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3403"/>
        <w:gridCol w:w="3402"/>
        <w:gridCol w:w="3400"/>
      </w:tblGrid>
      <w:tr w:rsidR="00AC42A9" w14:paraId="263F9609" w14:textId="77777777" w:rsidTr="000E2B9C">
        <w:trPr>
          <w:trHeight w:val="2535"/>
        </w:trPr>
        <w:tc>
          <w:tcPr>
            <w:tcW w:w="1667" w:type="pct"/>
            <w:tcBorders>
              <w:bottom w:val="single" w:sz="4" w:space="0" w:color="7030A0"/>
            </w:tcBorders>
            <w:shd w:val="clear" w:color="auto" w:fill="auto"/>
            <w:vAlign w:val="bottom"/>
          </w:tcPr>
          <w:p w14:paraId="7F4B2253" w14:textId="77777777" w:rsidR="00AC42A9" w:rsidRPr="003245E6" w:rsidRDefault="00AC42A9" w:rsidP="000E2B9C">
            <w:pPr>
              <w:pStyle w:val="afffffc"/>
              <w:spacing w:before="0" w:after="0"/>
              <w:ind w:firstLine="0"/>
              <w:jc w:val="left"/>
              <w:rPr>
                <w:rFonts w:ascii="Segoe UI" w:hAnsi="Segoe UI" w:cs="Segoe UI"/>
                <w:color w:val="7030A0"/>
                <w:sz w:val="22"/>
                <w:szCs w:val="22"/>
              </w:rPr>
            </w:pPr>
            <w:bookmarkStart w:id="0" w:name="_Toc390696187"/>
            <w:bookmarkStart w:id="1" w:name="_Toc390695975"/>
            <w:bookmarkStart w:id="2" w:name="_Toc384043870"/>
            <w:bookmarkStart w:id="3" w:name="_Toc384043729"/>
            <w:bookmarkStart w:id="4" w:name="_Toc384043175"/>
            <w:bookmarkStart w:id="5" w:name="_Toc383682155"/>
            <w:bookmarkStart w:id="6" w:name="_Toc374359705"/>
            <w:bookmarkStart w:id="7" w:name="_Toc374359587"/>
            <w:bookmarkStart w:id="8" w:name="_Toc374358246"/>
            <w:bookmarkStart w:id="9" w:name="_Toc374357552"/>
            <w:bookmarkStart w:id="10" w:name="_Toc374357102"/>
            <w:r w:rsidRPr="003245E6">
              <w:rPr>
                <w:rFonts w:ascii="Segoe UI" w:hAnsi="Segoe UI" w:cs="Segoe UI"/>
                <w:color w:val="7030A0"/>
                <w:sz w:val="22"/>
                <w:szCs w:val="22"/>
              </w:rPr>
              <w:t>Тел.: +7 953 682-17-04</w:t>
            </w:r>
          </w:p>
          <w:p w14:paraId="0070B754" w14:textId="77777777" w:rsidR="00AC42A9" w:rsidRPr="003245E6" w:rsidRDefault="00AC42A9" w:rsidP="000E2B9C">
            <w:pPr>
              <w:pStyle w:val="afffffc"/>
              <w:spacing w:before="0" w:after="0"/>
              <w:ind w:firstLine="0"/>
              <w:jc w:val="left"/>
              <w:rPr>
                <w:rFonts w:ascii="Segoe UI" w:hAnsi="Segoe UI" w:cs="Segoe UI"/>
                <w:color w:val="7030A0"/>
                <w:sz w:val="22"/>
                <w:szCs w:val="22"/>
              </w:rPr>
            </w:pPr>
            <w:r w:rsidRPr="003245E6">
              <w:rPr>
                <w:rFonts w:ascii="Segoe UI" w:hAnsi="Segoe UI" w:cs="Segoe UI"/>
                <w:color w:val="7030A0"/>
                <w:sz w:val="22"/>
                <w:szCs w:val="22"/>
                <w:lang w:val="en-US"/>
              </w:rPr>
              <w:t>Web</w:t>
            </w:r>
            <w:r w:rsidRPr="003245E6">
              <w:rPr>
                <w:rFonts w:ascii="Segoe UI" w:hAnsi="Segoe UI" w:cs="Segoe UI"/>
                <w:color w:val="7030A0"/>
                <w:sz w:val="22"/>
                <w:szCs w:val="22"/>
              </w:rPr>
              <w:t xml:space="preserve">: </w:t>
            </w:r>
            <w:r w:rsidRPr="003245E6">
              <w:rPr>
                <w:rFonts w:ascii="Segoe UI" w:hAnsi="Segoe UI" w:cs="Segoe UI"/>
                <w:color w:val="7030A0"/>
                <w:sz w:val="22"/>
                <w:szCs w:val="22"/>
                <w:lang w:val="en-US"/>
              </w:rPr>
              <w:t>www</w:t>
            </w:r>
            <w:r w:rsidRPr="003245E6">
              <w:rPr>
                <w:rFonts w:ascii="Segoe UI" w:hAnsi="Segoe UI" w:cs="Segoe UI"/>
                <w:color w:val="7030A0"/>
                <w:sz w:val="22"/>
                <w:szCs w:val="22"/>
              </w:rPr>
              <w:t>.</w:t>
            </w:r>
            <w:r w:rsidRPr="003245E6">
              <w:rPr>
                <w:rFonts w:ascii="Segoe UI" w:hAnsi="Segoe UI" w:cs="Segoe UI"/>
                <w:color w:val="7030A0"/>
                <w:sz w:val="22"/>
                <w:szCs w:val="22"/>
                <w:lang w:val="en-US"/>
              </w:rPr>
              <w:t>v</w:t>
            </w:r>
            <w:r w:rsidRPr="003245E6">
              <w:rPr>
                <w:rFonts w:ascii="Segoe UI" w:hAnsi="Segoe UI" w:cs="Segoe UI"/>
                <w:color w:val="7030A0"/>
                <w:sz w:val="22"/>
                <w:szCs w:val="22"/>
              </w:rPr>
              <w:t>-</w:t>
            </w:r>
            <w:r w:rsidRPr="003245E6">
              <w:rPr>
                <w:rFonts w:ascii="Segoe UI" w:hAnsi="Segoe UI" w:cs="Segoe UI"/>
                <w:color w:val="7030A0"/>
                <w:sz w:val="22"/>
                <w:szCs w:val="22"/>
                <w:lang w:val="en-US"/>
              </w:rPr>
              <w:t>naladka</w:t>
            </w:r>
            <w:r w:rsidRPr="003245E6">
              <w:rPr>
                <w:rFonts w:ascii="Segoe UI" w:hAnsi="Segoe UI" w:cs="Segoe UI"/>
                <w:color w:val="7030A0"/>
                <w:sz w:val="22"/>
                <w:szCs w:val="22"/>
              </w:rPr>
              <w:t>.</w:t>
            </w:r>
            <w:r w:rsidRPr="003245E6">
              <w:rPr>
                <w:rFonts w:ascii="Segoe UI" w:hAnsi="Segoe UI" w:cs="Segoe UI"/>
                <w:color w:val="7030A0"/>
                <w:sz w:val="22"/>
                <w:szCs w:val="22"/>
                <w:lang w:val="en-US"/>
              </w:rPr>
              <w:t>ru</w:t>
            </w:r>
          </w:p>
          <w:p w14:paraId="7F35B7A7" w14:textId="77777777" w:rsidR="00AC42A9" w:rsidRPr="003245E6" w:rsidRDefault="00AC42A9" w:rsidP="000E2B9C">
            <w:pPr>
              <w:pStyle w:val="afffffc"/>
              <w:spacing w:before="0" w:after="260"/>
              <w:ind w:firstLine="0"/>
              <w:jc w:val="left"/>
              <w:rPr>
                <w:rFonts w:ascii="Segoe UI" w:hAnsi="Segoe UI" w:cs="Segoe UI"/>
                <w:color w:val="7030A0"/>
                <w:sz w:val="22"/>
                <w:szCs w:val="22"/>
                <w:lang w:val="en-US"/>
              </w:rPr>
            </w:pPr>
            <w:r w:rsidRPr="003245E6">
              <w:rPr>
                <w:rFonts w:ascii="Segoe UI" w:hAnsi="Segoe UI" w:cs="Segoe UI"/>
                <w:color w:val="7030A0"/>
                <w:sz w:val="22"/>
                <w:szCs w:val="22"/>
                <w:lang w:val="en-US"/>
              </w:rPr>
              <w:t>E-mail: info@v-naladka.ru</w:t>
            </w:r>
          </w:p>
          <w:p w14:paraId="4AD36CF7" w14:textId="77777777" w:rsidR="00AC42A9" w:rsidRPr="003245E6" w:rsidRDefault="00AC42A9" w:rsidP="000E2B9C">
            <w:pPr>
              <w:jc w:val="left"/>
              <w:rPr>
                <w:rFonts w:ascii="Segoe UI" w:hAnsi="Segoe UI" w:cs="Segoe UI"/>
                <w:color w:val="FE5417"/>
                <w:sz w:val="22"/>
              </w:rPr>
            </w:pPr>
            <w:r w:rsidRPr="003245E6">
              <w:rPr>
                <w:rFonts w:ascii="Segoe UI" w:hAnsi="Segoe UI" w:cs="Segoe UI"/>
                <w:color w:val="FE5417"/>
                <w:sz w:val="22"/>
              </w:rPr>
              <w:t>СРО-Э-109-0160-01</w:t>
            </w:r>
          </w:p>
          <w:p w14:paraId="2C08294E" w14:textId="77777777" w:rsidR="00AC42A9" w:rsidRPr="003245E6" w:rsidRDefault="00AC42A9" w:rsidP="000E2B9C">
            <w:pPr>
              <w:spacing w:after="160"/>
              <w:jc w:val="left"/>
              <w:rPr>
                <w:rFonts w:ascii="Segoe UI" w:hAnsi="Segoe UI" w:cs="Segoe UI"/>
                <w:color w:val="FE5417"/>
                <w:sz w:val="22"/>
                <w:lang w:val="en-US"/>
              </w:rPr>
            </w:pPr>
            <w:r w:rsidRPr="003245E6">
              <w:rPr>
                <w:rFonts w:ascii="Segoe UI" w:hAnsi="Segoe UI" w:cs="Segoe UI"/>
                <w:color w:val="FE5417"/>
                <w:sz w:val="22"/>
                <w:lang w:val="en-US"/>
              </w:rPr>
              <w:t>ISO 9001:2015</w:t>
            </w:r>
          </w:p>
        </w:tc>
        <w:tc>
          <w:tcPr>
            <w:tcW w:w="1667" w:type="pct"/>
            <w:tcBorders>
              <w:bottom w:val="single" w:sz="4" w:space="0" w:color="7030A0"/>
            </w:tcBorders>
            <w:shd w:val="clear" w:color="auto" w:fill="auto"/>
          </w:tcPr>
          <w:p w14:paraId="50256C8D" w14:textId="24B8A3D3" w:rsidR="00AC42A9" w:rsidRPr="003245E6" w:rsidRDefault="00AC42A9" w:rsidP="000E2B9C">
            <w:pPr>
              <w:pStyle w:val="aff2"/>
              <w:rPr>
                <w:rFonts w:eastAsia="Microsoft YaHei"/>
                <w:kern w:val="28"/>
              </w:rPr>
            </w:pPr>
            <w:r>
              <w:rPr>
                <w:noProof/>
              </w:rPr>
              <w:drawing>
                <wp:anchor distT="0" distB="0" distL="114300" distR="114300" simplePos="0" relativeHeight="251659264" behindDoc="0" locked="0" layoutInCell="1" allowOverlap="1" wp14:anchorId="064AD146" wp14:editId="43EE36C9">
                  <wp:simplePos x="0" y="0"/>
                  <wp:positionH relativeFrom="page">
                    <wp:posOffset>273685</wp:posOffset>
                  </wp:positionH>
                  <wp:positionV relativeFrom="page">
                    <wp:posOffset>0</wp:posOffset>
                  </wp:positionV>
                  <wp:extent cx="1605915" cy="1605915"/>
                  <wp:effectExtent l="0" t="0" r="0" b="0"/>
                  <wp:wrapThrough wrapText="bothSides">
                    <wp:wrapPolygon edited="0">
                      <wp:start x="2306" y="1025"/>
                      <wp:lineTo x="2306" y="2050"/>
                      <wp:lineTo x="3587" y="5637"/>
                      <wp:lineTo x="3075" y="16399"/>
                      <wp:lineTo x="5893" y="17936"/>
                      <wp:lineTo x="2562" y="17936"/>
                      <wp:lineTo x="2562" y="19730"/>
                      <wp:lineTo x="11018" y="20242"/>
                      <wp:lineTo x="14605" y="20242"/>
                      <wp:lineTo x="18705" y="19730"/>
                      <wp:lineTo x="17936" y="17936"/>
                      <wp:lineTo x="15374" y="17936"/>
                      <wp:lineTo x="19217" y="15886"/>
                      <wp:lineTo x="18961" y="13836"/>
                      <wp:lineTo x="16655" y="9737"/>
                      <wp:lineTo x="18961" y="6406"/>
                      <wp:lineTo x="19217" y="4356"/>
                      <wp:lineTo x="16142" y="3587"/>
                      <wp:lineTo x="4100" y="1025"/>
                      <wp:lineTo x="2306" y="1025"/>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915" cy="1605915"/>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Borders>
              <w:bottom w:val="single" w:sz="4" w:space="0" w:color="7030A0"/>
            </w:tcBorders>
            <w:shd w:val="clear" w:color="auto" w:fill="auto"/>
          </w:tcPr>
          <w:p w14:paraId="46C2478C" w14:textId="77777777" w:rsidR="00AC42A9" w:rsidRPr="003245E6" w:rsidRDefault="00AC42A9" w:rsidP="000E2B9C">
            <w:pPr>
              <w:widowControl w:val="0"/>
              <w:adjustRightInd w:val="0"/>
              <w:textAlignment w:val="baseline"/>
              <w:rPr>
                <w:rFonts w:eastAsia="Microsoft YaHei"/>
                <w:kern w:val="28"/>
              </w:rPr>
            </w:pPr>
          </w:p>
        </w:tc>
      </w:tr>
      <w:tr w:rsidR="00AC42A9" w14:paraId="362BD6E6" w14:textId="77777777" w:rsidTr="000E2B9C">
        <w:tc>
          <w:tcPr>
            <w:tcW w:w="1667" w:type="pct"/>
            <w:tcBorders>
              <w:top w:val="single" w:sz="4" w:space="0" w:color="7030A0"/>
            </w:tcBorders>
            <w:shd w:val="clear" w:color="auto" w:fill="auto"/>
          </w:tcPr>
          <w:p w14:paraId="706B9861" w14:textId="77777777" w:rsidR="00AC42A9" w:rsidRPr="003245E6" w:rsidRDefault="00AC42A9" w:rsidP="000E2B9C">
            <w:pPr>
              <w:pStyle w:val="aff2"/>
              <w:spacing w:before="360"/>
              <w:ind w:firstLine="0"/>
              <w:contextualSpacing w:val="0"/>
              <w:jc w:val="left"/>
              <w:rPr>
                <w:b/>
                <w:noProof/>
              </w:rPr>
            </w:pPr>
            <w:r w:rsidRPr="003245E6">
              <w:rPr>
                <w:b/>
              </w:rPr>
              <w:t>УТВЕРЖДЕНО:</w:t>
            </w:r>
            <w:r w:rsidRPr="003245E6">
              <w:rPr>
                <w:b/>
                <w:noProof/>
              </w:rPr>
              <w:t xml:space="preserve"> </w:t>
            </w:r>
          </w:p>
          <w:p w14:paraId="6AC1BB85" w14:textId="35AAB352" w:rsidR="00AC42A9" w:rsidRDefault="00EF54A6" w:rsidP="000E2B9C">
            <w:pPr>
              <w:pStyle w:val="aff2"/>
              <w:spacing w:before="0" w:after="240"/>
              <w:ind w:firstLine="0"/>
              <w:contextualSpacing w:val="0"/>
              <w:jc w:val="left"/>
              <w:rPr>
                <w:noProof/>
              </w:rPr>
            </w:pPr>
            <w:r>
              <w:rPr>
                <w:noProof/>
              </w:rPr>
              <w:t>Глава МО Гагаринский муниципальный округ Смоленской области</w:t>
            </w:r>
          </w:p>
          <w:p w14:paraId="345A2E3C" w14:textId="35DC578A" w:rsidR="00AC42A9" w:rsidRPr="00D6753D" w:rsidRDefault="00AC42A9" w:rsidP="000E2B9C">
            <w:pPr>
              <w:pStyle w:val="aff2"/>
              <w:spacing w:before="0" w:after="0"/>
              <w:ind w:firstLine="0"/>
              <w:jc w:val="left"/>
              <w:rPr>
                <w:noProof/>
              </w:rPr>
            </w:pPr>
            <w:r w:rsidRPr="005C4710">
              <w:rPr>
                <w:noProof/>
              </w:rPr>
              <w:t>__________________</w:t>
            </w:r>
            <w:r w:rsidRPr="005C4710">
              <w:t xml:space="preserve"> </w:t>
            </w:r>
            <w:r w:rsidR="00EF54A6">
              <w:t>В. В. Грунин</w:t>
            </w:r>
          </w:p>
        </w:tc>
        <w:tc>
          <w:tcPr>
            <w:tcW w:w="1667" w:type="pct"/>
            <w:tcBorders>
              <w:top w:val="single" w:sz="4" w:space="0" w:color="7030A0"/>
            </w:tcBorders>
            <w:shd w:val="clear" w:color="auto" w:fill="auto"/>
          </w:tcPr>
          <w:p w14:paraId="02AC8ACB" w14:textId="77777777" w:rsidR="00AC42A9" w:rsidRPr="003245E6" w:rsidRDefault="00AC42A9" w:rsidP="000E2B9C">
            <w:pPr>
              <w:widowControl w:val="0"/>
              <w:adjustRightInd w:val="0"/>
              <w:textAlignment w:val="baseline"/>
              <w:rPr>
                <w:rFonts w:eastAsia="Microsoft YaHei"/>
                <w:kern w:val="28"/>
              </w:rPr>
            </w:pPr>
          </w:p>
        </w:tc>
        <w:tc>
          <w:tcPr>
            <w:tcW w:w="1667" w:type="pct"/>
            <w:tcBorders>
              <w:top w:val="single" w:sz="4" w:space="0" w:color="7030A0"/>
            </w:tcBorders>
            <w:shd w:val="clear" w:color="auto" w:fill="auto"/>
          </w:tcPr>
          <w:p w14:paraId="30553CCD" w14:textId="77777777" w:rsidR="00AC42A9" w:rsidRPr="003245E6" w:rsidRDefault="00AC42A9" w:rsidP="000E2B9C">
            <w:pPr>
              <w:pStyle w:val="aff2"/>
              <w:spacing w:before="360"/>
              <w:ind w:firstLine="0"/>
              <w:contextualSpacing w:val="0"/>
              <w:jc w:val="right"/>
              <w:rPr>
                <w:b/>
                <w:noProof/>
              </w:rPr>
            </w:pPr>
            <w:r w:rsidRPr="003245E6">
              <w:rPr>
                <w:b/>
              </w:rPr>
              <w:t>РАЗРАБОТАНО:</w:t>
            </w:r>
            <w:r w:rsidRPr="003245E6">
              <w:rPr>
                <w:b/>
                <w:noProof/>
              </w:rPr>
              <w:t xml:space="preserve"> </w:t>
            </w:r>
          </w:p>
          <w:p w14:paraId="510A6103" w14:textId="77777777" w:rsidR="00AC42A9" w:rsidRPr="009E054F" w:rsidRDefault="00AC42A9" w:rsidP="000E2B9C">
            <w:pPr>
              <w:pStyle w:val="aff2"/>
              <w:spacing w:before="0" w:after="0"/>
              <w:ind w:firstLine="0"/>
              <w:contextualSpacing w:val="0"/>
              <w:jc w:val="right"/>
              <w:rPr>
                <w:noProof/>
              </w:rPr>
            </w:pPr>
            <w:r w:rsidRPr="009E054F">
              <w:rPr>
                <w:noProof/>
              </w:rPr>
              <w:t>ООО «Вятка Наладка»</w:t>
            </w:r>
          </w:p>
          <w:p w14:paraId="16388716" w14:textId="77777777" w:rsidR="00AC42A9" w:rsidRPr="009E054F" w:rsidRDefault="00AC42A9" w:rsidP="000E2B9C">
            <w:pPr>
              <w:pStyle w:val="aff2"/>
              <w:spacing w:before="0" w:after="600"/>
              <w:ind w:firstLine="0"/>
              <w:contextualSpacing w:val="0"/>
              <w:jc w:val="right"/>
              <w:rPr>
                <w:noProof/>
              </w:rPr>
            </w:pPr>
            <w:r w:rsidRPr="009E054F">
              <w:rPr>
                <w:noProof/>
              </w:rPr>
              <w:t>Генеральный директор</w:t>
            </w:r>
          </w:p>
          <w:p w14:paraId="11A3060D" w14:textId="7A8441FB" w:rsidR="00AC42A9" w:rsidRPr="003245E6" w:rsidRDefault="00AC42A9" w:rsidP="000E2B9C">
            <w:pPr>
              <w:pStyle w:val="aff2"/>
              <w:ind w:firstLine="0"/>
              <w:jc w:val="right"/>
              <w:rPr>
                <w:rFonts w:eastAsia="Microsoft YaHei"/>
                <w:kern w:val="28"/>
              </w:rPr>
            </w:pPr>
            <w:r w:rsidRPr="00B45076">
              <w:rPr>
                <w:noProof/>
              </w:rPr>
              <w:t>___________________</w:t>
            </w:r>
            <w:r w:rsidRPr="00D6753D">
              <w:rPr>
                <w:noProof/>
              </w:rPr>
              <w:t>Е.А. Суслов</w:t>
            </w:r>
          </w:p>
        </w:tc>
      </w:tr>
    </w:tbl>
    <w:p w14:paraId="51DCFAB1" w14:textId="77777777" w:rsidR="00AC42A9" w:rsidRDefault="00AC42A9" w:rsidP="005D1772">
      <w:pPr>
        <w:pStyle w:val="aff2"/>
        <w:ind w:firstLine="0"/>
        <w:jc w:val="center"/>
      </w:pPr>
    </w:p>
    <w:p w14:paraId="43EB8725" w14:textId="77777777" w:rsidR="00AC42A9" w:rsidRDefault="00AC42A9" w:rsidP="005D1772">
      <w:pPr>
        <w:pStyle w:val="aff2"/>
        <w:ind w:firstLine="0"/>
        <w:jc w:val="center"/>
        <w:rPr>
          <w:b/>
        </w:rPr>
      </w:pPr>
    </w:p>
    <w:p w14:paraId="19BE5E74" w14:textId="77777777" w:rsidR="00AC42A9" w:rsidRDefault="00AC42A9" w:rsidP="005D1772">
      <w:pPr>
        <w:pStyle w:val="aff2"/>
        <w:ind w:firstLine="0"/>
        <w:jc w:val="center"/>
        <w:rPr>
          <w:b/>
        </w:rPr>
      </w:pPr>
    </w:p>
    <w:p w14:paraId="52AE8FCF" w14:textId="77777777" w:rsidR="00AC42A9" w:rsidRDefault="00AC42A9" w:rsidP="005D1772">
      <w:pPr>
        <w:pStyle w:val="aff2"/>
        <w:ind w:firstLine="0"/>
        <w:jc w:val="center"/>
        <w:rPr>
          <w:b/>
        </w:rPr>
      </w:pPr>
    </w:p>
    <w:p w14:paraId="77DF2521" w14:textId="77777777" w:rsidR="00AC42A9" w:rsidRDefault="00AC42A9" w:rsidP="005D1772">
      <w:pPr>
        <w:pStyle w:val="aff2"/>
        <w:ind w:firstLine="0"/>
        <w:jc w:val="center"/>
        <w:rPr>
          <w:b/>
        </w:rPr>
      </w:pPr>
    </w:p>
    <w:p w14:paraId="04874FA1" w14:textId="0DCFCC59" w:rsidR="005D1772" w:rsidRPr="00785A58" w:rsidRDefault="005D1772" w:rsidP="005D1772">
      <w:pPr>
        <w:pStyle w:val="aff2"/>
        <w:ind w:firstLine="0"/>
        <w:jc w:val="center"/>
        <w:rPr>
          <w:b/>
        </w:rPr>
      </w:pPr>
      <w:r w:rsidRPr="00785A58">
        <w:rPr>
          <w:b/>
        </w:rPr>
        <w:t>СХЕМА ТЕПЛОСНАБЖЕНИЯ</w:t>
      </w:r>
    </w:p>
    <w:p w14:paraId="6D61D7D6" w14:textId="7033D082" w:rsidR="00D705B3" w:rsidRDefault="00EF54A6" w:rsidP="005D1772">
      <w:pPr>
        <w:pStyle w:val="aff2"/>
        <w:ind w:firstLine="0"/>
        <w:jc w:val="center"/>
      </w:pPr>
      <w:r>
        <w:t xml:space="preserve">ГАГАРИНСКОГО </w:t>
      </w:r>
      <w:r w:rsidR="0044107D">
        <w:t>МУНИ</w:t>
      </w:r>
      <w:bookmarkStart w:id="11" w:name="_GoBack"/>
      <w:bookmarkEnd w:id="11"/>
      <w:r w:rsidR="0044107D">
        <w:t xml:space="preserve">ЦИПАЛЬНОГО </w:t>
      </w:r>
      <w:r w:rsidR="006C2C01">
        <w:t>ОКРУГА</w:t>
      </w:r>
      <w:r w:rsidR="0063177F">
        <w:t xml:space="preserve"> </w:t>
      </w:r>
    </w:p>
    <w:p w14:paraId="560691E7" w14:textId="6303C25B" w:rsidR="005D1772" w:rsidRDefault="00EF54A6" w:rsidP="005D1772">
      <w:pPr>
        <w:pStyle w:val="aff2"/>
        <w:ind w:firstLine="0"/>
        <w:jc w:val="center"/>
      </w:pPr>
      <w:r>
        <w:t xml:space="preserve">СМОЛЕНСКОЙ </w:t>
      </w:r>
      <w:r w:rsidR="005D1772" w:rsidRPr="009A2DED">
        <w:t>ОБЛАСТИ</w:t>
      </w:r>
    </w:p>
    <w:p w14:paraId="55183085" w14:textId="07F045B1" w:rsidR="005D1772" w:rsidRDefault="005D1772" w:rsidP="005D1772">
      <w:pPr>
        <w:pStyle w:val="aff2"/>
        <w:ind w:firstLine="0"/>
        <w:jc w:val="center"/>
      </w:pPr>
      <w:r>
        <w:t>НА ПЕРИОД ДО 20</w:t>
      </w:r>
      <w:r w:rsidR="00EF54A6">
        <w:t>36</w:t>
      </w:r>
      <w:r>
        <w:t xml:space="preserve"> ГОДА</w:t>
      </w:r>
    </w:p>
    <w:p w14:paraId="1C0A43D9" w14:textId="06CACB07" w:rsidR="005D1772" w:rsidRDefault="005D1772" w:rsidP="005D1772">
      <w:pPr>
        <w:pStyle w:val="aff2"/>
        <w:ind w:firstLine="0"/>
        <w:jc w:val="center"/>
      </w:pPr>
      <w:r>
        <w:t>(актуализация на 202</w:t>
      </w:r>
      <w:r w:rsidR="00DB10DD">
        <w:t>6</w:t>
      </w:r>
      <w:r>
        <w:t xml:space="preserve"> год)</w:t>
      </w:r>
    </w:p>
    <w:p w14:paraId="50D99407" w14:textId="77777777" w:rsidR="005D1772" w:rsidRPr="00456707" w:rsidRDefault="005D1772" w:rsidP="005D1772">
      <w:pPr>
        <w:pStyle w:val="aff2"/>
        <w:ind w:firstLine="0"/>
        <w:jc w:val="center"/>
      </w:pPr>
    </w:p>
    <w:p w14:paraId="09B87404" w14:textId="0C8ABA8C" w:rsidR="005D1772" w:rsidRDefault="005D1772" w:rsidP="005D1772">
      <w:pPr>
        <w:pStyle w:val="aff2"/>
        <w:ind w:firstLine="0"/>
        <w:jc w:val="center"/>
        <w:rPr>
          <w:lang w:eastAsia="ru-RU"/>
        </w:rPr>
      </w:pPr>
      <w:r w:rsidRPr="005D1772">
        <w:rPr>
          <w:lang w:eastAsia="ru-RU"/>
        </w:rPr>
        <w:t xml:space="preserve">Том 2 </w:t>
      </w:r>
      <w:r>
        <w:rPr>
          <w:lang w:eastAsia="ru-RU"/>
        </w:rPr>
        <w:t xml:space="preserve">- </w:t>
      </w:r>
      <w:r w:rsidRPr="005D1772">
        <w:rPr>
          <w:lang w:eastAsia="ru-RU"/>
        </w:rPr>
        <w:t>Обосновывающие материалы</w:t>
      </w:r>
    </w:p>
    <w:p w14:paraId="04477CEC" w14:textId="77777777" w:rsidR="005D1772" w:rsidRDefault="005D1772" w:rsidP="005D1772">
      <w:pPr>
        <w:pStyle w:val="aff2"/>
        <w:ind w:firstLine="0"/>
        <w:jc w:val="center"/>
        <w:rPr>
          <w:lang w:eastAsia="ru-RU"/>
        </w:rPr>
      </w:pPr>
    </w:p>
    <w:p w14:paraId="45901771" w14:textId="77777777" w:rsidR="005D1772" w:rsidRDefault="005D1772" w:rsidP="005D1772">
      <w:pPr>
        <w:pStyle w:val="aff2"/>
        <w:ind w:firstLine="0"/>
        <w:jc w:val="center"/>
      </w:pPr>
    </w:p>
    <w:p w14:paraId="43E01C3F" w14:textId="77777777" w:rsidR="005D1772" w:rsidRDefault="005D1772" w:rsidP="005D1772">
      <w:pPr>
        <w:pStyle w:val="aff2"/>
        <w:ind w:firstLine="0"/>
        <w:jc w:val="center"/>
      </w:pPr>
    </w:p>
    <w:p w14:paraId="07A880B2" w14:textId="77777777" w:rsidR="005D1772" w:rsidRDefault="005D1772" w:rsidP="005D1772">
      <w:pPr>
        <w:pStyle w:val="aff2"/>
        <w:ind w:firstLine="0"/>
        <w:jc w:val="center"/>
      </w:pPr>
    </w:p>
    <w:p w14:paraId="665DDE0A" w14:textId="77777777" w:rsidR="005D1772" w:rsidRDefault="005D1772" w:rsidP="005D1772">
      <w:pPr>
        <w:pStyle w:val="aff2"/>
        <w:ind w:firstLine="0"/>
        <w:jc w:val="center"/>
      </w:pPr>
    </w:p>
    <w:p w14:paraId="3A1C1A5F" w14:textId="77777777" w:rsidR="005D1772" w:rsidRDefault="005D1772" w:rsidP="005D1772">
      <w:pPr>
        <w:pStyle w:val="aff2"/>
        <w:ind w:firstLine="0"/>
        <w:jc w:val="center"/>
      </w:pPr>
    </w:p>
    <w:p w14:paraId="632C8833" w14:textId="77777777" w:rsidR="005D1772" w:rsidRDefault="005D1772" w:rsidP="005D1772">
      <w:pPr>
        <w:pStyle w:val="aff2"/>
        <w:ind w:firstLine="0"/>
        <w:jc w:val="center"/>
      </w:pPr>
    </w:p>
    <w:p w14:paraId="3E71F6A0" w14:textId="77777777" w:rsidR="005D1772" w:rsidRDefault="005D1772" w:rsidP="005D1772">
      <w:pPr>
        <w:pStyle w:val="aff2"/>
        <w:ind w:firstLine="0"/>
        <w:jc w:val="center"/>
      </w:pPr>
    </w:p>
    <w:p w14:paraId="350F39C2" w14:textId="565EAADD" w:rsidR="005D1772" w:rsidRDefault="005D1772" w:rsidP="005D1772">
      <w:pPr>
        <w:pStyle w:val="aff2"/>
        <w:ind w:firstLine="0"/>
        <w:jc w:val="center"/>
      </w:pPr>
    </w:p>
    <w:p w14:paraId="08CDB123" w14:textId="77777777" w:rsidR="00AC42A9" w:rsidRDefault="00AC42A9" w:rsidP="005D1772">
      <w:pPr>
        <w:pStyle w:val="aff2"/>
        <w:ind w:firstLine="0"/>
        <w:jc w:val="center"/>
      </w:pPr>
    </w:p>
    <w:p w14:paraId="242794F4" w14:textId="77777777" w:rsidR="005D1772" w:rsidRDefault="005D1772" w:rsidP="005D1772">
      <w:pPr>
        <w:pStyle w:val="aff2"/>
        <w:ind w:firstLine="0"/>
        <w:jc w:val="center"/>
      </w:pPr>
    </w:p>
    <w:p w14:paraId="228DF8BA" w14:textId="77777777" w:rsidR="005D1772" w:rsidRPr="00456707" w:rsidRDefault="005D1772" w:rsidP="005D1772">
      <w:pPr>
        <w:pStyle w:val="aff2"/>
        <w:ind w:firstLine="0"/>
        <w:jc w:val="center"/>
      </w:pPr>
    </w:p>
    <w:p w14:paraId="3B8BC8F1" w14:textId="77777777" w:rsidR="005D1772" w:rsidRPr="00456707" w:rsidRDefault="005D1772" w:rsidP="005D1772">
      <w:pPr>
        <w:pStyle w:val="aff2"/>
        <w:ind w:firstLine="0"/>
        <w:jc w:val="center"/>
      </w:pPr>
    </w:p>
    <w:p w14:paraId="0A60BE1E" w14:textId="7E8D32FD" w:rsidR="00AC42A9" w:rsidRPr="009E054F" w:rsidRDefault="00AC42A9" w:rsidP="00AC42A9">
      <w:pPr>
        <w:pStyle w:val="aff2"/>
        <w:ind w:firstLine="0"/>
        <w:jc w:val="center"/>
      </w:pPr>
      <w:r w:rsidRPr="009E054F">
        <w:t>Киров, 202</w:t>
      </w:r>
      <w:r w:rsidR="00DB10DD">
        <w:t>5</w:t>
      </w:r>
      <w:r w:rsidRPr="009E054F">
        <w:t xml:space="preserve"> г</w:t>
      </w:r>
      <w:r>
        <w:t>.</w:t>
      </w:r>
    </w:p>
    <w:p w14:paraId="7CA8A96D" w14:textId="0C37DE7A" w:rsidR="005D1772" w:rsidRDefault="005D1772" w:rsidP="005D1772">
      <w:pPr>
        <w:pStyle w:val="aff2"/>
        <w:ind w:firstLine="0"/>
        <w:jc w:val="center"/>
        <w:sectPr w:rsidR="005D1772" w:rsidSect="00974FA4">
          <w:footerReference w:type="default" r:id="rId9"/>
          <w:footerReference w:type="first" r:id="rId10"/>
          <w:pgSz w:w="11906" w:h="16838"/>
          <w:pgMar w:top="567" w:right="567" w:bottom="567" w:left="1134" w:header="709" w:footer="0" w:gutter="0"/>
          <w:cols w:space="708"/>
          <w:titlePg/>
          <w:docGrid w:linePitch="360"/>
        </w:sectPr>
      </w:pPr>
    </w:p>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Segoe UI" w:eastAsia="Calibri" w:hAnsi="Segoe UI" w:cs="Segoe UI"/>
          <w:b w:val="0"/>
          <w:bCs w:val="0"/>
          <w:caps w:val="0"/>
          <w:sz w:val="22"/>
          <w:szCs w:val="22"/>
        </w:rPr>
        <w:id w:val="1935011708"/>
        <w:docPartObj>
          <w:docPartGallery w:val="Table of Contents"/>
          <w:docPartUnique/>
        </w:docPartObj>
      </w:sdtPr>
      <w:sdtContent>
        <w:p w14:paraId="13ED0F91" w14:textId="3170A0E4" w:rsidR="0028124C" w:rsidRPr="00D663F6" w:rsidRDefault="00EF3FE7">
          <w:pPr>
            <w:pStyle w:val="aff1"/>
            <w:rPr>
              <w:rFonts w:ascii="Segoe UI" w:hAnsi="Segoe UI" w:cs="Segoe UI"/>
              <w:sz w:val="28"/>
              <w:szCs w:val="22"/>
            </w:rPr>
          </w:pPr>
          <w:r w:rsidRPr="00D663F6">
            <w:rPr>
              <w:rFonts w:ascii="Segoe UI" w:hAnsi="Segoe UI" w:cs="Segoe UI"/>
              <w:sz w:val="28"/>
              <w:szCs w:val="22"/>
            </w:rPr>
            <w:t>СОДЕРЖАНИЕ</w:t>
          </w:r>
        </w:p>
        <w:p w14:paraId="188AC3DA" w14:textId="461773EA" w:rsidR="00184358" w:rsidRPr="00184358" w:rsidRDefault="00EF3FE7" w:rsidP="00184358">
          <w:pPr>
            <w:pStyle w:val="14"/>
            <w:tabs>
              <w:tab w:val="right" w:leader="dot" w:pos="10195"/>
            </w:tabs>
            <w:jc w:val="both"/>
            <w:rPr>
              <w:rFonts w:ascii="Segoe UI" w:eastAsiaTheme="minorEastAsia" w:hAnsi="Segoe UI" w:cs="Segoe UI"/>
              <w:b w:val="0"/>
              <w:bCs w:val="0"/>
              <w:caps w:val="0"/>
              <w:noProof/>
              <w:sz w:val="22"/>
              <w:szCs w:val="22"/>
              <w:lang w:eastAsia="ru-RU"/>
            </w:rPr>
          </w:pPr>
          <w:r w:rsidRPr="00184358">
            <w:rPr>
              <w:rFonts w:ascii="Segoe UI" w:eastAsia="Times New Roman" w:hAnsi="Segoe UI" w:cs="Segoe UI"/>
              <w:b w:val="0"/>
              <w:bCs w:val="0"/>
              <w:noProof/>
              <w:sz w:val="22"/>
              <w:szCs w:val="22"/>
            </w:rPr>
            <w:fldChar w:fldCharType="begin"/>
          </w:r>
          <w:r w:rsidRPr="00184358">
            <w:rPr>
              <w:rFonts w:ascii="Segoe UI" w:eastAsia="Times New Roman" w:hAnsi="Segoe UI" w:cs="Segoe UI"/>
              <w:b w:val="0"/>
              <w:bCs w:val="0"/>
              <w:noProof/>
              <w:sz w:val="22"/>
              <w:szCs w:val="22"/>
            </w:rPr>
            <w:instrText xml:space="preserve"> TOC \o "1-3" \h \z \t "!ПОДПУНКТ;3;!ПУНКТ;2;!РАЗДЕЛ;1" </w:instrText>
          </w:r>
          <w:r w:rsidRPr="00184358">
            <w:rPr>
              <w:rFonts w:ascii="Segoe UI" w:eastAsia="Times New Roman" w:hAnsi="Segoe UI" w:cs="Segoe UI"/>
              <w:b w:val="0"/>
              <w:bCs w:val="0"/>
              <w:noProof/>
              <w:sz w:val="22"/>
              <w:szCs w:val="22"/>
            </w:rPr>
            <w:fldChar w:fldCharType="separate"/>
          </w:r>
          <w:hyperlink w:anchor="_Toc205122158" w:history="1">
            <w:r w:rsidR="00184358" w:rsidRPr="00184358">
              <w:rPr>
                <w:rStyle w:val="aff3"/>
                <w:rFonts w:ascii="Segoe UI" w:hAnsi="Segoe UI" w:cs="Segoe UI"/>
                <w:b w:val="0"/>
                <w:noProof/>
                <w:sz w:val="22"/>
                <w:szCs w:val="22"/>
              </w:rPr>
              <w:t>ПЕРЕЧЕНЬ ПРИЛОЖЕНИЙ</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_Toc205122158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14</w:t>
            </w:r>
            <w:r w:rsidR="00184358" w:rsidRPr="00184358">
              <w:rPr>
                <w:rFonts w:ascii="Segoe UI" w:hAnsi="Segoe UI" w:cs="Segoe UI"/>
                <w:b w:val="0"/>
                <w:noProof/>
                <w:webHidden/>
                <w:sz w:val="22"/>
                <w:szCs w:val="22"/>
              </w:rPr>
              <w:fldChar w:fldCharType="end"/>
            </w:r>
          </w:hyperlink>
        </w:p>
        <w:p w14:paraId="1E8838F8" w14:textId="3F1A3290"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159" w:history="1">
            <w:r w:rsidR="00184358" w:rsidRPr="00184358">
              <w:rPr>
                <w:rStyle w:val="aff3"/>
                <w:rFonts w:ascii="Segoe UI" w:hAnsi="Segoe UI" w:cs="Segoe UI"/>
                <w:b w:val="0"/>
                <w:noProof/>
                <w:sz w:val="22"/>
                <w:szCs w:val="22"/>
              </w:rPr>
              <w:t>ВВЕДЕНИЕ</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_Toc205122159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15</w:t>
            </w:r>
            <w:r w:rsidR="00184358" w:rsidRPr="00184358">
              <w:rPr>
                <w:rFonts w:ascii="Segoe UI" w:hAnsi="Segoe UI" w:cs="Segoe UI"/>
                <w:b w:val="0"/>
                <w:noProof/>
                <w:webHidden/>
                <w:sz w:val="22"/>
                <w:szCs w:val="22"/>
              </w:rPr>
              <w:fldChar w:fldCharType="end"/>
            </w:r>
          </w:hyperlink>
        </w:p>
        <w:p w14:paraId="6AFE5377" w14:textId="42E84767"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160" w:history="1">
            <w:r w:rsidR="00184358" w:rsidRPr="00184358">
              <w:rPr>
                <w:rStyle w:val="aff3"/>
                <w:rFonts w:ascii="Segoe UI" w:hAnsi="Segoe UI" w:cs="Segoe UI"/>
                <w:b w:val="0"/>
                <w:noProof/>
                <w:sz w:val="22"/>
                <w:szCs w:val="22"/>
              </w:rPr>
              <w:t>ПЕРЕЧЕНЬ ИСПОЛЬЗУЕМЫХ ТЕРМИНОВ, ОПРЕДЕЛЕНИЙ И СОКРАЩЕНИЙ</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_Toc205122160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18</w:t>
            </w:r>
            <w:r w:rsidR="00184358" w:rsidRPr="00184358">
              <w:rPr>
                <w:rFonts w:ascii="Segoe UI" w:hAnsi="Segoe UI" w:cs="Segoe UI"/>
                <w:b w:val="0"/>
                <w:noProof/>
                <w:webHidden/>
                <w:sz w:val="22"/>
                <w:szCs w:val="22"/>
              </w:rPr>
              <w:fldChar w:fldCharType="end"/>
            </w:r>
          </w:hyperlink>
        </w:p>
        <w:p w14:paraId="39D4E01C" w14:textId="22BF1384"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161" w:history="1">
            <w:r w:rsidR="00184358" w:rsidRPr="00184358">
              <w:rPr>
                <w:rStyle w:val="aff3"/>
                <w:rFonts w:ascii="Segoe UI" w:hAnsi="Segoe UI" w:cs="Segoe UI"/>
                <w:b w:val="0"/>
                <w:noProof/>
                <w:sz w:val="22"/>
                <w:szCs w:val="22"/>
              </w:rPr>
              <w:t>СОКРАЩЕНИЯ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_Toc205122161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21</w:t>
            </w:r>
            <w:r w:rsidR="00184358" w:rsidRPr="00184358">
              <w:rPr>
                <w:rFonts w:ascii="Segoe UI" w:hAnsi="Segoe UI" w:cs="Segoe UI"/>
                <w:b w:val="0"/>
                <w:noProof/>
                <w:webHidden/>
                <w:sz w:val="22"/>
                <w:szCs w:val="22"/>
              </w:rPr>
              <w:fldChar w:fldCharType="end"/>
            </w:r>
          </w:hyperlink>
        </w:p>
        <w:p w14:paraId="36A670F5" w14:textId="50F08856"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162" w:history="1">
            <w:r w:rsidR="00184358" w:rsidRPr="00184358">
              <w:rPr>
                <w:rStyle w:val="aff3"/>
                <w:rFonts w:ascii="Segoe UI" w:hAnsi="Segoe UI" w:cs="Segoe UI"/>
                <w:b w:val="0"/>
                <w:noProof/>
                <w:sz w:val="22"/>
                <w:szCs w:val="22"/>
              </w:rPr>
              <w:t>ХАРАКТЕРИСТИКА ГАГАРИНСКОГО МУНИЦИПАЛЬНОГО ОКРУГА СМОЛЕНСКОЙ ОБЛАСТИ</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_Toc205122162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22</w:t>
            </w:r>
            <w:r w:rsidR="00184358" w:rsidRPr="00184358">
              <w:rPr>
                <w:rFonts w:ascii="Segoe UI" w:hAnsi="Segoe UI" w:cs="Segoe UI"/>
                <w:b w:val="0"/>
                <w:noProof/>
                <w:webHidden/>
                <w:sz w:val="22"/>
                <w:szCs w:val="22"/>
              </w:rPr>
              <w:fldChar w:fldCharType="end"/>
            </w:r>
          </w:hyperlink>
        </w:p>
        <w:p w14:paraId="2A48383A" w14:textId="5EAEE8D1"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163" w:history="1">
            <w:r w:rsidR="00184358" w:rsidRPr="00184358">
              <w:rPr>
                <w:rStyle w:val="aff3"/>
                <w:rFonts w:ascii="Segoe UI" w:hAnsi="Segoe UI" w:cs="Segoe UI"/>
                <w:b w:val="0"/>
                <w:noProof/>
                <w:sz w:val="22"/>
                <w:szCs w:val="22"/>
              </w:rPr>
              <w:t>1 СУЩЕСТВУЮЩЕЕ ПОЛОЖЕНИЕ В СФЕРЕ ПРОИЗВОДСТВА, ПЕРЕДАЧИ И ПОТРЕБЛЕНИЯ ТЕПЛОВОЙ ЭНЕРГИИ ДЛЯ ЦЕЛЕЙ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_Toc205122163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25</w:t>
            </w:r>
            <w:r w:rsidR="00184358" w:rsidRPr="00184358">
              <w:rPr>
                <w:rFonts w:ascii="Segoe UI" w:hAnsi="Segoe UI" w:cs="Segoe UI"/>
                <w:b w:val="0"/>
                <w:noProof/>
                <w:webHidden/>
                <w:sz w:val="22"/>
                <w:szCs w:val="22"/>
              </w:rPr>
              <w:fldChar w:fldCharType="end"/>
            </w:r>
          </w:hyperlink>
        </w:p>
        <w:p w14:paraId="2FA1DF04" w14:textId="1B9B1C3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164" w:history="1">
            <w:r w:rsidR="00184358" w:rsidRPr="00184358">
              <w:rPr>
                <w:rStyle w:val="aff3"/>
                <w:rFonts w:ascii="Segoe UI" w:hAnsi="Segoe UI" w:cs="Segoe UI"/>
                <w:noProof/>
                <w:sz w:val="22"/>
                <w:szCs w:val="22"/>
              </w:rPr>
              <w:t>1.1. Функциональная структура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_Toc205122164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w:t>
            </w:r>
            <w:r w:rsidR="00184358" w:rsidRPr="00184358">
              <w:rPr>
                <w:rFonts w:ascii="Segoe UI" w:hAnsi="Segoe UI" w:cs="Segoe UI"/>
                <w:noProof/>
                <w:webHidden/>
                <w:sz w:val="22"/>
                <w:szCs w:val="22"/>
              </w:rPr>
              <w:fldChar w:fldCharType="end"/>
            </w:r>
          </w:hyperlink>
        </w:p>
        <w:p w14:paraId="6FF55D0A" w14:textId="10B5A9D3"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65" w:history="1">
            <w:r w:rsidR="00184358" w:rsidRPr="00184358">
              <w:rPr>
                <w:rStyle w:val="aff3"/>
                <w:rFonts w:ascii="Segoe UI" w:hAnsi="Segoe UI" w:cs="Segoe UI"/>
                <w:i w:val="0"/>
                <w:noProof/>
                <w:sz w:val="22"/>
                <w:szCs w:val="22"/>
              </w:rPr>
              <w:t>1.1.1. Зоны действия производственных котельных</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_Toc205122165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25</w:t>
            </w:r>
            <w:r w:rsidR="00184358" w:rsidRPr="00184358">
              <w:rPr>
                <w:rFonts w:ascii="Segoe UI" w:hAnsi="Segoe UI" w:cs="Segoe UI"/>
                <w:i w:val="0"/>
                <w:noProof/>
                <w:webHidden/>
                <w:sz w:val="22"/>
                <w:szCs w:val="22"/>
              </w:rPr>
              <w:fldChar w:fldCharType="end"/>
            </w:r>
          </w:hyperlink>
        </w:p>
        <w:p w14:paraId="32FF3880" w14:textId="61ACFF6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66" w:history="1">
            <w:r w:rsidR="00184358" w:rsidRPr="00184358">
              <w:rPr>
                <w:rStyle w:val="aff3"/>
                <w:rFonts w:ascii="Segoe UI" w:hAnsi="Segoe UI" w:cs="Segoe UI"/>
                <w:i w:val="0"/>
                <w:noProof/>
                <w:sz w:val="22"/>
                <w:szCs w:val="22"/>
              </w:rPr>
              <w:t>1.1.2. Зоны действия индивидуального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_Toc205122166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26</w:t>
            </w:r>
            <w:r w:rsidR="00184358" w:rsidRPr="00184358">
              <w:rPr>
                <w:rFonts w:ascii="Segoe UI" w:hAnsi="Segoe UI" w:cs="Segoe UI"/>
                <w:i w:val="0"/>
                <w:noProof/>
                <w:webHidden/>
                <w:sz w:val="22"/>
                <w:szCs w:val="22"/>
              </w:rPr>
              <w:fldChar w:fldCharType="end"/>
            </w:r>
          </w:hyperlink>
        </w:p>
        <w:p w14:paraId="042767B0" w14:textId="02EBB60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67" w:history="1">
            <w:r w:rsidR="00184358" w:rsidRPr="00184358">
              <w:rPr>
                <w:rStyle w:val="aff3"/>
                <w:rFonts w:ascii="Segoe UI" w:hAnsi="Segoe UI" w:cs="Segoe UI"/>
                <w:i w:val="0"/>
                <w:noProof/>
                <w:sz w:val="22"/>
                <w:szCs w:val="22"/>
              </w:rPr>
              <w:t>1.1.3. Изменения, произошедшие в функциональной структуре теплоснабжения округа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_Toc205122167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27</w:t>
            </w:r>
            <w:r w:rsidR="00184358" w:rsidRPr="00184358">
              <w:rPr>
                <w:rFonts w:ascii="Segoe UI" w:hAnsi="Segoe UI" w:cs="Segoe UI"/>
                <w:i w:val="0"/>
                <w:noProof/>
                <w:webHidden/>
                <w:sz w:val="22"/>
                <w:szCs w:val="22"/>
              </w:rPr>
              <w:fldChar w:fldCharType="end"/>
            </w:r>
          </w:hyperlink>
        </w:p>
        <w:p w14:paraId="76C16E9A" w14:textId="1ACA291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168" w:history="1">
            <w:r w:rsidR="00184358" w:rsidRPr="00184358">
              <w:rPr>
                <w:rStyle w:val="aff3"/>
                <w:rFonts w:ascii="Segoe UI" w:hAnsi="Segoe UI" w:cs="Segoe UI"/>
                <w:noProof/>
                <w:sz w:val="22"/>
                <w:szCs w:val="22"/>
              </w:rPr>
              <w:t>1.2. Источники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_Toc205122168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27</w:t>
            </w:r>
            <w:r w:rsidR="00184358" w:rsidRPr="00184358">
              <w:rPr>
                <w:rFonts w:ascii="Segoe UI" w:hAnsi="Segoe UI" w:cs="Segoe UI"/>
                <w:noProof/>
                <w:webHidden/>
                <w:sz w:val="22"/>
                <w:szCs w:val="22"/>
              </w:rPr>
              <w:fldChar w:fldCharType="end"/>
            </w:r>
          </w:hyperlink>
        </w:p>
        <w:p w14:paraId="75BCF577" w14:textId="6656CCD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69" w:history="1">
            <w:r w:rsidR="00184358" w:rsidRPr="00184358">
              <w:rPr>
                <w:rStyle w:val="aff3"/>
                <w:rFonts w:ascii="Segoe UI" w:hAnsi="Segoe UI" w:cs="Segoe UI"/>
                <w:i w:val="0"/>
                <w:noProof/>
                <w:sz w:val="22"/>
                <w:szCs w:val="22"/>
              </w:rPr>
              <w:t>1.2.1. Структура и технические характеристики основного оборудования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_Toc205122169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29</w:t>
            </w:r>
            <w:r w:rsidR="00184358" w:rsidRPr="00184358">
              <w:rPr>
                <w:rFonts w:ascii="Segoe UI" w:hAnsi="Segoe UI" w:cs="Segoe UI"/>
                <w:i w:val="0"/>
                <w:noProof/>
                <w:webHidden/>
                <w:sz w:val="22"/>
                <w:szCs w:val="22"/>
              </w:rPr>
              <w:fldChar w:fldCharType="end"/>
            </w:r>
          </w:hyperlink>
        </w:p>
        <w:p w14:paraId="6D21C93E" w14:textId="7BFBBB2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0" w:history="1">
            <w:r w:rsidR="00184358" w:rsidRPr="00184358">
              <w:rPr>
                <w:rStyle w:val="aff3"/>
                <w:rFonts w:ascii="Segoe UI" w:hAnsi="Segoe UI" w:cs="Segoe UI"/>
                <w:i w:val="0"/>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44</w:t>
            </w:r>
            <w:r w:rsidR="00184358" w:rsidRPr="00184358">
              <w:rPr>
                <w:rFonts w:ascii="Segoe UI" w:hAnsi="Segoe UI" w:cs="Segoe UI"/>
                <w:i w:val="0"/>
                <w:noProof/>
                <w:webHidden/>
                <w:sz w:val="22"/>
                <w:szCs w:val="22"/>
              </w:rPr>
              <w:fldChar w:fldCharType="end"/>
            </w:r>
          </w:hyperlink>
        </w:p>
        <w:p w14:paraId="443248D5" w14:textId="1F5D82A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1" w:history="1">
            <w:r w:rsidR="00184358" w:rsidRPr="00184358">
              <w:rPr>
                <w:rStyle w:val="aff3"/>
                <w:rFonts w:ascii="Segoe UI" w:hAnsi="Segoe UI" w:cs="Segoe UI"/>
                <w:i w:val="0"/>
                <w:noProof/>
                <w:sz w:val="22"/>
                <w:szCs w:val="22"/>
              </w:rPr>
              <w:t>1.2.3. Ограничения тепловой мощности и параметров располагаемой тепловой мощности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45</w:t>
            </w:r>
            <w:r w:rsidR="00184358" w:rsidRPr="00184358">
              <w:rPr>
                <w:rFonts w:ascii="Segoe UI" w:hAnsi="Segoe UI" w:cs="Segoe UI"/>
                <w:i w:val="0"/>
                <w:noProof/>
                <w:webHidden/>
                <w:sz w:val="22"/>
                <w:szCs w:val="22"/>
              </w:rPr>
              <w:fldChar w:fldCharType="end"/>
            </w:r>
          </w:hyperlink>
        </w:p>
        <w:p w14:paraId="5820F037" w14:textId="31E6076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2" w:history="1">
            <w:r w:rsidR="00184358" w:rsidRPr="00184358">
              <w:rPr>
                <w:rStyle w:val="aff3"/>
                <w:rFonts w:ascii="Segoe UI" w:hAnsi="Segoe UI" w:cs="Segoe UI"/>
                <w:i w:val="0"/>
                <w:noProof/>
                <w:sz w:val="22"/>
                <w:szCs w:val="22"/>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45</w:t>
            </w:r>
            <w:r w:rsidR="00184358" w:rsidRPr="00184358">
              <w:rPr>
                <w:rFonts w:ascii="Segoe UI" w:hAnsi="Segoe UI" w:cs="Segoe UI"/>
                <w:i w:val="0"/>
                <w:noProof/>
                <w:webHidden/>
                <w:sz w:val="22"/>
                <w:szCs w:val="22"/>
              </w:rPr>
              <w:fldChar w:fldCharType="end"/>
            </w:r>
          </w:hyperlink>
        </w:p>
        <w:p w14:paraId="02AC49D9" w14:textId="532FD876"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3" w:history="1">
            <w:r w:rsidR="00184358" w:rsidRPr="00184358">
              <w:rPr>
                <w:rStyle w:val="aff3"/>
                <w:rFonts w:ascii="Segoe UI" w:hAnsi="Segoe UI" w:cs="Segoe UI"/>
                <w:i w:val="0"/>
                <w:noProof/>
                <w:sz w:val="22"/>
                <w:szCs w:val="22"/>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46</w:t>
            </w:r>
            <w:r w:rsidR="00184358" w:rsidRPr="00184358">
              <w:rPr>
                <w:rFonts w:ascii="Segoe UI" w:hAnsi="Segoe UI" w:cs="Segoe UI"/>
                <w:i w:val="0"/>
                <w:noProof/>
                <w:webHidden/>
                <w:sz w:val="22"/>
                <w:szCs w:val="22"/>
              </w:rPr>
              <w:fldChar w:fldCharType="end"/>
            </w:r>
          </w:hyperlink>
        </w:p>
        <w:p w14:paraId="2699B179" w14:textId="47E837E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4" w:history="1">
            <w:r w:rsidR="00184358" w:rsidRPr="00184358">
              <w:rPr>
                <w:rStyle w:val="aff3"/>
                <w:rFonts w:ascii="Segoe UI" w:hAnsi="Segoe UI" w:cs="Segoe UI"/>
                <w:i w:val="0"/>
                <w:noProof/>
                <w:sz w:val="22"/>
                <w:szCs w:val="22"/>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46</w:t>
            </w:r>
            <w:r w:rsidR="00184358" w:rsidRPr="00184358">
              <w:rPr>
                <w:rFonts w:ascii="Segoe UI" w:hAnsi="Segoe UI" w:cs="Segoe UI"/>
                <w:i w:val="0"/>
                <w:noProof/>
                <w:webHidden/>
                <w:sz w:val="22"/>
                <w:szCs w:val="22"/>
              </w:rPr>
              <w:fldChar w:fldCharType="end"/>
            </w:r>
          </w:hyperlink>
        </w:p>
        <w:p w14:paraId="713A25CE" w14:textId="66D1FCF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5" w:history="1">
            <w:r w:rsidR="00184358" w:rsidRPr="00184358">
              <w:rPr>
                <w:rStyle w:val="aff3"/>
                <w:rFonts w:ascii="Segoe UI" w:hAnsi="Segoe UI" w:cs="Segoe UI"/>
                <w:i w:val="0"/>
                <w:noProof/>
                <w:sz w:val="22"/>
                <w:szCs w:val="22"/>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47</w:t>
            </w:r>
            <w:r w:rsidR="00184358" w:rsidRPr="00184358">
              <w:rPr>
                <w:rFonts w:ascii="Segoe UI" w:hAnsi="Segoe UI" w:cs="Segoe UI"/>
                <w:i w:val="0"/>
                <w:noProof/>
                <w:webHidden/>
                <w:sz w:val="22"/>
                <w:szCs w:val="22"/>
              </w:rPr>
              <w:fldChar w:fldCharType="end"/>
            </w:r>
          </w:hyperlink>
        </w:p>
        <w:p w14:paraId="5EC93F2E" w14:textId="583E773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6" w:history="1">
            <w:r w:rsidR="00184358" w:rsidRPr="00184358">
              <w:rPr>
                <w:rStyle w:val="aff3"/>
                <w:rFonts w:ascii="Segoe UI" w:hAnsi="Segoe UI" w:cs="Segoe UI"/>
                <w:i w:val="0"/>
                <w:noProof/>
                <w:sz w:val="22"/>
                <w:szCs w:val="22"/>
              </w:rPr>
              <w:t>1.2.8. Среднегодовая загрузка оборудования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53</w:t>
            </w:r>
            <w:r w:rsidR="00184358" w:rsidRPr="00184358">
              <w:rPr>
                <w:rFonts w:ascii="Segoe UI" w:hAnsi="Segoe UI" w:cs="Segoe UI"/>
                <w:i w:val="0"/>
                <w:noProof/>
                <w:webHidden/>
                <w:sz w:val="22"/>
                <w:szCs w:val="22"/>
              </w:rPr>
              <w:fldChar w:fldCharType="end"/>
            </w:r>
          </w:hyperlink>
        </w:p>
        <w:p w14:paraId="69899E8D" w14:textId="7568511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7" w:history="1">
            <w:r w:rsidR="00184358" w:rsidRPr="00184358">
              <w:rPr>
                <w:rStyle w:val="aff3"/>
                <w:rFonts w:ascii="Segoe UI" w:hAnsi="Segoe UI" w:cs="Segoe UI"/>
                <w:i w:val="0"/>
                <w:noProof/>
                <w:sz w:val="22"/>
                <w:szCs w:val="22"/>
              </w:rPr>
              <w:t>1.2.9. Способы учета тепла, отпущенного в тепловые сети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54</w:t>
            </w:r>
            <w:r w:rsidR="00184358" w:rsidRPr="00184358">
              <w:rPr>
                <w:rFonts w:ascii="Segoe UI" w:hAnsi="Segoe UI" w:cs="Segoe UI"/>
                <w:i w:val="0"/>
                <w:noProof/>
                <w:webHidden/>
                <w:sz w:val="22"/>
                <w:szCs w:val="22"/>
              </w:rPr>
              <w:fldChar w:fldCharType="end"/>
            </w:r>
          </w:hyperlink>
        </w:p>
        <w:p w14:paraId="5F947511" w14:textId="0978F51B"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8" w:history="1">
            <w:r w:rsidR="00184358" w:rsidRPr="00184358">
              <w:rPr>
                <w:rStyle w:val="aff3"/>
                <w:rFonts w:ascii="Segoe UI" w:hAnsi="Segoe UI" w:cs="Segoe UI"/>
                <w:i w:val="0"/>
                <w:noProof/>
                <w:sz w:val="22"/>
                <w:szCs w:val="22"/>
              </w:rPr>
              <w:t>1.2.10. Статистика отказов и восстановлений оборудования источников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57</w:t>
            </w:r>
            <w:r w:rsidR="00184358" w:rsidRPr="00184358">
              <w:rPr>
                <w:rFonts w:ascii="Segoe UI" w:hAnsi="Segoe UI" w:cs="Segoe UI"/>
                <w:i w:val="0"/>
                <w:noProof/>
                <w:webHidden/>
                <w:sz w:val="22"/>
                <w:szCs w:val="22"/>
              </w:rPr>
              <w:fldChar w:fldCharType="end"/>
            </w:r>
          </w:hyperlink>
        </w:p>
        <w:p w14:paraId="5D5BF1F4" w14:textId="72BFB4F1"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79" w:history="1">
            <w:r w:rsidR="00184358" w:rsidRPr="00184358">
              <w:rPr>
                <w:rStyle w:val="aff3"/>
                <w:rFonts w:ascii="Segoe UI" w:hAnsi="Segoe UI" w:cs="Segoe UI"/>
                <w:i w:val="0"/>
                <w:noProof/>
                <w:sz w:val="22"/>
                <w:szCs w:val="22"/>
              </w:rPr>
              <w:t>1.2.11. Предписания надзорных органов по запрещению дальнейшей эксплуатации источников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_Toc205122179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57</w:t>
            </w:r>
            <w:r w:rsidR="00184358" w:rsidRPr="00184358">
              <w:rPr>
                <w:rFonts w:ascii="Segoe UI" w:hAnsi="Segoe UI" w:cs="Segoe UI"/>
                <w:i w:val="0"/>
                <w:noProof/>
                <w:webHidden/>
                <w:sz w:val="22"/>
                <w:szCs w:val="22"/>
              </w:rPr>
              <w:fldChar w:fldCharType="end"/>
            </w:r>
          </w:hyperlink>
        </w:p>
        <w:p w14:paraId="2B5E033F" w14:textId="3036A603"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0" w:history="1">
            <w:r w:rsidR="00184358" w:rsidRPr="00184358">
              <w:rPr>
                <w:rStyle w:val="aff3"/>
                <w:rFonts w:ascii="Segoe UI" w:hAnsi="Segoe UI" w:cs="Segoe UI"/>
                <w:i w:val="0"/>
                <w:noProof/>
                <w:sz w:val="22"/>
                <w:szCs w:val="22"/>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57</w:t>
            </w:r>
            <w:r w:rsidR="00184358" w:rsidRPr="00184358">
              <w:rPr>
                <w:rFonts w:ascii="Segoe UI" w:hAnsi="Segoe UI" w:cs="Segoe UI"/>
                <w:i w:val="0"/>
                <w:noProof/>
                <w:webHidden/>
                <w:sz w:val="22"/>
                <w:szCs w:val="22"/>
              </w:rPr>
              <w:fldChar w:fldCharType="end"/>
            </w:r>
          </w:hyperlink>
        </w:p>
        <w:p w14:paraId="50AF470D" w14:textId="74B81A2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1" w:history="1">
            <w:r w:rsidR="00184358" w:rsidRPr="00184358">
              <w:rPr>
                <w:rStyle w:val="aff3"/>
                <w:rFonts w:ascii="Segoe UI" w:hAnsi="Segoe UI" w:cs="Segoe UI"/>
                <w:i w:val="0"/>
                <w:noProof/>
                <w:sz w:val="22"/>
                <w:szCs w:val="22"/>
              </w:rPr>
              <w:t>1.2.13. Изменения, произошедшие в технических характеристиках основного оборудования источников тепловой энергии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58</w:t>
            </w:r>
            <w:r w:rsidR="00184358" w:rsidRPr="00184358">
              <w:rPr>
                <w:rFonts w:ascii="Segoe UI" w:hAnsi="Segoe UI" w:cs="Segoe UI"/>
                <w:i w:val="0"/>
                <w:noProof/>
                <w:webHidden/>
                <w:sz w:val="22"/>
                <w:szCs w:val="22"/>
              </w:rPr>
              <w:fldChar w:fldCharType="end"/>
            </w:r>
          </w:hyperlink>
        </w:p>
        <w:p w14:paraId="6F459C48" w14:textId="38620F6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182" w:history="1">
            <w:r w:rsidR="00184358" w:rsidRPr="00184358">
              <w:rPr>
                <w:rStyle w:val="aff3"/>
                <w:rFonts w:ascii="Segoe UI" w:hAnsi="Segoe UI" w:cs="Segoe UI"/>
                <w:noProof/>
                <w:sz w:val="22"/>
                <w:szCs w:val="22"/>
              </w:rPr>
              <w:t>1.3. Тепловые сети, сооружения на них</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_Toc205122182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58</w:t>
            </w:r>
            <w:r w:rsidR="00184358" w:rsidRPr="00184358">
              <w:rPr>
                <w:rFonts w:ascii="Segoe UI" w:hAnsi="Segoe UI" w:cs="Segoe UI"/>
                <w:noProof/>
                <w:webHidden/>
                <w:sz w:val="22"/>
                <w:szCs w:val="22"/>
              </w:rPr>
              <w:fldChar w:fldCharType="end"/>
            </w:r>
          </w:hyperlink>
        </w:p>
        <w:p w14:paraId="5C8958D6" w14:textId="71FEDD0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3" w:history="1">
            <w:r w:rsidR="00184358" w:rsidRPr="00184358">
              <w:rPr>
                <w:rStyle w:val="aff3"/>
                <w:rFonts w:ascii="Segoe UI" w:hAnsi="Segoe UI" w:cs="Segoe UI"/>
                <w:i w:val="0"/>
                <w:noProof/>
                <w:sz w:val="22"/>
                <w:szCs w:val="22"/>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58</w:t>
            </w:r>
            <w:r w:rsidR="00184358" w:rsidRPr="00184358">
              <w:rPr>
                <w:rFonts w:ascii="Segoe UI" w:hAnsi="Segoe UI" w:cs="Segoe UI"/>
                <w:i w:val="0"/>
                <w:noProof/>
                <w:webHidden/>
                <w:sz w:val="22"/>
                <w:szCs w:val="22"/>
              </w:rPr>
              <w:fldChar w:fldCharType="end"/>
            </w:r>
          </w:hyperlink>
        </w:p>
        <w:p w14:paraId="1C21EC20" w14:textId="2181831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4" w:history="1">
            <w:r w:rsidR="00184358" w:rsidRPr="00184358">
              <w:rPr>
                <w:rStyle w:val="aff3"/>
                <w:rFonts w:ascii="Segoe UI" w:hAnsi="Segoe UI" w:cs="Segoe UI"/>
                <w:i w:val="0"/>
                <w:noProof/>
                <w:sz w:val="22"/>
                <w:szCs w:val="22"/>
              </w:rPr>
              <w:t>1.3.2. Карты (схемы) тепловых сетей в зонах действия источников тепловой энергии в электронной форме и (или) на бумажном носителе</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58</w:t>
            </w:r>
            <w:r w:rsidR="00184358" w:rsidRPr="00184358">
              <w:rPr>
                <w:rFonts w:ascii="Segoe UI" w:hAnsi="Segoe UI" w:cs="Segoe UI"/>
                <w:i w:val="0"/>
                <w:noProof/>
                <w:webHidden/>
                <w:sz w:val="22"/>
                <w:szCs w:val="22"/>
              </w:rPr>
              <w:fldChar w:fldCharType="end"/>
            </w:r>
          </w:hyperlink>
        </w:p>
        <w:p w14:paraId="5C6C4E0E" w14:textId="772702AC"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5" w:history="1">
            <w:r w:rsidR="00184358" w:rsidRPr="00184358">
              <w:rPr>
                <w:rStyle w:val="aff3"/>
                <w:rFonts w:ascii="Segoe UI" w:hAnsi="Segoe UI" w:cs="Segoe UI"/>
                <w:i w:val="0"/>
                <w:noProof/>
                <w:sz w:val="22"/>
                <w:szCs w:val="22"/>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59</w:t>
            </w:r>
            <w:r w:rsidR="00184358" w:rsidRPr="00184358">
              <w:rPr>
                <w:rFonts w:ascii="Segoe UI" w:hAnsi="Segoe UI" w:cs="Segoe UI"/>
                <w:i w:val="0"/>
                <w:noProof/>
                <w:webHidden/>
                <w:sz w:val="22"/>
                <w:szCs w:val="22"/>
              </w:rPr>
              <w:fldChar w:fldCharType="end"/>
            </w:r>
          </w:hyperlink>
        </w:p>
        <w:p w14:paraId="41FB6566" w14:textId="0E7742C9"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6" w:history="1">
            <w:r w:rsidR="00184358" w:rsidRPr="00184358">
              <w:rPr>
                <w:rStyle w:val="aff3"/>
                <w:rFonts w:ascii="Segoe UI" w:hAnsi="Segoe UI" w:cs="Segoe UI"/>
                <w:i w:val="0"/>
                <w:noProof/>
                <w:sz w:val="22"/>
                <w:szCs w:val="22"/>
              </w:rPr>
              <w:t>1.3.4. Описание типов и количества секционирующей и регулирующей арматуры на тепловых сетях</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63</w:t>
            </w:r>
            <w:r w:rsidR="00184358" w:rsidRPr="00184358">
              <w:rPr>
                <w:rFonts w:ascii="Segoe UI" w:hAnsi="Segoe UI" w:cs="Segoe UI"/>
                <w:i w:val="0"/>
                <w:noProof/>
                <w:webHidden/>
                <w:sz w:val="22"/>
                <w:szCs w:val="22"/>
              </w:rPr>
              <w:fldChar w:fldCharType="end"/>
            </w:r>
          </w:hyperlink>
        </w:p>
        <w:p w14:paraId="646DCCA0" w14:textId="7B7BC731"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7" w:history="1">
            <w:r w:rsidR="00184358" w:rsidRPr="00184358">
              <w:rPr>
                <w:rStyle w:val="aff3"/>
                <w:rFonts w:ascii="Segoe UI" w:hAnsi="Segoe UI" w:cs="Segoe UI"/>
                <w:i w:val="0"/>
                <w:noProof/>
                <w:sz w:val="22"/>
                <w:szCs w:val="22"/>
              </w:rPr>
              <w:t>1.3.5. Описание типов и строительных особенностей тепловых пунктов, тепловых камер и павильонов</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63</w:t>
            </w:r>
            <w:r w:rsidR="00184358" w:rsidRPr="00184358">
              <w:rPr>
                <w:rFonts w:ascii="Segoe UI" w:hAnsi="Segoe UI" w:cs="Segoe UI"/>
                <w:i w:val="0"/>
                <w:noProof/>
                <w:webHidden/>
                <w:sz w:val="22"/>
                <w:szCs w:val="22"/>
              </w:rPr>
              <w:fldChar w:fldCharType="end"/>
            </w:r>
          </w:hyperlink>
        </w:p>
        <w:p w14:paraId="634FF668" w14:textId="44BDD92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8" w:history="1">
            <w:r w:rsidR="00184358" w:rsidRPr="00184358">
              <w:rPr>
                <w:rStyle w:val="aff3"/>
                <w:rFonts w:ascii="Segoe UI" w:hAnsi="Segoe UI" w:cs="Segoe UI"/>
                <w:i w:val="0"/>
                <w:noProof/>
                <w:sz w:val="22"/>
                <w:szCs w:val="22"/>
              </w:rPr>
              <w:t>1.3.6. Описание графиков регулирования отпуска тепла в тепловые сети с анализом их обоснованности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63</w:t>
            </w:r>
            <w:r w:rsidR="00184358" w:rsidRPr="00184358">
              <w:rPr>
                <w:rFonts w:ascii="Segoe UI" w:hAnsi="Segoe UI" w:cs="Segoe UI"/>
                <w:i w:val="0"/>
                <w:noProof/>
                <w:webHidden/>
                <w:sz w:val="22"/>
                <w:szCs w:val="22"/>
              </w:rPr>
              <w:fldChar w:fldCharType="end"/>
            </w:r>
          </w:hyperlink>
        </w:p>
        <w:p w14:paraId="0DACDD49" w14:textId="32DDE6C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89" w:history="1">
            <w:r w:rsidR="00184358" w:rsidRPr="00184358">
              <w:rPr>
                <w:rStyle w:val="aff3"/>
                <w:rFonts w:ascii="Segoe UI" w:hAnsi="Segoe UI" w:cs="Segoe UI"/>
                <w:i w:val="0"/>
                <w:noProof/>
                <w:sz w:val="22"/>
                <w:szCs w:val="22"/>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_Toc205122189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64</w:t>
            </w:r>
            <w:r w:rsidR="00184358" w:rsidRPr="00184358">
              <w:rPr>
                <w:rFonts w:ascii="Segoe UI" w:hAnsi="Segoe UI" w:cs="Segoe UI"/>
                <w:i w:val="0"/>
                <w:noProof/>
                <w:webHidden/>
                <w:sz w:val="22"/>
                <w:szCs w:val="22"/>
              </w:rPr>
              <w:fldChar w:fldCharType="end"/>
            </w:r>
          </w:hyperlink>
        </w:p>
        <w:p w14:paraId="3BB1E368" w14:textId="3BC627E0"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0" w:history="1">
            <w:r w:rsidR="00184358" w:rsidRPr="00184358">
              <w:rPr>
                <w:rStyle w:val="aff3"/>
                <w:rFonts w:ascii="Segoe UI" w:hAnsi="Segoe UI" w:cs="Segoe UI"/>
                <w:i w:val="0"/>
                <w:noProof/>
                <w:sz w:val="22"/>
                <w:szCs w:val="22"/>
              </w:rPr>
              <w:t>1.3.8. Гидравлические режимы и пьезометрические графики тепловых сетей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64</w:t>
            </w:r>
            <w:r w:rsidR="00184358" w:rsidRPr="00184358">
              <w:rPr>
                <w:rFonts w:ascii="Segoe UI" w:hAnsi="Segoe UI" w:cs="Segoe UI"/>
                <w:i w:val="0"/>
                <w:noProof/>
                <w:webHidden/>
                <w:sz w:val="22"/>
                <w:szCs w:val="22"/>
              </w:rPr>
              <w:fldChar w:fldCharType="end"/>
            </w:r>
          </w:hyperlink>
        </w:p>
        <w:p w14:paraId="326DD4DD" w14:textId="2D7658B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1" w:history="1">
            <w:r w:rsidR="00184358" w:rsidRPr="00184358">
              <w:rPr>
                <w:rStyle w:val="aff3"/>
                <w:rFonts w:ascii="Segoe UI" w:hAnsi="Segoe UI" w:cs="Segoe UI"/>
                <w:i w:val="0"/>
                <w:noProof/>
                <w:sz w:val="22"/>
                <w:szCs w:val="22"/>
              </w:rPr>
              <w:t>1.3.9. Статистика отказов тепловых сетей (аварийных ситуаций) за последние 5 лет</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72</w:t>
            </w:r>
            <w:r w:rsidR="00184358" w:rsidRPr="00184358">
              <w:rPr>
                <w:rFonts w:ascii="Segoe UI" w:hAnsi="Segoe UI" w:cs="Segoe UI"/>
                <w:i w:val="0"/>
                <w:noProof/>
                <w:webHidden/>
                <w:sz w:val="22"/>
                <w:szCs w:val="22"/>
              </w:rPr>
              <w:fldChar w:fldCharType="end"/>
            </w:r>
          </w:hyperlink>
        </w:p>
        <w:p w14:paraId="3A8BF216" w14:textId="305FCF2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2" w:history="1">
            <w:r w:rsidR="00184358" w:rsidRPr="00184358">
              <w:rPr>
                <w:rStyle w:val="aff3"/>
                <w:rFonts w:ascii="Segoe UI" w:hAnsi="Segoe UI" w:cs="Segoe UI"/>
                <w:i w:val="0"/>
                <w:noProof/>
                <w:sz w:val="22"/>
                <w:szCs w:val="22"/>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72</w:t>
            </w:r>
            <w:r w:rsidR="00184358" w:rsidRPr="00184358">
              <w:rPr>
                <w:rFonts w:ascii="Segoe UI" w:hAnsi="Segoe UI" w:cs="Segoe UI"/>
                <w:i w:val="0"/>
                <w:noProof/>
                <w:webHidden/>
                <w:sz w:val="22"/>
                <w:szCs w:val="22"/>
              </w:rPr>
              <w:fldChar w:fldCharType="end"/>
            </w:r>
          </w:hyperlink>
        </w:p>
        <w:p w14:paraId="25D2FAA1" w14:textId="6078621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3" w:history="1">
            <w:r w:rsidR="00184358" w:rsidRPr="00184358">
              <w:rPr>
                <w:rStyle w:val="aff3"/>
                <w:rFonts w:ascii="Segoe UI" w:hAnsi="Segoe UI" w:cs="Segoe UI"/>
                <w:i w:val="0"/>
                <w:noProof/>
                <w:sz w:val="22"/>
                <w:szCs w:val="22"/>
              </w:rPr>
              <w:t>1.3.11. Описание процедур диагностики состояния тепловых сетей и планирования капитальных (текущих) ремонтов</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72</w:t>
            </w:r>
            <w:r w:rsidR="00184358" w:rsidRPr="00184358">
              <w:rPr>
                <w:rFonts w:ascii="Segoe UI" w:hAnsi="Segoe UI" w:cs="Segoe UI"/>
                <w:i w:val="0"/>
                <w:noProof/>
                <w:webHidden/>
                <w:sz w:val="22"/>
                <w:szCs w:val="22"/>
              </w:rPr>
              <w:fldChar w:fldCharType="end"/>
            </w:r>
          </w:hyperlink>
        </w:p>
        <w:p w14:paraId="29E5B4A7" w14:textId="06778987"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4" w:history="1">
            <w:r w:rsidR="00184358" w:rsidRPr="00184358">
              <w:rPr>
                <w:rStyle w:val="aff3"/>
                <w:rFonts w:ascii="Segoe UI" w:hAnsi="Segoe UI" w:cs="Segoe UI"/>
                <w:i w:val="0"/>
                <w:noProof/>
                <w:sz w:val="22"/>
                <w:szCs w:val="22"/>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75</w:t>
            </w:r>
            <w:r w:rsidR="00184358" w:rsidRPr="00184358">
              <w:rPr>
                <w:rFonts w:ascii="Segoe UI" w:hAnsi="Segoe UI" w:cs="Segoe UI"/>
                <w:i w:val="0"/>
                <w:noProof/>
                <w:webHidden/>
                <w:sz w:val="22"/>
                <w:szCs w:val="22"/>
              </w:rPr>
              <w:fldChar w:fldCharType="end"/>
            </w:r>
          </w:hyperlink>
        </w:p>
        <w:p w14:paraId="6C502D0D" w14:textId="65705B3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5" w:history="1">
            <w:r w:rsidR="00184358" w:rsidRPr="00184358">
              <w:rPr>
                <w:rStyle w:val="aff3"/>
                <w:rFonts w:ascii="Segoe UI" w:hAnsi="Segoe UI" w:cs="Segoe UI"/>
                <w:i w:val="0"/>
                <w:noProof/>
                <w:sz w:val="22"/>
                <w:szCs w:val="22"/>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75</w:t>
            </w:r>
            <w:r w:rsidR="00184358" w:rsidRPr="00184358">
              <w:rPr>
                <w:rFonts w:ascii="Segoe UI" w:hAnsi="Segoe UI" w:cs="Segoe UI"/>
                <w:i w:val="0"/>
                <w:noProof/>
                <w:webHidden/>
                <w:sz w:val="22"/>
                <w:szCs w:val="22"/>
              </w:rPr>
              <w:fldChar w:fldCharType="end"/>
            </w:r>
          </w:hyperlink>
        </w:p>
        <w:p w14:paraId="5ADD4960" w14:textId="179F27A7"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6" w:history="1">
            <w:r w:rsidR="00184358" w:rsidRPr="00184358">
              <w:rPr>
                <w:rStyle w:val="aff3"/>
                <w:rFonts w:ascii="Segoe UI" w:hAnsi="Segoe UI" w:cs="Segoe UI"/>
                <w:i w:val="0"/>
                <w:noProof/>
                <w:sz w:val="22"/>
                <w:szCs w:val="22"/>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76</w:t>
            </w:r>
            <w:r w:rsidR="00184358" w:rsidRPr="00184358">
              <w:rPr>
                <w:rFonts w:ascii="Segoe UI" w:hAnsi="Segoe UI" w:cs="Segoe UI"/>
                <w:i w:val="0"/>
                <w:noProof/>
                <w:webHidden/>
                <w:sz w:val="22"/>
                <w:szCs w:val="22"/>
              </w:rPr>
              <w:fldChar w:fldCharType="end"/>
            </w:r>
          </w:hyperlink>
        </w:p>
        <w:p w14:paraId="7654D93D" w14:textId="37BE9B9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7" w:history="1">
            <w:r w:rsidR="00184358" w:rsidRPr="00184358">
              <w:rPr>
                <w:rStyle w:val="aff3"/>
                <w:rFonts w:ascii="Segoe UI" w:hAnsi="Segoe UI" w:cs="Segoe UI"/>
                <w:i w:val="0"/>
                <w:noProof/>
                <w:sz w:val="22"/>
                <w:szCs w:val="22"/>
              </w:rPr>
              <w:t>1.3.15. Предписания надзорных органов по запрещению дальнейшей эксплуатации участков тепловой сети и результаты их исполнения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77</w:t>
            </w:r>
            <w:r w:rsidR="00184358" w:rsidRPr="00184358">
              <w:rPr>
                <w:rFonts w:ascii="Segoe UI" w:hAnsi="Segoe UI" w:cs="Segoe UI"/>
                <w:i w:val="0"/>
                <w:noProof/>
                <w:webHidden/>
                <w:sz w:val="22"/>
                <w:szCs w:val="22"/>
              </w:rPr>
              <w:fldChar w:fldCharType="end"/>
            </w:r>
          </w:hyperlink>
        </w:p>
        <w:p w14:paraId="301EF28C" w14:textId="09166A52"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8" w:history="1">
            <w:r w:rsidR="00184358" w:rsidRPr="00184358">
              <w:rPr>
                <w:rStyle w:val="aff3"/>
                <w:rFonts w:ascii="Segoe UI" w:hAnsi="Segoe UI" w:cs="Segoe UI"/>
                <w:i w:val="0"/>
                <w:noProof/>
                <w:sz w:val="22"/>
                <w:szCs w:val="22"/>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77</w:t>
            </w:r>
            <w:r w:rsidR="00184358" w:rsidRPr="00184358">
              <w:rPr>
                <w:rFonts w:ascii="Segoe UI" w:hAnsi="Segoe UI" w:cs="Segoe UI"/>
                <w:i w:val="0"/>
                <w:noProof/>
                <w:webHidden/>
                <w:sz w:val="22"/>
                <w:szCs w:val="22"/>
              </w:rPr>
              <w:fldChar w:fldCharType="end"/>
            </w:r>
          </w:hyperlink>
        </w:p>
        <w:p w14:paraId="2E4BA23A" w14:textId="707CA3E0"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199" w:history="1">
            <w:r w:rsidR="00184358" w:rsidRPr="00184358">
              <w:rPr>
                <w:rStyle w:val="aff3"/>
                <w:rFonts w:ascii="Segoe UI" w:hAnsi="Segoe UI" w:cs="Segoe UI"/>
                <w:i w:val="0"/>
                <w:noProof/>
                <w:sz w:val="22"/>
                <w:szCs w:val="22"/>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_Toc205122199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79</w:t>
            </w:r>
            <w:r w:rsidR="00184358" w:rsidRPr="00184358">
              <w:rPr>
                <w:rFonts w:ascii="Segoe UI" w:hAnsi="Segoe UI" w:cs="Segoe UI"/>
                <w:i w:val="0"/>
                <w:noProof/>
                <w:webHidden/>
                <w:sz w:val="22"/>
                <w:szCs w:val="22"/>
              </w:rPr>
              <w:fldChar w:fldCharType="end"/>
            </w:r>
          </w:hyperlink>
        </w:p>
        <w:p w14:paraId="269B5BD8" w14:textId="58BAFC72"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0" w:history="1">
            <w:r w:rsidR="00184358" w:rsidRPr="00184358">
              <w:rPr>
                <w:rStyle w:val="aff3"/>
                <w:rFonts w:ascii="Segoe UI" w:hAnsi="Segoe UI" w:cs="Segoe UI"/>
                <w:i w:val="0"/>
                <w:noProof/>
                <w:sz w:val="22"/>
                <w:szCs w:val="22"/>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85</w:t>
            </w:r>
            <w:r w:rsidR="00184358" w:rsidRPr="00184358">
              <w:rPr>
                <w:rFonts w:ascii="Segoe UI" w:hAnsi="Segoe UI" w:cs="Segoe UI"/>
                <w:i w:val="0"/>
                <w:noProof/>
                <w:webHidden/>
                <w:sz w:val="22"/>
                <w:szCs w:val="22"/>
              </w:rPr>
              <w:fldChar w:fldCharType="end"/>
            </w:r>
          </w:hyperlink>
        </w:p>
        <w:p w14:paraId="311F3FF7" w14:textId="207D4799"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1" w:history="1">
            <w:r w:rsidR="00184358" w:rsidRPr="00184358">
              <w:rPr>
                <w:rStyle w:val="aff3"/>
                <w:rFonts w:ascii="Segoe UI" w:hAnsi="Segoe UI" w:cs="Segoe UI"/>
                <w:i w:val="0"/>
                <w:noProof/>
                <w:sz w:val="22"/>
                <w:szCs w:val="22"/>
              </w:rPr>
              <w:t>1.3.19. Уровень автоматизации и обслуживания центральных тепловых пунктов, насосных станций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86</w:t>
            </w:r>
            <w:r w:rsidR="00184358" w:rsidRPr="00184358">
              <w:rPr>
                <w:rFonts w:ascii="Segoe UI" w:hAnsi="Segoe UI" w:cs="Segoe UI"/>
                <w:i w:val="0"/>
                <w:noProof/>
                <w:webHidden/>
                <w:sz w:val="22"/>
                <w:szCs w:val="22"/>
              </w:rPr>
              <w:fldChar w:fldCharType="end"/>
            </w:r>
          </w:hyperlink>
        </w:p>
        <w:p w14:paraId="16E5C00C" w14:textId="3DD5DD4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2" w:history="1">
            <w:r w:rsidR="00184358" w:rsidRPr="00184358">
              <w:rPr>
                <w:rStyle w:val="aff3"/>
                <w:rFonts w:ascii="Segoe UI" w:hAnsi="Segoe UI" w:cs="Segoe UI"/>
                <w:i w:val="0"/>
                <w:noProof/>
                <w:sz w:val="22"/>
                <w:szCs w:val="22"/>
              </w:rPr>
              <w:t>1.3.20. Сведения о наличии защиты тепловых сетей от превышения давления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86</w:t>
            </w:r>
            <w:r w:rsidR="00184358" w:rsidRPr="00184358">
              <w:rPr>
                <w:rFonts w:ascii="Segoe UI" w:hAnsi="Segoe UI" w:cs="Segoe UI"/>
                <w:i w:val="0"/>
                <w:noProof/>
                <w:webHidden/>
                <w:sz w:val="22"/>
                <w:szCs w:val="22"/>
              </w:rPr>
              <w:fldChar w:fldCharType="end"/>
            </w:r>
          </w:hyperlink>
        </w:p>
        <w:p w14:paraId="0705539F" w14:textId="39340662"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3" w:history="1">
            <w:r w:rsidR="00184358" w:rsidRPr="00184358">
              <w:rPr>
                <w:rStyle w:val="aff3"/>
                <w:rFonts w:ascii="Segoe UI" w:hAnsi="Segoe UI" w:cs="Segoe UI"/>
                <w:i w:val="0"/>
                <w:noProof/>
                <w:sz w:val="22"/>
                <w:szCs w:val="22"/>
              </w:rPr>
              <w:t>1.3.21. Перечень выявленных бесхозяйных тепловых сетей и обоснование выбора организации, уполномоченной на их эксплуатацию</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87</w:t>
            </w:r>
            <w:r w:rsidR="00184358" w:rsidRPr="00184358">
              <w:rPr>
                <w:rFonts w:ascii="Segoe UI" w:hAnsi="Segoe UI" w:cs="Segoe UI"/>
                <w:i w:val="0"/>
                <w:noProof/>
                <w:webHidden/>
                <w:sz w:val="22"/>
                <w:szCs w:val="22"/>
              </w:rPr>
              <w:fldChar w:fldCharType="end"/>
            </w:r>
          </w:hyperlink>
        </w:p>
        <w:p w14:paraId="7265A445" w14:textId="539EFF8C"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4" w:history="1">
            <w:r w:rsidR="00184358" w:rsidRPr="00184358">
              <w:rPr>
                <w:rStyle w:val="aff3"/>
                <w:rFonts w:ascii="Segoe UI" w:hAnsi="Segoe UI" w:cs="Segoe UI"/>
                <w:i w:val="0"/>
                <w:noProof/>
                <w:sz w:val="22"/>
                <w:szCs w:val="22"/>
              </w:rPr>
              <w:t>1.3.22. Данные энергетических характеристик тепловых сетей (при их наличии)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104</w:t>
            </w:r>
            <w:r w:rsidR="00184358" w:rsidRPr="00184358">
              <w:rPr>
                <w:rFonts w:ascii="Segoe UI" w:hAnsi="Segoe UI" w:cs="Segoe UI"/>
                <w:i w:val="0"/>
                <w:noProof/>
                <w:webHidden/>
                <w:sz w:val="22"/>
                <w:szCs w:val="22"/>
              </w:rPr>
              <w:fldChar w:fldCharType="end"/>
            </w:r>
          </w:hyperlink>
        </w:p>
        <w:p w14:paraId="405BDD08" w14:textId="458A50A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5" w:history="1">
            <w:r w:rsidR="00184358" w:rsidRPr="00184358">
              <w:rPr>
                <w:rStyle w:val="aff3"/>
                <w:rFonts w:ascii="Segoe UI" w:hAnsi="Segoe UI" w:cs="Segoe UI"/>
                <w:i w:val="0"/>
                <w:noProof/>
                <w:sz w:val="22"/>
                <w:szCs w:val="22"/>
              </w:rPr>
              <w:t>1.3.23. Изменения, произошедшие в тепловых сетях, сооружениях на них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107</w:t>
            </w:r>
            <w:r w:rsidR="00184358" w:rsidRPr="00184358">
              <w:rPr>
                <w:rFonts w:ascii="Segoe UI" w:hAnsi="Segoe UI" w:cs="Segoe UI"/>
                <w:i w:val="0"/>
                <w:noProof/>
                <w:webHidden/>
                <w:sz w:val="22"/>
                <w:szCs w:val="22"/>
              </w:rPr>
              <w:fldChar w:fldCharType="end"/>
            </w:r>
          </w:hyperlink>
        </w:p>
        <w:p w14:paraId="1F3B6063" w14:textId="6CE55F8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06" w:history="1">
            <w:r w:rsidR="00184358" w:rsidRPr="00184358">
              <w:rPr>
                <w:rStyle w:val="aff3"/>
                <w:rFonts w:ascii="Segoe UI" w:hAnsi="Segoe UI" w:cs="Segoe UI"/>
                <w:noProof/>
                <w:sz w:val="22"/>
                <w:szCs w:val="22"/>
              </w:rPr>
              <w:t>1.4. Зоны действия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_Toc205122206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107</w:t>
            </w:r>
            <w:r w:rsidR="00184358" w:rsidRPr="00184358">
              <w:rPr>
                <w:rFonts w:ascii="Segoe UI" w:hAnsi="Segoe UI" w:cs="Segoe UI"/>
                <w:noProof/>
                <w:webHidden/>
                <w:sz w:val="22"/>
                <w:szCs w:val="22"/>
              </w:rPr>
              <w:fldChar w:fldCharType="end"/>
            </w:r>
          </w:hyperlink>
        </w:p>
        <w:p w14:paraId="43ED7FB2" w14:textId="20EDFCF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7" w:history="1">
            <w:r w:rsidR="00184358" w:rsidRPr="00184358">
              <w:rPr>
                <w:rStyle w:val="aff3"/>
                <w:rFonts w:ascii="Segoe UI" w:hAnsi="Segoe UI" w:cs="Segoe UI"/>
                <w:i w:val="0"/>
                <w:noProof/>
                <w:sz w:val="22"/>
                <w:szCs w:val="22"/>
              </w:rPr>
              <w:t xml:space="preserve">1.4.1. Описание существующих зон действия источников тепловой энергии во всех системах теплоснабжения на территории поселения, муниципального округа, городского округа, города федерального значения, включая перечень котельных, находящихся в зоне радиуса </w:t>
            </w:r>
            <w:r w:rsidR="00184358" w:rsidRPr="00184358">
              <w:rPr>
                <w:rStyle w:val="aff3"/>
                <w:rFonts w:ascii="Segoe UI" w:hAnsi="Segoe UI" w:cs="Segoe UI"/>
                <w:i w:val="0"/>
                <w:noProof/>
                <w:sz w:val="22"/>
                <w:szCs w:val="22"/>
              </w:rPr>
              <w:lastRenderedPageBreak/>
              <w:t>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107</w:t>
            </w:r>
            <w:r w:rsidR="00184358" w:rsidRPr="00184358">
              <w:rPr>
                <w:rFonts w:ascii="Segoe UI" w:hAnsi="Segoe UI" w:cs="Segoe UI"/>
                <w:i w:val="0"/>
                <w:noProof/>
                <w:webHidden/>
                <w:sz w:val="22"/>
                <w:szCs w:val="22"/>
              </w:rPr>
              <w:fldChar w:fldCharType="end"/>
            </w:r>
          </w:hyperlink>
        </w:p>
        <w:p w14:paraId="09489F51" w14:textId="04FABF2B"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08" w:history="1">
            <w:r w:rsidR="00184358" w:rsidRPr="00184358">
              <w:rPr>
                <w:rStyle w:val="aff3"/>
                <w:rFonts w:ascii="Segoe UI" w:hAnsi="Segoe UI" w:cs="Segoe UI"/>
                <w:i w:val="0"/>
                <w:noProof/>
                <w:sz w:val="22"/>
                <w:szCs w:val="22"/>
              </w:rPr>
              <w:t>1.4.2. Изменения, произошедшие в системе теплоснабжения поселения, муниципального округа, городского округа, города федерального значения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_Toc205122208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112</w:t>
            </w:r>
            <w:r w:rsidR="00184358" w:rsidRPr="00184358">
              <w:rPr>
                <w:rFonts w:ascii="Segoe UI" w:hAnsi="Segoe UI" w:cs="Segoe UI"/>
                <w:i w:val="0"/>
                <w:noProof/>
                <w:webHidden/>
                <w:sz w:val="22"/>
                <w:szCs w:val="22"/>
              </w:rPr>
              <w:fldChar w:fldCharType="end"/>
            </w:r>
          </w:hyperlink>
        </w:p>
        <w:p w14:paraId="42149D20" w14:textId="4FA86CC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09" w:history="1">
            <w:r w:rsidR="00184358" w:rsidRPr="00184358">
              <w:rPr>
                <w:rStyle w:val="aff3"/>
                <w:rFonts w:ascii="Segoe UI" w:hAnsi="Segoe UI" w:cs="Segoe UI"/>
                <w:noProof/>
                <w:sz w:val="22"/>
                <w:szCs w:val="22"/>
              </w:rPr>
              <w:t>1.5. Тепловые нагрузки потребителей тепловой энергии, групп потребителей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_Toc205122209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112</w:t>
            </w:r>
            <w:r w:rsidR="00184358" w:rsidRPr="00184358">
              <w:rPr>
                <w:rFonts w:ascii="Segoe UI" w:hAnsi="Segoe UI" w:cs="Segoe UI"/>
                <w:noProof/>
                <w:webHidden/>
                <w:sz w:val="22"/>
                <w:szCs w:val="22"/>
              </w:rPr>
              <w:fldChar w:fldCharType="end"/>
            </w:r>
          </w:hyperlink>
        </w:p>
        <w:p w14:paraId="2BDC9F08" w14:textId="667DDCA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0" w:history="1">
            <w:r w:rsidR="00184358" w:rsidRPr="00184358">
              <w:rPr>
                <w:rStyle w:val="aff3"/>
                <w:rFonts w:ascii="Segoe UI" w:hAnsi="Segoe UI" w:cs="Segoe UI"/>
                <w:i w:val="0"/>
                <w:noProof/>
                <w:sz w:val="22"/>
                <w:szCs w:val="22"/>
              </w:rPr>
              <w:t>1.5.1. Описание значений спроса на тепловую мощность в расчетных элементах территориального деления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112</w:t>
            </w:r>
            <w:r w:rsidR="00184358" w:rsidRPr="00184358">
              <w:rPr>
                <w:rFonts w:ascii="Segoe UI" w:hAnsi="Segoe UI" w:cs="Segoe UI"/>
                <w:i w:val="0"/>
                <w:noProof/>
                <w:webHidden/>
                <w:sz w:val="22"/>
                <w:szCs w:val="22"/>
              </w:rPr>
              <w:fldChar w:fldCharType="end"/>
            </w:r>
          </w:hyperlink>
        </w:p>
        <w:p w14:paraId="49CDB78B" w14:textId="2A13CDA7"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1" w:history="1">
            <w:r w:rsidR="00184358" w:rsidRPr="00184358">
              <w:rPr>
                <w:rStyle w:val="aff3"/>
                <w:rFonts w:ascii="Segoe UI" w:hAnsi="Segoe UI" w:cs="Segoe UI"/>
                <w:i w:val="0"/>
                <w:noProof/>
                <w:sz w:val="22"/>
                <w:szCs w:val="22"/>
              </w:rPr>
              <w:t>1.5.2. Описание значений расчетных тепловых нагрузок на коллекторах источников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113</w:t>
            </w:r>
            <w:r w:rsidR="00184358" w:rsidRPr="00184358">
              <w:rPr>
                <w:rFonts w:ascii="Segoe UI" w:hAnsi="Segoe UI" w:cs="Segoe UI"/>
                <w:i w:val="0"/>
                <w:noProof/>
                <w:webHidden/>
                <w:sz w:val="22"/>
                <w:szCs w:val="22"/>
              </w:rPr>
              <w:fldChar w:fldCharType="end"/>
            </w:r>
          </w:hyperlink>
        </w:p>
        <w:p w14:paraId="74072DD4" w14:textId="2FD15B60"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2" w:history="1">
            <w:r w:rsidR="00184358" w:rsidRPr="00184358">
              <w:rPr>
                <w:rStyle w:val="aff3"/>
                <w:rFonts w:ascii="Segoe UI" w:hAnsi="Segoe UI" w:cs="Segoe UI"/>
                <w:i w:val="0"/>
                <w:noProof/>
                <w:sz w:val="22"/>
                <w:szCs w:val="22"/>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115</w:t>
            </w:r>
            <w:r w:rsidR="00184358" w:rsidRPr="00184358">
              <w:rPr>
                <w:rFonts w:ascii="Segoe UI" w:hAnsi="Segoe UI" w:cs="Segoe UI"/>
                <w:i w:val="0"/>
                <w:noProof/>
                <w:webHidden/>
                <w:sz w:val="22"/>
                <w:szCs w:val="22"/>
              </w:rPr>
              <w:fldChar w:fldCharType="end"/>
            </w:r>
          </w:hyperlink>
        </w:p>
        <w:p w14:paraId="52761227" w14:textId="0061D333"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3" w:history="1">
            <w:r w:rsidR="00184358" w:rsidRPr="00184358">
              <w:rPr>
                <w:rStyle w:val="aff3"/>
                <w:rFonts w:ascii="Segoe UI" w:hAnsi="Segoe UI" w:cs="Segoe UI"/>
                <w:i w:val="0"/>
                <w:noProof/>
                <w:sz w:val="22"/>
                <w:szCs w:val="22"/>
              </w:rPr>
              <w:t>1.5.4. Описание величины потребления тепловой энергии в расчетных элементах территориального деления за отопительный период и за год в целом</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115</w:t>
            </w:r>
            <w:r w:rsidR="00184358" w:rsidRPr="00184358">
              <w:rPr>
                <w:rFonts w:ascii="Segoe UI" w:hAnsi="Segoe UI" w:cs="Segoe UI"/>
                <w:i w:val="0"/>
                <w:noProof/>
                <w:webHidden/>
                <w:sz w:val="22"/>
                <w:szCs w:val="22"/>
              </w:rPr>
              <w:fldChar w:fldCharType="end"/>
            </w:r>
          </w:hyperlink>
        </w:p>
        <w:p w14:paraId="16A350FD" w14:textId="6775CDC9"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4" w:history="1">
            <w:r w:rsidR="00184358" w:rsidRPr="00184358">
              <w:rPr>
                <w:rStyle w:val="aff3"/>
                <w:rFonts w:ascii="Segoe UI" w:hAnsi="Segoe UI" w:cs="Segoe UI"/>
                <w:i w:val="0"/>
                <w:noProof/>
                <w:sz w:val="22"/>
                <w:szCs w:val="22"/>
              </w:rPr>
              <w:t>1.5.5. Описание существующих нормативов потребления тепловой энергии для населения на отопление и горячее водоснабжение</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118</w:t>
            </w:r>
            <w:r w:rsidR="00184358" w:rsidRPr="00184358">
              <w:rPr>
                <w:rFonts w:ascii="Segoe UI" w:hAnsi="Segoe UI" w:cs="Segoe UI"/>
                <w:i w:val="0"/>
                <w:noProof/>
                <w:webHidden/>
                <w:sz w:val="22"/>
                <w:szCs w:val="22"/>
              </w:rPr>
              <w:fldChar w:fldCharType="end"/>
            </w:r>
          </w:hyperlink>
        </w:p>
        <w:p w14:paraId="1266C631" w14:textId="06D7786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5" w:history="1">
            <w:r w:rsidR="00184358" w:rsidRPr="00184358">
              <w:rPr>
                <w:rStyle w:val="aff3"/>
                <w:rFonts w:ascii="Segoe UI" w:hAnsi="Segoe UI" w:cs="Segoe UI"/>
                <w:i w:val="0"/>
                <w:noProof/>
                <w:sz w:val="22"/>
                <w:szCs w:val="22"/>
              </w:rPr>
              <w:t>1.5.6. Описание сравнения величины договорной и расчетной тепловой нагрузки по зоне действия каждого источника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118</w:t>
            </w:r>
            <w:r w:rsidR="00184358" w:rsidRPr="00184358">
              <w:rPr>
                <w:rFonts w:ascii="Segoe UI" w:hAnsi="Segoe UI" w:cs="Segoe UI"/>
                <w:i w:val="0"/>
                <w:noProof/>
                <w:webHidden/>
                <w:sz w:val="22"/>
                <w:szCs w:val="22"/>
              </w:rPr>
              <w:fldChar w:fldCharType="end"/>
            </w:r>
          </w:hyperlink>
        </w:p>
        <w:p w14:paraId="0BCDF5D5" w14:textId="0CCE066E"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6" w:history="1">
            <w:r w:rsidR="00184358" w:rsidRPr="00184358">
              <w:rPr>
                <w:rStyle w:val="aff3"/>
                <w:rFonts w:ascii="Segoe UI" w:hAnsi="Segoe UI" w:cs="Segoe UI"/>
                <w:i w:val="0"/>
                <w:noProof/>
                <w:sz w:val="22"/>
                <w:szCs w:val="22"/>
              </w:rPr>
              <w:t>1.5.7.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119</w:t>
            </w:r>
            <w:r w:rsidR="00184358" w:rsidRPr="00184358">
              <w:rPr>
                <w:rFonts w:ascii="Segoe UI" w:hAnsi="Segoe UI" w:cs="Segoe UI"/>
                <w:i w:val="0"/>
                <w:noProof/>
                <w:webHidden/>
                <w:sz w:val="22"/>
                <w:szCs w:val="22"/>
              </w:rPr>
              <w:fldChar w:fldCharType="end"/>
            </w:r>
          </w:hyperlink>
        </w:p>
        <w:p w14:paraId="775CB069" w14:textId="6EA2A3A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17" w:history="1">
            <w:r w:rsidR="00184358" w:rsidRPr="00184358">
              <w:rPr>
                <w:rStyle w:val="aff3"/>
                <w:rFonts w:ascii="Segoe UI" w:hAnsi="Segoe UI" w:cs="Segoe UI"/>
                <w:noProof/>
                <w:sz w:val="22"/>
                <w:szCs w:val="22"/>
              </w:rPr>
              <w:t>1.6. Балансы тепловой мощности и тепловой нагрузки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_Toc205122217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119</w:t>
            </w:r>
            <w:r w:rsidR="00184358" w:rsidRPr="00184358">
              <w:rPr>
                <w:rFonts w:ascii="Segoe UI" w:hAnsi="Segoe UI" w:cs="Segoe UI"/>
                <w:noProof/>
                <w:webHidden/>
                <w:sz w:val="22"/>
                <w:szCs w:val="22"/>
              </w:rPr>
              <w:fldChar w:fldCharType="end"/>
            </w:r>
          </w:hyperlink>
        </w:p>
        <w:p w14:paraId="39E8A9A6" w14:textId="44C4509E"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8" w:history="1">
            <w:r w:rsidR="00184358" w:rsidRPr="00184358">
              <w:rPr>
                <w:rStyle w:val="aff3"/>
                <w:rFonts w:ascii="Segoe UI" w:hAnsi="Segoe UI" w:cs="Segoe UI"/>
                <w:i w:val="0"/>
                <w:noProof/>
                <w:sz w:val="22"/>
                <w:szCs w:val="22"/>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119</w:t>
            </w:r>
            <w:r w:rsidR="00184358" w:rsidRPr="00184358">
              <w:rPr>
                <w:rFonts w:ascii="Segoe UI" w:hAnsi="Segoe UI" w:cs="Segoe UI"/>
                <w:i w:val="0"/>
                <w:noProof/>
                <w:webHidden/>
                <w:sz w:val="22"/>
                <w:szCs w:val="22"/>
              </w:rPr>
              <w:fldChar w:fldCharType="end"/>
            </w:r>
          </w:hyperlink>
        </w:p>
        <w:p w14:paraId="2DC128BC" w14:textId="7DC3716B"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19" w:history="1">
            <w:r w:rsidR="00184358" w:rsidRPr="00184358">
              <w:rPr>
                <w:rStyle w:val="aff3"/>
                <w:rFonts w:ascii="Segoe UI" w:hAnsi="Segoe UI" w:cs="Segoe UI"/>
                <w:i w:val="0"/>
                <w:noProof/>
                <w:sz w:val="22"/>
                <w:szCs w:val="22"/>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_Toc205122219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122</w:t>
            </w:r>
            <w:r w:rsidR="00184358" w:rsidRPr="00184358">
              <w:rPr>
                <w:rFonts w:ascii="Segoe UI" w:hAnsi="Segoe UI" w:cs="Segoe UI"/>
                <w:i w:val="0"/>
                <w:noProof/>
                <w:webHidden/>
                <w:sz w:val="22"/>
                <w:szCs w:val="22"/>
              </w:rPr>
              <w:fldChar w:fldCharType="end"/>
            </w:r>
          </w:hyperlink>
        </w:p>
        <w:p w14:paraId="66448F8F" w14:textId="1C28E4C6"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0" w:history="1">
            <w:r w:rsidR="00184358" w:rsidRPr="00184358">
              <w:rPr>
                <w:rStyle w:val="aff3"/>
                <w:rFonts w:ascii="Segoe UI" w:hAnsi="Segoe UI" w:cs="Segoe UI"/>
                <w:i w:val="0"/>
                <w:noProof/>
                <w:sz w:val="22"/>
                <w:szCs w:val="22"/>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122</w:t>
            </w:r>
            <w:r w:rsidR="00184358" w:rsidRPr="00184358">
              <w:rPr>
                <w:rFonts w:ascii="Segoe UI" w:hAnsi="Segoe UI" w:cs="Segoe UI"/>
                <w:i w:val="0"/>
                <w:noProof/>
                <w:webHidden/>
                <w:sz w:val="22"/>
                <w:szCs w:val="22"/>
              </w:rPr>
              <w:fldChar w:fldCharType="end"/>
            </w:r>
          </w:hyperlink>
        </w:p>
        <w:p w14:paraId="6F4443ED" w14:textId="2BBC51F2"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1" w:history="1">
            <w:r w:rsidR="00184358" w:rsidRPr="00184358">
              <w:rPr>
                <w:rStyle w:val="aff3"/>
                <w:rFonts w:ascii="Segoe UI" w:hAnsi="Segoe UI" w:cs="Segoe UI"/>
                <w:i w:val="0"/>
                <w:noProof/>
                <w:sz w:val="22"/>
                <w:szCs w:val="22"/>
              </w:rPr>
              <w:t>1.6.4. Описание причины возникновения дефицитов тепловой мощности и последствий влияния дефицитов на качество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123</w:t>
            </w:r>
            <w:r w:rsidR="00184358" w:rsidRPr="00184358">
              <w:rPr>
                <w:rFonts w:ascii="Segoe UI" w:hAnsi="Segoe UI" w:cs="Segoe UI"/>
                <w:i w:val="0"/>
                <w:noProof/>
                <w:webHidden/>
                <w:sz w:val="22"/>
                <w:szCs w:val="22"/>
              </w:rPr>
              <w:fldChar w:fldCharType="end"/>
            </w:r>
          </w:hyperlink>
        </w:p>
        <w:p w14:paraId="28EED947" w14:textId="13540729"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2" w:history="1">
            <w:r w:rsidR="00184358" w:rsidRPr="00184358">
              <w:rPr>
                <w:rStyle w:val="aff3"/>
                <w:rFonts w:ascii="Segoe UI" w:hAnsi="Segoe UI" w:cs="Segoe UI"/>
                <w:i w:val="0"/>
                <w:noProof/>
                <w:sz w:val="22"/>
                <w:szCs w:val="22"/>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123</w:t>
            </w:r>
            <w:r w:rsidR="00184358" w:rsidRPr="00184358">
              <w:rPr>
                <w:rFonts w:ascii="Segoe UI" w:hAnsi="Segoe UI" w:cs="Segoe UI"/>
                <w:i w:val="0"/>
                <w:noProof/>
                <w:webHidden/>
                <w:sz w:val="22"/>
                <w:szCs w:val="22"/>
              </w:rPr>
              <w:fldChar w:fldCharType="end"/>
            </w:r>
          </w:hyperlink>
        </w:p>
        <w:p w14:paraId="6E124E22" w14:textId="2CCEBDA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3" w:history="1">
            <w:r w:rsidR="00184358" w:rsidRPr="00184358">
              <w:rPr>
                <w:rStyle w:val="aff3"/>
                <w:rFonts w:ascii="Segoe UI" w:hAnsi="Segoe UI" w:cs="Segoe UI"/>
                <w:i w:val="0"/>
                <w:noProof/>
                <w:sz w:val="22"/>
                <w:szCs w:val="22"/>
              </w:rPr>
              <w:t>1.6.6.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123</w:t>
            </w:r>
            <w:r w:rsidR="00184358" w:rsidRPr="00184358">
              <w:rPr>
                <w:rFonts w:ascii="Segoe UI" w:hAnsi="Segoe UI" w:cs="Segoe UI"/>
                <w:i w:val="0"/>
                <w:noProof/>
                <w:webHidden/>
                <w:sz w:val="22"/>
                <w:szCs w:val="22"/>
              </w:rPr>
              <w:fldChar w:fldCharType="end"/>
            </w:r>
          </w:hyperlink>
        </w:p>
        <w:p w14:paraId="4F4C6A48" w14:textId="1697903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24" w:history="1">
            <w:r w:rsidR="00184358" w:rsidRPr="00184358">
              <w:rPr>
                <w:rStyle w:val="aff3"/>
                <w:rFonts w:ascii="Segoe UI" w:hAnsi="Segoe UI" w:cs="Segoe UI"/>
                <w:noProof/>
                <w:sz w:val="22"/>
                <w:szCs w:val="22"/>
              </w:rPr>
              <w:t>1.7. Балансы теплоносителя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_Toc205122224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123</w:t>
            </w:r>
            <w:r w:rsidR="00184358" w:rsidRPr="00184358">
              <w:rPr>
                <w:rFonts w:ascii="Segoe UI" w:hAnsi="Segoe UI" w:cs="Segoe UI"/>
                <w:noProof/>
                <w:webHidden/>
                <w:sz w:val="22"/>
                <w:szCs w:val="22"/>
              </w:rPr>
              <w:fldChar w:fldCharType="end"/>
            </w:r>
          </w:hyperlink>
        </w:p>
        <w:p w14:paraId="419636C8" w14:textId="2755E087"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5" w:history="1">
            <w:r w:rsidR="00184358" w:rsidRPr="00184358">
              <w:rPr>
                <w:rStyle w:val="aff3"/>
                <w:rFonts w:ascii="Segoe UI" w:hAnsi="Segoe UI" w:cs="Segoe UI"/>
                <w:i w:val="0"/>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123</w:t>
            </w:r>
            <w:r w:rsidR="00184358" w:rsidRPr="00184358">
              <w:rPr>
                <w:rFonts w:ascii="Segoe UI" w:hAnsi="Segoe UI" w:cs="Segoe UI"/>
                <w:i w:val="0"/>
                <w:noProof/>
                <w:webHidden/>
                <w:sz w:val="22"/>
                <w:szCs w:val="22"/>
              </w:rPr>
              <w:fldChar w:fldCharType="end"/>
            </w:r>
          </w:hyperlink>
        </w:p>
        <w:p w14:paraId="3AC05C57" w14:textId="480ED2BD"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6" w:history="1">
            <w:r w:rsidR="00184358" w:rsidRPr="00184358">
              <w:rPr>
                <w:rStyle w:val="aff3"/>
                <w:rFonts w:ascii="Segoe UI" w:hAnsi="Segoe UI" w:cs="Segoe UI"/>
                <w:i w:val="0"/>
                <w:noProof/>
                <w:sz w:val="22"/>
                <w:szCs w:val="22"/>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127</w:t>
            </w:r>
            <w:r w:rsidR="00184358" w:rsidRPr="00184358">
              <w:rPr>
                <w:rFonts w:ascii="Segoe UI" w:hAnsi="Segoe UI" w:cs="Segoe UI"/>
                <w:i w:val="0"/>
                <w:noProof/>
                <w:webHidden/>
                <w:sz w:val="22"/>
                <w:szCs w:val="22"/>
              </w:rPr>
              <w:fldChar w:fldCharType="end"/>
            </w:r>
          </w:hyperlink>
        </w:p>
        <w:p w14:paraId="00A34C9A" w14:textId="490795A3"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7" w:history="1">
            <w:r w:rsidR="00184358" w:rsidRPr="00184358">
              <w:rPr>
                <w:rStyle w:val="aff3"/>
                <w:rFonts w:ascii="Segoe UI" w:hAnsi="Segoe UI" w:cs="Segoe UI"/>
                <w:i w:val="0"/>
                <w:noProof/>
                <w:sz w:val="22"/>
                <w:szCs w:val="22"/>
              </w:rPr>
              <w:t>1.7.3. Изменения, произошедшие в балансах водоподготовительных установок источников тепловой энергии поселения, муниципального округа, городского округа, города федерального значения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128</w:t>
            </w:r>
            <w:r w:rsidR="00184358" w:rsidRPr="00184358">
              <w:rPr>
                <w:rFonts w:ascii="Segoe UI" w:hAnsi="Segoe UI" w:cs="Segoe UI"/>
                <w:i w:val="0"/>
                <w:noProof/>
                <w:webHidden/>
                <w:sz w:val="22"/>
                <w:szCs w:val="22"/>
              </w:rPr>
              <w:fldChar w:fldCharType="end"/>
            </w:r>
          </w:hyperlink>
        </w:p>
        <w:p w14:paraId="13BE5F01" w14:textId="1A8339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28" w:history="1">
            <w:r w:rsidR="00184358" w:rsidRPr="00184358">
              <w:rPr>
                <w:rStyle w:val="aff3"/>
                <w:rFonts w:ascii="Segoe UI" w:hAnsi="Segoe UI" w:cs="Segoe UI"/>
                <w:noProof/>
                <w:sz w:val="22"/>
                <w:szCs w:val="22"/>
              </w:rPr>
              <w:t>1.8. Топливные балансы источников тепловой энергии и система обеспечения топливом</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_Toc205122228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128</w:t>
            </w:r>
            <w:r w:rsidR="00184358" w:rsidRPr="00184358">
              <w:rPr>
                <w:rFonts w:ascii="Segoe UI" w:hAnsi="Segoe UI" w:cs="Segoe UI"/>
                <w:noProof/>
                <w:webHidden/>
                <w:sz w:val="22"/>
                <w:szCs w:val="22"/>
              </w:rPr>
              <w:fldChar w:fldCharType="end"/>
            </w:r>
          </w:hyperlink>
        </w:p>
        <w:p w14:paraId="094F5F8B" w14:textId="5697E95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29" w:history="1">
            <w:r w:rsidR="00184358" w:rsidRPr="00184358">
              <w:rPr>
                <w:rStyle w:val="aff3"/>
                <w:rFonts w:ascii="Segoe UI" w:hAnsi="Segoe UI" w:cs="Segoe UI"/>
                <w:i w:val="0"/>
                <w:noProof/>
                <w:sz w:val="22"/>
                <w:szCs w:val="22"/>
              </w:rPr>
              <w:t>1.8.1. Описание видов и количества используемого основного топлива для каждого источника тепловой энергии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_Toc205122229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128</w:t>
            </w:r>
            <w:r w:rsidR="00184358" w:rsidRPr="00184358">
              <w:rPr>
                <w:rFonts w:ascii="Segoe UI" w:hAnsi="Segoe UI" w:cs="Segoe UI"/>
                <w:i w:val="0"/>
                <w:noProof/>
                <w:webHidden/>
                <w:sz w:val="22"/>
                <w:szCs w:val="22"/>
              </w:rPr>
              <w:fldChar w:fldCharType="end"/>
            </w:r>
          </w:hyperlink>
        </w:p>
        <w:p w14:paraId="4510FCA0" w14:textId="3798FAD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0" w:history="1">
            <w:r w:rsidR="00184358" w:rsidRPr="00184358">
              <w:rPr>
                <w:rStyle w:val="aff3"/>
                <w:rFonts w:ascii="Segoe UI" w:hAnsi="Segoe UI" w:cs="Segoe UI"/>
                <w:i w:val="0"/>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130</w:t>
            </w:r>
            <w:r w:rsidR="00184358" w:rsidRPr="00184358">
              <w:rPr>
                <w:rFonts w:ascii="Segoe UI" w:hAnsi="Segoe UI" w:cs="Segoe UI"/>
                <w:i w:val="0"/>
                <w:noProof/>
                <w:webHidden/>
                <w:sz w:val="22"/>
                <w:szCs w:val="22"/>
              </w:rPr>
              <w:fldChar w:fldCharType="end"/>
            </w:r>
          </w:hyperlink>
        </w:p>
        <w:p w14:paraId="37B84CE5" w14:textId="3B39E88E"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1" w:history="1">
            <w:r w:rsidR="00184358" w:rsidRPr="00184358">
              <w:rPr>
                <w:rStyle w:val="aff3"/>
                <w:rFonts w:ascii="Segoe UI" w:hAnsi="Segoe UI" w:cs="Segoe UI"/>
                <w:i w:val="0"/>
                <w:noProof/>
                <w:sz w:val="22"/>
                <w:szCs w:val="22"/>
              </w:rPr>
              <w:t>1.8.3. Описание особенностей характеристик видов топлива в зависимости от мест поставки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131</w:t>
            </w:r>
            <w:r w:rsidR="00184358" w:rsidRPr="00184358">
              <w:rPr>
                <w:rFonts w:ascii="Segoe UI" w:hAnsi="Segoe UI" w:cs="Segoe UI"/>
                <w:i w:val="0"/>
                <w:noProof/>
                <w:webHidden/>
                <w:sz w:val="22"/>
                <w:szCs w:val="22"/>
              </w:rPr>
              <w:fldChar w:fldCharType="end"/>
            </w:r>
          </w:hyperlink>
        </w:p>
        <w:p w14:paraId="346AC95B" w14:textId="5D8201CB"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2" w:history="1">
            <w:r w:rsidR="00184358" w:rsidRPr="00184358">
              <w:rPr>
                <w:rStyle w:val="aff3"/>
                <w:rFonts w:ascii="Segoe UI" w:hAnsi="Segoe UI" w:cs="Segoe UI"/>
                <w:i w:val="0"/>
                <w:noProof/>
                <w:sz w:val="22"/>
                <w:szCs w:val="22"/>
              </w:rPr>
              <w:t>1.8.4. Описание использования местных видов топлива</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131</w:t>
            </w:r>
            <w:r w:rsidR="00184358" w:rsidRPr="00184358">
              <w:rPr>
                <w:rFonts w:ascii="Segoe UI" w:hAnsi="Segoe UI" w:cs="Segoe UI"/>
                <w:i w:val="0"/>
                <w:noProof/>
                <w:webHidden/>
                <w:sz w:val="22"/>
                <w:szCs w:val="22"/>
              </w:rPr>
              <w:fldChar w:fldCharType="end"/>
            </w:r>
          </w:hyperlink>
        </w:p>
        <w:p w14:paraId="7FBB6B91" w14:textId="0B817F50"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3" w:history="1">
            <w:r w:rsidR="00184358" w:rsidRPr="00184358">
              <w:rPr>
                <w:rStyle w:val="aff3"/>
                <w:rFonts w:ascii="Segoe UI" w:hAnsi="Segoe UI" w:cs="Segoe UI"/>
                <w:i w:val="0"/>
                <w:noProof/>
                <w:sz w:val="22"/>
                <w:szCs w:val="22"/>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131</w:t>
            </w:r>
            <w:r w:rsidR="00184358" w:rsidRPr="00184358">
              <w:rPr>
                <w:rFonts w:ascii="Segoe UI" w:hAnsi="Segoe UI" w:cs="Segoe UI"/>
                <w:i w:val="0"/>
                <w:noProof/>
                <w:webHidden/>
                <w:sz w:val="22"/>
                <w:szCs w:val="22"/>
              </w:rPr>
              <w:fldChar w:fldCharType="end"/>
            </w:r>
          </w:hyperlink>
        </w:p>
        <w:p w14:paraId="541A8CC4" w14:textId="035B334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4" w:history="1">
            <w:r w:rsidR="00184358" w:rsidRPr="00184358">
              <w:rPr>
                <w:rStyle w:val="aff3"/>
                <w:rFonts w:ascii="Segoe UI" w:hAnsi="Segoe UI" w:cs="Segoe UI"/>
                <w:i w:val="0"/>
                <w:noProof/>
                <w:sz w:val="22"/>
                <w:szCs w:val="22"/>
              </w:rPr>
              <w:t>1.8.6. Описание преобладающего в поселении вида топлива, определяемого по совокупности всех систем теплоснабжения, находящихся в муниципальном образовании</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132</w:t>
            </w:r>
            <w:r w:rsidR="00184358" w:rsidRPr="00184358">
              <w:rPr>
                <w:rFonts w:ascii="Segoe UI" w:hAnsi="Segoe UI" w:cs="Segoe UI"/>
                <w:i w:val="0"/>
                <w:noProof/>
                <w:webHidden/>
                <w:sz w:val="22"/>
                <w:szCs w:val="22"/>
              </w:rPr>
              <w:fldChar w:fldCharType="end"/>
            </w:r>
          </w:hyperlink>
        </w:p>
        <w:p w14:paraId="1997150B" w14:textId="722792E7"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5" w:history="1">
            <w:r w:rsidR="00184358" w:rsidRPr="00184358">
              <w:rPr>
                <w:rStyle w:val="aff3"/>
                <w:rFonts w:ascii="Segoe UI" w:hAnsi="Segoe UI" w:cs="Segoe UI"/>
                <w:i w:val="0"/>
                <w:noProof/>
                <w:sz w:val="22"/>
                <w:szCs w:val="22"/>
              </w:rPr>
              <w:t>1.8.7. Описание приоритетного направления развития топливного баланса поселения, муниципального округа, городского округа, города федерального значения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132</w:t>
            </w:r>
            <w:r w:rsidR="00184358" w:rsidRPr="00184358">
              <w:rPr>
                <w:rFonts w:ascii="Segoe UI" w:hAnsi="Segoe UI" w:cs="Segoe UI"/>
                <w:i w:val="0"/>
                <w:noProof/>
                <w:webHidden/>
                <w:sz w:val="22"/>
                <w:szCs w:val="22"/>
              </w:rPr>
              <w:fldChar w:fldCharType="end"/>
            </w:r>
          </w:hyperlink>
        </w:p>
        <w:p w14:paraId="540F18AB" w14:textId="5376B5F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6" w:history="1">
            <w:r w:rsidR="00184358" w:rsidRPr="00184358">
              <w:rPr>
                <w:rStyle w:val="aff3"/>
                <w:rFonts w:ascii="Segoe UI" w:hAnsi="Segoe UI" w:cs="Segoe UI"/>
                <w:i w:val="0"/>
                <w:noProof/>
                <w:sz w:val="22"/>
                <w:szCs w:val="22"/>
              </w:rPr>
              <w:t>1.8.8. Изменения, произошедшие в топливных балансах источников тепловой энергии системе обеспечения топливом поселения, муниципального округа, городского округа, города федерального значения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132</w:t>
            </w:r>
            <w:r w:rsidR="00184358" w:rsidRPr="00184358">
              <w:rPr>
                <w:rFonts w:ascii="Segoe UI" w:hAnsi="Segoe UI" w:cs="Segoe UI"/>
                <w:i w:val="0"/>
                <w:noProof/>
                <w:webHidden/>
                <w:sz w:val="22"/>
                <w:szCs w:val="22"/>
              </w:rPr>
              <w:fldChar w:fldCharType="end"/>
            </w:r>
          </w:hyperlink>
        </w:p>
        <w:p w14:paraId="62323182" w14:textId="0C63F42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37" w:history="1">
            <w:r w:rsidR="00184358" w:rsidRPr="00184358">
              <w:rPr>
                <w:rStyle w:val="aff3"/>
                <w:rFonts w:ascii="Segoe UI" w:hAnsi="Segoe UI" w:cs="Segoe UI"/>
                <w:noProof/>
                <w:sz w:val="22"/>
                <w:szCs w:val="22"/>
              </w:rPr>
              <w:t>1.9. Надежность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_Toc205122237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132</w:t>
            </w:r>
            <w:r w:rsidR="00184358" w:rsidRPr="00184358">
              <w:rPr>
                <w:rFonts w:ascii="Segoe UI" w:hAnsi="Segoe UI" w:cs="Segoe UI"/>
                <w:noProof/>
                <w:webHidden/>
                <w:sz w:val="22"/>
                <w:szCs w:val="22"/>
              </w:rPr>
              <w:fldChar w:fldCharType="end"/>
            </w:r>
          </w:hyperlink>
        </w:p>
        <w:p w14:paraId="3AA23CD1" w14:textId="5502D0B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8" w:history="1">
            <w:r w:rsidR="00184358" w:rsidRPr="00184358">
              <w:rPr>
                <w:rStyle w:val="aff3"/>
                <w:rFonts w:ascii="Segoe UI" w:hAnsi="Segoe UI" w:cs="Segoe UI"/>
                <w:i w:val="0"/>
                <w:noProof/>
                <w:sz w:val="22"/>
                <w:szCs w:val="22"/>
              </w:rPr>
              <w:t>1.9.1. Поток отказов (частота отказов) участков тепловых сетей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140</w:t>
            </w:r>
            <w:r w:rsidR="00184358" w:rsidRPr="00184358">
              <w:rPr>
                <w:rFonts w:ascii="Segoe UI" w:hAnsi="Segoe UI" w:cs="Segoe UI"/>
                <w:i w:val="0"/>
                <w:noProof/>
                <w:webHidden/>
                <w:sz w:val="22"/>
                <w:szCs w:val="22"/>
              </w:rPr>
              <w:fldChar w:fldCharType="end"/>
            </w:r>
          </w:hyperlink>
        </w:p>
        <w:p w14:paraId="7D03E9AD" w14:textId="0700945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39" w:history="1">
            <w:r w:rsidR="00184358" w:rsidRPr="00184358">
              <w:rPr>
                <w:rStyle w:val="aff3"/>
                <w:rFonts w:ascii="Segoe UI" w:hAnsi="Segoe UI" w:cs="Segoe UI"/>
                <w:i w:val="0"/>
                <w:noProof/>
                <w:sz w:val="22"/>
                <w:szCs w:val="22"/>
              </w:rPr>
              <w:t>1.9.2. Частота отключений потребителей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_Toc205122239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140</w:t>
            </w:r>
            <w:r w:rsidR="00184358" w:rsidRPr="00184358">
              <w:rPr>
                <w:rFonts w:ascii="Segoe UI" w:hAnsi="Segoe UI" w:cs="Segoe UI"/>
                <w:i w:val="0"/>
                <w:noProof/>
                <w:webHidden/>
                <w:sz w:val="22"/>
                <w:szCs w:val="22"/>
              </w:rPr>
              <w:fldChar w:fldCharType="end"/>
            </w:r>
          </w:hyperlink>
        </w:p>
        <w:p w14:paraId="1A288431" w14:textId="4DC5F03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0" w:history="1">
            <w:r w:rsidR="00184358" w:rsidRPr="00184358">
              <w:rPr>
                <w:rStyle w:val="aff3"/>
                <w:rFonts w:ascii="Segoe UI" w:hAnsi="Segoe UI" w:cs="Segoe UI"/>
                <w:i w:val="0"/>
                <w:noProof/>
                <w:sz w:val="22"/>
                <w:szCs w:val="22"/>
              </w:rPr>
              <w:t>1.9.3. Поток (частота) и время восстановления теплоснабжения потребителей после отключений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140</w:t>
            </w:r>
            <w:r w:rsidR="00184358" w:rsidRPr="00184358">
              <w:rPr>
                <w:rFonts w:ascii="Segoe UI" w:hAnsi="Segoe UI" w:cs="Segoe UI"/>
                <w:i w:val="0"/>
                <w:noProof/>
                <w:webHidden/>
                <w:sz w:val="22"/>
                <w:szCs w:val="22"/>
              </w:rPr>
              <w:fldChar w:fldCharType="end"/>
            </w:r>
          </w:hyperlink>
        </w:p>
        <w:p w14:paraId="1F640679" w14:textId="5A11E455"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1" w:history="1">
            <w:r w:rsidR="00184358" w:rsidRPr="00184358">
              <w:rPr>
                <w:rStyle w:val="aff3"/>
                <w:rFonts w:ascii="Segoe UI" w:hAnsi="Segoe UI" w:cs="Segoe UI"/>
                <w:i w:val="0"/>
                <w:noProof/>
                <w:sz w:val="22"/>
                <w:szCs w:val="22"/>
              </w:rPr>
              <w:t>1.9.4. Графические материалы (карты-схемы тепловых сетей и зон ненормативной надежности и безопасности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140</w:t>
            </w:r>
            <w:r w:rsidR="00184358" w:rsidRPr="00184358">
              <w:rPr>
                <w:rFonts w:ascii="Segoe UI" w:hAnsi="Segoe UI" w:cs="Segoe UI"/>
                <w:i w:val="0"/>
                <w:noProof/>
                <w:webHidden/>
                <w:sz w:val="22"/>
                <w:szCs w:val="22"/>
              </w:rPr>
              <w:fldChar w:fldCharType="end"/>
            </w:r>
          </w:hyperlink>
        </w:p>
        <w:p w14:paraId="5B590C0C" w14:textId="4C877EF1"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2" w:history="1">
            <w:r w:rsidR="00184358" w:rsidRPr="00184358">
              <w:rPr>
                <w:rStyle w:val="aff3"/>
                <w:rFonts w:ascii="Segoe UI" w:hAnsi="Segoe UI" w:cs="Segoe UI"/>
                <w:i w:val="0"/>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140</w:t>
            </w:r>
            <w:r w:rsidR="00184358" w:rsidRPr="00184358">
              <w:rPr>
                <w:rFonts w:ascii="Segoe UI" w:hAnsi="Segoe UI" w:cs="Segoe UI"/>
                <w:i w:val="0"/>
                <w:noProof/>
                <w:webHidden/>
                <w:sz w:val="22"/>
                <w:szCs w:val="22"/>
              </w:rPr>
              <w:fldChar w:fldCharType="end"/>
            </w:r>
          </w:hyperlink>
        </w:p>
        <w:p w14:paraId="02301C21" w14:textId="61A3EF3D"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3" w:history="1">
            <w:r w:rsidR="00184358" w:rsidRPr="00184358">
              <w:rPr>
                <w:rStyle w:val="aff3"/>
                <w:rFonts w:ascii="Segoe UI" w:hAnsi="Segoe UI" w:cs="Segoe UI"/>
                <w:i w:val="0"/>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141</w:t>
            </w:r>
            <w:r w:rsidR="00184358" w:rsidRPr="00184358">
              <w:rPr>
                <w:rFonts w:ascii="Segoe UI" w:hAnsi="Segoe UI" w:cs="Segoe UI"/>
                <w:i w:val="0"/>
                <w:noProof/>
                <w:webHidden/>
                <w:sz w:val="22"/>
                <w:szCs w:val="22"/>
              </w:rPr>
              <w:fldChar w:fldCharType="end"/>
            </w:r>
          </w:hyperlink>
        </w:p>
        <w:p w14:paraId="0AB3C375" w14:textId="3B06DAB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4" w:history="1">
            <w:r w:rsidR="00184358" w:rsidRPr="00184358">
              <w:rPr>
                <w:rStyle w:val="aff3"/>
                <w:rFonts w:ascii="Segoe UI" w:hAnsi="Segoe UI" w:cs="Segoe UI"/>
                <w:i w:val="0"/>
                <w:noProof/>
                <w:sz w:val="22"/>
                <w:szCs w:val="22"/>
              </w:rPr>
              <w:t>1.9.7.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141</w:t>
            </w:r>
            <w:r w:rsidR="00184358" w:rsidRPr="00184358">
              <w:rPr>
                <w:rFonts w:ascii="Segoe UI" w:hAnsi="Segoe UI" w:cs="Segoe UI"/>
                <w:i w:val="0"/>
                <w:noProof/>
                <w:webHidden/>
                <w:sz w:val="22"/>
                <w:szCs w:val="22"/>
              </w:rPr>
              <w:fldChar w:fldCharType="end"/>
            </w:r>
          </w:hyperlink>
        </w:p>
        <w:p w14:paraId="2D5E0C17" w14:textId="06E968F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45" w:history="1">
            <w:r w:rsidR="00184358" w:rsidRPr="00184358">
              <w:rPr>
                <w:rStyle w:val="aff3"/>
                <w:rFonts w:ascii="Segoe UI" w:hAnsi="Segoe UI" w:cs="Segoe UI"/>
                <w:noProof/>
                <w:sz w:val="22"/>
                <w:szCs w:val="22"/>
              </w:rPr>
              <w:t>1.10. Технико-экономические показатели теплоснабжающих и теплосетевых организаций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_Toc205122245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142</w:t>
            </w:r>
            <w:r w:rsidR="00184358" w:rsidRPr="00184358">
              <w:rPr>
                <w:rFonts w:ascii="Segoe UI" w:hAnsi="Segoe UI" w:cs="Segoe UI"/>
                <w:noProof/>
                <w:webHidden/>
                <w:sz w:val="22"/>
                <w:szCs w:val="22"/>
              </w:rPr>
              <w:fldChar w:fldCharType="end"/>
            </w:r>
          </w:hyperlink>
        </w:p>
        <w:p w14:paraId="0C029BC0" w14:textId="407F19FF"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6" w:history="1">
            <w:r w:rsidR="00184358" w:rsidRPr="00184358">
              <w:rPr>
                <w:rStyle w:val="aff3"/>
                <w:rFonts w:ascii="Segoe UI" w:hAnsi="Segoe UI" w:cs="Segoe UI"/>
                <w:i w:val="0"/>
                <w:noProof/>
                <w:sz w:val="22"/>
                <w:szCs w:val="22"/>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_Toc205122246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142</w:t>
            </w:r>
            <w:r w:rsidR="00184358" w:rsidRPr="00184358">
              <w:rPr>
                <w:rFonts w:ascii="Segoe UI" w:hAnsi="Segoe UI" w:cs="Segoe UI"/>
                <w:i w:val="0"/>
                <w:noProof/>
                <w:webHidden/>
                <w:sz w:val="22"/>
                <w:szCs w:val="22"/>
              </w:rPr>
              <w:fldChar w:fldCharType="end"/>
            </w:r>
          </w:hyperlink>
        </w:p>
        <w:p w14:paraId="5B1DD154" w14:textId="2FE71B0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7" w:history="1">
            <w:r w:rsidR="00184358" w:rsidRPr="00184358">
              <w:rPr>
                <w:rStyle w:val="aff3"/>
                <w:rFonts w:ascii="Segoe UI" w:hAnsi="Segoe UI" w:cs="Segoe UI"/>
                <w:i w:val="0"/>
                <w:noProof/>
                <w:sz w:val="22"/>
                <w:szCs w:val="22"/>
              </w:rPr>
              <w:t xml:space="preserve">1.10.2. Изменения, произошедшие в технико-экономических показателях теплоснабжающих и теплосетевых организаций системы теплоснабжения поселения, муниципального округа, </w:t>
            </w:r>
            <w:r w:rsidR="00184358" w:rsidRPr="00184358">
              <w:rPr>
                <w:rStyle w:val="aff3"/>
                <w:rFonts w:ascii="Segoe UI" w:hAnsi="Segoe UI" w:cs="Segoe UI"/>
                <w:i w:val="0"/>
                <w:noProof/>
                <w:sz w:val="22"/>
                <w:szCs w:val="22"/>
              </w:rPr>
              <w:lastRenderedPageBreak/>
              <w:t>городского округа, города федерального значения, в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145</w:t>
            </w:r>
            <w:r w:rsidR="00184358" w:rsidRPr="00184358">
              <w:rPr>
                <w:rFonts w:ascii="Segoe UI" w:hAnsi="Segoe UI" w:cs="Segoe UI"/>
                <w:i w:val="0"/>
                <w:noProof/>
                <w:webHidden/>
                <w:sz w:val="22"/>
                <w:szCs w:val="22"/>
              </w:rPr>
              <w:fldChar w:fldCharType="end"/>
            </w:r>
          </w:hyperlink>
        </w:p>
        <w:p w14:paraId="21F46B08" w14:textId="61756DD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48" w:history="1">
            <w:r w:rsidR="00184358" w:rsidRPr="00184358">
              <w:rPr>
                <w:rStyle w:val="aff3"/>
                <w:rFonts w:ascii="Segoe UI" w:hAnsi="Segoe UI" w:cs="Segoe UI"/>
                <w:noProof/>
                <w:sz w:val="22"/>
                <w:szCs w:val="22"/>
              </w:rPr>
              <w:t>1.11. Цены (тарифы) в сфере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_Toc205122248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146</w:t>
            </w:r>
            <w:r w:rsidR="00184358" w:rsidRPr="00184358">
              <w:rPr>
                <w:rFonts w:ascii="Segoe UI" w:hAnsi="Segoe UI" w:cs="Segoe UI"/>
                <w:noProof/>
                <w:webHidden/>
                <w:sz w:val="22"/>
                <w:szCs w:val="22"/>
              </w:rPr>
              <w:fldChar w:fldCharType="end"/>
            </w:r>
          </w:hyperlink>
        </w:p>
        <w:p w14:paraId="38BAD617" w14:textId="34D8D68D"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49" w:history="1">
            <w:r w:rsidR="00184358" w:rsidRPr="00184358">
              <w:rPr>
                <w:rStyle w:val="aff3"/>
                <w:rFonts w:ascii="Segoe UI" w:hAnsi="Segoe UI" w:cs="Segoe UI"/>
                <w:i w:val="0"/>
                <w:noProof/>
                <w:sz w:val="22"/>
                <w:szCs w:val="22"/>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_Toc205122249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146</w:t>
            </w:r>
            <w:r w:rsidR="00184358" w:rsidRPr="00184358">
              <w:rPr>
                <w:rFonts w:ascii="Segoe UI" w:hAnsi="Segoe UI" w:cs="Segoe UI"/>
                <w:i w:val="0"/>
                <w:noProof/>
                <w:webHidden/>
                <w:sz w:val="22"/>
                <w:szCs w:val="22"/>
              </w:rPr>
              <w:fldChar w:fldCharType="end"/>
            </w:r>
          </w:hyperlink>
        </w:p>
        <w:p w14:paraId="72B4156E" w14:textId="40AAE3B1"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0" w:history="1">
            <w:r w:rsidR="00184358" w:rsidRPr="00184358">
              <w:rPr>
                <w:rStyle w:val="aff3"/>
                <w:rFonts w:ascii="Segoe UI" w:hAnsi="Segoe UI" w:cs="Segoe UI"/>
                <w:i w:val="0"/>
                <w:noProof/>
                <w:sz w:val="22"/>
                <w:szCs w:val="22"/>
              </w:rPr>
              <w:t>1.11.2. Описание структуры цен (тарифов), установленных на момент разработки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151</w:t>
            </w:r>
            <w:r w:rsidR="00184358" w:rsidRPr="00184358">
              <w:rPr>
                <w:rFonts w:ascii="Segoe UI" w:hAnsi="Segoe UI" w:cs="Segoe UI"/>
                <w:i w:val="0"/>
                <w:noProof/>
                <w:webHidden/>
                <w:sz w:val="22"/>
                <w:szCs w:val="22"/>
              </w:rPr>
              <w:fldChar w:fldCharType="end"/>
            </w:r>
          </w:hyperlink>
        </w:p>
        <w:p w14:paraId="01A71E71" w14:textId="1B976672"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1" w:history="1">
            <w:r w:rsidR="00184358" w:rsidRPr="00184358">
              <w:rPr>
                <w:rStyle w:val="aff3"/>
                <w:rFonts w:ascii="Segoe UI" w:hAnsi="Segoe UI" w:cs="Segoe UI"/>
                <w:i w:val="0"/>
                <w:noProof/>
                <w:sz w:val="22"/>
                <w:szCs w:val="22"/>
              </w:rPr>
              <w:t>1.11.3. Описание платы за подключение к системе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151</w:t>
            </w:r>
            <w:r w:rsidR="00184358" w:rsidRPr="00184358">
              <w:rPr>
                <w:rFonts w:ascii="Segoe UI" w:hAnsi="Segoe UI" w:cs="Segoe UI"/>
                <w:i w:val="0"/>
                <w:noProof/>
                <w:webHidden/>
                <w:sz w:val="22"/>
                <w:szCs w:val="22"/>
              </w:rPr>
              <w:fldChar w:fldCharType="end"/>
            </w:r>
          </w:hyperlink>
        </w:p>
        <w:p w14:paraId="034783BC" w14:textId="6BE62E9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2" w:history="1">
            <w:r w:rsidR="00184358" w:rsidRPr="00184358">
              <w:rPr>
                <w:rStyle w:val="aff3"/>
                <w:rFonts w:ascii="Segoe UI" w:hAnsi="Segoe UI" w:cs="Segoe UI"/>
                <w:i w:val="0"/>
                <w:noProof/>
                <w:sz w:val="22"/>
                <w:szCs w:val="22"/>
              </w:rPr>
              <w:t>1.11.4. Описание платы за услуги по поддержанию резервной тепловой мощности, в том числе для социально значимых категорий потребителей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152</w:t>
            </w:r>
            <w:r w:rsidR="00184358" w:rsidRPr="00184358">
              <w:rPr>
                <w:rFonts w:ascii="Segoe UI" w:hAnsi="Segoe UI" w:cs="Segoe UI"/>
                <w:i w:val="0"/>
                <w:noProof/>
                <w:webHidden/>
                <w:sz w:val="22"/>
                <w:szCs w:val="22"/>
              </w:rPr>
              <w:fldChar w:fldCharType="end"/>
            </w:r>
          </w:hyperlink>
        </w:p>
        <w:p w14:paraId="69957CFE" w14:textId="46B160C8"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3" w:history="1">
            <w:r w:rsidR="00184358" w:rsidRPr="00184358">
              <w:rPr>
                <w:rStyle w:val="aff3"/>
                <w:rFonts w:ascii="Segoe UI" w:hAnsi="Segoe UI" w:cs="Segoe UI"/>
                <w:i w:val="0"/>
                <w:noProof/>
                <w:sz w:val="22"/>
                <w:szCs w:val="22"/>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_Toc205122253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153</w:t>
            </w:r>
            <w:r w:rsidR="00184358" w:rsidRPr="00184358">
              <w:rPr>
                <w:rFonts w:ascii="Segoe UI" w:hAnsi="Segoe UI" w:cs="Segoe UI"/>
                <w:i w:val="0"/>
                <w:noProof/>
                <w:webHidden/>
                <w:sz w:val="22"/>
                <w:szCs w:val="22"/>
              </w:rPr>
              <w:fldChar w:fldCharType="end"/>
            </w:r>
          </w:hyperlink>
        </w:p>
        <w:p w14:paraId="26E8FC5E" w14:textId="6C20AB3C"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4" w:history="1">
            <w:r w:rsidR="00184358" w:rsidRPr="00184358">
              <w:rPr>
                <w:rStyle w:val="aff3"/>
                <w:rFonts w:ascii="Segoe UI" w:hAnsi="Segoe UI" w:cs="Segoe UI"/>
                <w:i w:val="0"/>
                <w:noProof/>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_Toc205122254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153</w:t>
            </w:r>
            <w:r w:rsidR="00184358" w:rsidRPr="00184358">
              <w:rPr>
                <w:rFonts w:ascii="Segoe UI" w:hAnsi="Segoe UI" w:cs="Segoe UI"/>
                <w:i w:val="0"/>
                <w:noProof/>
                <w:webHidden/>
                <w:sz w:val="22"/>
                <w:szCs w:val="22"/>
              </w:rPr>
              <w:fldChar w:fldCharType="end"/>
            </w:r>
          </w:hyperlink>
        </w:p>
        <w:p w14:paraId="53267671" w14:textId="4C3676AE"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5" w:history="1">
            <w:r w:rsidR="00184358" w:rsidRPr="00184358">
              <w:rPr>
                <w:rStyle w:val="aff3"/>
                <w:rFonts w:ascii="Segoe UI" w:hAnsi="Segoe UI" w:cs="Segoe UI"/>
                <w:i w:val="0"/>
                <w:noProof/>
                <w:sz w:val="22"/>
                <w:szCs w:val="22"/>
              </w:rPr>
              <w:t>1.11.7.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_Toc205122255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154</w:t>
            </w:r>
            <w:r w:rsidR="00184358" w:rsidRPr="00184358">
              <w:rPr>
                <w:rFonts w:ascii="Segoe UI" w:hAnsi="Segoe UI" w:cs="Segoe UI"/>
                <w:i w:val="0"/>
                <w:noProof/>
                <w:webHidden/>
                <w:sz w:val="22"/>
                <w:szCs w:val="22"/>
              </w:rPr>
              <w:fldChar w:fldCharType="end"/>
            </w:r>
          </w:hyperlink>
        </w:p>
        <w:p w14:paraId="059AB428" w14:textId="57668AB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56" w:history="1">
            <w:r w:rsidR="00184358" w:rsidRPr="00184358">
              <w:rPr>
                <w:rStyle w:val="aff3"/>
                <w:rFonts w:ascii="Segoe UI" w:hAnsi="Segoe UI" w:cs="Segoe UI"/>
                <w:noProof/>
                <w:sz w:val="22"/>
                <w:szCs w:val="22"/>
              </w:rPr>
              <w:t>1.12. 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_Toc205122256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155</w:t>
            </w:r>
            <w:r w:rsidR="00184358" w:rsidRPr="00184358">
              <w:rPr>
                <w:rFonts w:ascii="Segoe UI" w:hAnsi="Segoe UI" w:cs="Segoe UI"/>
                <w:noProof/>
                <w:webHidden/>
                <w:sz w:val="22"/>
                <w:szCs w:val="22"/>
              </w:rPr>
              <w:fldChar w:fldCharType="end"/>
            </w:r>
          </w:hyperlink>
        </w:p>
        <w:p w14:paraId="1AFE139D" w14:textId="1CB93196"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7" w:history="1">
            <w:r w:rsidR="00184358" w:rsidRPr="00184358">
              <w:rPr>
                <w:rStyle w:val="aff3"/>
                <w:rFonts w:ascii="Segoe UI" w:hAnsi="Segoe UI" w:cs="Segoe UI"/>
                <w:i w:val="0"/>
                <w:noProof/>
                <w:sz w:val="22"/>
                <w:szCs w:val="22"/>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_Toc205122257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155</w:t>
            </w:r>
            <w:r w:rsidR="00184358" w:rsidRPr="00184358">
              <w:rPr>
                <w:rFonts w:ascii="Segoe UI" w:hAnsi="Segoe UI" w:cs="Segoe UI"/>
                <w:i w:val="0"/>
                <w:noProof/>
                <w:webHidden/>
                <w:sz w:val="22"/>
                <w:szCs w:val="22"/>
              </w:rPr>
              <w:fldChar w:fldCharType="end"/>
            </w:r>
          </w:hyperlink>
        </w:p>
        <w:p w14:paraId="2043208A" w14:textId="05CE672D"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8" w:history="1">
            <w:r w:rsidR="00184358" w:rsidRPr="00184358">
              <w:rPr>
                <w:rStyle w:val="aff3"/>
                <w:rFonts w:ascii="Segoe UI" w:hAnsi="Segoe UI" w:cs="Segoe UI"/>
                <w:i w:val="0"/>
                <w:noProof/>
                <w:sz w:val="22"/>
                <w:szCs w:val="22"/>
              </w:rPr>
              <w:t>1.12.2. Описание существующих проблем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_Toc205122258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155</w:t>
            </w:r>
            <w:r w:rsidR="00184358" w:rsidRPr="00184358">
              <w:rPr>
                <w:rFonts w:ascii="Segoe UI" w:hAnsi="Segoe UI" w:cs="Segoe UI"/>
                <w:i w:val="0"/>
                <w:noProof/>
                <w:webHidden/>
                <w:sz w:val="22"/>
                <w:szCs w:val="22"/>
              </w:rPr>
              <w:fldChar w:fldCharType="end"/>
            </w:r>
          </w:hyperlink>
        </w:p>
        <w:p w14:paraId="4A4411F1" w14:textId="1B4ADCCA"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59" w:history="1">
            <w:r w:rsidR="00184358" w:rsidRPr="00184358">
              <w:rPr>
                <w:rStyle w:val="aff3"/>
                <w:rFonts w:ascii="Segoe UI" w:hAnsi="Segoe UI" w:cs="Segoe UI"/>
                <w:i w:val="0"/>
                <w:noProof/>
                <w:sz w:val="22"/>
                <w:szCs w:val="22"/>
              </w:rPr>
              <w:t>1.12.3. Описание существующих проблем развития систем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_Toc205122259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156</w:t>
            </w:r>
            <w:r w:rsidR="00184358" w:rsidRPr="00184358">
              <w:rPr>
                <w:rFonts w:ascii="Segoe UI" w:hAnsi="Segoe UI" w:cs="Segoe UI"/>
                <w:i w:val="0"/>
                <w:noProof/>
                <w:webHidden/>
                <w:sz w:val="22"/>
                <w:szCs w:val="22"/>
              </w:rPr>
              <w:fldChar w:fldCharType="end"/>
            </w:r>
          </w:hyperlink>
        </w:p>
        <w:p w14:paraId="30713327" w14:textId="3084C0D4"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60" w:history="1">
            <w:r w:rsidR="00184358" w:rsidRPr="00184358">
              <w:rPr>
                <w:rStyle w:val="aff3"/>
                <w:rFonts w:ascii="Segoe UI" w:hAnsi="Segoe UI" w:cs="Segoe UI"/>
                <w:i w:val="0"/>
                <w:noProof/>
                <w:sz w:val="22"/>
                <w:szCs w:val="22"/>
              </w:rPr>
              <w:t>1.12.4. Описание существующих проблем надежного и эффективного снабжения топливом действующих систем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_Toc205122260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156</w:t>
            </w:r>
            <w:r w:rsidR="00184358" w:rsidRPr="00184358">
              <w:rPr>
                <w:rFonts w:ascii="Segoe UI" w:hAnsi="Segoe UI" w:cs="Segoe UI"/>
                <w:i w:val="0"/>
                <w:noProof/>
                <w:webHidden/>
                <w:sz w:val="22"/>
                <w:szCs w:val="22"/>
              </w:rPr>
              <w:fldChar w:fldCharType="end"/>
            </w:r>
          </w:hyperlink>
        </w:p>
        <w:p w14:paraId="01C42887" w14:textId="71F1BED3"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61" w:history="1">
            <w:r w:rsidR="00184358" w:rsidRPr="00184358">
              <w:rPr>
                <w:rStyle w:val="aff3"/>
                <w:rFonts w:ascii="Segoe UI" w:hAnsi="Segoe UI" w:cs="Segoe UI"/>
                <w:i w:val="0"/>
                <w:noProof/>
                <w:sz w:val="22"/>
                <w:szCs w:val="22"/>
              </w:rPr>
              <w:t>1.12.5. Анализ предписаний надзорных органов об устранении нарушений, влияющих на безопасность и надежность системы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_Toc205122261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156</w:t>
            </w:r>
            <w:r w:rsidR="00184358" w:rsidRPr="00184358">
              <w:rPr>
                <w:rFonts w:ascii="Segoe UI" w:hAnsi="Segoe UI" w:cs="Segoe UI"/>
                <w:i w:val="0"/>
                <w:noProof/>
                <w:webHidden/>
                <w:sz w:val="22"/>
                <w:szCs w:val="22"/>
              </w:rPr>
              <w:fldChar w:fldCharType="end"/>
            </w:r>
          </w:hyperlink>
        </w:p>
        <w:p w14:paraId="5D536FD9" w14:textId="4B83BBF6" w:rsidR="00184358" w:rsidRPr="00184358" w:rsidRDefault="00A25757" w:rsidP="00184358">
          <w:pPr>
            <w:pStyle w:val="32"/>
            <w:tabs>
              <w:tab w:val="right" w:leader="dot" w:pos="10195"/>
            </w:tabs>
            <w:jc w:val="both"/>
            <w:rPr>
              <w:rFonts w:ascii="Segoe UI" w:eastAsiaTheme="minorEastAsia" w:hAnsi="Segoe UI" w:cs="Segoe UI"/>
              <w:i w:val="0"/>
              <w:iCs w:val="0"/>
              <w:noProof/>
              <w:sz w:val="22"/>
              <w:szCs w:val="22"/>
              <w:lang w:eastAsia="ru-RU"/>
            </w:rPr>
          </w:pPr>
          <w:hyperlink w:anchor="_Toc205122262" w:history="1">
            <w:r w:rsidR="00184358" w:rsidRPr="00184358">
              <w:rPr>
                <w:rStyle w:val="aff3"/>
                <w:rFonts w:ascii="Segoe UI" w:hAnsi="Segoe UI" w:cs="Segoe UI"/>
                <w:i w:val="0"/>
                <w:noProof/>
                <w:sz w:val="22"/>
                <w:szCs w:val="22"/>
              </w:rPr>
              <w:t>1.12.6. Изменения технических и технологических проблем в системах теплоснабжения поселения, муниципального округа, городского округа, города федерального значения, произошедших в период, предшествующий разработке (актуализации) схемы теплоснабжения</w:t>
            </w:r>
            <w:r w:rsidR="00184358" w:rsidRPr="00184358">
              <w:rPr>
                <w:rFonts w:ascii="Segoe UI" w:hAnsi="Segoe UI" w:cs="Segoe UI"/>
                <w:i w:val="0"/>
                <w:noProof/>
                <w:webHidden/>
                <w:sz w:val="22"/>
                <w:szCs w:val="22"/>
              </w:rPr>
              <w:tab/>
            </w:r>
            <w:r w:rsidR="00184358" w:rsidRPr="00184358">
              <w:rPr>
                <w:rFonts w:ascii="Segoe UI" w:hAnsi="Segoe UI" w:cs="Segoe UI"/>
                <w:i w:val="0"/>
                <w:noProof/>
                <w:webHidden/>
                <w:sz w:val="22"/>
                <w:szCs w:val="22"/>
              </w:rPr>
              <w:fldChar w:fldCharType="begin"/>
            </w:r>
            <w:r w:rsidR="00184358" w:rsidRPr="00184358">
              <w:rPr>
                <w:rFonts w:ascii="Segoe UI" w:hAnsi="Segoe UI" w:cs="Segoe UI"/>
                <w:i w:val="0"/>
                <w:noProof/>
                <w:webHidden/>
                <w:sz w:val="22"/>
                <w:szCs w:val="22"/>
              </w:rPr>
              <w:instrText xml:space="preserve"> PAGEREF _Toc205122262 \h </w:instrText>
            </w:r>
            <w:r w:rsidR="00184358" w:rsidRPr="00184358">
              <w:rPr>
                <w:rFonts w:ascii="Segoe UI" w:hAnsi="Segoe UI" w:cs="Segoe UI"/>
                <w:i w:val="0"/>
                <w:noProof/>
                <w:webHidden/>
                <w:sz w:val="22"/>
                <w:szCs w:val="22"/>
              </w:rPr>
            </w:r>
            <w:r w:rsidR="00184358" w:rsidRPr="00184358">
              <w:rPr>
                <w:rFonts w:ascii="Segoe UI" w:hAnsi="Segoe UI" w:cs="Segoe UI"/>
                <w:i w:val="0"/>
                <w:noProof/>
                <w:webHidden/>
                <w:sz w:val="22"/>
                <w:szCs w:val="22"/>
              </w:rPr>
              <w:fldChar w:fldCharType="separate"/>
            </w:r>
            <w:r w:rsidR="00F168CD">
              <w:rPr>
                <w:rFonts w:ascii="Segoe UI" w:hAnsi="Segoe UI" w:cs="Segoe UI"/>
                <w:i w:val="0"/>
                <w:noProof/>
                <w:webHidden/>
                <w:sz w:val="22"/>
                <w:szCs w:val="22"/>
              </w:rPr>
              <w:t>156</w:t>
            </w:r>
            <w:r w:rsidR="00184358" w:rsidRPr="00184358">
              <w:rPr>
                <w:rFonts w:ascii="Segoe UI" w:hAnsi="Segoe UI" w:cs="Segoe UI"/>
                <w:i w:val="0"/>
                <w:noProof/>
                <w:webHidden/>
                <w:sz w:val="22"/>
                <w:szCs w:val="22"/>
              </w:rPr>
              <w:fldChar w:fldCharType="end"/>
            </w:r>
          </w:hyperlink>
        </w:p>
        <w:p w14:paraId="64F6C980" w14:textId="6E01AE77"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263" w:history="1">
            <w:r w:rsidR="00184358" w:rsidRPr="00184358">
              <w:rPr>
                <w:rStyle w:val="aff3"/>
                <w:rFonts w:ascii="Segoe UI" w:hAnsi="Segoe UI" w:cs="Segoe UI"/>
                <w:b w:val="0"/>
                <w:noProof/>
                <w:sz w:val="22"/>
                <w:szCs w:val="22"/>
              </w:rPr>
              <w:t>2 Существующее и перспективное потребление тепловой энергии на цели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_Toc205122263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157</w:t>
            </w:r>
            <w:r w:rsidR="00184358" w:rsidRPr="00184358">
              <w:rPr>
                <w:rFonts w:ascii="Segoe UI" w:hAnsi="Segoe UI" w:cs="Segoe UI"/>
                <w:b w:val="0"/>
                <w:noProof/>
                <w:webHidden/>
                <w:sz w:val="22"/>
                <w:szCs w:val="22"/>
              </w:rPr>
              <w:fldChar w:fldCharType="end"/>
            </w:r>
          </w:hyperlink>
        </w:p>
        <w:p w14:paraId="6A9D1308" w14:textId="7768D6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4" w:history="1">
            <w:r w:rsidR="00184358" w:rsidRPr="00184358">
              <w:rPr>
                <w:rStyle w:val="aff3"/>
                <w:rFonts w:ascii="Segoe UI" w:hAnsi="Segoe UI" w:cs="Segoe UI"/>
                <w:noProof/>
                <w:sz w:val="22"/>
                <w:szCs w:val="22"/>
              </w:rPr>
              <w:t>2.1. Данные базового уровня потребления тепла на цели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157</w:t>
            </w:r>
            <w:r w:rsidR="00184358" w:rsidRPr="00184358">
              <w:rPr>
                <w:rFonts w:ascii="Segoe UI" w:hAnsi="Segoe UI" w:cs="Segoe UI"/>
                <w:noProof/>
                <w:webHidden/>
                <w:sz w:val="22"/>
                <w:szCs w:val="22"/>
              </w:rPr>
              <w:fldChar w:fldCharType="end"/>
            </w:r>
          </w:hyperlink>
        </w:p>
        <w:p w14:paraId="26F00A73" w14:textId="7657B77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5" w:history="1">
            <w:r w:rsidR="00184358" w:rsidRPr="00184358">
              <w:rPr>
                <w:rStyle w:val="aff3"/>
                <w:rFonts w:ascii="Segoe UI" w:hAnsi="Segoe UI" w:cs="Segoe UI"/>
                <w:noProof/>
                <w:sz w:val="22"/>
                <w:szCs w:val="22"/>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157</w:t>
            </w:r>
            <w:r w:rsidR="00184358" w:rsidRPr="00184358">
              <w:rPr>
                <w:rFonts w:ascii="Segoe UI" w:hAnsi="Segoe UI" w:cs="Segoe UI"/>
                <w:noProof/>
                <w:webHidden/>
                <w:sz w:val="22"/>
                <w:szCs w:val="22"/>
              </w:rPr>
              <w:fldChar w:fldCharType="end"/>
            </w:r>
          </w:hyperlink>
        </w:p>
        <w:p w14:paraId="61CDB0DF" w14:textId="1964D43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6" w:history="1">
            <w:r w:rsidR="00184358" w:rsidRPr="00184358">
              <w:rPr>
                <w:rStyle w:val="aff3"/>
                <w:rFonts w:ascii="Segoe UI" w:hAnsi="Segoe UI" w:cs="Segoe UI"/>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158</w:t>
            </w:r>
            <w:r w:rsidR="00184358" w:rsidRPr="00184358">
              <w:rPr>
                <w:rFonts w:ascii="Segoe UI" w:hAnsi="Segoe UI" w:cs="Segoe UI"/>
                <w:noProof/>
                <w:webHidden/>
                <w:sz w:val="22"/>
                <w:szCs w:val="22"/>
              </w:rPr>
              <w:fldChar w:fldCharType="end"/>
            </w:r>
          </w:hyperlink>
        </w:p>
        <w:p w14:paraId="2B0745B6" w14:textId="2CDAA41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7" w:history="1">
            <w:r w:rsidR="00184358" w:rsidRPr="00184358">
              <w:rPr>
                <w:rStyle w:val="aff3"/>
                <w:rFonts w:ascii="Segoe UI" w:hAnsi="Segoe UI" w:cs="Segoe UI"/>
                <w:noProof/>
                <w:sz w:val="22"/>
                <w:szCs w:val="22"/>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w:t>
            </w:r>
            <w:r w:rsidR="00184358" w:rsidRPr="00184358">
              <w:rPr>
                <w:rStyle w:val="aff3"/>
                <w:rFonts w:ascii="Segoe UI" w:hAnsi="Segoe UI" w:cs="Segoe UI"/>
                <w:noProof/>
                <w:sz w:val="22"/>
                <w:szCs w:val="22"/>
              </w:rPr>
              <w:lastRenderedPageBreak/>
              <w:t>и в зоне действия каждого из существующих или предлагаемых для строительства источников тепловой энергии на каждом этапе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161</w:t>
            </w:r>
            <w:r w:rsidR="00184358" w:rsidRPr="00184358">
              <w:rPr>
                <w:rFonts w:ascii="Segoe UI" w:hAnsi="Segoe UI" w:cs="Segoe UI"/>
                <w:noProof/>
                <w:webHidden/>
                <w:sz w:val="22"/>
                <w:szCs w:val="22"/>
              </w:rPr>
              <w:fldChar w:fldCharType="end"/>
            </w:r>
          </w:hyperlink>
        </w:p>
        <w:p w14:paraId="510A23C5" w14:textId="7302701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8" w:history="1">
            <w:r w:rsidR="00184358" w:rsidRPr="00184358">
              <w:rPr>
                <w:rStyle w:val="aff3"/>
                <w:rFonts w:ascii="Segoe UI" w:hAnsi="Segoe UI" w:cs="Segoe UI"/>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162</w:t>
            </w:r>
            <w:r w:rsidR="00184358" w:rsidRPr="00184358">
              <w:rPr>
                <w:rFonts w:ascii="Segoe UI" w:hAnsi="Segoe UI" w:cs="Segoe UI"/>
                <w:noProof/>
                <w:webHidden/>
                <w:sz w:val="22"/>
                <w:szCs w:val="22"/>
              </w:rPr>
              <w:fldChar w:fldCharType="end"/>
            </w:r>
          </w:hyperlink>
        </w:p>
        <w:p w14:paraId="0D0B0F71" w14:textId="7EFCBFE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69" w:history="1">
            <w:r w:rsidR="00184358" w:rsidRPr="00184358">
              <w:rPr>
                <w:rStyle w:val="aff3"/>
                <w:rFonts w:ascii="Segoe UI" w:hAnsi="Segoe UI" w:cs="Segoe UI"/>
                <w:noProof/>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_Toc205122269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163</w:t>
            </w:r>
            <w:r w:rsidR="00184358" w:rsidRPr="00184358">
              <w:rPr>
                <w:rFonts w:ascii="Segoe UI" w:hAnsi="Segoe UI" w:cs="Segoe UI"/>
                <w:noProof/>
                <w:webHidden/>
                <w:sz w:val="22"/>
                <w:szCs w:val="22"/>
              </w:rPr>
              <w:fldChar w:fldCharType="end"/>
            </w:r>
          </w:hyperlink>
        </w:p>
        <w:p w14:paraId="7C5C117A" w14:textId="3755920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0" w:history="1">
            <w:r w:rsidR="00184358" w:rsidRPr="00184358">
              <w:rPr>
                <w:rStyle w:val="aff3"/>
                <w:rFonts w:ascii="Segoe UI" w:hAnsi="Segoe UI" w:cs="Segoe UI"/>
                <w:noProof/>
                <w:sz w:val="22"/>
                <w:szCs w:val="22"/>
              </w:rPr>
              <w:t>2.7.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163</w:t>
            </w:r>
            <w:r w:rsidR="00184358" w:rsidRPr="00184358">
              <w:rPr>
                <w:rFonts w:ascii="Segoe UI" w:hAnsi="Segoe UI" w:cs="Segoe UI"/>
                <w:noProof/>
                <w:webHidden/>
                <w:sz w:val="22"/>
                <w:szCs w:val="22"/>
              </w:rPr>
              <w:fldChar w:fldCharType="end"/>
            </w:r>
          </w:hyperlink>
        </w:p>
        <w:p w14:paraId="731774B2" w14:textId="35B773EF"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271" w:history="1">
            <w:r w:rsidR="00184358" w:rsidRPr="00184358">
              <w:rPr>
                <w:rStyle w:val="aff3"/>
                <w:rFonts w:ascii="Segoe UI" w:hAnsi="Segoe UI" w:cs="Segoe UI"/>
                <w:b w:val="0"/>
                <w:noProof/>
                <w:sz w:val="22"/>
                <w:szCs w:val="22"/>
              </w:rPr>
              <w:t>3 Электронная модель системы теплоснабжения ПОСЕЛЕНИЯ, МУНИЦИПАЛЬНОГО ОКРУГА, ГОРОДСКОГО ОКРУГА, ГОРОДА ФЕДЕРАЛЬНОГО ЗНАЧЕНИЯ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_Toc205122271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164</w:t>
            </w:r>
            <w:r w:rsidR="00184358" w:rsidRPr="00184358">
              <w:rPr>
                <w:rFonts w:ascii="Segoe UI" w:hAnsi="Segoe UI" w:cs="Segoe UI"/>
                <w:b w:val="0"/>
                <w:noProof/>
                <w:webHidden/>
                <w:sz w:val="22"/>
                <w:szCs w:val="22"/>
              </w:rPr>
              <w:fldChar w:fldCharType="end"/>
            </w:r>
          </w:hyperlink>
        </w:p>
        <w:p w14:paraId="65E4C8C6" w14:textId="1C17D9ED"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2" w:history="1">
            <w:r w:rsidR="00184358" w:rsidRPr="00184358">
              <w:rPr>
                <w:rStyle w:val="aff3"/>
                <w:rFonts w:ascii="Segoe UI" w:hAnsi="Segoe UI" w:cs="Segoe UI"/>
                <w:noProof/>
                <w:sz w:val="22"/>
                <w:szCs w:val="22"/>
              </w:rPr>
              <w:t>3.1.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166</w:t>
            </w:r>
            <w:r w:rsidR="00184358" w:rsidRPr="00184358">
              <w:rPr>
                <w:rFonts w:ascii="Segoe UI" w:hAnsi="Segoe UI" w:cs="Segoe UI"/>
                <w:noProof/>
                <w:webHidden/>
                <w:sz w:val="22"/>
                <w:szCs w:val="22"/>
              </w:rPr>
              <w:fldChar w:fldCharType="end"/>
            </w:r>
          </w:hyperlink>
        </w:p>
        <w:p w14:paraId="14F7345E" w14:textId="39681F6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3" w:history="1">
            <w:r w:rsidR="00184358" w:rsidRPr="00184358">
              <w:rPr>
                <w:rStyle w:val="aff3"/>
                <w:rFonts w:ascii="Segoe UI" w:hAnsi="Segoe UI" w:cs="Segoe UI"/>
                <w:noProof/>
                <w:sz w:val="22"/>
                <w:szCs w:val="22"/>
              </w:rPr>
              <w:t>3.2. Паспортизация объектов системы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167</w:t>
            </w:r>
            <w:r w:rsidR="00184358" w:rsidRPr="00184358">
              <w:rPr>
                <w:rFonts w:ascii="Segoe UI" w:hAnsi="Segoe UI" w:cs="Segoe UI"/>
                <w:noProof/>
                <w:webHidden/>
                <w:sz w:val="22"/>
                <w:szCs w:val="22"/>
              </w:rPr>
              <w:fldChar w:fldCharType="end"/>
            </w:r>
          </w:hyperlink>
        </w:p>
        <w:p w14:paraId="6AA0A4DB" w14:textId="3C2F569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4" w:history="1">
            <w:r w:rsidR="00184358" w:rsidRPr="00184358">
              <w:rPr>
                <w:rStyle w:val="aff3"/>
                <w:rFonts w:ascii="Segoe UI" w:hAnsi="Segoe UI" w:cs="Segoe UI"/>
                <w:noProof/>
                <w:sz w:val="22"/>
                <w:szCs w:val="22"/>
              </w:rPr>
              <w:t>3.3. Паспортизация и описание расчетных единиц территориального деления, включая административное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167</w:t>
            </w:r>
            <w:r w:rsidR="00184358" w:rsidRPr="00184358">
              <w:rPr>
                <w:rFonts w:ascii="Segoe UI" w:hAnsi="Segoe UI" w:cs="Segoe UI"/>
                <w:noProof/>
                <w:webHidden/>
                <w:sz w:val="22"/>
                <w:szCs w:val="22"/>
              </w:rPr>
              <w:fldChar w:fldCharType="end"/>
            </w:r>
          </w:hyperlink>
        </w:p>
        <w:p w14:paraId="2FE153EE" w14:textId="4424034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5" w:history="1">
            <w:r w:rsidR="00184358" w:rsidRPr="00184358">
              <w:rPr>
                <w:rStyle w:val="aff3"/>
                <w:rFonts w:ascii="Segoe UI" w:hAnsi="Segoe UI" w:cs="Segoe UI"/>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167</w:t>
            </w:r>
            <w:r w:rsidR="00184358" w:rsidRPr="00184358">
              <w:rPr>
                <w:rFonts w:ascii="Segoe UI" w:hAnsi="Segoe UI" w:cs="Segoe UI"/>
                <w:noProof/>
                <w:webHidden/>
                <w:sz w:val="22"/>
                <w:szCs w:val="22"/>
              </w:rPr>
              <w:fldChar w:fldCharType="end"/>
            </w:r>
          </w:hyperlink>
        </w:p>
        <w:p w14:paraId="725D9A4A" w14:textId="340EC56D"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6" w:history="1">
            <w:r w:rsidR="00184358" w:rsidRPr="00184358">
              <w:rPr>
                <w:rStyle w:val="aff3"/>
                <w:rFonts w:ascii="Segoe UI" w:hAnsi="Segoe UI" w:cs="Segoe UI"/>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167</w:t>
            </w:r>
            <w:r w:rsidR="00184358" w:rsidRPr="00184358">
              <w:rPr>
                <w:rFonts w:ascii="Segoe UI" w:hAnsi="Segoe UI" w:cs="Segoe UI"/>
                <w:noProof/>
                <w:webHidden/>
                <w:sz w:val="22"/>
                <w:szCs w:val="22"/>
              </w:rPr>
              <w:fldChar w:fldCharType="end"/>
            </w:r>
          </w:hyperlink>
        </w:p>
        <w:p w14:paraId="0BF4F801" w14:textId="079989F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7" w:history="1">
            <w:r w:rsidR="00184358" w:rsidRPr="00184358">
              <w:rPr>
                <w:rStyle w:val="aff3"/>
                <w:rFonts w:ascii="Segoe UI" w:hAnsi="Segoe UI" w:cs="Segoe UI"/>
                <w:noProof/>
                <w:sz w:val="22"/>
                <w:szCs w:val="22"/>
              </w:rPr>
              <w:t>3.6. Расчет балансов тепловой энергии по источникам тепловой энергии и по территориальному признаку</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168</w:t>
            </w:r>
            <w:r w:rsidR="00184358" w:rsidRPr="00184358">
              <w:rPr>
                <w:rFonts w:ascii="Segoe UI" w:hAnsi="Segoe UI" w:cs="Segoe UI"/>
                <w:noProof/>
                <w:webHidden/>
                <w:sz w:val="22"/>
                <w:szCs w:val="22"/>
              </w:rPr>
              <w:fldChar w:fldCharType="end"/>
            </w:r>
          </w:hyperlink>
        </w:p>
        <w:p w14:paraId="4FDB003A" w14:textId="57BD332B"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8" w:history="1">
            <w:r w:rsidR="00184358" w:rsidRPr="00184358">
              <w:rPr>
                <w:rStyle w:val="aff3"/>
                <w:rFonts w:ascii="Segoe UI" w:hAnsi="Segoe UI" w:cs="Segoe UI"/>
                <w:noProof/>
                <w:sz w:val="22"/>
                <w:szCs w:val="22"/>
              </w:rPr>
              <w:t>3.7. Расчет потерь тепловой энергии через изоляцию и с утечками теплоносителя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168</w:t>
            </w:r>
            <w:r w:rsidR="00184358" w:rsidRPr="00184358">
              <w:rPr>
                <w:rFonts w:ascii="Segoe UI" w:hAnsi="Segoe UI" w:cs="Segoe UI"/>
                <w:noProof/>
                <w:webHidden/>
                <w:sz w:val="22"/>
                <w:szCs w:val="22"/>
              </w:rPr>
              <w:fldChar w:fldCharType="end"/>
            </w:r>
          </w:hyperlink>
        </w:p>
        <w:p w14:paraId="1FA47DF3" w14:textId="6FD82F1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79" w:history="1">
            <w:r w:rsidR="00184358" w:rsidRPr="00184358">
              <w:rPr>
                <w:rStyle w:val="aff3"/>
                <w:rFonts w:ascii="Segoe UI" w:hAnsi="Segoe UI" w:cs="Segoe UI"/>
                <w:noProof/>
                <w:sz w:val="22"/>
                <w:szCs w:val="22"/>
              </w:rPr>
              <w:t>3.8. Расчет показателей надежности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_Toc205122279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168</w:t>
            </w:r>
            <w:r w:rsidR="00184358" w:rsidRPr="00184358">
              <w:rPr>
                <w:rFonts w:ascii="Segoe UI" w:hAnsi="Segoe UI" w:cs="Segoe UI"/>
                <w:noProof/>
                <w:webHidden/>
                <w:sz w:val="22"/>
                <w:szCs w:val="22"/>
              </w:rPr>
              <w:fldChar w:fldCharType="end"/>
            </w:r>
          </w:hyperlink>
        </w:p>
        <w:p w14:paraId="048094B2" w14:textId="06F1F2F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0" w:history="1">
            <w:r w:rsidR="00184358" w:rsidRPr="00184358">
              <w:rPr>
                <w:rStyle w:val="aff3"/>
                <w:rFonts w:ascii="Segoe UI" w:hAnsi="Segoe UI" w:cs="Segoe UI"/>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168</w:t>
            </w:r>
            <w:r w:rsidR="00184358" w:rsidRPr="00184358">
              <w:rPr>
                <w:rFonts w:ascii="Segoe UI" w:hAnsi="Segoe UI" w:cs="Segoe UI"/>
                <w:noProof/>
                <w:webHidden/>
                <w:sz w:val="22"/>
                <w:szCs w:val="22"/>
              </w:rPr>
              <w:fldChar w:fldCharType="end"/>
            </w:r>
          </w:hyperlink>
        </w:p>
        <w:p w14:paraId="53D513BB" w14:textId="06B7464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1" w:history="1">
            <w:r w:rsidR="00184358" w:rsidRPr="00184358">
              <w:rPr>
                <w:rStyle w:val="aff3"/>
                <w:rFonts w:ascii="Segoe UI" w:hAnsi="Segoe UI" w:cs="Segoe UI"/>
                <w:noProof/>
                <w:sz w:val="22"/>
                <w:szCs w:val="22"/>
              </w:rPr>
              <w:t>3.10. Сравнительные пьезометрические графики для разработки и анализа сценариев перспективного развития тепловых сетей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169</w:t>
            </w:r>
            <w:r w:rsidR="00184358" w:rsidRPr="00184358">
              <w:rPr>
                <w:rFonts w:ascii="Segoe UI" w:hAnsi="Segoe UI" w:cs="Segoe UI"/>
                <w:noProof/>
                <w:webHidden/>
                <w:sz w:val="22"/>
                <w:szCs w:val="22"/>
              </w:rPr>
              <w:fldChar w:fldCharType="end"/>
            </w:r>
          </w:hyperlink>
        </w:p>
        <w:p w14:paraId="3062C713" w14:textId="636FE62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2" w:history="1">
            <w:r w:rsidR="00184358" w:rsidRPr="00184358">
              <w:rPr>
                <w:rStyle w:val="aff3"/>
                <w:rFonts w:ascii="Segoe UI" w:hAnsi="Segoe UI" w:cs="Segoe UI"/>
                <w:noProof/>
                <w:sz w:val="22"/>
                <w:szCs w:val="22"/>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169</w:t>
            </w:r>
            <w:r w:rsidR="00184358" w:rsidRPr="00184358">
              <w:rPr>
                <w:rFonts w:ascii="Segoe UI" w:hAnsi="Segoe UI" w:cs="Segoe UI"/>
                <w:noProof/>
                <w:webHidden/>
                <w:sz w:val="22"/>
                <w:szCs w:val="22"/>
              </w:rPr>
              <w:fldChar w:fldCharType="end"/>
            </w:r>
          </w:hyperlink>
        </w:p>
        <w:p w14:paraId="587BEB15" w14:textId="01073D3D"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283" w:history="1">
            <w:r w:rsidR="00184358" w:rsidRPr="00184358">
              <w:rPr>
                <w:rStyle w:val="aff3"/>
                <w:rFonts w:ascii="Segoe UI" w:hAnsi="Segoe UI" w:cs="Segoe UI"/>
                <w:b w:val="0"/>
                <w:noProof/>
                <w:sz w:val="22"/>
                <w:szCs w:val="22"/>
              </w:rPr>
              <w:t>4 Существующие и перспективные балансы тепловой мощности источников тепловой энергии и тепловой нагрузки потребителей</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_Toc205122283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170</w:t>
            </w:r>
            <w:r w:rsidR="00184358" w:rsidRPr="00184358">
              <w:rPr>
                <w:rFonts w:ascii="Segoe UI" w:hAnsi="Segoe UI" w:cs="Segoe UI"/>
                <w:b w:val="0"/>
                <w:noProof/>
                <w:webHidden/>
                <w:sz w:val="22"/>
                <w:szCs w:val="22"/>
              </w:rPr>
              <w:fldChar w:fldCharType="end"/>
            </w:r>
          </w:hyperlink>
        </w:p>
        <w:p w14:paraId="24F673E6" w14:textId="59D5DD7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4" w:history="1">
            <w:r w:rsidR="00184358" w:rsidRPr="00184358">
              <w:rPr>
                <w:rStyle w:val="aff3"/>
                <w:rFonts w:ascii="Segoe UI" w:hAnsi="Segoe UI" w:cs="Segoe UI"/>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170</w:t>
            </w:r>
            <w:r w:rsidR="00184358" w:rsidRPr="00184358">
              <w:rPr>
                <w:rFonts w:ascii="Segoe UI" w:hAnsi="Segoe UI" w:cs="Segoe UI"/>
                <w:noProof/>
                <w:webHidden/>
                <w:sz w:val="22"/>
                <w:szCs w:val="22"/>
              </w:rPr>
              <w:fldChar w:fldCharType="end"/>
            </w:r>
          </w:hyperlink>
        </w:p>
        <w:p w14:paraId="1DC90E48" w14:textId="53DF452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5" w:history="1">
            <w:r w:rsidR="00184358" w:rsidRPr="00184358">
              <w:rPr>
                <w:rStyle w:val="aff3"/>
                <w:rFonts w:ascii="Segoe UI" w:hAnsi="Segoe UI" w:cs="Segoe UI"/>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180</w:t>
            </w:r>
            <w:r w:rsidR="00184358" w:rsidRPr="00184358">
              <w:rPr>
                <w:rFonts w:ascii="Segoe UI" w:hAnsi="Segoe UI" w:cs="Segoe UI"/>
                <w:noProof/>
                <w:webHidden/>
                <w:sz w:val="22"/>
                <w:szCs w:val="22"/>
              </w:rPr>
              <w:fldChar w:fldCharType="end"/>
            </w:r>
          </w:hyperlink>
        </w:p>
        <w:p w14:paraId="45359DD2" w14:textId="3A88C1CD"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6" w:history="1">
            <w:r w:rsidR="00184358" w:rsidRPr="00184358">
              <w:rPr>
                <w:rStyle w:val="aff3"/>
                <w:rFonts w:ascii="Segoe UI" w:hAnsi="Segoe UI" w:cs="Segoe UI"/>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180</w:t>
            </w:r>
            <w:r w:rsidR="00184358" w:rsidRPr="00184358">
              <w:rPr>
                <w:rFonts w:ascii="Segoe UI" w:hAnsi="Segoe UI" w:cs="Segoe UI"/>
                <w:noProof/>
                <w:webHidden/>
                <w:sz w:val="22"/>
                <w:szCs w:val="22"/>
              </w:rPr>
              <w:fldChar w:fldCharType="end"/>
            </w:r>
          </w:hyperlink>
        </w:p>
        <w:p w14:paraId="34F46DF0" w14:textId="591148C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7" w:history="1">
            <w:r w:rsidR="00184358" w:rsidRPr="00184358">
              <w:rPr>
                <w:rStyle w:val="aff3"/>
                <w:rFonts w:ascii="Segoe UI" w:hAnsi="Segoe UI" w:cs="Segoe UI"/>
                <w:noProof/>
                <w:sz w:val="22"/>
                <w:szCs w:val="22"/>
              </w:rPr>
              <w:t>4.4.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180</w:t>
            </w:r>
            <w:r w:rsidR="00184358" w:rsidRPr="00184358">
              <w:rPr>
                <w:rFonts w:ascii="Segoe UI" w:hAnsi="Segoe UI" w:cs="Segoe UI"/>
                <w:noProof/>
                <w:webHidden/>
                <w:sz w:val="22"/>
                <w:szCs w:val="22"/>
              </w:rPr>
              <w:fldChar w:fldCharType="end"/>
            </w:r>
          </w:hyperlink>
        </w:p>
        <w:p w14:paraId="202A5234" w14:textId="4B8B8AED"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288" w:history="1">
            <w:r w:rsidR="00184358" w:rsidRPr="00184358">
              <w:rPr>
                <w:rStyle w:val="aff3"/>
                <w:rFonts w:ascii="Segoe UI" w:hAnsi="Segoe UI" w:cs="Segoe UI"/>
                <w:b w:val="0"/>
                <w:noProof/>
                <w:sz w:val="22"/>
                <w:szCs w:val="22"/>
              </w:rPr>
              <w:t>5</w:t>
            </w:r>
            <w:r w:rsidR="00184358" w:rsidRPr="00184358">
              <w:rPr>
                <w:rStyle w:val="aff3"/>
                <w:rFonts w:ascii="Segoe UI" w:hAnsi="Segoe UI" w:cs="Segoe UI"/>
                <w:b w:val="0"/>
                <w:noProof/>
                <w:sz w:val="22"/>
                <w:szCs w:val="22"/>
                <w:shd w:val="clear" w:color="auto" w:fill="FFFFFF"/>
              </w:rPr>
              <w:t xml:space="preserve"> Мастер-план развития систем теплоснабжения ПОСЕЛЕНИЯ, МУНИЦИПАЛЬНОГО ОКРУГА, ГОРОДСКОГО ОКРУГА, ГОРОДА ФЕДЕРАЛЬНОГО ЗНАЧЕНИЯ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_Toc205122288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181</w:t>
            </w:r>
            <w:r w:rsidR="00184358" w:rsidRPr="00184358">
              <w:rPr>
                <w:rFonts w:ascii="Segoe UI" w:hAnsi="Segoe UI" w:cs="Segoe UI"/>
                <w:b w:val="0"/>
                <w:noProof/>
                <w:webHidden/>
                <w:sz w:val="22"/>
                <w:szCs w:val="22"/>
              </w:rPr>
              <w:fldChar w:fldCharType="end"/>
            </w:r>
          </w:hyperlink>
        </w:p>
        <w:p w14:paraId="12A04958" w14:textId="770D1452"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89" w:history="1">
            <w:r w:rsidR="00184358" w:rsidRPr="00184358">
              <w:rPr>
                <w:rStyle w:val="aff3"/>
                <w:rFonts w:ascii="Segoe UI" w:hAnsi="Segoe UI" w:cs="Segoe UI"/>
                <w:noProof/>
                <w:sz w:val="22"/>
                <w:szCs w:val="22"/>
              </w:rPr>
              <w:t>5.1. 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_Toc205122289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181</w:t>
            </w:r>
            <w:r w:rsidR="00184358" w:rsidRPr="00184358">
              <w:rPr>
                <w:rFonts w:ascii="Segoe UI" w:hAnsi="Segoe UI" w:cs="Segoe UI"/>
                <w:noProof/>
                <w:webHidden/>
                <w:sz w:val="22"/>
                <w:szCs w:val="22"/>
              </w:rPr>
              <w:fldChar w:fldCharType="end"/>
            </w:r>
          </w:hyperlink>
        </w:p>
        <w:p w14:paraId="2A2A6E24" w14:textId="3E05404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0" w:history="1">
            <w:r w:rsidR="00184358" w:rsidRPr="00184358">
              <w:rPr>
                <w:rStyle w:val="aff3"/>
                <w:rFonts w:ascii="Segoe UI" w:hAnsi="Segoe UI" w:cs="Segoe UI"/>
                <w:noProof/>
                <w:sz w:val="22"/>
                <w:szCs w:val="22"/>
              </w:rPr>
              <w:t>5.2. 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183</w:t>
            </w:r>
            <w:r w:rsidR="00184358" w:rsidRPr="00184358">
              <w:rPr>
                <w:rFonts w:ascii="Segoe UI" w:hAnsi="Segoe UI" w:cs="Segoe UI"/>
                <w:noProof/>
                <w:webHidden/>
                <w:sz w:val="22"/>
                <w:szCs w:val="22"/>
              </w:rPr>
              <w:fldChar w:fldCharType="end"/>
            </w:r>
          </w:hyperlink>
        </w:p>
        <w:p w14:paraId="38D02542" w14:textId="30F9A10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1" w:history="1">
            <w:r w:rsidR="00184358" w:rsidRPr="00184358">
              <w:rPr>
                <w:rStyle w:val="aff3"/>
                <w:rFonts w:ascii="Segoe UI" w:hAnsi="Segoe UI" w:cs="Segoe UI"/>
                <w:noProof/>
                <w:sz w:val="22"/>
                <w:szCs w:val="22"/>
              </w:rPr>
              <w:t>5.3. Обоснование выбора приоритетного варианта перспективного развития системы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183</w:t>
            </w:r>
            <w:r w:rsidR="00184358" w:rsidRPr="00184358">
              <w:rPr>
                <w:rFonts w:ascii="Segoe UI" w:hAnsi="Segoe UI" w:cs="Segoe UI"/>
                <w:noProof/>
                <w:webHidden/>
                <w:sz w:val="22"/>
                <w:szCs w:val="22"/>
              </w:rPr>
              <w:fldChar w:fldCharType="end"/>
            </w:r>
          </w:hyperlink>
        </w:p>
        <w:p w14:paraId="24322813" w14:textId="06DC837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2" w:history="1">
            <w:r w:rsidR="00184358" w:rsidRPr="00184358">
              <w:rPr>
                <w:rStyle w:val="aff3"/>
                <w:rFonts w:ascii="Segoe UI" w:hAnsi="Segoe UI" w:cs="Segoe UI"/>
                <w:noProof/>
                <w:sz w:val="22"/>
                <w:szCs w:val="22"/>
              </w:rPr>
              <w:t>5.4.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183</w:t>
            </w:r>
            <w:r w:rsidR="00184358" w:rsidRPr="00184358">
              <w:rPr>
                <w:rFonts w:ascii="Segoe UI" w:hAnsi="Segoe UI" w:cs="Segoe UI"/>
                <w:noProof/>
                <w:webHidden/>
                <w:sz w:val="22"/>
                <w:szCs w:val="22"/>
              </w:rPr>
              <w:fldChar w:fldCharType="end"/>
            </w:r>
          </w:hyperlink>
        </w:p>
        <w:p w14:paraId="3338253D" w14:textId="73674B69"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293" w:history="1">
            <w:r w:rsidR="00184358" w:rsidRPr="00184358">
              <w:rPr>
                <w:rStyle w:val="aff3"/>
                <w:rFonts w:ascii="Segoe UI" w:hAnsi="Segoe UI" w:cs="Segoe UI"/>
                <w:b w:val="0"/>
                <w:noProof/>
                <w:sz w:val="22"/>
                <w:szCs w:val="22"/>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_Toc205122293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185</w:t>
            </w:r>
            <w:r w:rsidR="00184358" w:rsidRPr="00184358">
              <w:rPr>
                <w:rFonts w:ascii="Segoe UI" w:hAnsi="Segoe UI" w:cs="Segoe UI"/>
                <w:b w:val="0"/>
                <w:noProof/>
                <w:webHidden/>
                <w:sz w:val="22"/>
                <w:szCs w:val="22"/>
              </w:rPr>
              <w:fldChar w:fldCharType="end"/>
            </w:r>
          </w:hyperlink>
        </w:p>
        <w:p w14:paraId="0BF961D1" w14:textId="0A8CA6D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4" w:history="1">
            <w:r w:rsidR="00184358" w:rsidRPr="00184358">
              <w:rPr>
                <w:rStyle w:val="aff3"/>
                <w:rFonts w:ascii="Segoe UI" w:hAnsi="Segoe UI" w:cs="Segoe UI"/>
                <w:noProof/>
                <w:sz w:val="22"/>
                <w:szCs w:val="22"/>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185</w:t>
            </w:r>
            <w:r w:rsidR="00184358" w:rsidRPr="00184358">
              <w:rPr>
                <w:rFonts w:ascii="Segoe UI" w:hAnsi="Segoe UI" w:cs="Segoe UI"/>
                <w:noProof/>
                <w:webHidden/>
                <w:sz w:val="22"/>
                <w:szCs w:val="22"/>
              </w:rPr>
              <w:fldChar w:fldCharType="end"/>
            </w:r>
          </w:hyperlink>
        </w:p>
        <w:p w14:paraId="792A3B6E" w14:textId="3CA6DD7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5" w:history="1">
            <w:r w:rsidR="00184358" w:rsidRPr="00184358">
              <w:rPr>
                <w:rStyle w:val="aff3"/>
                <w:rFonts w:ascii="Segoe UI" w:hAnsi="Segoe UI" w:cs="Segoe UI"/>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189</w:t>
            </w:r>
            <w:r w:rsidR="00184358" w:rsidRPr="00184358">
              <w:rPr>
                <w:rFonts w:ascii="Segoe UI" w:hAnsi="Segoe UI" w:cs="Segoe UI"/>
                <w:noProof/>
                <w:webHidden/>
                <w:sz w:val="22"/>
                <w:szCs w:val="22"/>
              </w:rPr>
              <w:fldChar w:fldCharType="end"/>
            </w:r>
          </w:hyperlink>
        </w:p>
        <w:p w14:paraId="6436E71E" w14:textId="5DB0F72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6" w:history="1">
            <w:r w:rsidR="00184358" w:rsidRPr="00184358">
              <w:rPr>
                <w:rStyle w:val="aff3"/>
                <w:rFonts w:ascii="Segoe UI" w:hAnsi="Segoe UI" w:cs="Segoe UI"/>
                <w:noProof/>
                <w:sz w:val="22"/>
                <w:szCs w:val="22"/>
              </w:rPr>
              <w:t>6.3. Сведения о наличии баков-аккумуляторов</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189</w:t>
            </w:r>
            <w:r w:rsidR="00184358" w:rsidRPr="00184358">
              <w:rPr>
                <w:rFonts w:ascii="Segoe UI" w:hAnsi="Segoe UI" w:cs="Segoe UI"/>
                <w:noProof/>
                <w:webHidden/>
                <w:sz w:val="22"/>
                <w:szCs w:val="22"/>
              </w:rPr>
              <w:fldChar w:fldCharType="end"/>
            </w:r>
          </w:hyperlink>
        </w:p>
        <w:p w14:paraId="294D42FD" w14:textId="62C59A3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7" w:history="1">
            <w:r w:rsidR="00184358" w:rsidRPr="00184358">
              <w:rPr>
                <w:rStyle w:val="aff3"/>
                <w:rFonts w:ascii="Segoe UI" w:hAnsi="Segoe UI" w:cs="Segoe UI"/>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189</w:t>
            </w:r>
            <w:r w:rsidR="00184358" w:rsidRPr="00184358">
              <w:rPr>
                <w:rFonts w:ascii="Segoe UI" w:hAnsi="Segoe UI" w:cs="Segoe UI"/>
                <w:noProof/>
                <w:webHidden/>
                <w:sz w:val="22"/>
                <w:szCs w:val="22"/>
              </w:rPr>
              <w:fldChar w:fldCharType="end"/>
            </w:r>
          </w:hyperlink>
        </w:p>
        <w:p w14:paraId="140FBCA1" w14:textId="11BA5AE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8" w:history="1">
            <w:r w:rsidR="00184358" w:rsidRPr="00184358">
              <w:rPr>
                <w:rStyle w:val="aff3"/>
                <w:rFonts w:ascii="Segoe UI" w:hAnsi="Segoe UI" w:cs="Segoe UI"/>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192</w:t>
            </w:r>
            <w:r w:rsidR="00184358" w:rsidRPr="00184358">
              <w:rPr>
                <w:rFonts w:ascii="Segoe UI" w:hAnsi="Segoe UI" w:cs="Segoe UI"/>
                <w:noProof/>
                <w:webHidden/>
                <w:sz w:val="22"/>
                <w:szCs w:val="22"/>
              </w:rPr>
              <w:fldChar w:fldCharType="end"/>
            </w:r>
          </w:hyperlink>
        </w:p>
        <w:p w14:paraId="3AC4225D" w14:textId="56634A83"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299" w:history="1">
            <w:r w:rsidR="00184358" w:rsidRPr="00184358">
              <w:rPr>
                <w:rStyle w:val="aff3"/>
                <w:rFonts w:ascii="Segoe UI" w:hAnsi="Segoe UI" w:cs="Segoe UI"/>
                <w:noProof/>
                <w:sz w:val="22"/>
                <w:szCs w:val="22"/>
              </w:rPr>
              <w:t>6.6.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_Toc205122299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192</w:t>
            </w:r>
            <w:r w:rsidR="00184358" w:rsidRPr="00184358">
              <w:rPr>
                <w:rFonts w:ascii="Segoe UI" w:hAnsi="Segoe UI" w:cs="Segoe UI"/>
                <w:noProof/>
                <w:webHidden/>
                <w:sz w:val="22"/>
                <w:szCs w:val="22"/>
              </w:rPr>
              <w:fldChar w:fldCharType="end"/>
            </w:r>
          </w:hyperlink>
        </w:p>
        <w:p w14:paraId="11671444" w14:textId="222D1AD4"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00" w:history="1">
            <w:r w:rsidR="00184358" w:rsidRPr="00184358">
              <w:rPr>
                <w:rStyle w:val="aff3"/>
                <w:rFonts w:ascii="Segoe UI" w:hAnsi="Segoe UI" w:cs="Segoe UI"/>
                <w:b w:val="0"/>
                <w:noProof/>
                <w:sz w:val="22"/>
                <w:szCs w:val="22"/>
              </w:rPr>
              <w:t>7 Предложения по строительству, реконструкции, техническому перевооружению и (или) модернизации источников тепловой энергии</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_Toc205122300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193</w:t>
            </w:r>
            <w:r w:rsidR="00184358" w:rsidRPr="00184358">
              <w:rPr>
                <w:rFonts w:ascii="Segoe UI" w:hAnsi="Segoe UI" w:cs="Segoe UI"/>
                <w:b w:val="0"/>
                <w:noProof/>
                <w:webHidden/>
                <w:sz w:val="22"/>
                <w:szCs w:val="22"/>
              </w:rPr>
              <w:fldChar w:fldCharType="end"/>
            </w:r>
          </w:hyperlink>
        </w:p>
        <w:p w14:paraId="3A813D4F" w14:textId="20D45A5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1" w:history="1">
            <w:r w:rsidR="00184358" w:rsidRPr="00184358">
              <w:rPr>
                <w:rStyle w:val="aff3"/>
                <w:rFonts w:ascii="Segoe UI" w:hAnsi="Segoe UI" w:cs="Segoe UI"/>
                <w:noProof/>
                <w:sz w:val="22"/>
                <w:szCs w:val="22"/>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w:t>
            </w:r>
            <w:r w:rsidR="00184358" w:rsidRPr="00184358">
              <w:rPr>
                <w:rStyle w:val="aff3"/>
                <w:rFonts w:ascii="Segoe UI" w:hAnsi="Segoe UI" w:cs="Segoe UI"/>
                <w:noProof/>
                <w:sz w:val="22"/>
                <w:szCs w:val="22"/>
              </w:rPr>
              <w:lastRenderedPageBreak/>
              <w:t>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193</w:t>
            </w:r>
            <w:r w:rsidR="00184358" w:rsidRPr="00184358">
              <w:rPr>
                <w:rFonts w:ascii="Segoe UI" w:hAnsi="Segoe UI" w:cs="Segoe UI"/>
                <w:noProof/>
                <w:webHidden/>
                <w:sz w:val="22"/>
                <w:szCs w:val="22"/>
              </w:rPr>
              <w:fldChar w:fldCharType="end"/>
            </w:r>
          </w:hyperlink>
        </w:p>
        <w:p w14:paraId="0B19D9EB" w14:textId="038B6CBB"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2" w:history="1">
            <w:r w:rsidR="00184358" w:rsidRPr="00184358">
              <w:rPr>
                <w:rStyle w:val="aff3"/>
                <w:rFonts w:ascii="Segoe UI" w:hAnsi="Segoe UI" w:cs="Segoe UI"/>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196</w:t>
            </w:r>
            <w:r w:rsidR="00184358" w:rsidRPr="00184358">
              <w:rPr>
                <w:rFonts w:ascii="Segoe UI" w:hAnsi="Segoe UI" w:cs="Segoe UI"/>
                <w:noProof/>
                <w:webHidden/>
                <w:sz w:val="22"/>
                <w:szCs w:val="22"/>
              </w:rPr>
              <w:fldChar w:fldCharType="end"/>
            </w:r>
          </w:hyperlink>
        </w:p>
        <w:p w14:paraId="79C9B428" w14:textId="4DBD03E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3" w:history="1">
            <w:r w:rsidR="00184358" w:rsidRPr="00184358">
              <w:rPr>
                <w:rStyle w:val="aff3"/>
                <w:rFonts w:ascii="Segoe UI" w:hAnsi="Segoe UI" w:cs="Segoe UI"/>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196</w:t>
            </w:r>
            <w:r w:rsidR="00184358" w:rsidRPr="00184358">
              <w:rPr>
                <w:rFonts w:ascii="Segoe UI" w:hAnsi="Segoe UI" w:cs="Segoe UI"/>
                <w:noProof/>
                <w:webHidden/>
                <w:sz w:val="22"/>
                <w:szCs w:val="22"/>
              </w:rPr>
              <w:fldChar w:fldCharType="end"/>
            </w:r>
          </w:hyperlink>
        </w:p>
        <w:p w14:paraId="4A114DAE" w14:textId="500DFD9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4" w:history="1">
            <w:r w:rsidR="00184358" w:rsidRPr="00184358">
              <w:rPr>
                <w:rStyle w:val="aff3"/>
                <w:rFonts w:ascii="Segoe UI" w:hAnsi="Segoe UI" w:cs="Segoe UI"/>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196</w:t>
            </w:r>
            <w:r w:rsidR="00184358" w:rsidRPr="00184358">
              <w:rPr>
                <w:rFonts w:ascii="Segoe UI" w:hAnsi="Segoe UI" w:cs="Segoe UI"/>
                <w:noProof/>
                <w:webHidden/>
                <w:sz w:val="22"/>
                <w:szCs w:val="22"/>
              </w:rPr>
              <w:fldChar w:fldCharType="end"/>
            </w:r>
          </w:hyperlink>
        </w:p>
        <w:p w14:paraId="14DDDC76" w14:textId="3BD7A976"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5" w:history="1">
            <w:r w:rsidR="00184358" w:rsidRPr="00184358">
              <w:rPr>
                <w:rStyle w:val="aff3"/>
                <w:rFonts w:ascii="Segoe UI" w:hAnsi="Segoe UI" w:cs="Segoe UI"/>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196</w:t>
            </w:r>
            <w:r w:rsidR="00184358" w:rsidRPr="00184358">
              <w:rPr>
                <w:rFonts w:ascii="Segoe UI" w:hAnsi="Segoe UI" w:cs="Segoe UI"/>
                <w:noProof/>
                <w:webHidden/>
                <w:sz w:val="22"/>
                <w:szCs w:val="22"/>
              </w:rPr>
              <w:fldChar w:fldCharType="end"/>
            </w:r>
          </w:hyperlink>
        </w:p>
        <w:p w14:paraId="1E5F62F3" w14:textId="49D29B8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6" w:history="1">
            <w:r w:rsidR="00184358" w:rsidRPr="00184358">
              <w:rPr>
                <w:rStyle w:val="aff3"/>
                <w:rFonts w:ascii="Segoe UI" w:hAnsi="Segoe UI" w:cs="Segoe UI"/>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197</w:t>
            </w:r>
            <w:r w:rsidR="00184358" w:rsidRPr="00184358">
              <w:rPr>
                <w:rFonts w:ascii="Segoe UI" w:hAnsi="Segoe UI" w:cs="Segoe UI"/>
                <w:noProof/>
                <w:webHidden/>
                <w:sz w:val="22"/>
                <w:szCs w:val="22"/>
              </w:rPr>
              <w:fldChar w:fldCharType="end"/>
            </w:r>
          </w:hyperlink>
        </w:p>
        <w:p w14:paraId="4C63D413" w14:textId="1D1A4F7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7" w:history="1">
            <w:r w:rsidR="00184358" w:rsidRPr="00184358">
              <w:rPr>
                <w:rStyle w:val="aff3"/>
                <w:rFonts w:ascii="Segoe UI" w:hAnsi="Segoe UI" w:cs="Segoe UI"/>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197</w:t>
            </w:r>
            <w:r w:rsidR="00184358" w:rsidRPr="00184358">
              <w:rPr>
                <w:rFonts w:ascii="Segoe UI" w:hAnsi="Segoe UI" w:cs="Segoe UI"/>
                <w:noProof/>
                <w:webHidden/>
                <w:sz w:val="22"/>
                <w:szCs w:val="22"/>
              </w:rPr>
              <w:fldChar w:fldCharType="end"/>
            </w:r>
          </w:hyperlink>
        </w:p>
        <w:p w14:paraId="2CCBC7E7" w14:textId="295AFFD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8" w:history="1">
            <w:r w:rsidR="00184358" w:rsidRPr="00184358">
              <w:rPr>
                <w:rStyle w:val="aff3"/>
                <w:rFonts w:ascii="Segoe UI" w:hAnsi="Segoe UI" w:cs="Segoe UI"/>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197</w:t>
            </w:r>
            <w:r w:rsidR="00184358" w:rsidRPr="00184358">
              <w:rPr>
                <w:rFonts w:ascii="Segoe UI" w:hAnsi="Segoe UI" w:cs="Segoe UI"/>
                <w:noProof/>
                <w:webHidden/>
                <w:sz w:val="22"/>
                <w:szCs w:val="22"/>
              </w:rPr>
              <w:fldChar w:fldCharType="end"/>
            </w:r>
          </w:hyperlink>
        </w:p>
        <w:p w14:paraId="20C0AB15" w14:textId="6965366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09" w:history="1">
            <w:r w:rsidR="00184358" w:rsidRPr="00184358">
              <w:rPr>
                <w:rStyle w:val="aff3"/>
                <w:rFonts w:ascii="Segoe UI" w:hAnsi="Segoe UI" w:cs="Segoe UI"/>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_Toc205122309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197</w:t>
            </w:r>
            <w:r w:rsidR="00184358" w:rsidRPr="00184358">
              <w:rPr>
                <w:rFonts w:ascii="Segoe UI" w:hAnsi="Segoe UI" w:cs="Segoe UI"/>
                <w:noProof/>
                <w:webHidden/>
                <w:sz w:val="22"/>
                <w:szCs w:val="22"/>
              </w:rPr>
              <w:fldChar w:fldCharType="end"/>
            </w:r>
          </w:hyperlink>
        </w:p>
        <w:p w14:paraId="1A700705" w14:textId="7655B8B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0" w:history="1">
            <w:r w:rsidR="00184358" w:rsidRPr="00184358">
              <w:rPr>
                <w:rStyle w:val="aff3"/>
                <w:rFonts w:ascii="Segoe UI" w:hAnsi="Segoe UI" w:cs="Segoe UI"/>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198</w:t>
            </w:r>
            <w:r w:rsidR="00184358" w:rsidRPr="00184358">
              <w:rPr>
                <w:rFonts w:ascii="Segoe UI" w:hAnsi="Segoe UI" w:cs="Segoe UI"/>
                <w:noProof/>
                <w:webHidden/>
                <w:sz w:val="22"/>
                <w:szCs w:val="22"/>
              </w:rPr>
              <w:fldChar w:fldCharType="end"/>
            </w:r>
          </w:hyperlink>
        </w:p>
        <w:p w14:paraId="56C9FBBE" w14:textId="7F0774F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1" w:history="1">
            <w:r w:rsidR="00184358" w:rsidRPr="00184358">
              <w:rPr>
                <w:rStyle w:val="aff3"/>
                <w:rFonts w:ascii="Segoe UI" w:hAnsi="Segoe UI" w:cs="Segoe UI"/>
                <w:noProof/>
                <w:sz w:val="22"/>
                <w:szCs w:val="22"/>
              </w:rPr>
              <w:t>7.11. 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198</w:t>
            </w:r>
            <w:r w:rsidR="00184358" w:rsidRPr="00184358">
              <w:rPr>
                <w:rFonts w:ascii="Segoe UI" w:hAnsi="Segoe UI" w:cs="Segoe UI"/>
                <w:noProof/>
                <w:webHidden/>
                <w:sz w:val="22"/>
                <w:szCs w:val="22"/>
              </w:rPr>
              <w:fldChar w:fldCharType="end"/>
            </w:r>
          </w:hyperlink>
        </w:p>
        <w:p w14:paraId="1DCB9951" w14:textId="0B5DEDD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2" w:history="1">
            <w:r w:rsidR="00184358" w:rsidRPr="00184358">
              <w:rPr>
                <w:rStyle w:val="aff3"/>
                <w:rFonts w:ascii="Segoe UI" w:hAnsi="Segoe UI" w:cs="Segoe UI"/>
                <w:noProof/>
                <w:sz w:val="22"/>
                <w:szCs w:val="22"/>
              </w:rPr>
              <w:t xml:space="preserve">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184358" w:rsidRPr="00184358">
              <w:rPr>
                <w:rStyle w:val="aff3"/>
                <w:rFonts w:ascii="Segoe UI" w:hAnsi="Segoe UI" w:cs="Segoe UI"/>
                <w:noProof/>
                <w:sz w:val="22"/>
                <w:szCs w:val="22"/>
              </w:rPr>
              <w:lastRenderedPageBreak/>
              <w:t>систем теплоснабжения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198</w:t>
            </w:r>
            <w:r w:rsidR="00184358" w:rsidRPr="00184358">
              <w:rPr>
                <w:rFonts w:ascii="Segoe UI" w:hAnsi="Segoe UI" w:cs="Segoe UI"/>
                <w:noProof/>
                <w:webHidden/>
                <w:sz w:val="22"/>
                <w:szCs w:val="22"/>
              </w:rPr>
              <w:fldChar w:fldCharType="end"/>
            </w:r>
          </w:hyperlink>
        </w:p>
        <w:p w14:paraId="26C5847B" w14:textId="6D768C46"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3" w:history="1">
            <w:r w:rsidR="00184358" w:rsidRPr="00184358">
              <w:rPr>
                <w:rStyle w:val="aff3"/>
                <w:rFonts w:ascii="Segoe UI" w:hAnsi="Segoe UI" w:cs="Segoe UI"/>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199</w:t>
            </w:r>
            <w:r w:rsidR="00184358" w:rsidRPr="00184358">
              <w:rPr>
                <w:rFonts w:ascii="Segoe UI" w:hAnsi="Segoe UI" w:cs="Segoe UI"/>
                <w:noProof/>
                <w:webHidden/>
                <w:sz w:val="22"/>
                <w:szCs w:val="22"/>
              </w:rPr>
              <w:fldChar w:fldCharType="end"/>
            </w:r>
          </w:hyperlink>
        </w:p>
        <w:p w14:paraId="0278242D" w14:textId="5A0D54A3"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4" w:history="1">
            <w:r w:rsidR="00184358" w:rsidRPr="00184358">
              <w:rPr>
                <w:rStyle w:val="aff3"/>
                <w:rFonts w:ascii="Segoe UI" w:hAnsi="Segoe UI" w:cs="Segoe UI"/>
                <w:noProof/>
                <w:sz w:val="22"/>
                <w:szCs w:val="22"/>
              </w:rPr>
              <w:t>7.14. 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199</w:t>
            </w:r>
            <w:r w:rsidR="00184358" w:rsidRPr="00184358">
              <w:rPr>
                <w:rFonts w:ascii="Segoe UI" w:hAnsi="Segoe UI" w:cs="Segoe UI"/>
                <w:noProof/>
                <w:webHidden/>
                <w:sz w:val="22"/>
                <w:szCs w:val="22"/>
              </w:rPr>
              <w:fldChar w:fldCharType="end"/>
            </w:r>
          </w:hyperlink>
        </w:p>
        <w:p w14:paraId="56107C62" w14:textId="370930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5" w:history="1">
            <w:r w:rsidR="00184358" w:rsidRPr="00184358">
              <w:rPr>
                <w:rStyle w:val="aff3"/>
                <w:rFonts w:ascii="Segoe UI" w:hAnsi="Segoe UI" w:cs="Segoe UI"/>
                <w:noProof/>
                <w:sz w:val="22"/>
                <w:szCs w:val="22"/>
              </w:rPr>
              <w:t>7.15. Результаты расчетов радиуса эффективного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199</w:t>
            </w:r>
            <w:r w:rsidR="00184358" w:rsidRPr="00184358">
              <w:rPr>
                <w:rFonts w:ascii="Segoe UI" w:hAnsi="Segoe UI" w:cs="Segoe UI"/>
                <w:noProof/>
                <w:webHidden/>
                <w:sz w:val="22"/>
                <w:szCs w:val="22"/>
              </w:rPr>
              <w:fldChar w:fldCharType="end"/>
            </w:r>
          </w:hyperlink>
        </w:p>
        <w:p w14:paraId="5180919F" w14:textId="6C21D85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6" w:history="1">
            <w:r w:rsidR="00184358" w:rsidRPr="00184358">
              <w:rPr>
                <w:rStyle w:val="aff3"/>
                <w:rFonts w:ascii="Segoe UI" w:hAnsi="Segoe UI" w:cs="Segoe UI"/>
                <w:noProof/>
                <w:sz w:val="22"/>
                <w:szCs w:val="22"/>
              </w:rPr>
              <w:t>7.16.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201</w:t>
            </w:r>
            <w:r w:rsidR="00184358" w:rsidRPr="00184358">
              <w:rPr>
                <w:rFonts w:ascii="Segoe UI" w:hAnsi="Segoe UI" w:cs="Segoe UI"/>
                <w:noProof/>
                <w:webHidden/>
                <w:sz w:val="22"/>
                <w:szCs w:val="22"/>
              </w:rPr>
              <w:fldChar w:fldCharType="end"/>
            </w:r>
          </w:hyperlink>
        </w:p>
        <w:p w14:paraId="4C5F5F52" w14:textId="4758A1E8"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17" w:history="1">
            <w:r w:rsidR="00184358" w:rsidRPr="00184358">
              <w:rPr>
                <w:rStyle w:val="aff3"/>
                <w:rFonts w:ascii="Segoe UI" w:hAnsi="Segoe UI" w:cs="Segoe UI"/>
                <w:b w:val="0"/>
                <w:noProof/>
                <w:sz w:val="22"/>
                <w:szCs w:val="22"/>
              </w:rPr>
              <w:t>8 Предложения по строительству, реконструкции и (или) модернизации тепловых сетей</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_Toc205122317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202</w:t>
            </w:r>
            <w:r w:rsidR="00184358" w:rsidRPr="00184358">
              <w:rPr>
                <w:rFonts w:ascii="Segoe UI" w:hAnsi="Segoe UI" w:cs="Segoe UI"/>
                <w:b w:val="0"/>
                <w:noProof/>
                <w:webHidden/>
                <w:sz w:val="22"/>
                <w:szCs w:val="22"/>
              </w:rPr>
              <w:fldChar w:fldCharType="end"/>
            </w:r>
          </w:hyperlink>
        </w:p>
        <w:p w14:paraId="01D8AF79" w14:textId="1E457172"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8" w:history="1">
            <w:r w:rsidR="00184358" w:rsidRPr="00184358">
              <w:rPr>
                <w:rStyle w:val="aff3"/>
                <w:rFonts w:ascii="Segoe UI" w:hAnsi="Segoe UI" w:cs="Segoe UI"/>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202</w:t>
            </w:r>
            <w:r w:rsidR="00184358" w:rsidRPr="00184358">
              <w:rPr>
                <w:rFonts w:ascii="Segoe UI" w:hAnsi="Segoe UI" w:cs="Segoe UI"/>
                <w:noProof/>
                <w:webHidden/>
                <w:sz w:val="22"/>
                <w:szCs w:val="22"/>
              </w:rPr>
              <w:fldChar w:fldCharType="end"/>
            </w:r>
          </w:hyperlink>
        </w:p>
        <w:p w14:paraId="70D070E6" w14:textId="3BCB192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19" w:history="1">
            <w:r w:rsidR="00184358" w:rsidRPr="00184358">
              <w:rPr>
                <w:rStyle w:val="aff3"/>
                <w:rFonts w:ascii="Segoe UI" w:hAnsi="Segoe UI" w:cs="Segoe UI"/>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округа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_Toc205122319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202</w:t>
            </w:r>
            <w:r w:rsidR="00184358" w:rsidRPr="00184358">
              <w:rPr>
                <w:rFonts w:ascii="Segoe UI" w:hAnsi="Segoe UI" w:cs="Segoe UI"/>
                <w:noProof/>
                <w:webHidden/>
                <w:sz w:val="22"/>
                <w:szCs w:val="22"/>
              </w:rPr>
              <w:fldChar w:fldCharType="end"/>
            </w:r>
          </w:hyperlink>
        </w:p>
        <w:p w14:paraId="07880D63" w14:textId="4C8C920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0" w:history="1">
            <w:r w:rsidR="00184358" w:rsidRPr="00184358">
              <w:rPr>
                <w:rStyle w:val="aff3"/>
                <w:rFonts w:ascii="Segoe UI" w:hAnsi="Segoe UI" w:cs="Segoe UI"/>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203</w:t>
            </w:r>
            <w:r w:rsidR="00184358" w:rsidRPr="00184358">
              <w:rPr>
                <w:rFonts w:ascii="Segoe UI" w:hAnsi="Segoe UI" w:cs="Segoe UI"/>
                <w:noProof/>
                <w:webHidden/>
                <w:sz w:val="22"/>
                <w:szCs w:val="22"/>
              </w:rPr>
              <w:fldChar w:fldCharType="end"/>
            </w:r>
          </w:hyperlink>
        </w:p>
        <w:p w14:paraId="097653AE" w14:textId="5448B9A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1" w:history="1">
            <w:r w:rsidR="00184358" w:rsidRPr="00184358">
              <w:rPr>
                <w:rStyle w:val="aff3"/>
                <w:rFonts w:ascii="Segoe UI" w:hAnsi="Segoe UI" w:cs="Segoe UI"/>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204</w:t>
            </w:r>
            <w:r w:rsidR="00184358" w:rsidRPr="00184358">
              <w:rPr>
                <w:rFonts w:ascii="Segoe UI" w:hAnsi="Segoe UI" w:cs="Segoe UI"/>
                <w:noProof/>
                <w:webHidden/>
                <w:sz w:val="22"/>
                <w:szCs w:val="22"/>
              </w:rPr>
              <w:fldChar w:fldCharType="end"/>
            </w:r>
          </w:hyperlink>
        </w:p>
        <w:p w14:paraId="1B74DCFB" w14:textId="0BE534B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2" w:history="1">
            <w:r w:rsidR="00184358" w:rsidRPr="00184358">
              <w:rPr>
                <w:rStyle w:val="aff3"/>
                <w:rFonts w:ascii="Segoe UI" w:hAnsi="Segoe UI" w:cs="Segoe UI"/>
                <w:noProof/>
                <w:sz w:val="22"/>
                <w:szCs w:val="22"/>
              </w:rPr>
              <w:t>8.5. Предложения по строительству тепловых сетей для обеспечения нормативной надежности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204</w:t>
            </w:r>
            <w:r w:rsidR="00184358" w:rsidRPr="00184358">
              <w:rPr>
                <w:rFonts w:ascii="Segoe UI" w:hAnsi="Segoe UI" w:cs="Segoe UI"/>
                <w:noProof/>
                <w:webHidden/>
                <w:sz w:val="22"/>
                <w:szCs w:val="22"/>
              </w:rPr>
              <w:fldChar w:fldCharType="end"/>
            </w:r>
          </w:hyperlink>
        </w:p>
        <w:p w14:paraId="6D4E4772" w14:textId="3D24D98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3" w:history="1">
            <w:r w:rsidR="00184358" w:rsidRPr="00184358">
              <w:rPr>
                <w:rStyle w:val="aff3"/>
                <w:rFonts w:ascii="Segoe UI" w:hAnsi="Segoe UI" w:cs="Segoe UI"/>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204</w:t>
            </w:r>
            <w:r w:rsidR="00184358" w:rsidRPr="00184358">
              <w:rPr>
                <w:rFonts w:ascii="Segoe UI" w:hAnsi="Segoe UI" w:cs="Segoe UI"/>
                <w:noProof/>
                <w:webHidden/>
                <w:sz w:val="22"/>
                <w:szCs w:val="22"/>
              </w:rPr>
              <w:fldChar w:fldCharType="end"/>
            </w:r>
          </w:hyperlink>
        </w:p>
        <w:p w14:paraId="6F17DE71" w14:textId="5518986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4" w:history="1">
            <w:r w:rsidR="00184358" w:rsidRPr="00184358">
              <w:rPr>
                <w:rStyle w:val="aff3"/>
                <w:rFonts w:ascii="Segoe UI" w:hAnsi="Segoe UI" w:cs="Segoe UI"/>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204</w:t>
            </w:r>
            <w:r w:rsidR="00184358" w:rsidRPr="00184358">
              <w:rPr>
                <w:rFonts w:ascii="Segoe UI" w:hAnsi="Segoe UI" w:cs="Segoe UI"/>
                <w:noProof/>
                <w:webHidden/>
                <w:sz w:val="22"/>
                <w:szCs w:val="22"/>
              </w:rPr>
              <w:fldChar w:fldCharType="end"/>
            </w:r>
          </w:hyperlink>
        </w:p>
        <w:p w14:paraId="01BD82FA" w14:textId="65D758F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5" w:history="1">
            <w:r w:rsidR="00184358" w:rsidRPr="00184358">
              <w:rPr>
                <w:rStyle w:val="aff3"/>
                <w:rFonts w:ascii="Segoe UI" w:hAnsi="Segoe UI" w:cs="Segoe UI"/>
                <w:noProof/>
                <w:sz w:val="22"/>
                <w:szCs w:val="22"/>
              </w:rPr>
              <w:t>8.8. Предложения по строительству, реконструкции и (или) модернизации насосных станций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206</w:t>
            </w:r>
            <w:r w:rsidR="00184358" w:rsidRPr="00184358">
              <w:rPr>
                <w:rFonts w:ascii="Segoe UI" w:hAnsi="Segoe UI" w:cs="Segoe UI"/>
                <w:noProof/>
                <w:webHidden/>
                <w:sz w:val="22"/>
                <w:szCs w:val="22"/>
              </w:rPr>
              <w:fldChar w:fldCharType="end"/>
            </w:r>
          </w:hyperlink>
        </w:p>
        <w:p w14:paraId="5E564FEA" w14:textId="6CEECDF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6" w:history="1">
            <w:r w:rsidR="00184358" w:rsidRPr="00184358">
              <w:rPr>
                <w:rStyle w:val="aff3"/>
                <w:rFonts w:ascii="Segoe UI" w:hAnsi="Segoe UI" w:cs="Segoe UI"/>
                <w:noProof/>
                <w:sz w:val="22"/>
                <w:szCs w:val="22"/>
              </w:rPr>
              <w:t>8.9.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206</w:t>
            </w:r>
            <w:r w:rsidR="00184358" w:rsidRPr="00184358">
              <w:rPr>
                <w:rFonts w:ascii="Segoe UI" w:hAnsi="Segoe UI" w:cs="Segoe UI"/>
                <w:noProof/>
                <w:webHidden/>
                <w:sz w:val="22"/>
                <w:szCs w:val="22"/>
              </w:rPr>
              <w:fldChar w:fldCharType="end"/>
            </w:r>
          </w:hyperlink>
        </w:p>
        <w:p w14:paraId="3044AC76" w14:textId="068A538C"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27" w:history="1">
            <w:r w:rsidR="00184358" w:rsidRPr="00184358">
              <w:rPr>
                <w:rStyle w:val="aff3"/>
                <w:rFonts w:ascii="Segoe UI" w:hAnsi="Segoe UI" w:cs="Segoe UI"/>
                <w:b w:val="0"/>
                <w:noProof/>
                <w:sz w:val="22"/>
                <w:szCs w:val="22"/>
              </w:rPr>
              <w:t>9</w:t>
            </w:r>
            <w:r w:rsidR="00184358" w:rsidRPr="00184358">
              <w:rPr>
                <w:rStyle w:val="aff3"/>
                <w:rFonts w:ascii="Segoe UI" w:hAnsi="Segoe UI" w:cs="Segoe UI"/>
                <w:b w:val="0"/>
                <w:noProof/>
                <w:sz w:val="22"/>
                <w:szCs w:val="22"/>
                <w:shd w:val="clear" w:color="auto" w:fill="FFFFFF"/>
              </w:rPr>
              <w:t xml:space="preserve"> Предложения по переводу открытых систем теплоснабжения (горячего водоснабжения) в закрытые системы горячего водоснабжения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_Toc205122327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207</w:t>
            </w:r>
            <w:r w:rsidR="00184358" w:rsidRPr="00184358">
              <w:rPr>
                <w:rFonts w:ascii="Segoe UI" w:hAnsi="Segoe UI" w:cs="Segoe UI"/>
                <w:b w:val="0"/>
                <w:noProof/>
                <w:webHidden/>
                <w:sz w:val="22"/>
                <w:szCs w:val="22"/>
              </w:rPr>
              <w:fldChar w:fldCharType="end"/>
            </w:r>
          </w:hyperlink>
        </w:p>
        <w:p w14:paraId="5598FD4A" w14:textId="250EF5C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8" w:history="1">
            <w:r w:rsidR="00184358" w:rsidRPr="00184358">
              <w:rPr>
                <w:rStyle w:val="aff3"/>
                <w:rFonts w:ascii="Segoe UI" w:hAnsi="Segoe UI" w:cs="Segoe UI"/>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6939D23A" w14:textId="4889E67B"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29" w:history="1">
            <w:r w:rsidR="00184358" w:rsidRPr="00184358">
              <w:rPr>
                <w:rStyle w:val="aff3"/>
                <w:rFonts w:ascii="Segoe UI" w:hAnsi="Segoe UI" w:cs="Segoe UI"/>
                <w:noProof/>
                <w:sz w:val="22"/>
                <w:szCs w:val="22"/>
              </w:rPr>
              <w:t>9.2. Выбор и обоснование метода регулирования отпуска тепловой энергии от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_Toc205122329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6A42ECCF" w14:textId="7A5DE086"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0" w:history="1">
            <w:r w:rsidR="00184358" w:rsidRPr="00184358">
              <w:rPr>
                <w:rStyle w:val="aff3"/>
                <w:rFonts w:ascii="Segoe UI" w:hAnsi="Segoe UI" w:cs="Segoe UI"/>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2483B710" w14:textId="6298C45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1" w:history="1">
            <w:r w:rsidR="00184358" w:rsidRPr="00184358">
              <w:rPr>
                <w:rStyle w:val="aff3"/>
                <w:rFonts w:ascii="Segoe UI" w:hAnsi="Segoe UI" w:cs="Segoe UI"/>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6C12AFEF" w14:textId="2A3BF61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2" w:history="1">
            <w:r w:rsidR="00184358" w:rsidRPr="00184358">
              <w:rPr>
                <w:rStyle w:val="aff3"/>
                <w:rFonts w:ascii="Segoe UI" w:hAnsi="Segoe UI" w:cs="Segoe UI"/>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23F45CD6" w14:textId="6CF5A693"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3" w:history="1">
            <w:r w:rsidR="00184358" w:rsidRPr="00184358">
              <w:rPr>
                <w:rStyle w:val="aff3"/>
                <w:rFonts w:ascii="Segoe UI" w:hAnsi="Segoe UI" w:cs="Segoe UI"/>
                <w:noProof/>
                <w:sz w:val="22"/>
                <w:szCs w:val="22"/>
              </w:rPr>
              <w:t>9.6. Предложения по источникам инвестиций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709A3EB4" w14:textId="68F693D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4" w:history="1">
            <w:r w:rsidR="00184358" w:rsidRPr="00184358">
              <w:rPr>
                <w:rStyle w:val="aff3"/>
                <w:rFonts w:ascii="Segoe UI" w:eastAsia="Microsoft YaHei" w:hAnsi="Segoe UI" w:cs="Segoe UI"/>
                <w:noProof/>
                <w:sz w:val="22"/>
                <w:szCs w:val="22"/>
              </w:rPr>
              <w:t>9.7.</w:t>
            </w:r>
            <w:r w:rsidR="00184358" w:rsidRPr="00184358">
              <w:rPr>
                <w:rStyle w:val="aff3"/>
                <w:rFonts w:ascii="Segoe UI" w:hAnsi="Segoe UI" w:cs="Segoe UI"/>
                <w:noProof/>
                <w:sz w:val="22"/>
                <w:szCs w:val="22"/>
              </w:rPr>
              <w:t xml:space="preserve">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207</w:t>
            </w:r>
            <w:r w:rsidR="00184358" w:rsidRPr="00184358">
              <w:rPr>
                <w:rFonts w:ascii="Segoe UI" w:hAnsi="Segoe UI" w:cs="Segoe UI"/>
                <w:noProof/>
                <w:webHidden/>
                <w:sz w:val="22"/>
                <w:szCs w:val="22"/>
              </w:rPr>
              <w:fldChar w:fldCharType="end"/>
            </w:r>
          </w:hyperlink>
        </w:p>
        <w:p w14:paraId="68646BBC" w14:textId="5FBD6CB0"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35" w:history="1">
            <w:r w:rsidR="00184358" w:rsidRPr="00184358">
              <w:rPr>
                <w:rStyle w:val="aff3"/>
                <w:rFonts w:ascii="Segoe UI" w:hAnsi="Segoe UI" w:cs="Segoe UI"/>
                <w:b w:val="0"/>
                <w:noProof/>
                <w:sz w:val="22"/>
                <w:szCs w:val="22"/>
              </w:rPr>
              <w:t>10 Перспективные топливные балансы</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_Toc205122335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209</w:t>
            </w:r>
            <w:r w:rsidR="00184358" w:rsidRPr="00184358">
              <w:rPr>
                <w:rFonts w:ascii="Segoe UI" w:hAnsi="Segoe UI" w:cs="Segoe UI"/>
                <w:b w:val="0"/>
                <w:noProof/>
                <w:webHidden/>
                <w:sz w:val="22"/>
                <w:szCs w:val="22"/>
              </w:rPr>
              <w:fldChar w:fldCharType="end"/>
            </w:r>
          </w:hyperlink>
        </w:p>
        <w:p w14:paraId="6F85FE4F" w14:textId="646178F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6" w:history="1">
            <w:r w:rsidR="00184358" w:rsidRPr="00184358">
              <w:rPr>
                <w:rStyle w:val="aff3"/>
                <w:rFonts w:ascii="Segoe UI" w:hAnsi="Segoe UI" w:cs="Segoe UI"/>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209</w:t>
            </w:r>
            <w:r w:rsidR="00184358" w:rsidRPr="00184358">
              <w:rPr>
                <w:rFonts w:ascii="Segoe UI" w:hAnsi="Segoe UI" w:cs="Segoe UI"/>
                <w:noProof/>
                <w:webHidden/>
                <w:sz w:val="22"/>
                <w:szCs w:val="22"/>
              </w:rPr>
              <w:fldChar w:fldCharType="end"/>
            </w:r>
          </w:hyperlink>
        </w:p>
        <w:p w14:paraId="027A15F0" w14:textId="08EC2ED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7" w:history="1">
            <w:r w:rsidR="00184358" w:rsidRPr="00184358">
              <w:rPr>
                <w:rStyle w:val="aff3"/>
                <w:rFonts w:ascii="Segoe UI" w:hAnsi="Segoe UI" w:cs="Segoe UI"/>
                <w:noProof/>
                <w:sz w:val="22"/>
                <w:szCs w:val="22"/>
              </w:rPr>
              <w:t>10.2. Результаты расчетов по каждому источнику тепловой энергии нормативных запасов топлива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214</w:t>
            </w:r>
            <w:r w:rsidR="00184358" w:rsidRPr="00184358">
              <w:rPr>
                <w:rFonts w:ascii="Segoe UI" w:hAnsi="Segoe UI" w:cs="Segoe UI"/>
                <w:noProof/>
                <w:webHidden/>
                <w:sz w:val="22"/>
                <w:szCs w:val="22"/>
              </w:rPr>
              <w:fldChar w:fldCharType="end"/>
            </w:r>
          </w:hyperlink>
        </w:p>
        <w:p w14:paraId="20A847C5" w14:textId="2DD7B9C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8" w:history="1">
            <w:r w:rsidR="00184358" w:rsidRPr="00184358">
              <w:rPr>
                <w:rStyle w:val="aff3"/>
                <w:rFonts w:ascii="Segoe UI" w:hAnsi="Segoe UI" w:cs="Segoe UI"/>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216</w:t>
            </w:r>
            <w:r w:rsidR="00184358" w:rsidRPr="00184358">
              <w:rPr>
                <w:rFonts w:ascii="Segoe UI" w:hAnsi="Segoe UI" w:cs="Segoe UI"/>
                <w:noProof/>
                <w:webHidden/>
                <w:sz w:val="22"/>
                <w:szCs w:val="22"/>
              </w:rPr>
              <w:fldChar w:fldCharType="end"/>
            </w:r>
          </w:hyperlink>
        </w:p>
        <w:p w14:paraId="72D61127" w14:textId="418FC90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39" w:history="1">
            <w:r w:rsidR="00184358" w:rsidRPr="00184358">
              <w:rPr>
                <w:rStyle w:val="aff3"/>
                <w:rFonts w:ascii="Segoe UI" w:hAnsi="Segoe UI" w:cs="Segoe UI"/>
                <w:noProof/>
                <w:sz w:val="22"/>
                <w:szCs w:val="22"/>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_Toc205122339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217</w:t>
            </w:r>
            <w:r w:rsidR="00184358" w:rsidRPr="00184358">
              <w:rPr>
                <w:rFonts w:ascii="Segoe UI" w:hAnsi="Segoe UI" w:cs="Segoe UI"/>
                <w:noProof/>
                <w:webHidden/>
                <w:sz w:val="22"/>
                <w:szCs w:val="22"/>
              </w:rPr>
              <w:fldChar w:fldCharType="end"/>
            </w:r>
          </w:hyperlink>
        </w:p>
        <w:p w14:paraId="195D0C0B" w14:textId="22D61EB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0" w:history="1">
            <w:r w:rsidR="00184358" w:rsidRPr="00184358">
              <w:rPr>
                <w:rStyle w:val="aff3"/>
                <w:rFonts w:ascii="Segoe UI" w:hAnsi="Segoe UI" w:cs="Segoe UI"/>
                <w:noProof/>
                <w:sz w:val="22"/>
                <w:szCs w:val="22"/>
              </w:rPr>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217</w:t>
            </w:r>
            <w:r w:rsidR="00184358" w:rsidRPr="00184358">
              <w:rPr>
                <w:rFonts w:ascii="Segoe UI" w:hAnsi="Segoe UI" w:cs="Segoe UI"/>
                <w:noProof/>
                <w:webHidden/>
                <w:sz w:val="22"/>
                <w:szCs w:val="22"/>
              </w:rPr>
              <w:fldChar w:fldCharType="end"/>
            </w:r>
          </w:hyperlink>
        </w:p>
        <w:p w14:paraId="21A3B3AD" w14:textId="1D294FB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1" w:history="1">
            <w:r w:rsidR="00184358" w:rsidRPr="00184358">
              <w:rPr>
                <w:rStyle w:val="aff3"/>
                <w:rFonts w:ascii="Segoe UI" w:hAnsi="Segoe UI" w:cs="Segoe UI"/>
                <w:noProof/>
                <w:sz w:val="22"/>
                <w:szCs w:val="22"/>
              </w:rPr>
              <w:t>10.6. Приоритетное направление развития топливного баланса поселения, муниципального округа, городского округа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217</w:t>
            </w:r>
            <w:r w:rsidR="00184358" w:rsidRPr="00184358">
              <w:rPr>
                <w:rFonts w:ascii="Segoe UI" w:hAnsi="Segoe UI" w:cs="Segoe UI"/>
                <w:noProof/>
                <w:webHidden/>
                <w:sz w:val="22"/>
                <w:szCs w:val="22"/>
              </w:rPr>
              <w:fldChar w:fldCharType="end"/>
            </w:r>
          </w:hyperlink>
        </w:p>
        <w:p w14:paraId="2030B7BC" w14:textId="1EA2B6FD"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2" w:history="1">
            <w:r w:rsidR="00184358" w:rsidRPr="00184358">
              <w:rPr>
                <w:rStyle w:val="aff3"/>
                <w:rFonts w:ascii="Segoe UI" w:hAnsi="Segoe UI" w:cs="Segoe UI"/>
                <w:noProof/>
                <w:sz w:val="22"/>
                <w:szCs w:val="22"/>
              </w:rPr>
              <w:t>10.7.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217</w:t>
            </w:r>
            <w:r w:rsidR="00184358" w:rsidRPr="00184358">
              <w:rPr>
                <w:rFonts w:ascii="Segoe UI" w:hAnsi="Segoe UI" w:cs="Segoe UI"/>
                <w:noProof/>
                <w:webHidden/>
                <w:sz w:val="22"/>
                <w:szCs w:val="22"/>
              </w:rPr>
              <w:fldChar w:fldCharType="end"/>
            </w:r>
          </w:hyperlink>
        </w:p>
        <w:p w14:paraId="08057081" w14:textId="788C8F64"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43" w:history="1">
            <w:r w:rsidR="00184358" w:rsidRPr="00184358">
              <w:rPr>
                <w:rStyle w:val="aff3"/>
                <w:rFonts w:ascii="Segoe UI" w:hAnsi="Segoe UI" w:cs="Segoe UI"/>
                <w:b w:val="0"/>
                <w:noProof/>
                <w:sz w:val="22"/>
                <w:szCs w:val="22"/>
              </w:rPr>
              <w:t>11 Оценка надежности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_Toc205122343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218</w:t>
            </w:r>
            <w:r w:rsidR="00184358" w:rsidRPr="00184358">
              <w:rPr>
                <w:rFonts w:ascii="Segoe UI" w:hAnsi="Segoe UI" w:cs="Segoe UI"/>
                <w:b w:val="0"/>
                <w:noProof/>
                <w:webHidden/>
                <w:sz w:val="22"/>
                <w:szCs w:val="22"/>
              </w:rPr>
              <w:fldChar w:fldCharType="end"/>
            </w:r>
          </w:hyperlink>
        </w:p>
        <w:p w14:paraId="53B9CA19" w14:textId="387AC7F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4" w:history="1">
            <w:r w:rsidR="00184358" w:rsidRPr="00184358">
              <w:rPr>
                <w:rStyle w:val="aff3"/>
                <w:rFonts w:ascii="Segoe UI" w:hAnsi="Segoe UI" w:cs="Segoe UI"/>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218</w:t>
            </w:r>
            <w:r w:rsidR="00184358" w:rsidRPr="00184358">
              <w:rPr>
                <w:rFonts w:ascii="Segoe UI" w:hAnsi="Segoe UI" w:cs="Segoe UI"/>
                <w:noProof/>
                <w:webHidden/>
                <w:sz w:val="22"/>
                <w:szCs w:val="22"/>
              </w:rPr>
              <w:fldChar w:fldCharType="end"/>
            </w:r>
          </w:hyperlink>
        </w:p>
        <w:p w14:paraId="198AF4A1" w14:textId="577F304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5" w:history="1">
            <w:r w:rsidR="00184358" w:rsidRPr="00184358">
              <w:rPr>
                <w:rStyle w:val="aff3"/>
                <w:rFonts w:ascii="Segoe UI" w:hAnsi="Segoe UI" w:cs="Segoe UI"/>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218</w:t>
            </w:r>
            <w:r w:rsidR="00184358" w:rsidRPr="00184358">
              <w:rPr>
                <w:rFonts w:ascii="Segoe UI" w:hAnsi="Segoe UI" w:cs="Segoe UI"/>
                <w:noProof/>
                <w:webHidden/>
                <w:sz w:val="22"/>
                <w:szCs w:val="22"/>
              </w:rPr>
              <w:fldChar w:fldCharType="end"/>
            </w:r>
          </w:hyperlink>
        </w:p>
        <w:p w14:paraId="02D78C46" w14:textId="061BC49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6" w:history="1">
            <w:r w:rsidR="00184358" w:rsidRPr="00184358">
              <w:rPr>
                <w:rStyle w:val="aff3"/>
                <w:rFonts w:ascii="Segoe UI" w:hAnsi="Segoe UI" w:cs="Segoe UI"/>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220</w:t>
            </w:r>
            <w:r w:rsidR="00184358" w:rsidRPr="00184358">
              <w:rPr>
                <w:rFonts w:ascii="Segoe UI" w:hAnsi="Segoe UI" w:cs="Segoe UI"/>
                <w:noProof/>
                <w:webHidden/>
                <w:sz w:val="22"/>
                <w:szCs w:val="22"/>
              </w:rPr>
              <w:fldChar w:fldCharType="end"/>
            </w:r>
          </w:hyperlink>
        </w:p>
        <w:p w14:paraId="222D0D5B" w14:textId="427116CB"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7" w:history="1">
            <w:r w:rsidR="00184358" w:rsidRPr="00184358">
              <w:rPr>
                <w:rStyle w:val="aff3"/>
                <w:rFonts w:ascii="Segoe UI" w:hAnsi="Segoe UI" w:cs="Segoe UI"/>
                <w:noProof/>
                <w:sz w:val="22"/>
                <w:szCs w:val="22"/>
              </w:rPr>
              <w:t>11.4. Результаты оценки коэффициентов готовности теплопроводов к несению тепловой нагрузки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220</w:t>
            </w:r>
            <w:r w:rsidR="00184358" w:rsidRPr="00184358">
              <w:rPr>
                <w:rFonts w:ascii="Segoe UI" w:hAnsi="Segoe UI" w:cs="Segoe UI"/>
                <w:noProof/>
                <w:webHidden/>
                <w:sz w:val="22"/>
                <w:szCs w:val="22"/>
              </w:rPr>
              <w:fldChar w:fldCharType="end"/>
            </w:r>
          </w:hyperlink>
        </w:p>
        <w:p w14:paraId="3566312E" w14:textId="784FA11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8" w:history="1">
            <w:r w:rsidR="00184358" w:rsidRPr="00184358">
              <w:rPr>
                <w:rStyle w:val="aff3"/>
                <w:rFonts w:ascii="Segoe UI" w:hAnsi="Segoe UI" w:cs="Segoe UI"/>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220</w:t>
            </w:r>
            <w:r w:rsidR="00184358" w:rsidRPr="00184358">
              <w:rPr>
                <w:rFonts w:ascii="Segoe UI" w:hAnsi="Segoe UI" w:cs="Segoe UI"/>
                <w:noProof/>
                <w:webHidden/>
                <w:sz w:val="22"/>
                <w:szCs w:val="22"/>
              </w:rPr>
              <w:fldChar w:fldCharType="end"/>
            </w:r>
          </w:hyperlink>
        </w:p>
        <w:p w14:paraId="2C798961" w14:textId="41F6C0D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49" w:history="1">
            <w:r w:rsidR="00184358" w:rsidRPr="00184358">
              <w:rPr>
                <w:rStyle w:val="aff3"/>
                <w:rFonts w:ascii="Segoe UI" w:hAnsi="Segoe UI" w:cs="Segoe UI"/>
                <w:noProof/>
                <w:sz w:val="22"/>
                <w:szCs w:val="22"/>
              </w:rPr>
              <w:t>11.6.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_Toc205122349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221</w:t>
            </w:r>
            <w:r w:rsidR="00184358" w:rsidRPr="00184358">
              <w:rPr>
                <w:rFonts w:ascii="Segoe UI" w:hAnsi="Segoe UI" w:cs="Segoe UI"/>
                <w:noProof/>
                <w:webHidden/>
                <w:sz w:val="22"/>
                <w:szCs w:val="22"/>
              </w:rPr>
              <w:fldChar w:fldCharType="end"/>
            </w:r>
          </w:hyperlink>
        </w:p>
        <w:p w14:paraId="4D9815A5" w14:textId="6F0F4743"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50" w:history="1">
            <w:r w:rsidR="00184358" w:rsidRPr="00184358">
              <w:rPr>
                <w:rStyle w:val="aff3"/>
                <w:rFonts w:ascii="Segoe UI" w:hAnsi="Segoe UI" w:cs="Segoe UI"/>
                <w:b w:val="0"/>
                <w:noProof/>
                <w:sz w:val="22"/>
                <w:szCs w:val="22"/>
              </w:rPr>
              <w:t>12 Обоснование инвестиций в строительство, реконструкцию, техническое перевооружение и (или) модернизацию</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_Toc205122350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222</w:t>
            </w:r>
            <w:r w:rsidR="00184358" w:rsidRPr="00184358">
              <w:rPr>
                <w:rFonts w:ascii="Segoe UI" w:hAnsi="Segoe UI" w:cs="Segoe UI"/>
                <w:b w:val="0"/>
                <w:noProof/>
                <w:webHidden/>
                <w:sz w:val="22"/>
                <w:szCs w:val="22"/>
              </w:rPr>
              <w:fldChar w:fldCharType="end"/>
            </w:r>
          </w:hyperlink>
        </w:p>
        <w:p w14:paraId="5E8338C0" w14:textId="5140A90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1" w:history="1">
            <w:r w:rsidR="00184358" w:rsidRPr="00184358">
              <w:rPr>
                <w:rStyle w:val="aff3"/>
                <w:rFonts w:ascii="Segoe UI" w:hAnsi="Segoe UI" w:cs="Segoe UI"/>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222</w:t>
            </w:r>
            <w:r w:rsidR="00184358" w:rsidRPr="00184358">
              <w:rPr>
                <w:rFonts w:ascii="Segoe UI" w:hAnsi="Segoe UI" w:cs="Segoe UI"/>
                <w:noProof/>
                <w:webHidden/>
                <w:sz w:val="22"/>
                <w:szCs w:val="22"/>
              </w:rPr>
              <w:fldChar w:fldCharType="end"/>
            </w:r>
          </w:hyperlink>
        </w:p>
        <w:p w14:paraId="6B250779" w14:textId="7524C07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2" w:history="1">
            <w:r w:rsidR="00184358" w:rsidRPr="00184358">
              <w:rPr>
                <w:rStyle w:val="aff3"/>
                <w:rFonts w:ascii="Segoe UI" w:hAnsi="Segoe UI" w:cs="Segoe UI"/>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225</w:t>
            </w:r>
            <w:r w:rsidR="00184358" w:rsidRPr="00184358">
              <w:rPr>
                <w:rFonts w:ascii="Segoe UI" w:hAnsi="Segoe UI" w:cs="Segoe UI"/>
                <w:noProof/>
                <w:webHidden/>
                <w:sz w:val="22"/>
                <w:szCs w:val="22"/>
              </w:rPr>
              <w:fldChar w:fldCharType="end"/>
            </w:r>
          </w:hyperlink>
        </w:p>
        <w:p w14:paraId="069C921D" w14:textId="582703A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3" w:history="1">
            <w:r w:rsidR="00184358" w:rsidRPr="00184358">
              <w:rPr>
                <w:rStyle w:val="aff3"/>
                <w:rFonts w:ascii="Segoe UI" w:hAnsi="Segoe UI" w:cs="Segoe UI"/>
                <w:noProof/>
                <w:sz w:val="22"/>
                <w:szCs w:val="22"/>
              </w:rPr>
              <w:t>12.3. Расчеты экономической эффективности инвестиций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225</w:t>
            </w:r>
            <w:r w:rsidR="00184358" w:rsidRPr="00184358">
              <w:rPr>
                <w:rFonts w:ascii="Segoe UI" w:hAnsi="Segoe UI" w:cs="Segoe UI"/>
                <w:noProof/>
                <w:webHidden/>
                <w:sz w:val="22"/>
                <w:szCs w:val="22"/>
              </w:rPr>
              <w:fldChar w:fldCharType="end"/>
            </w:r>
          </w:hyperlink>
        </w:p>
        <w:p w14:paraId="3F9E1E67" w14:textId="49764F1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4" w:history="1">
            <w:r w:rsidR="00184358" w:rsidRPr="00184358">
              <w:rPr>
                <w:rStyle w:val="aff3"/>
                <w:rFonts w:ascii="Segoe UI" w:hAnsi="Segoe UI" w:cs="Segoe UI"/>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225</w:t>
            </w:r>
            <w:r w:rsidR="00184358" w:rsidRPr="00184358">
              <w:rPr>
                <w:rFonts w:ascii="Segoe UI" w:hAnsi="Segoe UI" w:cs="Segoe UI"/>
                <w:noProof/>
                <w:webHidden/>
                <w:sz w:val="22"/>
                <w:szCs w:val="22"/>
              </w:rPr>
              <w:fldChar w:fldCharType="end"/>
            </w:r>
          </w:hyperlink>
        </w:p>
        <w:p w14:paraId="30013447" w14:textId="7A166AD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5" w:history="1">
            <w:r w:rsidR="00184358" w:rsidRPr="00184358">
              <w:rPr>
                <w:rStyle w:val="aff3"/>
                <w:rFonts w:ascii="Segoe UI" w:hAnsi="Segoe UI" w:cs="Segoe UI"/>
                <w:noProof/>
                <w:sz w:val="22"/>
                <w:szCs w:val="22"/>
              </w:rPr>
              <w:t>12.5.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226</w:t>
            </w:r>
            <w:r w:rsidR="00184358" w:rsidRPr="00184358">
              <w:rPr>
                <w:rFonts w:ascii="Segoe UI" w:hAnsi="Segoe UI" w:cs="Segoe UI"/>
                <w:noProof/>
                <w:webHidden/>
                <w:sz w:val="22"/>
                <w:szCs w:val="22"/>
              </w:rPr>
              <w:fldChar w:fldCharType="end"/>
            </w:r>
          </w:hyperlink>
        </w:p>
        <w:p w14:paraId="393F5FFC" w14:textId="1EB3F29C"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56" w:history="1">
            <w:r w:rsidR="00184358" w:rsidRPr="00184358">
              <w:rPr>
                <w:rStyle w:val="aff3"/>
                <w:rFonts w:ascii="Segoe UI" w:hAnsi="Segoe UI" w:cs="Segoe UI"/>
                <w:b w:val="0"/>
                <w:noProof/>
                <w:sz w:val="22"/>
                <w:szCs w:val="22"/>
              </w:rPr>
              <w:t>13 Индикаторы развития систем теплоснабжения МУНИЦИПАЛЬНОГО ОКРУГА</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_Toc205122356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227</w:t>
            </w:r>
            <w:r w:rsidR="00184358" w:rsidRPr="00184358">
              <w:rPr>
                <w:rFonts w:ascii="Segoe UI" w:hAnsi="Segoe UI" w:cs="Segoe UI"/>
                <w:b w:val="0"/>
                <w:noProof/>
                <w:webHidden/>
                <w:sz w:val="22"/>
                <w:szCs w:val="22"/>
              </w:rPr>
              <w:fldChar w:fldCharType="end"/>
            </w:r>
          </w:hyperlink>
        </w:p>
        <w:p w14:paraId="4F52185E" w14:textId="55E4E04B"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7" w:history="1">
            <w:r w:rsidR="00184358" w:rsidRPr="00184358">
              <w:rPr>
                <w:rStyle w:val="aff3"/>
                <w:rFonts w:ascii="Segoe UI" w:hAnsi="Segoe UI" w:cs="Segoe UI"/>
                <w:noProof/>
                <w:sz w:val="22"/>
                <w:szCs w:val="22"/>
              </w:rPr>
              <w:t>13.1.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235</w:t>
            </w:r>
            <w:r w:rsidR="00184358" w:rsidRPr="00184358">
              <w:rPr>
                <w:rFonts w:ascii="Segoe UI" w:hAnsi="Segoe UI" w:cs="Segoe UI"/>
                <w:noProof/>
                <w:webHidden/>
                <w:sz w:val="22"/>
                <w:szCs w:val="22"/>
              </w:rPr>
              <w:fldChar w:fldCharType="end"/>
            </w:r>
          </w:hyperlink>
        </w:p>
        <w:p w14:paraId="1B7DB57A" w14:textId="1265009D"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58" w:history="1">
            <w:r w:rsidR="00184358" w:rsidRPr="00184358">
              <w:rPr>
                <w:rStyle w:val="aff3"/>
                <w:rFonts w:ascii="Segoe UI" w:hAnsi="Segoe UI" w:cs="Segoe UI"/>
                <w:b w:val="0"/>
                <w:noProof/>
                <w:sz w:val="22"/>
                <w:szCs w:val="22"/>
              </w:rPr>
              <w:t>14 Ценовые (тарифные) последствия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_Toc205122358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236</w:t>
            </w:r>
            <w:r w:rsidR="00184358" w:rsidRPr="00184358">
              <w:rPr>
                <w:rFonts w:ascii="Segoe UI" w:hAnsi="Segoe UI" w:cs="Segoe UI"/>
                <w:b w:val="0"/>
                <w:noProof/>
                <w:webHidden/>
                <w:sz w:val="22"/>
                <w:szCs w:val="22"/>
              </w:rPr>
              <w:fldChar w:fldCharType="end"/>
            </w:r>
          </w:hyperlink>
        </w:p>
        <w:p w14:paraId="40A7CF4E" w14:textId="5A3E04B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59" w:history="1">
            <w:r w:rsidR="00184358" w:rsidRPr="00184358">
              <w:rPr>
                <w:rStyle w:val="aff3"/>
                <w:rFonts w:ascii="Segoe UI" w:hAnsi="Segoe UI" w:cs="Segoe UI"/>
                <w:noProof/>
                <w:sz w:val="22"/>
                <w:szCs w:val="22"/>
              </w:rPr>
              <w:t>14.1. Тарифно-балансовые расчетные модели теплоснабжения потребителей по каждой системе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_Toc205122359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236</w:t>
            </w:r>
            <w:r w:rsidR="00184358" w:rsidRPr="00184358">
              <w:rPr>
                <w:rFonts w:ascii="Segoe UI" w:hAnsi="Segoe UI" w:cs="Segoe UI"/>
                <w:noProof/>
                <w:webHidden/>
                <w:sz w:val="22"/>
                <w:szCs w:val="22"/>
              </w:rPr>
              <w:fldChar w:fldCharType="end"/>
            </w:r>
          </w:hyperlink>
        </w:p>
        <w:p w14:paraId="00C8AFD8" w14:textId="3E37F8F8"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0" w:history="1">
            <w:r w:rsidR="00184358" w:rsidRPr="00184358">
              <w:rPr>
                <w:rStyle w:val="aff3"/>
                <w:rFonts w:ascii="Segoe UI" w:hAnsi="Segoe UI" w:cs="Segoe UI"/>
                <w:noProof/>
                <w:sz w:val="22"/>
                <w:szCs w:val="22"/>
              </w:rPr>
              <w:t>14.2. Тарифно-балансовые расчетные модели теплоснабжения потребителей по каждой единой теплоснабжающей организации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252</w:t>
            </w:r>
            <w:r w:rsidR="00184358" w:rsidRPr="00184358">
              <w:rPr>
                <w:rFonts w:ascii="Segoe UI" w:hAnsi="Segoe UI" w:cs="Segoe UI"/>
                <w:noProof/>
                <w:webHidden/>
                <w:sz w:val="22"/>
                <w:szCs w:val="22"/>
              </w:rPr>
              <w:fldChar w:fldCharType="end"/>
            </w:r>
          </w:hyperlink>
        </w:p>
        <w:p w14:paraId="2E0E900A" w14:textId="1E5E5FE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1" w:history="1">
            <w:r w:rsidR="00184358" w:rsidRPr="00184358">
              <w:rPr>
                <w:rStyle w:val="aff3"/>
                <w:rFonts w:ascii="Segoe UI" w:hAnsi="Segoe UI" w:cs="Segoe UI"/>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253</w:t>
            </w:r>
            <w:r w:rsidR="00184358" w:rsidRPr="00184358">
              <w:rPr>
                <w:rFonts w:ascii="Segoe UI" w:hAnsi="Segoe UI" w:cs="Segoe UI"/>
                <w:noProof/>
                <w:webHidden/>
                <w:sz w:val="22"/>
                <w:szCs w:val="22"/>
              </w:rPr>
              <w:fldChar w:fldCharType="end"/>
            </w:r>
          </w:hyperlink>
        </w:p>
        <w:p w14:paraId="7FB8ADAA" w14:textId="743B1AD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2" w:history="1">
            <w:r w:rsidR="00184358" w:rsidRPr="00184358">
              <w:rPr>
                <w:rStyle w:val="aff3"/>
                <w:rFonts w:ascii="Segoe UI" w:hAnsi="Segoe UI" w:cs="Segoe UI"/>
                <w:noProof/>
                <w:sz w:val="22"/>
                <w:szCs w:val="22"/>
              </w:rPr>
              <w:t>14.4.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253</w:t>
            </w:r>
            <w:r w:rsidR="00184358" w:rsidRPr="00184358">
              <w:rPr>
                <w:rFonts w:ascii="Segoe UI" w:hAnsi="Segoe UI" w:cs="Segoe UI"/>
                <w:noProof/>
                <w:webHidden/>
                <w:sz w:val="22"/>
                <w:szCs w:val="22"/>
              </w:rPr>
              <w:fldChar w:fldCharType="end"/>
            </w:r>
          </w:hyperlink>
        </w:p>
        <w:p w14:paraId="6AEB5CE3" w14:textId="7C49E09D"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63" w:history="1">
            <w:r w:rsidR="00184358" w:rsidRPr="00184358">
              <w:rPr>
                <w:rStyle w:val="aff3"/>
                <w:rFonts w:ascii="Segoe UI" w:hAnsi="Segoe UI" w:cs="Segoe UI"/>
                <w:b w:val="0"/>
                <w:noProof/>
                <w:sz w:val="22"/>
                <w:szCs w:val="22"/>
              </w:rPr>
              <w:t>15 Реестр единых теплоснабжающих организаций</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_Toc205122363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254</w:t>
            </w:r>
            <w:r w:rsidR="00184358" w:rsidRPr="00184358">
              <w:rPr>
                <w:rFonts w:ascii="Segoe UI" w:hAnsi="Segoe UI" w:cs="Segoe UI"/>
                <w:b w:val="0"/>
                <w:noProof/>
                <w:webHidden/>
                <w:sz w:val="22"/>
                <w:szCs w:val="22"/>
              </w:rPr>
              <w:fldChar w:fldCharType="end"/>
            </w:r>
          </w:hyperlink>
        </w:p>
        <w:p w14:paraId="625757F0" w14:textId="23CE809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4" w:history="1">
            <w:r w:rsidR="00184358" w:rsidRPr="00184358">
              <w:rPr>
                <w:rStyle w:val="aff3"/>
                <w:rFonts w:ascii="Segoe UI" w:hAnsi="Segoe UI" w:cs="Segoe UI"/>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254</w:t>
            </w:r>
            <w:r w:rsidR="00184358" w:rsidRPr="00184358">
              <w:rPr>
                <w:rFonts w:ascii="Segoe UI" w:hAnsi="Segoe UI" w:cs="Segoe UI"/>
                <w:noProof/>
                <w:webHidden/>
                <w:sz w:val="22"/>
                <w:szCs w:val="22"/>
              </w:rPr>
              <w:fldChar w:fldCharType="end"/>
            </w:r>
          </w:hyperlink>
        </w:p>
        <w:p w14:paraId="4BD58C8C" w14:textId="52B42C2E"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5" w:history="1">
            <w:r w:rsidR="00184358" w:rsidRPr="00184358">
              <w:rPr>
                <w:rStyle w:val="aff3"/>
                <w:rFonts w:ascii="Segoe UI" w:hAnsi="Segoe UI" w:cs="Segoe UI"/>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254</w:t>
            </w:r>
            <w:r w:rsidR="00184358" w:rsidRPr="00184358">
              <w:rPr>
                <w:rFonts w:ascii="Segoe UI" w:hAnsi="Segoe UI" w:cs="Segoe UI"/>
                <w:noProof/>
                <w:webHidden/>
                <w:sz w:val="22"/>
                <w:szCs w:val="22"/>
              </w:rPr>
              <w:fldChar w:fldCharType="end"/>
            </w:r>
          </w:hyperlink>
        </w:p>
        <w:p w14:paraId="5A7DA216" w14:textId="299F4BF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6" w:history="1">
            <w:r w:rsidR="00184358" w:rsidRPr="00184358">
              <w:rPr>
                <w:rStyle w:val="aff3"/>
                <w:rFonts w:ascii="Segoe UI" w:hAnsi="Segoe UI" w:cs="Segoe UI"/>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255</w:t>
            </w:r>
            <w:r w:rsidR="00184358" w:rsidRPr="00184358">
              <w:rPr>
                <w:rFonts w:ascii="Segoe UI" w:hAnsi="Segoe UI" w:cs="Segoe UI"/>
                <w:noProof/>
                <w:webHidden/>
                <w:sz w:val="22"/>
                <w:szCs w:val="22"/>
              </w:rPr>
              <w:fldChar w:fldCharType="end"/>
            </w:r>
          </w:hyperlink>
        </w:p>
        <w:p w14:paraId="20C00DEC" w14:textId="73F97F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7" w:history="1">
            <w:r w:rsidR="00184358" w:rsidRPr="00184358">
              <w:rPr>
                <w:rStyle w:val="aff3"/>
                <w:rFonts w:ascii="Segoe UI" w:hAnsi="Segoe UI" w:cs="Segoe UI"/>
                <w:noProof/>
                <w:sz w:val="22"/>
                <w:szCs w:val="22"/>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258</w:t>
            </w:r>
            <w:r w:rsidR="00184358" w:rsidRPr="00184358">
              <w:rPr>
                <w:rFonts w:ascii="Segoe UI" w:hAnsi="Segoe UI" w:cs="Segoe UI"/>
                <w:noProof/>
                <w:webHidden/>
                <w:sz w:val="22"/>
                <w:szCs w:val="22"/>
              </w:rPr>
              <w:fldChar w:fldCharType="end"/>
            </w:r>
          </w:hyperlink>
        </w:p>
        <w:p w14:paraId="02E2C7BE" w14:textId="27D9A6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8" w:history="1">
            <w:r w:rsidR="00184358" w:rsidRPr="00184358">
              <w:rPr>
                <w:rStyle w:val="aff3"/>
                <w:rFonts w:ascii="Segoe UI" w:hAnsi="Segoe UI" w:cs="Segoe UI"/>
                <w:noProof/>
                <w:sz w:val="22"/>
                <w:szCs w:val="22"/>
              </w:rPr>
              <w:t>15.5. Описание границ зон деятельности единой теплоснабжающей организации (организаций)</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259</w:t>
            </w:r>
            <w:r w:rsidR="00184358" w:rsidRPr="00184358">
              <w:rPr>
                <w:rFonts w:ascii="Segoe UI" w:hAnsi="Segoe UI" w:cs="Segoe UI"/>
                <w:noProof/>
                <w:webHidden/>
                <w:sz w:val="22"/>
                <w:szCs w:val="22"/>
              </w:rPr>
              <w:fldChar w:fldCharType="end"/>
            </w:r>
          </w:hyperlink>
        </w:p>
        <w:p w14:paraId="51156F8E" w14:textId="711D5C2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69" w:history="1">
            <w:r w:rsidR="00184358" w:rsidRPr="00184358">
              <w:rPr>
                <w:rStyle w:val="aff3"/>
                <w:rFonts w:ascii="Segoe UI" w:hAnsi="Segoe UI" w:cs="Segoe UI"/>
                <w:noProof/>
                <w:sz w:val="22"/>
                <w:szCs w:val="22"/>
              </w:rPr>
              <w:t>15.6.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_Toc205122369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259</w:t>
            </w:r>
            <w:r w:rsidR="00184358" w:rsidRPr="00184358">
              <w:rPr>
                <w:rFonts w:ascii="Segoe UI" w:hAnsi="Segoe UI" w:cs="Segoe UI"/>
                <w:noProof/>
                <w:webHidden/>
                <w:sz w:val="22"/>
                <w:szCs w:val="22"/>
              </w:rPr>
              <w:fldChar w:fldCharType="end"/>
            </w:r>
          </w:hyperlink>
        </w:p>
        <w:p w14:paraId="3E6588E2" w14:textId="39144B47"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70" w:history="1">
            <w:r w:rsidR="00184358" w:rsidRPr="00184358">
              <w:rPr>
                <w:rStyle w:val="aff3"/>
                <w:rFonts w:ascii="Segoe UI" w:hAnsi="Segoe UI" w:cs="Segoe UI"/>
                <w:b w:val="0"/>
                <w:noProof/>
                <w:sz w:val="22"/>
                <w:szCs w:val="22"/>
              </w:rPr>
              <w:t>16 Реестр мероприятий схемы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_Toc205122370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260</w:t>
            </w:r>
            <w:r w:rsidR="00184358" w:rsidRPr="00184358">
              <w:rPr>
                <w:rFonts w:ascii="Segoe UI" w:hAnsi="Segoe UI" w:cs="Segoe UI"/>
                <w:b w:val="0"/>
                <w:noProof/>
                <w:webHidden/>
                <w:sz w:val="22"/>
                <w:szCs w:val="22"/>
              </w:rPr>
              <w:fldChar w:fldCharType="end"/>
            </w:r>
          </w:hyperlink>
        </w:p>
        <w:p w14:paraId="58411EF7" w14:textId="3104FEF7"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1" w:history="1">
            <w:r w:rsidR="00184358" w:rsidRPr="00184358">
              <w:rPr>
                <w:rStyle w:val="aff3"/>
                <w:rFonts w:ascii="Segoe UI" w:hAnsi="Segoe UI" w:cs="Segoe UI"/>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_Toc205122371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260</w:t>
            </w:r>
            <w:r w:rsidR="00184358" w:rsidRPr="00184358">
              <w:rPr>
                <w:rFonts w:ascii="Segoe UI" w:hAnsi="Segoe UI" w:cs="Segoe UI"/>
                <w:noProof/>
                <w:webHidden/>
                <w:sz w:val="22"/>
                <w:szCs w:val="22"/>
              </w:rPr>
              <w:fldChar w:fldCharType="end"/>
            </w:r>
          </w:hyperlink>
        </w:p>
        <w:p w14:paraId="554DD3E7" w14:textId="0DDEF37D"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2" w:history="1">
            <w:r w:rsidR="00184358" w:rsidRPr="00184358">
              <w:rPr>
                <w:rStyle w:val="aff3"/>
                <w:rFonts w:ascii="Segoe UI" w:hAnsi="Segoe UI" w:cs="Segoe UI"/>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261</w:t>
            </w:r>
            <w:r w:rsidR="00184358" w:rsidRPr="00184358">
              <w:rPr>
                <w:rFonts w:ascii="Segoe UI" w:hAnsi="Segoe UI" w:cs="Segoe UI"/>
                <w:noProof/>
                <w:webHidden/>
                <w:sz w:val="22"/>
                <w:szCs w:val="22"/>
              </w:rPr>
              <w:fldChar w:fldCharType="end"/>
            </w:r>
          </w:hyperlink>
        </w:p>
        <w:p w14:paraId="25C72D85" w14:textId="6892CBF5"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3" w:history="1">
            <w:r w:rsidR="00184358" w:rsidRPr="00184358">
              <w:rPr>
                <w:rStyle w:val="aff3"/>
                <w:rFonts w:ascii="Segoe UI" w:hAnsi="Segoe UI" w:cs="Segoe UI"/>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262</w:t>
            </w:r>
            <w:r w:rsidR="00184358" w:rsidRPr="00184358">
              <w:rPr>
                <w:rFonts w:ascii="Segoe UI" w:hAnsi="Segoe UI" w:cs="Segoe UI"/>
                <w:noProof/>
                <w:webHidden/>
                <w:sz w:val="22"/>
                <w:szCs w:val="22"/>
              </w:rPr>
              <w:fldChar w:fldCharType="end"/>
            </w:r>
          </w:hyperlink>
        </w:p>
        <w:p w14:paraId="652A10AB" w14:textId="494FB063"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4" w:history="1">
            <w:r w:rsidR="00184358" w:rsidRPr="00184358">
              <w:rPr>
                <w:rStyle w:val="aff3"/>
                <w:rFonts w:ascii="Segoe UI" w:hAnsi="Segoe UI" w:cs="Segoe UI"/>
                <w:noProof/>
                <w:sz w:val="22"/>
                <w:szCs w:val="22"/>
              </w:rPr>
              <w:t>16.4. Состав изменений, выполненных в доработанной и (или) актуализированной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262</w:t>
            </w:r>
            <w:r w:rsidR="00184358" w:rsidRPr="00184358">
              <w:rPr>
                <w:rFonts w:ascii="Segoe UI" w:hAnsi="Segoe UI" w:cs="Segoe UI"/>
                <w:noProof/>
                <w:webHidden/>
                <w:sz w:val="22"/>
                <w:szCs w:val="22"/>
              </w:rPr>
              <w:fldChar w:fldCharType="end"/>
            </w:r>
          </w:hyperlink>
        </w:p>
        <w:p w14:paraId="19CE69A8" w14:textId="4713F838"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75" w:history="1">
            <w:r w:rsidR="00184358" w:rsidRPr="00184358">
              <w:rPr>
                <w:rStyle w:val="aff3"/>
                <w:rFonts w:ascii="Segoe UI" w:hAnsi="Segoe UI" w:cs="Segoe UI"/>
                <w:b w:val="0"/>
                <w:noProof/>
                <w:sz w:val="22"/>
                <w:szCs w:val="22"/>
              </w:rPr>
              <w:t>17 ЗАМЕЧАНИЯ И ПРЕДЛОЖЕНИЯ К ПРОЕКТУ СХЕМЫ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_Toc205122375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263</w:t>
            </w:r>
            <w:r w:rsidR="00184358" w:rsidRPr="00184358">
              <w:rPr>
                <w:rFonts w:ascii="Segoe UI" w:hAnsi="Segoe UI" w:cs="Segoe UI"/>
                <w:b w:val="0"/>
                <w:noProof/>
                <w:webHidden/>
                <w:sz w:val="22"/>
                <w:szCs w:val="22"/>
              </w:rPr>
              <w:fldChar w:fldCharType="end"/>
            </w:r>
          </w:hyperlink>
        </w:p>
        <w:p w14:paraId="1EB81D56" w14:textId="2F9F656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6" w:history="1">
            <w:r w:rsidR="00184358" w:rsidRPr="00184358">
              <w:rPr>
                <w:rStyle w:val="aff3"/>
                <w:rFonts w:ascii="Segoe UI" w:hAnsi="Segoe UI" w:cs="Segoe UI"/>
                <w:noProof/>
                <w:sz w:val="22"/>
                <w:szCs w:val="22"/>
              </w:rPr>
              <w:t>17.1. Перечень всех замечаний и предложений, поступивших при разработке, утверждении и актуализации схемы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263</w:t>
            </w:r>
            <w:r w:rsidR="00184358" w:rsidRPr="00184358">
              <w:rPr>
                <w:rFonts w:ascii="Segoe UI" w:hAnsi="Segoe UI" w:cs="Segoe UI"/>
                <w:noProof/>
                <w:webHidden/>
                <w:sz w:val="22"/>
                <w:szCs w:val="22"/>
              </w:rPr>
              <w:fldChar w:fldCharType="end"/>
            </w:r>
          </w:hyperlink>
        </w:p>
        <w:p w14:paraId="184A34C7" w14:textId="1B2E53F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7" w:history="1">
            <w:r w:rsidR="00184358" w:rsidRPr="00184358">
              <w:rPr>
                <w:rStyle w:val="aff3"/>
                <w:rFonts w:ascii="Segoe UI" w:hAnsi="Segoe UI" w:cs="Segoe UI"/>
                <w:noProof/>
                <w:sz w:val="22"/>
                <w:szCs w:val="22"/>
              </w:rPr>
              <w:t>17.2. Ответы разработчиков проекта схемы теплоснабжения на замечания и предложения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263</w:t>
            </w:r>
            <w:r w:rsidR="00184358" w:rsidRPr="00184358">
              <w:rPr>
                <w:rFonts w:ascii="Segoe UI" w:hAnsi="Segoe UI" w:cs="Segoe UI"/>
                <w:noProof/>
                <w:webHidden/>
                <w:sz w:val="22"/>
                <w:szCs w:val="22"/>
              </w:rPr>
              <w:fldChar w:fldCharType="end"/>
            </w:r>
          </w:hyperlink>
        </w:p>
        <w:p w14:paraId="71D7632C" w14:textId="68FF6214"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78" w:history="1">
            <w:r w:rsidR="00184358" w:rsidRPr="00184358">
              <w:rPr>
                <w:rStyle w:val="aff3"/>
                <w:rFonts w:ascii="Segoe UI" w:hAnsi="Segoe UI" w:cs="Segoe UI"/>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_Toc205122378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263</w:t>
            </w:r>
            <w:r w:rsidR="00184358" w:rsidRPr="00184358">
              <w:rPr>
                <w:rFonts w:ascii="Segoe UI" w:hAnsi="Segoe UI" w:cs="Segoe UI"/>
                <w:noProof/>
                <w:webHidden/>
                <w:sz w:val="22"/>
                <w:szCs w:val="22"/>
              </w:rPr>
              <w:fldChar w:fldCharType="end"/>
            </w:r>
          </w:hyperlink>
        </w:p>
        <w:p w14:paraId="6F04879E" w14:textId="65483492"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79" w:history="1">
            <w:r w:rsidR="00184358" w:rsidRPr="00184358">
              <w:rPr>
                <w:rStyle w:val="aff3"/>
                <w:rFonts w:ascii="Segoe UI" w:hAnsi="Segoe UI" w:cs="Segoe UI"/>
                <w:b w:val="0"/>
                <w:noProof/>
                <w:sz w:val="22"/>
                <w:szCs w:val="22"/>
              </w:rPr>
              <w:t>18 Сводный том изменений, выполненных в доработанной и (или) актуализированной схеме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_Toc205122379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264</w:t>
            </w:r>
            <w:r w:rsidR="00184358" w:rsidRPr="00184358">
              <w:rPr>
                <w:rFonts w:ascii="Segoe UI" w:hAnsi="Segoe UI" w:cs="Segoe UI"/>
                <w:b w:val="0"/>
                <w:noProof/>
                <w:webHidden/>
                <w:sz w:val="22"/>
                <w:szCs w:val="22"/>
              </w:rPr>
              <w:fldChar w:fldCharType="end"/>
            </w:r>
          </w:hyperlink>
        </w:p>
        <w:p w14:paraId="1BD3A353" w14:textId="42F21C11"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0" w:history="1">
            <w:r w:rsidR="00184358" w:rsidRPr="00184358">
              <w:rPr>
                <w:rStyle w:val="aff3"/>
                <w:rFonts w:ascii="Segoe UI" w:hAnsi="Segoe UI" w:cs="Segoe UI"/>
                <w:noProof/>
                <w:sz w:val="22"/>
                <w:szCs w:val="22"/>
              </w:rPr>
              <w:t>18.1. Обосновывающие материалы</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_Toc205122380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264</w:t>
            </w:r>
            <w:r w:rsidR="00184358" w:rsidRPr="00184358">
              <w:rPr>
                <w:rFonts w:ascii="Segoe UI" w:hAnsi="Segoe UI" w:cs="Segoe UI"/>
                <w:noProof/>
                <w:webHidden/>
                <w:sz w:val="22"/>
                <w:szCs w:val="22"/>
              </w:rPr>
              <w:fldChar w:fldCharType="end"/>
            </w:r>
          </w:hyperlink>
        </w:p>
        <w:p w14:paraId="212D626C" w14:textId="6D847E7E" w:rsidR="00184358" w:rsidRPr="00184358" w:rsidRDefault="00A25757" w:rsidP="00184358">
          <w:pPr>
            <w:pStyle w:val="14"/>
            <w:tabs>
              <w:tab w:val="right" w:leader="dot" w:pos="10195"/>
            </w:tabs>
            <w:jc w:val="both"/>
            <w:rPr>
              <w:rFonts w:ascii="Segoe UI" w:eastAsiaTheme="minorEastAsia" w:hAnsi="Segoe UI" w:cs="Segoe UI"/>
              <w:b w:val="0"/>
              <w:bCs w:val="0"/>
              <w:caps w:val="0"/>
              <w:noProof/>
              <w:sz w:val="22"/>
              <w:szCs w:val="22"/>
              <w:lang w:eastAsia="ru-RU"/>
            </w:rPr>
          </w:pPr>
          <w:hyperlink w:anchor="_Toc205122381" w:history="1">
            <w:r w:rsidR="00184358" w:rsidRPr="00184358">
              <w:rPr>
                <w:rStyle w:val="aff3"/>
                <w:rFonts w:ascii="Segoe UI" w:hAnsi="Segoe UI" w:cs="Segoe UI"/>
                <w:b w:val="0"/>
                <w:noProof/>
                <w:sz w:val="22"/>
                <w:szCs w:val="22"/>
              </w:rPr>
              <w:t>19 Оценка экологической безопасности теплоснабжения</w:t>
            </w:r>
            <w:r w:rsidR="00184358" w:rsidRPr="00184358">
              <w:rPr>
                <w:rFonts w:ascii="Segoe UI" w:hAnsi="Segoe UI" w:cs="Segoe UI"/>
                <w:b w:val="0"/>
                <w:noProof/>
                <w:webHidden/>
                <w:sz w:val="22"/>
                <w:szCs w:val="22"/>
              </w:rPr>
              <w:tab/>
            </w:r>
            <w:r w:rsidR="00184358" w:rsidRPr="00184358">
              <w:rPr>
                <w:rFonts w:ascii="Segoe UI" w:hAnsi="Segoe UI" w:cs="Segoe UI"/>
                <w:b w:val="0"/>
                <w:noProof/>
                <w:webHidden/>
                <w:sz w:val="22"/>
                <w:szCs w:val="22"/>
              </w:rPr>
              <w:fldChar w:fldCharType="begin"/>
            </w:r>
            <w:r w:rsidR="00184358" w:rsidRPr="00184358">
              <w:rPr>
                <w:rFonts w:ascii="Segoe UI" w:hAnsi="Segoe UI" w:cs="Segoe UI"/>
                <w:b w:val="0"/>
                <w:noProof/>
                <w:webHidden/>
                <w:sz w:val="22"/>
                <w:szCs w:val="22"/>
              </w:rPr>
              <w:instrText xml:space="preserve"> PAGEREF _Toc205122381 \h </w:instrText>
            </w:r>
            <w:r w:rsidR="00184358" w:rsidRPr="00184358">
              <w:rPr>
                <w:rFonts w:ascii="Segoe UI" w:hAnsi="Segoe UI" w:cs="Segoe UI"/>
                <w:b w:val="0"/>
                <w:noProof/>
                <w:webHidden/>
                <w:sz w:val="22"/>
                <w:szCs w:val="22"/>
              </w:rPr>
            </w:r>
            <w:r w:rsidR="00184358" w:rsidRPr="00184358">
              <w:rPr>
                <w:rFonts w:ascii="Segoe UI" w:hAnsi="Segoe UI" w:cs="Segoe UI"/>
                <w:b w:val="0"/>
                <w:noProof/>
                <w:webHidden/>
                <w:sz w:val="22"/>
                <w:szCs w:val="22"/>
              </w:rPr>
              <w:fldChar w:fldCharType="separate"/>
            </w:r>
            <w:r w:rsidR="00F168CD">
              <w:rPr>
                <w:rFonts w:ascii="Segoe UI" w:hAnsi="Segoe UI" w:cs="Segoe UI"/>
                <w:b w:val="0"/>
                <w:noProof/>
                <w:webHidden/>
                <w:sz w:val="22"/>
                <w:szCs w:val="22"/>
              </w:rPr>
              <w:t>267</w:t>
            </w:r>
            <w:r w:rsidR="00184358" w:rsidRPr="00184358">
              <w:rPr>
                <w:rFonts w:ascii="Segoe UI" w:hAnsi="Segoe UI" w:cs="Segoe UI"/>
                <w:b w:val="0"/>
                <w:noProof/>
                <w:webHidden/>
                <w:sz w:val="22"/>
                <w:szCs w:val="22"/>
              </w:rPr>
              <w:fldChar w:fldCharType="end"/>
            </w:r>
          </w:hyperlink>
        </w:p>
        <w:p w14:paraId="652596B5" w14:textId="7C910929"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2" w:history="1">
            <w:r w:rsidR="00184358" w:rsidRPr="00184358">
              <w:rPr>
                <w:rStyle w:val="aff3"/>
                <w:rFonts w:ascii="Segoe UI" w:hAnsi="Segoe UI" w:cs="Segoe UI"/>
                <w:noProof/>
                <w:sz w:val="22"/>
                <w:szCs w:val="22"/>
              </w:rPr>
              <w:t>19.1. Описание фоновых и/или сводных расчетов концентраций вредных (загрязняющих) веществ на территории округа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_Toc205122382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267</w:t>
            </w:r>
            <w:r w:rsidR="00184358" w:rsidRPr="00184358">
              <w:rPr>
                <w:rFonts w:ascii="Segoe UI" w:hAnsi="Segoe UI" w:cs="Segoe UI"/>
                <w:noProof/>
                <w:webHidden/>
                <w:sz w:val="22"/>
                <w:szCs w:val="22"/>
              </w:rPr>
              <w:fldChar w:fldCharType="end"/>
            </w:r>
          </w:hyperlink>
        </w:p>
        <w:p w14:paraId="6E1396E9" w14:textId="5E8CCF7C"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3" w:history="1">
            <w:r w:rsidR="00184358" w:rsidRPr="00184358">
              <w:rPr>
                <w:rStyle w:val="aff3"/>
                <w:rFonts w:ascii="Segoe UI" w:hAnsi="Segoe UI" w:cs="Segoe UI"/>
                <w:noProof/>
                <w:sz w:val="22"/>
                <w:szCs w:val="22"/>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_Toc205122383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267</w:t>
            </w:r>
            <w:r w:rsidR="00184358" w:rsidRPr="00184358">
              <w:rPr>
                <w:rFonts w:ascii="Segoe UI" w:hAnsi="Segoe UI" w:cs="Segoe UI"/>
                <w:noProof/>
                <w:webHidden/>
                <w:sz w:val="22"/>
                <w:szCs w:val="22"/>
              </w:rPr>
              <w:fldChar w:fldCharType="end"/>
            </w:r>
          </w:hyperlink>
        </w:p>
        <w:p w14:paraId="00915DD6" w14:textId="42D66D0F"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4" w:history="1">
            <w:r w:rsidR="00184358" w:rsidRPr="00184358">
              <w:rPr>
                <w:rStyle w:val="aff3"/>
                <w:rFonts w:ascii="Segoe UI" w:hAnsi="Segoe UI" w:cs="Segoe UI"/>
                <w:noProof/>
                <w:sz w:val="22"/>
                <w:szCs w:val="22"/>
              </w:rPr>
              <w:t>19.3. Прогнозные расчеты вкладов выбросов от объектов теплоснабжения, в фоновые (сводные) концентрации загрязняющих веществ на территории округа</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_Toc205122384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267</w:t>
            </w:r>
            <w:r w:rsidR="00184358" w:rsidRPr="00184358">
              <w:rPr>
                <w:rFonts w:ascii="Segoe UI" w:hAnsi="Segoe UI" w:cs="Segoe UI"/>
                <w:noProof/>
                <w:webHidden/>
                <w:sz w:val="22"/>
                <w:szCs w:val="22"/>
              </w:rPr>
              <w:fldChar w:fldCharType="end"/>
            </w:r>
          </w:hyperlink>
        </w:p>
        <w:p w14:paraId="63C99183" w14:textId="48C57690"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5" w:history="1">
            <w:r w:rsidR="00184358" w:rsidRPr="00184358">
              <w:rPr>
                <w:rStyle w:val="aff3"/>
                <w:rFonts w:ascii="Segoe UI" w:hAnsi="Segoe UI" w:cs="Segoe UI"/>
                <w:noProof/>
                <w:sz w:val="22"/>
                <w:szCs w:val="22"/>
              </w:rPr>
              <w:t>19.4.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_Toc205122385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267</w:t>
            </w:r>
            <w:r w:rsidR="00184358" w:rsidRPr="00184358">
              <w:rPr>
                <w:rFonts w:ascii="Segoe UI" w:hAnsi="Segoe UI" w:cs="Segoe UI"/>
                <w:noProof/>
                <w:webHidden/>
                <w:sz w:val="22"/>
                <w:szCs w:val="22"/>
              </w:rPr>
              <w:fldChar w:fldCharType="end"/>
            </w:r>
          </w:hyperlink>
        </w:p>
        <w:p w14:paraId="46E04654" w14:textId="09E4D0C3"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6" w:history="1">
            <w:r w:rsidR="00184358" w:rsidRPr="00184358">
              <w:rPr>
                <w:rStyle w:val="aff3"/>
                <w:rFonts w:ascii="Segoe UI" w:hAnsi="Segoe UI" w:cs="Segoe UI"/>
                <w:noProof/>
                <w:sz w:val="22"/>
                <w:szCs w:val="22"/>
              </w:rPr>
              <w:t>19.5.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_Toc205122386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268</w:t>
            </w:r>
            <w:r w:rsidR="00184358" w:rsidRPr="00184358">
              <w:rPr>
                <w:rFonts w:ascii="Segoe UI" w:hAnsi="Segoe UI" w:cs="Segoe UI"/>
                <w:noProof/>
                <w:webHidden/>
                <w:sz w:val="22"/>
                <w:szCs w:val="22"/>
              </w:rPr>
              <w:fldChar w:fldCharType="end"/>
            </w:r>
          </w:hyperlink>
        </w:p>
        <w:p w14:paraId="24F6CD7F" w14:textId="1753416A" w:rsidR="00184358" w:rsidRPr="00184358" w:rsidRDefault="00A25757" w:rsidP="00184358">
          <w:pPr>
            <w:pStyle w:val="23"/>
            <w:tabs>
              <w:tab w:val="right" w:leader="dot" w:pos="10195"/>
            </w:tabs>
            <w:jc w:val="both"/>
            <w:rPr>
              <w:rFonts w:ascii="Segoe UI" w:eastAsiaTheme="minorEastAsia" w:hAnsi="Segoe UI" w:cs="Segoe UI"/>
              <w:smallCaps w:val="0"/>
              <w:noProof/>
              <w:sz w:val="22"/>
              <w:szCs w:val="22"/>
              <w:lang w:eastAsia="ru-RU"/>
            </w:rPr>
          </w:pPr>
          <w:hyperlink w:anchor="_Toc205122387" w:history="1">
            <w:r w:rsidR="00184358" w:rsidRPr="00184358">
              <w:rPr>
                <w:rStyle w:val="aff3"/>
                <w:rFonts w:ascii="Segoe UI" w:hAnsi="Segoe UI" w:cs="Segoe UI"/>
                <w:noProof/>
                <w:sz w:val="22"/>
                <w:szCs w:val="22"/>
              </w:rPr>
              <w:t>19.6. Информация о суммарном объеме потребляемого топлива в округе в натуральном и условном выражении с выделением газа, угля и мазута с разбивкой на каждый год действия схемы теплоснабжения</w:t>
            </w:r>
            <w:r w:rsidR="00184358" w:rsidRPr="00184358">
              <w:rPr>
                <w:rFonts w:ascii="Segoe UI" w:hAnsi="Segoe UI" w:cs="Segoe UI"/>
                <w:noProof/>
                <w:webHidden/>
                <w:sz w:val="22"/>
                <w:szCs w:val="22"/>
              </w:rPr>
              <w:tab/>
            </w:r>
            <w:r w:rsidR="00184358" w:rsidRPr="00184358">
              <w:rPr>
                <w:rFonts w:ascii="Segoe UI" w:hAnsi="Segoe UI" w:cs="Segoe UI"/>
                <w:noProof/>
                <w:webHidden/>
                <w:sz w:val="22"/>
                <w:szCs w:val="22"/>
              </w:rPr>
              <w:fldChar w:fldCharType="begin"/>
            </w:r>
            <w:r w:rsidR="00184358" w:rsidRPr="00184358">
              <w:rPr>
                <w:rFonts w:ascii="Segoe UI" w:hAnsi="Segoe UI" w:cs="Segoe UI"/>
                <w:noProof/>
                <w:webHidden/>
                <w:sz w:val="22"/>
                <w:szCs w:val="22"/>
              </w:rPr>
              <w:instrText xml:space="preserve"> PAGEREF _Toc205122387 \h </w:instrText>
            </w:r>
            <w:r w:rsidR="00184358" w:rsidRPr="00184358">
              <w:rPr>
                <w:rFonts w:ascii="Segoe UI" w:hAnsi="Segoe UI" w:cs="Segoe UI"/>
                <w:noProof/>
                <w:webHidden/>
                <w:sz w:val="22"/>
                <w:szCs w:val="22"/>
              </w:rPr>
            </w:r>
            <w:r w:rsidR="00184358" w:rsidRPr="00184358">
              <w:rPr>
                <w:rFonts w:ascii="Segoe UI" w:hAnsi="Segoe UI" w:cs="Segoe UI"/>
                <w:noProof/>
                <w:webHidden/>
                <w:sz w:val="22"/>
                <w:szCs w:val="22"/>
              </w:rPr>
              <w:fldChar w:fldCharType="separate"/>
            </w:r>
            <w:r w:rsidR="00F168CD">
              <w:rPr>
                <w:rFonts w:ascii="Segoe UI" w:hAnsi="Segoe UI" w:cs="Segoe UI"/>
                <w:noProof/>
                <w:webHidden/>
                <w:sz w:val="22"/>
                <w:szCs w:val="22"/>
              </w:rPr>
              <w:t>268</w:t>
            </w:r>
            <w:r w:rsidR="00184358" w:rsidRPr="00184358">
              <w:rPr>
                <w:rFonts w:ascii="Segoe UI" w:hAnsi="Segoe UI" w:cs="Segoe UI"/>
                <w:noProof/>
                <w:webHidden/>
                <w:sz w:val="22"/>
                <w:szCs w:val="22"/>
              </w:rPr>
              <w:fldChar w:fldCharType="end"/>
            </w:r>
          </w:hyperlink>
        </w:p>
        <w:p w14:paraId="497EACD4" w14:textId="2257ACBE" w:rsidR="00822252" w:rsidRPr="00184358" w:rsidRDefault="00EF3FE7" w:rsidP="00184358">
          <w:pPr>
            <w:rPr>
              <w:rFonts w:ascii="Segoe UI" w:hAnsi="Segoe UI" w:cs="Segoe UI"/>
              <w:bCs/>
              <w:sz w:val="22"/>
            </w:rPr>
          </w:pPr>
          <w:r w:rsidRPr="00184358">
            <w:rPr>
              <w:rFonts w:ascii="Segoe UI" w:eastAsia="Times New Roman" w:hAnsi="Segoe UI" w:cs="Segoe UI"/>
              <w:bCs/>
              <w:noProof/>
              <w:sz w:val="22"/>
            </w:rPr>
            <w:fldChar w:fldCharType="end"/>
          </w:r>
        </w:p>
        <w:p w14:paraId="087AF77C" w14:textId="7C14EABF" w:rsidR="0028124C" w:rsidRPr="006E3CBD" w:rsidRDefault="00A25757" w:rsidP="00184358">
          <w:pPr>
            <w:rPr>
              <w:rFonts w:ascii="Segoe UI" w:hAnsi="Segoe UI" w:cs="Segoe UI"/>
              <w:szCs w:val="24"/>
            </w:rPr>
          </w:pPr>
        </w:p>
      </w:sdtContent>
    </w:sdt>
    <w:p w14:paraId="2884E601" w14:textId="77777777" w:rsidR="004A508A" w:rsidRPr="00DB10DD" w:rsidRDefault="004A508A" w:rsidP="00D10CB7">
      <w:pPr>
        <w:pStyle w:val="32"/>
        <w:rPr>
          <w:rFonts w:ascii="Segoe UI" w:hAnsi="Segoe UI" w:cs="Segoe UI"/>
          <w:i w:val="0"/>
          <w:sz w:val="24"/>
          <w:szCs w:val="24"/>
        </w:rPr>
      </w:pPr>
    </w:p>
    <w:p w14:paraId="0D786B70" w14:textId="77777777" w:rsidR="004A508A" w:rsidRPr="00EF3FE7" w:rsidRDefault="004A508A" w:rsidP="00D10CB7">
      <w:pPr>
        <w:pStyle w:val="32"/>
        <w:rPr>
          <w:rFonts w:ascii="Segoe UI" w:hAnsi="Segoe UI" w:cs="Segoe UI"/>
          <w:i w:val="0"/>
          <w:sz w:val="24"/>
          <w:szCs w:val="24"/>
        </w:rPr>
      </w:pPr>
    </w:p>
    <w:p w14:paraId="6AC6218D" w14:textId="77777777" w:rsidR="00DD7A9D" w:rsidRDefault="00442FA1" w:rsidP="003C2D11">
      <w:pPr>
        <w:pStyle w:val="afffffff5"/>
      </w:pPr>
      <w:r w:rsidRPr="00EF3FE7">
        <w:br w:type="page"/>
      </w:r>
    </w:p>
    <w:p w14:paraId="41CF932B" w14:textId="67F3AF12" w:rsidR="00DD7A9D" w:rsidRPr="0056581D" w:rsidRDefault="00DD7A9D" w:rsidP="003C2D11">
      <w:pPr>
        <w:pStyle w:val="afffffff5"/>
      </w:pPr>
      <w:bookmarkStart w:id="12" w:name="_Toc173940052"/>
      <w:bookmarkStart w:id="13" w:name="_Toc205122158"/>
      <w:r w:rsidRPr="0056581D">
        <w:lastRenderedPageBreak/>
        <w:t>ПЕРЕЧЕНЬ ПРИЛОЖЕНИЙ</w:t>
      </w:r>
      <w:bookmarkEnd w:id="12"/>
      <w:bookmarkEnd w:id="13"/>
    </w:p>
    <w:p w14:paraId="6837639E" w14:textId="1338748C" w:rsidR="00163DDA" w:rsidRPr="00163DDA" w:rsidRDefault="00DD7A9D" w:rsidP="004045EA">
      <w:pPr>
        <w:pStyle w:val="aff2"/>
      </w:pPr>
      <w:r w:rsidRPr="00163DDA">
        <w:t>Приложение 1 –</w:t>
      </w:r>
      <w:r w:rsidR="003F6307" w:rsidRPr="00163DDA">
        <w:t xml:space="preserve"> ТС </w:t>
      </w:r>
      <w:r w:rsidR="00163DDA" w:rsidRPr="00163DDA">
        <w:t>от Районной котельной №1</w:t>
      </w:r>
    </w:p>
    <w:p w14:paraId="4FB4B74A" w14:textId="4E2B008F" w:rsidR="00163DDA" w:rsidRPr="00163DDA" w:rsidRDefault="00163DDA" w:rsidP="004045EA">
      <w:pPr>
        <w:pStyle w:val="aff2"/>
      </w:pPr>
      <w:r w:rsidRPr="00163DDA">
        <w:t xml:space="preserve">Приложение 2 – ТС от Котельной №2 и №3 </w:t>
      </w:r>
    </w:p>
    <w:p w14:paraId="58B4CE11" w14:textId="088F87FD" w:rsidR="00163DDA" w:rsidRPr="00163DDA" w:rsidRDefault="00163DDA" w:rsidP="004045EA">
      <w:pPr>
        <w:pStyle w:val="aff2"/>
      </w:pPr>
      <w:r w:rsidRPr="00163DDA">
        <w:t xml:space="preserve">Приложение 3 – ТС от Котельной №4 с. Карманово </w:t>
      </w:r>
    </w:p>
    <w:p w14:paraId="6032846F" w14:textId="0C0DA0E9" w:rsidR="00163DDA" w:rsidRPr="00163DDA" w:rsidRDefault="00163DDA" w:rsidP="004045EA">
      <w:pPr>
        <w:pStyle w:val="aff2"/>
      </w:pPr>
      <w:r w:rsidRPr="00163DDA">
        <w:t xml:space="preserve">Приложение 4 – ТС от Котельной №5 ул. Мира </w:t>
      </w:r>
    </w:p>
    <w:p w14:paraId="3D3986F7" w14:textId="27924138" w:rsidR="00163DDA" w:rsidRPr="00163DDA" w:rsidRDefault="00163DDA" w:rsidP="004045EA">
      <w:pPr>
        <w:pStyle w:val="aff2"/>
      </w:pPr>
      <w:r w:rsidRPr="00163DDA">
        <w:t xml:space="preserve">Приложение 5 – ТС от Котельной №6 ул. Пушная </w:t>
      </w:r>
    </w:p>
    <w:p w14:paraId="3E0076DA" w14:textId="33BDB951" w:rsidR="00163DDA" w:rsidRPr="00163DDA" w:rsidRDefault="00163DDA" w:rsidP="004045EA">
      <w:pPr>
        <w:pStyle w:val="aff2"/>
      </w:pPr>
      <w:r w:rsidRPr="00163DDA">
        <w:t xml:space="preserve">Приложение 6 – ТС от БМК-7 </w:t>
      </w:r>
    </w:p>
    <w:p w14:paraId="273C0BEC" w14:textId="3AB7848A" w:rsidR="00163DDA" w:rsidRPr="00163DDA" w:rsidRDefault="00163DDA" w:rsidP="004045EA">
      <w:pPr>
        <w:pStyle w:val="aff2"/>
      </w:pPr>
      <w:r w:rsidRPr="00163DDA">
        <w:t xml:space="preserve">Приложение 7 – ТС от БМК8 </w:t>
      </w:r>
    </w:p>
    <w:p w14:paraId="59ABD6AF" w14:textId="20D82F73" w:rsidR="00163DDA" w:rsidRPr="00163DDA" w:rsidRDefault="00163DDA" w:rsidP="004045EA">
      <w:pPr>
        <w:pStyle w:val="aff2"/>
      </w:pPr>
      <w:r w:rsidRPr="00163DDA">
        <w:t xml:space="preserve">Приложение 8 – ТС от БМК-9 </w:t>
      </w:r>
    </w:p>
    <w:p w14:paraId="65FFC990" w14:textId="6968242B" w:rsidR="00163DDA" w:rsidRPr="00163DDA" w:rsidRDefault="00163DDA" w:rsidP="004045EA">
      <w:pPr>
        <w:pStyle w:val="aff2"/>
      </w:pPr>
      <w:r w:rsidRPr="00163DDA">
        <w:t xml:space="preserve">Приложение 9 – ТС от Котельной с. Карманово, ул. Набережная, 18 </w:t>
      </w:r>
    </w:p>
    <w:p w14:paraId="11D90891" w14:textId="4D505BA3" w:rsidR="00163DDA" w:rsidRPr="00163DDA" w:rsidRDefault="00163DDA" w:rsidP="004045EA">
      <w:pPr>
        <w:pStyle w:val="aff2"/>
      </w:pPr>
      <w:r w:rsidRPr="00163DDA">
        <w:t>Приложение 10 – ТС от Котельной пр. Первомайский, 1</w:t>
      </w:r>
    </w:p>
    <w:p w14:paraId="376279D4" w14:textId="2AF5EA44" w:rsidR="00163DDA" w:rsidRPr="00163DDA" w:rsidRDefault="00163DDA" w:rsidP="004045EA">
      <w:pPr>
        <w:pStyle w:val="aff2"/>
      </w:pPr>
      <w:r w:rsidRPr="00163DDA">
        <w:t>Приложение 11 – ТС от Котельной ул. Комсомольская, 9</w:t>
      </w:r>
    </w:p>
    <w:p w14:paraId="2C168BE9" w14:textId="6573A8D1" w:rsidR="00163DDA" w:rsidRPr="00163DDA" w:rsidRDefault="00163DDA" w:rsidP="004045EA">
      <w:pPr>
        <w:pStyle w:val="aff2"/>
      </w:pPr>
      <w:r w:rsidRPr="00163DDA">
        <w:t xml:space="preserve">Приложение 12 – ТС от Котельной ул. Советская д. 64а, ФОК «Восток» </w:t>
      </w:r>
    </w:p>
    <w:p w14:paraId="5702EC78" w14:textId="70FA357F" w:rsidR="00163DDA" w:rsidRPr="00163DDA" w:rsidRDefault="00163DDA" w:rsidP="004045EA">
      <w:pPr>
        <w:pStyle w:val="aff2"/>
      </w:pPr>
      <w:r w:rsidRPr="00163DDA">
        <w:t>Приложение 13 – ТС д. Акатово, Акатовская школа</w:t>
      </w:r>
    </w:p>
    <w:p w14:paraId="076386B7" w14:textId="63EAD0F3" w:rsidR="00163DDA" w:rsidRPr="00163DDA" w:rsidRDefault="00163DDA" w:rsidP="004045EA">
      <w:pPr>
        <w:pStyle w:val="aff2"/>
      </w:pPr>
      <w:r w:rsidRPr="00163DDA">
        <w:t xml:space="preserve">Приложение 14 – ТС д. Никольское </w:t>
      </w:r>
    </w:p>
    <w:p w14:paraId="7491DA0C" w14:textId="4ACCADA6" w:rsidR="00163DDA" w:rsidRPr="00163DDA" w:rsidRDefault="00163DDA" w:rsidP="004045EA">
      <w:pPr>
        <w:pStyle w:val="aff2"/>
      </w:pPr>
      <w:r w:rsidRPr="00163DDA">
        <w:t xml:space="preserve">Приложение 15 – ТС с. Пречистое, Пречистенская школа </w:t>
      </w:r>
    </w:p>
    <w:p w14:paraId="2F373517" w14:textId="2259B572" w:rsidR="00163DDA" w:rsidRPr="00163DDA" w:rsidRDefault="00163DDA" w:rsidP="004045EA">
      <w:pPr>
        <w:pStyle w:val="aff2"/>
      </w:pPr>
      <w:r w:rsidRPr="00163DDA">
        <w:t xml:space="preserve">Приложение 16 – ТС д. Родоманово, Родомановская школа </w:t>
      </w:r>
    </w:p>
    <w:p w14:paraId="601C31BD" w14:textId="3796FEBB" w:rsidR="00163DDA" w:rsidRPr="00163DDA" w:rsidRDefault="00163DDA" w:rsidP="004045EA">
      <w:pPr>
        <w:pStyle w:val="aff2"/>
      </w:pPr>
      <w:r w:rsidRPr="00163DDA">
        <w:t xml:space="preserve">Приложение 17 – ТС д. Токарево, Токаревская школа </w:t>
      </w:r>
    </w:p>
    <w:p w14:paraId="18B2D8DB" w14:textId="07DAC977" w:rsidR="00163DDA" w:rsidRDefault="00163DDA" w:rsidP="004045EA">
      <w:pPr>
        <w:pStyle w:val="aff2"/>
      </w:pPr>
      <w:r w:rsidRPr="00163DDA">
        <w:t>Приложение 18 – ТС д. Клушино, Клушинский СДК</w:t>
      </w:r>
      <w:r w:rsidRPr="00DD7A9D">
        <w:t xml:space="preserve"> </w:t>
      </w:r>
    </w:p>
    <w:p w14:paraId="6F6F7E1E" w14:textId="685253D6" w:rsidR="005678FA" w:rsidRDefault="005678FA" w:rsidP="004045EA">
      <w:pPr>
        <w:pStyle w:val="aff2"/>
      </w:pPr>
      <w:r>
        <w:t>Приложение 19 – ТС д. Поличня, ул. Новая</w:t>
      </w:r>
    </w:p>
    <w:p w14:paraId="54ACF0D6" w14:textId="261AEB98" w:rsidR="00DD7A9D" w:rsidRPr="00DD7A9D" w:rsidRDefault="00DD7A9D" w:rsidP="004045EA">
      <w:pPr>
        <w:pStyle w:val="aff2"/>
        <w:rPr>
          <w:b/>
          <w:caps/>
        </w:rPr>
      </w:pPr>
      <w:r w:rsidRPr="00DD7A9D">
        <w:br w:type="page"/>
      </w:r>
    </w:p>
    <w:p w14:paraId="5FBE6E91" w14:textId="6109F0D9" w:rsidR="00E3281E" w:rsidRPr="00EB6635" w:rsidRDefault="002B459D" w:rsidP="003C2D11">
      <w:pPr>
        <w:pStyle w:val="afffffff5"/>
      </w:pPr>
      <w:bookmarkStart w:id="14" w:name="_Toc205122159"/>
      <w:r w:rsidRPr="00EB6635">
        <w:lastRenderedPageBreak/>
        <w:t>ВВЕДЕНИЕ</w:t>
      </w:r>
      <w:bookmarkEnd w:id="14"/>
    </w:p>
    <w:p w14:paraId="732B4488" w14:textId="77777777" w:rsidR="00E3281E" w:rsidRPr="002C4067" w:rsidRDefault="00E3281E" w:rsidP="00F4372A">
      <w:pPr>
        <w:pStyle w:val="aff2"/>
      </w:pPr>
      <w:r w:rsidRPr="00000E82">
        <w:rPr>
          <w:b/>
          <w:bCs/>
        </w:rPr>
        <w:t>Схема теплоснабжения</w:t>
      </w:r>
      <w:r w:rsidRPr="002C4067">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5DF0F7EF" w14:textId="77777777" w:rsidR="00E3281E" w:rsidRPr="002C4067" w:rsidRDefault="00E3281E" w:rsidP="00F4372A">
      <w:pPr>
        <w:pStyle w:val="aff2"/>
      </w:pPr>
      <w:r w:rsidRPr="002C4067">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006486A3" w14:textId="77777777" w:rsidR="00E3281E" w:rsidRPr="002C4067" w:rsidRDefault="00E3281E" w:rsidP="00F4372A">
      <w:pPr>
        <w:pStyle w:val="aff2"/>
      </w:pPr>
      <w:r w:rsidRPr="002C4067">
        <w:t>Рассмотрение</w:t>
      </w:r>
      <w:r w:rsidR="0094485C" w:rsidRPr="002C4067">
        <w:t xml:space="preserve"> </w:t>
      </w:r>
      <w:r w:rsidRPr="002C4067">
        <w:t>проблемы</w:t>
      </w:r>
      <w:r w:rsidR="0094485C" w:rsidRPr="002C4067">
        <w:t xml:space="preserve"> </w:t>
      </w:r>
      <w:r w:rsidRPr="002C4067">
        <w:t>начинается</w:t>
      </w:r>
      <w:r w:rsidR="0094485C" w:rsidRPr="002C4067">
        <w:t xml:space="preserve"> </w:t>
      </w:r>
      <w:r w:rsidRPr="002C4067">
        <w:t>на</w:t>
      </w:r>
      <w:r w:rsidR="0094485C" w:rsidRPr="002C4067">
        <w:t xml:space="preserve"> </w:t>
      </w:r>
      <w:r w:rsidRPr="002C4067">
        <w:t>стадии</w:t>
      </w:r>
      <w:r w:rsidR="0094485C" w:rsidRPr="002C4067">
        <w:t xml:space="preserve"> </w:t>
      </w:r>
      <w:r w:rsidRPr="002C4067">
        <w:t>разработки</w:t>
      </w:r>
      <w:r w:rsidR="0094485C" w:rsidRPr="002C4067">
        <w:t xml:space="preserve"> </w:t>
      </w:r>
      <w:r w:rsidRPr="002C4067">
        <w:t>генеральных</w:t>
      </w:r>
      <w:r w:rsidR="0094485C" w:rsidRPr="002C4067">
        <w:t xml:space="preserve"> </w:t>
      </w:r>
      <w:r w:rsidRPr="002C4067">
        <w:t>планов</w:t>
      </w:r>
      <w:r w:rsidR="0094485C" w:rsidRPr="002C4067">
        <w:t xml:space="preserve"> </w:t>
      </w:r>
      <w:r w:rsidRPr="002C4067">
        <w:t>в</w:t>
      </w:r>
      <w:r w:rsidR="0094485C" w:rsidRPr="002C4067">
        <w:t xml:space="preserve"> </w:t>
      </w:r>
      <w:r w:rsidRPr="002C4067">
        <w:t>самом</w:t>
      </w:r>
      <w:r w:rsidR="0094485C" w:rsidRPr="002C4067">
        <w:t xml:space="preserve"> </w:t>
      </w:r>
      <w:r w:rsidRPr="002C4067">
        <w:t>общем</w:t>
      </w:r>
      <w:r w:rsidR="0094485C" w:rsidRPr="002C4067">
        <w:t xml:space="preserve"> </w:t>
      </w:r>
      <w:r w:rsidRPr="002C4067">
        <w:t>виде</w:t>
      </w:r>
      <w:r w:rsidR="0094485C" w:rsidRPr="002C4067">
        <w:t xml:space="preserve"> </w:t>
      </w:r>
      <w:r w:rsidRPr="002C4067">
        <w:t>совместно</w:t>
      </w:r>
      <w:r w:rsidR="0094485C" w:rsidRPr="002C4067">
        <w:t xml:space="preserve"> </w:t>
      </w:r>
      <w:r w:rsidRPr="002C4067">
        <w:t>с</w:t>
      </w:r>
      <w:r w:rsidR="0094485C" w:rsidRPr="002C4067">
        <w:t xml:space="preserve"> </w:t>
      </w:r>
      <w:r w:rsidRPr="002C4067">
        <w:t>другими вопросами</w:t>
      </w:r>
      <w:r w:rsidR="0094485C" w:rsidRPr="002C4067">
        <w:t xml:space="preserve"> </w:t>
      </w:r>
      <w:r w:rsidRPr="002C4067">
        <w:t>городской</w:t>
      </w:r>
      <w:r w:rsidR="0094485C" w:rsidRPr="002C4067">
        <w:t xml:space="preserve"> </w:t>
      </w:r>
      <w:r w:rsidRPr="002C4067">
        <w:t>инфраструктуры,</w:t>
      </w:r>
      <w:r w:rsidR="0094485C" w:rsidRPr="002C4067">
        <w:t xml:space="preserve"> </w:t>
      </w:r>
      <w:r w:rsidRPr="002C4067">
        <w:t>и</w:t>
      </w:r>
      <w:r w:rsidR="0094485C" w:rsidRPr="002C4067">
        <w:t xml:space="preserve"> </w:t>
      </w:r>
      <w:r w:rsidRPr="002C4067">
        <w:t>такие</w:t>
      </w:r>
      <w:r w:rsidR="0094485C" w:rsidRPr="002C4067">
        <w:t xml:space="preserve"> </w:t>
      </w:r>
      <w:r w:rsidRPr="002C4067">
        <w:t>решения</w:t>
      </w:r>
      <w:r w:rsidR="0094485C" w:rsidRPr="002C4067">
        <w:t xml:space="preserve"> </w:t>
      </w:r>
      <w:r w:rsidRPr="002C4067">
        <w:t>носят</w:t>
      </w:r>
      <w:r w:rsidR="0094485C" w:rsidRPr="002C4067">
        <w:t xml:space="preserve"> </w:t>
      </w:r>
      <w:r w:rsidRPr="002C4067">
        <w:t>предварительный</w:t>
      </w:r>
      <w:r w:rsidR="0094485C" w:rsidRPr="002C4067">
        <w:t xml:space="preserve"> </w:t>
      </w:r>
      <w:r w:rsidRPr="002C4067">
        <w:t xml:space="preserve">характер. </w:t>
      </w:r>
    </w:p>
    <w:p w14:paraId="2B8DC387" w14:textId="77777777" w:rsidR="00E3281E" w:rsidRPr="002C4067" w:rsidRDefault="00E3281E" w:rsidP="00F4372A">
      <w:pPr>
        <w:pStyle w:val="aff2"/>
      </w:pPr>
      <w:r w:rsidRPr="002C4067">
        <w:t>Конечной целью грамотно организованной схемы теплоснабжения является:</w:t>
      </w:r>
    </w:p>
    <w:p w14:paraId="7892E13E" w14:textId="77777777" w:rsidR="00E3281E" w:rsidRPr="00C060A8" w:rsidRDefault="00E3281E" w:rsidP="009138F6">
      <w:pPr>
        <w:pStyle w:val="afffffff9"/>
        <w:numPr>
          <w:ilvl w:val="0"/>
          <w:numId w:val="13"/>
        </w:numPr>
      </w:pPr>
      <w:r w:rsidRPr="00C060A8">
        <w:t>определение направления развития системы теплоснабжения на расчетный период;</w:t>
      </w:r>
    </w:p>
    <w:p w14:paraId="35D7EF86" w14:textId="77777777" w:rsidR="00E3281E" w:rsidRPr="00C060A8" w:rsidRDefault="00E3281E" w:rsidP="009138F6">
      <w:pPr>
        <w:pStyle w:val="afffffff9"/>
        <w:numPr>
          <w:ilvl w:val="0"/>
          <w:numId w:val="13"/>
        </w:numPr>
      </w:pPr>
      <w:r w:rsidRPr="00C060A8">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380CC604" w14:textId="77777777" w:rsidR="00E3281E" w:rsidRPr="00C060A8" w:rsidRDefault="00E3281E" w:rsidP="009138F6">
      <w:pPr>
        <w:pStyle w:val="afffffff9"/>
        <w:numPr>
          <w:ilvl w:val="0"/>
          <w:numId w:val="13"/>
        </w:numPr>
      </w:pPr>
      <w:r w:rsidRPr="00C060A8">
        <w:t>снижение издержек производства, передачи и себестоимости любого вида энергии;</w:t>
      </w:r>
    </w:p>
    <w:p w14:paraId="5D15553A" w14:textId="77777777" w:rsidR="00E3281E" w:rsidRPr="00C060A8" w:rsidRDefault="00E3281E" w:rsidP="009138F6">
      <w:pPr>
        <w:pStyle w:val="afffffff9"/>
        <w:numPr>
          <w:ilvl w:val="0"/>
          <w:numId w:val="13"/>
        </w:numPr>
      </w:pPr>
      <w:r w:rsidRPr="00C060A8">
        <w:t>повышение качества предоставляемых энергоресурсов;</w:t>
      </w:r>
    </w:p>
    <w:p w14:paraId="167380BE" w14:textId="77777777" w:rsidR="00E3281E" w:rsidRDefault="00E3281E" w:rsidP="009138F6">
      <w:pPr>
        <w:pStyle w:val="afffffff9"/>
        <w:numPr>
          <w:ilvl w:val="0"/>
          <w:numId w:val="13"/>
        </w:numPr>
      </w:pPr>
      <w:r w:rsidRPr="00C060A8">
        <w:t>увеличение прибыли самого предприятия.</w:t>
      </w:r>
    </w:p>
    <w:p w14:paraId="7D6D496B" w14:textId="77777777" w:rsidR="00E3281E" w:rsidRPr="002C4067" w:rsidRDefault="00E3281E" w:rsidP="00000E82">
      <w:pPr>
        <w:pStyle w:val="aff2"/>
      </w:pPr>
      <w:r w:rsidRPr="002C4067">
        <w:t>Значительный потенциал экономии и рост стоимости энергоресурсов делают проблему энергоресурсосбережения весьма актуальной.</w:t>
      </w:r>
    </w:p>
    <w:p w14:paraId="64A67785" w14:textId="77777777" w:rsidR="00E3281E" w:rsidRPr="002C4067" w:rsidRDefault="00E3281E" w:rsidP="00000E82">
      <w:pPr>
        <w:pStyle w:val="aff2"/>
      </w:pPr>
      <w:r w:rsidRPr="002C4067">
        <w:t>Схемы разрабатываются на основе анализа фактических тепловых нагрузок потребителей с учётом перспективного развития</w:t>
      </w:r>
      <w:r w:rsidRPr="002C4067">
        <w:rPr>
          <w:b/>
        </w:rPr>
        <w:t>,</w:t>
      </w:r>
      <w:r w:rsidRPr="002C4067">
        <w:t xml:space="preserve"> оценки состояния</w:t>
      </w:r>
      <w:r w:rsidR="0094485C" w:rsidRPr="002C4067">
        <w:t xml:space="preserve"> </w:t>
      </w:r>
      <w:r w:rsidRPr="002C4067">
        <w:t>существующих источников тепла и тепловых сетей и возможности их дальнейшего использования, рассмотрения вопросов надёжности, экономичности.</w:t>
      </w:r>
    </w:p>
    <w:p w14:paraId="614407A6" w14:textId="77777777" w:rsidR="005F390E" w:rsidRPr="002C4067" w:rsidRDefault="005F390E" w:rsidP="00000E82">
      <w:pPr>
        <w:pStyle w:val="aff2"/>
      </w:pPr>
      <w:r w:rsidRPr="002C4067">
        <w:t xml:space="preserve">Основные принципы разработки схемы теплоснабжения: </w:t>
      </w:r>
    </w:p>
    <w:p w14:paraId="09E65F72" w14:textId="77777777" w:rsidR="005F390E" w:rsidRPr="00C060A8" w:rsidRDefault="005F390E" w:rsidP="009138F6">
      <w:pPr>
        <w:pStyle w:val="afffffff9"/>
        <w:numPr>
          <w:ilvl w:val="0"/>
          <w:numId w:val="14"/>
        </w:numPr>
      </w:pPr>
      <w:r w:rsidRPr="00C060A8">
        <w:t xml:space="preserve">обеспечение безопасности и надежности теплоснабжения потребителей в соответствии с требованиями технических регламентов; </w:t>
      </w:r>
    </w:p>
    <w:p w14:paraId="65E860B8" w14:textId="77777777" w:rsidR="005F390E" w:rsidRPr="00C060A8" w:rsidRDefault="005F390E" w:rsidP="009138F6">
      <w:pPr>
        <w:pStyle w:val="afffffff9"/>
        <w:numPr>
          <w:ilvl w:val="0"/>
          <w:numId w:val="14"/>
        </w:numPr>
      </w:pPr>
      <w:r w:rsidRPr="00C060A8">
        <w:t>обеспечение</w:t>
      </w:r>
      <w:r w:rsidR="00851204" w:rsidRPr="00C060A8">
        <w:t xml:space="preserve"> </w:t>
      </w:r>
      <w:r w:rsidRPr="00C060A8">
        <w:t>энергетической</w:t>
      </w:r>
      <w:r w:rsidR="00851204" w:rsidRPr="00C060A8">
        <w:t xml:space="preserve"> </w:t>
      </w:r>
      <w:r w:rsidRPr="00C060A8">
        <w:t>эффективности</w:t>
      </w:r>
      <w:r w:rsidR="00851204" w:rsidRPr="00C060A8">
        <w:t xml:space="preserve"> </w:t>
      </w:r>
      <w:r w:rsidRPr="00C060A8">
        <w:t>теплоснабжения</w:t>
      </w:r>
      <w:r w:rsidR="00851204" w:rsidRPr="00C060A8">
        <w:t xml:space="preserve"> </w:t>
      </w:r>
      <w:r w:rsidRPr="00C060A8">
        <w:t>и</w:t>
      </w:r>
      <w:r w:rsidR="00851204" w:rsidRPr="00C060A8">
        <w:t xml:space="preserve"> </w:t>
      </w:r>
      <w:r w:rsidRPr="00C060A8">
        <w:t>потребления</w:t>
      </w:r>
      <w:r w:rsidR="00851204" w:rsidRPr="00C060A8">
        <w:t xml:space="preserve"> </w:t>
      </w:r>
      <w:r w:rsidRPr="00C060A8">
        <w:t xml:space="preserve">тепловой энергии с учетом требований, установленных федеральными законами; </w:t>
      </w:r>
    </w:p>
    <w:p w14:paraId="1ED3578D" w14:textId="77777777" w:rsidR="005F390E" w:rsidRPr="00C060A8" w:rsidRDefault="005F390E" w:rsidP="009138F6">
      <w:pPr>
        <w:pStyle w:val="afffffff9"/>
        <w:numPr>
          <w:ilvl w:val="0"/>
          <w:numId w:val="14"/>
        </w:numPr>
      </w:pPr>
      <w:r w:rsidRPr="00C060A8">
        <w:t>обеспечение</w:t>
      </w:r>
      <w:r w:rsidR="00851204" w:rsidRPr="00C060A8">
        <w:t xml:space="preserve"> </w:t>
      </w:r>
      <w:r w:rsidRPr="00C060A8">
        <w:t>приоритетного</w:t>
      </w:r>
      <w:r w:rsidR="00851204" w:rsidRPr="00C060A8">
        <w:t xml:space="preserve"> </w:t>
      </w:r>
      <w:r w:rsidRPr="00C060A8">
        <w:t>использования</w:t>
      </w:r>
      <w:r w:rsidR="00851204" w:rsidRPr="00C060A8">
        <w:t xml:space="preserve"> </w:t>
      </w:r>
      <w:r w:rsidRPr="00C060A8">
        <w:t>комбинированной</w:t>
      </w:r>
      <w:r w:rsidR="00851204" w:rsidRPr="00C060A8">
        <w:t xml:space="preserve"> </w:t>
      </w:r>
      <w:r w:rsidRPr="00C060A8">
        <w:t>выработки</w:t>
      </w:r>
      <w:r w:rsidR="00851204" w:rsidRPr="00C060A8">
        <w:t xml:space="preserve"> </w:t>
      </w:r>
      <w:r w:rsidRPr="00C060A8">
        <w:t>тепловой</w:t>
      </w:r>
      <w:r w:rsidR="00851204" w:rsidRPr="00C060A8">
        <w:t xml:space="preserve"> </w:t>
      </w:r>
      <w:r w:rsidRPr="00C060A8">
        <w:t>и электрической</w:t>
      </w:r>
      <w:r w:rsidR="00851204" w:rsidRPr="00C060A8">
        <w:t xml:space="preserve"> </w:t>
      </w:r>
      <w:r w:rsidRPr="00C060A8">
        <w:t>энергии</w:t>
      </w:r>
      <w:r w:rsidR="00851204" w:rsidRPr="00C060A8">
        <w:t xml:space="preserve"> </w:t>
      </w:r>
      <w:r w:rsidRPr="00C060A8">
        <w:t>для</w:t>
      </w:r>
      <w:r w:rsidR="00851204" w:rsidRPr="00C060A8">
        <w:t xml:space="preserve"> </w:t>
      </w:r>
      <w:r w:rsidRPr="00C060A8">
        <w:t>организации</w:t>
      </w:r>
      <w:r w:rsidR="00851204" w:rsidRPr="00C060A8">
        <w:t xml:space="preserve"> </w:t>
      </w:r>
      <w:r w:rsidRPr="00C060A8">
        <w:t>теплоснабжения</w:t>
      </w:r>
      <w:r w:rsidR="00851204" w:rsidRPr="00C060A8">
        <w:t xml:space="preserve"> </w:t>
      </w:r>
      <w:r w:rsidRPr="00C060A8">
        <w:t>с</w:t>
      </w:r>
      <w:r w:rsidR="00851204" w:rsidRPr="00C060A8">
        <w:t xml:space="preserve"> </w:t>
      </w:r>
      <w:r w:rsidRPr="00C060A8">
        <w:t>учетом</w:t>
      </w:r>
      <w:r w:rsidR="00851204" w:rsidRPr="00C060A8">
        <w:t xml:space="preserve"> </w:t>
      </w:r>
      <w:r w:rsidRPr="00C060A8">
        <w:t xml:space="preserve">экономической обоснованности; </w:t>
      </w:r>
    </w:p>
    <w:p w14:paraId="2CD2747F" w14:textId="77777777" w:rsidR="005F390E" w:rsidRPr="00C060A8" w:rsidRDefault="005F390E" w:rsidP="009138F6">
      <w:pPr>
        <w:pStyle w:val="afffffff9"/>
        <w:numPr>
          <w:ilvl w:val="0"/>
          <w:numId w:val="14"/>
        </w:numPr>
      </w:pPr>
      <w:r w:rsidRPr="00C060A8">
        <w:t>соблюдение</w:t>
      </w:r>
      <w:r w:rsidR="00851204" w:rsidRPr="00C060A8">
        <w:t xml:space="preserve"> </w:t>
      </w:r>
      <w:r w:rsidRPr="00C060A8">
        <w:t>баланса</w:t>
      </w:r>
      <w:r w:rsidR="00851204" w:rsidRPr="00C060A8">
        <w:t xml:space="preserve"> </w:t>
      </w:r>
      <w:r w:rsidRPr="00C060A8">
        <w:t>экономических</w:t>
      </w:r>
      <w:r w:rsidR="00851204" w:rsidRPr="00C060A8">
        <w:t xml:space="preserve"> </w:t>
      </w:r>
      <w:r w:rsidRPr="00C060A8">
        <w:t>интересов</w:t>
      </w:r>
      <w:r w:rsidR="00851204" w:rsidRPr="00C060A8">
        <w:t xml:space="preserve"> </w:t>
      </w:r>
      <w:r w:rsidRPr="00C060A8">
        <w:t>теплоснабжающих</w:t>
      </w:r>
      <w:r w:rsidR="00851204" w:rsidRPr="00C060A8">
        <w:t xml:space="preserve"> </w:t>
      </w:r>
      <w:r w:rsidRPr="00C060A8">
        <w:t>организаций</w:t>
      </w:r>
      <w:r w:rsidR="00851204" w:rsidRPr="00C060A8">
        <w:t xml:space="preserve"> </w:t>
      </w:r>
      <w:r w:rsidRPr="00C060A8">
        <w:t xml:space="preserve">и интересов потребителей; </w:t>
      </w:r>
    </w:p>
    <w:p w14:paraId="20CBEF6D" w14:textId="77777777" w:rsidR="005F390E" w:rsidRPr="00C060A8" w:rsidRDefault="005F390E" w:rsidP="009138F6">
      <w:pPr>
        <w:pStyle w:val="afffffff9"/>
        <w:numPr>
          <w:ilvl w:val="0"/>
          <w:numId w:val="14"/>
        </w:numPr>
      </w:pPr>
      <w:r w:rsidRPr="00C060A8">
        <w:t xml:space="preserve">минимизация затрат на теплоснабжение в расчете на единицу потребляемой тепловой энергии для потребителя в долгосрочной перспективе; </w:t>
      </w:r>
    </w:p>
    <w:p w14:paraId="4AACE06B" w14:textId="77777777" w:rsidR="005F390E" w:rsidRPr="00C060A8" w:rsidRDefault="005F390E" w:rsidP="009138F6">
      <w:pPr>
        <w:pStyle w:val="afffffff9"/>
        <w:numPr>
          <w:ilvl w:val="0"/>
          <w:numId w:val="14"/>
        </w:numPr>
      </w:pPr>
      <w:r w:rsidRPr="00C060A8">
        <w:t>обеспечение</w:t>
      </w:r>
      <w:r w:rsidR="00851204" w:rsidRPr="00C060A8">
        <w:t xml:space="preserve"> </w:t>
      </w:r>
      <w:r w:rsidRPr="00C060A8">
        <w:t>недискриминационных</w:t>
      </w:r>
      <w:r w:rsidR="00851204" w:rsidRPr="00C060A8">
        <w:t xml:space="preserve"> </w:t>
      </w:r>
      <w:r w:rsidRPr="00C060A8">
        <w:t>и</w:t>
      </w:r>
      <w:r w:rsidR="00851204" w:rsidRPr="00C060A8">
        <w:t xml:space="preserve"> </w:t>
      </w:r>
      <w:r w:rsidRPr="00C060A8">
        <w:t>стабильных</w:t>
      </w:r>
      <w:r w:rsidR="00851204" w:rsidRPr="00C060A8">
        <w:t xml:space="preserve"> </w:t>
      </w:r>
      <w:r w:rsidRPr="00C060A8">
        <w:t>условий</w:t>
      </w:r>
      <w:r w:rsidR="00851204" w:rsidRPr="00C060A8">
        <w:t xml:space="preserve"> </w:t>
      </w:r>
      <w:r w:rsidRPr="00C060A8">
        <w:t xml:space="preserve">осуществления предпринимательской деятельности в сфере теплоснабжения; </w:t>
      </w:r>
    </w:p>
    <w:p w14:paraId="25079C6C" w14:textId="77777777" w:rsidR="00F4372A" w:rsidRDefault="005F390E" w:rsidP="009138F6">
      <w:pPr>
        <w:pStyle w:val="afffffff9"/>
        <w:numPr>
          <w:ilvl w:val="0"/>
          <w:numId w:val="14"/>
        </w:numPr>
      </w:pPr>
      <w:r w:rsidRPr="00C060A8">
        <w:t xml:space="preserve">согласование схем теплоснабжения с иными программами развития сетей инженерно-технического обеспечения. </w:t>
      </w:r>
    </w:p>
    <w:p w14:paraId="5E6F8BBB" w14:textId="59BF9017" w:rsidR="0017461A" w:rsidRPr="002C4067" w:rsidRDefault="005F390E" w:rsidP="00F4372A">
      <w:pPr>
        <w:pStyle w:val="aff2"/>
      </w:pPr>
      <w:r w:rsidRPr="002C4067">
        <w:lastRenderedPageBreak/>
        <w:t>При</w:t>
      </w:r>
      <w:r w:rsidR="00851204" w:rsidRPr="002C4067">
        <w:t xml:space="preserve"> </w:t>
      </w:r>
      <w:r w:rsidR="00042A16" w:rsidRPr="002C4067">
        <w:t>разработке</w:t>
      </w:r>
      <w:r w:rsidR="00851204" w:rsidRPr="002C4067">
        <w:t xml:space="preserve"> </w:t>
      </w:r>
      <w:r w:rsidRPr="002C4067">
        <w:t>схемы</w:t>
      </w:r>
      <w:r w:rsidR="00851204" w:rsidRPr="002C4067">
        <w:t xml:space="preserve"> </w:t>
      </w:r>
      <w:r w:rsidRPr="002C4067">
        <w:t>теплоснабжения</w:t>
      </w:r>
      <w:r w:rsidR="00851204" w:rsidRPr="002C4067">
        <w:t xml:space="preserve"> </w:t>
      </w:r>
      <w:r w:rsidRPr="002C4067">
        <w:t>использовались</w:t>
      </w:r>
      <w:r w:rsidR="00851204" w:rsidRPr="002C4067">
        <w:t xml:space="preserve"> </w:t>
      </w:r>
      <w:r w:rsidR="002F59BF" w:rsidRPr="002C4067">
        <w:t>исходные данные,</w:t>
      </w:r>
      <w:r w:rsidRPr="002C4067">
        <w:t xml:space="preserve"> предоставленные</w:t>
      </w:r>
      <w:r w:rsidR="00851204" w:rsidRPr="002C4067">
        <w:t xml:space="preserve"> </w:t>
      </w:r>
      <w:r w:rsidRPr="002C4067">
        <w:t>администрацией</w:t>
      </w:r>
      <w:r w:rsidR="00851204" w:rsidRPr="002C4067">
        <w:t xml:space="preserve"> </w:t>
      </w:r>
      <w:r w:rsidR="006B660B" w:rsidRPr="002C4067">
        <w:t>муниципального образования</w:t>
      </w:r>
      <w:r w:rsidR="00851204" w:rsidRPr="002C4067">
        <w:t xml:space="preserve"> </w:t>
      </w:r>
      <w:r w:rsidRPr="002C4067">
        <w:t xml:space="preserve">и теплоснабжающими организациями, в том числе следующие документы и источники: </w:t>
      </w:r>
    </w:p>
    <w:p w14:paraId="78506A9C" w14:textId="08AA0A0F" w:rsidR="008F7A0C" w:rsidRPr="00C060A8" w:rsidRDefault="005D1772" w:rsidP="009138F6">
      <w:pPr>
        <w:pStyle w:val="afffffff9"/>
        <w:numPr>
          <w:ilvl w:val="0"/>
          <w:numId w:val="15"/>
        </w:numPr>
      </w:pPr>
      <w:r>
        <w:t>г</w:t>
      </w:r>
      <w:r w:rsidR="008F7A0C" w:rsidRPr="00C060A8">
        <w:t xml:space="preserve">енеральный план </w:t>
      </w:r>
      <w:r w:rsidR="00D458C1" w:rsidRPr="00C060A8">
        <w:t>развития муниципального образования</w:t>
      </w:r>
      <w:r w:rsidR="008F7A0C" w:rsidRPr="00C060A8">
        <w:t xml:space="preserve">; </w:t>
      </w:r>
    </w:p>
    <w:p w14:paraId="4016CF2B" w14:textId="77777777" w:rsidR="008F7A0C" w:rsidRPr="00C060A8" w:rsidRDefault="00D458C1" w:rsidP="009138F6">
      <w:pPr>
        <w:pStyle w:val="afffffff9"/>
        <w:numPr>
          <w:ilvl w:val="0"/>
          <w:numId w:val="15"/>
        </w:numPr>
      </w:pPr>
      <w:r w:rsidRPr="00C060A8">
        <w:t>материалы ранее утвержденных</w:t>
      </w:r>
      <w:r w:rsidR="008F7A0C" w:rsidRPr="00C060A8">
        <w:t xml:space="preserve"> сх</w:t>
      </w:r>
      <w:r w:rsidRPr="00C060A8">
        <w:t>ем</w:t>
      </w:r>
      <w:r w:rsidR="008F7A0C" w:rsidRPr="00C060A8">
        <w:t xml:space="preserve"> теплоснабжения; </w:t>
      </w:r>
    </w:p>
    <w:p w14:paraId="46167F0F" w14:textId="77777777" w:rsidR="008F7A0C" w:rsidRPr="00C060A8" w:rsidRDefault="008F7A0C" w:rsidP="009138F6">
      <w:pPr>
        <w:pStyle w:val="afffffff9"/>
        <w:numPr>
          <w:ilvl w:val="0"/>
          <w:numId w:val="15"/>
        </w:numPr>
      </w:pPr>
      <w:r w:rsidRPr="00C060A8">
        <w:t xml:space="preserve">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68154581" w14:textId="77777777" w:rsidR="008F7A0C" w:rsidRPr="00C060A8" w:rsidRDefault="008F7A0C" w:rsidP="009138F6">
      <w:pPr>
        <w:pStyle w:val="afffffff9"/>
        <w:numPr>
          <w:ilvl w:val="0"/>
          <w:numId w:val="15"/>
        </w:numPr>
      </w:pPr>
      <w:r w:rsidRPr="00C060A8">
        <w:t xml:space="preserve">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131844A7" w14:textId="77777777" w:rsidR="008F7A0C" w:rsidRPr="00C060A8" w:rsidRDefault="008F7A0C" w:rsidP="009138F6">
      <w:pPr>
        <w:pStyle w:val="afffffff9"/>
        <w:numPr>
          <w:ilvl w:val="0"/>
          <w:numId w:val="15"/>
        </w:numPr>
      </w:pPr>
      <w:r w:rsidRPr="00C060A8">
        <w:t xml:space="preserve">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0E6587" w14:textId="77777777" w:rsidR="008F7A0C" w:rsidRPr="00C060A8" w:rsidRDefault="008F7A0C" w:rsidP="009138F6">
      <w:pPr>
        <w:pStyle w:val="afffffff9"/>
        <w:numPr>
          <w:ilvl w:val="0"/>
          <w:numId w:val="15"/>
        </w:numPr>
      </w:pPr>
      <w:r w:rsidRPr="00C060A8">
        <w:t>предложения теплоснабжающих организаций по внесению изменений в схему теплоснабжения.</w:t>
      </w:r>
    </w:p>
    <w:p w14:paraId="7273C77F" w14:textId="77777777" w:rsidR="0017461A" w:rsidRPr="002C4067" w:rsidRDefault="0017461A" w:rsidP="005D1772">
      <w:pPr>
        <w:pStyle w:val="aff2"/>
      </w:pPr>
      <w:r w:rsidRPr="002C4067">
        <w:t>Основанием для разработки схемы теплоснабжения является:</w:t>
      </w:r>
    </w:p>
    <w:p w14:paraId="5EB94301" w14:textId="77777777" w:rsidR="0017461A" w:rsidRPr="002C4067" w:rsidRDefault="0017461A" w:rsidP="009138F6">
      <w:pPr>
        <w:pStyle w:val="afffffff9"/>
        <w:numPr>
          <w:ilvl w:val="0"/>
          <w:numId w:val="16"/>
        </w:numPr>
      </w:pPr>
      <w:r w:rsidRPr="002C4067">
        <w:t>Федеральный закон от 27.07.2010 № 190-ФЗ «О теплоснабжении»;</w:t>
      </w:r>
    </w:p>
    <w:p w14:paraId="044C5E8D" w14:textId="77777777" w:rsidR="0017461A" w:rsidRPr="002C4067" w:rsidRDefault="0017461A" w:rsidP="009138F6">
      <w:pPr>
        <w:pStyle w:val="afffffff9"/>
        <w:numPr>
          <w:ilvl w:val="0"/>
          <w:numId w:val="16"/>
        </w:numPr>
      </w:pPr>
      <w:r w:rsidRPr="002C4067">
        <w:t>Постановление Правительства РФ от 22.02.2012 № 154 «О требованиях к схемам теплоснабжения, порядку их разработки и утверждения»;</w:t>
      </w:r>
    </w:p>
    <w:p w14:paraId="00D3EAE5" w14:textId="77777777" w:rsidR="0017461A" w:rsidRPr="002C4067" w:rsidRDefault="0017461A" w:rsidP="009138F6">
      <w:pPr>
        <w:pStyle w:val="afffffff9"/>
        <w:numPr>
          <w:ilvl w:val="0"/>
          <w:numId w:val="16"/>
        </w:numPr>
      </w:pPr>
      <w:r w:rsidRPr="002C4067">
        <w:t>Федеральный закон от 06.10.2003 № 131-ФЗ «Об общих принципах организации местного самоуправления в Российской Федерации»;</w:t>
      </w:r>
    </w:p>
    <w:p w14:paraId="5CE6F1FC" w14:textId="77777777" w:rsidR="0017461A" w:rsidRPr="002C4067" w:rsidRDefault="0017461A" w:rsidP="009138F6">
      <w:pPr>
        <w:pStyle w:val="afffffff9"/>
        <w:numPr>
          <w:ilvl w:val="0"/>
          <w:numId w:val="16"/>
        </w:numPr>
      </w:pPr>
      <w:r w:rsidRPr="002C4067">
        <w:t>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2DE437D" w14:textId="2DE8DA28" w:rsidR="0017461A" w:rsidRPr="002C4067" w:rsidRDefault="0017461A" w:rsidP="009138F6">
      <w:pPr>
        <w:pStyle w:val="afffffff9"/>
        <w:numPr>
          <w:ilvl w:val="0"/>
          <w:numId w:val="16"/>
        </w:numPr>
      </w:pPr>
      <w:r w:rsidRPr="002C4067">
        <w:t xml:space="preserve">Федеральный закон от 23.11.2009 № 261-ФЗ «Об энергосбережении и о повышении </w:t>
      </w:r>
      <w:r w:rsidR="002F59BF" w:rsidRPr="002C4067">
        <w:t>энергетической эффективности,</w:t>
      </w:r>
      <w:r w:rsidRPr="002C4067">
        <w:t xml:space="preserve"> и о внесении изменений в отдельные законодательные акты Российской Федерации»;</w:t>
      </w:r>
    </w:p>
    <w:p w14:paraId="43CFE9C7" w14:textId="77777777" w:rsidR="0017461A" w:rsidRPr="002C4067" w:rsidRDefault="0017461A" w:rsidP="009138F6">
      <w:pPr>
        <w:pStyle w:val="afffffff9"/>
        <w:numPr>
          <w:ilvl w:val="0"/>
          <w:numId w:val="16"/>
        </w:numPr>
      </w:pPr>
      <w:r w:rsidRPr="002C4067">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w:t>
      </w:r>
      <w:r w:rsidR="003438EA" w:rsidRPr="002C4067">
        <w:t>15 мая 2010 г. № 340</w:t>
      </w:r>
      <w:r w:rsidRPr="002C4067">
        <w:t>»;</w:t>
      </w:r>
    </w:p>
    <w:p w14:paraId="1A484931" w14:textId="77777777" w:rsidR="0017461A" w:rsidRPr="002C4067" w:rsidRDefault="0017461A" w:rsidP="009138F6">
      <w:pPr>
        <w:pStyle w:val="afffffff9"/>
        <w:numPr>
          <w:ilvl w:val="0"/>
          <w:numId w:val="16"/>
        </w:numPr>
      </w:pPr>
      <w:r w:rsidRPr="002C4067">
        <w:t>СП 124.13330.2012. «Свод правил. Тепловые сети. Актуализированная редакция СНиП 41-02-2003»;</w:t>
      </w:r>
    </w:p>
    <w:p w14:paraId="622CA4BB" w14:textId="77777777" w:rsidR="0017461A" w:rsidRPr="002C4067" w:rsidRDefault="0017461A" w:rsidP="009138F6">
      <w:pPr>
        <w:pStyle w:val="afffffff9"/>
        <w:numPr>
          <w:ilvl w:val="0"/>
          <w:numId w:val="16"/>
        </w:numPr>
      </w:pPr>
      <w:r w:rsidRPr="002C4067">
        <w:t>СП 50.13330.2012. «Свод правил. Тепловая защита зданий. Актуализированная редакция СНиП 23-02-2003».</w:t>
      </w:r>
    </w:p>
    <w:p w14:paraId="72662BC5" w14:textId="41CF3870" w:rsidR="0017461A" w:rsidRPr="002C4067" w:rsidRDefault="0017461A" w:rsidP="005D1772">
      <w:pPr>
        <w:pStyle w:val="aff2"/>
      </w:pPr>
      <w:r w:rsidRPr="002C4067">
        <w:t>Основными нормативными документами при разработке схемы являются:</w:t>
      </w:r>
    </w:p>
    <w:p w14:paraId="54AA0C57" w14:textId="77777777" w:rsidR="0017461A" w:rsidRPr="002C4067" w:rsidRDefault="0017461A" w:rsidP="009138F6">
      <w:pPr>
        <w:pStyle w:val="afffffff9"/>
        <w:numPr>
          <w:ilvl w:val="0"/>
          <w:numId w:val="17"/>
        </w:numPr>
      </w:pPr>
      <w:r w:rsidRPr="002C4067">
        <w:t>Постановление Правительства РФ от 22.02.2012 № 154 «О требованиях к схемам теплоснабжения, порядку их разработки и утверждения»;</w:t>
      </w:r>
    </w:p>
    <w:p w14:paraId="1AA8557A" w14:textId="77777777" w:rsidR="0017461A" w:rsidRPr="002C4067" w:rsidRDefault="0017461A" w:rsidP="009138F6">
      <w:pPr>
        <w:pStyle w:val="afffffff9"/>
        <w:numPr>
          <w:ilvl w:val="0"/>
          <w:numId w:val="17"/>
        </w:numPr>
      </w:pPr>
      <w:r w:rsidRPr="002C4067">
        <w:t>Постановление Правительства РФ от 03.04.2018 № 405 «О внесении изменений в некоторые акты Правительства Российской Федерации»;</w:t>
      </w:r>
    </w:p>
    <w:p w14:paraId="46E3E410" w14:textId="77777777" w:rsidR="0017461A" w:rsidRPr="002C4067" w:rsidRDefault="0017461A" w:rsidP="009138F6">
      <w:pPr>
        <w:pStyle w:val="afffffff9"/>
        <w:numPr>
          <w:ilvl w:val="0"/>
          <w:numId w:val="17"/>
        </w:numPr>
      </w:pPr>
      <w:r w:rsidRPr="002C4067">
        <w:lastRenderedPageBreak/>
        <w:t>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FB1233D" w14:textId="77777777" w:rsidR="0017461A" w:rsidRPr="002C4067" w:rsidRDefault="0017461A" w:rsidP="009138F6">
      <w:pPr>
        <w:pStyle w:val="afffffff9"/>
        <w:numPr>
          <w:ilvl w:val="0"/>
          <w:numId w:val="17"/>
        </w:numPr>
      </w:pPr>
      <w:r w:rsidRPr="002C4067">
        <w:t xml:space="preserve">Приказ Минэнерго России от 05.03.2019 № 212 «Об утверждении Методических указаний по разработке схем теплоснабжения»; </w:t>
      </w:r>
    </w:p>
    <w:p w14:paraId="39A1A471" w14:textId="77777777" w:rsidR="0017461A" w:rsidRPr="002C4067" w:rsidRDefault="0017461A" w:rsidP="009138F6">
      <w:pPr>
        <w:pStyle w:val="afffffff9"/>
        <w:numPr>
          <w:ilvl w:val="0"/>
          <w:numId w:val="17"/>
        </w:numPr>
      </w:pPr>
      <w:r w:rsidRPr="002C4067">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092E4F42" w14:textId="412AC6D8" w:rsidR="00F638B4" w:rsidRPr="002C4067" w:rsidRDefault="00C8513F" w:rsidP="003C2D11">
      <w:pPr>
        <w:pStyle w:val="afffffff5"/>
      </w:pPr>
      <w:r w:rsidRPr="002C4067">
        <w:br w:type="page"/>
      </w:r>
      <w:bookmarkStart w:id="15" w:name="_Toc162259129"/>
      <w:bookmarkStart w:id="16" w:name="_Toc165985015"/>
      <w:bookmarkStart w:id="17" w:name="_Toc205122160"/>
      <w:r w:rsidR="002B459D" w:rsidRPr="002C4067">
        <w:lastRenderedPageBreak/>
        <w:t>ПЕРЕЧЕНЬ ИСПОЛЬЗУЕМЫХ ТЕРМИНОВ, ОПРЕДЕЛЕНИЙ И СОКРАЩЕНИЙ</w:t>
      </w:r>
      <w:bookmarkEnd w:id="15"/>
      <w:bookmarkEnd w:id="16"/>
      <w:bookmarkEnd w:id="17"/>
    </w:p>
    <w:p w14:paraId="50A34009" w14:textId="77777777" w:rsidR="00F638B4" w:rsidRPr="005D1772" w:rsidRDefault="00F638B4" w:rsidP="005D1772">
      <w:pPr>
        <w:pStyle w:val="aff2"/>
      </w:pPr>
      <w:r w:rsidRPr="005D1772">
        <w:t>В настоящем документе используютс</w:t>
      </w:r>
      <w:r w:rsidR="007A0B22" w:rsidRPr="005D1772">
        <w:t>я следующие термины и сокращении.</w:t>
      </w:r>
      <w:r w:rsidRPr="005D1772">
        <w:t xml:space="preserve"> </w:t>
      </w:r>
    </w:p>
    <w:p w14:paraId="24522727" w14:textId="77777777" w:rsidR="00F638B4" w:rsidRPr="005D1772" w:rsidRDefault="00F638B4" w:rsidP="005D1772">
      <w:pPr>
        <w:pStyle w:val="aff2"/>
      </w:pPr>
      <w:r w:rsidRPr="005D1772">
        <w:rPr>
          <w:b/>
          <w:bCs/>
          <w:iCs/>
        </w:rPr>
        <w:t>Энергетический ресурс</w:t>
      </w:r>
      <w:r w:rsidRPr="005D1772">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5D1772">
        <w:t>д</w:t>
      </w:r>
      <w:r w:rsidR="00787B99" w:rsidRPr="005D1772">
        <w:t xml:space="preserve"> </w:t>
      </w:r>
      <w:r w:rsidRPr="005D1772">
        <w:t>энергии (атомная, тепловая, электрическая, электромагнитная энергия или другой ви</w:t>
      </w:r>
      <w:r w:rsidR="00787B99" w:rsidRPr="005D1772">
        <w:t xml:space="preserve">д </w:t>
      </w:r>
      <w:r w:rsidRPr="005D1772">
        <w:t xml:space="preserve">энергии). </w:t>
      </w:r>
    </w:p>
    <w:p w14:paraId="7EB4C3AD" w14:textId="77777777" w:rsidR="00F638B4" w:rsidRPr="005D1772" w:rsidRDefault="00F638B4" w:rsidP="005D1772">
      <w:pPr>
        <w:pStyle w:val="aff2"/>
      </w:pPr>
      <w:r w:rsidRPr="005D1772">
        <w:rPr>
          <w:b/>
          <w:bCs/>
          <w:iCs/>
        </w:rPr>
        <w:t xml:space="preserve">Энергосбережение – </w:t>
      </w:r>
      <w:r w:rsidRPr="005D1772">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5D1772">
        <w:t xml:space="preserve"> </w:t>
      </w:r>
    </w:p>
    <w:p w14:paraId="77C3D31C" w14:textId="77777777" w:rsidR="00F638B4" w:rsidRPr="005D1772" w:rsidRDefault="00F638B4" w:rsidP="005D1772">
      <w:pPr>
        <w:pStyle w:val="aff2"/>
      </w:pPr>
      <w:r w:rsidRPr="005D1772">
        <w:rPr>
          <w:b/>
          <w:bCs/>
          <w:iCs/>
        </w:rPr>
        <w:t>Энергетическая эффективность</w:t>
      </w:r>
      <w:r w:rsidRPr="005D1772">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2E86BE67" w14:textId="77777777" w:rsidR="00F638B4" w:rsidRPr="005D1772" w:rsidRDefault="00F638B4" w:rsidP="005D1772">
      <w:pPr>
        <w:pStyle w:val="aff2"/>
      </w:pPr>
      <w:r w:rsidRPr="005D1772">
        <w:rPr>
          <w:b/>
          <w:bCs/>
          <w:iCs/>
        </w:rPr>
        <w:t>Техническое состояние</w:t>
      </w:r>
      <w:r w:rsidRPr="005D1772">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5D1772">
        <w:t xml:space="preserve"> </w:t>
      </w:r>
      <w:r w:rsidRPr="005D1772">
        <w:t>нормативной</w:t>
      </w:r>
      <w:r w:rsidR="00851204" w:rsidRPr="005D1772">
        <w:t xml:space="preserve"> </w:t>
      </w:r>
      <w:r w:rsidRPr="005D1772">
        <w:t xml:space="preserve">документацией. </w:t>
      </w:r>
    </w:p>
    <w:p w14:paraId="0243382F" w14:textId="77777777" w:rsidR="00F638B4" w:rsidRPr="005D1772" w:rsidRDefault="00F638B4" w:rsidP="005D1772">
      <w:pPr>
        <w:pStyle w:val="aff2"/>
      </w:pPr>
      <w:r w:rsidRPr="005D1772">
        <w:rPr>
          <w:b/>
          <w:bCs/>
          <w:iCs/>
        </w:rPr>
        <w:t>Испытания –</w:t>
      </w:r>
      <w:r w:rsidRPr="005D1772">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5D1772">
        <w:t xml:space="preserve"> </w:t>
      </w:r>
      <w:r w:rsidRPr="005D1772">
        <w:t>на него факторов,</w:t>
      </w:r>
      <w:r w:rsidR="00851204" w:rsidRPr="005D1772">
        <w:t xml:space="preserve"> </w:t>
      </w:r>
      <w:r w:rsidRPr="005D1772">
        <w:t>регламентированных</w:t>
      </w:r>
      <w:r w:rsidR="00851204" w:rsidRPr="005D1772">
        <w:t xml:space="preserve"> </w:t>
      </w:r>
      <w:r w:rsidRPr="005D1772">
        <w:t>действующими</w:t>
      </w:r>
      <w:r w:rsidR="00851204" w:rsidRPr="005D1772">
        <w:t xml:space="preserve"> </w:t>
      </w:r>
      <w:r w:rsidRPr="005D1772">
        <w:t xml:space="preserve">нормативными документами. </w:t>
      </w:r>
    </w:p>
    <w:p w14:paraId="67CF107B" w14:textId="52E8C7BF" w:rsidR="00F638B4" w:rsidRPr="005D1772" w:rsidRDefault="00F638B4" w:rsidP="005D1772">
      <w:pPr>
        <w:pStyle w:val="aff2"/>
      </w:pPr>
      <w:r w:rsidRPr="005D1772">
        <w:rPr>
          <w:b/>
          <w:bCs/>
          <w:iCs/>
        </w:rPr>
        <w:t>Зона действия системы теплоснабжения</w:t>
      </w:r>
      <w:r w:rsidRPr="005D1772">
        <w:t xml:space="preserve"> - территория </w:t>
      </w:r>
      <w:r w:rsidR="00633D83" w:rsidRPr="00633D83">
        <w:t>поселения, муниципального округа, городского округа, города федерального значения</w:t>
      </w:r>
      <w:r w:rsidRPr="005D1772">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5D1772">
        <w:t>.</w:t>
      </w:r>
      <w:r w:rsidRPr="005D1772">
        <w:t xml:space="preserve"> </w:t>
      </w:r>
    </w:p>
    <w:p w14:paraId="0DB81B60" w14:textId="52C9B65D" w:rsidR="00F638B4" w:rsidRPr="005D1772" w:rsidRDefault="00F638B4" w:rsidP="005D1772">
      <w:pPr>
        <w:pStyle w:val="aff2"/>
      </w:pPr>
      <w:r w:rsidRPr="005D1772">
        <w:rPr>
          <w:b/>
          <w:bCs/>
          <w:iCs/>
        </w:rPr>
        <w:t>Зона действия источника тепловой энергии</w:t>
      </w:r>
      <w:r w:rsidRPr="005D1772">
        <w:t xml:space="preserve"> - территория </w:t>
      </w:r>
      <w:r w:rsidR="00633D83" w:rsidRPr="00633D83">
        <w:t>поселения, муниципального округа, городского округа, города федерального значения</w:t>
      </w:r>
      <w:r w:rsidRPr="005D1772">
        <w:t xml:space="preserve"> или ее часть, границы которой устанавливаются закрытыми секционирующими задвижками тепловой сети системы теплоснабжения</w:t>
      </w:r>
      <w:r w:rsidR="006B2270" w:rsidRPr="005D1772">
        <w:t>.</w:t>
      </w:r>
      <w:r w:rsidRPr="005D1772">
        <w:t xml:space="preserve"> </w:t>
      </w:r>
    </w:p>
    <w:p w14:paraId="6AFEF070" w14:textId="77777777" w:rsidR="00F638B4" w:rsidRPr="005D1772" w:rsidRDefault="00F638B4" w:rsidP="005D1772">
      <w:pPr>
        <w:pStyle w:val="aff2"/>
      </w:pPr>
      <w:r w:rsidRPr="005D1772">
        <w:rPr>
          <w:b/>
          <w:bCs/>
          <w:iCs/>
        </w:rPr>
        <w:t>Установленная мощность источника тепловой энергии</w:t>
      </w:r>
      <w:r w:rsidRPr="005D1772">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5D1772">
        <w:t xml:space="preserve">д </w:t>
      </w:r>
      <w:r w:rsidRPr="005D1772">
        <w:t>теплоснабжающей организации в отношении данного источника тепловой энергии</w:t>
      </w:r>
      <w:r w:rsidR="006B2270" w:rsidRPr="005D1772">
        <w:t>.</w:t>
      </w:r>
      <w:r w:rsidRPr="005D1772">
        <w:t xml:space="preserve"> </w:t>
      </w:r>
    </w:p>
    <w:p w14:paraId="515AEC3A" w14:textId="77777777" w:rsidR="00F638B4" w:rsidRPr="005D1772" w:rsidRDefault="00F638B4" w:rsidP="005D1772">
      <w:pPr>
        <w:pStyle w:val="aff2"/>
      </w:pPr>
      <w:r w:rsidRPr="005D1772">
        <w:rPr>
          <w:b/>
          <w:bCs/>
          <w:iCs/>
        </w:rPr>
        <w:t>Располагаемая мощность источника тепловой энергии</w:t>
      </w:r>
      <w:r w:rsidRPr="005D1772">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5D1772">
        <w:t>д</w:t>
      </w:r>
      <w:r w:rsidR="00787B99" w:rsidRPr="005D1772">
        <w:t xml:space="preserve"> </w:t>
      </w:r>
      <w:r w:rsidRPr="005D1772">
        <w:t>турбиной, отсутствие рециркуляции в пиковых водогрейных котлоагрегатах и др.)</w:t>
      </w:r>
      <w:r w:rsidR="006B2270" w:rsidRPr="005D1772">
        <w:t>.</w:t>
      </w:r>
    </w:p>
    <w:p w14:paraId="28254A82" w14:textId="2F4A8A10" w:rsidR="00F638B4" w:rsidRPr="005D1772" w:rsidRDefault="005D1772" w:rsidP="005D1772">
      <w:pPr>
        <w:pStyle w:val="aff2"/>
      </w:pPr>
      <w:r>
        <w:rPr>
          <w:b/>
          <w:bCs/>
          <w:iCs/>
        </w:rPr>
        <w:t>Р</w:t>
      </w:r>
      <w:r w:rsidR="00F638B4" w:rsidRPr="005D1772">
        <w:rPr>
          <w:b/>
          <w:bCs/>
          <w:iCs/>
        </w:rPr>
        <w:t xml:space="preserve">еконструкция </w:t>
      </w:r>
      <w:r w:rsidR="00F638B4" w:rsidRPr="005D1772">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w:t>
      </w:r>
      <w:r w:rsidR="00F638B4" w:rsidRPr="005D1772">
        <w:lastRenderedPageBreak/>
        <w:t xml:space="preserve">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39A8241C" w14:textId="77777777" w:rsidR="00F638B4" w:rsidRPr="005D1772" w:rsidRDefault="00F638B4" w:rsidP="005D1772">
      <w:pPr>
        <w:pStyle w:val="aff2"/>
      </w:pPr>
      <w:r w:rsidRPr="005D1772">
        <w:rPr>
          <w:b/>
          <w:bCs/>
          <w:iCs/>
        </w:rPr>
        <w:t>Мощность источника тепловой энергии нетто</w:t>
      </w:r>
      <w:r w:rsidRPr="005D1772">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5D1772">
        <w:t>.</w:t>
      </w:r>
      <w:r w:rsidRPr="005D1772">
        <w:t xml:space="preserve"> </w:t>
      </w:r>
    </w:p>
    <w:p w14:paraId="027E1992" w14:textId="77777777" w:rsidR="00F638B4" w:rsidRPr="005D1772" w:rsidRDefault="00F638B4" w:rsidP="005D1772">
      <w:pPr>
        <w:pStyle w:val="aff2"/>
      </w:pPr>
      <w:r w:rsidRPr="005D1772">
        <w:rPr>
          <w:b/>
          <w:bCs/>
          <w:iCs/>
        </w:rPr>
        <w:t xml:space="preserve">Модернизация (техническое перевооружение) </w:t>
      </w:r>
      <w:r w:rsidRPr="005D1772">
        <w:t xml:space="preserve">- обновление объекта, приведение его в соответствие с новыми требованиями и нормами, техническими условиями, показателями качества. </w:t>
      </w:r>
    </w:p>
    <w:p w14:paraId="3AA7AFE2" w14:textId="77777777" w:rsidR="00F638B4" w:rsidRPr="005D1772" w:rsidRDefault="00F638B4" w:rsidP="005D1772">
      <w:pPr>
        <w:pStyle w:val="aff2"/>
      </w:pPr>
      <w:r w:rsidRPr="005D1772">
        <w:rPr>
          <w:b/>
          <w:bCs/>
          <w:iCs/>
        </w:rPr>
        <w:t>Теплосетевые объекты</w:t>
      </w:r>
      <w:r w:rsidRPr="005D1772">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5D1772">
        <w:t>требителей тепловой энергии.</w:t>
      </w:r>
    </w:p>
    <w:p w14:paraId="4E1353A2" w14:textId="7ADD386A" w:rsidR="00F638B4" w:rsidRPr="005D1772" w:rsidRDefault="00F638B4" w:rsidP="005D1772">
      <w:pPr>
        <w:pStyle w:val="aff2"/>
      </w:pPr>
      <w:r w:rsidRPr="005D1772">
        <w:rPr>
          <w:b/>
          <w:bCs/>
          <w:iCs/>
        </w:rPr>
        <w:t>Элемент территориального деления</w:t>
      </w:r>
      <w:r w:rsidRPr="005D1772">
        <w:t xml:space="preserve"> - территория </w:t>
      </w:r>
      <w:r w:rsidR="00184358" w:rsidRPr="00184358">
        <w:t>поселения, муниципального округа, городского округа, города федерального значения</w:t>
      </w:r>
      <w:r w:rsidRPr="005D1772">
        <w:t xml:space="preserve"> или ее часть, установленная по границам административно-территориальных единиц</w:t>
      </w:r>
      <w:r w:rsidR="006B2270" w:rsidRPr="005D1772">
        <w:t>.</w:t>
      </w:r>
      <w:r w:rsidRPr="005D1772">
        <w:t xml:space="preserve"> </w:t>
      </w:r>
    </w:p>
    <w:p w14:paraId="567C5939" w14:textId="463B7FDA" w:rsidR="00F638B4" w:rsidRPr="005D1772" w:rsidRDefault="00F638B4" w:rsidP="005D1772">
      <w:pPr>
        <w:pStyle w:val="aff2"/>
      </w:pPr>
      <w:r w:rsidRPr="005D1772">
        <w:rPr>
          <w:b/>
          <w:bCs/>
          <w:iCs/>
        </w:rPr>
        <w:t>Расчетный элемент территориального деления</w:t>
      </w:r>
      <w:r w:rsidRPr="005D1772">
        <w:t xml:space="preserve"> - территория </w:t>
      </w:r>
      <w:r w:rsidR="00184358" w:rsidRPr="00184358">
        <w:t>поселения, муниципального округа, городского округа, города федерального значения</w:t>
      </w:r>
      <w:r w:rsidRPr="005D1772">
        <w:t xml:space="preserve"> или ее часть, принятая для целей разработки схемы теплоснабжения в неизменяемых границах на весь срок действия схемы теплоснабжения. </w:t>
      </w:r>
    </w:p>
    <w:p w14:paraId="7B77C4B5" w14:textId="77777777" w:rsidR="00F638B4" w:rsidRPr="005D1772" w:rsidRDefault="00F638B4" w:rsidP="005D1772">
      <w:pPr>
        <w:pStyle w:val="aff2"/>
      </w:pPr>
      <w:r w:rsidRPr="005D1772">
        <w:rPr>
          <w:b/>
          <w:bCs/>
          <w:iCs/>
        </w:rPr>
        <w:t>Радиус эффективного теплоснабжения</w:t>
      </w:r>
      <w:r w:rsidRPr="005D1772">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5D1772">
        <w:rPr>
          <w:iCs/>
        </w:rPr>
        <w:t xml:space="preserve">(источник: </w:t>
      </w:r>
      <w:r w:rsidR="006B7BAF" w:rsidRPr="005D1772">
        <w:rPr>
          <w:iCs/>
        </w:rPr>
        <w:t>Федеральный закон от 27.07.2010 № 190-ФЗ «О теплоснабжении»</w:t>
      </w:r>
      <w:r w:rsidRPr="005D1772">
        <w:rPr>
          <w:iCs/>
        </w:rPr>
        <w:t xml:space="preserve">). </w:t>
      </w:r>
    </w:p>
    <w:p w14:paraId="3CC24E43" w14:textId="77777777" w:rsidR="00F638B4" w:rsidRPr="005D1772" w:rsidRDefault="00F638B4" w:rsidP="005D1772">
      <w:pPr>
        <w:pStyle w:val="aff2"/>
      </w:pPr>
      <w:r w:rsidRPr="005D1772">
        <w:rPr>
          <w:b/>
          <w:bCs/>
          <w:iCs/>
        </w:rPr>
        <w:t>Коэффициент использования теплоты топлива</w:t>
      </w:r>
      <w:r w:rsidRPr="005D1772">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05413995" w14:textId="77777777" w:rsidR="00F638B4" w:rsidRPr="005D1772" w:rsidRDefault="00F638B4" w:rsidP="005D1772">
      <w:pPr>
        <w:pStyle w:val="aff2"/>
      </w:pPr>
      <w:r w:rsidRPr="005D1772">
        <w:rPr>
          <w:b/>
          <w:bCs/>
          <w:iCs/>
        </w:rPr>
        <w:t>Материальная характеристика тепловой сети</w:t>
      </w:r>
      <w:r w:rsidRPr="005D1772">
        <w:t xml:space="preserve"> - сумма произведений наружных диаметров трубопроводов участков тепловой сети на их длину. </w:t>
      </w:r>
    </w:p>
    <w:p w14:paraId="324AC96B" w14:textId="77777777" w:rsidR="00F638B4" w:rsidRPr="005D1772" w:rsidRDefault="00F638B4" w:rsidP="005D1772">
      <w:pPr>
        <w:pStyle w:val="aff2"/>
      </w:pPr>
      <w:r w:rsidRPr="005D1772">
        <w:rPr>
          <w:b/>
          <w:bCs/>
          <w:iCs/>
        </w:rPr>
        <w:t>Удельная материальная характеристика тепловой сети</w:t>
      </w:r>
      <w:r w:rsidRPr="005D1772">
        <w:t xml:space="preserve"> - отношение материальной характеристики тепловой сети к тепловой нагрузке потребителей, присоединенных к этой тепловой сети. </w:t>
      </w:r>
    </w:p>
    <w:p w14:paraId="7A1DE1DD" w14:textId="77777777" w:rsidR="00F638B4" w:rsidRPr="005D1772" w:rsidRDefault="00F638B4" w:rsidP="005D1772">
      <w:pPr>
        <w:pStyle w:val="aff2"/>
      </w:pPr>
      <w:r w:rsidRPr="005D1772">
        <w:rPr>
          <w:b/>
          <w:bCs/>
          <w:iCs/>
        </w:rPr>
        <w:t>Расчетная тепловая нагрузка</w:t>
      </w:r>
      <w:r w:rsidRPr="005D1772">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676ECCE0" w14:textId="106BB0AF" w:rsidR="00F638B4" w:rsidRPr="005D1772" w:rsidRDefault="00F638B4" w:rsidP="005D1772">
      <w:pPr>
        <w:pStyle w:val="aff2"/>
      </w:pPr>
      <w:r w:rsidRPr="005D1772">
        <w:rPr>
          <w:b/>
          <w:bCs/>
          <w:iCs/>
        </w:rPr>
        <w:t>Базовый перио</w:t>
      </w:r>
      <w:r w:rsidR="00787B99" w:rsidRPr="005D1772">
        <w:rPr>
          <w:b/>
          <w:bCs/>
          <w:iCs/>
        </w:rPr>
        <w:t xml:space="preserve">д </w:t>
      </w:r>
      <w:r w:rsidRPr="005D1772">
        <w:t xml:space="preserve">- год, предшествующий году разработки и утверждения первичной схемы теплоснабжения </w:t>
      </w:r>
      <w:r w:rsidR="00633D83" w:rsidRPr="00633D83">
        <w:t>поселения, муниципального округа, городского округа, города федерального значения</w:t>
      </w:r>
      <w:r w:rsidRPr="005D1772">
        <w:t xml:space="preserve">. </w:t>
      </w:r>
    </w:p>
    <w:p w14:paraId="20B6954E" w14:textId="2FA40371" w:rsidR="00F638B4" w:rsidRPr="005D1772" w:rsidRDefault="00F638B4" w:rsidP="005D1772">
      <w:pPr>
        <w:pStyle w:val="aff2"/>
      </w:pPr>
      <w:r w:rsidRPr="005D1772">
        <w:rPr>
          <w:b/>
          <w:bCs/>
          <w:iCs/>
        </w:rPr>
        <w:t>Базовый перио</w:t>
      </w:r>
      <w:r w:rsidR="007A0B22" w:rsidRPr="005D1772">
        <w:rPr>
          <w:b/>
          <w:bCs/>
          <w:iCs/>
        </w:rPr>
        <w:t>д</w:t>
      </w:r>
      <w:r w:rsidR="00787B99" w:rsidRPr="005D1772">
        <w:rPr>
          <w:b/>
          <w:bCs/>
          <w:iCs/>
        </w:rPr>
        <w:t xml:space="preserve"> </w:t>
      </w:r>
      <w:r w:rsidRPr="005D1772">
        <w:rPr>
          <w:b/>
          <w:bCs/>
          <w:iCs/>
        </w:rPr>
        <w:t>актуализации</w:t>
      </w:r>
      <w:r w:rsidRPr="005D1772">
        <w:t xml:space="preserve"> - год, предшествующий году, в котором подлежит утверждению актуализированная схема теплоснабжения </w:t>
      </w:r>
      <w:r w:rsidR="00633D83" w:rsidRPr="00633D83">
        <w:t>поселения, муниципального округа, городского округа, города федерального значения</w:t>
      </w:r>
      <w:r w:rsidRPr="005D1772">
        <w:t xml:space="preserve">. </w:t>
      </w:r>
    </w:p>
    <w:p w14:paraId="178A8258" w14:textId="0C2633A1" w:rsidR="00F638B4" w:rsidRPr="005D1772" w:rsidRDefault="00F638B4" w:rsidP="005D1772">
      <w:pPr>
        <w:pStyle w:val="aff2"/>
      </w:pPr>
      <w:r w:rsidRPr="005D1772">
        <w:rPr>
          <w:b/>
          <w:bCs/>
          <w:iCs/>
        </w:rPr>
        <w:t xml:space="preserve">Мастер-план развития систем теплоснабжения </w:t>
      </w:r>
      <w:r w:rsidR="00633D83" w:rsidRPr="00633D83">
        <w:rPr>
          <w:b/>
          <w:bCs/>
          <w:iCs/>
        </w:rPr>
        <w:t>поселения, муниципального округа, городского округа, города федерального значения</w:t>
      </w:r>
      <w:r w:rsidRPr="005D1772">
        <w:t xml:space="preserve"> - раздел схемы теплоснабжения (актуализированной схемы теплоснабжения), содержащий описание сценариев развития </w:t>
      </w:r>
      <w:r w:rsidRPr="005D1772">
        <w:lastRenderedPageBreak/>
        <w:t xml:space="preserve">теплоснабжения </w:t>
      </w:r>
      <w:r w:rsidR="00633D83" w:rsidRPr="00633D83">
        <w:t>поселения, муниципального округа, городского округа, города федерального значения</w:t>
      </w:r>
      <w:r w:rsidRPr="005D1772">
        <w:t xml:space="preserve"> и обоснование выбора приоритетного сценария развития теплоснабжения поселения, городского округа, города федерального значения. </w:t>
      </w:r>
    </w:p>
    <w:p w14:paraId="37B71581" w14:textId="77777777" w:rsidR="00F638B4" w:rsidRPr="005D1772" w:rsidRDefault="00F638B4" w:rsidP="005D1772">
      <w:pPr>
        <w:pStyle w:val="aff2"/>
      </w:pPr>
      <w:r w:rsidRPr="005D1772">
        <w:rPr>
          <w:b/>
          <w:bCs/>
          <w:iCs/>
        </w:rPr>
        <w:t>Энергетические характеристики тепловых сетей</w:t>
      </w:r>
      <w:r w:rsidRPr="005D1772">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5D1772">
        <w:t xml:space="preserve">д </w:t>
      </w:r>
      <w:r w:rsidRPr="005D1772">
        <w:t>электроэнергии на передачу тепловой энергии, расх</w:t>
      </w:r>
      <w:r w:rsidR="002664F2" w:rsidRPr="005D1772">
        <w:t xml:space="preserve">од </w:t>
      </w:r>
      <w:r w:rsidRPr="005D1772">
        <w:t xml:space="preserve">теплоносителя на передачу тепловой энергии, потери теплоносителя, температуру теплоносителя. </w:t>
      </w:r>
    </w:p>
    <w:p w14:paraId="05C0BDCC" w14:textId="77777777" w:rsidR="00F638B4" w:rsidRPr="005D1772" w:rsidRDefault="00F638B4" w:rsidP="005D1772">
      <w:pPr>
        <w:pStyle w:val="aff2"/>
      </w:pPr>
      <w:r w:rsidRPr="005D1772">
        <w:rPr>
          <w:b/>
          <w:bCs/>
          <w:iCs/>
        </w:rPr>
        <w:t>Топливный баланс</w:t>
      </w:r>
      <w:r w:rsidRPr="005D1772">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4E3DFCF9" w14:textId="6CB8F73A" w:rsidR="00F638B4" w:rsidRPr="005D1772" w:rsidRDefault="00F638B4" w:rsidP="005D1772">
      <w:pPr>
        <w:pStyle w:val="aff2"/>
      </w:pPr>
      <w:r w:rsidRPr="005D1772">
        <w:rPr>
          <w:b/>
          <w:bCs/>
          <w:iCs/>
        </w:rPr>
        <w:t xml:space="preserve">Электронная модель системы теплоснабжения </w:t>
      </w:r>
      <w:r w:rsidR="00633D83" w:rsidRPr="00633D83">
        <w:rPr>
          <w:b/>
          <w:bCs/>
          <w:iCs/>
        </w:rPr>
        <w:t>поселения, муниципального округа, городского округа, города федерального значения</w:t>
      </w:r>
      <w:r w:rsidRPr="005D1772">
        <w:t xml:space="preserve"> - документ в электронной форме, в котором представлена информация о характеристиках систем теплоснабжения </w:t>
      </w:r>
      <w:r w:rsidR="00633D83" w:rsidRPr="00633D83">
        <w:t>поселения, муниципального округа, городского округа, города федерального значения</w:t>
      </w:r>
      <w:r w:rsidRPr="005D1772">
        <w:t xml:space="preserve">. </w:t>
      </w:r>
    </w:p>
    <w:p w14:paraId="3B1EA956" w14:textId="77777777" w:rsidR="00F638B4" w:rsidRPr="005D1772" w:rsidRDefault="00F638B4" w:rsidP="005D1772">
      <w:pPr>
        <w:pStyle w:val="aff2"/>
      </w:pPr>
      <w:r w:rsidRPr="005D1772">
        <w:rPr>
          <w:b/>
          <w:bCs/>
          <w:iCs/>
        </w:rPr>
        <w:t>Коэффициент использования установленной тепловой мощности</w:t>
      </w:r>
      <w:r w:rsidR="0017461A" w:rsidRPr="005D1772">
        <w:t xml:space="preserve"> -</w:t>
      </w:r>
      <w:r w:rsidRPr="005D1772">
        <w:t xml:space="preserve"> равен отношению среднеарифметической тепловой мощности к установленной тепловой мощности котельной за определ</w:t>
      </w:r>
      <w:r w:rsidR="00B518E3" w:rsidRPr="005D1772">
        <w:t>е</w:t>
      </w:r>
      <w:r w:rsidR="0017461A" w:rsidRPr="005D1772">
        <w:t>нный интервал времен</w:t>
      </w:r>
      <w:r w:rsidRPr="005D1772">
        <w:t>.</w:t>
      </w:r>
    </w:p>
    <w:p w14:paraId="225309A8" w14:textId="08C844EB" w:rsidR="005F390E" w:rsidRPr="002C4067" w:rsidRDefault="00F638B4" w:rsidP="003C2D11">
      <w:pPr>
        <w:pStyle w:val="afffffff5"/>
      </w:pPr>
      <w:r w:rsidRPr="002C4067">
        <w:br w:type="page"/>
      </w:r>
      <w:bookmarkStart w:id="18" w:name="_Toc162259130"/>
      <w:bookmarkStart w:id="19" w:name="_Toc165985016"/>
      <w:bookmarkStart w:id="20" w:name="_Toc205122161"/>
      <w:r w:rsidR="002B459D" w:rsidRPr="002C4067">
        <w:lastRenderedPageBreak/>
        <w:t>СОКРАЩЕНИЯ</w:t>
      </w:r>
      <w:bookmarkEnd w:id="18"/>
      <w:bookmarkEnd w:id="19"/>
      <w:bookmarkEnd w:id="20"/>
    </w:p>
    <w:p w14:paraId="66A63B75" w14:textId="77777777" w:rsidR="00B6474D" w:rsidRPr="002C4067" w:rsidRDefault="00B6474D" w:rsidP="005D1772">
      <w:pPr>
        <w:pStyle w:val="aff2"/>
        <w:spacing w:line="264" w:lineRule="auto"/>
      </w:pPr>
      <w:r w:rsidRPr="002C4067">
        <w:rPr>
          <w:b/>
          <w:bCs/>
          <w:i/>
          <w:iCs/>
        </w:rPr>
        <w:t xml:space="preserve">АСКУЭ – </w:t>
      </w:r>
      <w:r w:rsidRPr="002C4067">
        <w:t xml:space="preserve">автоматизированная система контроля и учета энергоресурсов. </w:t>
      </w:r>
    </w:p>
    <w:p w14:paraId="1243F802" w14:textId="77777777" w:rsidR="00B6474D" w:rsidRPr="002C4067" w:rsidRDefault="00B6474D" w:rsidP="005D1772">
      <w:pPr>
        <w:pStyle w:val="aff2"/>
        <w:spacing w:line="264" w:lineRule="auto"/>
      </w:pPr>
      <w:r w:rsidRPr="002C4067">
        <w:rPr>
          <w:b/>
          <w:bCs/>
          <w:i/>
          <w:iCs/>
        </w:rPr>
        <w:t>АГБМК</w:t>
      </w:r>
      <w:r w:rsidRPr="002C4067">
        <w:t xml:space="preserve"> – автоматическая газовая блочно-модульная котельная. </w:t>
      </w:r>
    </w:p>
    <w:p w14:paraId="548E2BE8" w14:textId="77777777" w:rsidR="00B6474D" w:rsidRPr="002C4067" w:rsidRDefault="00B6474D" w:rsidP="005D1772">
      <w:pPr>
        <w:pStyle w:val="aff2"/>
        <w:spacing w:line="264" w:lineRule="auto"/>
      </w:pPr>
      <w:r w:rsidRPr="002C4067">
        <w:rPr>
          <w:b/>
          <w:bCs/>
          <w:i/>
          <w:iCs/>
        </w:rPr>
        <w:t>БМК</w:t>
      </w:r>
      <w:r w:rsidRPr="002C4067">
        <w:t xml:space="preserve"> – блочно-модульная котельная. </w:t>
      </w:r>
    </w:p>
    <w:p w14:paraId="6D37528C" w14:textId="77777777" w:rsidR="00B6474D" w:rsidRPr="002C4067" w:rsidRDefault="00B6474D" w:rsidP="005D1772">
      <w:pPr>
        <w:pStyle w:val="aff2"/>
        <w:spacing w:line="264" w:lineRule="auto"/>
      </w:pPr>
      <w:r w:rsidRPr="002C4067">
        <w:rPr>
          <w:b/>
          <w:bCs/>
          <w:i/>
          <w:iCs/>
        </w:rPr>
        <w:t>ВПУ</w:t>
      </w:r>
      <w:r w:rsidRPr="002C4067">
        <w:t xml:space="preserve"> – водоподготовительные установки</w:t>
      </w:r>
      <w:r w:rsidR="006B7BAF" w:rsidRPr="002C4067">
        <w:rPr>
          <w:bCs/>
          <w:iCs/>
        </w:rPr>
        <w:t>.</w:t>
      </w:r>
    </w:p>
    <w:p w14:paraId="7E66BAF1" w14:textId="77777777" w:rsidR="00B6474D" w:rsidRPr="002C4067" w:rsidRDefault="00B6474D" w:rsidP="005D1772">
      <w:pPr>
        <w:pStyle w:val="aff2"/>
        <w:spacing w:line="264" w:lineRule="auto"/>
      </w:pPr>
      <w:r w:rsidRPr="002C4067">
        <w:rPr>
          <w:b/>
          <w:bCs/>
          <w:i/>
          <w:iCs/>
        </w:rPr>
        <w:t>ГО</w:t>
      </w:r>
      <w:r w:rsidRPr="002C4067">
        <w:t xml:space="preserve"> – городской округ. </w:t>
      </w:r>
    </w:p>
    <w:p w14:paraId="461EB9F1" w14:textId="77777777" w:rsidR="00B6474D" w:rsidRPr="002C4067" w:rsidRDefault="00B6474D" w:rsidP="005D1772">
      <w:pPr>
        <w:pStyle w:val="aff2"/>
        <w:spacing w:line="264" w:lineRule="auto"/>
      </w:pPr>
      <w:r w:rsidRPr="002C4067">
        <w:rPr>
          <w:b/>
          <w:bCs/>
          <w:i/>
          <w:iCs/>
        </w:rPr>
        <w:t xml:space="preserve">ГВС </w:t>
      </w:r>
      <w:r w:rsidRPr="002C4067">
        <w:t xml:space="preserve">– система горячего водоснабжения. </w:t>
      </w:r>
    </w:p>
    <w:p w14:paraId="23D03F46" w14:textId="77777777" w:rsidR="00B6474D" w:rsidRPr="002C4067" w:rsidRDefault="00B6474D" w:rsidP="005D1772">
      <w:pPr>
        <w:pStyle w:val="aff2"/>
        <w:spacing w:line="264" w:lineRule="auto"/>
      </w:pPr>
      <w:r w:rsidRPr="002C4067">
        <w:rPr>
          <w:b/>
          <w:bCs/>
          <w:i/>
          <w:iCs/>
        </w:rPr>
        <w:t xml:space="preserve">ГИС </w:t>
      </w:r>
      <w:r w:rsidRPr="002C4067">
        <w:t xml:space="preserve">– геоинформационная система. </w:t>
      </w:r>
    </w:p>
    <w:p w14:paraId="0718296A" w14:textId="77777777" w:rsidR="00B6474D" w:rsidRPr="002C4067" w:rsidRDefault="00B6474D" w:rsidP="005D1772">
      <w:pPr>
        <w:pStyle w:val="aff2"/>
        <w:spacing w:line="264" w:lineRule="auto"/>
      </w:pPr>
      <w:r w:rsidRPr="002C4067">
        <w:rPr>
          <w:b/>
          <w:bCs/>
          <w:i/>
          <w:iCs/>
        </w:rPr>
        <w:t>ЕТО</w:t>
      </w:r>
      <w:r w:rsidRPr="002C4067">
        <w:t xml:space="preserve"> – единая теплоснабжающая организация. </w:t>
      </w:r>
    </w:p>
    <w:p w14:paraId="44F977D6" w14:textId="77777777" w:rsidR="00B6474D" w:rsidRPr="002C4067" w:rsidRDefault="00B6474D" w:rsidP="005D1772">
      <w:pPr>
        <w:pStyle w:val="aff2"/>
        <w:spacing w:line="264" w:lineRule="auto"/>
      </w:pPr>
      <w:r w:rsidRPr="002C4067">
        <w:rPr>
          <w:b/>
          <w:bCs/>
          <w:i/>
          <w:iCs/>
        </w:rPr>
        <w:t>ИТП</w:t>
      </w:r>
      <w:r w:rsidRPr="002C4067">
        <w:t xml:space="preserve"> – индивидуальный тепловой пункт. </w:t>
      </w:r>
    </w:p>
    <w:p w14:paraId="31772CA7" w14:textId="77777777" w:rsidR="00B6474D" w:rsidRPr="002C4067" w:rsidRDefault="00B6474D" w:rsidP="005D1772">
      <w:pPr>
        <w:pStyle w:val="aff2"/>
        <w:spacing w:line="264" w:lineRule="auto"/>
      </w:pPr>
      <w:r w:rsidRPr="002C4067">
        <w:rPr>
          <w:b/>
          <w:bCs/>
          <w:i/>
          <w:iCs/>
        </w:rPr>
        <w:t xml:space="preserve">ИЖФ </w:t>
      </w:r>
      <w:r w:rsidRPr="002C4067">
        <w:t xml:space="preserve">- индивидуальный жилой фонд. </w:t>
      </w:r>
    </w:p>
    <w:p w14:paraId="43F8C953" w14:textId="77777777" w:rsidR="00B6474D" w:rsidRPr="002C4067" w:rsidRDefault="00B6474D" w:rsidP="005D1772">
      <w:pPr>
        <w:pStyle w:val="aff2"/>
        <w:spacing w:line="264" w:lineRule="auto"/>
      </w:pPr>
      <w:r w:rsidRPr="002C4067">
        <w:rPr>
          <w:b/>
          <w:bCs/>
          <w:i/>
          <w:iCs/>
        </w:rPr>
        <w:t xml:space="preserve">КИП </w:t>
      </w:r>
      <w:r w:rsidRPr="002C4067">
        <w:t xml:space="preserve">– контрольно-измерительные приборы. </w:t>
      </w:r>
    </w:p>
    <w:p w14:paraId="3A505A02" w14:textId="77777777" w:rsidR="00B6474D" w:rsidRPr="002C4067" w:rsidRDefault="00B6474D" w:rsidP="005D1772">
      <w:pPr>
        <w:pStyle w:val="aff2"/>
        <w:spacing w:line="264" w:lineRule="auto"/>
      </w:pPr>
      <w:r w:rsidRPr="002C4067">
        <w:rPr>
          <w:b/>
          <w:bCs/>
          <w:i/>
          <w:iCs/>
        </w:rPr>
        <w:t>КИТТ</w:t>
      </w:r>
      <w:r w:rsidRPr="002C4067">
        <w:rPr>
          <w:b/>
          <w:bCs/>
        </w:rPr>
        <w:t xml:space="preserve"> </w:t>
      </w:r>
      <w:r w:rsidRPr="002C4067">
        <w:t xml:space="preserve">- коэффициент использования теплоты топлива. </w:t>
      </w:r>
    </w:p>
    <w:p w14:paraId="3799C4EF" w14:textId="77777777" w:rsidR="00B6474D" w:rsidRPr="002C4067" w:rsidRDefault="00B6474D" w:rsidP="005D1772">
      <w:pPr>
        <w:pStyle w:val="aff2"/>
        <w:spacing w:line="264" w:lineRule="auto"/>
      </w:pPr>
      <w:r w:rsidRPr="002C4067">
        <w:rPr>
          <w:b/>
          <w:bCs/>
          <w:i/>
          <w:iCs/>
        </w:rPr>
        <w:t>кг.у.т</w:t>
      </w:r>
      <w:r w:rsidRPr="002C4067">
        <w:rPr>
          <w:b/>
          <w:bCs/>
        </w:rPr>
        <w:t>.</w:t>
      </w:r>
      <w:r w:rsidRPr="002C4067">
        <w:t xml:space="preserve"> - килограмм условного топлива. </w:t>
      </w:r>
    </w:p>
    <w:p w14:paraId="2124E63C" w14:textId="77777777" w:rsidR="00B6474D" w:rsidRPr="002C4067" w:rsidRDefault="00B6474D" w:rsidP="005D1772">
      <w:pPr>
        <w:pStyle w:val="aff2"/>
        <w:spacing w:line="264" w:lineRule="auto"/>
      </w:pPr>
      <w:r w:rsidRPr="002C4067">
        <w:rPr>
          <w:b/>
          <w:bCs/>
          <w:i/>
          <w:iCs/>
        </w:rPr>
        <w:t xml:space="preserve">МКД </w:t>
      </w:r>
      <w:r w:rsidRPr="002C4067">
        <w:t xml:space="preserve">– многоквартирный жилой дом. </w:t>
      </w:r>
    </w:p>
    <w:p w14:paraId="1FA1445F" w14:textId="77777777" w:rsidR="00B6474D" w:rsidRPr="002C4067" w:rsidRDefault="00B6474D" w:rsidP="005D1772">
      <w:pPr>
        <w:pStyle w:val="aff2"/>
        <w:spacing w:line="264" w:lineRule="auto"/>
      </w:pPr>
      <w:r w:rsidRPr="002C4067">
        <w:rPr>
          <w:b/>
          <w:bCs/>
          <w:i/>
          <w:iCs/>
        </w:rPr>
        <w:t>МО</w:t>
      </w:r>
      <w:r w:rsidRPr="002C4067">
        <w:t xml:space="preserve"> – муниципальное образование. </w:t>
      </w:r>
    </w:p>
    <w:p w14:paraId="08C8A950" w14:textId="77777777" w:rsidR="00B6474D" w:rsidRPr="002C4067" w:rsidRDefault="00B6474D" w:rsidP="005D1772">
      <w:pPr>
        <w:pStyle w:val="aff2"/>
        <w:spacing w:line="264" w:lineRule="auto"/>
      </w:pPr>
      <w:r w:rsidRPr="002C4067">
        <w:rPr>
          <w:b/>
          <w:bCs/>
          <w:i/>
          <w:iCs/>
        </w:rPr>
        <w:t xml:space="preserve">НДТ </w:t>
      </w:r>
      <w:r w:rsidRPr="002C4067">
        <w:t xml:space="preserve">– наилучшие доступные технологии. </w:t>
      </w:r>
    </w:p>
    <w:p w14:paraId="15140967" w14:textId="77777777" w:rsidR="00B6474D" w:rsidRPr="002C4067" w:rsidRDefault="00B6474D" w:rsidP="005D1772">
      <w:pPr>
        <w:pStyle w:val="aff2"/>
        <w:spacing w:line="264" w:lineRule="auto"/>
      </w:pPr>
      <w:r w:rsidRPr="002C4067">
        <w:rPr>
          <w:b/>
          <w:bCs/>
          <w:i/>
          <w:iCs/>
        </w:rPr>
        <w:t xml:space="preserve">НТД </w:t>
      </w:r>
      <w:r w:rsidRPr="002C4067">
        <w:t xml:space="preserve">– нормативно-техническая документация. </w:t>
      </w:r>
    </w:p>
    <w:p w14:paraId="3CB975C2" w14:textId="77777777" w:rsidR="00B6474D" w:rsidRPr="002C4067" w:rsidRDefault="00B6474D" w:rsidP="005D1772">
      <w:pPr>
        <w:pStyle w:val="aff2"/>
        <w:spacing w:line="264" w:lineRule="auto"/>
      </w:pPr>
      <w:r w:rsidRPr="002C4067">
        <w:rPr>
          <w:b/>
          <w:bCs/>
          <w:i/>
          <w:iCs/>
        </w:rPr>
        <w:t>НС</w:t>
      </w:r>
      <w:r w:rsidRPr="002C4067">
        <w:t xml:space="preserve"> – насосная станция.</w:t>
      </w:r>
    </w:p>
    <w:p w14:paraId="31E755F0" w14:textId="77777777" w:rsidR="00B6474D" w:rsidRPr="002C4067" w:rsidRDefault="00B6474D" w:rsidP="005D1772">
      <w:pPr>
        <w:pStyle w:val="aff2"/>
        <w:spacing w:line="264" w:lineRule="auto"/>
      </w:pPr>
      <w:r w:rsidRPr="002C4067">
        <w:rPr>
          <w:b/>
          <w:bCs/>
          <w:i/>
          <w:iCs/>
        </w:rPr>
        <w:t>ОМ</w:t>
      </w:r>
      <w:r w:rsidRPr="002C4067">
        <w:t xml:space="preserve"> – обосновывающие материалы к схеме теплоснабжения.</w:t>
      </w:r>
    </w:p>
    <w:p w14:paraId="12D8B673" w14:textId="77777777" w:rsidR="00B6474D" w:rsidRPr="002C4067" w:rsidRDefault="00B6474D" w:rsidP="005D1772">
      <w:pPr>
        <w:pStyle w:val="aff2"/>
        <w:spacing w:line="264" w:lineRule="auto"/>
      </w:pPr>
      <w:r w:rsidRPr="002C4067">
        <w:rPr>
          <w:b/>
          <w:bCs/>
          <w:i/>
          <w:iCs/>
        </w:rPr>
        <w:t>ПВ</w:t>
      </w:r>
      <w:r w:rsidRPr="002C4067">
        <w:t xml:space="preserve"> – приточная вентиляция. </w:t>
      </w:r>
    </w:p>
    <w:p w14:paraId="1EDC2096" w14:textId="77777777" w:rsidR="00B6474D" w:rsidRPr="002C4067" w:rsidRDefault="00B6474D" w:rsidP="005D1772">
      <w:pPr>
        <w:pStyle w:val="aff2"/>
        <w:spacing w:line="264" w:lineRule="auto"/>
      </w:pPr>
      <w:r w:rsidRPr="002C4067">
        <w:rPr>
          <w:b/>
          <w:bCs/>
          <w:i/>
          <w:iCs/>
        </w:rPr>
        <w:t>ПИР</w:t>
      </w:r>
      <w:r w:rsidRPr="002C4067">
        <w:t xml:space="preserve"> – проектно-изыскательские работы. </w:t>
      </w:r>
    </w:p>
    <w:p w14:paraId="7DDAE6EA" w14:textId="77777777" w:rsidR="00B6474D" w:rsidRPr="002C4067" w:rsidRDefault="00B6474D" w:rsidP="005D1772">
      <w:pPr>
        <w:pStyle w:val="aff2"/>
        <w:spacing w:line="264" w:lineRule="auto"/>
      </w:pPr>
      <w:r w:rsidRPr="002C4067">
        <w:rPr>
          <w:b/>
          <w:bCs/>
          <w:i/>
          <w:iCs/>
        </w:rPr>
        <w:t>ПНР</w:t>
      </w:r>
      <w:r w:rsidRPr="002C4067">
        <w:t xml:space="preserve"> – пуско-наладочные работы. </w:t>
      </w:r>
    </w:p>
    <w:p w14:paraId="51D9A9B3" w14:textId="77777777" w:rsidR="00B6474D" w:rsidRPr="002C4067" w:rsidRDefault="00B6474D" w:rsidP="005D1772">
      <w:pPr>
        <w:pStyle w:val="aff2"/>
        <w:spacing w:line="264" w:lineRule="auto"/>
      </w:pPr>
      <w:r w:rsidRPr="002C4067">
        <w:rPr>
          <w:b/>
          <w:bCs/>
          <w:i/>
          <w:iCs/>
        </w:rPr>
        <w:t>ПНС</w:t>
      </w:r>
      <w:r w:rsidRPr="002C4067">
        <w:t xml:space="preserve"> – повышающая насосная станция. </w:t>
      </w:r>
    </w:p>
    <w:p w14:paraId="26501A43" w14:textId="77777777" w:rsidR="00B6474D" w:rsidRPr="002C4067" w:rsidRDefault="00B6474D" w:rsidP="005D1772">
      <w:pPr>
        <w:pStyle w:val="aff2"/>
        <w:spacing w:line="264" w:lineRule="auto"/>
      </w:pPr>
      <w:r w:rsidRPr="002C4067">
        <w:rPr>
          <w:b/>
          <w:bCs/>
          <w:i/>
          <w:iCs/>
        </w:rPr>
        <w:t>ПК</w:t>
      </w:r>
      <w:r w:rsidRPr="002C4067">
        <w:t xml:space="preserve"> – поселковая котельная. </w:t>
      </w:r>
    </w:p>
    <w:p w14:paraId="6A0C34D5" w14:textId="77777777" w:rsidR="00B6474D" w:rsidRPr="002C4067" w:rsidRDefault="00B6474D" w:rsidP="005D1772">
      <w:pPr>
        <w:pStyle w:val="aff2"/>
        <w:spacing w:line="264" w:lineRule="auto"/>
      </w:pPr>
      <w:r w:rsidRPr="002C4067">
        <w:rPr>
          <w:b/>
          <w:bCs/>
          <w:i/>
          <w:iCs/>
        </w:rPr>
        <w:t>ПРК</w:t>
      </w:r>
      <w:r w:rsidRPr="002C4067">
        <w:t xml:space="preserve"> – программно – расчетный комплекс. </w:t>
      </w:r>
    </w:p>
    <w:p w14:paraId="7153CDEE" w14:textId="77777777" w:rsidR="00B6474D" w:rsidRPr="002C4067" w:rsidRDefault="00B6474D" w:rsidP="005D1772">
      <w:pPr>
        <w:pStyle w:val="aff2"/>
        <w:spacing w:line="264" w:lineRule="auto"/>
      </w:pPr>
      <w:r w:rsidRPr="002C4067">
        <w:rPr>
          <w:b/>
          <w:bCs/>
          <w:i/>
          <w:iCs/>
        </w:rPr>
        <w:t>РТМ</w:t>
      </w:r>
      <w:r w:rsidRPr="002C4067">
        <w:t xml:space="preserve"> – располагаемая тепловая мощность. </w:t>
      </w:r>
    </w:p>
    <w:p w14:paraId="37101BA6" w14:textId="77777777" w:rsidR="00B6474D" w:rsidRPr="002C4067" w:rsidRDefault="00B6474D" w:rsidP="005D1772">
      <w:pPr>
        <w:pStyle w:val="aff2"/>
        <w:spacing w:line="264" w:lineRule="auto"/>
      </w:pPr>
      <w:r w:rsidRPr="002C4067">
        <w:rPr>
          <w:b/>
          <w:bCs/>
          <w:i/>
          <w:iCs/>
        </w:rPr>
        <w:t>РНИ</w:t>
      </w:r>
      <w:r w:rsidRPr="002C4067">
        <w:rPr>
          <w:i/>
          <w:iCs/>
        </w:rPr>
        <w:t xml:space="preserve"> </w:t>
      </w:r>
      <w:r w:rsidRPr="002C4067">
        <w:t xml:space="preserve">– режимно-наладочные испытания. </w:t>
      </w:r>
    </w:p>
    <w:p w14:paraId="00017046" w14:textId="77777777" w:rsidR="00B6474D" w:rsidRPr="002C4067" w:rsidRDefault="00B6474D" w:rsidP="005D1772">
      <w:pPr>
        <w:pStyle w:val="aff2"/>
        <w:spacing w:line="264" w:lineRule="auto"/>
      </w:pPr>
      <w:r w:rsidRPr="002C4067">
        <w:rPr>
          <w:b/>
          <w:bCs/>
          <w:i/>
          <w:iCs/>
        </w:rPr>
        <w:t>РК</w:t>
      </w:r>
      <w:r w:rsidRPr="002C4067">
        <w:t xml:space="preserve"> – районная котельная. </w:t>
      </w:r>
    </w:p>
    <w:p w14:paraId="523CCD0C" w14:textId="77777777" w:rsidR="00B6474D" w:rsidRPr="002C4067" w:rsidRDefault="00B6474D" w:rsidP="005D1772">
      <w:pPr>
        <w:pStyle w:val="aff2"/>
        <w:spacing w:line="264" w:lineRule="auto"/>
      </w:pPr>
      <w:r w:rsidRPr="002C4067">
        <w:rPr>
          <w:b/>
          <w:bCs/>
          <w:i/>
          <w:iCs/>
        </w:rPr>
        <w:t>РЧВ</w:t>
      </w:r>
      <w:r w:rsidRPr="002C4067">
        <w:t xml:space="preserve"> – резервуары чистой воды. </w:t>
      </w:r>
    </w:p>
    <w:p w14:paraId="0193383B" w14:textId="77777777" w:rsidR="00B6474D" w:rsidRPr="002C4067" w:rsidRDefault="00B6474D" w:rsidP="005D1772">
      <w:pPr>
        <w:pStyle w:val="aff2"/>
        <w:spacing w:line="264" w:lineRule="auto"/>
      </w:pPr>
      <w:r w:rsidRPr="002C4067">
        <w:rPr>
          <w:b/>
          <w:bCs/>
          <w:i/>
          <w:iCs/>
        </w:rPr>
        <w:t xml:space="preserve">РЭТД </w:t>
      </w:r>
      <w:r w:rsidRPr="002C4067">
        <w:t xml:space="preserve">– расчетный элемент территориального деления. </w:t>
      </w:r>
    </w:p>
    <w:p w14:paraId="07E0DBDF" w14:textId="77777777" w:rsidR="00B6474D" w:rsidRPr="002C4067" w:rsidRDefault="00B6474D" w:rsidP="005D1772">
      <w:pPr>
        <w:pStyle w:val="aff2"/>
        <w:spacing w:line="264" w:lineRule="auto"/>
      </w:pPr>
      <w:r w:rsidRPr="002C4067">
        <w:rPr>
          <w:b/>
          <w:bCs/>
          <w:i/>
          <w:iCs/>
        </w:rPr>
        <w:t xml:space="preserve">ТЭР </w:t>
      </w:r>
      <w:r w:rsidRPr="002C4067">
        <w:t xml:space="preserve">– топливно-энергетические ресурсы. </w:t>
      </w:r>
    </w:p>
    <w:p w14:paraId="585FA279" w14:textId="77777777" w:rsidR="00B6474D" w:rsidRPr="002C4067" w:rsidRDefault="00B6474D" w:rsidP="005D1772">
      <w:pPr>
        <w:pStyle w:val="aff2"/>
        <w:spacing w:line="264" w:lineRule="auto"/>
      </w:pPr>
      <w:r w:rsidRPr="002C4067">
        <w:rPr>
          <w:b/>
          <w:bCs/>
          <w:i/>
          <w:iCs/>
        </w:rPr>
        <w:t>ТСО</w:t>
      </w:r>
      <w:r w:rsidRPr="002C4067">
        <w:t xml:space="preserve"> – теплоснабжающая организация. </w:t>
      </w:r>
    </w:p>
    <w:p w14:paraId="67E8E498" w14:textId="77777777" w:rsidR="00B6474D" w:rsidRPr="002C4067" w:rsidRDefault="00B6474D" w:rsidP="005D1772">
      <w:pPr>
        <w:pStyle w:val="aff2"/>
        <w:spacing w:line="264" w:lineRule="auto"/>
      </w:pPr>
      <w:r w:rsidRPr="002C4067">
        <w:rPr>
          <w:b/>
          <w:bCs/>
          <w:i/>
          <w:iCs/>
        </w:rPr>
        <w:t>ТС</w:t>
      </w:r>
      <w:r w:rsidRPr="002C4067">
        <w:t xml:space="preserve"> – тепловые сети. </w:t>
      </w:r>
    </w:p>
    <w:p w14:paraId="6C967B46" w14:textId="77777777" w:rsidR="00B6474D" w:rsidRPr="002C4067" w:rsidRDefault="00B6474D" w:rsidP="005D1772">
      <w:pPr>
        <w:pStyle w:val="aff2"/>
        <w:spacing w:line="264" w:lineRule="auto"/>
      </w:pPr>
      <w:r w:rsidRPr="002C4067">
        <w:rPr>
          <w:b/>
          <w:bCs/>
          <w:i/>
          <w:iCs/>
        </w:rPr>
        <w:t>ТК</w:t>
      </w:r>
      <w:r w:rsidRPr="002C4067">
        <w:t xml:space="preserve"> – тепловая камера. </w:t>
      </w:r>
    </w:p>
    <w:p w14:paraId="64042763" w14:textId="77777777" w:rsidR="00B6474D" w:rsidRPr="002C4067" w:rsidRDefault="00B6474D" w:rsidP="005D1772">
      <w:pPr>
        <w:pStyle w:val="aff2"/>
        <w:spacing w:line="264" w:lineRule="auto"/>
      </w:pPr>
      <w:r w:rsidRPr="002C4067">
        <w:rPr>
          <w:b/>
          <w:bCs/>
          <w:i/>
          <w:iCs/>
        </w:rPr>
        <w:t>т.у.т.</w:t>
      </w:r>
      <w:r w:rsidRPr="002C4067">
        <w:t xml:space="preserve"> – тонна условного топлива. </w:t>
      </w:r>
    </w:p>
    <w:p w14:paraId="0E67DDA8" w14:textId="77777777" w:rsidR="00B6474D" w:rsidRPr="002C4067" w:rsidRDefault="00B6474D" w:rsidP="005D1772">
      <w:pPr>
        <w:pStyle w:val="aff2"/>
        <w:spacing w:line="264" w:lineRule="auto"/>
      </w:pPr>
      <w:r w:rsidRPr="002C4067">
        <w:rPr>
          <w:b/>
          <w:bCs/>
          <w:i/>
          <w:iCs/>
        </w:rPr>
        <w:t>УРУТ</w:t>
      </w:r>
      <w:r w:rsidRPr="002C4067">
        <w:t xml:space="preserve"> - удельный расход условного топлива на 1 Гкал выработанного тепла. </w:t>
      </w:r>
    </w:p>
    <w:p w14:paraId="41AF1D98" w14:textId="77777777" w:rsidR="00B6474D" w:rsidRPr="002C4067" w:rsidRDefault="00B6474D" w:rsidP="005D1772">
      <w:pPr>
        <w:pStyle w:val="aff2"/>
        <w:spacing w:line="264" w:lineRule="auto"/>
      </w:pPr>
      <w:r w:rsidRPr="002C4067">
        <w:rPr>
          <w:b/>
          <w:bCs/>
          <w:i/>
          <w:iCs/>
        </w:rPr>
        <w:t>УТМ</w:t>
      </w:r>
      <w:r w:rsidRPr="002C4067">
        <w:t xml:space="preserve"> – установленная тепловая мощность. </w:t>
      </w:r>
    </w:p>
    <w:p w14:paraId="760F2675" w14:textId="77777777" w:rsidR="00B6474D" w:rsidRPr="002C4067" w:rsidRDefault="00B6474D" w:rsidP="005D1772">
      <w:pPr>
        <w:pStyle w:val="aff2"/>
        <w:spacing w:line="264" w:lineRule="auto"/>
      </w:pPr>
      <w:r w:rsidRPr="002C4067">
        <w:rPr>
          <w:b/>
          <w:bCs/>
          <w:i/>
          <w:iCs/>
        </w:rPr>
        <w:t>УРЭ</w:t>
      </w:r>
      <w:r w:rsidRPr="002C4067">
        <w:t xml:space="preserve"> – удельный расход электроэнергии. </w:t>
      </w:r>
    </w:p>
    <w:p w14:paraId="3E435954" w14:textId="77777777" w:rsidR="00B6474D" w:rsidRPr="002C4067" w:rsidRDefault="00B6474D" w:rsidP="005D1772">
      <w:pPr>
        <w:pStyle w:val="aff2"/>
        <w:spacing w:line="264" w:lineRule="auto"/>
      </w:pPr>
      <w:r w:rsidRPr="002C4067">
        <w:rPr>
          <w:b/>
          <w:bCs/>
          <w:i/>
          <w:iCs/>
        </w:rPr>
        <w:t>ХВС</w:t>
      </w:r>
      <w:r w:rsidRPr="002C4067">
        <w:t xml:space="preserve"> - система холодного водоснабжения. </w:t>
      </w:r>
    </w:p>
    <w:p w14:paraId="38C6CB0D" w14:textId="77777777" w:rsidR="00B6474D" w:rsidRPr="002C4067" w:rsidRDefault="00B6474D" w:rsidP="005D1772">
      <w:pPr>
        <w:pStyle w:val="aff2"/>
        <w:spacing w:line="264" w:lineRule="auto"/>
      </w:pPr>
      <w:r w:rsidRPr="002C4067">
        <w:rPr>
          <w:b/>
          <w:bCs/>
          <w:i/>
          <w:iCs/>
        </w:rPr>
        <w:t>ХВПО</w:t>
      </w:r>
      <w:r w:rsidRPr="002C4067">
        <w:rPr>
          <w:i/>
          <w:iCs/>
        </w:rPr>
        <w:t xml:space="preserve"> </w:t>
      </w:r>
      <w:r w:rsidRPr="002C4067">
        <w:t xml:space="preserve">– химводоподготовка. </w:t>
      </w:r>
    </w:p>
    <w:p w14:paraId="3D687BE7" w14:textId="77777777" w:rsidR="00B6474D" w:rsidRPr="002C4067" w:rsidRDefault="00B6474D" w:rsidP="005D1772">
      <w:pPr>
        <w:pStyle w:val="aff2"/>
        <w:spacing w:line="264" w:lineRule="auto"/>
      </w:pPr>
      <w:r w:rsidRPr="002C4067">
        <w:rPr>
          <w:b/>
          <w:bCs/>
          <w:i/>
          <w:iCs/>
        </w:rPr>
        <w:t>СЦТ</w:t>
      </w:r>
      <w:r w:rsidRPr="002C4067">
        <w:t xml:space="preserve"> – централизованная система теплоснабжения. </w:t>
      </w:r>
    </w:p>
    <w:p w14:paraId="6C662003" w14:textId="77777777" w:rsidR="00B6474D" w:rsidRPr="002C4067" w:rsidRDefault="00B6474D" w:rsidP="005D1772">
      <w:pPr>
        <w:pStyle w:val="aff2"/>
        <w:spacing w:line="264" w:lineRule="auto"/>
      </w:pPr>
      <w:r w:rsidRPr="002C4067">
        <w:rPr>
          <w:b/>
          <w:bCs/>
          <w:i/>
          <w:iCs/>
        </w:rPr>
        <w:t>ЦТП</w:t>
      </w:r>
      <w:r w:rsidRPr="002C4067">
        <w:t xml:space="preserve"> – центральный тепловой пункт.</w:t>
      </w:r>
    </w:p>
    <w:p w14:paraId="24E6FDCA" w14:textId="77777777" w:rsidR="00B6474D" w:rsidRPr="002C4067" w:rsidRDefault="00B6474D" w:rsidP="005D1772">
      <w:pPr>
        <w:pStyle w:val="aff2"/>
        <w:spacing w:line="264" w:lineRule="auto"/>
      </w:pPr>
      <w:r w:rsidRPr="002C4067">
        <w:rPr>
          <w:b/>
          <w:bCs/>
          <w:i/>
          <w:iCs/>
        </w:rPr>
        <w:t xml:space="preserve">SCADA </w:t>
      </w:r>
      <w:r w:rsidRPr="002C4067">
        <w:t>– система визуализации и оперативно-диспетчерского управления.</w:t>
      </w:r>
    </w:p>
    <w:p w14:paraId="469F715C" w14:textId="24732618" w:rsidR="00FF7AA9" w:rsidRPr="002C4067" w:rsidRDefault="005F390E" w:rsidP="003C2D11">
      <w:pPr>
        <w:pStyle w:val="afffffff5"/>
      </w:pPr>
      <w:r w:rsidRPr="002C4067">
        <w:br w:type="page"/>
      </w:r>
      <w:bookmarkStart w:id="21" w:name="_Toc102311038"/>
      <w:bookmarkStart w:id="22" w:name="_Toc102314065"/>
      <w:bookmarkStart w:id="23" w:name="_Toc104380913"/>
      <w:bookmarkStart w:id="24" w:name="_Toc105493795"/>
      <w:bookmarkStart w:id="25" w:name="_Toc105573881"/>
      <w:bookmarkStart w:id="26" w:name="_Toc165984511"/>
      <w:bookmarkStart w:id="27" w:name="_Toc170208233"/>
      <w:bookmarkStart w:id="28" w:name="_Toc170208311"/>
      <w:bookmarkStart w:id="29" w:name="_Toc205122162"/>
      <w:r w:rsidR="00FF7AA9" w:rsidRPr="002C4067">
        <w:lastRenderedPageBreak/>
        <w:t xml:space="preserve">ХАРАКТЕРИСТИКА </w:t>
      </w:r>
      <w:bookmarkEnd w:id="21"/>
      <w:bookmarkEnd w:id="22"/>
      <w:r w:rsidR="00EF54A6">
        <w:t xml:space="preserve">ГАГАРИНСКОГО </w:t>
      </w:r>
      <w:r w:rsidR="0044107D">
        <w:t>МУНИЦИПАЛЬНОГО ОКРУГА</w:t>
      </w:r>
      <w:r w:rsidR="00FF7AA9" w:rsidRPr="002C4067">
        <w:t xml:space="preserve"> </w:t>
      </w:r>
      <w:bookmarkEnd w:id="23"/>
      <w:bookmarkEnd w:id="24"/>
      <w:bookmarkEnd w:id="25"/>
      <w:bookmarkEnd w:id="26"/>
      <w:bookmarkEnd w:id="27"/>
      <w:bookmarkEnd w:id="28"/>
      <w:r w:rsidR="00EF54A6">
        <w:t>СМОЛЕНСКОЙ</w:t>
      </w:r>
      <w:r w:rsidR="00FF7AA9" w:rsidRPr="00B806F1">
        <w:t xml:space="preserve"> ОБЛАСТИ</w:t>
      </w:r>
      <w:bookmarkEnd w:id="29"/>
    </w:p>
    <w:p w14:paraId="1130CA14" w14:textId="77777777" w:rsidR="007B6D9E" w:rsidRDefault="0044107D" w:rsidP="007B6D9E">
      <w:pPr>
        <w:pStyle w:val="aff2"/>
      </w:pPr>
      <w:r>
        <w:t xml:space="preserve">Гагаринский </w:t>
      </w:r>
      <w:r w:rsidR="007B6D9E">
        <w:t xml:space="preserve">муниципальный округ расположен </w:t>
      </w:r>
      <w:r w:rsidR="007B6D9E" w:rsidRPr="0044107D">
        <w:t>на северо-востоке Смоленской</w:t>
      </w:r>
      <w:r w:rsidR="007B6D9E">
        <w:t xml:space="preserve"> области и граничит </w:t>
      </w:r>
      <w:r w:rsidR="007B6D9E" w:rsidRPr="0044107D">
        <w:t>на севере с Тверской областью, на северо-западе с Сычевским районом, на западе с Новодугинским районом, на юго-западе с Вяземским районом, на юге с Тёмкинским районом, на востоке с Московской областью</w:t>
      </w:r>
      <w:r w:rsidR="007B6D9E">
        <w:t xml:space="preserve">. </w:t>
      </w:r>
    </w:p>
    <w:p w14:paraId="17C5253A" w14:textId="77777777" w:rsidR="007B6D9E" w:rsidRDefault="007B6D9E" w:rsidP="007B6D9E">
      <w:pPr>
        <w:pStyle w:val="aff2"/>
      </w:pPr>
      <w:r>
        <w:t xml:space="preserve">Округ был образован </w:t>
      </w:r>
      <w:r w:rsidRPr="0044107D">
        <w:t>в соответствии с законом Смоленской области от 10 июня 2024 года №125-з</w:t>
      </w:r>
      <w:r>
        <w:t xml:space="preserve">. </w:t>
      </w:r>
      <w:r w:rsidRPr="00F25B37">
        <w:t>Границы муниципального округа совпадают с границами муниципального образования "Гагаринский район" Смоленской области</w:t>
      </w:r>
      <w:r>
        <w:t>, в состав которого входят 4 муниципальных образования:</w:t>
      </w:r>
    </w:p>
    <w:p w14:paraId="0131F23F" w14:textId="77777777" w:rsidR="007B6D9E" w:rsidRDefault="007B6D9E" w:rsidP="007B6D9E">
      <w:pPr>
        <w:pStyle w:val="aff2"/>
        <w:numPr>
          <w:ilvl w:val="0"/>
          <w:numId w:val="65"/>
        </w:numPr>
      </w:pPr>
      <w:r>
        <w:t>Гагаринское городское поселение;</w:t>
      </w:r>
    </w:p>
    <w:p w14:paraId="74271BFF" w14:textId="77777777" w:rsidR="007B6D9E" w:rsidRDefault="007B6D9E" w:rsidP="007B6D9E">
      <w:pPr>
        <w:pStyle w:val="aff2"/>
        <w:numPr>
          <w:ilvl w:val="0"/>
          <w:numId w:val="65"/>
        </w:numPr>
      </w:pPr>
      <w:r>
        <w:t>Гагаринское сельское поселение;</w:t>
      </w:r>
    </w:p>
    <w:p w14:paraId="1B69FFEC" w14:textId="77777777" w:rsidR="007B6D9E" w:rsidRDefault="007B6D9E" w:rsidP="007B6D9E">
      <w:pPr>
        <w:pStyle w:val="aff2"/>
        <w:numPr>
          <w:ilvl w:val="0"/>
          <w:numId w:val="65"/>
        </w:numPr>
      </w:pPr>
      <w:r>
        <w:t>Кармановское сельское поселение;</w:t>
      </w:r>
    </w:p>
    <w:p w14:paraId="4C8BD088" w14:textId="77777777" w:rsidR="007B6D9E" w:rsidRDefault="007B6D9E" w:rsidP="007B6D9E">
      <w:pPr>
        <w:pStyle w:val="aff2"/>
        <w:numPr>
          <w:ilvl w:val="0"/>
          <w:numId w:val="65"/>
        </w:numPr>
      </w:pPr>
      <w:r>
        <w:t>Никольское сельское поселение.</w:t>
      </w:r>
    </w:p>
    <w:p w14:paraId="2ACBDC68" w14:textId="77777777" w:rsidR="007B6D9E" w:rsidRDefault="007B6D9E" w:rsidP="007B6D9E">
      <w:pPr>
        <w:pStyle w:val="aff2"/>
      </w:pPr>
      <w:r w:rsidRPr="0044107D">
        <w:t>Территория округа составляет 2903</w:t>
      </w:r>
      <w:r>
        <w:t xml:space="preserve"> км</w:t>
      </w:r>
      <w:r w:rsidRPr="00CF399D">
        <w:t>², население — 39</w:t>
      </w:r>
      <w:r>
        <w:t xml:space="preserve"> </w:t>
      </w:r>
      <w:r w:rsidRPr="00CF399D">
        <w:t>257 чел</w:t>
      </w:r>
      <w:r>
        <w:t>овек</w:t>
      </w:r>
      <w:r w:rsidRPr="00CF399D">
        <w:t xml:space="preserve"> (по состоянию на 01.01.2024 г.).</w:t>
      </w:r>
    </w:p>
    <w:p w14:paraId="69D343F1" w14:textId="77777777" w:rsidR="007B6D9E" w:rsidRDefault="007B6D9E" w:rsidP="007B6D9E">
      <w:pPr>
        <w:pStyle w:val="aff2"/>
      </w:pPr>
      <w:r w:rsidRPr="0044107D">
        <w:t>Административный центр — город Гагарин</w:t>
      </w:r>
      <w:r>
        <w:t xml:space="preserve"> (до 1968 г. — Гжатск).</w:t>
      </w:r>
    </w:p>
    <w:p w14:paraId="68E25D4C" w14:textId="77777777" w:rsidR="007B6D9E" w:rsidRDefault="007B6D9E" w:rsidP="007B6D9E">
      <w:pPr>
        <w:pStyle w:val="aff2"/>
      </w:pPr>
      <w:r>
        <w:t>Город расположен на реке Гжать (бассейн Волги), в южной части Гжатско-Вазузской низины, в 180 км к юго-западу от Москвы и в 239 км к северо-востоку от Смоленска.</w:t>
      </w:r>
    </w:p>
    <w:p w14:paraId="4F222A43" w14:textId="77777777" w:rsidR="007B6D9E" w:rsidRDefault="007B6D9E" w:rsidP="007B6D9E">
      <w:pPr>
        <w:pStyle w:val="aff2"/>
      </w:pPr>
      <w:r>
        <w:t>Основные промышленные предприятия города:</w:t>
      </w:r>
    </w:p>
    <w:p w14:paraId="6CBC3DA1" w14:textId="77777777" w:rsidR="007B6D9E" w:rsidRDefault="007B6D9E" w:rsidP="007B6D9E">
      <w:pPr>
        <w:pStyle w:val="aff2"/>
        <w:numPr>
          <w:ilvl w:val="0"/>
          <w:numId w:val="63"/>
        </w:numPr>
      </w:pPr>
      <w:r>
        <w:t>ООО «Гагаринский бетонный завод» (производство строительных материалов; производит бетон, раствор, тротуарную плитку, блоки строительные);</w:t>
      </w:r>
    </w:p>
    <w:p w14:paraId="0C953BE8" w14:textId="77777777" w:rsidR="007B6D9E" w:rsidRDefault="007B6D9E" w:rsidP="007B6D9E">
      <w:pPr>
        <w:pStyle w:val="aff2"/>
        <w:numPr>
          <w:ilvl w:val="0"/>
          <w:numId w:val="63"/>
        </w:numPr>
      </w:pPr>
      <w:r>
        <w:t>ООО «Гагаринский светотехнический завод» (п</w:t>
      </w:r>
      <w:r w:rsidRPr="000F2CC9">
        <w:t>роизводитель взрывозащищенных и взрывобезопасных светильников</w:t>
      </w:r>
      <w:r>
        <w:t>);</w:t>
      </w:r>
    </w:p>
    <w:p w14:paraId="5427F4D8" w14:textId="77777777" w:rsidR="007B6D9E" w:rsidRDefault="007B6D9E" w:rsidP="007B6D9E">
      <w:pPr>
        <w:pStyle w:val="aff2"/>
        <w:numPr>
          <w:ilvl w:val="0"/>
          <w:numId w:val="63"/>
        </w:numPr>
      </w:pPr>
      <w:r w:rsidRPr="000F2CC9">
        <w:t>ООО «РозТех», Департамент швейного производства, г.</w:t>
      </w:r>
      <w:r>
        <w:t xml:space="preserve"> </w:t>
      </w:r>
      <w:r w:rsidRPr="000F2CC9">
        <w:t xml:space="preserve">Гагарин </w:t>
      </w:r>
      <w:r>
        <w:t>(п</w:t>
      </w:r>
      <w:r w:rsidRPr="000F2CC9">
        <w:t>роизводство элитного женского белья, купальников, домашней и пляжной одежды</w:t>
      </w:r>
      <w:r>
        <w:t>);</w:t>
      </w:r>
    </w:p>
    <w:p w14:paraId="1BE8D9D6" w14:textId="77777777" w:rsidR="007B6D9E" w:rsidRDefault="007B6D9E" w:rsidP="007B6D9E">
      <w:pPr>
        <w:pStyle w:val="aff2"/>
        <w:numPr>
          <w:ilvl w:val="0"/>
          <w:numId w:val="63"/>
        </w:numPr>
      </w:pPr>
      <w:r w:rsidRPr="000F2CC9">
        <w:t>ЗАО «Гагаринконсервмолоко», (Производство сухой сыворотки, сывороточно- жирового концентрата, сухого цельного молока (СЦМ), сухого обезжиренного молока (СОМ), сухих сливок, сливочного масла и молочного жира</w:t>
      </w:r>
      <w:r>
        <w:t>);</w:t>
      </w:r>
    </w:p>
    <w:p w14:paraId="4EF9B8A3" w14:textId="77777777" w:rsidR="007B6D9E" w:rsidRDefault="007B6D9E" w:rsidP="007B6D9E">
      <w:pPr>
        <w:pStyle w:val="aff2"/>
        <w:numPr>
          <w:ilvl w:val="0"/>
          <w:numId w:val="63"/>
        </w:numPr>
      </w:pPr>
      <w:r>
        <w:t xml:space="preserve">ООО </w:t>
      </w:r>
      <w:r w:rsidRPr="000F2CC9">
        <w:t>«ЭГГЕР ДРЕВПРОДУКТ ГАГАРИН» (Производство древесно-стружечных, ламинированных древесно-стружечных плит, МДФ и ХДФ (жесткие и очень жесткие плиты для напольного покрытия), напольных покрытий и ХДФ (ламинат)</w:t>
      </w:r>
      <w:r>
        <w:t>;</w:t>
      </w:r>
    </w:p>
    <w:p w14:paraId="5D2D3382" w14:textId="77777777" w:rsidR="007B6D9E" w:rsidRDefault="007B6D9E" w:rsidP="007B6D9E">
      <w:pPr>
        <w:pStyle w:val="aff2"/>
        <w:numPr>
          <w:ilvl w:val="0"/>
          <w:numId w:val="63"/>
        </w:numPr>
        <w:spacing w:after="0"/>
      </w:pPr>
      <w:r w:rsidRPr="000F2CC9">
        <w:t>ЗАО «Классен</w:t>
      </w:r>
      <w:r>
        <w:t>-</w:t>
      </w:r>
      <w:r w:rsidRPr="000F2CC9">
        <w:t xml:space="preserve">Рус» </w:t>
      </w:r>
      <w:r>
        <w:t>(</w:t>
      </w:r>
      <w:r w:rsidRPr="000F2CC9">
        <w:t>Торговля оптовая лесоматериалами, строительными материалами и санитарно-техническим оборудованием</w:t>
      </w:r>
      <w:r>
        <w:t>);</w:t>
      </w:r>
      <w:r w:rsidRPr="000F2CC9">
        <w:t xml:space="preserve"> </w:t>
      </w:r>
    </w:p>
    <w:p w14:paraId="2A1DEA74" w14:textId="77777777" w:rsidR="007B6D9E" w:rsidRPr="00454501" w:rsidRDefault="007B6D9E" w:rsidP="007B6D9E">
      <w:pPr>
        <w:pStyle w:val="ac"/>
        <w:numPr>
          <w:ilvl w:val="0"/>
          <w:numId w:val="63"/>
        </w:numPr>
        <w:rPr>
          <w:rFonts w:ascii="Segoe UI" w:hAnsi="Segoe UI"/>
          <w:sz w:val="22"/>
          <w:szCs w:val="24"/>
        </w:rPr>
      </w:pPr>
      <w:r w:rsidRPr="00454501">
        <w:rPr>
          <w:rFonts w:ascii="Segoe UI" w:hAnsi="Segoe UI"/>
          <w:sz w:val="22"/>
          <w:szCs w:val="24"/>
        </w:rPr>
        <w:t>ООО «Гагарин-Останкино» (Переработка и консервирование мяса).</w:t>
      </w:r>
    </w:p>
    <w:p w14:paraId="73A9812D" w14:textId="606B588C" w:rsidR="00064739" w:rsidRPr="000F2CC9" w:rsidRDefault="00064739" w:rsidP="007B6D9E">
      <w:pPr>
        <w:pStyle w:val="aff2"/>
      </w:pPr>
    </w:p>
    <w:p w14:paraId="36D55511" w14:textId="2B9D69FC" w:rsidR="00064739" w:rsidRDefault="007B6D9E" w:rsidP="007B6D9E">
      <w:pPr>
        <w:pStyle w:val="aff2"/>
        <w:ind w:firstLine="0"/>
        <w:jc w:val="left"/>
      </w:pPr>
      <w:r w:rsidRPr="008D7C35">
        <w:rPr>
          <w:noProof/>
        </w:rPr>
        <w:lastRenderedPageBreak/>
        <w:drawing>
          <wp:inline distT="0" distB="0" distL="0" distR="0" wp14:anchorId="5428CC45" wp14:editId="1D23FA64">
            <wp:extent cx="6480175" cy="8557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8557260"/>
                    </a:xfrm>
                    <a:prstGeom prst="rect">
                      <a:avLst/>
                    </a:prstGeom>
                    <a:noFill/>
                    <a:ln>
                      <a:noFill/>
                    </a:ln>
                  </pic:spPr>
                </pic:pic>
              </a:graphicData>
            </a:graphic>
          </wp:inline>
        </w:drawing>
      </w:r>
    </w:p>
    <w:p w14:paraId="161229AC" w14:textId="512688B1" w:rsidR="00064739" w:rsidRPr="00064739" w:rsidRDefault="00F75EBB" w:rsidP="006E3CBD">
      <w:pPr>
        <w:pStyle w:val="aff2"/>
        <w:spacing w:after="240"/>
        <w:jc w:val="cente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w:t>
      </w:r>
      <w:r w:rsidR="007773B0">
        <w:rPr>
          <w:noProof/>
        </w:rPr>
        <w:fldChar w:fldCharType="end"/>
      </w:r>
      <w:r w:rsidRPr="002778F4">
        <w:rPr>
          <w:noProof/>
        </w:rPr>
        <w:t xml:space="preserve"> </w:t>
      </w:r>
      <w:r w:rsidRPr="002778F4">
        <w:t>–</w:t>
      </w:r>
      <w:r w:rsidRPr="00E978CB">
        <w:t xml:space="preserve"> </w:t>
      </w:r>
      <w:r w:rsidR="007B6D9E" w:rsidRPr="00064739">
        <w:t>Гагаринск</w:t>
      </w:r>
      <w:r w:rsidR="007B6D9E">
        <w:t>ий муниципальный округ</w:t>
      </w:r>
    </w:p>
    <w:p w14:paraId="055B7432" w14:textId="77777777" w:rsidR="007B6D9E" w:rsidRDefault="007B6D9E" w:rsidP="00064739">
      <w:pPr>
        <w:pStyle w:val="aff2"/>
        <w:rPr>
          <w:b/>
        </w:rPr>
      </w:pPr>
      <w:r>
        <w:rPr>
          <w:b/>
        </w:rPr>
        <w:br w:type="page"/>
      </w:r>
    </w:p>
    <w:p w14:paraId="4DB5291A" w14:textId="23A4D3BB" w:rsidR="003F6307" w:rsidRPr="003A5C6B" w:rsidRDefault="003F6307" w:rsidP="00064739">
      <w:pPr>
        <w:pStyle w:val="aff2"/>
        <w:rPr>
          <w:b/>
        </w:rPr>
      </w:pPr>
      <w:r w:rsidRPr="003A5C6B">
        <w:rPr>
          <w:b/>
        </w:rPr>
        <w:lastRenderedPageBreak/>
        <w:t>Климатическая характеристика</w:t>
      </w:r>
    </w:p>
    <w:p w14:paraId="39F6A2DD" w14:textId="5FBA603D" w:rsidR="003F6307" w:rsidRPr="00DE064A" w:rsidRDefault="003F6307" w:rsidP="003F6307">
      <w:pPr>
        <w:pStyle w:val="aff2"/>
        <w:rPr>
          <w:shd w:val="clear" w:color="auto" w:fill="FFFFFF"/>
        </w:rPr>
      </w:pPr>
      <w:r w:rsidRPr="00DE064A">
        <w:t xml:space="preserve">Территория </w:t>
      </w:r>
      <w:r w:rsidR="004E7D74">
        <w:t>округа</w:t>
      </w:r>
      <w:r w:rsidRPr="00DE064A">
        <w:t xml:space="preserve"> лежит в умеренно-континентальной области континентального климатического пояса. Согласно СНиП 23-01-99 «Строительная климатология» муниципальн</w:t>
      </w:r>
      <w:r w:rsidR="00727FEF">
        <w:t xml:space="preserve">ое образование </w:t>
      </w:r>
      <w:r w:rsidRPr="00DE064A">
        <w:t xml:space="preserve">относится к климатическому району </w:t>
      </w:r>
      <w:r w:rsidRPr="00DE064A">
        <w:rPr>
          <w:lang w:val="en-US"/>
        </w:rPr>
        <w:t>I</w:t>
      </w:r>
      <w:r w:rsidRPr="00DE064A">
        <w:t>В.</w:t>
      </w:r>
    </w:p>
    <w:p w14:paraId="617EB78D" w14:textId="286DDD39" w:rsidR="00FF7AA9" w:rsidRDefault="003F6307" w:rsidP="00064739">
      <w:pPr>
        <w:pStyle w:val="aff2"/>
        <w:rPr>
          <w:shd w:val="clear" w:color="auto" w:fill="FFFFFF"/>
        </w:rPr>
      </w:pPr>
      <w:r w:rsidRPr="00DE064A">
        <w:rPr>
          <w:shd w:val="clear" w:color="auto" w:fill="FFFFFF"/>
        </w:rPr>
        <w:t xml:space="preserve">Климат </w:t>
      </w:r>
      <w:r w:rsidR="00440428">
        <w:rPr>
          <w:shd w:val="clear" w:color="auto" w:fill="FFFFFF"/>
        </w:rPr>
        <w:t>муниципального округа</w:t>
      </w:r>
      <w:r w:rsidRPr="00DE064A">
        <w:rPr>
          <w:shd w:val="clear" w:color="auto" w:fill="FFFFFF"/>
        </w:rPr>
        <w:t xml:space="preserve"> умеренно-континентальный с холодной продолжительной и снежной зимой, теплым и коротким летом, частыми весенними заморозками. </w:t>
      </w:r>
    </w:p>
    <w:p w14:paraId="4AA0B3F7" w14:textId="32CE6A6E" w:rsidR="00064739" w:rsidRDefault="00064739" w:rsidP="00064739">
      <w:pPr>
        <w:pStyle w:val="aff2"/>
      </w:pPr>
      <w:r>
        <w:t>В</w:t>
      </w:r>
      <w:r w:rsidR="00E235EE">
        <w:t xml:space="preserve"> </w:t>
      </w:r>
      <w:r>
        <w:t>соответствии</w:t>
      </w:r>
      <w:r>
        <w:tab/>
        <w:t>СП</w:t>
      </w:r>
      <w:r w:rsidR="00E235EE">
        <w:t xml:space="preserve"> </w:t>
      </w:r>
      <w:r>
        <w:t>131.1330.2012</w:t>
      </w:r>
      <w:r>
        <w:tab/>
      </w:r>
      <w:r w:rsidR="00E235EE">
        <w:t xml:space="preserve"> </w:t>
      </w:r>
      <w:r>
        <w:t>«Строительная</w:t>
      </w:r>
      <w:r>
        <w:tab/>
        <w:t>климатология» климатические характеристики г. Гагарин:</w:t>
      </w:r>
    </w:p>
    <w:p w14:paraId="2007EB47" w14:textId="77777777" w:rsidR="007B6D9E" w:rsidRDefault="007B6D9E" w:rsidP="007B6D9E">
      <w:pPr>
        <w:pStyle w:val="aff2"/>
        <w:numPr>
          <w:ilvl w:val="0"/>
          <w:numId w:val="64"/>
        </w:numPr>
      </w:pPr>
      <w:r>
        <w:t>средняя температура наиболее холодной пятидневки обеспеченностью 0.92 (расчѐтная для проектирования отопления) – -23 ºС;</w:t>
      </w:r>
    </w:p>
    <w:p w14:paraId="6AD9D0B7" w14:textId="77777777" w:rsidR="007B6D9E" w:rsidRDefault="007B6D9E" w:rsidP="007B6D9E">
      <w:pPr>
        <w:pStyle w:val="aff2"/>
        <w:numPr>
          <w:ilvl w:val="0"/>
          <w:numId w:val="64"/>
        </w:numPr>
      </w:pPr>
      <w:r>
        <w:t>средняя температура за отопительный период – -2,0 ºС;</w:t>
      </w:r>
    </w:p>
    <w:p w14:paraId="4128F916" w14:textId="77777777" w:rsidR="007B6D9E" w:rsidRPr="002C4067" w:rsidRDefault="007B6D9E" w:rsidP="007B6D9E">
      <w:pPr>
        <w:pStyle w:val="aff2"/>
        <w:numPr>
          <w:ilvl w:val="0"/>
          <w:numId w:val="64"/>
        </w:numPr>
      </w:pPr>
      <w:r>
        <w:t>продолжительность отопительного периода – 207 дней.</w:t>
      </w:r>
    </w:p>
    <w:p w14:paraId="003D9A14" w14:textId="77777777" w:rsidR="00D458C1" w:rsidRPr="002C4067" w:rsidRDefault="00D458C1" w:rsidP="00FA1C46">
      <w:pPr>
        <w:pStyle w:val="aff2"/>
      </w:pPr>
    </w:p>
    <w:p w14:paraId="564C9F92" w14:textId="77777777" w:rsidR="0068087B" w:rsidRPr="002C4067" w:rsidRDefault="0068087B" w:rsidP="00FA1C46">
      <w:pPr>
        <w:pStyle w:val="aff2"/>
      </w:pPr>
    </w:p>
    <w:p w14:paraId="5492879F" w14:textId="77777777" w:rsidR="00FF0A7B" w:rsidRPr="002C4067" w:rsidRDefault="00FF0A7B" w:rsidP="00FA1C46">
      <w:pPr>
        <w:pStyle w:val="aff2"/>
        <w:sectPr w:rsidR="00FF0A7B" w:rsidRPr="002C4067" w:rsidSect="00F4372A">
          <w:footerReference w:type="first" r:id="rId12"/>
          <w:pgSz w:w="11906" w:h="16838"/>
          <w:pgMar w:top="567" w:right="567" w:bottom="567" w:left="1134" w:header="709" w:footer="0" w:gutter="0"/>
          <w:cols w:space="708"/>
          <w:docGrid w:linePitch="360"/>
        </w:sectPr>
      </w:pPr>
    </w:p>
    <w:p w14:paraId="35912C7E" w14:textId="6941852C" w:rsidR="00E3281E" w:rsidRPr="00012AE2" w:rsidRDefault="00B0132B" w:rsidP="00FA6A84">
      <w:pPr>
        <w:pStyle w:val="afffffff5"/>
        <w:ind w:left="0"/>
      </w:pPr>
      <w:bookmarkStart w:id="30" w:name="_Toc162259133"/>
      <w:bookmarkStart w:id="31" w:name="_Toc165985019"/>
      <w:bookmarkStart w:id="32" w:name="_Toc205122163"/>
      <w:r>
        <w:lastRenderedPageBreak/>
        <w:t xml:space="preserve">1 </w:t>
      </w:r>
      <w:r w:rsidR="002B459D" w:rsidRPr="00012AE2">
        <w:t>СУЩЕСТВУЮЩЕЕ ПОЛОЖЕНИЕ В СФЕРЕ ПРОИЗВОДСТВА, ПЕРЕДАЧИ И ПОТРЕБЛЕНИЯ ТЕПЛОВОЙ ЭНЕРГИИ ДЛЯ ЦЕЛЕЙ ТЕПЛОСНАБЖЕНИЯ</w:t>
      </w:r>
      <w:bookmarkEnd w:id="30"/>
      <w:bookmarkEnd w:id="31"/>
      <w:bookmarkEnd w:id="32"/>
    </w:p>
    <w:p w14:paraId="1D649E5D" w14:textId="141A477E" w:rsidR="00E3281E" w:rsidRPr="0028124C" w:rsidRDefault="00E800F8" w:rsidP="00B0132B">
      <w:pPr>
        <w:pStyle w:val="a1"/>
        <w:outlineLvl w:val="1"/>
      </w:pPr>
      <w:bookmarkStart w:id="33" w:name="_Toc162259134"/>
      <w:bookmarkStart w:id="34" w:name="_Toc165985020"/>
      <w:bookmarkStart w:id="35" w:name="_Toc205122164"/>
      <w:r w:rsidRPr="0028124C">
        <w:t>Функциональная структура теплоснабжения</w:t>
      </w:r>
      <w:bookmarkEnd w:id="33"/>
      <w:bookmarkEnd w:id="34"/>
      <w:bookmarkEnd w:id="35"/>
    </w:p>
    <w:p w14:paraId="381C1F4A" w14:textId="7777451B" w:rsidR="00C9343D" w:rsidRPr="002B459D" w:rsidRDefault="00444AFD" w:rsidP="00D74E76">
      <w:pPr>
        <w:pStyle w:val="a2"/>
      </w:pPr>
      <w:bookmarkStart w:id="36" w:name="_Toc162211194"/>
      <w:bookmarkStart w:id="37" w:name="_Toc162259135"/>
      <w:bookmarkStart w:id="38" w:name="_Toc165985021"/>
      <w:bookmarkStart w:id="39" w:name="_Toc205122165"/>
      <w:r w:rsidRPr="002B459D">
        <w:t>З</w:t>
      </w:r>
      <w:r w:rsidR="00C9343D" w:rsidRPr="002B459D">
        <w:t>оны дейс</w:t>
      </w:r>
      <w:r w:rsidR="00E800F8" w:rsidRPr="002B459D">
        <w:t>твия производственных котельных</w:t>
      </w:r>
      <w:bookmarkEnd w:id="36"/>
      <w:bookmarkEnd w:id="37"/>
      <w:bookmarkEnd w:id="38"/>
      <w:bookmarkEnd w:id="39"/>
    </w:p>
    <w:p w14:paraId="29E93AFE" w14:textId="77777777" w:rsidR="0032742E" w:rsidRPr="002C4067" w:rsidRDefault="0032742E" w:rsidP="00FA1C46">
      <w:pPr>
        <w:pStyle w:val="aff2"/>
      </w:pPr>
      <w:r w:rsidRPr="002C4067">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2C4067">
        <w:t>ансовой принадлежностью, имеющи</w:t>
      </w:r>
      <w:r w:rsidRPr="002C4067">
        <w:t xml:space="preserve">ми характерные тепловые и гидравлические режимы с заданными параметрами теплоносителя. </w:t>
      </w:r>
    </w:p>
    <w:p w14:paraId="7388E555" w14:textId="77777777" w:rsidR="0032742E" w:rsidRPr="002C4067" w:rsidRDefault="0032742E" w:rsidP="00FA1C46">
      <w:pPr>
        <w:pStyle w:val="aff2"/>
      </w:pPr>
      <w:r w:rsidRPr="002C4067">
        <w:t>Величина параметров и характер их исполнения определяется техническими возможн</w:t>
      </w:r>
      <w:r w:rsidR="007B36A6" w:rsidRPr="002C4067">
        <w:t>ос</w:t>
      </w:r>
      <w:r w:rsidRPr="002C4067">
        <w:t>тями основных структурных элементов систем теплоснабжения (</w:t>
      </w:r>
      <w:r w:rsidR="00F34FB6" w:rsidRPr="002C4067">
        <w:t>источников, тепловых сетей и по</w:t>
      </w:r>
      <w:r w:rsidRPr="002C4067">
        <w:t xml:space="preserve">требителей), экономической целесообразностью. </w:t>
      </w:r>
    </w:p>
    <w:p w14:paraId="2C38E8FF" w14:textId="2BC873D1" w:rsidR="00E21D90" w:rsidRDefault="00E21D90" w:rsidP="00FF7AA9">
      <w:pPr>
        <w:pStyle w:val="aff2"/>
      </w:pPr>
      <w:r>
        <w:t>На территории муниципального образования «Гагаринский муниципальный округ» Смоленской области основным теплоснабжающим предприятием для жилищно-коммунального сектора является Вяземский филиал ООО</w:t>
      </w:r>
      <w:r w:rsidRPr="00E21D90">
        <w:t xml:space="preserve"> "Смоленскрегионтеплоэнерго"</w:t>
      </w:r>
      <w:r>
        <w:t xml:space="preserve">, объединяющий 10 котельных. Также действует теплоснабжающая организация </w:t>
      </w:r>
      <w:r w:rsidRPr="00E21D90">
        <w:t>МБУ "Управление ДКХ Гагаринского района"</w:t>
      </w:r>
      <w:r w:rsidR="00165DB8">
        <w:t xml:space="preserve">, </w:t>
      </w:r>
      <w:r w:rsidR="00165DB8" w:rsidRPr="00503042">
        <w:t xml:space="preserve">обслуживающая </w:t>
      </w:r>
      <w:r w:rsidR="00CA6E81" w:rsidRPr="00503042">
        <w:t>10</w:t>
      </w:r>
      <w:r w:rsidR="00165DB8" w:rsidRPr="00503042">
        <w:t xml:space="preserve"> </w:t>
      </w:r>
      <w:r w:rsidR="00A253C1" w:rsidRPr="00503042">
        <w:t xml:space="preserve">централизованных </w:t>
      </w:r>
      <w:r w:rsidR="00165DB8" w:rsidRPr="00503042">
        <w:t>котельных</w:t>
      </w:r>
      <w:r w:rsidR="00165DB8" w:rsidRPr="00F353E4">
        <w:t>.</w:t>
      </w:r>
      <w:r w:rsidR="00E95050" w:rsidRPr="00F353E4">
        <w:t xml:space="preserve"> В обслуживании СХПК колхоз-племзавод «Радищево» </w:t>
      </w:r>
      <w:r w:rsidR="00373F0C" w:rsidRPr="00F353E4">
        <w:t>находится</w:t>
      </w:r>
      <w:r w:rsidR="00E95050" w:rsidRPr="00F353E4">
        <w:t xml:space="preserve"> 1 котельная</w:t>
      </w:r>
      <w:r w:rsidR="00373F0C" w:rsidRPr="00F353E4">
        <w:t>.</w:t>
      </w:r>
    </w:p>
    <w:p w14:paraId="5FA8D3D3" w14:textId="3516B3C2" w:rsidR="00E21D90" w:rsidRDefault="00FF7AA9" w:rsidP="00FF7AA9">
      <w:pPr>
        <w:pStyle w:val="aff2"/>
      </w:pPr>
      <w:r w:rsidRPr="002C4067">
        <w:t>В</w:t>
      </w:r>
      <w:r w:rsidR="00E21D90">
        <w:t>сего</w:t>
      </w:r>
      <w:r w:rsidRPr="002C4067">
        <w:t xml:space="preserve"> на территории </w:t>
      </w:r>
      <w:r w:rsidR="00E35D57">
        <w:t xml:space="preserve">Гагаринского </w:t>
      </w:r>
      <w:r w:rsidR="002A3E38">
        <w:t xml:space="preserve">муниципального </w:t>
      </w:r>
      <w:r w:rsidR="002A3E38" w:rsidRPr="007B6D9E">
        <w:t>округа</w:t>
      </w:r>
      <w:r w:rsidRPr="007B6D9E">
        <w:t xml:space="preserve"> действует </w:t>
      </w:r>
      <w:r w:rsidR="00150D58" w:rsidRPr="007B6D9E">
        <w:t>2</w:t>
      </w:r>
      <w:r w:rsidR="00373F0C">
        <w:t>1</w:t>
      </w:r>
      <w:r w:rsidRPr="007B6D9E">
        <w:t xml:space="preserve"> источник</w:t>
      </w:r>
      <w:r w:rsidRPr="002C4067">
        <w:t xml:space="preserve"> централизованного теплоснабжения, отапливающи</w:t>
      </w:r>
      <w:r w:rsidR="00F51661">
        <w:t>й</w:t>
      </w:r>
      <w:r w:rsidRPr="002C4067">
        <w:t xml:space="preserve"> жилые и административные и социально-значимые объекты. </w:t>
      </w:r>
    </w:p>
    <w:p w14:paraId="51CC64C0" w14:textId="63A526D5" w:rsidR="00FF7AA9" w:rsidRPr="002C4067" w:rsidRDefault="00FF7AA9" w:rsidP="00FF7AA9">
      <w:pPr>
        <w:pStyle w:val="aff2"/>
      </w:pPr>
      <w:r w:rsidRPr="00812759">
        <w:t xml:space="preserve">Централизованное теплоснабжение в </w:t>
      </w:r>
      <w:r w:rsidR="00104EE9">
        <w:t xml:space="preserve">Гагаринском </w:t>
      </w:r>
      <w:r w:rsidR="002A3E38">
        <w:t>муниципальном округе</w:t>
      </w:r>
      <w:r w:rsidRPr="00812759">
        <w:t xml:space="preserve"> осуществляется в </w:t>
      </w:r>
      <w:r w:rsidR="00104EE9" w:rsidRPr="001A5F30">
        <w:t>г. Гагарин</w:t>
      </w:r>
      <w:r w:rsidR="00E21D90" w:rsidRPr="001A5F30">
        <w:t xml:space="preserve">, с. </w:t>
      </w:r>
      <w:r w:rsidR="00E21D90" w:rsidRPr="00150D58">
        <w:t>Карманово, д. Поличня</w:t>
      </w:r>
      <w:r w:rsidR="00373F0C">
        <w:t xml:space="preserve"> </w:t>
      </w:r>
      <w:r w:rsidRPr="00150D58">
        <w:t>от газов</w:t>
      </w:r>
      <w:r w:rsidR="00104EE9" w:rsidRPr="00150D58">
        <w:t>ых</w:t>
      </w:r>
      <w:r w:rsidRPr="00812759">
        <w:t xml:space="preserve"> котельн</w:t>
      </w:r>
      <w:r w:rsidR="00104EE9">
        <w:t>ых</w:t>
      </w:r>
      <w:r w:rsidR="00E21D90">
        <w:t>.</w:t>
      </w:r>
      <w:r w:rsidRPr="002C4067">
        <w:t xml:space="preserve"> </w:t>
      </w:r>
    </w:p>
    <w:p w14:paraId="14A63B78" w14:textId="387E4EA7" w:rsidR="0006129B" w:rsidRPr="002C4067" w:rsidRDefault="000F17A5" w:rsidP="00FA1C46">
      <w:pPr>
        <w:pStyle w:val="aff2"/>
      </w:pPr>
      <w:r w:rsidRPr="002C4067">
        <w:t xml:space="preserve">Краткая характеристика источников теплоснабжения с указанием </w:t>
      </w:r>
      <w:r w:rsidR="00A92FB6" w:rsidRPr="002C4067">
        <w:t>ресурсоснабжающих</w:t>
      </w:r>
      <w:r w:rsidRPr="002C4067">
        <w:t xml:space="preserve"> </w:t>
      </w:r>
      <w:r w:rsidR="00070327" w:rsidRPr="002C4067">
        <w:t>организаций приведен</w:t>
      </w:r>
      <w:r w:rsidR="00EA4571">
        <w:t>а</w:t>
      </w:r>
      <w:r w:rsidR="00070327" w:rsidRPr="002C4067">
        <w:t xml:space="preserve"> в таблице 1</w:t>
      </w:r>
      <w:r w:rsidRPr="002C4067">
        <w:t>.</w:t>
      </w:r>
    </w:p>
    <w:p w14:paraId="66FD66E4" w14:textId="111217CA" w:rsidR="000F17A5" w:rsidRPr="002C4067" w:rsidRDefault="000F17A5" w:rsidP="00FB3DF5">
      <w:pPr>
        <w:pStyle w:val="afffffffb"/>
      </w:pPr>
      <w:r w:rsidRPr="002C4067">
        <w:t xml:space="preserve">Таблица </w:t>
      </w:r>
      <w:r w:rsidR="00F66FB2">
        <w:rPr>
          <w:noProof/>
        </w:rPr>
        <w:fldChar w:fldCharType="begin"/>
      </w:r>
      <w:r w:rsidR="00F66FB2">
        <w:rPr>
          <w:noProof/>
        </w:rPr>
        <w:instrText xml:space="preserve"> SEQ Таблица \* ARABIC </w:instrText>
      </w:r>
      <w:r w:rsidR="00F66FB2">
        <w:rPr>
          <w:noProof/>
        </w:rPr>
        <w:fldChar w:fldCharType="separate"/>
      </w:r>
      <w:r w:rsidR="00C83B43">
        <w:rPr>
          <w:noProof/>
        </w:rPr>
        <w:t>1</w:t>
      </w:r>
      <w:r w:rsidR="00F66FB2">
        <w:rPr>
          <w:noProof/>
        </w:rPr>
        <w:fldChar w:fldCharType="end"/>
      </w:r>
      <w:r w:rsidRPr="002C4067">
        <w:t xml:space="preserve"> –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gridCol w:w="3054"/>
        <w:gridCol w:w="3403"/>
        <w:gridCol w:w="2828"/>
      </w:tblGrid>
      <w:tr w:rsidR="000E7FD2" w:rsidRPr="00D770DB" w14:paraId="23C4A4AE" w14:textId="77777777" w:rsidTr="00E95050">
        <w:trPr>
          <w:cantSplit/>
          <w:trHeight w:val="340"/>
          <w:tblHeader/>
        </w:trPr>
        <w:tc>
          <w:tcPr>
            <w:tcW w:w="446" w:type="pct"/>
            <w:noWrap/>
            <w:vAlign w:val="center"/>
          </w:tcPr>
          <w:p w14:paraId="271BB0E9" w14:textId="14A7C79E" w:rsidR="000E7FD2" w:rsidRPr="00D770DB" w:rsidRDefault="000E7FD2" w:rsidP="0077418E">
            <w:pPr>
              <w:pStyle w:val="afffffff1"/>
              <w:rPr>
                <w:b/>
              </w:rPr>
            </w:pPr>
            <w:r>
              <w:rPr>
                <w:b/>
              </w:rPr>
              <w:t>№ п/п</w:t>
            </w:r>
          </w:p>
        </w:tc>
        <w:tc>
          <w:tcPr>
            <w:tcW w:w="1498" w:type="pct"/>
            <w:vAlign w:val="center"/>
          </w:tcPr>
          <w:p w14:paraId="0A2A97CB" w14:textId="69FBB4F8" w:rsidR="000E7FD2" w:rsidRPr="00D770DB" w:rsidRDefault="000E7FD2" w:rsidP="0077418E">
            <w:pPr>
              <w:pStyle w:val="afffffff1"/>
              <w:rPr>
                <w:b/>
              </w:rPr>
            </w:pPr>
            <w:r w:rsidRPr="00D770DB">
              <w:rPr>
                <w:b/>
              </w:rPr>
              <w:t>Наименование котельной</w:t>
            </w:r>
          </w:p>
        </w:tc>
        <w:tc>
          <w:tcPr>
            <w:tcW w:w="1669" w:type="pct"/>
            <w:vAlign w:val="center"/>
          </w:tcPr>
          <w:p w14:paraId="6C5EA3C6" w14:textId="44DD0B5D" w:rsidR="000E7FD2" w:rsidRPr="00D770DB" w:rsidRDefault="000E7FD2" w:rsidP="0077418E">
            <w:pPr>
              <w:pStyle w:val="afffffff1"/>
              <w:rPr>
                <w:b/>
              </w:rPr>
            </w:pPr>
            <w:r w:rsidRPr="00D770DB">
              <w:rPr>
                <w:b/>
              </w:rPr>
              <w:t>Обслуживающая организация</w:t>
            </w:r>
          </w:p>
        </w:tc>
        <w:tc>
          <w:tcPr>
            <w:tcW w:w="1387" w:type="pct"/>
            <w:vAlign w:val="center"/>
          </w:tcPr>
          <w:p w14:paraId="5C9D90B0" w14:textId="77777777" w:rsidR="000E7FD2" w:rsidRPr="00D770DB" w:rsidRDefault="000E7FD2" w:rsidP="0077418E">
            <w:pPr>
              <w:pStyle w:val="afffffff1"/>
              <w:rPr>
                <w:b/>
              </w:rPr>
            </w:pPr>
            <w:r w:rsidRPr="00D770DB">
              <w:rPr>
                <w:b/>
              </w:rPr>
              <w:t>Основной вид топлива/ резервный вид топлива</w:t>
            </w:r>
          </w:p>
        </w:tc>
      </w:tr>
      <w:tr w:rsidR="000E7FD2" w:rsidRPr="00D770DB" w14:paraId="1C72A435" w14:textId="77777777" w:rsidTr="00E95050">
        <w:trPr>
          <w:cantSplit/>
          <w:trHeight w:val="340"/>
        </w:trPr>
        <w:tc>
          <w:tcPr>
            <w:tcW w:w="446" w:type="pct"/>
            <w:vAlign w:val="center"/>
          </w:tcPr>
          <w:p w14:paraId="581423DE" w14:textId="6D70B4DA" w:rsidR="000E7FD2" w:rsidRPr="00D770DB" w:rsidRDefault="000E7FD2" w:rsidP="0077418E">
            <w:pPr>
              <w:pStyle w:val="afffffff1"/>
              <w:ind w:left="-142" w:right="-115"/>
            </w:pPr>
            <w:r>
              <w:t>1</w:t>
            </w:r>
          </w:p>
        </w:tc>
        <w:tc>
          <w:tcPr>
            <w:tcW w:w="1498" w:type="pct"/>
            <w:vAlign w:val="center"/>
          </w:tcPr>
          <w:p w14:paraId="76480E3F" w14:textId="785A77E4" w:rsidR="000E7FD2" w:rsidRPr="00271BE4" w:rsidRDefault="000E7FD2" w:rsidP="0077418E">
            <w:pPr>
              <w:pStyle w:val="afffffff1"/>
            </w:pPr>
            <w:r w:rsidRPr="002563DF">
              <w:t>№ 1 Промышленный пр-зд, Районная котельная</w:t>
            </w:r>
          </w:p>
        </w:tc>
        <w:tc>
          <w:tcPr>
            <w:tcW w:w="1669" w:type="pct"/>
            <w:vAlign w:val="center"/>
          </w:tcPr>
          <w:p w14:paraId="17B0DD48" w14:textId="65BE6FA8" w:rsidR="000E7FD2" w:rsidRPr="00D770DB" w:rsidRDefault="000E7FD2" w:rsidP="0077418E">
            <w:pPr>
              <w:pStyle w:val="afffffff1"/>
            </w:pPr>
            <w:r w:rsidRPr="00271BE4">
              <w:t>ООО "Смоленскрегионтеплоэнерго"</w:t>
            </w:r>
          </w:p>
        </w:tc>
        <w:tc>
          <w:tcPr>
            <w:tcW w:w="1387" w:type="pct"/>
            <w:vAlign w:val="center"/>
          </w:tcPr>
          <w:p w14:paraId="032779A7" w14:textId="4840AC34" w:rsidR="000E7FD2" w:rsidRPr="00D770DB" w:rsidRDefault="000E7FD2" w:rsidP="0077418E">
            <w:pPr>
              <w:pStyle w:val="afffffff1"/>
              <w:rPr>
                <w:highlight w:val="yellow"/>
              </w:rPr>
            </w:pPr>
            <w:r>
              <w:t>Природный газ/ Нет</w:t>
            </w:r>
          </w:p>
        </w:tc>
      </w:tr>
      <w:tr w:rsidR="000E7FD2" w:rsidRPr="00D770DB" w14:paraId="28C53AB8" w14:textId="77777777" w:rsidTr="00E95050">
        <w:trPr>
          <w:cantSplit/>
          <w:trHeight w:val="340"/>
        </w:trPr>
        <w:tc>
          <w:tcPr>
            <w:tcW w:w="446" w:type="pct"/>
            <w:vAlign w:val="center"/>
          </w:tcPr>
          <w:p w14:paraId="69A25432" w14:textId="30A48BBC" w:rsidR="000E7FD2" w:rsidRPr="00D770DB" w:rsidRDefault="000E7FD2" w:rsidP="0077418E">
            <w:pPr>
              <w:pStyle w:val="afffffff1"/>
              <w:ind w:left="-142" w:right="-115"/>
            </w:pPr>
            <w:r>
              <w:t>2</w:t>
            </w:r>
          </w:p>
        </w:tc>
        <w:tc>
          <w:tcPr>
            <w:tcW w:w="1498" w:type="pct"/>
            <w:vAlign w:val="center"/>
          </w:tcPr>
          <w:p w14:paraId="4936F711" w14:textId="41B651F3" w:rsidR="000E7FD2" w:rsidRPr="00271BE4" w:rsidRDefault="000E7FD2" w:rsidP="0077418E">
            <w:pPr>
              <w:pStyle w:val="afffffff1"/>
            </w:pPr>
            <w:r w:rsidRPr="002563DF">
              <w:t>№ 2 ул. Бахтина, БМК-1</w:t>
            </w:r>
          </w:p>
        </w:tc>
        <w:tc>
          <w:tcPr>
            <w:tcW w:w="1669" w:type="pct"/>
            <w:vAlign w:val="center"/>
          </w:tcPr>
          <w:p w14:paraId="1384F7BB" w14:textId="6B8AECF4" w:rsidR="000E7FD2" w:rsidRDefault="000E7FD2" w:rsidP="0077418E">
            <w:pPr>
              <w:pStyle w:val="afffffff1"/>
            </w:pPr>
            <w:r w:rsidRPr="00271BE4">
              <w:t>ООО "Смоленскрегионтеплоэнерго"</w:t>
            </w:r>
          </w:p>
        </w:tc>
        <w:tc>
          <w:tcPr>
            <w:tcW w:w="1387" w:type="pct"/>
            <w:vAlign w:val="center"/>
          </w:tcPr>
          <w:p w14:paraId="4B161234" w14:textId="76C0511B" w:rsidR="000E7FD2" w:rsidRDefault="000E7FD2" w:rsidP="0077418E">
            <w:pPr>
              <w:pStyle w:val="afffffff1"/>
            </w:pPr>
            <w:r>
              <w:t>Природный газ/ Нет</w:t>
            </w:r>
          </w:p>
        </w:tc>
      </w:tr>
      <w:tr w:rsidR="000E7FD2" w:rsidRPr="00D770DB" w14:paraId="613FD86D" w14:textId="77777777" w:rsidTr="00E95050">
        <w:trPr>
          <w:cantSplit/>
          <w:trHeight w:val="340"/>
        </w:trPr>
        <w:tc>
          <w:tcPr>
            <w:tcW w:w="446" w:type="pct"/>
            <w:vAlign w:val="center"/>
          </w:tcPr>
          <w:p w14:paraId="550C2A55" w14:textId="6D85A5BA" w:rsidR="000E7FD2" w:rsidRPr="00D770DB" w:rsidRDefault="000E7FD2" w:rsidP="0077418E">
            <w:pPr>
              <w:pStyle w:val="afffffff1"/>
              <w:ind w:left="-142" w:right="-115"/>
            </w:pPr>
            <w:r>
              <w:t>3</w:t>
            </w:r>
          </w:p>
        </w:tc>
        <w:tc>
          <w:tcPr>
            <w:tcW w:w="1498" w:type="pct"/>
            <w:vAlign w:val="center"/>
          </w:tcPr>
          <w:p w14:paraId="11BF8E77" w14:textId="0A72B551" w:rsidR="000E7FD2" w:rsidRPr="00271BE4" w:rsidRDefault="000E7FD2" w:rsidP="0077418E">
            <w:pPr>
              <w:pStyle w:val="afffffff1"/>
            </w:pPr>
            <w:r w:rsidRPr="002563DF">
              <w:t>№ 3 ул. Заводская, БМК-2</w:t>
            </w:r>
          </w:p>
        </w:tc>
        <w:tc>
          <w:tcPr>
            <w:tcW w:w="1669" w:type="pct"/>
            <w:vAlign w:val="center"/>
          </w:tcPr>
          <w:p w14:paraId="4EC0DF16" w14:textId="68E12E9D" w:rsidR="000E7FD2" w:rsidRDefault="000E7FD2" w:rsidP="0077418E">
            <w:pPr>
              <w:pStyle w:val="afffffff1"/>
            </w:pPr>
            <w:r w:rsidRPr="00271BE4">
              <w:t>ООО "Смоленскрегионтеплоэнерго"</w:t>
            </w:r>
          </w:p>
        </w:tc>
        <w:tc>
          <w:tcPr>
            <w:tcW w:w="1387" w:type="pct"/>
            <w:vAlign w:val="center"/>
          </w:tcPr>
          <w:p w14:paraId="71E7B60C" w14:textId="1F82BD76" w:rsidR="000E7FD2" w:rsidRDefault="000E7FD2" w:rsidP="0077418E">
            <w:pPr>
              <w:pStyle w:val="afffffff1"/>
            </w:pPr>
            <w:r>
              <w:t>Природный газ/ Нет</w:t>
            </w:r>
          </w:p>
        </w:tc>
      </w:tr>
      <w:tr w:rsidR="000E7FD2" w:rsidRPr="00D770DB" w14:paraId="4D5C4709" w14:textId="77777777" w:rsidTr="00E95050">
        <w:trPr>
          <w:cantSplit/>
          <w:trHeight w:val="340"/>
        </w:trPr>
        <w:tc>
          <w:tcPr>
            <w:tcW w:w="446" w:type="pct"/>
            <w:vAlign w:val="center"/>
          </w:tcPr>
          <w:p w14:paraId="5DE7FFEE" w14:textId="491D244E" w:rsidR="000E7FD2" w:rsidRPr="00D770DB" w:rsidRDefault="000E7FD2" w:rsidP="0077418E">
            <w:pPr>
              <w:pStyle w:val="afffffff1"/>
              <w:ind w:left="-142" w:right="-115"/>
            </w:pPr>
            <w:r>
              <w:t>4</w:t>
            </w:r>
          </w:p>
        </w:tc>
        <w:tc>
          <w:tcPr>
            <w:tcW w:w="1498" w:type="pct"/>
            <w:vAlign w:val="center"/>
          </w:tcPr>
          <w:p w14:paraId="4C1EA6BE" w14:textId="5CD42B41" w:rsidR="000E7FD2" w:rsidRPr="00271BE4" w:rsidRDefault="000E7FD2" w:rsidP="0077418E">
            <w:pPr>
              <w:pStyle w:val="afffffff1"/>
            </w:pPr>
            <w:r w:rsidRPr="002563DF">
              <w:t xml:space="preserve">№ 4 </w:t>
            </w:r>
            <w:r w:rsidR="00E21D90">
              <w:t xml:space="preserve">с. </w:t>
            </w:r>
            <w:r w:rsidRPr="002563DF">
              <w:t>Карманово, ул. Заводская, 4, стр. 2</w:t>
            </w:r>
          </w:p>
        </w:tc>
        <w:tc>
          <w:tcPr>
            <w:tcW w:w="1669" w:type="pct"/>
            <w:vAlign w:val="center"/>
          </w:tcPr>
          <w:p w14:paraId="28523E88" w14:textId="4BAF8FC6" w:rsidR="000E7FD2" w:rsidRDefault="000E7FD2" w:rsidP="0077418E">
            <w:pPr>
              <w:pStyle w:val="afffffff1"/>
            </w:pPr>
            <w:r w:rsidRPr="00271BE4">
              <w:t>ООО "Смоленскрегионтеплоэнерго"</w:t>
            </w:r>
          </w:p>
        </w:tc>
        <w:tc>
          <w:tcPr>
            <w:tcW w:w="1387" w:type="pct"/>
            <w:vAlign w:val="center"/>
          </w:tcPr>
          <w:p w14:paraId="02107B71" w14:textId="3EE494DF" w:rsidR="000E7FD2" w:rsidRDefault="000E7FD2" w:rsidP="0077418E">
            <w:pPr>
              <w:pStyle w:val="afffffff1"/>
            </w:pPr>
            <w:r>
              <w:t>Природный газ/ Нет</w:t>
            </w:r>
          </w:p>
        </w:tc>
      </w:tr>
      <w:tr w:rsidR="000E7FD2" w:rsidRPr="00D770DB" w14:paraId="568AA261" w14:textId="77777777" w:rsidTr="00E95050">
        <w:trPr>
          <w:cantSplit/>
          <w:trHeight w:val="340"/>
        </w:trPr>
        <w:tc>
          <w:tcPr>
            <w:tcW w:w="446" w:type="pct"/>
            <w:vAlign w:val="center"/>
          </w:tcPr>
          <w:p w14:paraId="30D25410" w14:textId="616479B2" w:rsidR="000E7FD2" w:rsidRPr="00D770DB" w:rsidRDefault="000E7FD2" w:rsidP="0077418E">
            <w:pPr>
              <w:pStyle w:val="afffffff1"/>
              <w:ind w:left="-142" w:right="-115"/>
            </w:pPr>
            <w:r>
              <w:t>5</w:t>
            </w:r>
          </w:p>
        </w:tc>
        <w:tc>
          <w:tcPr>
            <w:tcW w:w="1498" w:type="pct"/>
            <w:vAlign w:val="center"/>
          </w:tcPr>
          <w:p w14:paraId="5ABE8729" w14:textId="116DED4F" w:rsidR="000E7FD2" w:rsidRPr="00271BE4" w:rsidRDefault="000E7FD2" w:rsidP="0077418E">
            <w:pPr>
              <w:pStyle w:val="afffffff1"/>
            </w:pPr>
            <w:r w:rsidRPr="002563DF">
              <w:t>№ 5 ул. Мира, БМК-3</w:t>
            </w:r>
          </w:p>
        </w:tc>
        <w:tc>
          <w:tcPr>
            <w:tcW w:w="1669" w:type="pct"/>
            <w:vAlign w:val="center"/>
          </w:tcPr>
          <w:p w14:paraId="0FEFC83A" w14:textId="041E0B3C" w:rsidR="000E7FD2" w:rsidRDefault="000E7FD2" w:rsidP="0077418E">
            <w:pPr>
              <w:pStyle w:val="afffffff1"/>
            </w:pPr>
            <w:r w:rsidRPr="00271BE4">
              <w:t>ООО "Смоленскрегионтеплоэнерго"</w:t>
            </w:r>
          </w:p>
        </w:tc>
        <w:tc>
          <w:tcPr>
            <w:tcW w:w="1387" w:type="pct"/>
            <w:vAlign w:val="center"/>
          </w:tcPr>
          <w:p w14:paraId="5FE7B153" w14:textId="690C96A4" w:rsidR="000E7FD2" w:rsidRDefault="000E7FD2" w:rsidP="0077418E">
            <w:pPr>
              <w:pStyle w:val="afffffff1"/>
            </w:pPr>
            <w:r>
              <w:t>Природный газ/ Нет</w:t>
            </w:r>
          </w:p>
        </w:tc>
      </w:tr>
      <w:tr w:rsidR="000E7FD2" w:rsidRPr="00D770DB" w14:paraId="0A4772F0" w14:textId="77777777" w:rsidTr="00E95050">
        <w:trPr>
          <w:cantSplit/>
          <w:trHeight w:val="340"/>
        </w:trPr>
        <w:tc>
          <w:tcPr>
            <w:tcW w:w="446" w:type="pct"/>
            <w:vAlign w:val="center"/>
          </w:tcPr>
          <w:p w14:paraId="2622755C" w14:textId="4543F6C1" w:rsidR="000E7FD2" w:rsidRPr="00D770DB" w:rsidRDefault="000E7FD2" w:rsidP="0077418E">
            <w:pPr>
              <w:pStyle w:val="afffffff1"/>
              <w:ind w:left="-142" w:right="-115"/>
            </w:pPr>
            <w:r>
              <w:t>6</w:t>
            </w:r>
          </w:p>
        </w:tc>
        <w:tc>
          <w:tcPr>
            <w:tcW w:w="1498" w:type="pct"/>
            <w:vAlign w:val="center"/>
          </w:tcPr>
          <w:p w14:paraId="68F455B4" w14:textId="4135AC9E" w:rsidR="000E7FD2" w:rsidRPr="00271BE4" w:rsidRDefault="000E7FD2" w:rsidP="0077418E">
            <w:pPr>
              <w:pStyle w:val="afffffff1"/>
            </w:pPr>
            <w:r w:rsidRPr="002563DF">
              <w:t>№ 6 БМК ул. Пушная, 2А</w:t>
            </w:r>
          </w:p>
        </w:tc>
        <w:tc>
          <w:tcPr>
            <w:tcW w:w="1669" w:type="pct"/>
            <w:vAlign w:val="center"/>
          </w:tcPr>
          <w:p w14:paraId="12FD047F" w14:textId="46FD35BC" w:rsidR="000E7FD2" w:rsidRDefault="000E7FD2" w:rsidP="0077418E">
            <w:pPr>
              <w:pStyle w:val="afffffff1"/>
            </w:pPr>
            <w:r w:rsidRPr="00271BE4">
              <w:t>ООО "Смоленскрегионтеплоэнерго"</w:t>
            </w:r>
          </w:p>
        </w:tc>
        <w:tc>
          <w:tcPr>
            <w:tcW w:w="1387" w:type="pct"/>
            <w:vAlign w:val="center"/>
          </w:tcPr>
          <w:p w14:paraId="5AB91AD6" w14:textId="36802E2A" w:rsidR="000E7FD2" w:rsidRDefault="000E7FD2" w:rsidP="0077418E">
            <w:pPr>
              <w:pStyle w:val="afffffff1"/>
            </w:pPr>
            <w:r>
              <w:t>Природный газ/ Нет</w:t>
            </w:r>
          </w:p>
        </w:tc>
      </w:tr>
      <w:tr w:rsidR="000E7FD2" w:rsidRPr="00D770DB" w14:paraId="2E47B09D" w14:textId="77777777" w:rsidTr="00E95050">
        <w:trPr>
          <w:cantSplit/>
          <w:trHeight w:val="340"/>
        </w:trPr>
        <w:tc>
          <w:tcPr>
            <w:tcW w:w="446" w:type="pct"/>
            <w:vAlign w:val="center"/>
          </w:tcPr>
          <w:p w14:paraId="39DF7E86" w14:textId="4802FD61" w:rsidR="000E7FD2" w:rsidRPr="00D770DB" w:rsidRDefault="000E7FD2" w:rsidP="0077418E">
            <w:pPr>
              <w:pStyle w:val="afffffff1"/>
              <w:ind w:left="-142" w:right="-115"/>
            </w:pPr>
            <w:r>
              <w:t>7</w:t>
            </w:r>
          </w:p>
        </w:tc>
        <w:tc>
          <w:tcPr>
            <w:tcW w:w="1498" w:type="pct"/>
            <w:vAlign w:val="center"/>
          </w:tcPr>
          <w:p w14:paraId="19B5F33E" w14:textId="432BF6B9" w:rsidR="000E7FD2" w:rsidRPr="00271BE4" w:rsidRDefault="000E7FD2" w:rsidP="0077418E">
            <w:pPr>
              <w:pStyle w:val="afffffff1"/>
            </w:pPr>
            <w:r w:rsidRPr="002563DF">
              <w:t>БМК-7</w:t>
            </w:r>
          </w:p>
        </w:tc>
        <w:tc>
          <w:tcPr>
            <w:tcW w:w="1669" w:type="pct"/>
            <w:vAlign w:val="center"/>
          </w:tcPr>
          <w:p w14:paraId="4E059F3D" w14:textId="4693897C" w:rsidR="000E7FD2" w:rsidRDefault="000E7FD2" w:rsidP="0077418E">
            <w:pPr>
              <w:pStyle w:val="afffffff1"/>
            </w:pPr>
            <w:r w:rsidRPr="00271BE4">
              <w:t>ООО "Смоленскрегионтеплоэнерго"</w:t>
            </w:r>
          </w:p>
        </w:tc>
        <w:tc>
          <w:tcPr>
            <w:tcW w:w="1387" w:type="pct"/>
            <w:vAlign w:val="center"/>
          </w:tcPr>
          <w:p w14:paraId="40B3015A" w14:textId="0470FE8A" w:rsidR="000E7FD2" w:rsidRDefault="000E7FD2" w:rsidP="0077418E">
            <w:pPr>
              <w:pStyle w:val="afffffff1"/>
            </w:pPr>
            <w:r>
              <w:t>Природный газ/ Нет</w:t>
            </w:r>
          </w:p>
        </w:tc>
      </w:tr>
      <w:tr w:rsidR="000E7FD2" w:rsidRPr="00D770DB" w14:paraId="6FA65160" w14:textId="77777777" w:rsidTr="00E95050">
        <w:trPr>
          <w:cantSplit/>
          <w:trHeight w:val="340"/>
        </w:trPr>
        <w:tc>
          <w:tcPr>
            <w:tcW w:w="446" w:type="pct"/>
            <w:vAlign w:val="center"/>
          </w:tcPr>
          <w:p w14:paraId="61AFE78C" w14:textId="059A3B2B" w:rsidR="000E7FD2" w:rsidRPr="00D770DB" w:rsidRDefault="000E7FD2" w:rsidP="0077418E">
            <w:pPr>
              <w:pStyle w:val="afffffff1"/>
              <w:ind w:left="-142" w:right="-115"/>
            </w:pPr>
            <w:r>
              <w:lastRenderedPageBreak/>
              <w:t>8</w:t>
            </w:r>
          </w:p>
        </w:tc>
        <w:tc>
          <w:tcPr>
            <w:tcW w:w="1498" w:type="pct"/>
            <w:vAlign w:val="center"/>
          </w:tcPr>
          <w:p w14:paraId="09E68CD0" w14:textId="08A5026F" w:rsidR="000E7FD2" w:rsidRPr="00271BE4" w:rsidRDefault="000E7FD2" w:rsidP="0077418E">
            <w:pPr>
              <w:pStyle w:val="afffffff1"/>
            </w:pPr>
            <w:r w:rsidRPr="002563DF">
              <w:t>БМК-8</w:t>
            </w:r>
          </w:p>
        </w:tc>
        <w:tc>
          <w:tcPr>
            <w:tcW w:w="1669" w:type="pct"/>
            <w:vAlign w:val="center"/>
          </w:tcPr>
          <w:p w14:paraId="3452DCFF" w14:textId="2B2EB10E" w:rsidR="000E7FD2" w:rsidRDefault="000E7FD2" w:rsidP="0077418E">
            <w:pPr>
              <w:pStyle w:val="afffffff1"/>
            </w:pPr>
            <w:r w:rsidRPr="00271BE4">
              <w:t>ООО "Смоленскрегионтеплоэнерго"</w:t>
            </w:r>
          </w:p>
        </w:tc>
        <w:tc>
          <w:tcPr>
            <w:tcW w:w="1387" w:type="pct"/>
            <w:vAlign w:val="center"/>
          </w:tcPr>
          <w:p w14:paraId="756CF2AA" w14:textId="52587AD4" w:rsidR="000E7FD2" w:rsidRDefault="000E7FD2" w:rsidP="0077418E">
            <w:pPr>
              <w:pStyle w:val="afffffff1"/>
            </w:pPr>
            <w:r>
              <w:t>Природный газ/ Нет</w:t>
            </w:r>
          </w:p>
        </w:tc>
      </w:tr>
      <w:tr w:rsidR="000E7FD2" w:rsidRPr="00D770DB" w14:paraId="3B8A455C" w14:textId="77777777" w:rsidTr="00E95050">
        <w:trPr>
          <w:cantSplit/>
          <w:trHeight w:val="340"/>
        </w:trPr>
        <w:tc>
          <w:tcPr>
            <w:tcW w:w="446" w:type="pct"/>
            <w:vAlign w:val="center"/>
          </w:tcPr>
          <w:p w14:paraId="5DD723BC" w14:textId="100AE1B1" w:rsidR="000E7FD2" w:rsidRPr="00D770DB" w:rsidRDefault="000E7FD2" w:rsidP="0077418E">
            <w:pPr>
              <w:pStyle w:val="afffffff1"/>
              <w:ind w:left="-142" w:right="-115"/>
            </w:pPr>
            <w:r>
              <w:t>9</w:t>
            </w:r>
          </w:p>
        </w:tc>
        <w:tc>
          <w:tcPr>
            <w:tcW w:w="1498" w:type="pct"/>
            <w:vAlign w:val="center"/>
          </w:tcPr>
          <w:p w14:paraId="6A7E5710" w14:textId="3D5B0D07" w:rsidR="000E7FD2" w:rsidRPr="00271BE4" w:rsidRDefault="000E7FD2" w:rsidP="0077418E">
            <w:pPr>
              <w:pStyle w:val="afffffff1"/>
            </w:pPr>
            <w:r w:rsidRPr="002563DF">
              <w:t>БМК-9</w:t>
            </w:r>
          </w:p>
        </w:tc>
        <w:tc>
          <w:tcPr>
            <w:tcW w:w="1669" w:type="pct"/>
            <w:vAlign w:val="center"/>
          </w:tcPr>
          <w:p w14:paraId="2182D4D1" w14:textId="142E57D0" w:rsidR="000E7FD2" w:rsidRDefault="000E7FD2" w:rsidP="0077418E">
            <w:pPr>
              <w:pStyle w:val="afffffff1"/>
            </w:pPr>
            <w:r w:rsidRPr="00271BE4">
              <w:t>ООО "Смоленскрегионтеплоэнерго"</w:t>
            </w:r>
          </w:p>
        </w:tc>
        <w:tc>
          <w:tcPr>
            <w:tcW w:w="1387" w:type="pct"/>
            <w:vAlign w:val="center"/>
          </w:tcPr>
          <w:p w14:paraId="162599CF" w14:textId="1C29B329" w:rsidR="000E7FD2" w:rsidRDefault="000E7FD2" w:rsidP="0077418E">
            <w:pPr>
              <w:pStyle w:val="afffffff1"/>
            </w:pPr>
            <w:r>
              <w:t>Природный газ/ Нет</w:t>
            </w:r>
          </w:p>
        </w:tc>
      </w:tr>
      <w:tr w:rsidR="001A5F30" w:rsidRPr="00D770DB" w14:paraId="0DD3CB5D" w14:textId="77777777" w:rsidTr="00E95050">
        <w:trPr>
          <w:cantSplit/>
          <w:trHeight w:val="340"/>
        </w:trPr>
        <w:tc>
          <w:tcPr>
            <w:tcW w:w="446" w:type="pct"/>
            <w:vAlign w:val="center"/>
          </w:tcPr>
          <w:p w14:paraId="5B114350" w14:textId="17419D71" w:rsidR="001A5F30" w:rsidRDefault="001A5F30" w:rsidP="001A5F30">
            <w:pPr>
              <w:pStyle w:val="afffffff1"/>
              <w:ind w:left="-142" w:right="-115"/>
            </w:pPr>
            <w:r>
              <w:t>10</w:t>
            </w:r>
          </w:p>
        </w:tc>
        <w:tc>
          <w:tcPr>
            <w:tcW w:w="1498" w:type="pct"/>
            <w:vAlign w:val="center"/>
          </w:tcPr>
          <w:p w14:paraId="405034A5" w14:textId="458F20E7" w:rsidR="001A5F30" w:rsidRPr="002563DF" w:rsidRDefault="00503042" w:rsidP="001A5F30">
            <w:pPr>
              <w:pStyle w:val="afffffff1"/>
            </w:pPr>
            <w:r w:rsidRPr="00503042">
              <w:t>Котельная с. Карманово, ул. Набережная</w:t>
            </w:r>
            <w:r w:rsidR="007B6D9E">
              <w:t>, 18</w:t>
            </w:r>
          </w:p>
        </w:tc>
        <w:tc>
          <w:tcPr>
            <w:tcW w:w="1669" w:type="pct"/>
            <w:vAlign w:val="center"/>
          </w:tcPr>
          <w:p w14:paraId="60007CF3" w14:textId="610DAE54" w:rsidR="001A5F30" w:rsidRPr="00271BE4" w:rsidRDefault="001A5F30" w:rsidP="001A5F30">
            <w:pPr>
              <w:pStyle w:val="afffffff1"/>
            </w:pPr>
            <w:r w:rsidRPr="00271BE4">
              <w:t>ООО "Смоленскрегионтеплоэнерго"</w:t>
            </w:r>
          </w:p>
        </w:tc>
        <w:tc>
          <w:tcPr>
            <w:tcW w:w="1387" w:type="pct"/>
            <w:vAlign w:val="center"/>
          </w:tcPr>
          <w:p w14:paraId="0DC65C68" w14:textId="64E5C3A6" w:rsidR="001A5F30" w:rsidRDefault="001A5F30" w:rsidP="001A5F30">
            <w:pPr>
              <w:pStyle w:val="afffffff1"/>
            </w:pPr>
            <w:r>
              <w:t>Природный газ/ Нет</w:t>
            </w:r>
          </w:p>
        </w:tc>
      </w:tr>
      <w:tr w:rsidR="001A5F30" w:rsidRPr="00D770DB" w14:paraId="074B27E8" w14:textId="77777777" w:rsidTr="00E95050">
        <w:trPr>
          <w:cantSplit/>
          <w:trHeight w:val="340"/>
        </w:trPr>
        <w:tc>
          <w:tcPr>
            <w:tcW w:w="446" w:type="pct"/>
            <w:vAlign w:val="center"/>
          </w:tcPr>
          <w:p w14:paraId="2D2EDB8B" w14:textId="545D8F7A" w:rsidR="001A5F30" w:rsidRDefault="001A5F30" w:rsidP="001A5F30">
            <w:pPr>
              <w:pStyle w:val="afffffff1"/>
              <w:ind w:left="-142" w:right="-115"/>
            </w:pPr>
            <w:r>
              <w:t>11</w:t>
            </w:r>
          </w:p>
        </w:tc>
        <w:tc>
          <w:tcPr>
            <w:tcW w:w="1498" w:type="pct"/>
            <w:vAlign w:val="center"/>
          </w:tcPr>
          <w:p w14:paraId="79A91D6A" w14:textId="01B0D3D1" w:rsidR="001A5F30" w:rsidRDefault="001A5F30" w:rsidP="001A5F30">
            <w:pPr>
              <w:pStyle w:val="afffffff1"/>
            </w:pPr>
            <w:r w:rsidRPr="002563DF">
              <w:t xml:space="preserve">Котельная </w:t>
            </w:r>
            <w:r w:rsidR="00680FB8">
              <w:t xml:space="preserve">г. Гагарин, </w:t>
            </w:r>
            <w:r w:rsidRPr="002563DF">
              <w:t>пр. Первомайский, 1</w:t>
            </w:r>
          </w:p>
        </w:tc>
        <w:tc>
          <w:tcPr>
            <w:tcW w:w="1669" w:type="pct"/>
            <w:vAlign w:val="center"/>
          </w:tcPr>
          <w:p w14:paraId="67DA5501" w14:textId="5D12D176" w:rsidR="001A5F30" w:rsidRPr="00271BE4" w:rsidRDefault="001A5F30" w:rsidP="001A5F30">
            <w:pPr>
              <w:pStyle w:val="afffffff1"/>
            </w:pPr>
            <w:r w:rsidRPr="00271BE4">
              <w:t>МБУ "Управление ДКХ Гагаринского района"</w:t>
            </w:r>
          </w:p>
        </w:tc>
        <w:tc>
          <w:tcPr>
            <w:tcW w:w="1387" w:type="pct"/>
            <w:vAlign w:val="center"/>
          </w:tcPr>
          <w:p w14:paraId="3DFBFDFA" w14:textId="35FA8897" w:rsidR="001A5F30" w:rsidRDefault="001A5F30" w:rsidP="001A5F30">
            <w:pPr>
              <w:pStyle w:val="afffffff1"/>
            </w:pPr>
            <w:r>
              <w:t>Природный газ/ Нет</w:t>
            </w:r>
          </w:p>
        </w:tc>
      </w:tr>
      <w:tr w:rsidR="000E7FD2" w:rsidRPr="00D770DB" w14:paraId="3D8E7E2A" w14:textId="77777777" w:rsidTr="00E95050">
        <w:trPr>
          <w:cantSplit/>
          <w:trHeight w:val="340"/>
        </w:trPr>
        <w:tc>
          <w:tcPr>
            <w:tcW w:w="446" w:type="pct"/>
            <w:vAlign w:val="center"/>
          </w:tcPr>
          <w:p w14:paraId="410B37CD" w14:textId="6F8A81A2" w:rsidR="000E7FD2" w:rsidRPr="00D770DB" w:rsidRDefault="001A5F30" w:rsidP="0077418E">
            <w:pPr>
              <w:pStyle w:val="afffffff1"/>
              <w:ind w:left="-142" w:right="-115"/>
            </w:pPr>
            <w:r>
              <w:t>12</w:t>
            </w:r>
          </w:p>
        </w:tc>
        <w:tc>
          <w:tcPr>
            <w:tcW w:w="1498" w:type="pct"/>
            <w:vAlign w:val="center"/>
          </w:tcPr>
          <w:p w14:paraId="04A14EDB" w14:textId="462DB7AC" w:rsidR="000E7FD2" w:rsidRPr="00271BE4" w:rsidRDefault="000E7FD2" w:rsidP="0077418E">
            <w:pPr>
              <w:pStyle w:val="afffffff1"/>
            </w:pPr>
            <w:r w:rsidRPr="002563DF">
              <w:t xml:space="preserve">Котельная </w:t>
            </w:r>
            <w:r w:rsidR="00680FB8">
              <w:t xml:space="preserve">г. Гагарин, </w:t>
            </w:r>
            <w:r w:rsidRPr="002563DF">
              <w:t>ул. Комсомольская, 9</w:t>
            </w:r>
          </w:p>
        </w:tc>
        <w:tc>
          <w:tcPr>
            <w:tcW w:w="1669" w:type="pct"/>
            <w:vAlign w:val="center"/>
          </w:tcPr>
          <w:p w14:paraId="66688D4F" w14:textId="73627290" w:rsidR="000E7FD2" w:rsidRDefault="000E7FD2" w:rsidP="0077418E">
            <w:pPr>
              <w:pStyle w:val="afffffff1"/>
            </w:pPr>
            <w:r w:rsidRPr="00271BE4">
              <w:t>МБУ "Управление ДКХ Гагаринского района"</w:t>
            </w:r>
          </w:p>
        </w:tc>
        <w:tc>
          <w:tcPr>
            <w:tcW w:w="1387" w:type="pct"/>
            <w:vAlign w:val="center"/>
          </w:tcPr>
          <w:p w14:paraId="6CEF90AF" w14:textId="31E7BA2A" w:rsidR="000E7FD2" w:rsidRDefault="000E7FD2" w:rsidP="0077418E">
            <w:pPr>
              <w:pStyle w:val="afffffff1"/>
            </w:pPr>
            <w:r>
              <w:t>Природный газ/ Нет</w:t>
            </w:r>
          </w:p>
        </w:tc>
      </w:tr>
      <w:tr w:rsidR="00575DE1" w:rsidRPr="00D770DB" w14:paraId="7288DF61" w14:textId="77777777" w:rsidTr="00E95050">
        <w:trPr>
          <w:cantSplit/>
          <w:trHeight w:val="340"/>
        </w:trPr>
        <w:tc>
          <w:tcPr>
            <w:tcW w:w="446" w:type="pct"/>
            <w:vAlign w:val="center"/>
          </w:tcPr>
          <w:p w14:paraId="421FD435" w14:textId="71C0E19F" w:rsidR="00575DE1" w:rsidRPr="00D770DB" w:rsidRDefault="00575DE1" w:rsidP="00575DE1">
            <w:pPr>
              <w:pStyle w:val="afffffff1"/>
              <w:ind w:left="-142" w:right="-115"/>
            </w:pPr>
            <w:r>
              <w:t>13</w:t>
            </w:r>
          </w:p>
        </w:tc>
        <w:tc>
          <w:tcPr>
            <w:tcW w:w="1498" w:type="pct"/>
            <w:vAlign w:val="center"/>
          </w:tcPr>
          <w:p w14:paraId="251F1623" w14:textId="4C8B113A" w:rsidR="00575DE1" w:rsidRPr="00271BE4" w:rsidRDefault="00680FB8" w:rsidP="00575DE1">
            <w:pPr>
              <w:pStyle w:val="afffffff1"/>
            </w:pPr>
            <w:r>
              <w:t xml:space="preserve">Котельная г. Гагарин, </w:t>
            </w:r>
            <w:r w:rsidR="00575DE1" w:rsidRPr="001A5F30">
              <w:t>ул. Советская д. 64а, ФОК «Восток»</w:t>
            </w:r>
          </w:p>
        </w:tc>
        <w:tc>
          <w:tcPr>
            <w:tcW w:w="1669" w:type="pct"/>
            <w:vAlign w:val="center"/>
          </w:tcPr>
          <w:p w14:paraId="5A1CD22A" w14:textId="559F5AB9" w:rsidR="00575DE1" w:rsidRDefault="00575DE1" w:rsidP="00575DE1">
            <w:pPr>
              <w:pStyle w:val="afffffff1"/>
            </w:pPr>
            <w:r w:rsidRPr="005F264C">
              <w:t>МБУ "Управление ДКХ Гагаринского района"</w:t>
            </w:r>
          </w:p>
        </w:tc>
        <w:tc>
          <w:tcPr>
            <w:tcW w:w="1387" w:type="pct"/>
            <w:vAlign w:val="center"/>
          </w:tcPr>
          <w:p w14:paraId="7F86D43B" w14:textId="5102948C" w:rsidR="00575DE1" w:rsidRDefault="00575DE1" w:rsidP="00575DE1">
            <w:pPr>
              <w:pStyle w:val="afffffff1"/>
            </w:pPr>
            <w:r>
              <w:t>Природный газ/ Нет</w:t>
            </w:r>
          </w:p>
        </w:tc>
      </w:tr>
      <w:tr w:rsidR="00575DE1" w:rsidRPr="00D770DB" w14:paraId="3ADFDCEC" w14:textId="77777777" w:rsidTr="00E95050">
        <w:trPr>
          <w:cantSplit/>
          <w:trHeight w:val="340"/>
        </w:trPr>
        <w:tc>
          <w:tcPr>
            <w:tcW w:w="446" w:type="pct"/>
            <w:vAlign w:val="center"/>
          </w:tcPr>
          <w:p w14:paraId="56543A68" w14:textId="636C7B74" w:rsidR="00575DE1" w:rsidRPr="00D770DB" w:rsidRDefault="00575DE1" w:rsidP="00575DE1">
            <w:pPr>
              <w:pStyle w:val="afffffff1"/>
              <w:ind w:left="-142" w:right="-115"/>
            </w:pPr>
            <w:r>
              <w:t>14</w:t>
            </w:r>
          </w:p>
        </w:tc>
        <w:tc>
          <w:tcPr>
            <w:tcW w:w="1498" w:type="pct"/>
            <w:vAlign w:val="center"/>
          </w:tcPr>
          <w:p w14:paraId="1F813E93" w14:textId="5C520771" w:rsidR="00575DE1" w:rsidRPr="00271BE4" w:rsidRDefault="00575DE1" w:rsidP="00575DE1">
            <w:pPr>
              <w:pStyle w:val="afffffff1"/>
            </w:pPr>
            <w:r w:rsidRPr="002563DF">
              <w:t xml:space="preserve">Котельная </w:t>
            </w:r>
            <w:r w:rsidRPr="001A5F30">
              <w:t>д. Акатово, Акатовская школа</w:t>
            </w:r>
          </w:p>
        </w:tc>
        <w:tc>
          <w:tcPr>
            <w:tcW w:w="1669" w:type="pct"/>
            <w:vAlign w:val="center"/>
          </w:tcPr>
          <w:p w14:paraId="78518211" w14:textId="06279846" w:rsidR="00575DE1" w:rsidRDefault="00575DE1" w:rsidP="00575DE1">
            <w:pPr>
              <w:pStyle w:val="afffffff1"/>
            </w:pPr>
            <w:r w:rsidRPr="005F264C">
              <w:t>МБУ "Управление ДКХ Гагаринского района"</w:t>
            </w:r>
          </w:p>
        </w:tc>
        <w:tc>
          <w:tcPr>
            <w:tcW w:w="1387" w:type="pct"/>
            <w:vAlign w:val="center"/>
          </w:tcPr>
          <w:p w14:paraId="60CD310E" w14:textId="6BE3094C" w:rsidR="00575DE1" w:rsidRDefault="00575DE1" w:rsidP="00575DE1">
            <w:pPr>
              <w:pStyle w:val="afffffff1"/>
            </w:pPr>
            <w:r>
              <w:t>Природный газ/ Нет</w:t>
            </w:r>
          </w:p>
        </w:tc>
      </w:tr>
      <w:tr w:rsidR="00575DE1" w:rsidRPr="00D770DB" w14:paraId="5DCA78FB" w14:textId="77777777" w:rsidTr="00E95050">
        <w:trPr>
          <w:cantSplit/>
          <w:trHeight w:val="340"/>
        </w:trPr>
        <w:tc>
          <w:tcPr>
            <w:tcW w:w="446" w:type="pct"/>
            <w:vAlign w:val="center"/>
          </w:tcPr>
          <w:p w14:paraId="28A37DD9" w14:textId="7263EF20" w:rsidR="00575DE1" w:rsidRPr="00D770DB" w:rsidRDefault="00575DE1" w:rsidP="00575DE1">
            <w:pPr>
              <w:pStyle w:val="afffffff1"/>
              <w:ind w:left="-142" w:right="-115"/>
            </w:pPr>
            <w:r>
              <w:t>15</w:t>
            </w:r>
          </w:p>
        </w:tc>
        <w:tc>
          <w:tcPr>
            <w:tcW w:w="1498" w:type="pct"/>
            <w:vAlign w:val="center"/>
          </w:tcPr>
          <w:p w14:paraId="0B5C5EBC" w14:textId="5DC3187B" w:rsidR="00575DE1" w:rsidRPr="00271BE4" w:rsidRDefault="00575DE1" w:rsidP="00575DE1">
            <w:pPr>
              <w:pStyle w:val="afffffff1"/>
            </w:pPr>
            <w:r w:rsidRPr="002563DF">
              <w:t xml:space="preserve">Котельная </w:t>
            </w:r>
            <w:r w:rsidRPr="001A5F30">
              <w:t>д. Никольское, Никольская школа</w:t>
            </w:r>
          </w:p>
        </w:tc>
        <w:tc>
          <w:tcPr>
            <w:tcW w:w="1669" w:type="pct"/>
            <w:vAlign w:val="center"/>
          </w:tcPr>
          <w:p w14:paraId="231FB29E" w14:textId="5C831885" w:rsidR="00575DE1" w:rsidRDefault="00575DE1" w:rsidP="00575DE1">
            <w:pPr>
              <w:pStyle w:val="afffffff1"/>
            </w:pPr>
            <w:r w:rsidRPr="005F264C">
              <w:t>МБУ "Управление ДКХ Гагаринского района"</w:t>
            </w:r>
          </w:p>
        </w:tc>
        <w:tc>
          <w:tcPr>
            <w:tcW w:w="1387" w:type="pct"/>
            <w:vAlign w:val="center"/>
          </w:tcPr>
          <w:p w14:paraId="2A3C13A5" w14:textId="217B2ADF" w:rsidR="00575DE1" w:rsidRDefault="00575DE1" w:rsidP="00575DE1">
            <w:pPr>
              <w:pStyle w:val="afffffff1"/>
            </w:pPr>
            <w:r>
              <w:t>Природный газ/ Нет</w:t>
            </w:r>
          </w:p>
        </w:tc>
      </w:tr>
      <w:tr w:rsidR="00575DE1" w:rsidRPr="00D770DB" w14:paraId="5506517B" w14:textId="77777777" w:rsidTr="00E95050">
        <w:trPr>
          <w:cantSplit/>
          <w:trHeight w:val="340"/>
        </w:trPr>
        <w:tc>
          <w:tcPr>
            <w:tcW w:w="446" w:type="pct"/>
            <w:vAlign w:val="center"/>
          </w:tcPr>
          <w:p w14:paraId="793D38E8" w14:textId="7378184A" w:rsidR="00575DE1" w:rsidRDefault="00575DE1" w:rsidP="00575DE1">
            <w:pPr>
              <w:pStyle w:val="afffffff1"/>
              <w:ind w:left="-142" w:right="-115"/>
            </w:pPr>
            <w:r>
              <w:t>16</w:t>
            </w:r>
          </w:p>
        </w:tc>
        <w:tc>
          <w:tcPr>
            <w:tcW w:w="1498" w:type="pct"/>
            <w:vAlign w:val="center"/>
          </w:tcPr>
          <w:p w14:paraId="3CBD1B96" w14:textId="687F3C7B" w:rsidR="00575DE1" w:rsidRPr="002563DF" w:rsidRDefault="00575DE1" w:rsidP="00575DE1">
            <w:pPr>
              <w:pStyle w:val="afffffff1"/>
            </w:pPr>
            <w:r w:rsidRPr="002563DF">
              <w:t>Котельная</w:t>
            </w:r>
            <w:r>
              <w:t xml:space="preserve"> </w:t>
            </w:r>
            <w:r w:rsidRPr="00575DE1">
              <w:t>с. Пречистое, Пречистенская школа</w:t>
            </w:r>
          </w:p>
        </w:tc>
        <w:tc>
          <w:tcPr>
            <w:tcW w:w="1669" w:type="pct"/>
            <w:vAlign w:val="center"/>
          </w:tcPr>
          <w:p w14:paraId="3DD81459" w14:textId="2C509271" w:rsidR="00575DE1" w:rsidRPr="00271BE4" w:rsidRDefault="00575DE1" w:rsidP="00575DE1">
            <w:pPr>
              <w:pStyle w:val="afffffff1"/>
            </w:pPr>
            <w:r w:rsidRPr="005F264C">
              <w:t>МБУ "Управление ДКХ Гагаринского района"</w:t>
            </w:r>
          </w:p>
        </w:tc>
        <w:tc>
          <w:tcPr>
            <w:tcW w:w="1387" w:type="pct"/>
            <w:vAlign w:val="center"/>
          </w:tcPr>
          <w:p w14:paraId="25915F6B" w14:textId="2D365C88" w:rsidR="00575DE1" w:rsidRDefault="00575DE1" w:rsidP="00575DE1">
            <w:pPr>
              <w:pStyle w:val="afffffff1"/>
            </w:pPr>
            <w:r w:rsidRPr="003F52BA">
              <w:t>Природный газ/ Нет</w:t>
            </w:r>
          </w:p>
        </w:tc>
      </w:tr>
      <w:tr w:rsidR="00575DE1" w:rsidRPr="00D770DB" w14:paraId="5AC9FAD8" w14:textId="77777777" w:rsidTr="00E95050">
        <w:trPr>
          <w:cantSplit/>
          <w:trHeight w:val="340"/>
        </w:trPr>
        <w:tc>
          <w:tcPr>
            <w:tcW w:w="446" w:type="pct"/>
            <w:vAlign w:val="center"/>
          </w:tcPr>
          <w:p w14:paraId="4FB79D8D" w14:textId="41994C9A" w:rsidR="00575DE1" w:rsidRDefault="00575DE1" w:rsidP="00575DE1">
            <w:pPr>
              <w:pStyle w:val="afffffff1"/>
              <w:ind w:left="-142" w:right="-115"/>
            </w:pPr>
            <w:r>
              <w:t>17</w:t>
            </w:r>
          </w:p>
        </w:tc>
        <w:tc>
          <w:tcPr>
            <w:tcW w:w="1498" w:type="pct"/>
            <w:vAlign w:val="center"/>
          </w:tcPr>
          <w:p w14:paraId="52240230" w14:textId="11AD1A73" w:rsidR="00575DE1" w:rsidRPr="002563DF" w:rsidRDefault="00575DE1" w:rsidP="00575DE1">
            <w:pPr>
              <w:pStyle w:val="afffffff1"/>
            </w:pPr>
            <w:r w:rsidRPr="002563DF">
              <w:t>Котельная</w:t>
            </w:r>
            <w:r>
              <w:t xml:space="preserve"> </w:t>
            </w:r>
            <w:r w:rsidRPr="00575DE1">
              <w:t>д. Родоманово, Родомановская школа</w:t>
            </w:r>
          </w:p>
        </w:tc>
        <w:tc>
          <w:tcPr>
            <w:tcW w:w="1669" w:type="pct"/>
            <w:vAlign w:val="center"/>
          </w:tcPr>
          <w:p w14:paraId="4A74CEB8" w14:textId="2A0EB0A6" w:rsidR="00575DE1" w:rsidRPr="00271BE4" w:rsidRDefault="00575DE1" w:rsidP="00575DE1">
            <w:pPr>
              <w:pStyle w:val="afffffff1"/>
            </w:pPr>
            <w:r w:rsidRPr="005F264C">
              <w:t>МБУ "Управление ДКХ Гагаринского района"</w:t>
            </w:r>
          </w:p>
        </w:tc>
        <w:tc>
          <w:tcPr>
            <w:tcW w:w="1387" w:type="pct"/>
            <w:vAlign w:val="center"/>
          </w:tcPr>
          <w:p w14:paraId="7E2B362B" w14:textId="1988A6CC" w:rsidR="00575DE1" w:rsidRDefault="00575DE1" w:rsidP="00575DE1">
            <w:pPr>
              <w:pStyle w:val="afffffff1"/>
            </w:pPr>
            <w:r w:rsidRPr="003F52BA">
              <w:t>Природный газ/ Нет</w:t>
            </w:r>
          </w:p>
        </w:tc>
      </w:tr>
      <w:tr w:rsidR="00575DE1" w:rsidRPr="00D770DB" w14:paraId="4A400386" w14:textId="77777777" w:rsidTr="00E95050">
        <w:trPr>
          <w:cantSplit/>
          <w:trHeight w:val="340"/>
        </w:trPr>
        <w:tc>
          <w:tcPr>
            <w:tcW w:w="446" w:type="pct"/>
            <w:vAlign w:val="center"/>
          </w:tcPr>
          <w:p w14:paraId="053CEFE6" w14:textId="2D54E769" w:rsidR="00575DE1" w:rsidRDefault="00575DE1" w:rsidP="00575DE1">
            <w:pPr>
              <w:pStyle w:val="afffffff1"/>
              <w:ind w:left="-142" w:right="-115"/>
            </w:pPr>
            <w:r>
              <w:t>18</w:t>
            </w:r>
          </w:p>
        </w:tc>
        <w:tc>
          <w:tcPr>
            <w:tcW w:w="1498" w:type="pct"/>
            <w:vAlign w:val="center"/>
          </w:tcPr>
          <w:p w14:paraId="0DCBECF3" w14:textId="295B7720" w:rsidR="00575DE1" w:rsidRPr="002563DF" w:rsidRDefault="00575DE1" w:rsidP="00575DE1">
            <w:pPr>
              <w:pStyle w:val="afffffff1"/>
            </w:pPr>
            <w:r w:rsidRPr="002563DF">
              <w:t>Котельная</w:t>
            </w:r>
            <w:r>
              <w:t xml:space="preserve"> </w:t>
            </w:r>
            <w:r w:rsidRPr="00575DE1">
              <w:t>д. Токарево, Токаревская школа</w:t>
            </w:r>
          </w:p>
        </w:tc>
        <w:tc>
          <w:tcPr>
            <w:tcW w:w="1669" w:type="pct"/>
            <w:vAlign w:val="center"/>
          </w:tcPr>
          <w:p w14:paraId="634DE810" w14:textId="109BA19B" w:rsidR="00575DE1" w:rsidRPr="00271BE4" w:rsidRDefault="00575DE1" w:rsidP="00575DE1">
            <w:pPr>
              <w:pStyle w:val="afffffff1"/>
            </w:pPr>
            <w:r w:rsidRPr="005F264C">
              <w:t>МБУ "Управление ДКХ Гагаринского района"</w:t>
            </w:r>
          </w:p>
        </w:tc>
        <w:tc>
          <w:tcPr>
            <w:tcW w:w="1387" w:type="pct"/>
            <w:vAlign w:val="center"/>
          </w:tcPr>
          <w:p w14:paraId="3ECC9A16" w14:textId="2A73AE56" w:rsidR="00575DE1" w:rsidRDefault="00575DE1" w:rsidP="00575DE1">
            <w:pPr>
              <w:pStyle w:val="afffffff1"/>
            </w:pPr>
            <w:r w:rsidRPr="003F52BA">
              <w:t>Природный газ/ Нет</w:t>
            </w:r>
          </w:p>
        </w:tc>
      </w:tr>
      <w:tr w:rsidR="00575DE1" w:rsidRPr="00D770DB" w14:paraId="6C2AF863" w14:textId="77777777" w:rsidTr="00E95050">
        <w:trPr>
          <w:cantSplit/>
          <w:trHeight w:val="340"/>
        </w:trPr>
        <w:tc>
          <w:tcPr>
            <w:tcW w:w="446" w:type="pct"/>
            <w:vAlign w:val="center"/>
          </w:tcPr>
          <w:p w14:paraId="73D1F868" w14:textId="503508BF" w:rsidR="00575DE1" w:rsidRDefault="00575DE1" w:rsidP="00575DE1">
            <w:pPr>
              <w:pStyle w:val="afffffff1"/>
              <w:ind w:left="-142" w:right="-115"/>
            </w:pPr>
            <w:r>
              <w:t>19</w:t>
            </w:r>
          </w:p>
        </w:tc>
        <w:tc>
          <w:tcPr>
            <w:tcW w:w="1498" w:type="pct"/>
            <w:vAlign w:val="center"/>
          </w:tcPr>
          <w:p w14:paraId="5933B2C7" w14:textId="077FF37F" w:rsidR="00575DE1" w:rsidRPr="002563DF" w:rsidRDefault="00575DE1" w:rsidP="00575DE1">
            <w:pPr>
              <w:pStyle w:val="afffffff1"/>
            </w:pPr>
            <w:r w:rsidRPr="002563DF">
              <w:t>Котельная</w:t>
            </w:r>
            <w:r>
              <w:t xml:space="preserve"> </w:t>
            </w:r>
            <w:r w:rsidRPr="00575DE1">
              <w:t>д. Клушино, Клушинский СДК</w:t>
            </w:r>
          </w:p>
        </w:tc>
        <w:tc>
          <w:tcPr>
            <w:tcW w:w="1669" w:type="pct"/>
            <w:vAlign w:val="center"/>
          </w:tcPr>
          <w:p w14:paraId="2F5E6605" w14:textId="3D936DDB" w:rsidR="00575DE1" w:rsidRPr="00271BE4" w:rsidRDefault="00575DE1" w:rsidP="00575DE1">
            <w:pPr>
              <w:pStyle w:val="afffffff1"/>
            </w:pPr>
            <w:r w:rsidRPr="005F264C">
              <w:t>МБУ "Управление ДКХ Гагаринского района"</w:t>
            </w:r>
          </w:p>
        </w:tc>
        <w:tc>
          <w:tcPr>
            <w:tcW w:w="1387" w:type="pct"/>
            <w:vAlign w:val="center"/>
          </w:tcPr>
          <w:p w14:paraId="537C8C9B" w14:textId="32F3E4FF" w:rsidR="00575DE1" w:rsidRDefault="00575DE1" w:rsidP="00575DE1">
            <w:pPr>
              <w:pStyle w:val="afffffff1"/>
            </w:pPr>
            <w:r w:rsidRPr="003F52BA">
              <w:t>Природный газ/ Нет</w:t>
            </w:r>
          </w:p>
        </w:tc>
      </w:tr>
      <w:tr w:rsidR="007D3E0A" w:rsidRPr="00D770DB" w14:paraId="053D0BDF" w14:textId="77777777" w:rsidTr="00E95050">
        <w:trPr>
          <w:cantSplit/>
          <w:trHeight w:val="340"/>
        </w:trPr>
        <w:tc>
          <w:tcPr>
            <w:tcW w:w="446" w:type="pct"/>
            <w:vAlign w:val="center"/>
          </w:tcPr>
          <w:p w14:paraId="045E5457" w14:textId="36EDEFBF" w:rsidR="007D3E0A" w:rsidRDefault="007D3E0A" w:rsidP="007D3E0A">
            <w:pPr>
              <w:pStyle w:val="afffffff1"/>
              <w:ind w:left="-142" w:right="-115"/>
            </w:pPr>
            <w:r>
              <w:t>20</w:t>
            </w:r>
          </w:p>
        </w:tc>
        <w:tc>
          <w:tcPr>
            <w:tcW w:w="1498" w:type="pct"/>
            <w:vAlign w:val="center"/>
          </w:tcPr>
          <w:p w14:paraId="31D6480D" w14:textId="23990C53" w:rsidR="007D3E0A" w:rsidRPr="002563DF" w:rsidRDefault="007D3E0A" w:rsidP="007D3E0A">
            <w:pPr>
              <w:pStyle w:val="afffffff1"/>
            </w:pPr>
            <w:r w:rsidRPr="00C8273F">
              <w:t>Котельная д. Поличня, ул. Новая</w:t>
            </w:r>
          </w:p>
        </w:tc>
        <w:tc>
          <w:tcPr>
            <w:tcW w:w="1669" w:type="pct"/>
            <w:vAlign w:val="center"/>
          </w:tcPr>
          <w:p w14:paraId="0496E847" w14:textId="05A52B1F" w:rsidR="007D3E0A" w:rsidRPr="005F264C" w:rsidRDefault="007D3E0A" w:rsidP="007D3E0A">
            <w:pPr>
              <w:pStyle w:val="afffffff1"/>
            </w:pPr>
            <w:r w:rsidRPr="005F264C">
              <w:t>МБУ "Управление ДКХ Гагаринского района"</w:t>
            </w:r>
          </w:p>
        </w:tc>
        <w:tc>
          <w:tcPr>
            <w:tcW w:w="1387" w:type="pct"/>
            <w:vAlign w:val="center"/>
          </w:tcPr>
          <w:p w14:paraId="2C599F32" w14:textId="2C73E887" w:rsidR="007D3E0A" w:rsidRPr="003F52BA" w:rsidRDefault="007D3E0A" w:rsidP="007D3E0A">
            <w:pPr>
              <w:pStyle w:val="afffffff1"/>
            </w:pPr>
            <w:r w:rsidRPr="003F52BA">
              <w:t>Природный газ/ Нет</w:t>
            </w:r>
          </w:p>
        </w:tc>
      </w:tr>
      <w:tr w:rsidR="00E95050" w:rsidRPr="00D770DB" w14:paraId="02C56ED2" w14:textId="77777777" w:rsidTr="00E95050">
        <w:trPr>
          <w:cantSplit/>
          <w:trHeight w:val="340"/>
        </w:trPr>
        <w:tc>
          <w:tcPr>
            <w:tcW w:w="446" w:type="pct"/>
            <w:vAlign w:val="center"/>
          </w:tcPr>
          <w:p w14:paraId="0953286E" w14:textId="08A35B76" w:rsidR="00E95050" w:rsidRDefault="00E95050" w:rsidP="00E95050">
            <w:pPr>
              <w:pStyle w:val="afffffff1"/>
              <w:ind w:left="-142" w:right="-115"/>
            </w:pPr>
            <w:r>
              <w:t>21</w:t>
            </w:r>
          </w:p>
        </w:tc>
        <w:tc>
          <w:tcPr>
            <w:tcW w:w="1498" w:type="pct"/>
            <w:vAlign w:val="center"/>
          </w:tcPr>
          <w:p w14:paraId="5642C872" w14:textId="744C48D9" w:rsidR="00E95050" w:rsidRPr="00F353E4" w:rsidRDefault="00E95050" w:rsidP="00E95050">
            <w:pPr>
              <w:pStyle w:val="afffffff1"/>
            </w:pPr>
            <w:r w:rsidRPr="00F353E4">
              <w:t xml:space="preserve">Котельная д. Никольское, </w:t>
            </w:r>
            <w:r w:rsidR="00373F0C" w:rsidRPr="00F353E4">
              <w:rPr>
                <w:rFonts w:eastAsia="Times New Roman" w:cs="Segoe UI"/>
                <w:color w:val="000000"/>
                <w:lang w:eastAsia="ru-RU"/>
              </w:rPr>
              <w:t>УКТЛ-0,6</w:t>
            </w:r>
          </w:p>
        </w:tc>
        <w:tc>
          <w:tcPr>
            <w:tcW w:w="1669" w:type="pct"/>
            <w:vAlign w:val="center"/>
          </w:tcPr>
          <w:p w14:paraId="5B109800" w14:textId="3C3EF62A" w:rsidR="00E95050" w:rsidRPr="00F353E4" w:rsidRDefault="00E95050" w:rsidP="00E95050">
            <w:pPr>
              <w:pStyle w:val="afffffff1"/>
            </w:pPr>
            <w:r w:rsidRPr="00F353E4">
              <w:rPr>
                <w:rFonts w:eastAsia="Times New Roman" w:cs="Segoe UI"/>
                <w:color w:val="000000"/>
                <w:lang w:eastAsia="ru-RU"/>
              </w:rPr>
              <w:t>СХПК колхоз-племзавод «Радищево»</w:t>
            </w:r>
          </w:p>
        </w:tc>
        <w:tc>
          <w:tcPr>
            <w:tcW w:w="1387" w:type="pct"/>
            <w:vAlign w:val="center"/>
          </w:tcPr>
          <w:p w14:paraId="26A428FE" w14:textId="0FAF7FBF" w:rsidR="00E95050" w:rsidRPr="003F52BA" w:rsidRDefault="00E95050" w:rsidP="00E95050">
            <w:pPr>
              <w:pStyle w:val="afffffff1"/>
            </w:pPr>
            <w:r>
              <w:t>Природный газ</w:t>
            </w:r>
            <w:r w:rsidR="00F353E4">
              <w:t>/Нет</w:t>
            </w:r>
          </w:p>
        </w:tc>
      </w:tr>
    </w:tbl>
    <w:p w14:paraId="203BD758" w14:textId="3A830971" w:rsidR="0006129B" w:rsidRPr="002C4067" w:rsidRDefault="0006129B" w:rsidP="00FA1C46">
      <w:pPr>
        <w:pStyle w:val="aff2"/>
      </w:pPr>
      <w:r w:rsidRPr="002C4067">
        <w:t>Отношения между снабжающ</w:t>
      </w:r>
      <w:r w:rsidR="00FF7AA9">
        <w:t>ей</w:t>
      </w:r>
      <w:r w:rsidRPr="002C4067">
        <w:t xml:space="preserve"> и потребляющими организациями – договорные. Объекты производства и соцкультбыта, удаленные от котельн</w:t>
      </w:r>
      <w:r w:rsidR="00FF7AA9">
        <w:t>ой</w:t>
      </w:r>
      <w:r w:rsidRPr="002C4067">
        <w:t xml:space="preserve">, снабжаются теплом от индивидуальных источников тепла. </w:t>
      </w:r>
    </w:p>
    <w:p w14:paraId="0186A041" w14:textId="251E2E59" w:rsidR="00C9343D" w:rsidRPr="002C4067" w:rsidRDefault="00444AFD" w:rsidP="00D74E76">
      <w:pPr>
        <w:pStyle w:val="a2"/>
      </w:pPr>
      <w:bookmarkStart w:id="40" w:name="_Toc162211195"/>
      <w:bookmarkStart w:id="41" w:name="_Toc162259136"/>
      <w:bookmarkStart w:id="42" w:name="_Toc165985022"/>
      <w:bookmarkStart w:id="43" w:name="_Toc205122166"/>
      <w:r w:rsidRPr="002C4067">
        <w:t>З</w:t>
      </w:r>
      <w:r w:rsidR="00C9343D" w:rsidRPr="002C4067">
        <w:t>оны действия индивидуального теплоснабжения</w:t>
      </w:r>
      <w:bookmarkEnd w:id="40"/>
      <w:bookmarkEnd w:id="41"/>
      <w:bookmarkEnd w:id="42"/>
      <w:bookmarkEnd w:id="43"/>
    </w:p>
    <w:p w14:paraId="24BE9BBB" w14:textId="593F4AE3" w:rsidR="007450E0" w:rsidRPr="002C4067" w:rsidRDefault="007450E0" w:rsidP="00FA1C46">
      <w:pPr>
        <w:pStyle w:val="aff2"/>
      </w:pPr>
      <w:r w:rsidRPr="002C4067">
        <w:t>Централизованное теплоснабжение на территории</w:t>
      </w:r>
      <w:r w:rsidR="00D458C1" w:rsidRPr="002C4067">
        <w:t xml:space="preserve"> </w:t>
      </w:r>
      <w:r w:rsidR="00680FB8">
        <w:t>округа</w:t>
      </w:r>
      <w:r w:rsidRPr="002C4067">
        <w:t xml:space="preserve"> </w:t>
      </w:r>
      <w:r w:rsidRPr="00A253C1">
        <w:t xml:space="preserve">организованно </w:t>
      </w:r>
      <w:r w:rsidR="00206483" w:rsidRPr="00A253C1">
        <w:t xml:space="preserve">г. Гагарин, с. </w:t>
      </w:r>
      <w:r w:rsidR="00206483" w:rsidRPr="007D3E0A">
        <w:t>Карманово, д. Поличня</w:t>
      </w:r>
      <w:r w:rsidR="00EC4277" w:rsidRPr="007D3E0A">
        <w:t>.</w:t>
      </w:r>
      <w:r w:rsidRPr="007D3E0A">
        <w:t xml:space="preserve"> Теплоснабжение</w:t>
      </w:r>
      <w:r w:rsidRPr="002C4067">
        <w:t xml:space="preserve"> на территории других населенных пунктов </w:t>
      </w:r>
      <w:r w:rsidR="00680FB8">
        <w:t>округа</w:t>
      </w:r>
      <w:r w:rsidRPr="002C4067">
        <w:t xml:space="preserve"> осуществляется от</w:t>
      </w:r>
      <w:r w:rsidR="009C30A9" w:rsidRPr="002C4067">
        <w:t xml:space="preserve"> </w:t>
      </w:r>
      <w:r w:rsidRPr="002C4067">
        <w:t>автономных источников тепла (котлы на твердом топливе</w:t>
      </w:r>
      <w:r w:rsidR="00680FB8">
        <w:t xml:space="preserve"> и природном газе, </w:t>
      </w:r>
      <w:r w:rsidRPr="002C4067">
        <w:t xml:space="preserve">печи и </w:t>
      </w:r>
      <w:r w:rsidR="008E4EBE" w:rsidRPr="002C4067">
        <w:t>т.п.</w:t>
      </w:r>
      <w:r w:rsidRPr="002C4067">
        <w:t xml:space="preserve">). </w:t>
      </w:r>
    </w:p>
    <w:p w14:paraId="3F691EAA" w14:textId="77777777" w:rsidR="007450E0" w:rsidRPr="002C4067" w:rsidRDefault="007450E0" w:rsidP="00FA1C46">
      <w:pPr>
        <w:pStyle w:val="aff2"/>
      </w:pPr>
      <w:r w:rsidRPr="002C4067">
        <w:t xml:space="preserve">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3ECA3AE9" w14:textId="41FB9039" w:rsidR="007450E0" w:rsidRPr="002C4067" w:rsidRDefault="007450E0" w:rsidP="00FA1C46">
      <w:pPr>
        <w:pStyle w:val="aff2"/>
      </w:pPr>
      <w:r w:rsidRPr="002C4067">
        <w:lastRenderedPageBreak/>
        <w:t>Теплоснабжение индивидуальных жилых домов осуществляется децентрализовано. Часть населения в индивидуальных жилых домах для нуж</w:t>
      </w:r>
      <w:r w:rsidR="009C30A9" w:rsidRPr="002C4067">
        <w:t>д</w:t>
      </w:r>
      <w:r w:rsidR="00787B99" w:rsidRPr="002C4067">
        <w:t xml:space="preserve"> </w:t>
      </w:r>
      <w:r w:rsidRPr="002C4067">
        <w:t xml:space="preserve">отопления и приготовления горячей воды используют </w:t>
      </w:r>
      <w:r w:rsidR="0061403F" w:rsidRPr="002C4067">
        <w:t xml:space="preserve">автономные </w:t>
      </w:r>
      <w:r w:rsidRPr="002C4067">
        <w:t xml:space="preserve">установки, работающие на </w:t>
      </w:r>
      <w:r w:rsidR="00680FB8">
        <w:t xml:space="preserve">газе, </w:t>
      </w:r>
      <w:r w:rsidRPr="002C4067">
        <w:t>твёрдом топливе либо электроэнергии.</w:t>
      </w:r>
    </w:p>
    <w:p w14:paraId="6F42C207" w14:textId="77777777" w:rsidR="003B765F" w:rsidRPr="00024BC9" w:rsidRDefault="007450E0" w:rsidP="00FA1C46">
      <w:pPr>
        <w:pStyle w:val="aff2"/>
      </w:pPr>
      <w:r w:rsidRPr="002C4067">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6F1A6806" w14:textId="0CA99586" w:rsidR="00BF1751" w:rsidRPr="00936290" w:rsidRDefault="00BF1751" w:rsidP="00D74E76">
      <w:pPr>
        <w:pStyle w:val="a2"/>
      </w:pPr>
      <w:bookmarkStart w:id="44" w:name="_Toc162259137"/>
      <w:bookmarkStart w:id="45" w:name="_Toc165985023"/>
      <w:bookmarkStart w:id="46" w:name="_Toc205122167"/>
      <w:bookmarkStart w:id="47" w:name="_Toc422303782"/>
      <w:r w:rsidRPr="006137A8">
        <w:t>Изменения, произошедшие в функциональной структуре теплоснабжения</w:t>
      </w:r>
      <w:r w:rsidR="00D458C1" w:rsidRPr="006137A8">
        <w:t xml:space="preserve"> </w:t>
      </w:r>
      <w:r w:rsidR="00680FB8">
        <w:t>округа</w:t>
      </w:r>
      <w:r w:rsidRPr="006137A8">
        <w:t xml:space="preserve"> за период, </w:t>
      </w:r>
      <w:r w:rsidR="00042A16" w:rsidRPr="006137A8">
        <w:t>предшествующий разработке (актуализации) схемы теплоснабжения</w:t>
      </w:r>
      <w:bookmarkEnd w:id="44"/>
      <w:bookmarkEnd w:id="45"/>
      <w:bookmarkEnd w:id="46"/>
    </w:p>
    <w:p w14:paraId="63159428" w14:textId="5A92E018" w:rsidR="00BF5716" w:rsidRPr="002C4067" w:rsidRDefault="00206483" w:rsidP="00FA1C46">
      <w:pPr>
        <w:pStyle w:val="aff2"/>
      </w:pPr>
      <w:r>
        <w:t>Муниципальное образование «Гагаринский муниципальный округ»</w:t>
      </w:r>
      <w:r w:rsidR="00AF5FBF" w:rsidRPr="00AF5FBF">
        <w:t xml:space="preserve"> образовано </w:t>
      </w:r>
      <w:r>
        <w:t>в соответствии с законом</w:t>
      </w:r>
      <w:r w:rsidR="00AF5FBF" w:rsidRPr="00AF5FBF">
        <w:t xml:space="preserve"> </w:t>
      </w:r>
      <w:r w:rsidR="005B5077" w:rsidRPr="005B5077">
        <w:t xml:space="preserve">Смоленской области от </w:t>
      </w:r>
      <w:r w:rsidRPr="0044107D">
        <w:t>10 июня 2024 года №125-з</w:t>
      </w:r>
      <w:r w:rsidRPr="005B5077">
        <w:t xml:space="preserve"> </w:t>
      </w:r>
      <w:r w:rsidR="005B5077" w:rsidRPr="005B5077">
        <w:t>«</w:t>
      </w:r>
      <w:r w:rsidRPr="00206483">
        <w:t>О преобразовании муниципальных образований, входящих в состав муниципального образования „Гагаринский район“ Смоленской области, путём объединения всех поселений во вновь образованное муниципальное образование с наделением его статусом муниципального округа</w:t>
      </w:r>
      <w:r w:rsidR="005B5077" w:rsidRPr="005B5077">
        <w:t>»</w:t>
      </w:r>
      <w:r w:rsidR="00BF5716" w:rsidRPr="002C4067">
        <w:t>.</w:t>
      </w:r>
    </w:p>
    <w:p w14:paraId="480E8B5D" w14:textId="77777777" w:rsidR="00F001D6" w:rsidRDefault="00F001D6" w:rsidP="00F001D6">
      <w:pPr>
        <w:pStyle w:val="aff2"/>
      </w:pPr>
      <w:r>
        <w:t>До 2019 года включительно Вяземский филиал ООО «Смоленскрегионтеплоэнерго» по правобережной части города снабжал потребителей покупной тепловой энергий, которую вырабатывала производственная котельная АО «Гагаринский светотехнический завод» (в аренде у ООО «Факел»).</w:t>
      </w:r>
    </w:p>
    <w:p w14:paraId="7105451A" w14:textId="77777777" w:rsidR="00F001D6" w:rsidRDefault="00F001D6" w:rsidP="00F001D6">
      <w:pPr>
        <w:pStyle w:val="aff2"/>
      </w:pPr>
      <w:r>
        <w:t>В 2019 году ООО «Смоленскрегионтеплоэнерго» за счет собственных средств построил и ввел в эксплуатацию три блочно-модульные котельные взамен котельной ООО «Факел»:</w:t>
      </w:r>
    </w:p>
    <w:p w14:paraId="7238D9DF" w14:textId="77777777" w:rsidR="00F001D6" w:rsidRDefault="00F001D6" w:rsidP="00733CA4">
      <w:pPr>
        <w:pStyle w:val="aff2"/>
        <w:numPr>
          <w:ilvl w:val="0"/>
          <w:numId w:val="67"/>
        </w:numPr>
      </w:pPr>
      <w:r>
        <w:t>БМК-7 в районе ЦТП-18 по адресу: Смоленская область, Гагаринский район, г.Гагарин, ул. Красноармейская, юго-восточнее жилого дома №56А;</w:t>
      </w:r>
    </w:p>
    <w:p w14:paraId="0A0B41B7" w14:textId="3ABBBF4A" w:rsidR="00F001D6" w:rsidRDefault="00F001D6" w:rsidP="00733CA4">
      <w:pPr>
        <w:pStyle w:val="aff2"/>
        <w:numPr>
          <w:ilvl w:val="0"/>
          <w:numId w:val="67"/>
        </w:numPr>
      </w:pPr>
      <w:r>
        <w:t>БМК-</w:t>
      </w:r>
      <w:r w:rsidR="00DE4B43">
        <w:t>9</w:t>
      </w:r>
      <w:r>
        <w:t xml:space="preserve"> в районе ЦТП-11 по адресу: Смоленская область, Гагаринский район, г.Гагарин, ул.Советская, в районе жилого дома №7 и ЦТП-11 (на базе ЦТП-11);</w:t>
      </w:r>
    </w:p>
    <w:p w14:paraId="6CE4CD23" w14:textId="3C5F40F0" w:rsidR="00F001D6" w:rsidRDefault="00F001D6" w:rsidP="00733CA4">
      <w:pPr>
        <w:pStyle w:val="aff2"/>
        <w:numPr>
          <w:ilvl w:val="0"/>
          <w:numId w:val="67"/>
        </w:numPr>
      </w:pPr>
      <w:r>
        <w:t>БМК-</w:t>
      </w:r>
      <w:r w:rsidR="00DE4B43">
        <w:t>8</w:t>
      </w:r>
      <w:r>
        <w:t xml:space="preserve"> в районе ЦТП-12 по адресу: Смоленская область, Гагаринский район, г.Гагарин, на пересечении улиц Ленина и Красноармейская.</w:t>
      </w:r>
    </w:p>
    <w:p w14:paraId="209EB8BE" w14:textId="77777777" w:rsidR="00F001D6" w:rsidRDefault="00F001D6" w:rsidP="00F001D6">
      <w:pPr>
        <w:pStyle w:val="aff2"/>
      </w:pPr>
      <w:r>
        <w:t>Ввод новых котельных в эксплуатацию осуществлен в 2019-м году.</w:t>
      </w:r>
    </w:p>
    <w:p w14:paraId="748CF66F" w14:textId="40DA44E0" w:rsidR="003A5836" w:rsidRPr="00454801" w:rsidRDefault="003A5836" w:rsidP="00454801">
      <w:pPr>
        <w:pStyle w:val="a1"/>
      </w:pPr>
      <w:bookmarkStart w:id="48" w:name="_Toc162259138"/>
      <w:bookmarkStart w:id="49" w:name="_Toc165985024"/>
      <w:bookmarkStart w:id="50" w:name="_Toc205122168"/>
      <w:r w:rsidRPr="00454801">
        <w:t>Источники тепловой энергии</w:t>
      </w:r>
      <w:bookmarkEnd w:id="47"/>
      <w:bookmarkEnd w:id="48"/>
      <w:bookmarkEnd w:id="49"/>
      <w:bookmarkEnd w:id="50"/>
    </w:p>
    <w:p w14:paraId="45701D9B" w14:textId="11A00CA1" w:rsidR="00FB591F" w:rsidRDefault="00F65D80" w:rsidP="00E4725B">
      <w:pPr>
        <w:pStyle w:val="aff2"/>
      </w:pPr>
      <w:bookmarkStart w:id="51" w:name="_Ref411433684"/>
      <w:r w:rsidRPr="002C4067">
        <w:t>Краткая характеристика котельн</w:t>
      </w:r>
      <w:r w:rsidR="00FB591F">
        <w:t>ых</w:t>
      </w:r>
      <w:r w:rsidRPr="002C4067">
        <w:t xml:space="preserve"> представлена в таблице </w:t>
      </w:r>
      <w:r w:rsidR="00070327" w:rsidRPr="002C4067">
        <w:t>2</w:t>
      </w:r>
      <w:r w:rsidRPr="002C4067">
        <w:t>.</w:t>
      </w:r>
    </w:p>
    <w:p w14:paraId="2997FC68" w14:textId="348BC9C6" w:rsidR="00F65D80" w:rsidRPr="002C4067" w:rsidRDefault="00F65D80" w:rsidP="008539C1">
      <w:pPr>
        <w:pStyle w:val="afffffffb"/>
        <w:jc w:val="both"/>
      </w:pPr>
      <w:r w:rsidRPr="0080571B">
        <w:t xml:space="preserve">Таблица </w:t>
      </w:r>
      <w:r w:rsidR="008A3CE6" w:rsidRPr="00605C92">
        <w:rPr>
          <w:rStyle w:val="afffffffc"/>
        </w:rPr>
        <w:fldChar w:fldCharType="begin"/>
      </w:r>
      <w:r w:rsidR="00A851D1" w:rsidRPr="00605C92">
        <w:rPr>
          <w:rStyle w:val="afffffffc"/>
        </w:rPr>
        <w:instrText xml:space="preserve"> SEQ Таблица \* ARABIC </w:instrText>
      </w:r>
      <w:r w:rsidR="008A3CE6" w:rsidRPr="00605C92">
        <w:rPr>
          <w:rStyle w:val="afffffffc"/>
        </w:rPr>
        <w:fldChar w:fldCharType="separate"/>
      </w:r>
      <w:r w:rsidR="00C83B43">
        <w:rPr>
          <w:rStyle w:val="afffffffc"/>
          <w:noProof/>
        </w:rPr>
        <w:t>2</w:t>
      </w:r>
      <w:r w:rsidR="008A3CE6" w:rsidRPr="00605C92">
        <w:rPr>
          <w:rStyle w:val="afffffffc"/>
        </w:rPr>
        <w:fldChar w:fldCharType="end"/>
      </w:r>
      <w:r w:rsidRPr="0080571B">
        <w:t xml:space="preserve"> - Источники тепловой энергии, расположенные на территории</w:t>
      </w:r>
      <w:r w:rsidR="00D458C1" w:rsidRPr="0080571B">
        <w:t xml:space="preserve"> </w:t>
      </w:r>
      <w:r w:rsidR="008539C1">
        <w:t>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435"/>
        <w:gridCol w:w="3118"/>
        <w:gridCol w:w="2076"/>
        <w:gridCol w:w="1888"/>
      </w:tblGrid>
      <w:tr w:rsidR="00680FB8" w:rsidRPr="00C97911" w14:paraId="0819DAA5" w14:textId="77777777" w:rsidTr="000A4AE2">
        <w:trPr>
          <w:cantSplit/>
          <w:trHeight w:val="419"/>
          <w:tblHeader/>
        </w:trPr>
        <w:tc>
          <w:tcPr>
            <w:tcW w:w="333" w:type="pct"/>
            <w:vAlign w:val="center"/>
          </w:tcPr>
          <w:p w14:paraId="46BAE272" w14:textId="77777777" w:rsidR="0006129B" w:rsidRPr="00C97911" w:rsidRDefault="0006129B" w:rsidP="00605C92">
            <w:pPr>
              <w:pStyle w:val="afffffff1"/>
              <w:rPr>
                <w:b/>
                <w:sz w:val="20"/>
                <w:szCs w:val="20"/>
              </w:rPr>
            </w:pPr>
            <w:r w:rsidRPr="00C97911">
              <w:rPr>
                <w:b/>
                <w:sz w:val="20"/>
                <w:szCs w:val="20"/>
              </w:rPr>
              <w:t>№ п/п</w:t>
            </w:r>
          </w:p>
        </w:tc>
        <w:tc>
          <w:tcPr>
            <w:tcW w:w="1194" w:type="pct"/>
            <w:noWrap/>
            <w:vAlign w:val="center"/>
          </w:tcPr>
          <w:p w14:paraId="0A8DFFE4" w14:textId="77777777" w:rsidR="0006129B" w:rsidRPr="00C97911" w:rsidRDefault="0006129B" w:rsidP="00605C92">
            <w:pPr>
              <w:pStyle w:val="afffffff1"/>
              <w:rPr>
                <w:b/>
                <w:sz w:val="20"/>
                <w:szCs w:val="20"/>
              </w:rPr>
            </w:pPr>
            <w:r w:rsidRPr="00C97911">
              <w:rPr>
                <w:b/>
                <w:sz w:val="20"/>
                <w:szCs w:val="20"/>
              </w:rPr>
              <w:t>Наименование котельной</w:t>
            </w:r>
          </w:p>
        </w:tc>
        <w:tc>
          <w:tcPr>
            <w:tcW w:w="1529" w:type="pct"/>
            <w:vAlign w:val="center"/>
          </w:tcPr>
          <w:p w14:paraId="049E8474" w14:textId="77777777" w:rsidR="0006129B" w:rsidRPr="00C97911" w:rsidRDefault="0006129B" w:rsidP="00605C92">
            <w:pPr>
              <w:pStyle w:val="afffffff1"/>
              <w:rPr>
                <w:b/>
                <w:sz w:val="20"/>
                <w:szCs w:val="20"/>
              </w:rPr>
            </w:pPr>
            <w:r w:rsidRPr="00C97911">
              <w:rPr>
                <w:b/>
                <w:sz w:val="20"/>
                <w:szCs w:val="20"/>
              </w:rPr>
              <w:t>Обслуживающая организация</w:t>
            </w:r>
          </w:p>
        </w:tc>
        <w:tc>
          <w:tcPr>
            <w:tcW w:w="1018" w:type="pct"/>
            <w:noWrap/>
            <w:vAlign w:val="center"/>
          </w:tcPr>
          <w:p w14:paraId="504C1993" w14:textId="77777777" w:rsidR="0006129B" w:rsidRPr="00C97911" w:rsidRDefault="0006129B" w:rsidP="00605C92">
            <w:pPr>
              <w:pStyle w:val="afffffff1"/>
              <w:rPr>
                <w:b/>
                <w:sz w:val="20"/>
                <w:szCs w:val="20"/>
              </w:rPr>
            </w:pPr>
            <w:r w:rsidRPr="00C97911">
              <w:rPr>
                <w:b/>
                <w:sz w:val="20"/>
                <w:szCs w:val="20"/>
              </w:rPr>
              <w:t>Установленная мощность, Гкал/ч</w:t>
            </w:r>
          </w:p>
        </w:tc>
        <w:tc>
          <w:tcPr>
            <w:tcW w:w="926" w:type="pct"/>
            <w:vAlign w:val="center"/>
          </w:tcPr>
          <w:p w14:paraId="127E0887" w14:textId="77777777" w:rsidR="0006129B" w:rsidRPr="00C97911" w:rsidRDefault="0006129B" w:rsidP="00605C92">
            <w:pPr>
              <w:pStyle w:val="afffffff1"/>
              <w:ind w:left="-107" w:right="-137"/>
              <w:rPr>
                <w:b/>
                <w:sz w:val="20"/>
                <w:szCs w:val="20"/>
              </w:rPr>
            </w:pPr>
            <w:r w:rsidRPr="00C97911">
              <w:rPr>
                <w:b/>
                <w:sz w:val="20"/>
                <w:szCs w:val="20"/>
              </w:rPr>
              <w:t>Присоединенная нагрузка, Гкал/час</w:t>
            </w:r>
          </w:p>
        </w:tc>
      </w:tr>
      <w:tr w:rsidR="007B6D9E" w:rsidRPr="00C97911" w14:paraId="55391378" w14:textId="77777777" w:rsidTr="000A4AE2">
        <w:trPr>
          <w:cantSplit/>
          <w:trHeight w:val="123"/>
        </w:trPr>
        <w:tc>
          <w:tcPr>
            <w:tcW w:w="333" w:type="pct"/>
            <w:vAlign w:val="center"/>
          </w:tcPr>
          <w:p w14:paraId="62E596E0" w14:textId="77777777" w:rsidR="007B6D9E" w:rsidRPr="00C97911" w:rsidRDefault="007B6D9E" w:rsidP="007B6D9E">
            <w:pPr>
              <w:pStyle w:val="afffffff1"/>
              <w:rPr>
                <w:sz w:val="20"/>
                <w:szCs w:val="20"/>
              </w:rPr>
            </w:pPr>
            <w:r w:rsidRPr="00C97911">
              <w:rPr>
                <w:sz w:val="20"/>
                <w:szCs w:val="20"/>
              </w:rPr>
              <w:t>1</w:t>
            </w:r>
          </w:p>
        </w:tc>
        <w:tc>
          <w:tcPr>
            <w:tcW w:w="1194" w:type="pct"/>
            <w:vAlign w:val="center"/>
          </w:tcPr>
          <w:p w14:paraId="1CD9EC4A" w14:textId="74658008" w:rsidR="007B6D9E" w:rsidRPr="00C97911" w:rsidRDefault="007B6D9E" w:rsidP="007B6D9E">
            <w:pPr>
              <w:pStyle w:val="afffffff1"/>
              <w:ind w:left="-142" w:right="-115"/>
              <w:rPr>
                <w:sz w:val="20"/>
                <w:szCs w:val="20"/>
              </w:rPr>
            </w:pPr>
            <w:r w:rsidRPr="00C97911">
              <w:rPr>
                <w:sz w:val="20"/>
                <w:szCs w:val="20"/>
              </w:rPr>
              <w:t>№ 1 Промышленный пр-зд, Районная котельная</w:t>
            </w:r>
          </w:p>
        </w:tc>
        <w:tc>
          <w:tcPr>
            <w:tcW w:w="1529" w:type="pct"/>
            <w:vAlign w:val="center"/>
          </w:tcPr>
          <w:p w14:paraId="6F4A8F59" w14:textId="5F3EFC6F"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1A6A3994" w14:textId="7C4D51BB" w:rsidR="007B6D9E" w:rsidRPr="00C97911" w:rsidRDefault="007B6D9E" w:rsidP="007B6D9E">
            <w:pPr>
              <w:pStyle w:val="afffffff1"/>
              <w:rPr>
                <w:sz w:val="20"/>
                <w:szCs w:val="20"/>
                <w:highlight w:val="yellow"/>
              </w:rPr>
            </w:pPr>
            <w:r w:rsidRPr="00C97911">
              <w:rPr>
                <w:rFonts w:cs="Segoe UI"/>
                <w:sz w:val="20"/>
                <w:szCs w:val="20"/>
              </w:rPr>
              <w:t>43,500</w:t>
            </w:r>
          </w:p>
        </w:tc>
        <w:tc>
          <w:tcPr>
            <w:tcW w:w="926" w:type="pct"/>
            <w:vAlign w:val="center"/>
          </w:tcPr>
          <w:p w14:paraId="782F9A22" w14:textId="103FB0B4" w:rsidR="007B6D9E" w:rsidRPr="00C97911" w:rsidRDefault="007B6D9E" w:rsidP="007B6D9E">
            <w:pPr>
              <w:pStyle w:val="afffffff1"/>
              <w:rPr>
                <w:sz w:val="20"/>
                <w:szCs w:val="20"/>
              </w:rPr>
            </w:pPr>
            <w:r w:rsidRPr="00C97911">
              <w:rPr>
                <w:rFonts w:cs="Segoe UI"/>
                <w:color w:val="000000"/>
                <w:sz w:val="20"/>
                <w:szCs w:val="20"/>
              </w:rPr>
              <w:t>31,225</w:t>
            </w:r>
          </w:p>
        </w:tc>
      </w:tr>
      <w:tr w:rsidR="007B6D9E" w:rsidRPr="00C97911" w14:paraId="13E1FA73" w14:textId="77777777" w:rsidTr="000A4AE2">
        <w:trPr>
          <w:cantSplit/>
          <w:trHeight w:val="123"/>
        </w:trPr>
        <w:tc>
          <w:tcPr>
            <w:tcW w:w="333" w:type="pct"/>
            <w:vAlign w:val="center"/>
          </w:tcPr>
          <w:p w14:paraId="78F58CCE" w14:textId="5F51C5AC" w:rsidR="007B6D9E" w:rsidRPr="00C97911" w:rsidRDefault="007B6D9E" w:rsidP="007B6D9E">
            <w:pPr>
              <w:pStyle w:val="afffffff1"/>
              <w:rPr>
                <w:sz w:val="20"/>
                <w:szCs w:val="20"/>
              </w:rPr>
            </w:pPr>
            <w:r w:rsidRPr="00C97911">
              <w:rPr>
                <w:sz w:val="20"/>
                <w:szCs w:val="20"/>
              </w:rPr>
              <w:t>2</w:t>
            </w:r>
          </w:p>
        </w:tc>
        <w:tc>
          <w:tcPr>
            <w:tcW w:w="1194" w:type="pct"/>
            <w:vAlign w:val="center"/>
          </w:tcPr>
          <w:p w14:paraId="7F27B08B" w14:textId="227FFB9F" w:rsidR="007B6D9E" w:rsidRPr="00C97911" w:rsidRDefault="007B6D9E" w:rsidP="007B6D9E">
            <w:pPr>
              <w:pStyle w:val="afffffff1"/>
              <w:ind w:left="-142" w:right="-115"/>
              <w:rPr>
                <w:sz w:val="20"/>
                <w:szCs w:val="20"/>
              </w:rPr>
            </w:pPr>
            <w:r w:rsidRPr="00C97911">
              <w:rPr>
                <w:sz w:val="20"/>
                <w:szCs w:val="20"/>
              </w:rPr>
              <w:t>№ 2 ул. Бахтина, БМК-1</w:t>
            </w:r>
          </w:p>
        </w:tc>
        <w:tc>
          <w:tcPr>
            <w:tcW w:w="1529" w:type="pct"/>
            <w:vAlign w:val="center"/>
          </w:tcPr>
          <w:p w14:paraId="30ACD27D" w14:textId="22E4BFFB"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7113C0FA" w14:textId="2DC9072B" w:rsidR="007B6D9E" w:rsidRPr="00C97911" w:rsidRDefault="007B6D9E" w:rsidP="007B6D9E">
            <w:pPr>
              <w:pStyle w:val="afffffff1"/>
              <w:rPr>
                <w:sz w:val="20"/>
                <w:szCs w:val="20"/>
              </w:rPr>
            </w:pPr>
            <w:r w:rsidRPr="00C97911">
              <w:rPr>
                <w:rFonts w:cs="Segoe UI"/>
                <w:sz w:val="20"/>
                <w:szCs w:val="20"/>
              </w:rPr>
              <w:t>10,400</w:t>
            </w:r>
          </w:p>
        </w:tc>
        <w:tc>
          <w:tcPr>
            <w:tcW w:w="926" w:type="pct"/>
            <w:vAlign w:val="center"/>
          </w:tcPr>
          <w:p w14:paraId="1DDF202C" w14:textId="74781227" w:rsidR="007B6D9E" w:rsidRPr="00C97911" w:rsidRDefault="007B6D9E" w:rsidP="007B6D9E">
            <w:pPr>
              <w:pStyle w:val="afffffff1"/>
              <w:rPr>
                <w:sz w:val="20"/>
                <w:szCs w:val="20"/>
              </w:rPr>
            </w:pPr>
            <w:r w:rsidRPr="00C97911">
              <w:rPr>
                <w:rFonts w:cs="Segoe UI"/>
                <w:color w:val="000000"/>
                <w:sz w:val="20"/>
                <w:szCs w:val="20"/>
              </w:rPr>
              <w:t>6,900</w:t>
            </w:r>
          </w:p>
        </w:tc>
      </w:tr>
      <w:tr w:rsidR="007B6D9E" w:rsidRPr="00C97911" w14:paraId="5D56FD56" w14:textId="77777777" w:rsidTr="000A4AE2">
        <w:trPr>
          <w:cantSplit/>
          <w:trHeight w:val="123"/>
        </w:trPr>
        <w:tc>
          <w:tcPr>
            <w:tcW w:w="333" w:type="pct"/>
            <w:vAlign w:val="center"/>
          </w:tcPr>
          <w:p w14:paraId="5B24CC01" w14:textId="5F1944A7" w:rsidR="007B6D9E" w:rsidRPr="00C97911" w:rsidRDefault="007B6D9E" w:rsidP="007B6D9E">
            <w:pPr>
              <w:pStyle w:val="afffffff1"/>
              <w:rPr>
                <w:sz w:val="20"/>
                <w:szCs w:val="20"/>
              </w:rPr>
            </w:pPr>
            <w:r w:rsidRPr="00C97911">
              <w:rPr>
                <w:sz w:val="20"/>
                <w:szCs w:val="20"/>
              </w:rPr>
              <w:t>3</w:t>
            </w:r>
          </w:p>
        </w:tc>
        <w:tc>
          <w:tcPr>
            <w:tcW w:w="1194" w:type="pct"/>
            <w:vAlign w:val="center"/>
          </w:tcPr>
          <w:p w14:paraId="2DB33468" w14:textId="3E37718E" w:rsidR="007B6D9E" w:rsidRPr="00C97911" w:rsidRDefault="007B6D9E" w:rsidP="007B6D9E">
            <w:pPr>
              <w:pStyle w:val="afffffff1"/>
              <w:ind w:left="-142" w:right="-115"/>
              <w:rPr>
                <w:sz w:val="20"/>
                <w:szCs w:val="20"/>
              </w:rPr>
            </w:pPr>
            <w:r w:rsidRPr="00C97911">
              <w:rPr>
                <w:sz w:val="20"/>
                <w:szCs w:val="20"/>
              </w:rPr>
              <w:t>№ 3 ул. Заводская, БМК-2</w:t>
            </w:r>
          </w:p>
        </w:tc>
        <w:tc>
          <w:tcPr>
            <w:tcW w:w="1529" w:type="pct"/>
            <w:vAlign w:val="center"/>
          </w:tcPr>
          <w:p w14:paraId="4EEE3ECA" w14:textId="700C2D26"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24EBB063" w14:textId="622AB6B9" w:rsidR="007B6D9E" w:rsidRPr="00C97911" w:rsidRDefault="007B6D9E" w:rsidP="007B6D9E">
            <w:pPr>
              <w:pStyle w:val="afffffff1"/>
              <w:rPr>
                <w:sz w:val="20"/>
                <w:szCs w:val="20"/>
              </w:rPr>
            </w:pPr>
            <w:r w:rsidRPr="00C97911">
              <w:rPr>
                <w:rFonts w:cs="Segoe UI"/>
                <w:sz w:val="20"/>
                <w:szCs w:val="20"/>
              </w:rPr>
              <w:t>5,200</w:t>
            </w:r>
          </w:p>
        </w:tc>
        <w:tc>
          <w:tcPr>
            <w:tcW w:w="926" w:type="pct"/>
            <w:vAlign w:val="center"/>
          </w:tcPr>
          <w:p w14:paraId="00DA9A1D" w14:textId="400FC53A" w:rsidR="007B6D9E" w:rsidRPr="00C97911" w:rsidRDefault="007B6D9E" w:rsidP="007B6D9E">
            <w:pPr>
              <w:pStyle w:val="afffffff1"/>
              <w:rPr>
                <w:sz w:val="20"/>
                <w:szCs w:val="20"/>
              </w:rPr>
            </w:pPr>
            <w:r w:rsidRPr="00C97911">
              <w:rPr>
                <w:rFonts w:cs="Segoe UI"/>
                <w:color w:val="000000"/>
                <w:sz w:val="20"/>
                <w:szCs w:val="20"/>
              </w:rPr>
              <w:t>3,086</w:t>
            </w:r>
          </w:p>
        </w:tc>
      </w:tr>
      <w:tr w:rsidR="007B6D9E" w:rsidRPr="00C97911" w14:paraId="02E11315" w14:textId="77777777" w:rsidTr="000A4AE2">
        <w:trPr>
          <w:cantSplit/>
          <w:trHeight w:val="123"/>
        </w:trPr>
        <w:tc>
          <w:tcPr>
            <w:tcW w:w="333" w:type="pct"/>
            <w:vAlign w:val="center"/>
          </w:tcPr>
          <w:p w14:paraId="232A8C27" w14:textId="676BAD75" w:rsidR="007B6D9E" w:rsidRPr="00C97911" w:rsidRDefault="007B6D9E" w:rsidP="007B6D9E">
            <w:pPr>
              <w:pStyle w:val="afffffff1"/>
              <w:rPr>
                <w:sz w:val="20"/>
                <w:szCs w:val="20"/>
              </w:rPr>
            </w:pPr>
            <w:r w:rsidRPr="00C97911">
              <w:rPr>
                <w:sz w:val="20"/>
                <w:szCs w:val="20"/>
              </w:rPr>
              <w:t>4</w:t>
            </w:r>
          </w:p>
        </w:tc>
        <w:tc>
          <w:tcPr>
            <w:tcW w:w="1194" w:type="pct"/>
            <w:vAlign w:val="center"/>
          </w:tcPr>
          <w:p w14:paraId="324F738F" w14:textId="3F517164" w:rsidR="007B6D9E" w:rsidRPr="00C97911" w:rsidRDefault="007B6D9E" w:rsidP="007B6D9E">
            <w:pPr>
              <w:pStyle w:val="afffffff1"/>
              <w:ind w:left="-142" w:right="-115"/>
              <w:rPr>
                <w:sz w:val="20"/>
                <w:szCs w:val="20"/>
              </w:rPr>
            </w:pPr>
            <w:r w:rsidRPr="00C97911">
              <w:rPr>
                <w:sz w:val="20"/>
                <w:szCs w:val="20"/>
              </w:rPr>
              <w:t>№ 4 Карманово, ул. Заводская, 4, стр. 2</w:t>
            </w:r>
          </w:p>
        </w:tc>
        <w:tc>
          <w:tcPr>
            <w:tcW w:w="1529" w:type="pct"/>
            <w:vAlign w:val="center"/>
          </w:tcPr>
          <w:p w14:paraId="2D11020D" w14:textId="3277D827"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0088830B" w14:textId="64F505FC" w:rsidR="007B6D9E" w:rsidRPr="00C97911" w:rsidRDefault="007B6D9E" w:rsidP="007B6D9E">
            <w:pPr>
              <w:pStyle w:val="afffffff1"/>
              <w:rPr>
                <w:sz w:val="20"/>
                <w:szCs w:val="20"/>
              </w:rPr>
            </w:pPr>
            <w:r w:rsidRPr="00C97911">
              <w:rPr>
                <w:rFonts w:cs="Segoe UI"/>
                <w:sz w:val="20"/>
                <w:szCs w:val="20"/>
              </w:rPr>
              <w:t>21,725</w:t>
            </w:r>
          </w:p>
        </w:tc>
        <w:tc>
          <w:tcPr>
            <w:tcW w:w="926" w:type="pct"/>
            <w:vAlign w:val="center"/>
          </w:tcPr>
          <w:p w14:paraId="1017FA11" w14:textId="11A79BEE" w:rsidR="007B6D9E" w:rsidRPr="00C97911" w:rsidRDefault="007B6D9E" w:rsidP="007B6D9E">
            <w:pPr>
              <w:pStyle w:val="afffffff1"/>
              <w:rPr>
                <w:sz w:val="20"/>
                <w:szCs w:val="20"/>
              </w:rPr>
            </w:pPr>
            <w:r w:rsidRPr="00C97911">
              <w:rPr>
                <w:rFonts w:cs="Segoe UI"/>
                <w:color w:val="000000"/>
                <w:sz w:val="20"/>
                <w:szCs w:val="20"/>
              </w:rPr>
              <w:t>3,279</w:t>
            </w:r>
          </w:p>
        </w:tc>
      </w:tr>
      <w:tr w:rsidR="007B6D9E" w:rsidRPr="00C97911" w14:paraId="3D327475" w14:textId="77777777" w:rsidTr="000A4AE2">
        <w:trPr>
          <w:cantSplit/>
          <w:trHeight w:val="123"/>
        </w:trPr>
        <w:tc>
          <w:tcPr>
            <w:tcW w:w="333" w:type="pct"/>
            <w:vAlign w:val="center"/>
          </w:tcPr>
          <w:p w14:paraId="36BBD163" w14:textId="28EA45D6" w:rsidR="007B6D9E" w:rsidRPr="00C97911" w:rsidRDefault="007B6D9E" w:rsidP="007B6D9E">
            <w:pPr>
              <w:pStyle w:val="afffffff1"/>
              <w:rPr>
                <w:sz w:val="20"/>
                <w:szCs w:val="20"/>
              </w:rPr>
            </w:pPr>
            <w:r w:rsidRPr="00C97911">
              <w:rPr>
                <w:sz w:val="20"/>
                <w:szCs w:val="20"/>
              </w:rPr>
              <w:lastRenderedPageBreak/>
              <w:t>5</w:t>
            </w:r>
          </w:p>
        </w:tc>
        <w:tc>
          <w:tcPr>
            <w:tcW w:w="1194" w:type="pct"/>
            <w:vAlign w:val="center"/>
          </w:tcPr>
          <w:p w14:paraId="5E5C814E" w14:textId="3AAC2D4E" w:rsidR="007B6D9E" w:rsidRPr="00C97911" w:rsidRDefault="007B6D9E" w:rsidP="007B6D9E">
            <w:pPr>
              <w:pStyle w:val="afffffff1"/>
              <w:ind w:left="-142" w:right="-115"/>
              <w:rPr>
                <w:sz w:val="20"/>
                <w:szCs w:val="20"/>
              </w:rPr>
            </w:pPr>
            <w:r w:rsidRPr="00C97911">
              <w:rPr>
                <w:sz w:val="20"/>
                <w:szCs w:val="20"/>
              </w:rPr>
              <w:t>№ 5 ул. Мира, БМК-3</w:t>
            </w:r>
          </w:p>
        </w:tc>
        <w:tc>
          <w:tcPr>
            <w:tcW w:w="1529" w:type="pct"/>
            <w:vAlign w:val="center"/>
          </w:tcPr>
          <w:p w14:paraId="1DD96BF9" w14:textId="7A52DAB4"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390FF2BE" w14:textId="687648BE" w:rsidR="007B6D9E" w:rsidRPr="00C97911" w:rsidRDefault="007B6D9E" w:rsidP="007B6D9E">
            <w:pPr>
              <w:pStyle w:val="afffffff1"/>
              <w:rPr>
                <w:sz w:val="20"/>
                <w:szCs w:val="20"/>
              </w:rPr>
            </w:pPr>
            <w:r w:rsidRPr="00C97911">
              <w:rPr>
                <w:rFonts w:cs="Segoe UI"/>
                <w:sz w:val="20"/>
                <w:szCs w:val="20"/>
              </w:rPr>
              <w:t>2,140</w:t>
            </w:r>
          </w:p>
        </w:tc>
        <w:tc>
          <w:tcPr>
            <w:tcW w:w="926" w:type="pct"/>
            <w:vAlign w:val="center"/>
          </w:tcPr>
          <w:p w14:paraId="33E04136" w14:textId="69C61747" w:rsidR="007B6D9E" w:rsidRPr="00C97911" w:rsidRDefault="007B6D9E" w:rsidP="007B6D9E">
            <w:pPr>
              <w:pStyle w:val="afffffff1"/>
              <w:rPr>
                <w:sz w:val="20"/>
                <w:szCs w:val="20"/>
              </w:rPr>
            </w:pPr>
            <w:r w:rsidRPr="00C97911">
              <w:rPr>
                <w:rFonts w:cs="Segoe UI"/>
                <w:color w:val="000000"/>
                <w:sz w:val="20"/>
                <w:szCs w:val="20"/>
              </w:rPr>
              <w:t>1,197</w:t>
            </w:r>
          </w:p>
        </w:tc>
      </w:tr>
      <w:tr w:rsidR="007B6D9E" w:rsidRPr="00C97911" w14:paraId="72D337B4" w14:textId="77777777" w:rsidTr="000A4AE2">
        <w:trPr>
          <w:cantSplit/>
          <w:trHeight w:val="123"/>
        </w:trPr>
        <w:tc>
          <w:tcPr>
            <w:tcW w:w="333" w:type="pct"/>
            <w:vAlign w:val="center"/>
          </w:tcPr>
          <w:p w14:paraId="05EC336E" w14:textId="3E85DE89" w:rsidR="007B6D9E" w:rsidRPr="00C97911" w:rsidRDefault="007B6D9E" w:rsidP="007B6D9E">
            <w:pPr>
              <w:pStyle w:val="afffffff1"/>
              <w:rPr>
                <w:sz w:val="20"/>
                <w:szCs w:val="20"/>
              </w:rPr>
            </w:pPr>
            <w:r w:rsidRPr="00C97911">
              <w:rPr>
                <w:sz w:val="20"/>
                <w:szCs w:val="20"/>
              </w:rPr>
              <w:t>6</w:t>
            </w:r>
          </w:p>
        </w:tc>
        <w:tc>
          <w:tcPr>
            <w:tcW w:w="1194" w:type="pct"/>
            <w:vAlign w:val="center"/>
          </w:tcPr>
          <w:p w14:paraId="517DB589" w14:textId="451F66A3" w:rsidR="007B6D9E" w:rsidRPr="00C97911" w:rsidRDefault="007B6D9E" w:rsidP="007B6D9E">
            <w:pPr>
              <w:pStyle w:val="afffffff1"/>
              <w:ind w:left="-142" w:right="-115"/>
              <w:rPr>
                <w:sz w:val="20"/>
                <w:szCs w:val="20"/>
              </w:rPr>
            </w:pPr>
            <w:r w:rsidRPr="00C97911">
              <w:rPr>
                <w:sz w:val="20"/>
                <w:szCs w:val="20"/>
              </w:rPr>
              <w:t>№ 6 БМК ул. Пушная, 2А</w:t>
            </w:r>
          </w:p>
        </w:tc>
        <w:tc>
          <w:tcPr>
            <w:tcW w:w="1529" w:type="pct"/>
            <w:vAlign w:val="center"/>
          </w:tcPr>
          <w:p w14:paraId="5EAA39E9" w14:textId="60B14C6F"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437C8420" w14:textId="2BB0DE77" w:rsidR="007B6D9E" w:rsidRPr="00C97911" w:rsidRDefault="007B6D9E" w:rsidP="007B6D9E">
            <w:pPr>
              <w:pStyle w:val="afffffff1"/>
              <w:rPr>
                <w:sz w:val="20"/>
                <w:szCs w:val="20"/>
              </w:rPr>
            </w:pPr>
            <w:r w:rsidRPr="00C97911">
              <w:rPr>
                <w:rFonts w:cs="Segoe UI"/>
                <w:sz w:val="20"/>
                <w:szCs w:val="20"/>
              </w:rPr>
              <w:t>0,500</w:t>
            </w:r>
          </w:p>
        </w:tc>
        <w:tc>
          <w:tcPr>
            <w:tcW w:w="926" w:type="pct"/>
            <w:vAlign w:val="center"/>
          </w:tcPr>
          <w:p w14:paraId="1AE5895B" w14:textId="67D20193" w:rsidR="007B6D9E" w:rsidRPr="00C97911" w:rsidRDefault="007B6D9E" w:rsidP="007B6D9E">
            <w:pPr>
              <w:pStyle w:val="afffffff1"/>
              <w:rPr>
                <w:sz w:val="20"/>
                <w:szCs w:val="20"/>
              </w:rPr>
            </w:pPr>
            <w:r w:rsidRPr="00C97911">
              <w:rPr>
                <w:rFonts w:cs="Segoe UI"/>
                <w:color w:val="000000"/>
                <w:sz w:val="20"/>
                <w:szCs w:val="20"/>
              </w:rPr>
              <w:t>0,187</w:t>
            </w:r>
          </w:p>
        </w:tc>
      </w:tr>
      <w:tr w:rsidR="007B6D9E" w:rsidRPr="00C97911" w14:paraId="43DB2885" w14:textId="77777777" w:rsidTr="000A4AE2">
        <w:trPr>
          <w:cantSplit/>
          <w:trHeight w:val="123"/>
        </w:trPr>
        <w:tc>
          <w:tcPr>
            <w:tcW w:w="333" w:type="pct"/>
            <w:vAlign w:val="center"/>
          </w:tcPr>
          <w:p w14:paraId="2305D798" w14:textId="30B705A9" w:rsidR="007B6D9E" w:rsidRPr="00C97911" w:rsidRDefault="007B6D9E" w:rsidP="007B6D9E">
            <w:pPr>
              <w:pStyle w:val="afffffff1"/>
              <w:rPr>
                <w:sz w:val="20"/>
                <w:szCs w:val="20"/>
              </w:rPr>
            </w:pPr>
            <w:r w:rsidRPr="00C97911">
              <w:rPr>
                <w:sz w:val="20"/>
                <w:szCs w:val="20"/>
              </w:rPr>
              <w:t>7</w:t>
            </w:r>
          </w:p>
        </w:tc>
        <w:tc>
          <w:tcPr>
            <w:tcW w:w="1194" w:type="pct"/>
            <w:vAlign w:val="center"/>
          </w:tcPr>
          <w:p w14:paraId="322CA9ED" w14:textId="5EAC1970" w:rsidR="007B6D9E" w:rsidRPr="00C97911" w:rsidRDefault="007B6D9E" w:rsidP="007B6D9E">
            <w:pPr>
              <w:pStyle w:val="afffffff1"/>
              <w:ind w:left="-142" w:right="-115"/>
              <w:rPr>
                <w:sz w:val="20"/>
                <w:szCs w:val="20"/>
              </w:rPr>
            </w:pPr>
            <w:r w:rsidRPr="00C97911">
              <w:rPr>
                <w:sz w:val="20"/>
                <w:szCs w:val="20"/>
              </w:rPr>
              <w:t>БМК-7</w:t>
            </w:r>
          </w:p>
        </w:tc>
        <w:tc>
          <w:tcPr>
            <w:tcW w:w="1529" w:type="pct"/>
            <w:vAlign w:val="center"/>
          </w:tcPr>
          <w:p w14:paraId="767FBC6A" w14:textId="0B58CD8F"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1D6C2E1D" w14:textId="0774BF65" w:rsidR="007B6D9E" w:rsidRPr="00C97911" w:rsidRDefault="007B6D9E" w:rsidP="007B6D9E">
            <w:pPr>
              <w:pStyle w:val="afffffff1"/>
              <w:rPr>
                <w:sz w:val="20"/>
                <w:szCs w:val="20"/>
                <w:highlight w:val="yellow"/>
              </w:rPr>
            </w:pPr>
            <w:r w:rsidRPr="00C97911">
              <w:rPr>
                <w:rFonts w:cs="Segoe UI"/>
                <w:sz w:val="20"/>
                <w:szCs w:val="20"/>
              </w:rPr>
              <w:t>7,980</w:t>
            </w:r>
          </w:p>
        </w:tc>
        <w:tc>
          <w:tcPr>
            <w:tcW w:w="926" w:type="pct"/>
            <w:vAlign w:val="center"/>
          </w:tcPr>
          <w:p w14:paraId="5A31CEE6" w14:textId="7781A03C" w:rsidR="007B6D9E" w:rsidRPr="00C97911" w:rsidRDefault="007B6D9E" w:rsidP="007B6D9E">
            <w:pPr>
              <w:pStyle w:val="afffffff1"/>
              <w:rPr>
                <w:sz w:val="20"/>
                <w:szCs w:val="20"/>
              </w:rPr>
            </w:pPr>
            <w:r w:rsidRPr="00C97911">
              <w:rPr>
                <w:rFonts w:cs="Segoe UI"/>
                <w:color w:val="000000"/>
                <w:sz w:val="20"/>
                <w:szCs w:val="20"/>
              </w:rPr>
              <w:t>5,545</w:t>
            </w:r>
          </w:p>
        </w:tc>
      </w:tr>
      <w:tr w:rsidR="007B6D9E" w:rsidRPr="00C97911" w14:paraId="122EC921" w14:textId="77777777" w:rsidTr="000A4AE2">
        <w:trPr>
          <w:cantSplit/>
          <w:trHeight w:val="123"/>
        </w:trPr>
        <w:tc>
          <w:tcPr>
            <w:tcW w:w="333" w:type="pct"/>
            <w:vAlign w:val="center"/>
          </w:tcPr>
          <w:p w14:paraId="514E95B5" w14:textId="786100B4" w:rsidR="007B6D9E" w:rsidRPr="00C97911" w:rsidRDefault="007B6D9E" w:rsidP="007B6D9E">
            <w:pPr>
              <w:pStyle w:val="afffffff1"/>
              <w:rPr>
                <w:sz w:val="20"/>
                <w:szCs w:val="20"/>
              </w:rPr>
            </w:pPr>
            <w:r w:rsidRPr="00C97911">
              <w:rPr>
                <w:sz w:val="20"/>
                <w:szCs w:val="20"/>
              </w:rPr>
              <w:t>8</w:t>
            </w:r>
          </w:p>
        </w:tc>
        <w:tc>
          <w:tcPr>
            <w:tcW w:w="1194" w:type="pct"/>
            <w:vAlign w:val="center"/>
          </w:tcPr>
          <w:p w14:paraId="4ED230D9" w14:textId="68D2A1B1" w:rsidR="007B6D9E" w:rsidRPr="00C97911" w:rsidRDefault="007B6D9E" w:rsidP="007B6D9E">
            <w:pPr>
              <w:pStyle w:val="afffffff1"/>
              <w:ind w:left="-142" w:right="-115"/>
              <w:rPr>
                <w:sz w:val="20"/>
                <w:szCs w:val="20"/>
              </w:rPr>
            </w:pPr>
            <w:r w:rsidRPr="00C97911">
              <w:rPr>
                <w:sz w:val="20"/>
                <w:szCs w:val="20"/>
              </w:rPr>
              <w:t>БМК-8</w:t>
            </w:r>
          </w:p>
        </w:tc>
        <w:tc>
          <w:tcPr>
            <w:tcW w:w="1529" w:type="pct"/>
            <w:vAlign w:val="center"/>
          </w:tcPr>
          <w:p w14:paraId="70A8C47A" w14:textId="7391ECB9"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15867FBF" w14:textId="23840E14" w:rsidR="007B6D9E" w:rsidRPr="00C97911" w:rsidRDefault="007B6D9E" w:rsidP="007B6D9E">
            <w:pPr>
              <w:pStyle w:val="afffffff1"/>
              <w:rPr>
                <w:sz w:val="20"/>
                <w:szCs w:val="20"/>
                <w:highlight w:val="yellow"/>
              </w:rPr>
            </w:pPr>
            <w:r w:rsidRPr="00C97911">
              <w:rPr>
                <w:rFonts w:cs="Segoe UI"/>
                <w:sz w:val="20"/>
                <w:szCs w:val="20"/>
              </w:rPr>
              <w:t>2,795</w:t>
            </w:r>
          </w:p>
        </w:tc>
        <w:tc>
          <w:tcPr>
            <w:tcW w:w="926" w:type="pct"/>
            <w:vAlign w:val="center"/>
          </w:tcPr>
          <w:p w14:paraId="63DF8CF0" w14:textId="1ECFAA4D" w:rsidR="007B6D9E" w:rsidRPr="00C97911" w:rsidRDefault="007B6D9E" w:rsidP="007B6D9E">
            <w:pPr>
              <w:pStyle w:val="afffffff1"/>
              <w:rPr>
                <w:sz w:val="20"/>
                <w:szCs w:val="20"/>
              </w:rPr>
            </w:pPr>
            <w:r w:rsidRPr="00C97911">
              <w:rPr>
                <w:rFonts w:cs="Segoe UI"/>
                <w:color w:val="000000"/>
                <w:sz w:val="20"/>
                <w:szCs w:val="20"/>
              </w:rPr>
              <w:t>1,939</w:t>
            </w:r>
          </w:p>
        </w:tc>
      </w:tr>
      <w:tr w:rsidR="007B6D9E" w:rsidRPr="00C97911" w14:paraId="66CE74A3" w14:textId="77777777" w:rsidTr="000A4AE2">
        <w:trPr>
          <w:cantSplit/>
          <w:trHeight w:val="123"/>
        </w:trPr>
        <w:tc>
          <w:tcPr>
            <w:tcW w:w="333" w:type="pct"/>
            <w:vAlign w:val="center"/>
          </w:tcPr>
          <w:p w14:paraId="2F2D4D29" w14:textId="3C64F134" w:rsidR="007B6D9E" w:rsidRPr="00C97911" w:rsidRDefault="007B6D9E" w:rsidP="007B6D9E">
            <w:pPr>
              <w:pStyle w:val="afffffff1"/>
              <w:rPr>
                <w:sz w:val="20"/>
                <w:szCs w:val="20"/>
              </w:rPr>
            </w:pPr>
            <w:r w:rsidRPr="00C97911">
              <w:rPr>
                <w:sz w:val="20"/>
                <w:szCs w:val="20"/>
              </w:rPr>
              <w:t>9</w:t>
            </w:r>
          </w:p>
        </w:tc>
        <w:tc>
          <w:tcPr>
            <w:tcW w:w="1194" w:type="pct"/>
            <w:vAlign w:val="center"/>
          </w:tcPr>
          <w:p w14:paraId="77F5FD46" w14:textId="403364DA" w:rsidR="007B6D9E" w:rsidRPr="00C97911" w:rsidRDefault="007B6D9E" w:rsidP="007B6D9E">
            <w:pPr>
              <w:pStyle w:val="afffffff1"/>
              <w:ind w:left="-142" w:right="-115"/>
              <w:rPr>
                <w:sz w:val="20"/>
                <w:szCs w:val="20"/>
              </w:rPr>
            </w:pPr>
            <w:r w:rsidRPr="00C97911">
              <w:rPr>
                <w:sz w:val="20"/>
                <w:szCs w:val="20"/>
              </w:rPr>
              <w:t>БМК-9</w:t>
            </w:r>
          </w:p>
        </w:tc>
        <w:tc>
          <w:tcPr>
            <w:tcW w:w="1529" w:type="pct"/>
            <w:vAlign w:val="center"/>
          </w:tcPr>
          <w:p w14:paraId="33026F66" w14:textId="0EB0CB8D"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7F787764" w14:textId="1A30B176" w:rsidR="007B6D9E" w:rsidRPr="00C97911" w:rsidRDefault="007B6D9E" w:rsidP="007B6D9E">
            <w:pPr>
              <w:pStyle w:val="afffffff1"/>
              <w:rPr>
                <w:sz w:val="20"/>
                <w:szCs w:val="20"/>
                <w:highlight w:val="yellow"/>
              </w:rPr>
            </w:pPr>
            <w:r w:rsidRPr="00C97911">
              <w:rPr>
                <w:rFonts w:cs="Segoe UI"/>
                <w:sz w:val="20"/>
                <w:szCs w:val="20"/>
              </w:rPr>
              <w:t>7,980</w:t>
            </w:r>
          </w:p>
        </w:tc>
        <w:tc>
          <w:tcPr>
            <w:tcW w:w="926" w:type="pct"/>
            <w:vAlign w:val="center"/>
          </w:tcPr>
          <w:p w14:paraId="4B892147" w14:textId="6385D094" w:rsidR="007B6D9E" w:rsidRPr="00C97911" w:rsidRDefault="007B6D9E" w:rsidP="007B6D9E">
            <w:pPr>
              <w:pStyle w:val="afffffff1"/>
              <w:rPr>
                <w:sz w:val="20"/>
                <w:szCs w:val="20"/>
              </w:rPr>
            </w:pPr>
            <w:r w:rsidRPr="00C97911">
              <w:rPr>
                <w:rFonts w:cs="Segoe UI"/>
                <w:color w:val="000000"/>
                <w:sz w:val="20"/>
                <w:szCs w:val="20"/>
              </w:rPr>
              <w:t>5,615</w:t>
            </w:r>
          </w:p>
        </w:tc>
      </w:tr>
      <w:tr w:rsidR="007B6D9E" w:rsidRPr="00C97911" w14:paraId="0AEADF2E" w14:textId="77777777" w:rsidTr="000A4AE2">
        <w:trPr>
          <w:cantSplit/>
          <w:trHeight w:val="123"/>
        </w:trPr>
        <w:tc>
          <w:tcPr>
            <w:tcW w:w="333" w:type="pct"/>
            <w:vAlign w:val="center"/>
          </w:tcPr>
          <w:p w14:paraId="365EAEBF" w14:textId="1AE92395" w:rsidR="007B6D9E" w:rsidRPr="00C97911" w:rsidRDefault="007B6D9E" w:rsidP="007B6D9E">
            <w:pPr>
              <w:pStyle w:val="afffffff1"/>
              <w:rPr>
                <w:sz w:val="20"/>
                <w:szCs w:val="20"/>
              </w:rPr>
            </w:pPr>
            <w:r w:rsidRPr="00C97911">
              <w:rPr>
                <w:sz w:val="20"/>
                <w:szCs w:val="20"/>
              </w:rPr>
              <w:t>10</w:t>
            </w:r>
          </w:p>
        </w:tc>
        <w:tc>
          <w:tcPr>
            <w:tcW w:w="1194" w:type="pct"/>
            <w:vAlign w:val="center"/>
          </w:tcPr>
          <w:p w14:paraId="6962A449" w14:textId="60AA96EC" w:rsidR="007B6D9E" w:rsidRPr="00C97911" w:rsidRDefault="007B6D9E" w:rsidP="007B6D9E">
            <w:pPr>
              <w:pStyle w:val="afffffff1"/>
              <w:ind w:left="-142" w:right="-115"/>
              <w:rPr>
                <w:sz w:val="20"/>
                <w:szCs w:val="20"/>
              </w:rPr>
            </w:pPr>
            <w:r w:rsidRPr="00C97911">
              <w:rPr>
                <w:sz w:val="20"/>
                <w:szCs w:val="20"/>
              </w:rPr>
              <w:t>Котельная с. Карманово, ул. Набережная</w:t>
            </w:r>
          </w:p>
        </w:tc>
        <w:tc>
          <w:tcPr>
            <w:tcW w:w="1529" w:type="pct"/>
            <w:vAlign w:val="center"/>
          </w:tcPr>
          <w:p w14:paraId="084568A1" w14:textId="5AC61B1F" w:rsidR="007B6D9E" w:rsidRPr="00C97911" w:rsidRDefault="007B6D9E" w:rsidP="007B6D9E">
            <w:pPr>
              <w:pStyle w:val="afffffff1"/>
              <w:rPr>
                <w:sz w:val="20"/>
                <w:szCs w:val="20"/>
              </w:rPr>
            </w:pPr>
            <w:r w:rsidRPr="00C97911">
              <w:rPr>
                <w:sz w:val="20"/>
                <w:szCs w:val="20"/>
              </w:rPr>
              <w:t>ООО "Смоленскрегионтеплоэнерго"</w:t>
            </w:r>
          </w:p>
        </w:tc>
        <w:tc>
          <w:tcPr>
            <w:tcW w:w="1018" w:type="pct"/>
            <w:noWrap/>
            <w:vAlign w:val="center"/>
          </w:tcPr>
          <w:p w14:paraId="69CB8F60" w14:textId="5914BDF4" w:rsidR="007B6D9E" w:rsidRPr="00C97911" w:rsidRDefault="007B6D9E" w:rsidP="007B6D9E">
            <w:pPr>
              <w:pStyle w:val="afffffff1"/>
              <w:rPr>
                <w:sz w:val="20"/>
                <w:szCs w:val="20"/>
                <w:highlight w:val="yellow"/>
              </w:rPr>
            </w:pPr>
            <w:r w:rsidRPr="00C97911">
              <w:rPr>
                <w:rFonts w:cs="Segoe UI"/>
                <w:sz w:val="20"/>
                <w:szCs w:val="20"/>
              </w:rPr>
              <w:t>0,130</w:t>
            </w:r>
          </w:p>
        </w:tc>
        <w:tc>
          <w:tcPr>
            <w:tcW w:w="926" w:type="pct"/>
            <w:vAlign w:val="center"/>
          </w:tcPr>
          <w:p w14:paraId="41483A21" w14:textId="1F9F9B47" w:rsidR="007B6D9E" w:rsidRPr="00C97911" w:rsidRDefault="007B6D9E" w:rsidP="007B6D9E">
            <w:pPr>
              <w:pStyle w:val="afffffff1"/>
              <w:rPr>
                <w:sz w:val="20"/>
                <w:szCs w:val="20"/>
              </w:rPr>
            </w:pPr>
            <w:r w:rsidRPr="00C97911">
              <w:rPr>
                <w:rFonts w:cs="Segoe UI"/>
                <w:color w:val="000000"/>
                <w:sz w:val="20"/>
                <w:szCs w:val="20"/>
              </w:rPr>
              <w:t>0,108</w:t>
            </w:r>
          </w:p>
        </w:tc>
      </w:tr>
      <w:tr w:rsidR="007B6D9E" w:rsidRPr="00C97911" w14:paraId="3274FE8D" w14:textId="77777777" w:rsidTr="000A4AE2">
        <w:trPr>
          <w:cantSplit/>
          <w:trHeight w:val="123"/>
        </w:trPr>
        <w:tc>
          <w:tcPr>
            <w:tcW w:w="333" w:type="pct"/>
            <w:vAlign w:val="center"/>
          </w:tcPr>
          <w:p w14:paraId="3FDAA00D" w14:textId="06975450" w:rsidR="007B6D9E" w:rsidRPr="00C97911" w:rsidRDefault="007B6D9E" w:rsidP="007B6D9E">
            <w:pPr>
              <w:pStyle w:val="afffffff1"/>
              <w:rPr>
                <w:sz w:val="20"/>
                <w:szCs w:val="20"/>
              </w:rPr>
            </w:pPr>
            <w:r w:rsidRPr="00C97911">
              <w:rPr>
                <w:sz w:val="20"/>
                <w:szCs w:val="20"/>
              </w:rPr>
              <w:t>11</w:t>
            </w:r>
          </w:p>
        </w:tc>
        <w:tc>
          <w:tcPr>
            <w:tcW w:w="1194" w:type="pct"/>
            <w:vAlign w:val="center"/>
          </w:tcPr>
          <w:p w14:paraId="413AE8F7" w14:textId="5E2408E1" w:rsidR="007B6D9E" w:rsidRPr="00C97911" w:rsidRDefault="007B6D9E" w:rsidP="007B6D9E">
            <w:pPr>
              <w:pStyle w:val="afffffff1"/>
              <w:ind w:left="-142" w:right="-115"/>
              <w:rPr>
                <w:sz w:val="20"/>
                <w:szCs w:val="20"/>
              </w:rPr>
            </w:pPr>
            <w:r w:rsidRPr="00C97911">
              <w:rPr>
                <w:sz w:val="20"/>
                <w:szCs w:val="20"/>
              </w:rPr>
              <w:t>Котельная г. Гагарин, пр. Первомайский, 1</w:t>
            </w:r>
          </w:p>
        </w:tc>
        <w:tc>
          <w:tcPr>
            <w:tcW w:w="1529" w:type="pct"/>
            <w:vAlign w:val="center"/>
          </w:tcPr>
          <w:p w14:paraId="0C082832" w14:textId="50B9A239"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2FFABF30" w14:textId="16D0D9A6" w:rsidR="007B6D9E" w:rsidRPr="00C97911" w:rsidRDefault="007B6D9E" w:rsidP="007B6D9E">
            <w:pPr>
              <w:pStyle w:val="afffffff1"/>
              <w:rPr>
                <w:sz w:val="20"/>
                <w:szCs w:val="20"/>
                <w:highlight w:val="yellow"/>
              </w:rPr>
            </w:pPr>
            <w:r w:rsidRPr="00C97911">
              <w:rPr>
                <w:rFonts w:cs="Segoe UI"/>
                <w:sz w:val="20"/>
                <w:szCs w:val="20"/>
              </w:rPr>
              <w:t>0,308</w:t>
            </w:r>
          </w:p>
        </w:tc>
        <w:tc>
          <w:tcPr>
            <w:tcW w:w="926" w:type="pct"/>
            <w:vAlign w:val="center"/>
          </w:tcPr>
          <w:p w14:paraId="418550AE" w14:textId="3C2F4937" w:rsidR="007B6D9E" w:rsidRPr="00C97911" w:rsidRDefault="007B6D9E" w:rsidP="007B6D9E">
            <w:pPr>
              <w:pStyle w:val="afffffff1"/>
              <w:rPr>
                <w:sz w:val="20"/>
                <w:szCs w:val="20"/>
              </w:rPr>
            </w:pPr>
            <w:r w:rsidRPr="00C97911">
              <w:rPr>
                <w:rFonts w:cs="Segoe UI"/>
                <w:color w:val="000000"/>
                <w:sz w:val="20"/>
                <w:szCs w:val="20"/>
              </w:rPr>
              <w:t>0,300</w:t>
            </w:r>
          </w:p>
        </w:tc>
      </w:tr>
      <w:tr w:rsidR="007B6D9E" w:rsidRPr="00C97911" w14:paraId="5150FB2B" w14:textId="77777777" w:rsidTr="000A4AE2">
        <w:trPr>
          <w:cantSplit/>
          <w:trHeight w:val="123"/>
        </w:trPr>
        <w:tc>
          <w:tcPr>
            <w:tcW w:w="333" w:type="pct"/>
            <w:vAlign w:val="center"/>
          </w:tcPr>
          <w:p w14:paraId="6A7C50DF" w14:textId="2E9B68FB" w:rsidR="007B6D9E" w:rsidRPr="00C97911" w:rsidRDefault="007B6D9E" w:rsidP="007B6D9E">
            <w:pPr>
              <w:pStyle w:val="afffffff1"/>
              <w:rPr>
                <w:sz w:val="20"/>
                <w:szCs w:val="20"/>
              </w:rPr>
            </w:pPr>
            <w:r w:rsidRPr="00C97911">
              <w:rPr>
                <w:sz w:val="20"/>
                <w:szCs w:val="20"/>
              </w:rPr>
              <w:t>12</w:t>
            </w:r>
          </w:p>
        </w:tc>
        <w:tc>
          <w:tcPr>
            <w:tcW w:w="1194" w:type="pct"/>
            <w:vAlign w:val="center"/>
          </w:tcPr>
          <w:p w14:paraId="3E376F60" w14:textId="6155ADF8" w:rsidR="007B6D9E" w:rsidRPr="00C97911" w:rsidRDefault="007B6D9E" w:rsidP="007B6D9E">
            <w:pPr>
              <w:pStyle w:val="afffffff1"/>
              <w:ind w:left="-142" w:right="-115"/>
              <w:rPr>
                <w:sz w:val="20"/>
                <w:szCs w:val="20"/>
              </w:rPr>
            </w:pPr>
            <w:r w:rsidRPr="00C97911">
              <w:rPr>
                <w:sz w:val="20"/>
                <w:szCs w:val="20"/>
              </w:rPr>
              <w:t>Котельная г. Гагарин, ул. Комсомольская, 9</w:t>
            </w:r>
          </w:p>
        </w:tc>
        <w:tc>
          <w:tcPr>
            <w:tcW w:w="1529" w:type="pct"/>
            <w:vAlign w:val="center"/>
          </w:tcPr>
          <w:p w14:paraId="6FB89315" w14:textId="001F25A0"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16EF8B56" w14:textId="1047EA80" w:rsidR="007B6D9E" w:rsidRPr="00C97911" w:rsidRDefault="007B6D9E" w:rsidP="007B6D9E">
            <w:pPr>
              <w:pStyle w:val="afffffff1"/>
              <w:rPr>
                <w:sz w:val="20"/>
                <w:szCs w:val="20"/>
              </w:rPr>
            </w:pPr>
            <w:r w:rsidRPr="00C97911">
              <w:rPr>
                <w:rFonts w:cs="Segoe UI"/>
                <w:sz w:val="20"/>
                <w:szCs w:val="20"/>
              </w:rPr>
              <w:t>0,154</w:t>
            </w:r>
          </w:p>
        </w:tc>
        <w:tc>
          <w:tcPr>
            <w:tcW w:w="926" w:type="pct"/>
            <w:vAlign w:val="center"/>
          </w:tcPr>
          <w:p w14:paraId="7EC11BB5" w14:textId="3547AA53" w:rsidR="007B6D9E" w:rsidRPr="00C97911" w:rsidRDefault="007B6D9E" w:rsidP="007B6D9E">
            <w:pPr>
              <w:pStyle w:val="afffffff1"/>
              <w:rPr>
                <w:sz w:val="20"/>
                <w:szCs w:val="20"/>
                <w:highlight w:val="yellow"/>
              </w:rPr>
            </w:pPr>
            <w:r w:rsidRPr="00C97911">
              <w:rPr>
                <w:rFonts w:cs="Segoe UI"/>
                <w:color w:val="000000"/>
                <w:sz w:val="20"/>
                <w:szCs w:val="20"/>
              </w:rPr>
              <w:t>0,046</w:t>
            </w:r>
          </w:p>
        </w:tc>
      </w:tr>
      <w:tr w:rsidR="007B6D9E" w:rsidRPr="00C97911" w14:paraId="35C2964F" w14:textId="77777777" w:rsidTr="000A4AE2">
        <w:trPr>
          <w:cantSplit/>
          <w:trHeight w:val="123"/>
        </w:trPr>
        <w:tc>
          <w:tcPr>
            <w:tcW w:w="333" w:type="pct"/>
            <w:vAlign w:val="center"/>
          </w:tcPr>
          <w:p w14:paraId="3E09C74F" w14:textId="61C349ED" w:rsidR="007B6D9E" w:rsidRPr="00C97911" w:rsidRDefault="007B6D9E" w:rsidP="007B6D9E">
            <w:pPr>
              <w:pStyle w:val="afffffff1"/>
              <w:rPr>
                <w:sz w:val="20"/>
                <w:szCs w:val="20"/>
              </w:rPr>
            </w:pPr>
            <w:r w:rsidRPr="00C97911">
              <w:rPr>
                <w:sz w:val="20"/>
                <w:szCs w:val="20"/>
              </w:rPr>
              <w:t>13</w:t>
            </w:r>
          </w:p>
        </w:tc>
        <w:tc>
          <w:tcPr>
            <w:tcW w:w="1194" w:type="pct"/>
            <w:vAlign w:val="center"/>
          </w:tcPr>
          <w:p w14:paraId="1830026F" w14:textId="2C57E5A1" w:rsidR="007B6D9E" w:rsidRPr="00C97911" w:rsidRDefault="007B6D9E" w:rsidP="007B6D9E">
            <w:pPr>
              <w:pStyle w:val="afffffff1"/>
              <w:ind w:left="-142" w:right="-115"/>
              <w:rPr>
                <w:sz w:val="20"/>
                <w:szCs w:val="20"/>
              </w:rPr>
            </w:pPr>
            <w:r w:rsidRPr="00C97911">
              <w:rPr>
                <w:sz w:val="20"/>
                <w:szCs w:val="20"/>
              </w:rPr>
              <w:t>Котельная г. Гагарин, ул. Советская д. 64а, ФОК «Восток»</w:t>
            </w:r>
          </w:p>
        </w:tc>
        <w:tc>
          <w:tcPr>
            <w:tcW w:w="1529" w:type="pct"/>
            <w:vAlign w:val="center"/>
          </w:tcPr>
          <w:p w14:paraId="04DA22E9" w14:textId="3D93BF06"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3F79FC2B" w14:textId="26D605F6" w:rsidR="007B6D9E" w:rsidRPr="00C97911" w:rsidRDefault="007B6D9E" w:rsidP="007B6D9E">
            <w:pPr>
              <w:pStyle w:val="afffffff1"/>
              <w:rPr>
                <w:sz w:val="20"/>
                <w:szCs w:val="20"/>
              </w:rPr>
            </w:pPr>
            <w:r w:rsidRPr="00C97911">
              <w:rPr>
                <w:rFonts w:cs="Segoe UI"/>
                <w:sz w:val="20"/>
                <w:szCs w:val="20"/>
              </w:rPr>
              <w:t>0,276</w:t>
            </w:r>
          </w:p>
        </w:tc>
        <w:tc>
          <w:tcPr>
            <w:tcW w:w="926" w:type="pct"/>
            <w:vAlign w:val="center"/>
          </w:tcPr>
          <w:p w14:paraId="45CBC7F3" w14:textId="44168DF3" w:rsidR="007B6D9E" w:rsidRPr="00C97911" w:rsidRDefault="007B6D9E" w:rsidP="007B6D9E">
            <w:pPr>
              <w:pStyle w:val="afffffff1"/>
              <w:rPr>
                <w:sz w:val="20"/>
                <w:szCs w:val="20"/>
                <w:highlight w:val="yellow"/>
              </w:rPr>
            </w:pPr>
            <w:r w:rsidRPr="00C97911">
              <w:rPr>
                <w:rFonts w:cs="Segoe UI"/>
                <w:color w:val="000000"/>
                <w:sz w:val="20"/>
                <w:szCs w:val="20"/>
              </w:rPr>
              <w:t>0,250</w:t>
            </w:r>
          </w:p>
        </w:tc>
      </w:tr>
      <w:tr w:rsidR="007B6D9E" w:rsidRPr="00C97911" w14:paraId="796DEC12" w14:textId="77777777" w:rsidTr="000A4AE2">
        <w:trPr>
          <w:cantSplit/>
          <w:trHeight w:val="123"/>
        </w:trPr>
        <w:tc>
          <w:tcPr>
            <w:tcW w:w="333" w:type="pct"/>
            <w:vAlign w:val="center"/>
          </w:tcPr>
          <w:p w14:paraId="733FC928" w14:textId="104E1CEA" w:rsidR="007B6D9E" w:rsidRPr="00C97911" w:rsidRDefault="007B6D9E" w:rsidP="007B6D9E">
            <w:pPr>
              <w:pStyle w:val="afffffff1"/>
              <w:rPr>
                <w:sz w:val="20"/>
                <w:szCs w:val="20"/>
              </w:rPr>
            </w:pPr>
            <w:r w:rsidRPr="00C97911">
              <w:rPr>
                <w:sz w:val="20"/>
                <w:szCs w:val="20"/>
              </w:rPr>
              <w:t>14</w:t>
            </w:r>
          </w:p>
        </w:tc>
        <w:tc>
          <w:tcPr>
            <w:tcW w:w="1194" w:type="pct"/>
            <w:vAlign w:val="center"/>
          </w:tcPr>
          <w:p w14:paraId="7114F160" w14:textId="04F74459" w:rsidR="007B6D9E" w:rsidRPr="00C97911" w:rsidRDefault="007B6D9E" w:rsidP="007B6D9E">
            <w:pPr>
              <w:pStyle w:val="afffffff1"/>
              <w:ind w:left="-142" w:right="-115"/>
              <w:rPr>
                <w:sz w:val="20"/>
                <w:szCs w:val="20"/>
              </w:rPr>
            </w:pPr>
            <w:r w:rsidRPr="00C97911">
              <w:rPr>
                <w:sz w:val="20"/>
                <w:szCs w:val="20"/>
              </w:rPr>
              <w:t>Котельная д. Акатово, Акатовская школа</w:t>
            </w:r>
          </w:p>
        </w:tc>
        <w:tc>
          <w:tcPr>
            <w:tcW w:w="1529" w:type="pct"/>
            <w:vAlign w:val="center"/>
          </w:tcPr>
          <w:p w14:paraId="4B7CD4CE" w14:textId="65CFDCA9"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0EFCB017" w14:textId="145A5559" w:rsidR="007B6D9E" w:rsidRPr="00C97911" w:rsidRDefault="007B6D9E" w:rsidP="007B6D9E">
            <w:pPr>
              <w:pStyle w:val="afffffff1"/>
              <w:rPr>
                <w:sz w:val="20"/>
                <w:szCs w:val="20"/>
              </w:rPr>
            </w:pPr>
            <w:r w:rsidRPr="00C97911">
              <w:rPr>
                <w:rFonts w:cs="Segoe UI"/>
                <w:sz w:val="20"/>
                <w:szCs w:val="20"/>
              </w:rPr>
              <w:t>0,275</w:t>
            </w:r>
          </w:p>
        </w:tc>
        <w:tc>
          <w:tcPr>
            <w:tcW w:w="926" w:type="pct"/>
            <w:vAlign w:val="center"/>
          </w:tcPr>
          <w:p w14:paraId="0EFC2040" w14:textId="1CFEE100" w:rsidR="007B6D9E" w:rsidRPr="00C97911" w:rsidRDefault="007B6D9E" w:rsidP="007B6D9E">
            <w:pPr>
              <w:pStyle w:val="afffffff1"/>
              <w:rPr>
                <w:sz w:val="20"/>
                <w:szCs w:val="20"/>
              </w:rPr>
            </w:pPr>
            <w:r w:rsidRPr="00C97911">
              <w:rPr>
                <w:rFonts w:cs="Segoe UI"/>
                <w:color w:val="000000"/>
                <w:sz w:val="20"/>
                <w:szCs w:val="20"/>
              </w:rPr>
              <w:t>0,143</w:t>
            </w:r>
          </w:p>
        </w:tc>
      </w:tr>
      <w:tr w:rsidR="007B6D9E" w:rsidRPr="00C97911" w14:paraId="00F6A048" w14:textId="77777777" w:rsidTr="000A4AE2">
        <w:trPr>
          <w:cantSplit/>
          <w:trHeight w:val="123"/>
        </w:trPr>
        <w:tc>
          <w:tcPr>
            <w:tcW w:w="333" w:type="pct"/>
            <w:vAlign w:val="center"/>
          </w:tcPr>
          <w:p w14:paraId="593EA556" w14:textId="6ED6939D" w:rsidR="007B6D9E" w:rsidRPr="00C97911" w:rsidRDefault="007B6D9E" w:rsidP="007B6D9E">
            <w:pPr>
              <w:pStyle w:val="afffffff1"/>
              <w:rPr>
                <w:sz w:val="20"/>
                <w:szCs w:val="20"/>
              </w:rPr>
            </w:pPr>
            <w:r w:rsidRPr="00C97911">
              <w:rPr>
                <w:sz w:val="20"/>
                <w:szCs w:val="20"/>
              </w:rPr>
              <w:t>15</w:t>
            </w:r>
          </w:p>
        </w:tc>
        <w:tc>
          <w:tcPr>
            <w:tcW w:w="1194" w:type="pct"/>
            <w:vAlign w:val="center"/>
          </w:tcPr>
          <w:p w14:paraId="5359B6B2" w14:textId="7E2798B3" w:rsidR="007B6D9E" w:rsidRPr="00C97911" w:rsidRDefault="007B6D9E" w:rsidP="007B6D9E">
            <w:pPr>
              <w:pStyle w:val="afffffff1"/>
              <w:ind w:left="-142" w:right="-115"/>
              <w:rPr>
                <w:sz w:val="20"/>
                <w:szCs w:val="20"/>
              </w:rPr>
            </w:pPr>
            <w:r w:rsidRPr="00C97911">
              <w:rPr>
                <w:sz w:val="20"/>
                <w:szCs w:val="20"/>
              </w:rPr>
              <w:t>Котельная д. Никольское, Никольская школа</w:t>
            </w:r>
          </w:p>
        </w:tc>
        <w:tc>
          <w:tcPr>
            <w:tcW w:w="1529" w:type="pct"/>
            <w:vAlign w:val="center"/>
          </w:tcPr>
          <w:p w14:paraId="33C2BE6E" w14:textId="308BF311"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51104DCA" w14:textId="68F249DE" w:rsidR="007B6D9E" w:rsidRPr="00C97911" w:rsidRDefault="007B6D9E" w:rsidP="007B6D9E">
            <w:pPr>
              <w:pStyle w:val="afffffff1"/>
              <w:rPr>
                <w:sz w:val="20"/>
                <w:szCs w:val="20"/>
              </w:rPr>
            </w:pPr>
            <w:r w:rsidRPr="00C97911">
              <w:rPr>
                <w:rFonts w:cs="Segoe UI"/>
                <w:sz w:val="20"/>
                <w:szCs w:val="20"/>
              </w:rPr>
              <w:t>0,213</w:t>
            </w:r>
          </w:p>
        </w:tc>
        <w:tc>
          <w:tcPr>
            <w:tcW w:w="926" w:type="pct"/>
            <w:vAlign w:val="center"/>
          </w:tcPr>
          <w:p w14:paraId="79851153" w14:textId="23DCA3B7" w:rsidR="007B6D9E" w:rsidRPr="00C97911" w:rsidRDefault="007B6D9E" w:rsidP="007B6D9E">
            <w:pPr>
              <w:pStyle w:val="afffffff1"/>
              <w:rPr>
                <w:sz w:val="20"/>
                <w:szCs w:val="20"/>
              </w:rPr>
            </w:pPr>
            <w:r w:rsidRPr="00C97911">
              <w:rPr>
                <w:rFonts w:cs="Segoe UI"/>
                <w:color w:val="000000"/>
                <w:sz w:val="20"/>
                <w:szCs w:val="20"/>
              </w:rPr>
              <w:t>0,185</w:t>
            </w:r>
          </w:p>
        </w:tc>
      </w:tr>
      <w:tr w:rsidR="007B6D9E" w:rsidRPr="00C97911" w14:paraId="13D82E50" w14:textId="77777777" w:rsidTr="000A4AE2">
        <w:trPr>
          <w:cantSplit/>
          <w:trHeight w:val="123"/>
        </w:trPr>
        <w:tc>
          <w:tcPr>
            <w:tcW w:w="333" w:type="pct"/>
            <w:vAlign w:val="center"/>
          </w:tcPr>
          <w:p w14:paraId="41595E7B" w14:textId="7E0152F6" w:rsidR="007B6D9E" w:rsidRPr="00C97911" w:rsidRDefault="007B6D9E" w:rsidP="007B6D9E">
            <w:pPr>
              <w:pStyle w:val="afffffff1"/>
              <w:rPr>
                <w:sz w:val="20"/>
                <w:szCs w:val="20"/>
              </w:rPr>
            </w:pPr>
            <w:r w:rsidRPr="00C97911">
              <w:rPr>
                <w:sz w:val="20"/>
                <w:szCs w:val="20"/>
              </w:rPr>
              <w:t>16</w:t>
            </w:r>
          </w:p>
        </w:tc>
        <w:tc>
          <w:tcPr>
            <w:tcW w:w="1194" w:type="pct"/>
            <w:vAlign w:val="center"/>
          </w:tcPr>
          <w:p w14:paraId="1C8A60F7" w14:textId="5019FC65" w:rsidR="007B6D9E" w:rsidRPr="00C97911" w:rsidRDefault="007B6D9E" w:rsidP="007B6D9E">
            <w:pPr>
              <w:pStyle w:val="afffffff1"/>
              <w:ind w:left="-142" w:right="-115"/>
              <w:rPr>
                <w:sz w:val="20"/>
                <w:szCs w:val="20"/>
              </w:rPr>
            </w:pPr>
            <w:r w:rsidRPr="00C97911">
              <w:rPr>
                <w:sz w:val="20"/>
                <w:szCs w:val="20"/>
              </w:rPr>
              <w:t>Котельная с. Пречистое, Пречистенская школа</w:t>
            </w:r>
          </w:p>
        </w:tc>
        <w:tc>
          <w:tcPr>
            <w:tcW w:w="1529" w:type="pct"/>
            <w:vAlign w:val="center"/>
          </w:tcPr>
          <w:p w14:paraId="03B693C3" w14:textId="03F8AB38"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0E4F63E1" w14:textId="137CE12B" w:rsidR="007B6D9E" w:rsidRPr="00C97911" w:rsidRDefault="007B6D9E" w:rsidP="007B6D9E">
            <w:pPr>
              <w:pStyle w:val="afffffff1"/>
              <w:rPr>
                <w:sz w:val="20"/>
                <w:szCs w:val="20"/>
              </w:rPr>
            </w:pPr>
            <w:r w:rsidRPr="00C97911">
              <w:rPr>
                <w:rFonts w:cs="Segoe UI"/>
                <w:sz w:val="20"/>
                <w:szCs w:val="20"/>
              </w:rPr>
              <w:t>0,318</w:t>
            </w:r>
          </w:p>
        </w:tc>
        <w:tc>
          <w:tcPr>
            <w:tcW w:w="926" w:type="pct"/>
            <w:vAlign w:val="center"/>
          </w:tcPr>
          <w:p w14:paraId="16B75F85" w14:textId="181139BF" w:rsidR="007B6D9E" w:rsidRPr="00C97911" w:rsidRDefault="007B6D9E" w:rsidP="007B6D9E">
            <w:pPr>
              <w:pStyle w:val="afffffff1"/>
              <w:rPr>
                <w:sz w:val="20"/>
                <w:szCs w:val="20"/>
              </w:rPr>
            </w:pPr>
            <w:r w:rsidRPr="00C97911">
              <w:rPr>
                <w:rFonts w:cs="Segoe UI"/>
                <w:color w:val="000000"/>
                <w:sz w:val="20"/>
                <w:szCs w:val="20"/>
              </w:rPr>
              <w:t>0,221</w:t>
            </w:r>
          </w:p>
        </w:tc>
      </w:tr>
      <w:tr w:rsidR="007B6D9E" w:rsidRPr="00C97911" w14:paraId="0F93DAFF" w14:textId="77777777" w:rsidTr="000A4AE2">
        <w:trPr>
          <w:cantSplit/>
          <w:trHeight w:val="123"/>
        </w:trPr>
        <w:tc>
          <w:tcPr>
            <w:tcW w:w="333" w:type="pct"/>
            <w:vAlign w:val="center"/>
          </w:tcPr>
          <w:p w14:paraId="1D1348A1" w14:textId="77655772" w:rsidR="007B6D9E" w:rsidRPr="00C97911" w:rsidRDefault="007B6D9E" w:rsidP="007B6D9E">
            <w:pPr>
              <w:pStyle w:val="afffffff1"/>
              <w:rPr>
                <w:sz w:val="20"/>
                <w:szCs w:val="20"/>
              </w:rPr>
            </w:pPr>
            <w:r w:rsidRPr="00C97911">
              <w:rPr>
                <w:sz w:val="20"/>
                <w:szCs w:val="20"/>
              </w:rPr>
              <w:t>17</w:t>
            </w:r>
          </w:p>
        </w:tc>
        <w:tc>
          <w:tcPr>
            <w:tcW w:w="1194" w:type="pct"/>
            <w:vAlign w:val="center"/>
          </w:tcPr>
          <w:p w14:paraId="07D60B54" w14:textId="0FF481CA" w:rsidR="007B6D9E" w:rsidRPr="00C97911" w:rsidRDefault="007B6D9E" w:rsidP="007B6D9E">
            <w:pPr>
              <w:pStyle w:val="afffffff1"/>
              <w:ind w:left="-142" w:right="-115"/>
              <w:rPr>
                <w:sz w:val="20"/>
                <w:szCs w:val="20"/>
              </w:rPr>
            </w:pPr>
            <w:r w:rsidRPr="00C97911">
              <w:rPr>
                <w:sz w:val="20"/>
                <w:szCs w:val="20"/>
              </w:rPr>
              <w:t>Котельная д. Родоманово, Родомановская школа</w:t>
            </w:r>
          </w:p>
        </w:tc>
        <w:tc>
          <w:tcPr>
            <w:tcW w:w="1529" w:type="pct"/>
            <w:vAlign w:val="center"/>
          </w:tcPr>
          <w:p w14:paraId="397D49E4" w14:textId="75CD473A"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16888865" w14:textId="2695ABCA" w:rsidR="007B6D9E" w:rsidRPr="00C97911" w:rsidRDefault="007B6D9E" w:rsidP="007B6D9E">
            <w:pPr>
              <w:pStyle w:val="afffffff1"/>
              <w:rPr>
                <w:sz w:val="20"/>
                <w:szCs w:val="20"/>
              </w:rPr>
            </w:pPr>
            <w:r w:rsidRPr="00C97911">
              <w:rPr>
                <w:rFonts w:cs="Segoe UI"/>
                <w:sz w:val="20"/>
                <w:szCs w:val="20"/>
              </w:rPr>
              <w:t>0,330</w:t>
            </w:r>
          </w:p>
        </w:tc>
        <w:tc>
          <w:tcPr>
            <w:tcW w:w="926" w:type="pct"/>
            <w:vAlign w:val="center"/>
          </w:tcPr>
          <w:p w14:paraId="0EE558FF" w14:textId="4061AAAA" w:rsidR="007B6D9E" w:rsidRPr="00C97911" w:rsidRDefault="007B6D9E" w:rsidP="007B6D9E">
            <w:pPr>
              <w:pStyle w:val="afffffff1"/>
              <w:rPr>
                <w:sz w:val="20"/>
                <w:szCs w:val="20"/>
              </w:rPr>
            </w:pPr>
            <w:r w:rsidRPr="00C97911">
              <w:rPr>
                <w:rFonts w:cs="Segoe UI"/>
                <w:color w:val="000000"/>
                <w:sz w:val="20"/>
                <w:szCs w:val="20"/>
              </w:rPr>
              <w:t>0,197</w:t>
            </w:r>
          </w:p>
        </w:tc>
      </w:tr>
      <w:tr w:rsidR="007B6D9E" w:rsidRPr="00C97911" w14:paraId="3CC4E2EE" w14:textId="77777777" w:rsidTr="000A4AE2">
        <w:trPr>
          <w:cantSplit/>
          <w:trHeight w:val="123"/>
        </w:trPr>
        <w:tc>
          <w:tcPr>
            <w:tcW w:w="333" w:type="pct"/>
            <w:vAlign w:val="center"/>
          </w:tcPr>
          <w:p w14:paraId="472F1C33" w14:textId="61563940" w:rsidR="007B6D9E" w:rsidRPr="00C97911" w:rsidRDefault="007B6D9E" w:rsidP="007B6D9E">
            <w:pPr>
              <w:pStyle w:val="afffffff1"/>
              <w:rPr>
                <w:sz w:val="20"/>
                <w:szCs w:val="20"/>
              </w:rPr>
            </w:pPr>
            <w:r w:rsidRPr="00C97911">
              <w:rPr>
                <w:sz w:val="20"/>
                <w:szCs w:val="20"/>
              </w:rPr>
              <w:t>18</w:t>
            </w:r>
          </w:p>
        </w:tc>
        <w:tc>
          <w:tcPr>
            <w:tcW w:w="1194" w:type="pct"/>
            <w:vAlign w:val="center"/>
          </w:tcPr>
          <w:p w14:paraId="7559BA19" w14:textId="3223E6B8" w:rsidR="007B6D9E" w:rsidRPr="00C97911" w:rsidRDefault="007B6D9E" w:rsidP="007B6D9E">
            <w:pPr>
              <w:pStyle w:val="afffffff1"/>
              <w:ind w:left="-142" w:right="-115"/>
              <w:rPr>
                <w:sz w:val="20"/>
                <w:szCs w:val="20"/>
              </w:rPr>
            </w:pPr>
            <w:r w:rsidRPr="00C97911">
              <w:rPr>
                <w:sz w:val="20"/>
                <w:szCs w:val="20"/>
              </w:rPr>
              <w:t>Котельная д. Токарево, Токаревская школа</w:t>
            </w:r>
          </w:p>
        </w:tc>
        <w:tc>
          <w:tcPr>
            <w:tcW w:w="1529" w:type="pct"/>
            <w:vAlign w:val="center"/>
          </w:tcPr>
          <w:p w14:paraId="0E454EAA" w14:textId="5F326BA3"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13E793B9" w14:textId="3F3BAC77" w:rsidR="007B6D9E" w:rsidRPr="00C97911" w:rsidRDefault="007B6D9E" w:rsidP="007B6D9E">
            <w:pPr>
              <w:pStyle w:val="afffffff1"/>
              <w:rPr>
                <w:sz w:val="20"/>
                <w:szCs w:val="20"/>
              </w:rPr>
            </w:pPr>
            <w:r w:rsidRPr="00C97911">
              <w:rPr>
                <w:rFonts w:cs="Segoe UI"/>
                <w:sz w:val="20"/>
                <w:szCs w:val="20"/>
              </w:rPr>
              <w:t>0,275</w:t>
            </w:r>
          </w:p>
        </w:tc>
        <w:tc>
          <w:tcPr>
            <w:tcW w:w="926" w:type="pct"/>
            <w:vAlign w:val="center"/>
          </w:tcPr>
          <w:p w14:paraId="361ACA05" w14:textId="226D8478" w:rsidR="007B6D9E" w:rsidRPr="00C97911" w:rsidRDefault="007B6D9E" w:rsidP="007B6D9E">
            <w:pPr>
              <w:pStyle w:val="afffffff1"/>
              <w:rPr>
                <w:sz w:val="20"/>
                <w:szCs w:val="20"/>
              </w:rPr>
            </w:pPr>
            <w:r w:rsidRPr="00C97911">
              <w:rPr>
                <w:rFonts w:cs="Segoe UI"/>
                <w:color w:val="000000"/>
                <w:sz w:val="20"/>
                <w:szCs w:val="20"/>
              </w:rPr>
              <w:t>0,174</w:t>
            </w:r>
          </w:p>
        </w:tc>
      </w:tr>
      <w:tr w:rsidR="007B6D9E" w:rsidRPr="00C97911" w14:paraId="3A4B32C3" w14:textId="77777777" w:rsidTr="000A4AE2">
        <w:trPr>
          <w:cantSplit/>
          <w:trHeight w:val="123"/>
        </w:trPr>
        <w:tc>
          <w:tcPr>
            <w:tcW w:w="333" w:type="pct"/>
            <w:vAlign w:val="center"/>
          </w:tcPr>
          <w:p w14:paraId="46A347A4" w14:textId="17C396EA" w:rsidR="007B6D9E" w:rsidRPr="00C97911" w:rsidRDefault="007B6D9E" w:rsidP="007B6D9E">
            <w:pPr>
              <w:pStyle w:val="afffffff1"/>
              <w:rPr>
                <w:sz w:val="20"/>
                <w:szCs w:val="20"/>
              </w:rPr>
            </w:pPr>
            <w:r w:rsidRPr="00C97911">
              <w:rPr>
                <w:sz w:val="20"/>
                <w:szCs w:val="20"/>
              </w:rPr>
              <w:t>19</w:t>
            </w:r>
          </w:p>
        </w:tc>
        <w:tc>
          <w:tcPr>
            <w:tcW w:w="1194" w:type="pct"/>
            <w:vAlign w:val="center"/>
          </w:tcPr>
          <w:p w14:paraId="0100381F" w14:textId="2656ED7F" w:rsidR="007B6D9E" w:rsidRPr="00C97911" w:rsidRDefault="007B6D9E" w:rsidP="007B6D9E">
            <w:pPr>
              <w:pStyle w:val="afffffff1"/>
              <w:ind w:left="-142" w:right="-115"/>
              <w:rPr>
                <w:sz w:val="20"/>
                <w:szCs w:val="20"/>
              </w:rPr>
            </w:pPr>
            <w:r w:rsidRPr="00C97911">
              <w:rPr>
                <w:sz w:val="20"/>
                <w:szCs w:val="20"/>
              </w:rPr>
              <w:t>Котельная д. Клушино, Клушинский СДК</w:t>
            </w:r>
          </w:p>
        </w:tc>
        <w:tc>
          <w:tcPr>
            <w:tcW w:w="1529" w:type="pct"/>
            <w:vAlign w:val="center"/>
          </w:tcPr>
          <w:p w14:paraId="0075B310" w14:textId="7D75A10C"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3E633053" w14:textId="0D218AE7" w:rsidR="007B6D9E" w:rsidRPr="00C97911" w:rsidRDefault="007B6D9E" w:rsidP="007B6D9E">
            <w:pPr>
              <w:pStyle w:val="afffffff1"/>
              <w:rPr>
                <w:sz w:val="20"/>
                <w:szCs w:val="20"/>
              </w:rPr>
            </w:pPr>
            <w:r w:rsidRPr="00C97911">
              <w:rPr>
                <w:rFonts w:cs="Segoe UI"/>
                <w:sz w:val="20"/>
                <w:szCs w:val="20"/>
              </w:rPr>
              <w:t>0,154</w:t>
            </w:r>
          </w:p>
        </w:tc>
        <w:tc>
          <w:tcPr>
            <w:tcW w:w="926" w:type="pct"/>
            <w:vAlign w:val="center"/>
          </w:tcPr>
          <w:p w14:paraId="7E41B860" w14:textId="6207368E" w:rsidR="007B6D9E" w:rsidRPr="00C97911" w:rsidRDefault="007B6D9E" w:rsidP="007B6D9E">
            <w:pPr>
              <w:pStyle w:val="afffffff1"/>
              <w:rPr>
                <w:sz w:val="20"/>
                <w:szCs w:val="20"/>
              </w:rPr>
            </w:pPr>
            <w:r w:rsidRPr="00C97911">
              <w:rPr>
                <w:rFonts w:cs="Segoe UI"/>
                <w:color w:val="000000"/>
                <w:sz w:val="20"/>
                <w:szCs w:val="20"/>
              </w:rPr>
              <w:t>0,057</w:t>
            </w:r>
          </w:p>
        </w:tc>
      </w:tr>
      <w:tr w:rsidR="007B6D9E" w:rsidRPr="00C97911" w14:paraId="382586A2" w14:textId="77777777" w:rsidTr="000A4AE2">
        <w:trPr>
          <w:cantSplit/>
          <w:trHeight w:val="123"/>
        </w:trPr>
        <w:tc>
          <w:tcPr>
            <w:tcW w:w="333" w:type="pct"/>
            <w:vAlign w:val="center"/>
          </w:tcPr>
          <w:p w14:paraId="27C5ABE2" w14:textId="4A0DD687" w:rsidR="007B6D9E" w:rsidRPr="00C97911" w:rsidRDefault="007B6D9E" w:rsidP="007B6D9E">
            <w:pPr>
              <w:pStyle w:val="afffffff1"/>
              <w:rPr>
                <w:sz w:val="20"/>
                <w:szCs w:val="20"/>
              </w:rPr>
            </w:pPr>
            <w:r w:rsidRPr="00C97911">
              <w:rPr>
                <w:sz w:val="20"/>
                <w:szCs w:val="20"/>
              </w:rPr>
              <w:t>20</w:t>
            </w:r>
          </w:p>
        </w:tc>
        <w:tc>
          <w:tcPr>
            <w:tcW w:w="1194" w:type="pct"/>
            <w:vAlign w:val="center"/>
          </w:tcPr>
          <w:p w14:paraId="655FC51B" w14:textId="0FEBE445" w:rsidR="007B6D9E" w:rsidRPr="00C97911" w:rsidRDefault="007B6D9E" w:rsidP="007B6D9E">
            <w:pPr>
              <w:pStyle w:val="afffffff1"/>
              <w:ind w:left="-142" w:right="-115"/>
              <w:rPr>
                <w:sz w:val="20"/>
                <w:szCs w:val="20"/>
              </w:rPr>
            </w:pPr>
            <w:r w:rsidRPr="00C97911">
              <w:rPr>
                <w:sz w:val="20"/>
                <w:szCs w:val="20"/>
              </w:rPr>
              <w:t>Котельная д. Поличня, ул. Новая</w:t>
            </w:r>
          </w:p>
        </w:tc>
        <w:tc>
          <w:tcPr>
            <w:tcW w:w="1529" w:type="pct"/>
            <w:vAlign w:val="center"/>
          </w:tcPr>
          <w:p w14:paraId="26198C01" w14:textId="42841015" w:rsidR="007B6D9E" w:rsidRPr="00C97911" w:rsidRDefault="007B6D9E" w:rsidP="007B6D9E">
            <w:pPr>
              <w:pStyle w:val="afffffff1"/>
              <w:rPr>
                <w:sz w:val="20"/>
                <w:szCs w:val="20"/>
              </w:rPr>
            </w:pPr>
            <w:r w:rsidRPr="00C97911">
              <w:rPr>
                <w:sz w:val="20"/>
                <w:szCs w:val="20"/>
              </w:rPr>
              <w:t>МБУ "Управление ДКХ Гагаринского района"</w:t>
            </w:r>
          </w:p>
        </w:tc>
        <w:tc>
          <w:tcPr>
            <w:tcW w:w="1018" w:type="pct"/>
            <w:noWrap/>
            <w:vAlign w:val="center"/>
          </w:tcPr>
          <w:p w14:paraId="3D1CCB1F" w14:textId="085EC8D1" w:rsidR="007B6D9E" w:rsidRPr="00C97911" w:rsidRDefault="007B6D9E" w:rsidP="007B6D9E">
            <w:pPr>
              <w:pStyle w:val="afffffff1"/>
              <w:rPr>
                <w:sz w:val="20"/>
                <w:szCs w:val="20"/>
              </w:rPr>
            </w:pPr>
            <w:r w:rsidRPr="00C97911">
              <w:rPr>
                <w:rFonts w:cs="Segoe UI"/>
                <w:sz w:val="20"/>
                <w:szCs w:val="20"/>
              </w:rPr>
              <w:t>0,275</w:t>
            </w:r>
          </w:p>
        </w:tc>
        <w:tc>
          <w:tcPr>
            <w:tcW w:w="926" w:type="pct"/>
            <w:vAlign w:val="center"/>
          </w:tcPr>
          <w:p w14:paraId="14A9260D" w14:textId="20B06896" w:rsidR="007B6D9E" w:rsidRPr="00C97911" w:rsidRDefault="005F07A1" w:rsidP="007B6D9E">
            <w:pPr>
              <w:pStyle w:val="afffffff1"/>
              <w:rPr>
                <w:sz w:val="20"/>
                <w:szCs w:val="20"/>
              </w:rPr>
            </w:pPr>
            <w:r w:rsidRPr="00C97911">
              <w:rPr>
                <w:rFonts w:cs="Segoe UI"/>
                <w:color w:val="000000"/>
                <w:sz w:val="20"/>
                <w:szCs w:val="20"/>
              </w:rPr>
              <w:t>0,186</w:t>
            </w:r>
          </w:p>
        </w:tc>
      </w:tr>
      <w:tr w:rsidR="00E95050" w:rsidRPr="00C97911" w14:paraId="016FFECE" w14:textId="77777777" w:rsidTr="000A4AE2">
        <w:trPr>
          <w:cantSplit/>
          <w:trHeight w:val="123"/>
        </w:trPr>
        <w:tc>
          <w:tcPr>
            <w:tcW w:w="333" w:type="pct"/>
            <w:vAlign w:val="center"/>
          </w:tcPr>
          <w:p w14:paraId="50C8A6D6" w14:textId="43272592" w:rsidR="00E95050" w:rsidRPr="00C97911" w:rsidRDefault="00E95050" w:rsidP="00E95050">
            <w:pPr>
              <w:pStyle w:val="afffffff1"/>
              <w:rPr>
                <w:sz w:val="20"/>
                <w:szCs w:val="20"/>
              </w:rPr>
            </w:pPr>
            <w:r w:rsidRPr="00C97911">
              <w:rPr>
                <w:sz w:val="20"/>
                <w:szCs w:val="20"/>
              </w:rPr>
              <w:t>21</w:t>
            </w:r>
          </w:p>
        </w:tc>
        <w:tc>
          <w:tcPr>
            <w:tcW w:w="1194" w:type="pct"/>
            <w:vAlign w:val="center"/>
          </w:tcPr>
          <w:p w14:paraId="3CB530BD" w14:textId="59BEE6B7" w:rsidR="00E95050" w:rsidRPr="00C97911" w:rsidRDefault="00373F0C" w:rsidP="00E95050">
            <w:pPr>
              <w:pStyle w:val="afffffff1"/>
              <w:ind w:left="-142" w:right="-115"/>
              <w:rPr>
                <w:sz w:val="20"/>
                <w:szCs w:val="20"/>
              </w:rPr>
            </w:pPr>
            <w:r w:rsidRPr="00C97911">
              <w:rPr>
                <w:sz w:val="20"/>
                <w:szCs w:val="20"/>
              </w:rPr>
              <w:t xml:space="preserve">Котельная д. Никольское, </w:t>
            </w:r>
            <w:r w:rsidRPr="00C97911">
              <w:rPr>
                <w:rFonts w:eastAsia="Times New Roman" w:cs="Segoe UI"/>
                <w:color w:val="000000"/>
                <w:sz w:val="20"/>
                <w:szCs w:val="20"/>
                <w:lang w:eastAsia="ru-RU"/>
              </w:rPr>
              <w:t>УКТЛ-0,6</w:t>
            </w:r>
          </w:p>
        </w:tc>
        <w:tc>
          <w:tcPr>
            <w:tcW w:w="1529" w:type="pct"/>
            <w:vAlign w:val="center"/>
          </w:tcPr>
          <w:p w14:paraId="0E1BAA11" w14:textId="0108F7FE" w:rsidR="00E95050" w:rsidRPr="00C97911" w:rsidRDefault="00E95050" w:rsidP="00E95050">
            <w:pPr>
              <w:pStyle w:val="afffffff1"/>
              <w:rPr>
                <w:sz w:val="20"/>
                <w:szCs w:val="20"/>
              </w:rPr>
            </w:pPr>
            <w:r w:rsidRPr="00C97911">
              <w:rPr>
                <w:rFonts w:eastAsia="Times New Roman" w:cs="Segoe UI"/>
                <w:color w:val="000000"/>
                <w:sz w:val="20"/>
                <w:szCs w:val="20"/>
                <w:lang w:eastAsia="ru-RU"/>
              </w:rPr>
              <w:t>СХПК колхоз-племзавод «Радищево»</w:t>
            </w:r>
          </w:p>
        </w:tc>
        <w:tc>
          <w:tcPr>
            <w:tcW w:w="1018" w:type="pct"/>
            <w:noWrap/>
            <w:vAlign w:val="center"/>
          </w:tcPr>
          <w:p w14:paraId="5657F4C3" w14:textId="3C92E415" w:rsidR="00E95050" w:rsidRPr="00C97911" w:rsidRDefault="00F353E4" w:rsidP="00E95050">
            <w:pPr>
              <w:pStyle w:val="afffffff1"/>
              <w:rPr>
                <w:rFonts w:cs="Segoe UI"/>
                <w:sz w:val="20"/>
                <w:szCs w:val="20"/>
              </w:rPr>
            </w:pPr>
            <w:r w:rsidRPr="00C97911">
              <w:rPr>
                <w:rFonts w:cs="Segoe UI"/>
                <w:sz w:val="20"/>
                <w:szCs w:val="20"/>
              </w:rPr>
              <w:t>1,083</w:t>
            </w:r>
          </w:p>
        </w:tc>
        <w:tc>
          <w:tcPr>
            <w:tcW w:w="926" w:type="pct"/>
            <w:vAlign w:val="center"/>
          </w:tcPr>
          <w:p w14:paraId="0755CB96" w14:textId="439A9EA6" w:rsidR="00E95050" w:rsidRPr="00C97911" w:rsidRDefault="00E95050" w:rsidP="00E95050">
            <w:pPr>
              <w:pStyle w:val="afffffff1"/>
              <w:rPr>
                <w:rFonts w:cs="Segoe UI"/>
                <w:color w:val="000000"/>
                <w:sz w:val="20"/>
                <w:szCs w:val="20"/>
              </w:rPr>
            </w:pPr>
            <w:r w:rsidRPr="00C97911">
              <w:rPr>
                <w:rFonts w:cs="Segoe UI"/>
                <w:color w:val="000000"/>
                <w:sz w:val="20"/>
                <w:szCs w:val="20"/>
              </w:rPr>
              <w:t>0,169</w:t>
            </w:r>
          </w:p>
        </w:tc>
      </w:tr>
    </w:tbl>
    <w:p w14:paraId="44FBC856" w14:textId="210E50FC" w:rsidR="00BD2E61" w:rsidRPr="00D83670" w:rsidRDefault="00BD2E61" w:rsidP="00FA1C46">
      <w:pPr>
        <w:pStyle w:val="aff2"/>
      </w:pPr>
      <w:r w:rsidRPr="00D83670">
        <w:t>Оборудование централизованных источников тепла, действующих на территории</w:t>
      </w:r>
      <w:r w:rsidR="00D458C1" w:rsidRPr="00D83670">
        <w:t xml:space="preserve"> </w:t>
      </w:r>
      <w:r w:rsidR="008539C1">
        <w:t>округа</w:t>
      </w:r>
      <w:r w:rsidRPr="00D83670">
        <w:t xml:space="preserve">, оснащено средствами измерений, технологическими защитами и сигнализацией, регулирующими </w:t>
      </w:r>
      <w:r w:rsidR="0087095D" w:rsidRPr="00D83670">
        <w:t>приборами и контрольно-</w:t>
      </w:r>
      <w:r w:rsidRPr="00D83670">
        <w:t>измерительной аппаратурой (далее - КИП). Основные показатели фиксируются при помощи КИП.</w:t>
      </w:r>
    </w:p>
    <w:p w14:paraId="0A4155E0" w14:textId="77777777" w:rsidR="00BD2E61" w:rsidRPr="00D83670" w:rsidRDefault="00BD2E61" w:rsidP="00FA1C46">
      <w:pPr>
        <w:pStyle w:val="aff2"/>
      </w:pPr>
      <w:r w:rsidRPr="00D83670">
        <w:t>На подающих трубопроводах котельных,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0788228F" w14:textId="77777777" w:rsidR="0006129B" w:rsidRDefault="00BD2E61" w:rsidP="00FA1C46">
      <w:pPr>
        <w:pStyle w:val="aff2"/>
      </w:pPr>
      <w:r w:rsidRPr="002C4067">
        <w:lastRenderedPageBreak/>
        <w:t xml:space="preserve">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w:t>
      </w:r>
      <w:bookmarkEnd w:id="51"/>
    </w:p>
    <w:p w14:paraId="0250E771" w14:textId="3DBB9D6A" w:rsidR="008A451F" w:rsidRPr="002C4067" w:rsidRDefault="00A734B1" w:rsidP="00D74E76">
      <w:pPr>
        <w:pStyle w:val="a2"/>
      </w:pPr>
      <w:bookmarkStart w:id="52" w:name="_Toc162211197"/>
      <w:bookmarkStart w:id="53" w:name="_Toc162259139"/>
      <w:bookmarkStart w:id="54" w:name="_Toc165985025"/>
      <w:bookmarkStart w:id="55" w:name="_Toc205122169"/>
      <w:r w:rsidRPr="002C4067">
        <w:t>С</w:t>
      </w:r>
      <w:r w:rsidR="00E800F8" w:rsidRPr="002C4067">
        <w:t>труктура и технические характеристики основного оборудования</w:t>
      </w:r>
      <w:bookmarkEnd w:id="52"/>
      <w:bookmarkEnd w:id="53"/>
      <w:bookmarkEnd w:id="54"/>
      <w:bookmarkEnd w:id="55"/>
    </w:p>
    <w:p w14:paraId="6ECA55EF" w14:textId="1D242690" w:rsidR="00793FAE" w:rsidRDefault="00920D86" w:rsidP="00004C4E">
      <w:pPr>
        <w:pStyle w:val="aff2"/>
      </w:pPr>
      <w:r w:rsidRPr="002C4067">
        <w:t>Структура</w:t>
      </w:r>
      <w:r w:rsidR="00851204" w:rsidRPr="002C4067">
        <w:t xml:space="preserve"> </w:t>
      </w:r>
      <w:r w:rsidRPr="002C4067">
        <w:t>и</w:t>
      </w:r>
      <w:r w:rsidR="00851204" w:rsidRPr="002C4067">
        <w:t xml:space="preserve"> </w:t>
      </w:r>
      <w:r w:rsidRPr="002C4067">
        <w:t>технические</w:t>
      </w:r>
      <w:r w:rsidR="00851204" w:rsidRPr="002C4067">
        <w:t xml:space="preserve"> </w:t>
      </w:r>
      <w:r w:rsidRPr="002C4067">
        <w:t>характеристики</w:t>
      </w:r>
      <w:r w:rsidR="00851204" w:rsidRPr="002C4067">
        <w:t xml:space="preserve"> </w:t>
      </w:r>
      <w:r w:rsidRPr="002C4067">
        <w:t>основного</w:t>
      </w:r>
      <w:r w:rsidR="00851204" w:rsidRPr="002C4067">
        <w:t xml:space="preserve"> </w:t>
      </w:r>
      <w:r w:rsidRPr="002C4067">
        <w:t>теплогенерирующего</w:t>
      </w:r>
      <w:r w:rsidR="00851204" w:rsidRPr="002C4067">
        <w:t xml:space="preserve"> </w:t>
      </w:r>
      <w:r w:rsidRPr="002C4067">
        <w:t>оборудования</w:t>
      </w:r>
      <w:r w:rsidR="006A7EB1" w:rsidRPr="002C4067">
        <w:t xml:space="preserve"> котельн</w:t>
      </w:r>
      <w:r w:rsidR="00B63038">
        <w:t>ых и ЦТП</w:t>
      </w:r>
      <w:r w:rsidR="00851204" w:rsidRPr="002C4067">
        <w:t xml:space="preserve"> </w:t>
      </w:r>
      <w:r w:rsidRPr="00057C52">
        <w:t>приведены в таблиц</w:t>
      </w:r>
      <w:r w:rsidR="00C76DB5">
        <w:t>ах</w:t>
      </w:r>
      <w:r w:rsidR="00E60213" w:rsidRPr="00057C52">
        <w:t xml:space="preserve"> </w:t>
      </w:r>
      <w:r w:rsidR="00C76DB5">
        <w:t>3-4</w:t>
      </w:r>
      <w:r w:rsidRPr="00057C52">
        <w:t>.</w:t>
      </w:r>
      <w:r w:rsidRPr="002C4067">
        <w:t xml:space="preserve"> </w:t>
      </w:r>
    </w:p>
    <w:p w14:paraId="133576E8" w14:textId="77777777" w:rsidR="006B453C" w:rsidRDefault="006B453C" w:rsidP="00C76DB5">
      <w:pPr>
        <w:pStyle w:val="aff2"/>
        <w:ind w:firstLine="0"/>
        <w:sectPr w:rsidR="006B453C" w:rsidSect="00EF74C7">
          <w:footerReference w:type="default" r:id="rId13"/>
          <w:pgSz w:w="11906" w:h="16838"/>
          <w:pgMar w:top="567" w:right="567" w:bottom="567" w:left="1134" w:header="709" w:footer="0" w:gutter="0"/>
          <w:cols w:space="708"/>
          <w:docGrid w:linePitch="360"/>
        </w:sectPr>
      </w:pPr>
    </w:p>
    <w:p w14:paraId="0EE8192A" w14:textId="6CA207C2" w:rsidR="00C76DB5" w:rsidRDefault="00C76DB5" w:rsidP="00C76DB5">
      <w:pPr>
        <w:pStyle w:val="aff2"/>
        <w:ind w:firstLine="0"/>
      </w:pPr>
      <w:r w:rsidRPr="00197B18">
        <w:lastRenderedPageBreak/>
        <w:t xml:space="preserve">Таблица </w:t>
      </w:r>
      <w:r>
        <w:rPr>
          <w:noProof/>
        </w:rPr>
        <w:fldChar w:fldCharType="begin"/>
      </w:r>
      <w:r>
        <w:rPr>
          <w:noProof/>
        </w:rPr>
        <w:instrText xml:space="preserve"> SEQ Таблица \* ARABIC </w:instrText>
      </w:r>
      <w:r>
        <w:rPr>
          <w:noProof/>
        </w:rPr>
        <w:fldChar w:fldCharType="separate"/>
      </w:r>
      <w:r w:rsidR="00C83B43">
        <w:rPr>
          <w:noProof/>
        </w:rPr>
        <w:t>3</w:t>
      </w:r>
      <w:r>
        <w:rPr>
          <w:noProof/>
        </w:rPr>
        <w:fldChar w:fldCharType="end"/>
      </w:r>
      <w:r w:rsidRPr="00197B18">
        <w:t xml:space="preserve"> - Структура основного</w:t>
      </w:r>
      <w:r>
        <w:t xml:space="preserve"> (котлового) оборудования котельных</w:t>
      </w:r>
    </w:p>
    <w:tbl>
      <w:tblPr>
        <w:tblW w:w="5000" w:type="pct"/>
        <w:tblLook w:val="04A0" w:firstRow="1" w:lastRow="0" w:firstColumn="1" w:lastColumn="0" w:noHBand="0" w:noVBand="1"/>
      </w:tblPr>
      <w:tblGrid>
        <w:gridCol w:w="637"/>
        <w:gridCol w:w="3519"/>
        <w:gridCol w:w="1689"/>
        <w:gridCol w:w="2269"/>
        <w:gridCol w:w="1133"/>
        <w:gridCol w:w="1783"/>
        <w:gridCol w:w="1576"/>
        <w:gridCol w:w="1365"/>
        <w:gridCol w:w="1723"/>
      </w:tblGrid>
      <w:tr w:rsidR="006B453C" w:rsidRPr="006B453C" w14:paraId="05363019" w14:textId="77777777" w:rsidTr="004045EA">
        <w:trPr>
          <w:trHeight w:val="720"/>
          <w:tblHeader/>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BA6FF"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 п/п</w:t>
            </w:r>
          </w:p>
        </w:tc>
        <w:tc>
          <w:tcPr>
            <w:tcW w:w="1121" w:type="pct"/>
            <w:tcBorders>
              <w:top w:val="single" w:sz="4" w:space="0" w:color="auto"/>
              <w:left w:val="nil"/>
              <w:bottom w:val="single" w:sz="4" w:space="0" w:color="auto"/>
              <w:right w:val="single" w:sz="4" w:space="0" w:color="auto"/>
            </w:tcBorders>
            <w:shd w:val="clear" w:color="auto" w:fill="auto"/>
            <w:vAlign w:val="center"/>
            <w:hideMark/>
          </w:tcPr>
          <w:p w14:paraId="14326B11" w14:textId="77777777" w:rsidR="006B453C" w:rsidRPr="006B453C" w:rsidRDefault="006B453C" w:rsidP="004045EA">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Наименование котельной</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D422A43"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Тип котла</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1E5C4A4C"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Марка котла</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59B061F"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Кол-во котлов, шт.</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3746BC2A"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Уст. мощность котла, Гкал/час</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FAD5620"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Уст. мощность котлов, Гкал/час</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27CDCC50"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Вид топлива</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1D23E5DE" w14:textId="77777777" w:rsidR="006B453C" w:rsidRPr="006B453C" w:rsidRDefault="006B453C" w:rsidP="006B453C">
            <w:pPr>
              <w:jc w:val="center"/>
              <w:rPr>
                <w:rFonts w:ascii="Segoe UI" w:eastAsia="Times New Roman" w:hAnsi="Segoe UI" w:cs="Segoe UI"/>
                <w:b/>
                <w:bCs/>
                <w:sz w:val="20"/>
                <w:szCs w:val="20"/>
                <w:lang w:eastAsia="ru-RU"/>
              </w:rPr>
            </w:pPr>
            <w:r w:rsidRPr="006B453C">
              <w:rPr>
                <w:rFonts w:ascii="Segoe UI" w:eastAsia="Times New Roman" w:hAnsi="Segoe UI" w:cs="Segoe UI"/>
                <w:b/>
                <w:bCs/>
                <w:sz w:val="20"/>
                <w:szCs w:val="20"/>
                <w:lang w:eastAsia="ru-RU"/>
              </w:rPr>
              <w:t>Год ввода в экспуатацию</w:t>
            </w:r>
          </w:p>
        </w:tc>
      </w:tr>
      <w:tr w:rsidR="006B453C" w:rsidRPr="006B453C" w14:paraId="718ADE9B" w14:textId="77777777" w:rsidTr="004045EA">
        <w:trPr>
          <w:trHeight w:val="285"/>
        </w:trPr>
        <w:tc>
          <w:tcPr>
            <w:tcW w:w="2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DFD64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1121" w:type="pct"/>
            <w:vMerge w:val="restart"/>
            <w:tcBorders>
              <w:top w:val="nil"/>
              <w:left w:val="single" w:sz="4" w:space="0" w:color="auto"/>
              <w:bottom w:val="nil"/>
              <w:right w:val="single" w:sz="4" w:space="0" w:color="auto"/>
            </w:tcBorders>
            <w:shd w:val="clear" w:color="auto" w:fill="auto"/>
            <w:vAlign w:val="center"/>
            <w:hideMark/>
          </w:tcPr>
          <w:p w14:paraId="482BEED5"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№1, пр-д Промышленный, д.1</w:t>
            </w:r>
          </w:p>
        </w:tc>
        <w:tc>
          <w:tcPr>
            <w:tcW w:w="538" w:type="pct"/>
            <w:tcBorders>
              <w:top w:val="nil"/>
              <w:left w:val="nil"/>
              <w:bottom w:val="single" w:sz="4" w:space="0" w:color="auto"/>
              <w:right w:val="single" w:sz="4" w:space="0" w:color="auto"/>
            </w:tcBorders>
            <w:shd w:val="clear" w:color="auto" w:fill="auto"/>
            <w:noWrap/>
            <w:vAlign w:val="center"/>
            <w:hideMark/>
          </w:tcPr>
          <w:p w14:paraId="58762C1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885FF2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ДКВР-20/13В</w:t>
            </w:r>
          </w:p>
        </w:tc>
        <w:tc>
          <w:tcPr>
            <w:tcW w:w="361" w:type="pct"/>
            <w:tcBorders>
              <w:top w:val="nil"/>
              <w:left w:val="nil"/>
              <w:bottom w:val="single" w:sz="4" w:space="0" w:color="auto"/>
              <w:right w:val="single" w:sz="4" w:space="0" w:color="auto"/>
            </w:tcBorders>
            <w:shd w:val="clear" w:color="auto" w:fill="auto"/>
            <w:noWrap/>
            <w:vAlign w:val="center"/>
            <w:hideMark/>
          </w:tcPr>
          <w:p w14:paraId="5799D5E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auto" w:fill="auto"/>
            <w:noWrap/>
            <w:vAlign w:val="center"/>
            <w:hideMark/>
          </w:tcPr>
          <w:p w14:paraId="43B0DAB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12</w:t>
            </w:r>
          </w:p>
        </w:tc>
        <w:tc>
          <w:tcPr>
            <w:tcW w:w="502" w:type="pct"/>
            <w:tcBorders>
              <w:top w:val="nil"/>
              <w:left w:val="nil"/>
              <w:bottom w:val="single" w:sz="4" w:space="0" w:color="auto"/>
              <w:right w:val="single" w:sz="4" w:space="0" w:color="auto"/>
            </w:tcBorders>
            <w:shd w:val="clear" w:color="auto" w:fill="auto"/>
            <w:noWrap/>
            <w:vAlign w:val="center"/>
            <w:hideMark/>
          </w:tcPr>
          <w:p w14:paraId="72C43EE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24</w:t>
            </w:r>
          </w:p>
        </w:tc>
        <w:tc>
          <w:tcPr>
            <w:tcW w:w="435" w:type="pct"/>
            <w:tcBorders>
              <w:top w:val="nil"/>
              <w:left w:val="nil"/>
              <w:bottom w:val="single" w:sz="4" w:space="0" w:color="auto"/>
              <w:right w:val="single" w:sz="4" w:space="0" w:color="auto"/>
            </w:tcBorders>
            <w:shd w:val="clear" w:color="auto" w:fill="auto"/>
            <w:noWrap/>
            <w:vAlign w:val="center"/>
            <w:hideMark/>
          </w:tcPr>
          <w:p w14:paraId="6DAD1CB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2534B18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1978</w:t>
            </w:r>
          </w:p>
        </w:tc>
      </w:tr>
      <w:tr w:rsidR="006B453C" w:rsidRPr="006B453C" w14:paraId="1D484C4B"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778ACF59"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nil"/>
              <w:right w:val="single" w:sz="4" w:space="0" w:color="auto"/>
            </w:tcBorders>
            <w:vAlign w:val="center"/>
            <w:hideMark/>
          </w:tcPr>
          <w:p w14:paraId="23419107"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2565919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48EEB6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КВ-Г-7,56-115Н</w:t>
            </w:r>
          </w:p>
        </w:tc>
        <w:tc>
          <w:tcPr>
            <w:tcW w:w="361" w:type="pct"/>
            <w:tcBorders>
              <w:top w:val="nil"/>
              <w:left w:val="nil"/>
              <w:bottom w:val="single" w:sz="4" w:space="0" w:color="auto"/>
              <w:right w:val="single" w:sz="4" w:space="0" w:color="auto"/>
            </w:tcBorders>
            <w:shd w:val="clear" w:color="auto" w:fill="auto"/>
            <w:noWrap/>
            <w:vAlign w:val="center"/>
            <w:hideMark/>
          </w:tcPr>
          <w:p w14:paraId="39E8B17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w:t>
            </w:r>
          </w:p>
        </w:tc>
        <w:tc>
          <w:tcPr>
            <w:tcW w:w="568" w:type="pct"/>
            <w:tcBorders>
              <w:top w:val="nil"/>
              <w:left w:val="nil"/>
              <w:bottom w:val="single" w:sz="4" w:space="0" w:color="auto"/>
              <w:right w:val="single" w:sz="4" w:space="0" w:color="auto"/>
            </w:tcBorders>
            <w:shd w:val="clear" w:color="auto" w:fill="auto"/>
            <w:noWrap/>
            <w:vAlign w:val="center"/>
            <w:hideMark/>
          </w:tcPr>
          <w:p w14:paraId="2EEC27A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6,5</w:t>
            </w:r>
          </w:p>
        </w:tc>
        <w:tc>
          <w:tcPr>
            <w:tcW w:w="502" w:type="pct"/>
            <w:tcBorders>
              <w:top w:val="nil"/>
              <w:left w:val="nil"/>
              <w:bottom w:val="single" w:sz="4" w:space="0" w:color="auto"/>
              <w:right w:val="single" w:sz="4" w:space="0" w:color="auto"/>
            </w:tcBorders>
            <w:shd w:val="clear" w:color="auto" w:fill="auto"/>
            <w:noWrap/>
            <w:vAlign w:val="center"/>
            <w:hideMark/>
          </w:tcPr>
          <w:p w14:paraId="34B9DED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19,5</w:t>
            </w:r>
          </w:p>
        </w:tc>
        <w:tc>
          <w:tcPr>
            <w:tcW w:w="435" w:type="pct"/>
            <w:tcBorders>
              <w:top w:val="nil"/>
              <w:left w:val="nil"/>
              <w:bottom w:val="single" w:sz="4" w:space="0" w:color="auto"/>
              <w:right w:val="single" w:sz="4" w:space="0" w:color="auto"/>
            </w:tcBorders>
            <w:shd w:val="clear" w:color="auto" w:fill="auto"/>
            <w:noWrap/>
            <w:vAlign w:val="center"/>
            <w:hideMark/>
          </w:tcPr>
          <w:p w14:paraId="59A718F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A76091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1978</w:t>
            </w:r>
          </w:p>
        </w:tc>
      </w:tr>
      <w:tr w:rsidR="006B453C" w:rsidRPr="006B453C" w14:paraId="2E9D145F"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79A399E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1454501F"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 №2,ул. Бахтина, д.11Б</w:t>
            </w:r>
          </w:p>
        </w:tc>
        <w:tc>
          <w:tcPr>
            <w:tcW w:w="538" w:type="pct"/>
            <w:tcBorders>
              <w:top w:val="nil"/>
              <w:left w:val="nil"/>
              <w:bottom w:val="single" w:sz="4" w:space="0" w:color="auto"/>
              <w:right w:val="single" w:sz="4" w:space="0" w:color="auto"/>
            </w:tcBorders>
            <w:shd w:val="clear" w:color="auto" w:fill="auto"/>
            <w:noWrap/>
            <w:vAlign w:val="center"/>
            <w:hideMark/>
          </w:tcPr>
          <w:p w14:paraId="01926C0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694766A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КВ-3/95</w:t>
            </w:r>
          </w:p>
        </w:tc>
        <w:tc>
          <w:tcPr>
            <w:tcW w:w="361" w:type="pct"/>
            <w:tcBorders>
              <w:top w:val="nil"/>
              <w:left w:val="nil"/>
              <w:bottom w:val="single" w:sz="4" w:space="0" w:color="auto"/>
              <w:right w:val="single" w:sz="4" w:space="0" w:color="auto"/>
            </w:tcBorders>
            <w:shd w:val="clear" w:color="auto" w:fill="auto"/>
            <w:noWrap/>
            <w:vAlign w:val="center"/>
            <w:hideMark/>
          </w:tcPr>
          <w:p w14:paraId="7339857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auto" w:fill="auto"/>
            <w:noWrap/>
            <w:vAlign w:val="center"/>
            <w:hideMark/>
          </w:tcPr>
          <w:p w14:paraId="00C1C3A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2,6</w:t>
            </w:r>
          </w:p>
        </w:tc>
        <w:tc>
          <w:tcPr>
            <w:tcW w:w="502" w:type="pct"/>
            <w:tcBorders>
              <w:top w:val="nil"/>
              <w:left w:val="nil"/>
              <w:bottom w:val="single" w:sz="4" w:space="0" w:color="auto"/>
              <w:right w:val="single" w:sz="4" w:space="0" w:color="auto"/>
            </w:tcBorders>
            <w:shd w:val="clear" w:color="auto" w:fill="auto"/>
            <w:noWrap/>
            <w:vAlign w:val="center"/>
            <w:hideMark/>
          </w:tcPr>
          <w:p w14:paraId="247CAC8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10,4</w:t>
            </w:r>
          </w:p>
        </w:tc>
        <w:tc>
          <w:tcPr>
            <w:tcW w:w="435" w:type="pct"/>
            <w:tcBorders>
              <w:top w:val="nil"/>
              <w:left w:val="nil"/>
              <w:bottom w:val="single" w:sz="4" w:space="0" w:color="auto"/>
              <w:right w:val="single" w:sz="4" w:space="0" w:color="auto"/>
            </w:tcBorders>
            <w:shd w:val="clear" w:color="auto" w:fill="auto"/>
            <w:noWrap/>
            <w:vAlign w:val="center"/>
            <w:hideMark/>
          </w:tcPr>
          <w:p w14:paraId="5DF3610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5CDD3DE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2006</w:t>
            </w:r>
          </w:p>
        </w:tc>
      </w:tr>
      <w:tr w:rsidR="006B453C" w:rsidRPr="006B453C" w14:paraId="0D87E93E"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5B235C9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w:t>
            </w:r>
          </w:p>
        </w:tc>
        <w:tc>
          <w:tcPr>
            <w:tcW w:w="1121" w:type="pct"/>
            <w:tcBorders>
              <w:top w:val="nil"/>
              <w:left w:val="nil"/>
              <w:bottom w:val="single" w:sz="4" w:space="0" w:color="auto"/>
              <w:right w:val="single" w:sz="4" w:space="0" w:color="auto"/>
            </w:tcBorders>
            <w:shd w:val="clear" w:color="auto" w:fill="auto"/>
            <w:noWrap/>
            <w:vAlign w:val="center"/>
            <w:hideMark/>
          </w:tcPr>
          <w:p w14:paraId="76A43C7C"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 №3, ул. Заводская, д.5А</w:t>
            </w:r>
          </w:p>
        </w:tc>
        <w:tc>
          <w:tcPr>
            <w:tcW w:w="538" w:type="pct"/>
            <w:tcBorders>
              <w:top w:val="nil"/>
              <w:left w:val="nil"/>
              <w:bottom w:val="single" w:sz="4" w:space="0" w:color="auto"/>
              <w:right w:val="single" w:sz="4" w:space="0" w:color="auto"/>
            </w:tcBorders>
            <w:shd w:val="clear" w:color="auto" w:fill="auto"/>
            <w:noWrap/>
            <w:vAlign w:val="center"/>
            <w:hideMark/>
          </w:tcPr>
          <w:p w14:paraId="15B1584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F93B58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КВ-3/95</w:t>
            </w:r>
          </w:p>
        </w:tc>
        <w:tc>
          <w:tcPr>
            <w:tcW w:w="361" w:type="pct"/>
            <w:tcBorders>
              <w:top w:val="nil"/>
              <w:left w:val="nil"/>
              <w:bottom w:val="single" w:sz="4" w:space="0" w:color="auto"/>
              <w:right w:val="single" w:sz="4" w:space="0" w:color="auto"/>
            </w:tcBorders>
            <w:shd w:val="clear" w:color="auto" w:fill="auto"/>
            <w:noWrap/>
            <w:vAlign w:val="center"/>
            <w:hideMark/>
          </w:tcPr>
          <w:p w14:paraId="70A7651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auto" w:fill="auto"/>
            <w:noWrap/>
            <w:vAlign w:val="center"/>
            <w:hideMark/>
          </w:tcPr>
          <w:p w14:paraId="60DEF36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2,6</w:t>
            </w:r>
          </w:p>
        </w:tc>
        <w:tc>
          <w:tcPr>
            <w:tcW w:w="502" w:type="pct"/>
            <w:tcBorders>
              <w:top w:val="nil"/>
              <w:left w:val="nil"/>
              <w:bottom w:val="single" w:sz="4" w:space="0" w:color="auto"/>
              <w:right w:val="single" w:sz="4" w:space="0" w:color="auto"/>
            </w:tcBorders>
            <w:shd w:val="clear" w:color="auto" w:fill="auto"/>
            <w:noWrap/>
            <w:vAlign w:val="center"/>
            <w:hideMark/>
          </w:tcPr>
          <w:p w14:paraId="642CCFF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5,2</w:t>
            </w:r>
          </w:p>
        </w:tc>
        <w:tc>
          <w:tcPr>
            <w:tcW w:w="435" w:type="pct"/>
            <w:tcBorders>
              <w:top w:val="nil"/>
              <w:left w:val="nil"/>
              <w:bottom w:val="single" w:sz="4" w:space="0" w:color="auto"/>
              <w:right w:val="single" w:sz="4" w:space="0" w:color="auto"/>
            </w:tcBorders>
            <w:shd w:val="clear" w:color="auto" w:fill="auto"/>
            <w:noWrap/>
            <w:vAlign w:val="center"/>
            <w:hideMark/>
          </w:tcPr>
          <w:p w14:paraId="263257B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45C21C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2006</w:t>
            </w:r>
          </w:p>
        </w:tc>
      </w:tr>
      <w:tr w:rsidR="006B453C" w:rsidRPr="006B453C" w14:paraId="7B762000"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320BBA6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1121" w:type="pct"/>
            <w:tcBorders>
              <w:top w:val="nil"/>
              <w:left w:val="nil"/>
              <w:bottom w:val="single" w:sz="4" w:space="0" w:color="auto"/>
              <w:right w:val="single" w:sz="4" w:space="0" w:color="auto"/>
            </w:tcBorders>
            <w:shd w:val="clear" w:color="auto" w:fill="auto"/>
            <w:noWrap/>
            <w:vAlign w:val="center"/>
            <w:hideMark/>
          </w:tcPr>
          <w:p w14:paraId="06F9E053"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 №5, ул. Мира, д.2А</w:t>
            </w:r>
          </w:p>
        </w:tc>
        <w:tc>
          <w:tcPr>
            <w:tcW w:w="538" w:type="pct"/>
            <w:tcBorders>
              <w:top w:val="nil"/>
              <w:left w:val="nil"/>
              <w:bottom w:val="single" w:sz="4" w:space="0" w:color="auto"/>
              <w:right w:val="single" w:sz="4" w:space="0" w:color="auto"/>
            </w:tcBorders>
            <w:shd w:val="clear" w:color="auto" w:fill="auto"/>
            <w:noWrap/>
            <w:vAlign w:val="center"/>
            <w:hideMark/>
          </w:tcPr>
          <w:p w14:paraId="3B1F95C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5C129D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КВ-1,25М</w:t>
            </w:r>
          </w:p>
        </w:tc>
        <w:tc>
          <w:tcPr>
            <w:tcW w:w="361" w:type="pct"/>
            <w:tcBorders>
              <w:top w:val="nil"/>
              <w:left w:val="nil"/>
              <w:bottom w:val="single" w:sz="4" w:space="0" w:color="auto"/>
              <w:right w:val="single" w:sz="4" w:space="0" w:color="auto"/>
            </w:tcBorders>
            <w:shd w:val="clear" w:color="auto" w:fill="auto"/>
            <w:noWrap/>
            <w:vAlign w:val="center"/>
            <w:hideMark/>
          </w:tcPr>
          <w:p w14:paraId="1E6FDCD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auto" w:fill="auto"/>
            <w:noWrap/>
            <w:vAlign w:val="center"/>
            <w:hideMark/>
          </w:tcPr>
          <w:p w14:paraId="447766D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1,07</w:t>
            </w:r>
          </w:p>
        </w:tc>
        <w:tc>
          <w:tcPr>
            <w:tcW w:w="502" w:type="pct"/>
            <w:tcBorders>
              <w:top w:val="nil"/>
              <w:left w:val="nil"/>
              <w:bottom w:val="single" w:sz="4" w:space="0" w:color="auto"/>
              <w:right w:val="single" w:sz="4" w:space="0" w:color="auto"/>
            </w:tcBorders>
            <w:shd w:val="clear" w:color="auto" w:fill="auto"/>
            <w:noWrap/>
            <w:vAlign w:val="center"/>
            <w:hideMark/>
          </w:tcPr>
          <w:p w14:paraId="33B0237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2,14</w:t>
            </w:r>
          </w:p>
        </w:tc>
        <w:tc>
          <w:tcPr>
            <w:tcW w:w="435" w:type="pct"/>
            <w:tcBorders>
              <w:top w:val="nil"/>
              <w:left w:val="nil"/>
              <w:bottom w:val="single" w:sz="4" w:space="0" w:color="auto"/>
              <w:right w:val="single" w:sz="4" w:space="0" w:color="auto"/>
            </w:tcBorders>
            <w:shd w:val="clear" w:color="auto" w:fill="auto"/>
            <w:noWrap/>
            <w:vAlign w:val="center"/>
            <w:hideMark/>
          </w:tcPr>
          <w:p w14:paraId="074C4C6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151C585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2007</w:t>
            </w:r>
          </w:p>
        </w:tc>
      </w:tr>
      <w:tr w:rsidR="006B453C" w:rsidRPr="006B453C" w14:paraId="28EB3603"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7DB69FC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5</w:t>
            </w:r>
          </w:p>
        </w:tc>
        <w:tc>
          <w:tcPr>
            <w:tcW w:w="1121" w:type="pct"/>
            <w:tcBorders>
              <w:top w:val="nil"/>
              <w:left w:val="nil"/>
              <w:bottom w:val="single" w:sz="4" w:space="0" w:color="auto"/>
              <w:right w:val="single" w:sz="4" w:space="0" w:color="auto"/>
            </w:tcBorders>
            <w:shd w:val="clear" w:color="auto" w:fill="auto"/>
            <w:noWrap/>
            <w:vAlign w:val="center"/>
            <w:hideMark/>
          </w:tcPr>
          <w:p w14:paraId="621B7D69"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№6, ул. Пушная,д.2</w:t>
            </w:r>
          </w:p>
        </w:tc>
        <w:tc>
          <w:tcPr>
            <w:tcW w:w="538" w:type="pct"/>
            <w:tcBorders>
              <w:top w:val="nil"/>
              <w:left w:val="nil"/>
              <w:bottom w:val="single" w:sz="4" w:space="0" w:color="auto"/>
              <w:right w:val="single" w:sz="4" w:space="0" w:color="auto"/>
            </w:tcBorders>
            <w:shd w:val="clear" w:color="auto" w:fill="auto"/>
            <w:noWrap/>
            <w:vAlign w:val="center"/>
            <w:hideMark/>
          </w:tcPr>
          <w:p w14:paraId="53A71E4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D42652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РАСК Р АR/2F-290</w:t>
            </w:r>
          </w:p>
        </w:tc>
        <w:tc>
          <w:tcPr>
            <w:tcW w:w="361" w:type="pct"/>
            <w:tcBorders>
              <w:top w:val="nil"/>
              <w:left w:val="nil"/>
              <w:bottom w:val="single" w:sz="4" w:space="0" w:color="auto"/>
              <w:right w:val="single" w:sz="4" w:space="0" w:color="auto"/>
            </w:tcBorders>
            <w:shd w:val="clear" w:color="auto" w:fill="auto"/>
            <w:noWrap/>
            <w:vAlign w:val="center"/>
            <w:hideMark/>
          </w:tcPr>
          <w:p w14:paraId="072FB30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4BF40B4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0,5</w:t>
            </w:r>
          </w:p>
        </w:tc>
        <w:tc>
          <w:tcPr>
            <w:tcW w:w="502" w:type="pct"/>
            <w:tcBorders>
              <w:top w:val="nil"/>
              <w:left w:val="nil"/>
              <w:bottom w:val="single" w:sz="4" w:space="0" w:color="auto"/>
              <w:right w:val="single" w:sz="4" w:space="0" w:color="auto"/>
            </w:tcBorders>
            <w:shd w:val="clear" w:color="auto" w:fill="auto"/>
            <w:noWrap/>
            <w:vAlign w:val="center"/>
            <w:hideMark/>
          </w:tcPr>
          <w:p w14:paraId="6C6186A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0,5</w:t>
            </w:r>
          </w:p>
        </w:tc>
        <w:tc>
          <w:tcPr>
            <w:tcW w:w="435" w:type="pct"/>
            <w:tcBorders>
              <w:top w:val="nil"/>
              <w:left w:val="nil"/>
              <w:bottom w:val="single" w:sz="4" w:space="0" w:color="auto"/>
              <w:right w:val="single" w:sz="4" w:space="0" w:color="auto"/>
            </w:tcBorders>
            <w:shd w:val="clear" w:color="auto" w:fill="auto"/>
            <w:noWrap/>
            <w:vAlign w:val="center"/>
            <w:hideMark/>
          </w:tcPr>
          <w:p w14:paraId="7478533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471C6F6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2013</w:t>
            </w:r>
          </w:p>
        </w:tc>
      </w:tr>
      <w:tr w:rsidR="006B453C" w:rsidRPr="006B453C" w14:paraId="03F85862"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6283D84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6</w:t>
            </w:r>
          </w:p>
        </w:tc>
        <w:tc>
          <w:tcPr>
            <w:tcW w:w="1121" w:type="pct"/>
            <w:tcBorders>
              <w:top w:val="nil"/>
              <w:left w:val="nil"/>
              <w:bottom w:val="single" w:sz="4" w:space="0" w:color="auto"/>
              <w:right w:val="single" w:sz="4" w:space="0" w:color="auto"/>
            </w:tcBorders>
            <w:shd w:val="clear" w:color="auto" w:fill="auto"/>
            <w:noWrap/>
            <w:vAlign w:val="center"/>
            <w:hideMark/>
          </w:tcPr>
          <w:p w14:paraId="770CBE55"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БМК-7, ул. Красноармейская</w:t>
            </w:r>
          </w:p>
        </w:tc>
        <w:tc>
          <w:tcPr>
            <w:tcW w:w="538" w:type="pct"/>
            <w:tcBorders>
              <w:top w:val="nil"/>
              <w:left w:val="nil"/>
              <w:bottom w:val="single" w:sz="4" w:space="0" w:color="auto"/>
              <w:right w:val="single" w:sz="4" w:space="0" w:color="auto"/>
            </w:tcBorders>
            <w:shd w:val="clear" w:color="auto" w:fill="auto"/>
            <w:noWrap/>
            <w:vAlign w:val="center"/>
            <w:hideMark/>
          </w:tcPr>
          <w:p w14:paraId="3EEEB8F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673ABFC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КВ-ГМ-2,32-115Н</w:t>
            </w:r>
          </w:p>
        </w:tc>
        <w:tc>
          <w:tcPr>
            <w:tcW w:w="361" w:type="pct"/>
            <w:tcBorders>
              <w:top w:val="nil"/>
              <w:left w:val="nil"/>
              <w:bottom w:val="single" w:sz="4" w:space="0" w:color="auto"/>
              <w:right w:val="single" w:sz="4" w:space="0" w:color="auto"/>
            </w:tcBorders>
            <w:shd w:val="clear" w:color="auto" w:fill="auto"/>
            <w:noWrap/>
            <w:vAlign w:val="center"/>
            <w:hideMark/>
          </w:tcPr>
          <w:p w14:paraId="53DB621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auto" w:fill="auto"/>
            <w:noWrap/>
            <w:vAlign w:val="center"/>
            <w:hideMark/>
          </w:tcPr>
          <w:p w14:paraId="225027A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1,995</w:t>
            </w:r>
          </w:p>
        </w:tc>
        <w:tc>
          <w:tcPr>
            <w:tcW w:w="502" w:type="pct"/>
            <w:tcBorders>
              <w:top w:val="nil"/>
              <w:left w:val="nil"/>
              <w:bottom w:val="single" w:sz="4" w:space="0" w:color="auto"/>
              <w:right w:val="single" w:sz="4" w:space="0" w:color="auto"/>
            </w:tcBorders>
            <w:shd w:val="clear" w:color="auto" w:fill="auto"/>
            <w:noWrap/>
            <w:vAlign w:val="center"/>
            <w:hideMark/>
          </w:tcPr>
          <w:p w14:paraId="780D730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7,98</w:t>
            </w:r>
          </w:p>
        </w:tc>
        <w:tc>
          <w:tcPr>
            <w:tcW w:w="435" w:type="pct"/>
            <w:tcBorders>
              <w:top w:val="nil"/>
              <w:left w:val="nil"/>
              <w:bottom w:val="single" w:sz="4" w:space="0" w:color="auto"/>
              <w:right w:val="single" w:sz="4" w:space="0" w:color="auto"/>
            </w:tcBorders>
            <w:shd w:val="clear" w:color="auto" w:fill="auto"/>
            <w:noWrap/>
            <w:vAlign w:val="center"/>
            <w:hideMark/>
          </w:tcPr>
          <w:p w14:paraId="3702B31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D9CD08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2018</w:t>
            </w:r>
          </w:p>
        </w:tc>
      </w:tr>
      <w:tr w:rsidR="006B453C" w:rsidRPr="006B453C" w14:paraId="663F0F36" w14:textId="77777777" w:rsidTr="004045EA">
        <w:trPr>
          <w:trHeight w:val="285"/>
        </w:trPr>
        <w:tc>
          <w:tcPr>
            <w:tcW w:w="2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6367F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7</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259849B2"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БМК-8, на пересечении улиц Ленина и Красноармейская</w:t>
            </w:r>
          </w:p>
        </w:tc>
        <w:tc>
          <w:tcPr>
            <w:tcW w:w="538" w:type="pct"/>
            <w:tcBorders>
              <w:top w:val="nil"/>
              <w:left w:val="nil"/>
              <w:bottom w:val="single" w:sz="4" w:space="0" w:color="auto"/>
              <w:right w:val="single" w:sz="4" w:space="0" w:color="auto"/>
            </w:tcBorders>
            <w:shd w:val="clear" w:color="auto" w:fill="auto"/>
            <w:noWrap/>
            <w:vAlign w:val="center"/>
            <w:hideMark/>
          </w:tcPr>
          <w:p w14:paraId="5E4FF8C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3D0785D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КВ-ГМ-1,5-115Н</w:t>
            </w:r>
          </w:p>
        </w:tc>
        <w:tc>
          <w:tcPr>
            <w:tcW w:w="361" w:type="pct"/>
            <w:tcBorders>
              <w:top w:val="nil"/>
              <w:left w:val="nil"/>
              <w:bottom w:val="single" w:sz="4" w:space="0" w:color="auto"/>
              <w:right w:val="single" w:sz="4" w:space="0" w:color="auto"/>
            </w:tcBorders>
            <w:shd w:val="clear" w:color="auto" w:fill="auto"/>
            <w:noWrap/>
            <w:vAlign w:val="center"/>
            <w:hideMark/>
          </w:tcPr>
          <w:p w14:paraId="64A7697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0586EA6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1,29</w:t>
            </w:r>
          </w:p>
        </w:tc>
        <w:tc>
          <w:tcPr>
            <w:tcW w:w="502" w:type="pct"/>
            <w:tcBorders>
              <w:top w:val="nil"/>
              <w:left w:val="nil"/>
              <w:bottom w:val="single" w:sz="4" w:space="0" w:color="auto"/>
              <w:right w:val="single" w:sz="4" w:space="0" w:color="auto"/>
            </w:tcBorders>
            <w:shd w:val="clear" w:color="auto" w:fill="auto"/>
            <w:noWrap/>
            <w:vAlign w:val="center"/>
            <w:hideMark/>
          </w:tcPr>
          <w:p w14:paraId="23DC47C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1,29</w:t>
            </w:r>
          </w:p>
        </w:tc>
        <w:tc>
          <w:tcPr>
            <w:tcW w:w="435" w:type="pct"/>
            <w:tcBorders>
              <w:top w:val="nil"/>
              <w:left w:val="nil"/>
              <w:bottom w:val="single" w:sz="4" w:space="0" w:color="auto"/>
              <w:right w:val="single" w:sz="4" w:space="0" w:color="auto"/>
            </w:tcBorders>
            <w:shd w:val="clear" w:color="auto" w:fill="auto"/>
            <w:noWrap/>
            <w:vAlign w:val="center"/>
            <w:hideMark/>
          </w:tcPr>
          <w:p w14:paraId="54BA00D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EBE513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2018</w:t>
            </w:r>
          </w:p>
        </w:tc>
      </w:tr>
      <w:tr w:rsidR="006B453C" w:rsidRPr="006B453C" w14:paraId="40D27EBF"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1C376F40"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000000"/>
              <w:right w:val="single" w:sz="4" w:space="0" w:color="auto"/>
            </w:tcBorders>
            <w:vAlign w:val="center"/>
            <w:hideMark/>
          </w:tcPr>
          <w:p w14:paraId="15B39B8E"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26635DF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D19B71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КВ-ГМ-1,0-115Н</w:t>
            </w:r>
          </w:p>
        </w:tc>
        <w:tc>
          <w:tcPr>
            <w:tcW w:w="361" w:type="pct"/>
            <w:tcBorders>
              <w:top w:val="nil"/>
              <w:left w:val="nil"/>
              <w:bottom w:val="single" w:sz="4" w:space="0" w:color="auto"/>
              <w:right w:val="single" w:sz="4" w:space="0" w:color="auto"/>
            </w:tcBorders>
            <w:shd w:val="clear" w:color="auto" w:fill="auto"/>
            <w:noWrap/>
            <w:vAlign w:val="center"/>
            <w:hideMark/>
          </w:tcPr>
          <w:p w14:paraId="6E918A5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607583D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0,86</w:t>
            </w:r>
          </w:p>
        </w:tc>
        <w:tc>
          <w:tcPr>
            <w:tcW w:w="502" w:type="pct"/>
            <w:tcBorders>
              <w:top w:val="nil"/>
              <w:left w:val="nil"/>
              <w:bottom w:val="single" w:sz="4" w:space="0" w:color="auto"/>
              <w:right w:val="single" w:sz="4" w:space="0" w:color="auto"/>
            </w:tcBorders>
            <w:shd w:val="clear" w:color="auto" w:fill="auto"/>
            <w:noWrap/>
            <w:vAlign w:val="center"/>
            <w:hideMark/>
          </w:tcPr>
          <w:p w14:paraId="174FFE1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0,86</w:t>
            </w:r>
          </w:p>
        </w:tc>
        <w:tc>
          <w:tcPr>
            <w:tcW w:w="435" w:type="pct"/>
            <w:tcBorders>
              <w:top w:val="nil"/>
              <w:left w:val="nil"/>
              <w:bottom w:val="single" w:sz="4" w:space="0" w:color="auto"/>
              <w:right w:val="single" w:sz="4" w:space="0" w:color="auto"/>
            </w:tcBorders>
            <w:shd w:val="clear" w:color="auto" w:fill="auto"/>
            <w:noWrap/>
            <w:vAlign w:val="center"/>
            <w:hideMark/>
          </w:tcPr>
          <w:p w14:paraId="72D28AA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121EC0A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2018</w:t>
            </w:r>
          </w:p>
        </w:tc>
      </w:tr>
      <w:tr w:rsidR="006B453C" w:rsidRPr="006B453C" w14:paraId="14A281AB"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66552D51"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000000"/>
              <w:right w:val="single" w:sz="4" w:space="0" w:color="auto"/>
            </w:tcBorders>
            <w:vAlign w:val="center"/>
            <w:hideMark/>
          </w:tcPr>
          <w:p w14:paraId="6CB864A6"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78FA278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2FCBE76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КВ-ГМ-0,75-115Н</w:t>
            </w:r>
          </w:p>
        </w:tc>
        <w:tc>
          <w:tcPr>
            <w:tcW w:w="361" w:type="pct"/>
            <w:tcBorders>
              <w:top w:val="nil"/>
              <w:left w:val="nil"/>
              <w:bottom w:val="single" w:sz="4" w:space="0" w:color="auto"/>
              <w:right w:val="single" w:sz="4" w:space="0" w:color="auto"/>
            </w:tcBorders>
            <w:shd w:val="clear" w:color="auto" w:fill="auto"/>
            <w:noWrap/>
            <w:vAlign w:val="center"/>
            <w:hideMark/>
          </w:tcPr>
          <w:p w14:paraId="3C79F1A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2D3952B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0,645</w:t>
            </w:r>
          </w:p>
        </w:tc>
        <w:tc>
          <w:tcPr>
            <w:tcW w:w="502" w:type="pct"/>
            <w:tcBorders>
              <w:top w:val="nil"/>
              <w:left w:val="nil"/>
              <w:bottom w:val="single" w:sz="4" w:space="0" w:color="auto"/>
              <w:right w:val="single" w:sz="4" w:space="0" w:color="auto"/>
            </w:tcBorders>
            <w:shd w:val="clear" w:color="auto" w:fill="auto"/>
            <w:noWrap/>
            <w:vAlign w:val="center"/>
            <w:hideMark/>
          </w:tcPr>
          <w:p w14:paraId="0B26FA4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0,645</w:t>
            </w:r>
          </w:p>
        </w:tc>
        <w:tc>
          <w:tcPr>
            <w:tcW w:w="435" w:type="pct"/>
            <w:tcBorders>
              <w:top w:val="nil"/>
              <w:left w:val="nil"/>
              <w:bottom w:val="single" w:sz="4" w:space="0" w:color="auto"/>
              <w:right w:val="single" w:sz="4" w:space="0" w:color="auto"/>
            </w:tcBorders>
            <w:shd w:val="clear" w:color="auto" w:fill="auto"/>
            <w:noWrap/>
            <w:vAlign w:val="center"/>
            <w:hideMark/>
          </w:tcPr>
          <w:p w14:paraId="715CD17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10DD4B6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2018</w:t>
            </w:r>
          </w:p>
        </w:tc>
      </w:tr>
      <w:tr w:rsidR="006B453C" w:rsidRPr="006B453C" w14:paraId="053455A5"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3955290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8</w:t>
            </w:r>
          </w:p>
        </w:tc>
        <w:tc>
          <w:tcPr>
            <w:tcW w:w="1121" w:type="pct"/>
            <w:tcBorders>
              <w:top w:val="nil"/>
              <w:left w:val="nil"/>
              <w:bottom w:val="single" w:sz="4" w:space="0" w:color="auto"/>
              <w:right w:val="single" w:sz="4" w:space="0" w:color="auto"/>
            </w:tcBorders>
            <w:shd w:val="clear" w:color="auto" w:fill="auto"/>
            <w:noWrap/>
            <w:vAlign w:val="center"/>
            <w:hideMark/>
          </w:tcPr>
          <w:p w14:paraId="1313DC52"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БМК-9, ул.Советская</w:t>
            </w:r>
          </w:p>
        </w:tc>
        <w:tc>
          <w:tcPr>
            <w:tcW w:w="538" w:type="pct"/>
            <w:tcBorders>
              <w:top w:val="nil"/>
              <w:left w:val="nil"/>
              <w:bottom w:val="single" w:sz="4" w:space="0" w:color="auto"/>
              <w:right w:val="single" w:sz="4" w:space="0" w:color="auto"/>
            </w:tcBorders>
            <w:shd w:val="clear" w:color="auto" w:fill="auto"/>
            <w:noWrap/>
            <w:vAlign w:val="center"/>
            <w:hideMark/>
          </w:tcPr>
          <w:p w14:paraId="7BF7E30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6FCE121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КВ-ГМ-2,32-115Н</w:t>
            </w:r>
          </w:p>
        </w:tc>
        <w:tc>
          <w:tcPr>
            <w:tcW w:w="361" w:type="pct"/>
            <w:tcBorders>
              <w:top w:val="nil"/>
              <w:left w:val="nil"/>
              <w:bottom w:val="single" w:sz="4" w:space="0" w:color="auto"/>
              <w:right w:val="single" w:sz="4" w:space="0" w:color="auto"/>
            </w:tcBorders>
            <w:shd w:val="clear" w:color="auto" w:fill="auto"/>
            <w:noWrap/>
            <w:vAlign w:val="center"/>
            <w:hideMark/>
          </w:tcPr>
          <w:p w14:paraId="4F99926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auto" w:fill="auto"/>
            <w:noWrap/>
            <w:vAlign w:val="center"/>
            <w:hideMark/>
          </w:tcPr>
          <w:p w14:paraId="5192C90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1,995</w:t>
            </w:r>
          </w:p>
        </w:tc>
        <w:tc>
          <w:tcPr>
            <w:tcW w:w="502" w:type="pct"/>
            <w:tcBorders>
              <w:top w:val="nil"/>
              <w:left w:val="nil"/>
              <w:bottom w:val="single" w:sz="4" w:space="0" w:color="auto"/>
              <w:right w:val="single" w:sz="4" w:space="0" w:color="auto"/>
            </w:tcBorders>
            <w:shd w:val="clear" w:color="auto" w:fill="auto"/>
            <w:noWrap/>
            <w:vAlign w:val="center"/>
            <w:hideMark/>
          </w:tcPr>
          <w:p w14:paraId="0737915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7,98</w:t>
            </w:r>
          </w:p>
        </w:tc>
        <w:tc>
          <w:tcPr>
            <w:tcW w:w="435" w:type="pct"/>
            <w:tcBorders>
              <w:top w:val="nil"/>
              <w:left w:val="nil"/>
              <w:bottom w:val="single" w:sz="4" w:space="0" w:color="auto"/>
              <w:right w:val="single" w:sz="4" w:space="0" w:color="auto"/>
            </w:tcBorders>
            <w:shd w:val="clear" w:color="auto" w:fill="auto"/>
            <w:noWrap/>
            <w:vAlign w:val="center"/>
            <w:hideMark/>
          </w:tcPr>
          <w:p w14:paraId="79CFE1D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3716EAA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2018</w:t>
            </w:r>
          </w:p>
        </w:tc>
      </w:tr>
      <w:tr w:rsidR="006B453C" w:rsidRPr="006B453C" w14:paraId="3C72D47B" w14:textId="77777777" w:rsidTr="004045EA">
        <w:trPr>
          <w:trHeight w:val="285"/>
        </w:trPr>
        <w:tc>
          <w:tcPr>
            <w:tcW w:w="2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C65A0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9</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2B78BC80"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Центральная котельная №4, ул.Заводская,д.4</w:t>
            </w:r>
          </w:p>
        </w:tc>
        <w:tc>
          <w:tcPr>
            <w:tcW w:w="538" w:type="pct"/>
            <w:tcBorders>
              <w:top w:val="nil"/>
              <w:left w:val="nil"/>
              <w:bottom w:val="single" w:sz="4" w:space="0" w:color="auto"/>
              <w:right w:val="single" w:sz="4" w:space="0" w:color="auto"/>
            </w:tcBorders>
            <w:shd w:val="clear" w:color="auto" w:fill="auto"/>
            <w:noWrap/>
            <w:vAlign w:val="center"/>
            <w:hideMark/>
          </w:tcPr>
          <w:p w14:paraId="51E43AF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паровой</w:t>
            </w:r>
          </w:p>
        </w:tc>
        <w:tc>
          <w:tcPr>
            <w:tcW w:w="723" w:type="pct"/>
            <w:tcBorders>
              <w:top w:val="nil"/>
              <w:left w:val="nil"/>
              <w:bottom w:val="single" w:sz="4" w:space="0" w:color="auto"/>
              <w:right w:val="single" w:sz="4" w:space="0" w:color="auto"/>
            </w:tcBorders>
            <w:shd w:val="clear" w:color="auto" w:fill="auto"/>
            <w:noWrap/>
            <w:vAlign w:val="center"/>
            <w:hideMark/>
          </w:tcPr>
          <w:p w14:paraId="3BB5EB1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ДКВР-6,5/13</w:t>
            </w:r>
          </w:p>
        </w:tc>
        <w:tc>
          <w:tcPr>
            <w:tcW w:w="361" w:type="pct"/>
            <w:tcBorders>
              <w:top w:val="nil"/>
              <w:left w:val="nil"/>
              <w:bottom w:val="single" w:sz="4" w:space="0" w:color="auto"/>
              <w:right w:val="single" w:sz="4" w:space="0" w:color="auto"/>
            </w:tcBorders>
            <w:shd w:val="clear" w:color="auto" w:fill="auto"/>
            <w:noWrap/>
            <w:vAlign w:val="center"/>
            <w:hideMark/>
          </w:tcPr>
          <w:p w14:paraId="4D09C73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0B2DA49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4,225</w:t>
            </w:r>
          </w:p>
        </w:tc>
        <w:tc>
          <w:tcPr>
            <w:tcW w:w="502" w:type="pct"/>
            <w:tcBorders>
              <w:top w:val="nil"/>
              <w:left w:val="nil"/>
              <w:bottom w:val="single" w:sz="4" w:space="0" w:color="auto"/>
              <w:right w:val="single" w:sz="4" w:space="0" w:color="auto"/>
            </w:tcBorders>
            <w:shd w:val="clear" w:color="auto" w:fill="auto"/>
            <w:noWrap/>
            <w:vAlign w:val="center"/>
            <w:hideMark/>
          </w:tcPr>
          <w:p w14:paraId="710EF8A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4,225</w:t>
            </w:r>
          </w:p>
        </w:tc>
        <w:tc>
          <w:tcPr>
            <w:tcW w:w="435" w:type="pct"/>
            <w:tcBorders>
              <w:top w:val="nil"/>
              <w:left w:val="nil"/>
              <w:bottom w:val="single" w:sz="4" w:space="0" w:color="auto"/>
              <w:right w:val="single" w:sz="4" w:space="0" w:color="auto"/>
            </w:tcBorders>
            <w:shd w:val="clear" w:color="auto" w:fill="auto"/>
            <w:noWrap/>
            <w:vAlign w:val="center"/>
            <w:hideMark/>
          </w:tcPr>
          <w:p w14:paraId="6665544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585E807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1992</w:t>
            </w:r>
          </w:p>
        </w:tc>
      </w:tr>
      <w:tr w:rsidR="006B453C" w:rsidRPr="006B453C" w14:paraId="2CC056CC"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1C4E5392"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000000"/>
              <w:right w:val="single" w:sz="4" w:space="0" w:color="auto"/>
            </w:tcBorders>
            <w:vAlign w:val="center"/>
            <w:hideMark/>
          </w:tcPr>
          <w:p w14:paraId="03E8B633"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11A271C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1FF4DD4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ДКВРВ-6,5/13</w:t>
            </w:r>
          </w:p>
        </w:tc>
        <w:tc>
          <w:tcPr>
            <w:tcW w:w="361" w:type="pct"/>
            <w:tcBorders>
              <w:top w:val="nil"/>
              <w:left w:val="nil"/>
              <w:bottom w:val="single" w:sz="4" w:space="0" w:color="auto"/>
              <w:right w:val="single" w:sz="4" w:space="0" w:color="auto"/>
            </w:tcBorders>
            <w:shd w:val="clear" w:color="auto" w:fill="auto"/>
            <w:noWrap/>
            <w:vAlign w:val="center"/>
            <w:hideMark/>
          </w:tcPr>
          <w:p w14:paraId="0FD9C6C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30ABC64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02" w:type="pct"/>
            <w:tcBorders>
              <w:top w:val="nil"/>
              <w:left w:val="nil"/>
              <w:bottom w:val="single" w:sz="4" w:space="0" w:color="auto"/>
              <w:right w:val="single" w:sz="4" w:space="0" w:color="auto"/>
            </w:tcBorders>
            <w:shd w:val="clear" w:color="auto" w:fill="auto"/>
            <w:noWrap/>
            <w:vAlign w:val="center"/>
            <w:hideMark/>
          </w:tcPr>
          <w:p w14:paraId="48E1EFD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435" w:type="pct"/>
            <w:tcBorders>
              <w:top w:val="nil"/>
              <w:left w:val="nil"/>
              <w:bottom w:val="single" w:sz="4" w:space="0" w:color="auto"/>
              <w:right w:val="single" w:sz="4" w:space="0" w:color="auto"/>
            </w:tcBorders>
            <w:shd w:val="clear" w:color="auto" w:fill="auto"/>
            <w:noWrap/>
            <w:vAlign w:val="center"/>
            <w:hideMark/>
          </w:tcPr>
          <w:p w14:paraId="1EBB4D2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128C55B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1992</w:t>
            </w:r>
          </w:p>
        </w:tc>
      </w:tr>
      <w:tr w:rsidR="006B453C" w:rsidRPr="006B453C" w14:paraId="528FCF87"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69CE8E5F"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000000"/>
              <w:right w:val="single" w:sz="4" w:space="0" w:color="auto"/>
            </w:tcBorders>
            <w:vAlign w:val="center"/>
            <w:hideMark/>
          </w:tcPr>
          <w:p w14:paraId="3438D08B"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02A52BE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15921AB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КВГМ-10</w:t>
            </w:r>
          </w:p>
        </w:tc>
        <w:tc>
          <w:tcPr>
            <w:tcW w:w="361" w:type="pct"/>
            <w:tcBorders>
              <w:top w:val="nil"/>
              <w:left w:val="nil"/>
              <w:bottom w:val="single" w:sz="4" w:space="0" w:color="auto"/>
              <w:right w:val="single" w:sz="4" w:space="0" w:color="auto"/>
            </w:tcBorders>
            <w:shd w:val="clear" w:color="auto" w:fill="auto"/>
            <w:noWrap/>
            <w:vAlign w:val="center"/>
            <w:hideMark/>
          </w:tcPr>
          <w:p w14:paraId="21183B4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39A7A86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10</w:t>
            </w:r>
          </w:p>
        </w:tc>
        <w:tc>
          <w:tcPr>
            <w:tcW w:w="502" w:type="pct"/>
            <w:tcBorders>
              <w:top w:val="nil"/>
              <w:left w:val="nil"/>
              <w:bottom w:val="single" w:sz="4" w:space="0" w:color="auto"/>
              <w:right w:val="single" w:sz="4" w:space="0" w:color="auto"/>
            </w:tcBorders>
            <w:shd w:val="clear" w:color="auto" w:fill="auto"/>
            <w:noWrap/>
            <w:vAlign w:val="center"/>
            <w:hideMark/>
          </w:tcPr>
          <w:p w14:paraId="6FF4506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10</w:t>
            </w:r>
          </w:p>
        </w:tc>
        <w:tc>
          <w:tcPr>
            <w:tcW w:w="435" w:type="pct"/>
            <w:tcBorders>
              <w:top w:val="nil"/>
              <w:left w:val="nil"/>
              <w:bottom w:val="single" w:sz="4" w:space="0" w:color="auto"/>
              <w:right w:val="single" w:sz="4" w:space="0" w:color="auto"/>
            </w:tcBorders>
            <w:shd w:val="clear" w:color="auto" w:fill="auto"/>
            <w:noWrap/>
            <w:vAlign w:val="center"/>
            <w:hideMark/>
          </w:tcPr>
          <w:p w14:paraId="0ABE841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49DD86F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1992</w:t>
            </w:r>
          </w:p>
        </w:tc>
      </w:tr>
      <w:tr w:rsidR="006B453C" w:rsidRPr="006B453C" w14:paraId="1A9B785E" w14:textId="77777777" w:rsidTr="004045EA">
        <w:trPr>
          <w:trHeight w:val="285"/>
        </w:trPr>
        <w:tc>
          <w:tcPr>
            <w:tcW w:w="203" w:type="pct"/>
            <w:vMerge/>
            <w:tcBorders>
              <w:top w:val="nil"/>
              <w:left w:val="single" w:sz="4" w:space="0" w:color="auto"/>
              <w:bottom w:val="single" w:sz="4" w:space="0" w:color="000000"/>
              <w:right w:val="single" w:sz="4" w:space="0" w:color="auto"/>
            </w:tcBorders>
            <w:vAlign w:val="center"/>
            <w:hideMark/>
          </w:tcPr>
          <w:p w14:paraId="72195C69"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000000"/>
              <w:right w:val="single" w:sz="4" w:space="0" w:color="auto"/>
            </w:tcBorders>
            <w:vAlign w:val="center"/>
            <w:hideMark/>
          </w:tcPr>
          <w:p w14:paraId="51FB1756"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28BB2D5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2FC80A9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Витермо</w:t>
            </w:r>
          </w:p>
        </w:tc>
        <w:tc>
          <w:tcPr>
            <w:tcW w:w="361" w:type="pct"/>
            <w:tcBorders>
              <w:top w:val="nil"/>
              <w:left w:val="nil"/>
              <w:bottom w:val="single" w:sz="4" w:space="0" w:color="auto"/>
              <w:right w:val="single" w:sz="4" w:space="0" w:color="auto"/>
            </w:tcBorders>
            <w:shd w:val="clear" w:color="auto" w:fill="auto"/>
            <w:noWrap/>
            <w:vAlign w:val="center"/>
            <w:hideMark/>
          </w:tcPr>
          <w:p w14:paraId="284A6F5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auto" w:fill="auto"/>
            <w:noWrap/>
            <w:vAlign w:val="center"/>
            <w:hideMark/>
          </w:tcPr>
          <w:p w14:paraId="4A9D159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3,5</w:t>
            </w:r>
          </w:p>
        </w:tc>
        <w:tc>
          <w:tcPr>
            <w:tcW w:w="502" w:type="pct"/>
            <w:tcBorders>
              <w:top w:val="nil"/>
              <w:left w:val="nil"/>
              <w:bottom w:val="single" w:sz="4" w:space="0" w:color="auto"/>
              <w:right w:val="single" w:sz="4" w:space="0" w:color="auto"/>
            </w:tcBorders>
            <w:shd w:val="clear" w:color="auto" w:fill="auto"/>
            <w:noWrap/>
            <w:vAlign w:val="center"/>
            <w:hideMark/>
          </w:tcPr>
          <w:p w14:paraId="075257A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3,5</w:t>
            </w:r>
          </w:p>
        </w:tc>
        <w:tc>
          <w:tcPr>
            <w:tcW w:w="435" w:type="pct"/>
            <w:tcBorders>
              <w:top w:val="nil"/>
              <w:left w:val="nil"/>
              <w:bottom w:val="single" w:sz="4" w:space="0" w:color="auto"/>
              <w:right w:val="single" w:sz="4" w:space="0" w:color="auto"/>
            </w:tcBorders>
            <w:shd w:val="clear" w:color="auto" w:fill="auto"/>
            <w:noWrap/>
            <w:vAlign w:val="center"/>
            <w:hideMark/>
          </w:tcPr>
          <w:p w14:paraId="7CF8E5D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3979E2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1992</w:t>
            </w:r>
          </w:p>
        </w:tc>
      </w:tr>
      <w:tr w:rsidR="006B453C" w:rsidRPr="006B453C" w14:paraId="2B4D5DEC" w14:textId="77777777" w:rsidTr="004045EA">
        <w:trPr>
          <w:trHeight w:val="2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14:paraId="5965702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10</w:t>
            </w:r>
          </w:p>
        </w:tc>
        <w:tc>
          <w:tcPr>
            <w:tcW w:w="1121" w:type="pct"/>
            <w:tcBorders>
              <w:top w:val="nil"/>
              <w:left w:val="nil"/>
              <w:bottom w:val="nil"/>
              <w:right w:val="single" w:sz="4" w:space="0" w:color="auto"/>
            </w:tcBorders>
            <w:shd w:val="clear" w:color="auto" w:fill="auto"/>
            <w:noWrap/>
            <w:vAlign w:val="center"/>
            <w:hideMark/>
          </w:tcPr>
          <w:p w14:paraId="238CAFB6"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БМК-10, ул.Набережная, д.18</w:t>
            </w:r>
          </w:p>
        </w:tc>
        <w:tc>
          <w:tcPr>
            <w:tcW w:w="538" w:type="pct"/>
            <w:tcBorders>
              <w:top w:val="nil"/>
              <w:left w:val="nil"/>
              <w:bottom w:val="single" w:sz="4" w:space="0" w:color="auto"/>
              <w:right w:val="single" w:sz="4" w:space="0" w:color="auto"/>
            </w:tcBorders>
            <w:shd w:val="clear" w:color="auto" w:fill="auto"/>
            <w:noWrap/>
            <w:vAlign w:val="center"/>
            <w:hideMark/>
          </w:tcPr>
          <w:p w14:paraId="673D924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auto" w:fill="auto"/>
            <w:noWrap/>
            <w:vAlign w:val="center"/>
            <w:hideMark/>
          </w:tcPr>
          <w:p w14:paraId="4021EB1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UNICAL MODAL 76</w:t>
            </w:r>
          </w:p>
        </w:tc>
        <w:tc>
          <w:tcPr>
            <w:tcW w:w="361" w:type="pct"/>
            <w:tcBorders>
              <w:top w:val="nil"/>
              <w:left w:val="nil"/>
              <w:bottom w:val="single" w:sz="4" w:space="0" w:color="auto"/>
              <w:right w:val="single" w:sz="4" w:space="0" w:color="auto"/>
            </w:tcBorders>
            <w:shd w:val="clear" w:color="auto" w:fill="auto"/>
            <w:noWrap/>
            <w:vAlign w:val="center"/>
            <w:hideMark/>
          </w:tcPr>
          <w:p w14:paraId="704397E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auto" w:fill="auto"/>
            <w:noWrap/>
            <w:vAlign w:val="center"/>
            <w:hideMark/>
          </w:tcPr>
          <w:p w14:paraId="6C2789FA"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0,065</w:t>
            </w:r>
          </w:p>
        </w:tc>
        <w:tc>
          <w:tcPr>
            <w:tcW w:w="502" w:type="pct"/>
            <w:tcBorders>
              <w:top w:val="nil"/>
              <w:left w:val="nil"/>
              <w:bottom w:val="single" w:sz="4" w:space="0" w:color="auto"/>
              <w:right w:val="single" w:sz="4" w:space="0" w:color="auto"/>
            </w:tcBorders>
            <w:shd w:val="clear" w:color="auto" w:fill="auto"/>
            <w:noWrap/>
            <w:vAlign w:val="center"/>
            <w:hideMark/>
          </w:tcPr>
          <w:p w14:paraId="43E52ED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0,13</w:t>
            </w:r>
          </w:p>
        </w:tc>
        <w:tc>
          <w:tcPr>
            <w:tcW w:w="435" w:type="pct"/>
            <w:tcBorders>
              <w:top w:val="nil"/>
              <w:left w:val="nil"/>
              <w:bottom w:val="single" w:sz="4" w:space="0" w:color="auto"/>
              <w:right w:val="single" w:sz="4" w:space="0" w:color="auto"/>
            </w:tcBorders>
            <w:shd w:val="clear" w:color="auto" w:fill="auto"/>
            <w:noWrap/>
            <w:vAlign w:val="center"/>
            <w:hideMark/>
          </w:tcPr>
          <w:p w14:paraId="4A429AB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auto" w:fill="auto"/>
            <w:noWrap/>
            <w:vAlign w:val="center"/>
            <w:hideMark/>
          </w:tcPr>
          <w:p w14:paraId="78352EB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2013</w:t>
            </w:r>
          </w:p>
        </w:tc>
      </w:tr>
      <w:tr w:rsidR="006B453C" w:rsidRPr="006B453C" w14:paraId="02A86BF7" w14:textId="77777777" w:rsidTr="004045EA">
        <w:trPr>
          <w:trHeight w:val="570"/>
        </w:trPr>
        <w:tc>
          <w:tcPr>
            <w:tcW w:w="203" w:type="pct"/>
            <w:tcBorders>
              <w:top w:val="nil"/>
              <w:left w:val="single" w:sz="4" w:space="0" w:color="auto"/>
              <w:bottom w:val="single" w:sz="4" w:space="0" w:color="auto"/>
              <w:right w:val="nil"/>
            </w:tcBorders>
            <w:shd w:val="clear" w:color="auto" w:fill="auto"/>
            <w:noWrap/>
            <w:vAlign w:val="center"/>
            <w:hideMark/>
          </w:tcPr>
          <w:p w14:paraId="5218F8EE"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11</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2A644"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г. Гагарин, пр. Первомайский, 1</w:t>
            </w:r>
          </w:p>
        </w:tc>
        <w:tc>
          <w:tcPr>
            <w:tcW w:w="538" w:type="pct"/>
            <w:tcBorders>
              <w:top w:val="nil"/>
              <w:left w:val="nil"/>
              <w:bottom w:val="single" w:sz="4" w:space="0" w:color="auto"/>
              <w:right w:val="single" w:sz="4" w:space="0" w:color="auto"/>
            </w:tcBorders>
            <w:shd w:val="clear" w:color="auto" w:fill="auto"/>
            <w:noWrap/>
            <w:vAlign w:val="center"/>
            <w:hideMark/>
          </w:tcPr>
          <w:p w14:paraId="1D81567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05DE21C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THERM TRIO 90T</w:t>
            </w:r>
          </w:p>
        </w:tc>
        <w:tc>
          <w:tcPr>
            <w:tcW w:w="361" w:type="pct"/>
            <w:tcBorders>
              <w:top w:val="nil"/>
              <w:left w:val="nil"/>
              <w:bottom w:val="single" w:sz="4" w:space="0" w:color="auto"/>
              <w:right w:val="single" w:sz="4" w:space="0" w:color="auto"/>
            </w:tcBorders>
            <w:shd w:val="clear" w:color="auto" w:fill="auto"/>
            <w:noWrap/>
            <w:vAlign w:val="center"/>
            <w:hideMark/>
          </w:tcPr>
          <w:p w14:paraId="35C31C1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hideMark/>
          </w:tcPr>
          <w:p w14:paraId="1918C8A4"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0,0770</w:t>
            </w:r>
          </w:p>
        </w:tc>
        <w:tc>
          <w:tcPr>
            <w:tcW w:w="502" w:type="pct"/>
            <w:tcBorders>
              <w:top w:val="nil"/>
              <w:left w:val="nil"/>
              <w:bottom w:val="single" w:sz="4" w:space="0" w:color="auto"/>
              <w:right w:val="single" w:sz="4" w:space="0" w:color="auto"/>
            </w:tcBorders>
            <w:shd w:val="clear" w:color="auto" w:fill="auto"/>
            <w:noWrap/>
            <w:vAlign w:val="center"/>
            <w:hideMark/>
          </w:tcPr>
          <w:p w14:paraId="66D5F6D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0,308</w:t>
            </w:r>
          </w:p>
        </w:tc>
        <w:tc>
          <w:tcPr>
            <w:tcW w:w="435" w:type="pct"/>
            <w:tcBorders>
              <w:top w:val="nil"/>
              <w:left w:val="nil"/>
              <w:bottom w:val="single" w:sz="4" w:space="0" w:color="auto"/>
              <w:right w:val="single" w:sz="4" w:space="0" w:color="auto"/>
            </w:tcBorders>
            <w:shd w:val="clear" w:color="auto" w:fill="auto"/>
            <w:noWrap/>
            <w:vAlign w:val="center"/>
            <w:hideMark/>
          </w:tcPr>
          <w:p w14:paraId="396BB04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7357997E"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386E88BD" w14:textId="77777777" w:rsidTr="004045EA">
        <w:trPr>
          <w:trHeight w:val="570"/>
        </w:trPr>
        <w:tc>
          <w:tcPr>
            <w:tcW w:w="203" w:type="pct"/>
            <w:tcBorders>
              <w:top w:val="nil"/>
              <w:left w:val="single" w:sz="4" w:space="0" w:color="auto"/>
              <w:bottom w:val="single" w:sz="4" w:space="0" w:color="auto"/>
              <w:right w:val="nil"/>
            </w:tcBorders>
            <w:shd w:val="clear" w:color="auto" w:fill="auto"/>
            <w:noWrap/>
            <w:vAlign w:val="center"/>
            <w:hideMark/>
          </w:tcPr>
          <w:p w14:paraId="1242998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12</w:t>
            </w:r>
          </w:p>
        </w:tc>
        <w:tc>
          <w:tcPr>
            <w:tcW w:w="1121" w:type="pct"/>
            <w:tcBorders>
              <w:top w:val="nil"/>
              <w:left w:val="single" w:sz="4" w:space="0" w:color="auto"/>
              <w:bottom w:val="single" w:sz="4" w:space="0" w:color="auto"/>
              <w:right w:val="single" w:sz="4" w:space="0" w:color="auto"/>
            </w:tcBorders>
            <w:shd w:val="clear" w:color="auto" w:fill="auto"/>
            <w:vAlign w:val="center"/>
            <w:hideMark/>
          </w:tcPr>
          <w:p w14:paraId="2007BB3D"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г. Гагарин, ул. Комсомольская, 9</w:t>
            </w:r>
          </w:p>
        </w:tc>
        <w:tc>
          <w:tcPr>
            <w:tcW w:w="538" w:type="pct"/>
            <w:tcBorders>
              <w:top w:val="nil"/>
              <w:left w:val="nil"/>
              <w:bottom w:val="single" w:sz="4" w:space="0" w:color="auto"/>
              <w:right w:val="single" w:sz="4" w:space="0" w:color="auto"/>
            </w:tcBorders>
            <w:shd w:val="clear" w:color="auto" w:fill="auto"/>
            <w:noWrap/>
            <w:vAlign w:val="center"/>
            <w:hideMark/>
          </w:tcPr>
          <w:p w14:paraId="63A6E7A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1512D3D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THERM TRIO 90T</w:t>
            </w:r>
          </w:p>
        </w:tc>
        <w:tc>
          <w:tcPr>
            <w:tcW w:w="361" w:type="pct"/>
            <w:tcBorders>
              <w:top w:val="nil"/>
              <w:left w:val="nil"/>
              <w:bottom w:val="single" w:sz="4" w:space="0" w:color="auto"/>
              <w:right w:val="single" w:sz="4" w:space="0" w:color="auto"/>
            </w:tcBorders>
            <w:shd w:val="clear" w:color="auto" w:fill="auto"/>
            <w:noWrap/>
            <w:vAlign w:val="center"/>
            <w:hideMark/>
          </w:tcPr>
          <w:p w14:paraId="0E5643A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hideMark/>
          </w:tcPr>
          <w:p w14:paraId="1E6D9E35"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0,0770</w:t>
            </w:r>
          </w:p>
        </w:tc>
        <w:tc>
          <w:tcPr>
            <w:tcW w:w="502" w:type="pct"/>
            <w:tcBorders>
              <w:top w:val="nil"/>
              <w:left w:val="nil"/>
              <w:bottom w:val="single" w:sz="4" w:space="0" w:color="auto"/>
              <w:right w:val="single" w:sz="4" w:space="0" w:color="auto"/>
            </w:tcBorders>
            <w:shd w:val="clear" w:color="auto" w:fill="auto"/>
            <w:noWrap/>
            <w:vAlign w:val="center"/>
            <w:hideMark/>
          </w:tcPr>
          <w:p w14:paraId="6E5B107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0,154</w:t>
            </w:r>
          </w:p>
        </w:tc>
        <w:tc>
          <w:tcPr>
            <w:tcW w:w="435" w:type="pct"/>
            <w:tcBorders>
              <w:top w:val="nil"/>
              <w:left w:val="nil"/>
              <w:bottom w:val="single" w:sz="4" w:space="0" w:color="auto"/>
              <w:right w:val="single" w:sz="4" w:space="0" w:color="auto"/>
            </w:tcBorders>
            <w:shd w:val="clear" w:color="auto" w:fill="auto"/>
            <w:noWrap/>
            <w:vAlign w:val="center"/>
            <w:hideMark/>
          </w:tcPr>
          <w:p w14:paraId="3694CFA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05EEE25C"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2010</w:t>
            </w:r>
          </w:p>
        </w:tc>
      </w:tr>
      <w:tr w:rsidR="006B453C" w:rsidRPr="006B453C" w14:paraId="07FA6B0A" w14:textId="77777777" w:rsidTr="004045EA">
        <w:trPr>
          <w:trHeight w:val="57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03807FA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13</w:t>
            </w:r>
          </w:p>
        </w:tc>
        <w:tc>
          <w:tcPr>
            <w:tcW w:w="1121" w:type="pct"/>
            <w:tcBorders>
              <w:top w:val="nil"/>
              <w:left w:val="nil"/>
              <w:bottom w:val="single" w:sz="4" w:space="0" w:color="auto"/>
              <w:right w:val="single" w:sz="4" w:space="0" w:color="auto"/>
            </w:tcBorders>
            <w:shd w:val="clear" w:color="auto" w:fill="auto"/>
            <w:vAlign w:val="center"/>
            <w:hideMark/>
          </w:tcPr>
          <w:p w14:paraId="73AEA81F"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г. Гагарин, ул. Советская д. 64а, ФОК «Восток»</w:t>
            </w:r>
          </w:p>
        </w:tc>
        <w:tc>
          <w:tcPr>
            <w:tcW w:w="538" w:type="pct"/>
            <w:tcBorders>
              <w:top w:val="nil"/>
              <w:left w:val="nil"/>
              <w:bottom w:val="single" w:sz="4" w:space="0" w:color="auto"/>
              <w:right w:val="single" w:sz="4" w:space="0" w:color="auto"/>
            </w:tcBorders>
            <w:shd w:val="clear" w:color="auto" w:fill="auto"/>
            <w:noWrap/>
            <w:vAlign w:val="center"/>
            <w:hideMark/>
          </w:tcPr>
          <w:p w14:paraId="0E74A7C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2C5509CF"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КЧМ-5</w:t>
            </w:r>
          </w:p>
        </w:tc>
        <w:tc>
          <w:tcPr>
            <w:tcW w:w="361" w:type="pct"/>
            <w:tcBorders>
              <w:top w:val="nil"/>
              <w:left w:val="nil"/>
              <w:bottom w:val="single" w:sz="4" w:space="0" w:color="auto"/>
              <w:right w:val="single" w:sz="4" w:space="0" w:color="auto"/>
            </w:tcBorders>
            <w:shd w:val="clear" w:color="auto" w:fill="auto"/>
            <w:noWrap/>
            <w:vAlign w:val="center"/>
            <w:hideMark/>
          </w:tcPr>
          <w:p w14:paraId="55660A7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hideMark/>
          </w:tcPr>
          <w:p w14:paraId="46AD3168"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0,0690</w:t>
            </w:r>
          </w:p>
        </w:tc>
        <w:tc>
          <w:tcPr>
            <w:tcW w:w="502" w:type="pct"/>
            <w:tcBorders>
              <w:top w:val="nil"/>
              <w:left w:val="nil"/>
              <w:bottom w:val="single" w:sz="4" w:space="0" w:color="auto"/>
              <w:right w:val="single" w:sz="4" w:space="0" w:color="auto"/>
            </w:tcBorders>
            <w:shd w:val="clear" w:color="auto" w:fill="auto"/>
            <w:noWrap/>
            <w:vAlign w:val="center"/>
            <w:hideMark/>
          </w:tcPr>
          <w:p w14:paraId="7D4D2E0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0,276</w:t>
            </w:r>
          </w:p>
        </w:tc>
        <w:tc>
          <w:tcPr>
            <w:tcW w:w="435" w:type="pct"/>
            <w:tcBorders>
              <w:top w:val="nil"/>
              <w:left w:val="nil"/>
              <w:bottom w:val="single" w:sz="4" w:space="0" w:color="auto"/>
              <w:right w:val="single" w:sz="4" w:space="0" w:color="auto"/>
            </w:tcBorders>
            <w:shd w:val="clear" w:color="auto" w:fill="auto"/>
            <w:noWrap/>
            <w:vAlign w:val="center"/>
            <w:hideMark/>
          </w:tcPr>
          <w:p w14:paraId="14EAEAA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1338E01D"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н/д</w:t>
            </w:r>
          </w:p>
        </w:tc>
      </w:tr>
      <w:tr w:rsidR="006B453C" w:rsidRPr="006B453C" w14:paraId="2012ABCE" w14:textId="77777777" w:rsidTr="004045EA">
        <w:trPr>
          <w:trHeight w:val="57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CE9227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14</w:t>
            </w:r>
          </w:p>
        </w:tc>
        <w:tc>
          <w:tcPr>
            <w:tcW w:w="1121" w:type="pct"/>
            <w:tcBorders>
              <w:top w:val="nil"/>
              <w:left w:val="nil"/>
              <w:bottom w:val="single" w:sz="4" w:space="0" w:color="auto"/>
              <w:right w:val="single" w:sz="4" w:space="0" w:color="auto"/>
            </w:tcBorders>
            <w:shd w:val="clear" w:color="auto" w:fill="auto"/>
            <w:vAlign w:val="center"/>
            <w:hideMark/>
          </w:tcPr>
          <w:p w14:paraId="06DB31A8"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Акатово, Акатовская школа</w:t>
            </w:r>
          </w:p>
        </w:tc>
        <w:tc>
          <w:tcPr>
            <w:tcW w:w="538" w:type="pct"/>
            <w:tcBorders>
              <w:top w:val="nil"/>
              <w:left w:val="nil"/>
              <w:bottom w:val="single" w:sz="4" w:space="0" w:color="auto"/>
              <w:right w:val="single" w:sz="4" w:space="0" w:color="auto"/>
            </w:tcBorders>
            <w:shd w:val="clear" w:color="auto" w:fill="auto"/>
            <w:noWrap/>
            <w:vAlign w:val="center"/>
            <w:hideMark/>
          </w:tcPr>
          <w:p w14:paraId="220C9D0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58F0C259"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КГТ-0,16</w:t>
            </w:r>
          </w:p>
        </w:tc>
        <w:tc>
          <w:tcPr>
            <w:tcW w:w="361" w:type="pct"/>
            <w:tcBorders>
              <w:top w:val="nil"/>
              <w:left w:val="nil"/>
              <w:bottom w:val="single" w:sz="4" w:space="0" w:color="auto"/>
              <w:right w:val="single" w:sz="4" w:space="0" w:color="auto"/>
            </w:tcBorders>
            <w:shd w:val="clear" w:color="auto" w:fill="auto"/>
            <w:noWrap/>
            <w:vAlign w:val="center"/>
            <w:hideMark/>
          </w:tcPr>
          <w:p w14:paraId="275CC20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hideMark/>
          </w:tcPr>
          <w:p w14:paraId="2C8B4288"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0,1375</w:t>
            </w:r>
          </w:p>
        </w:tc>
        <w:tc>
          <w:tcPr>
            <w:tcW w:w="502" w:type="pct"/>
            <w:tcBorders>
              <w:top w:val="nil"/>
              <w:left w:val="nil"/>
              <w:bottom w:val="single" w:sz="4" w:space="0" w:color="auto"/>
              <w:right w:val="single" w:sz="4" w:space="0" w:color="auto"/>
            </w:tcBorders>
            <w:shd w:val="clear" w:color="auto" w:fill="auto"/>
            <w:noWrap/>
            <w:vAlign w:val="center"/>
            <w:hideMark/>
          </w:tcPr>
          <w:p w14:paraId="75842EA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0,275</w:t>
            </w:r>
          </w:p>
        </w:tc>
        <w:tc>
          <w:tcPr>
            <w:tcW w:w="435" w:type="pct"/>
            <w:tcBorders>
              <w:top w:val="nil"/>
              <w:left w:val="nil"/>
              <w:bottom w:val="single" w:sz="4" w:space="0" w:color="auto"/>
              <w:right w:val="single" w:sz="4" w:space="0" w:color="auto"/>
            </w:tcBorders>
            <w:shd w:val="clear" w:color="auto" w:fill="auto"/>
            <w:noWrap/>
            <w:vAlign w:val="center"/>
            <w:hideMark/>
          </w:tcPr>
          <w:p w14:paraId="6AFE8EF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42BE781C"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2014</w:t>
            </w:r>
          </w:p>
        </w:tc>
      </w:tr>
      <w:tr w:rsidR="006B453C" w:rsidRPr="006B453C" w14:paraId="0F9C442A" w14:textId="77777777" w:rsidTr="004045EA">
        <w:trPr>
          <w:trHeight w:val="57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0755CB5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15</w:t>
            </w:r>
          </w:p>
        </w:tc>
        <w:tc>
          <w:tcPr>
            <w:tcW w:w="1121" w:type="pct"/>
            <w:tcBorders>
              <w:top w:val="nil"/>
              <w:left w:val="nil"/>
              <w:bottom w:val="single" w:sz="4" w:space="0" w:color="auto"/>
              <w:right w:val="single" w:sz="4" w:space="0" w:color="auto"/>
            </w:tcBorders>
            <w:shd w:val="clear" w:color="auto" w:fill="auto"/>
            <w:vAlign w:val="center"/>
            <w:hideMark/>
          </w:tcPr>
          <w:p w14:paraId="01658EDD"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Никольское, Никольская школа</w:t>
            </w:r>
          </w:p>
        </w:tc>
        <w:tc>
          <w:tcPr>
            <w:tcW w:w="538" w:type="pct"/>
            <w:tcBorders>
              <w:top w:val="nil"/>
              <w:left w:val="nil"/>
              <w:bottom w:val="single" w:sz="4" w:space="0" w:color="auto"/>
              <w:right w:val="single" w:sz="4" w:space="0" w:color="auto"/>
            </w:tcBorders>
            <w:shd w:val="clear" w:color="auto" w:fill="auto"/>
            <w:noWrap/>
            <w:vAlign w:val="center"/>
            <w:hideMark/>
          </w:tcPr>
          <w:p w14:paraId="30265CB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4AC0E88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THERM TRIO 90T</w:t>
            </w:r>
          </w:p>
        </w:tc>
        <w:tc>
          <w:tcPr>
            <w:tcW w:w="361" w:type="pct"/>
            <w:tcBorders>
              <w:top w:val="nil"/>
              <w:left w:val="nil"/>
              <w:bottom w:val="single" w:sz="4" w:space="0" w:color="auto"/>
              <w:right w:val="single" w:sz="4" w:space="0" w:color="auto"/>
            </w:tcBorders>
            <w:shd w:val="clear" w:color="auto" w:fill="auto"/>
            <w:noWrap/>
            <w:vAlign w:val="center"/>
            <w:hideMark/>
          </w:tcPr>
          <w:p w14:paraId="65A5398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hideMark/>
          </w:tcPr>
          <w:p w14:paraId="0E9DC8B7"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0,0710</w:t>
            </w:r>
          </w:p>
        </w:tc>
        <w:tc>
          <w:tcPr>
            <w:tcW w:w="502" w:type="pct"/>
            <w:tcBorders>
              <w:top w:val="nil"/>
              <w:left w:val="nil"/>
              <w:bottom w:val="single" w:sz="4" w:space="0" w:color="auto"/>
              <w:right w:val="single" w:sz="4" w:space="0" w:color="auto"/>
            </w:tcBorders>
            <w:shd w:val="clear" w:color="auto" w:fill="auto"/>
            <w:noWrap/>
            <w:vAlign w:val="center"/>
            <w:hideMark/>
          </w:tcPr>
          <w:p w14:paraId="5629DCE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0,213</w:t>
            </w:r>
          </w:p>
        </w:tc>
        <w:tc>
          <w:tcPr>
            <w:tcW w:w="435" w:type="pct"/>
            <w:tcBorders>
              <w:top w:val="nil"/>
              <w:left w:val="nil"/>
              <w:bottom w:val="single" w:sz="4" w:space="0" w:color="auto"/>
              <w:right w:val="single" w:sz="4" w:space="0" w:color="auto"/>
            </w:tcBorders>
            <w:shd w:val="clear" w:color="auto" w:fill="auto"/>
            <w:noWrap/>
            <w:vAlign w:val="center"/>
            <w:hideMark/>
          </w:tcPr>
          <w:p w14:paraId="1F0DAF7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6B113E9F"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2F92D335" w14:textId="77777777" w:rsidTr="004045EA">
        <w:trPr>
          <w:trHeight w:val="570"/>
        </w:trPr>
        <w:tc>
          <w:tcPr>
            <w:tcW w:w="2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EFB008"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16</w:t>
            </w:r>
          </w:p>
        </w:tc>
        <w:tc>
          <w:tcPr>
            <w:tcW w:w="1121" w:type="pct"/>
            <w:vMerge w:val="restart"/>
            <w:tcBorders>
              <w:top w:val="nil"/>
              <w:left w:val="single" w:sz="4" w:space="0" w:color="auto"/>
              <w:bottom w:val="single" w:sz="4" w:space="0" w:color="auto"/>
              <w:right w:val="single" w:sz="4" w:space="0" w:color="auto"/>
            </w:tcBorders>
            <w:shd w:val="clear" w:color="auto" w:fill="auto"/>
            <w:vAlign w:val="center"/>
            <w:hideMark/>
          </w:tcPr>
          <w:p w14:paraId="1E412CA0"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с. Пречистое, Пречистенская школа</w:t>
            </w:r>
          </w:p>
        </w:tc>
        <w:tc>
          <w:tcPr>
            <w:tcW w:w="538" w:type="pct"/>
            <w:tcBorders>
              <w:top w:val="nil"/>
              <w:left w:val="nil"/>
              <w:bottom w:val="single" w:sz="4" w:space="0" w:color="auto"/>
              <w:right w:val="single" w:sz="4" w:space="0" w:color="auto"/>
            </w:tcBorders>
            <w:shd w:val="clear" w:color="auto" w:fill="auto"/>
            <w:noWrap/>
            <w:vAlign w:val="center"/>
            <w:hideMark/>
          </w:tcPr>
          <w:p w14:paraId="4559CA9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20BD11B7"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КЧМ-5-70</w:t>
            </w:r>
          </w:p>
        </w:tc>
        <w:tc>
          <w:tcPr>
            <w:tcW w:w="361" w:type="pct"/>
            <w:tcBorders>
              <w:top w:val="nil"/>
              <w:left w:val="nil"/>
              <w:bottom w:val="single" w:sz="4" w:space="0" w:color="auto"/>
              <w:right w:val="single" w:sz="4" w:space="0" w:color="auto"/>
            </w:tcBorders>
            <w:shd w:val="clear" w:color="auto" w:fill="auto"/>
            <w:noWrap/>
            <w:vAlign w:val="center"/>
            <w:hideMark/>
          </w:tcPr>
          <w:p w14:paraId="105D68A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hideMark/>
          </w:tcPr>
          <w:p w14:paraId="6A85B4D3"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0,0830</w:t>
            </w:r>
          </w:p>
        </w:tc>
        <w:tc>
          <w:tcPr>
            <w:tcW w:w="502" w:type="pct"/>
            <w:tcBorders>
              <w:top w:val="nil"/>
              <w:left w:val="nil"/>
              <w:bottom w:val="single" w:sz="4" w:space="0" w:color="auto"/>
              <w:right w:val="single" w:sz="4" w:space="0" w:color="auto"/>
            </w:tcBorders>
            <w:shd w:val="clear" w:color="auto" w:fill="auto"/>
            <w:noWrap/>
            <w:vAlign w:val="center"/>
            <w:hideMark/>
          </w:tcPr>
          <w:p w14:paraId="2676E5C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0,249</w:t>
            </w:r>
          </w:p>
        </w:tc>
        <w:tc>
          <w:tcPr>
            <w:tcW w:w="435" w:type="pct"/>
            <w:tcBorders>
              <w:top w:val="nil"/>
              <w:left w:val="nil"/>
              <w:bottom w:val="single" w:sz="4" w:space="0" w:color="auto"/>
              <w:right w:val="single" w:sz="4" w:space="0" w:color="auto"/>
            </w:tcBorders>
            <w:shd w:val="clear" w:color="auto" w:fill="auto"/>
            <w:noWrap/>
            <w:vAlign w:val="center"/>
            <w:hideMark/>
          </w:tcPr>
          <w:p w14:paraId="3A5A0F6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2C0DFC3F"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0A564B15" w14:textId="77777777" w:rsidTr="004045EA">
        <w:trPr>
          <w:trHeight w:val="285"/>
        </w:trPr>
        <w:tc>
          <w:tcPr>
            <w:tcW w:w="203" w:type="pct"/>
            <w:vMerge/>
            <w:tcBorders>
              <w:top w:val="nil"/>
              <w:left w:val="single" w:sz="4" w:space="0" w:color="auto"/>
              <w:bottom w:val="single" w:sz="4" w:space="0" w:color="auto"/>
              <w:right w:val="single" w:sz="4" w:space="0" w:color="auto"/>
            </w:tcBorders>
            <w:vAlign w:val="center"/>
            <w:hideMark/>
          </w:tcPr>
          <w:p w14:paraId="2EBD5552"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auto"/>
              <w:right w:val="single" w:sz="4" w:space="0" w:color="auto"/>
            </w:tcBorders>
            <w:vAlign w:val="center"/>
            <w:hideMark/>
          </w:tcPr>
          <w:p w14:paraId="307F060E"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141803B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7852E834"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КЧМ-5К-70</w:t>
            </w:r>
          </w:p>
        </w:tc>
        <w:tc>
          <w:tcPr>
            <w:tcW w:w="361" w:type="pct"/>
            <w:tcBorders>
              <w:top w:val="nil"/>
              <w:left w:val="nil"/>
              <w:bottom w:val="single" w:sz="4" w:space="0" w:color="auto"/>
              <w:right w:val="single" w:sz="4" w:space="0" w:color="auto"/>
            </w:tcBorders>
            <w:shd w:val="clear" w:color="auto" w:fill="auto"/>
            <w:noWrap/>
            <w:vAlign w:val="center"/>
            <w:hideMark/>
          </w:tcPr>
          <w:p w14:paraId="1FA30E99"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hideMark/>
          </w:tcPr>
          <w:p w14:paraId="4D73D939"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0,0690</w:t>
            </w:r>
          </w:p>
        </w:tc>
        <w:tc>
          <w:tcPr>
            <w:tcW w:w="502" w:type="pct"/>
            <w:tcBorders>
              <w:top w:val="nil"/>
              <w:left w:val="nil"/>
              <w:bottom w:val="single" w:sz="4" w:space="0" w:color="auto"/>
              <w:right w:val="single" w:sz="4" w:space="0" w:color="auto"/>
            </w:tcBorders>
            <w:shd w:val="clear" w:color="auto" w:fill="auto"/>
            <w:noWrap/>
            <w:vAlign w:val="center"/>
            <w:hideMark/>
          </w:tcPr>
          <w:p w14:paraId="7061512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0,069</w:t>
            </w:r>
          </w:p>
        </w:tc>
        <w:tc>
          <w:tcPr>
            <w:tcW w:w="435" w:type="pct"/>
            <w:tcBorders>
              <w:top w:val="nil"/>
              <w:left w:val="nil"/>
              <w:bottom w:val="single" w:sz="4" w:space="0" w:color="auto"/>
              <w:right w:val="single" w:sz="4" w:space="0" w:color="auto"/>
            </w:tcBorders>
            <w:shd w:val="clear" w:color="auto" w:fill="auto"/>
            <w:noWrap/>
            <w:vAlign w:val="center"/>
            <w:hideMark/>
          </w:tcPr>
          <w:p w14:paraId="6072F8CB"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35BF636E"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263249F3" w14:textId="77777777" w:rsidTr="004045EA">
        <w:trPr>
          <w:trHeight w:val="57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B8B091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17</w:t>
            </w:r>
          </w:p>
        </w:tc>
        <w:tc>
          <w:tcPr>
            <w:tcW w:w="1121" w:type="pct"/>
            <w:tcBorders>
              <w:top w:val="nil"/>
              <w:left w:val="nil"/>
              <w:bottom w:val="single" w:sz="4" w:space="0" w:color="auto"/>
              <w:right w:val="single" w:sz="4" w:space="0" w:color="auto"/>
            </w:tcBorders>
            <w:shd w:val="clear" w:color="auto" w:fill="auto"/>
            <w:vAlign w:val="center"/>
            <w:hideMark/>
          </w:tcPr>
          <w:p w14:paraId="0FE9AF59"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Родоманово, Родомановская школа</w:t>
            </w:r>
          </w:p>
        </w:tc>
        <w:tc>
          <w:tcPr>
            <w:tcW w:w="538" w:type="pct"/>
            <w:tcBorders>
              <w:top w:val="nil"/>
              <w:left w:val="nil"/>
              <w:bottom w:val="single" w:sz="4" w:space="0" w:color="auto"/>
              <w:right w:val="single" w:sz="4" w:space="0" w:color="auto"/>
            </w:tcBorders>
            <w:shd w:val="clear" w:color="auto" w:fill="auto"/>
            <w:noWrap/>
            <w:vAlign w:val="center"/>
            <w:hideMark/>
          </w:tcPr>
          <w:p w14:paraId="12F8AEF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695C2392"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КЧМ-7 "Гном"</w:t>
            </w:r>
          </w:p>
        </w:tc>
        <w:tc>
          <w:tcPr>
            <w:tcW w:w="361" w:type="pct"/>
            <w:tcBorders>
              <w:top w:val="nil"/>
              <w:left w:val="nil"/>
              <w:bottom w:val="single" w:sz="4" w:space="0" w:color="auto"/>
              <w:right w:val="single" w:sz="4" w:space="0" w:color="auto"/>
            </w:tcBorders>
            <w:shd w:val="clear" w:color="auto" w:fill="auto"/>
            <w:noWrap/>
            <w:vAlign w:val="center"/>
            <w:hideMark/>
          </w:tcPr>
          <w:p w14:paraId="0ECD97F2"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hideMark/>
          </w:tcPr>
          <w:p w14:paraId="004AD4B7"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0,0825</w:t>
            </w:r>
          </w:p>
        </w:tc>
        <w:tc>
          <w:tcPr>
            <w:tcW w:w="502" w:type="pct"/>
            <w:tcBorders>
              <w:top w:val="nil"/>
              <w:left w:val="nil"/>
              <w:bottom w:val="single" w:sz="4" w:space="0" w:color="auto"/>
              <w:right w:val="single" w:sz="4" w:space="0" w:color="auto"/>
            </w:tcBorders>
            <w:shd w:val="clear" w:color="auto" w:fill="auto"/>
            <w:noWrap/>
            <w:vAlign w:val="center"/>
            <w:hideMark/>
          </w:tcPr>
          <w:p w14:paraId="51CF33F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0,33</w:t>
            </w:r>
          </w:p>
        </w:tc>
        <w:tc>
          <w:tcPr>
            <w:tcW w:w="435" w:type="pct"/>
            <w:tcBorders>
              <w:top w:val="nil"/>
              <w:left w:val="nil"/>
              <w:bottom w:val="single" w:sz="4" w:space="0" w:color="auto"/>
              <w:right w:val="single" w:sz="4" w:space="0" w:color="auto"/>
            </w:tcBorders>
            <w:shd w:val="clear" w:color="auto" w:fill="auto"/>
            <w:noWrap/>
            <w:vAlign w:val="center"/>
            <w:hideMark/>
          </w:tcPr>
          <w:p w14:paraId="150A640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4AAB3C3A"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4FC2A755" w14:textId="77777777" w:rsidTr="004045EA">
        <w:trPr>
          <w:trHeight w:val="255"/>
        </w:trPr>
        <w:tc>
          <w:tcPr>
            <w:tcW w:w="2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4BB0B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18</w:t>
            </w:r>
          </w:p>
        </w:tc>
        <w:tc>
          <w:tcPr>
            <w:tcW w:w="1121" w:type="pct"/>
            <w:vMerge w:val="restart"/>
            <w:tcBorders>
              <w:top w:val="nil"/>
              <w:left w:val="single" w:sz="4" w:space="0" w:color="auto"/>
              <w:bottom w:val="single" w:sz="4" w:space="0" w:color="auto"/>
              <w:right w:val="single" w:sz="4" w:space="0" w:color="auto"/>
            </w:tcBorders>
            <w:shd w:val="clear" w:color="auto" w:fill="auto"/>
            <w:vAlign w:val="center"/>
            <w:hideMark/>
          </w:tcPr>
          <w:p w14:paraId="5CC63FBB"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Токарево, Токаревская школа</w:t>
            </w:r>
          </w:p>
        </w:tc>
        <w:tc>
          <w:tcPr>
            <w:tcW w:w="538" w:type="pct"/>
            <w:tcBorders>
              <w:top w:val="nil"/>
              <w:left w:val="nil"/>
              <w:bottom w:val="single" w:sz="4" w:space="0" w:color="auto"/>
              <w:right w:val="single" w:sz="4" w:space="0" w:color="auto"/>
            </w:tcBorders>
            <w:shd w:val="clear" w:color="auto" w:fill="auto"/>
            <w:noWrap/>
            <w:vAlign w:val="center"/>
            <w:hideMark/>
          </w:tcPr>
          <w:p w14:paraId="3C87C31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3F53771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THERM TRIO 90T</w:t>
            </w:r>
          </w:p>
        </w:tc>
        <w:tc>
          <w:tcPr>
            <w:tcW w:w="361" w:type="pct"/>
            <w:tcBorders>
              <w:top w:val="nil"/>
              <w:left w:val="nil"/>
              <w:bottom w:val="single" w:sz="4" w:space="0" w:color="auto"/>
              <w:right w:val="single" w:sz="4" w:space="0" w:color="auto"/>
            </w:tcBorders>
            <w:shd w:val="clear" w:color="auto" w:fill="auto"/>
            <w:noWrap/>
            <w:vAlign w:val="center"/>
            <w:hideMark/>
          </w:tcPr>
          <w:p w14:paraId="000C4FE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hideMark/>
          </w:tcPr>
          <w:p w14:paraId="7361FA47"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0,0800</w:t>
            </w:r>
          </w:p>
        </w:tc>
        <w:tc>
          <w:tcPr>
            <w:tcW w:w="502" w:type="pct"/>
            <w:tcBorders>
              <w:top w:val="nil"/>
              <w:left w:val="nil"/>
              <w:bottom w:val="single" w:sz="4" w:space="0" w:color="auto"/>
              <w:right w:val="single" w:sz="4" w:space="0" w:color="auto"/>
            </w:tcBorders>
            <w:shd w:val="clear" w:color="auto" w:fill="auto"/>
            <w:noWrap/>
            <w:vAlign w:val="center"/>
            <w:hideMark/>
          </w:tcPr>
          <w:p w14:paraId="10CB59D4"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0,24</w:t>
            </w:r>
          </w:p>
        </w:tc>
        <w:tc>
          <w:tcPr>
            <w:tcW w:w="435" w:type="pct"/>
            <w:tcBorders>
              <w:top w:val="nil"/>
              <w:left w:val="nil"/>
              <w:bottom w:val="single" w:sz="4" w:space="0" w:color="auto"/>
              <w:right w:val="single" w:sz="4" w:space="0" w:color="auto"/>
            </w:tcBorders>
            <w:shd w:val="clear" w:color="auto" w:fill="auto"/>
            <w:noWrap/>
            <w:vAlign w:val="center"/>
            <w:hideMark/>
          </w:tcPr>
          <w:p w14:paraId="6441C7A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4A94F688"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2015</w:t>
            </w:r>
          </w:p>
        </w:tc>
      </w:tr>
      <w:tr w:rsidR="006B453C" w:rsidRPr="006B453C" w14:paraId="6617FCC1" w14:textId="77777777" w:rsidTr="004045EA">
        <w:trPr>
          <w:trHeight w:val="570"/>
        </w:trPr>
        <w:tc>
          <w:tcPr>
            <w:tcW w:w="203" w:type="pct"/>
            <w:vMerge/>
            <w:tcBorders>
              <w:top w:val="nil"/>
              <w:left w:val="single" w:sz="4" w:space="0" w:color="auto"/>
              <w:bottom w:val="single" w:sz="4" w:space="0" w:color="auto"/>
              <w:right w:val="single" w:sz="4" w:space="0" w:color="auto"/>
            </w:tcBorders>
            <w:vAlign w:val="center"/>
            <w:hideMark/>
          </w:tcPr>
          <w:p w14:paraId="799A3F3E" w14:textId="77777777" w:rsidR="006B453C" w:rsidRPr="006B453C" w:rsidRDefault="006B453C" w:rsidP="006B453C">
            <w:pPr>
              <w:jc w:val="left"/>
              <w:rPr>
                <w:rFonts w:ascii="Segoe UI" w:eastAsia="Times New Roman" w:hAnsi="Segoe UI" w:cs="Segoe UI"/>
                <w:sz w:val="20"/>
                <w:szCs w:val="20"/>
                <w:lang w:eastAsia="ru-RU"/>
              </w:rPr>
            </w:pPr>
          </w:p>
        </w:tc>
        <w:tc>
          <w:tcPr>
            <w:tcW w:w="1121" w:type="pct"/>
            <w:vMerge/>
            <w:tcBorders>
              <w:top w:val="nil"/>
              <w:left w:val="single" w:sz="4" w:space="0" w:color="auto"/>
              <w:bottom w:val="single" w:sz="4" w:space="0" w:color="auto"/>
              <w:right w:val="single" w:sz="4" w:space="0" w:color="auto"/>
            </w:tcBorders>
            <w:vAlign w:val="center"/>
            <w:hideMark/>
          </w:tcPr>
          <w:p w14:paraId="2D7925C9" w14:textId="77777777" w:rsidR="006B453C" w:rsidRPr="006B453C" w:rsidRDefault="006B453C" w:rsidP="004045EA">
            <w:pPr>
              <w:jc w:val="center"/>
              <w:rPr>
                <w:rFonts w:ascii="Segoe UI" w:eastAsia="Times New Roman" w:hAnsi="Segoe UI" w:cs="Segoe UI"/>
                <w:sz w:val="20"/>
                <w:szCs w:val="2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14:paraId="1BAB580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175CCD60"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THERM DUO50</w:t>
            </w:r>
          </w:p>
        </w:tc>
        <w:tc>
          <w:tcPr>
            <w:tcW w:w="361" w:type="pct"/>
            <w:tcBorders>
              <w:top w:val="nil"/>
              <w:left w:val="nil"/>
              <w:bottom w:val="single" w:sz="4" w:space="0" w:color="auto"/>
              <w:right w:val="single" w:sz="4" w:space="0" w:color="auto"/>
            </w:tcBorders>
            <w:shd w:val="clear" w:color="auto" w:fill="auto"/>
            <w:noWrap/>
            <w:vAlign w:val="center"/>
            <w:hideMark/>
          </w:tcPr>
          <w:p w14:paraId="5E3FA4A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hideMark/>
          </w:tcPr>
          <w:p w14:paraId="4A9B9CA3"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0,0350</w:t>
            </w:r>
          </w:p>
        </w:tc>
        <w:tc>
          <w:tcPr>
            <w:tcW w:w="502" w:type="pct"/>
            <w:tcBorders>
              <w:top w:val="nil"/>
              <w:left w:val="nil"/>
              <w:bottom w:val="single" w:sz="4" w:space="0" w:color="auto"/>
              <w:right w:val="single" w:sz="4" w:space="0" w:color="auto"/>
            </w:tcBorders>
            <w:shd w:val="clear" w:color="auto" w:fill="auto"/>
            <w:noWrap/>
            <w:vAlign w:val="center"/>
            <w:hideMark/>
          </w:tcPr>
          <w:p w14:paraId="4ED5057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0,035</w:t>
            </w:r>
          </w:p>
        </w:tc>
        <w:tc>
          <w:tcPr>
            <w:tcW w:w="435" w:type="pct"/>
            <w:tcBorders>
              <w:top w:val="nil"/>
              <w:left w:val="nil"/>
              <w:bottom w:val="single" w:sz="4" w:space="0" w:color="auto"/>
              <w:right w:val="single" w:sz="4" w:space="0" w:color="auto"/>
            </w:tcBorders>
            <w:shd w:val="clear" w:color="auto" w:fill="auto"/>
            <w:noWrap/>
            <w:vAlign w:val="center"/>
            <w:hideMark/>
          </w:tcPr>
          <w:p w14:paraId="5D4051F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079479F9"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2015</w:t>
            </w:r>
          </w:p>
        </w:tc>
      </w:tr>
      <w:tr w:rsidR="006B453C" w:rsidRPr="006B453C" w14:paraId="7A86D48B" w14:textId="77777777" w:rsidTr="00E95050">
        <w:trPr>
          <w:trHeight w:val="57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414853E7"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19</w:t>
            </w:r>
          </w:p>
        </w:tc>
        <w:tc>
          <w:tcPr>
            <w:tcW w:w="1121" w:type="pct"/>
            <w:tcBorders>
              <w:top w:val="nil"/>
              <w:left w:val="nil"/>
              <w:bottom w:val="single" w:sz="4" w:space="0" w:color="auto"/>
              <w:right w:val="single" w:sz="4" w:space="0" w:color="auto"/>
            </w:tcBorders>
            <w:shd w:val="clear" w:color="auto" w:fill="auto"/>
            <w:vAlign w:val="center"/>
            <w:hideMark/>
          </w:tcPr>
          <w:p w14:paraId="0EC78BF4"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Клушино, Клушинский СДК</w:t>
            </w:r>
          </w:p>
        </w:tc>
        <w:tc>
          <w:tcPr>
            <w:tcW w:w="538" w:type="pct"/>
            <w:tcBorders>
              <w:top w:val="nil"/>
              <w:left w:val="nil"/>
              <w:bottom w:val="single" w:sz="4" w:space="0" w:color="auto"/>
              <w:right w:val="single" w:sz="4" w:space="0" w:color="auto"/>
            </w:tcBorders>
            <w:shd w:val="clear" w:color="auto" w:fill="auto"/>
            <w:noWrap/>
            <w:vAlign w:val="center"/>
            <w:hideMark/>
          </w:tcPr>
          <w:p w14:paraId="1850CA9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nil"/>
              <w:left w:val="nil"/>
              <w:bottom w:val="single" w:sz="4" w:space="0" w:color="auto"/>
              <w:right w:val="single" w:sz="4" w:space="0" w:color="auto"/>
            </w:tcBorders>
            <w:shd w:val="clear" w:color="000000" w:fill="FFFFFF"/>
            <w:vAlign w:val="center"/>
            <w:hideMark/>
          </w:tcPr>
          <w:p w14:paraId="6E799AA3"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THERM TRIO 90T</w:t>
            </w:r>
          </w:p>
        </w:tc>
        <w:tc>
          <w:tcPr>
            <w:tcW w:w="361" w:type="pct"/>
            <w:tcBorders>
              <w:top w:val="nil"/>
              <w:left w:val="nil"/>
              <w:bottom w:val="single" w:sz="4" w:space="0" w:color="auto"/>
              <w:right w:val="single" w:sz="4" w:space="0" w:color="auto"/>
            </w:tcBorders>
            <w:shd w:val="clear" w:color="auto" w:fill="auto"/>
            <w:noWrap/>
            <w:vAlign w:val="center"/>
            <w:hideMark/>
          </w:tcPr>
          <w:p w14:paraId="4A2E427F"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hideMark/>
          </w:tcPr>
          <w:p w14:paraId="6BB9CF89"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0,0770</w:t>
            </w:r>
          </w:p>
        </w:tc>
        <w:tc>
          <w:tcPr>
            <w:tcW w:w="502" w:type="pct"/>
            <w:tcBorders>
              <w:top w:val="nil"/>
              <w:left w:val="nil"/>
              <w:bottom w:val="single" w:sz="4" w:space="0" w:color="auto"/>
              <w:right w:val="single" w:sz="4" w:space="0" w:color="auto"/>
            </w:tcBorders>
            <w:shd w:val="clear" w:color="auto" w:fill="auto"/>
            <w:noWrap/>
            <w:vAlign w:val="center"/>
            <w:hideMark/>
          </w:tcPr>
          <w:p w14:paraId="525BACF6"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0,154</w:t>
            </w:r>
          </w:p>
        </w:tc>
        <w:tc>
          <w:tcPr>
            <w:tcW w:w="435" w:type="pct"/>
            <w:tcBorders>
              <w:top w:val="nil"/>
              <w:left w:val="nil"/>
              <w:bottom w:val="single" w:sz="4" w:space="0" w:color="auto"/>
              <w:right w:val="single" w:sz="4" w:space="0" w:color="auto"/>
            </w:tcBorders>
            <w:shd w:val="clear" w:color="auto" w:fill="auto"/>
            <w:noWrap/>
            <w:vAlign w:val="center"/>
            <w:hideMark/>
          </w:tcPr>
          <w:p w14:paraId="22072C5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nil"/>
              <w:left w:val="nil"/>
              <w:bottom w:val="single" w:sz="4" w:space="0" w:color="auto"/>
              <w:right w:val="single" w:sz="4" w:space="0" w:color="auto"/>
            </w:tcBorders>
            <w:shd w:val="clear" w:color="000000" w:fill="FFFFFF"/>
            <w:vAlign w:val="center"/>
            <w:hideMark/>
          </w:tcPr>
          <w:p w14:paraId="083BD5D4"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2008</w:t>
            </w:r>
          </w:p>
        </w:tc>
      </w:tr>
      <w:tr w:rsidR="006B453C" w:rsidRPr="006B453C" w14:paraId="3B447750" w14:textId="77777777" w:rsidTr="00E95050">
        <w:trPr>
          <w:trHeight w:val="570"/>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4D0FC"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20</w:t>
            </w:r>
          </w:p>
        </w:tc>
        <w:tc>
          <w:tcPr>
            <w:tcW w:w="1121" w:type="pct"/>
            <w:tcBorders>
              <w:top w:val="single" w:sz="4" w:space="0" w:color="auto"/>
              <w:left w:val="nil"/>
              <w:bottom w:val="single" w:sz="4" w:space="0" w:color="auto"/>
              <w:right w:val="single" w:sz="4" w:space="0" w:color="auto"/>
            </w:tcBorders>
            <w:shd w:val="clear" w:color="auto" w:fill="auto"/>
            <w:vAlign w:val="center"/>
            <w:hideMark/>
          </w:tcPr>
          <w:p w14:paraId="65220A05" w14:textId="77777777" w:rsidR="006B453C" w:rsidRPr="006B453C" w:rsidRDefault="006B453C" w:rsidP="004045EA">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Котельная д. Поличня, ул. Новая</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65E73DAD"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водогрейный</w:t>
            </w:r>
          </w:p>
        </w:tc>
        <w:tc>
          <w:tcPr>
            <w:tcW w:w="723" w:type="pct"/>
            <w:tcBorders>
              <w:top w:val="single" w:sz="4" w:space="0" w:color="auto"/>
              <w:left w:val="nil"/>
              <w:bottom w:val="single" w:sz="4" w:space="0" w:color="auto"/>
              <w:right w:val="single" w:sz="4" w:space="0" w:color="auto"/>
            </w:tcBorders>
            <w:shd w:val="clear" w:color="000000" w:fill="FFFFFF"/>
            <w:vAlign w:val="center"/>
            <w:hideMark/>
          </w:tcPr>
          <w:p w14:paraId="73360A35"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КГТ-0,16</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7B3296D3"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2</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14:paraId="5ED11B5B"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0,1375</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14:paraId="171351E5"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0,275</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5B397DE1" w14:textId="77777777" w:rsidR="006B453C" w:rsidRPr="006B453C" w:rsidRDefault="006B453C" w:rsidP="006B453C">
            <w:pPr>
              <w:jc w:val="center"/>
              <w:rPr>
                <w:rFonts w:ascii="Segoe UI" w:eastAsia="Times New Roman" w:hAnsi="Segoe UI" w:cs="Segoe UI"/>
                <w:sz w:val="20"/>
                <w:szCs w:val="20"/>
                <w:lang w:eastAsia="ru-RU"/>
              </w:rPr>
            </w:pPr>
            <w:r w:rsidRPr="006B453C">
              <w:rPr>
                <w:rFonts w:ascii="Segoe UI" w:eastAsia="Times New Roman" w:hAnsi="Segoe UI" w:cs="Segoe UI"/>
                <w:sz w:val="20"/>
                <w:szCs w:val="20"/>
                <w:lang w:eastAsia="ru-RU"/>
              </w:rPr>
              <w:t>газ</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14:paraId="479F09B6" w14:textId="77777777" w:rsidR="006B453C" w:rsidRPr="006B453C" w:rsidRDefault="006B453C" w:rsidP="006B453C">
            <w:pPr>
              <w:jc w:val="center"/>
              <w:rPr>
                <w:rFonts w:ascii="Segoe UI" w:eastAsia="Times New Roman" w:hAnsi="Segoe UI" w:cs="Segoe UI"/>
                <w:color w:val="000000"/>
                <w:sz w:val="20"/>
                <w:szCs w:val="20"/>
                <w:lang w:eastAsia="ru-RU"/>
              </w:rPr>
            </w:pPr>
            <w:r w:rsidRPr="006B453C">
              <w:rPr>
                <w:rFonts w:ascii="Segoe UI" w:eastAsia="Times New Roman" w:hAnsi="Segoe UI" w:cs="Segoe UI"/>
                <w:color w:val="000000"/>
                <w:sz w:val="20"/>
                <w:szCs w:val="20"/>
                <w:lang w:eastAsia="ru-RU"/>
              </w:rPr>
              <w:t>н/д</w:t>
            </w:r>
          </w:p>
        </w:tc>
      </w:tr>
      <w:tr w:rsidR="00E95050" w:rsidRPr="006B453C" w14:paraId="2EE55005" w14:textId="77777777" w:rsidTr="00E95050">
        <w:trPr>
          <w:trHeight w:val="570"/>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7EE0E" w14:textId="3F7E5F82" w:rsidR="00E95050" w:rsidRPr="00F353E4" w:rsidRDefault="00E95050" w:rsidP="006B453C">
            <w:pPr>
              <w:jc w:val="center"/>
              <w:rPr>
                <w:rFonts w:ascii="Segoe UI" w:eastAsia="Times New Roman" w:hAnsi="Segoe UI" w:cs="Segoe UI"/>
                <w:sz w:val="20"/>
                <w:szCs w:val="20"/>
                <w:lang w:eastAsia="ru-RU"/>
              </w:rPr>
            </w:pPr>
            <w:r w:rsidRPr="00F353E4">
              <w:rPr>
                <w:rFonts w:ascii="Segoe UI" w:eastAsia="Times New Roman" w:hAnsi="Segoe UI" w:cs="Segoe UI"/>
                <w:sz w:val="20"/>
                <w:szCs w:val="20"/>
                <w:lang w:eastAsia="ru-RU"/>
              </w:rPr>
              <w:t>21</w:t>
            </w:r>
          </w:p>
        </w:tc>
        <w:tc>
          <w:tcPr>
            <w:tcW w:w="1121" w:type="pct"/>
            <w:tcBorders>
              <w:top w:val="single" w:sz="4" w:space="0" w:color="auto"/>
              <w:left w:val="nil"/>
              <w:bottom w:val="single" w:sz="4" w:space="0" w:color="auto"/>
              <w:right w:val="single" w:sz="4" w:space="0" w:color="auto"/>
            </w:tcBorders>
            <w:shd w:val="clear" w:color="auto" w:fill="auto"/>
            <w:vAlign w:val="center"/>
          </w:tcPr>
          <w:p w14:paraId="56E45631" w14:textId="74BAD4DA" w:rsidR="00E95050" w:rsidRPr="00F353E4" w:rsidRDefault="00373F0C" w:rsidP="004045EA">
            <w:pPr>
              <w:jc w:val="center"/>
              <w:rPr>
                <w:rFonts w:ascii="Segoe UI" w:eastAsia="Times New Roman" w:hAnsi="Segoe UI" w:cs="Segoe UI"/>
                <w:sz w:val="20"/>
                <w:szCs w:val="20"/>
                <w:lang w:eastAsia="ru-RU"/>
              </w:rPr>
            </w:pPr>
            <w:r w:rsidRPr="00F353E4">
              <w:rPr>
                <w:rFonts w:ascii="Segoe UI" w:hAnsi="Segoe UI" w:cs="Segoe UI"/>
                <w:sz w:val="20"/>
                <w:szCs w:val="20"/>
              </w:rPr>
              <w:t xml:space="preserve">Котельная д. Никольское, </w:t>
            </w:r>
            <w:r w:rsidRPr="00F353E4">
              <w:rPr>
                <w:rFonts w:ascii="Segoe UI" w:eastAsia="Times New Roman" w:hAnsi="Segoe UI" w:cs="Segoe UI"/>
                <w:color w:val="000000"/>
                <w:sz w:val="20"/>
                <w:szCs w:val="20"/>
                <w:lang w:eastAsia="ru-RU"/>
              </w:rPr>
              <w:t>УКТЛ-0,6</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10CB7E1B" w14:textId="2476032A" w:rsidR="00E95050" w:rsidRPr="00F353E4" w:rsidRDefault="00E95050" w:rsidP="006B453C">
            <w:pPr>
              <w:jc w:val="center"/>
              <w:rPr>
                <w:rFonts w:ascii="Segoe UI" w:eastAsia="Times New Roman" w:hAnsi="Segoe UI" w:cs="Segoe UI"/>
                <w:sz w:val="20"/>
                <w:szCs w:val="20"/>
                <w:lang w:eastAsia="ru-RU"/>
              </w:rPr>
            </w:pPr>
            <w:r w:rsidRPr="00F353E4">
              <w:rPr>
                <w:rFonts w:ascii="Segoe UI" w:eastAsia="Times New Roman" w:hAnsi="Segoe UI" w:cs="Segoe UI"/>
                <w:sz w:val="20"/>
                <w:szCs w:val="20"/>
                <w:lang w:eastAsia="ru-RU"/>
              </w:rPr>
              <w:t>водогрейный</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69B17F4A" w14:textId="7E81045A" w:rsidR="00E95050" w:rsidRPr="00F353E4" w:rsidRDefault="00E95050" w:rsidP="006B453C">
            <w:pPr>
              <w:jc w:val="center"/>
              <w:rPr>
                <w:rFonts w:ascii="Segoe UI" w:eastAsia="Times New Roman" w:hAnsi="Segoe UI" w:cs="Segoe UI"/>
                <w:color w:val="000000"/>
                <w:sz w:val="20"/>
                <w:szCs w:val="20"/>
                <w:lang w:eastAsia="ru-RU"/>
              </w:rPr>
            </w:pPr>
            <w:r w:rsidRPr="00F353E4">
              <w:rPr>
                <w:rFonts w:ascii="Segoe UI" w:eastAsia="Times New Roman" w:hAnsi="Segoe UI" w:cs="Segoe UI"/>
                <w:color w:val="000000"/>
                <w:sz w:val="20"/>
                <w:szCs w:val="20"/>
                <w:lang w:eastAsia="ru-RU"/>
              </w:rPr>
              <w:t>КСВа-0,63Гн</w:t>
            </w:r>
            <w:r w:rsidR="00373F0C" w:rsidRPr="00F353E4">
              <w:rPr>
                <w:rFonts w:ascii="Segoe UI" w:eastAsia="Times New Roman" w:hAnsi="Segoe UI" w:cs="Segoe UI"/>
                <w:color w:val="000000"/>
                <w:sz w:val="20"/>
                <w:szCs w:val="20"/>
                <w:lang w:eastAsia="ru-RU"/>
              </w:rPr>
              <w:t xml:space="preserve"> </w:t>
            </w:r>
            <w:r w:rsidRPr="00F353E4">
              <w:rPr>
                <w:rFonts w:ascii="Segoe UI" w:eastAsia="Times New Roman" w:hAnsi="Segoe UI" w:cs="Segoe UI"/>
                <w:color w:val="000000"/>
                <w:sz w:val="20"/>
                <w:szCs w:val="20"/>
                <w:lang w:eastAsia="ru-RU"/>
              </w:rPr>
              <w:t>«ВК-31»</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596D1D89" w14:textId="6D0FB8A9" w:rsidR="00E95050" w:rsidRPr="00F353E4" w:rsidRDefault="00F353E4" w:rsidP="006B453C">
            <w:pPr>
              <w:jc w:val="center"/>
              <w:rPr>
                <w:rFonts w:ascii="Segoe UI" w:eastAsia="Times New Roman" w:hAnsi="Segoe UI" w:cs="Segoe UI"/>
                <w:sz w:val="20"/>
                <w:szCs w:val="20"/>
                <w:lang w:eastAsia="ru-RU"/>
              </w:rPr>
            </w:pPr>
            <w:r w:rsidRPr="00F353E4">
              <w:rPr>
                <w:rFonts w:ascii="Segoe UI" w:eastAsia="Times New Roman" w:hAnsi="Segoe UI" w:cs="Segoe UI"/>
                <w:sz w:val="20"/>
                <w:szCs w:val="20"/>
                <w:lang w:eastAsia="ru-RU"/>
              </w:rPr>
              <w:t>2</w:t>
            </w:r>
          </w:p>
        </w:tc>
        <w:tc>
          <w:tcPr>
            <w:tcW w:w="568" w:type="pct"/>
            <w:tcBorders>
              <w:top w:val="single" w:sz="4" w:space="0" w:color="auto"/>
              <w:left w:val="nil"/>
              <w:bottom w:val="single" w:sz="4" w:space="0" w:color="auto"/>
              <w:right w:val="single" w:sz="4" w:space="0" w:color="auto"/>
            </w:tcBorders>
            <w:shd w:val="clear" w:color="000000" w:fill="FFFFFF"/>
            <w:vAlign w:val="center"/>
          </w:tcPr>
          <w:p w14:paraId="4A1300F0" w14:textId="0A8B5D66" w:rsidR="00E95050" w:rsidRPr="00F353E4" w:rsidRDefault="00E95050" w:rsidP="006B453C">
            <w:pPr>
              <w:jc w:val="center"/>
              <w:rPr>
                <w:rFonts w:ascii="Segoe UI" w:eastAsia="Times New Roman" w:hAnsi="Segoe UI" w:cs="Segoe UI"/>
                <w:color w:val="000000"/>
                <w:sz w:val="20"/>
                <w:szCs w:val="20"/>
                <w:lang w:eastAsia="ru-RU"/>
              </w:rPr>
            </w:pPr>
            <w:r w:rsidRPr="00F353E4">
              <w:rPr>
                <w:rFonts w:ascii="Segoe UI" w:eastAsia="Times New Roman" w:hAnsi="Segoe UI" w:cs="Segoe UI"/>
                <w:color w:val="000000"/>
                <w:sz w:val="20"/>
                <w:szCs w:val="20"/>
                <w:lang w:eastAsia="ru-RU"/>
              </w:rPr>
              <w:t>0,</w:t>
            </w:r>
            <w:r w:rsidR="00D74E76" w:rsidRPr="00F353E4">
              <w:rPr>
                <w:rFonts w:ascii="Segoe UI" w:eastAsia="Times New Roman" w:hAnsi="Segoe UI" w:cs="Segoe UI"/>
                <w:color w:val="000000"/>
                <w:sz w:val="20"/>
                <w:szCs w:val="20"/>
                <w:lang w:eastAsia="ru-RU"/>
              </w:rPr>
              <w:t>5417</w:t>
            </w:r>
          </w:p>
        </w:tc>
        <w:tc>
          <w:tcPr>
            <w:tcW w:w="502" w:type="pct"/>
            <w:tcBorders>
              <w:top w:val="single" w:sz="4" w:space="0" w:color="auto"/>
              <w:left w:val="nil"/>
              <w:bottom w:val="single" w:sz="4" w:space="0" w:color="auto"/>
              <w:right w:val="single" w:sz="4" w:space="0" w:color="auto"/>
            </w:tcBorders>
            <w:shd w:val="clear" w:color="auto" w:fill="auto"/>
            <w:noWrap/>
            <w:vAlign w:val="center"/>
          </w:tcPr>
          <w:p w14:paraId="5617CDCE" w14:textId="0F546E43" w:rsidR="00E95050" w:rsidRPr="00F353E4" w:rsidRDefault="00F353E4" w:rsidP="006B453C">
            <w:pPr>
              <w:jc w:val="center"/>
              <w:rPr>
                <w:rFonts w:ascii="Segoe UI" w:eastAsia="Times New Roman" w:hAnsi="Segoe UI" w:cs="Segoe UI"/>
                <w:sz w:val="20"/>
                <w:szCs w:val="20"/>
                <w:lang w:eastAsia="ru-RU"/>
              </w:rPr>
            </w:pPr>
            <w:r w:rsidRPr="00F353E4">
              <w:rPr>
                <w:rFonts w:ascii="Segoe UI" w:eastAsia="Times New Roman" w:hAnsi="Segoe UI" w:cs="Segoe UI"/>
                <w:sz w:val="20"/>
                <w:szCs w:val="20"/>
                <w:lang w:eastAsia="ru-RU"/>
              </w:rPr>
              <w:t>1,083</w:t>
            </w:r>
          </w:p>
        </w:tc>
        <w:tc>
          <w:tcPr>
            <w:tcW w:w="435" w:type="pct"/>
            <w:tcBorders>
              <w:top w:val="single" w:sz="4" w:space="0" w:color="auto"/>
              <w:left w:val="nil"/>
              <w:bottom w:val="single" w:sz="4" w:space="0" w:color="auto"/>
              <w:right w:val="single" w:sz="4" w:space="0" w:color="auto"/>
            </w:tcBorders>
            <w:shd w:val="clear" w:color="auto" w:fill="auto"/>
            <w:noWrap/>
            <w:vAlign w:val="center"/>
          </w:tcPr>
          <w:p w14:paraId="6A3F30C6" w14:textId="6E6272C4" w:rsidR="00E95050" w:rsidRPr="00F353E4" w:rsidRDefault="00D74E76" w:rsidP="006B453C">
            <w:pPr>
              <w:jc w:val="center"/>
              <w:rPr>
                <w:rFonts w:ascii="Segoe UI" w:eastAsia="Times New Roman" w:hAnsi="Segoe UI" w:cs="Segoe UI"/>
                <w:sz w:val="20"/>
                <w:szCs w:val="20"/>
                <w:lang w:eastAsia="ru-RU"/>
              </w:rPr>
            </w:pPr>
            <w:r w:rsidRPr="00F353E4">
              <w:rPr>
                <w:rFonts w:ascii="Segoe UI" w:eastAsia="Times New Roman" w:hAnsi="Segoe UI" w:cs="Segoe UI"/>
                <w:sz w:val="20"/>
                <w:szCs w:val="20"/>
                <w:lang w:eastAsia="ru-RU"/>
              </w:rPr>
              <w:t>газ</w:t>
            </w:r>
          </w:p>
        </w:tc>
        <w:tc>
          <w:tcPr>
            <w:tcW w:w="549" w:type="pct"/>
            <w:tcBorders>
              <w:top w:val="single" w:sz="4" w:space="0" w:color="auto"/>
              <w:left w:val="nil"/>
              <w:bottom w:val="single" w:sz="4" w:space="0" w:color="auto"/>
              <w:right w:val="single" w:sz="4" w:space="0" w:color="auto"/>
            </w:tcBorders>
            <w:shd w:val="clear" w:color="000000" w:fill="FFFFFF"/>
            <w:vAlign w:val="center"/>
          </w:tcPr>
          <w:p w14:paraId="153F0D13" w14:textId="5FB2A65D" w:rsidR="00E95050" w:rsidRPr="00F353E4" w:rsidRDefault="00F353E4" w:rsidP="006B453C">
            <w:pPr>
              <w:jc w:val="center"/>
              <w:rPr>
                <w:rFonts w:ascii="Segoe UI" w:eastAsia="Times New Roman" w:hAnsi="Segoe UI" w:cs="Segoe UI"/>
                <w:color w:val="000000"/>
                <w:sz w:val="20"/>
                <w:szCs w:val="20"/>
                <w:lang w:eastAsia="ru-RU"/>
              </w:rPr>
            </w:pPr>
            <w:r w:rsidRPr="00F353E4">
              <w:rPr>
                <w:rFonts w:ascii="Segoe UI" w:eastAsia="Times New Roman" w:hAnsi="Segoe UI" w:cs="Segoe UI"/>
                <w:color w:val="000000"/>
                <w:sz w:val="20"/>
                <w:szCs w:val="20"/>
                <w:lang w:eastAsia="ru-RU"/>
              </w:rPr>
              <w:t>2001, 2025</w:t>
            </w:r>
          </w:p>
        </w:tc>
      </w:tr>
    </w:tbl>
    <w:p w14:paraId="46BB4E48" w14:textId="28F8B535" w:rsidR="00793FAE" w:rsidRDefault="00793FAE" w:rsidP="00793FAE">
      <w:pPr>
        <w:pStyle w:val="afffffffb"/>
      </w:pPr>
      <w:r w:rsidRPr="00197B18">
        <w:t xml:space="preserve">Таблица </w:t>
      </w:r>
      <w:r w:rsidR="00FA6A84">
        <w:rPr>
          <w:noProof/>
        </w:rPr>
        <w:fldChar w:fldCharType="begin"/>
      </w:r>
      <w:r w:rsidR="00FA6A84">
        <w:rPr>
          <w:noProof/>
        </w:rPr>
        <w:instrText xml:space="preserve"> SEQ Таблица \* ARABIC </w:instrText>
      </w:r>
      <w:r w:rsidR="00FA6A84">
        <w:rPr>
          <w:noProof/>
        </w:rPr>
        <w:fldChar w:fldCharType="separate"/>
      </w:r>
      <w:r w:rsidR="00C83B43">
        <w:rPr>
          <w:noProof/>
        </w:rPr>
        <w:t>4</w:t>
      </w:r>
      <w:r w:rsidR="00FA6A84">
        <w:rPr>
          <w:noProof/>
        </w:rPr>
        <w:fldChar w:fldCharType="end"/>
      </w:r>
      <w:r w:rsidRPr="00197B18">
        <w:t xml:space="preserve"> - Структура основного </w:t>
      </w:r>
      <w:r w:rsidR="00C76DB5">
        <w:t xml:space="preserve">(насосного) </w:t>
      </w:r>
      <w:r w:rsidR="008539C1">
        <w:t xml:space="preserve">и вспомогательного </w:t>
      </w:r>
      <w:r w:rsidRPr="00197B18">
        <w:t xml:space="preserve">оборудования </w:t>
      </w:r>
    </w:p>
    <w:tbl>
      <w:tblPr>
        <w:tblW w:w="5000" w:type="pct"/>
        <w:tblLook w:val="04A0" w:firstRow="1" w:lastRow="0" w:firstColumn="1" w:lastColumn="0" w:noHBand="0" w:noVBand="1"/>
      </w:tblPr>
      <w:tblGrid>
        <w:gridCol w:w="4708"/>
        <w:gridCol w:w="3669"/>
        <w:gridCol w:w="2498"/>
        <w:gridCol w:w="2477"/>
        <w:gridCol w:w="2342"/>
      </w:tblGrid>
      <w:tr w:rsidR="00E96CCA" w:rsidRPr="00C76DB5" w14:paraId="1FC82950" w14:textId="089D6314" w:rsidTr="004045EA">
        <w:trPr>
          <w:trHeight w:val="687"/>
          <w:tblHeader/>
        </w:trPr>
        <w:tc>
          <w:tcPr>
            <w:tcW w:w="1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FD88" w14:textId="544377A1" w:rsidR="00E96CCA" w:rsidRPr="00C76DB5" w:rsidRDefault="00E96CCA" w:rsidP="004045EA">
            <w:pPr>
              <w:jc w:val="center"/>
              <w:rPr>
                <w:rFonts w:ascii="Segoe UI" w:eastAsia="Times New Roman" w:hAnsi="Segoe UI" w:cs="Segoe UI"/>
                <w:b/>
                <w:color w:val="000000"/>
                <w:sz w:val="20"/>
                <w:szCs w:val="20"/>
                <w:lang w:eastAsia="ru-RU"/>
              </w:rPr>
            </w:pPr>
            <w:r w:rsidRPr="00C76DB5">
              <w:rPr>
                <w:rFonts w:ascii="Segoe UI" w:eastAsia="Times New Roman" w:hAnsi="Segoe UI" w:cs="Segoe UI"/>
                <w:b/>
                <w:color w:val="000000"/>
                <w:sz w:val="20"/>
                <w:szCs w:val="20"/>
                <w:lang w:eastAsia="ru-RU"/>
              </w:rPr>
              <w:t>Оборудование</w:t>
            </w:r>
          </w:p>
        </w:tc>
        <w:tc>
          <w:tcPr>
            <w:tcW w:w="1169" w:type="pct"/>
            <w:tcBorders>
              <w:top w:val="single" w:sz="4" w:space="0" w:color="auto"/>
              <w:left w:val="nil"/>
              <w:bottom w:val="single" w:sz="4" w:space="0" w:color="auto"/>
              <w:right w:val="single" w:sz="4" w:space="0" w:color="auto"/>
            </w:tcBorders>
            <w:shd w:val="clear" w:color="000000" w:fill="FFFFFF"/>
            <w:vAlign w:val="center"/>
            <w:hideMark/>
          </w:tcPr>
          <w:p w14:paraId="6C780CDE" w14:textId="77777777" w:rsidR="00E96CCA" w:rsidRPr="00C76DB5" w:rsidRDefault="00E96CCA" w:rsidP="007C77A5">
            <w:pPr>
              <w:jc w:val="center"/>
              <w:rPr>
                <w:rFonts w:ascii="Segoe UI" w:eastAsia="Times New Roman" w:hAnsi="Segoe UI" w:cs="Segoe UI"/>
                <w:b/>
                <w:color w:val="000000"/>
                <w:sz w:val="20"/>
                <w:szCs w:val="20"/>
                <w:lang w:eastAsia="ru-RU"/>
              </w:rPr>
            </w:pPr>
            <w:r w:rsidRPr="00C76DB5">
              <w:rPr>
                <w:rFonts w:ascii="Segoe UI" w:eastAsia="Times New Roman" w:hAnsi="Segoe UI" w:cs="Segoe UI"/>
                <w:b/>
                <w:color w:val="000000"/>
                <w:sz w:val="20"/>
                <w:szCs w:val="20"/>
                <w:lang w:eastAsia="ru-RU"/>
              </w:rPr>
              <w:t>Марка</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14:paraId="54927EE8" w14:textId="77777777" w:rsidR="00E96CCA" w:rsidRPr="00C76DB5" w:rsidRDefault="00E96CCA" w:rsidP="007C77A5">
            <w:pPr>
              <w:jc w:val="center"/>
              <w:rPr>
                <w:rFonts w:ascii="Segoe UI" w:eastAsia="Times New Roman" w:hAnsi="Segoe UI" w:cs="Segoe UI"/>
                <w:b/>
                <w:color w:val="000000"/>
                <w:sz w:val="20"/>
                <w:szCs w:val="20"/>
                <w:lang w:eastAsia="ru-RU"/>
              </w:rPr>
            </w:pPr>
            <w:r w:rsidRPr="00C76DB5">
              <w:rPr>
                <w:rFonts w:ascii="Segoe UI" w:eastAsia="Times New Roman" w:hAnsi="Segoe UI" w:cs="Segoe UI"/>
                <w:b/>
                <w:color w:val="000000"/>
                <w:sz w:val="20"/>
                <w:szCs w:val="20"/>
                <w:lang w:eastAsia="ru-RU"/>
              </w:rPr>
              <w:t>Мощность кВт</w:t>
            </w:r>
          </w:p>
        </w:tc>
        <w:tc>
          <w:tcPr>
            <w:tcW w:w="789" w:type="pct"/>
            <w:tcBorders>
              <w:top w:val="single" w:sz="4" w:space="0" w:color="auto"/>
              <w:left w:val="nil"/>
              <w:bottom w:val="single" w:sz="4" w:space="0" w:color="auto"/>
              <w:right w:val="single" w:sz="4" w:space="0" w:color="auto"/>
            </w:tcBorders>
            <w:shd w:val="clear" w:color="000000" w:fill="FFFFFF"/>
            <w:vAlign w:val="center"/>
            <w:hideMark/>
          </w:tcPr>
          <w:p w14:paraId="131B779B" w14:textId="77777777" w:rsidR="00E96CCA" w:rsidRPr="00C76DB5" w:rsidRDefault="00E96CCA" w:rsidP="007C77A5">
            <w:pPr>
              <w:jc w:val="center"/>
              <w:rPr>
                <w:rFonts w:ascii="Segoe UI" w:eastAsia="Times New Roman" w:hAnsi="Segoe UI" w:cs="Segoe UI"/>
                <w:b/>
                <w:color w:val="000000"/>
                <w:sz w:val="20"/>
                <w:szCs w:val="20"/>
                <w:lang w:eastAsia="ru-RU"/>
              </w:rPr>
            </w:pPr>
            <w:r w:rsidRPr="00C76DB5">
              <w:rPr>
                <w:rFonts w:ascii="Segoe UI" w:eastAsia="Times New Roman" w:hAnsi="Segoe UI" w:cs="Segoe UI"/>
                <w:b/>
                <w:color w:val="000000"/>
                <w:sz w:val="20"/>
                <w:szCs w:val="20"/>
                <w:lang w:eastAsia="ru-RU"/>
              </w:rPr>
              <w:t>Ввод в эксплуатацию</w:t>
            </w:r>
          </w:p>
        </w:tc>
        <w:tc>
          <w:tcPr>
            <w:tcW w:w="746" w:type="pct"/>
            <w:tcBorders>
              <w:top w:val="single" w:sz="4" w:space="0" w:color="auto"/>
              <w:left w:val="nil"/>
              <w:bottom w:val="single" w:sz="4" w:space="0" w:color="auto"/>
              <w:right w:val="single" w:sz="4" w:space="0" w:color="auto"/>
            </w:tcBorders>
            <w:shd w:val="clear" w:color="000000" w:fill="FFFFFF"/>
            <w:vAlign w:val="center"/>
          </w:tcPr>
          <w:p w14:paraId="18EEB74E" w14:textId="60C8F892" w:rsidR="00E96CCA" w:rsidRPr="00C76DB5" w:rsidRDefault="009C6351" w:rsidP="007C77A5">
            <w:pPr>
              <w:jc w:val="center"/>
              <w:rPr>
                <w:rFonts w:ascii="Segoe UI" w:eastAsia="Times New Roman" w:hAnsi="Segoe UI" w:cs="Segoe UI"/>
                <w:b/>
                <w:color w:val="000000"/>
                <w:sz w:val="20"/>
                <w:szCs w:val="20"/>
                <w:lang w:eastAsia="ru-RU"/>
              </w:rPr>
            </w:pPr>
            <w:r w:rsidRPr="00C76DB5">
              <w:rPr>
                <w:rFonts w:ascii="Segoe UI" w:eastAsia="Times New Roman" w:hAnsi="Segoe UI" w:cs="Segoe UI"/>
                <w:b/>
                <w:color w:val="000000"/>
                <w:sz w:val="20"/>
                <w:szCs w:val="20"/>
                <w:lang w:eastAsia="ru-RU"/>
              </w:rPr>
              <w:t>Год последнего кап. ремонта</w:t>
            </w:r>
          </w:p>
        </w:tc>
      </w:tr>
      <w:tr w:rsidR="009C6351" w:rsidRPr="00C76DB5" w14:paraId="040A0762" w14:textId="18FAF84A"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6F13F743" w14:textId="5C863011"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Котельная №1, пр-д. Промышленный, д. 1</w:t>
            </w:r>
          </w:p>
        </w:tc>
      </w:tr>
      <w:tr w:rsidR="009C6351" w:rsidRPr="00C76DB5" w14:paraId="6E905E46" w14:textId="0EDEC15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tcPr>
          <w:p w14:paraId="0161C76D" w14:textId="10DFA43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№4.2</w:t>
            </w:r>
          </w:p>
        </w:tc>
        <w:tc>
          <w:tcPr>
            <w:tcW w:w="1169" w:type="pct"/>
            <w:tcBorders>
              <w:top w:val="nil"/>
              <w:left w:val="nil"/>
              <w:bottom w:val="single" w:sz="4" w:space="0" w:color="auto"/>
              <w:right w:val="single" w:sz="4" w:space="0" w:color="auto"/>
            </w:tcBorders>
            <w:shd w:val="clear" w:color="000000" w:fill="FFFFFF"/>
            <w:vAlign w:val="center"/>
          </w:tcPr>
          <w:p w14:paraId="1F2C5DBE" w14:textId="6EACBA2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250/460-132/4</w:t>
            </w:r>
          </w:p>
        </w:tc>
        <w:tc>
          <w:tcPr>
            <w:tcW w:w="796" w:type="pct"/>
            <w:tcBorders>
              <w:top w:val="nil"/>
              <w:left w:val="nil"/>
              <w:bottom w:val="single" w:sz="4" w:space="0" w:color="auto"/>
              <w:right w:val="single" w:sz="4" w:space="0" w:color="auto"/>
            </w:tcBorders>
            <w:shd w:val="clear" w:color="000000" w:fill="FFFFFF"/>
            <w:vAlign w:val="center"/>
          </w:tcPr>
          <w:p w14:paraId="0414FDE5" w14:textId="736E965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132</w:t>
            </w:r>
          </w:p>
        </w:tc>
        <w:tc>
          <w:tcPr>
            <w:tcW w:w="789" w:type="pct"/>
            <w:tcBorders>
              <w:top w:val="nil"/>
              <w:left w:val="nil"/>
              <w:bottom w:val="single" w:sz="4" w:space="0" w:color="auto"/>
              <w:right w:val="single" w:sz="4" w:space="0" w:color="auto"/>
            </w:tcBorders>
            <w:shd w:val="clear" w:color="000000" w:fill="FFFFFF"/>
            <w:vAlign w:val="center"/>
          </w:tcPr>
          <w:p w14:paraId="345CFE31" w14:textId="748AE46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2017 г.</w:t>
            </w:r>
          </w:p>
        </w:tc>
        <w:tc>
          <w:tcPr>
            <w:tcW w:w="746" w:type="pct"/>
            <w:tcBorders>
              <w:top w:val="nil"/>
              <w:left w:val="nil"/>
              <w:bottom w:val="single" w:sz="4" w:space="0" w:color="auto"/>
              <w:right w:val="single" w:sz="4" w:space="0" w:color="auto"/>
            </w:tcBorders>
            <w:shd w:val="clear" w:color="000000" w:fill="FFFFFF"/>
            <w:vAlign w:val="center"/>
          </w:tcPr>
          <w:p w14:paraId="12AB0A02" w14:textId="2442462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D2E65B8" w14:textId="46ABB070"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1D879D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№4.1</w:t>
            </w:r>
          </w:p>
        </w:tc>
        <w:tc>
          <w:tcPr>
            <w:tcW w:w="1169" w:type="pct"/>
            <w:tcBorders>
              <w:top w:val="nil"/>
              <w:left w:val="nil"/>
              <w:bottom w:val="single" w:sz="4" w:space="0" w:color="auto"/>
              <w:right w:val="single" w:sz="4" w:space="0" w:color="auto"/>
            </w:tcBorders>
            <w:shd w:val="clear" w:color="000000" w:fill="FFFFFF"/>
            <w:vAlign w:val="center"/>
            <w:hideMark/>
          </w:tcPr>
          <w:p w14:paraId="58C7684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SCP 200/460-HA-200/4</w:t>
            </w:r>
          </w:p>
        </w:tc>
        <w:tc>
          <w:tcPr>
            <w:tcW w:w="796" w:type="pct"/>
            <w:tcBorders>
              <w:top w:val="nil"/>
              <w:left w:val="nil"/>
              <w:bottom w:val="single" w:sz="4" w:space="0" w:color="auto"/>
              <w:right w:val="single" w:sz="4" w:space="0" w:color="auto"/>
            </w:tcBorders>
            <w:shd w:val="clear" w:color="000000" w:fill="FFFFFF"/>
            <w:vAlign w:val="center"/>
            <w:hideMark/>
          </w:tcPr>
          <w:p w14:paraId="74F83B9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200</w:t>
            </w:r>
          </w:p>
        </w:tc>
        <w:tc>
          <w:tcPr>
            <w:tcW w:w="789" w:type="pct"/>
            <w:tcBorders>
              <w:top w:val="nil"/>
              <w:left w:val="nil"/>
              <w:bottom w:val="single" w:sz="4" w:space="0" w:color="auto"/>
              <w:right w:val="single" w:sz="4" w:space="0" w:color="auto"/>
            </w:tcBorders>
            <w:shd w:val="clear" w:color="000000" w:fill="FFFFFF"/>
            <w:vAlign w:val="center"/>
            <w:hideMark/>
          </w:tcPr>
          <w:p w14:paraId="7212FA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 г.</w:t>
            </w:r>
          </w:p>
        </w:tc>
        <w:tc>
          <w:tcPr>
            <w:tcW w:w="746" w:type="pct"/>
            <w:tcBorders>
              <w:top w:val="nil"/>
              <w:left w:val="nil"/>
              <w:bottom w:val="single" w:sz="4" w:space="0" w:color="auto"/>
              <w:right w:val="single" w:sz="4" w:space="0" w:color="auto"/>
            </w:tcBorders>
            <w:shd w:val="clear" w:color="000000" w:fill="FFFFFF"/>
            <w:vAlign w:val="center"/>
          </w:tcPr>
          <w:p w14:paraId="439C9DFE" w14:textId="1D898FD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37355F" w14:textId="6A65E2E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8012CA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№4.3</w:t>
            </w:r>
          </w:p>
        </w:tc>
        <w:tc>
          <w:tcPr>
            <w:tcW w:w="1169" w:type="pct"/>
            <w:tcBorders>
              <w:top w:val="nil"/>
              <w:left w:val="nil"/>
              <w:bottom w:val="single" w:sz="4" w:space="0" w:color="auto"/>
              <w:right w:val="single" w:sz="4" w:space="0" w:color="auto"/>
            </w:tcBorders>
            <w:shd w:val="clear" w:color="000000" w:fill="FFFFFF"/>
            <w:vAlign w:val="center"/>
            <w:hideMark/>
          </w:tcPr>
          <w:p w14:paraId="401B7A6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250/460-132/4</w:t>
            </w:r>
          </w:p>
        </w:tc>
        <w:tc>
          <w:tcPr>
            <w:tcW w:w="796" w:type="pct"/>
            <w:tcBorders>
              <w:top w:val="nil"/>
              <w:left w:val="nil"/>
              <w:bottom w:val="single" w:sz="4" w:space="0" w:color="auto"/>
              <w:right w:val="single" w:sz="4" w:space="0" w:color="auto"/>
            </w:tcBorders>
            <w:shd w:val="clear" w:color="000000" w:fill="FFFFFF"/>
            <w:vAlign w:val="center"/>
            <w:hideMark/>
          </w:tcPr>
          <w:p w14:paraId="7932C86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132</w:t>
            </w:r>
          </w:p>
        </w:tc>
        <w:tc>
          <w:tcPr>
            <w:tcW w:w="789" w:type="pct"/>
            <w:tcBorders>
              <w:top w:val="nil"/>
              <w:left w:val="nil"/>
              <w:bottom w:val="single" w:sz="4" w:space="0" w:color="auto"/>
              <w:right w:val="single" w:sz="4" w:space="0" w:color="auto"/>
            </w:tcBorders>
            <w:shd w:val="clear" w:color="000000" w:fill="FFFFFF"/>
            <w:vAlign w:val="center"/>
            <w:hideMark/>
          </w:tcPr>
          <w:p w14:paraId="2C3F30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2017 г.</w:t>
            </w:r>
          </w:p>
        </w:tc>
        <w:tc>
          <w:tcPr>
            <w:tcW w:w="746" w:type="pct"/>
            <w:tcBorders>
              <w:top w:val="nil"/>
              <w:left w:val="nil"/>
              <w:bottom w:val="single" w:sz="4" w:space="0" w:color="auto"/>
              <w:right w:val="single" w:sz="4" w:space="0" w:color="auto"/>
            </w:tcBorders>
            <w:shd w:val="clear" w:color="000000" w:fill="FFFFFF"/>
            <w:vAlign w:val="center"/>
          </w:tcPr>
          <w:p w14:paraId="61BF8D24" w14:textId="4160373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4C67A48" w14:textId="0C967F4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407394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№3.1</w:t>
            </w:r>
          </w:p>
        </w:tc>
        <w:tc>
          <w:tcPr>
            <w:tcW w:w="1169" w:type="pct"/>
            <w:tcBorders>
              <w:top w:val="nil"/>
              <w:left w:val="nil"/>
              <w:bottom w:val="single" w:sz="4" w:space="0" w:color="auto"/>
              <w:right w:val="single" w:sz="4" w:space="0" w:color="auto"/>
            </w:tcBorders>
            <w:shd w:val="clear" w:color="000000" w:fill="FFFFFF"/>
            <w:vAlign w:val="center"/>
            <w:hideMark/>
          </w:tcPr>
          <w:p w14:paraId="342E3D3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6CEFB66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3349F0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 г.</w:t>
            </w:r>
          </w:p>
        </w:tc>
        <w:tc>
          <w:tcPr>
            <w:tcW w:w="746" w:type="pct"/>
            <w:tcBorders>
              <w:top w:val="nil"/>
              <w:left w:val="nil"/>
              <w:bottom w:val="single" w:sz="4" w:space="0" w:color="auto"/>
              <w:right w:val="single" w:sz="4" w:space="0" w:color="auto"/>
            </w:tcBorders>
            <w:shd w:val="clear" w:color="000000" w:fill="FFFFFF"/>
            <w:vAlign w:val="center"/>
          </w:tcPr>
          <w:p w14:paraId="049CF75F" w14:textId="233352C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D0A63E2" w14:textId="14CABCA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D4DFDB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№3.2</w:t>
            </w:r>
          </w:p>
        </w:tc>
        <w:tc>
          <w:tcPr>
            <w:tcW w:w="1169" w:type="pct"/>
            <w:tcBorders>
              <w:top w:val="nil"/>
              <w:left w:val="nil"/>
              <w:bottom w:val="single" w:sz="4" w:space="0" w:color="auto"/>
              <w:right w:val="single" w:sz="4" w:space="0" w:color="auto"/>
            </w:tcBorders>
            <w:shd w:val="clear" w:color="000000" w:fill="FFFFFF"/>
            <w:vAlign w:val="center"/>
            <w:hideMark/>
          </w:tcPr>
          <w:p w14:paraId="140B1B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50/140-4/2</w:t>
            </w:r>
          </w:p>
        </w:tc>
        <w:tc>
          <w:tcPr>
            <w:tcW w:w="796" w:type="pct"/>
            <w:tcBorders>
              <w:top w:val="nil"/>
              <w:left w:val="nil"/>
              <w:bottom w:val="single" w:sz="4" w:space="0" w:color="auto"/>
              <w:right w:val="single" w:sz="4" w:space="0" w:color="auto"/>
            </w:tcBorders>
            <w:shd w:val="clear" w:color="000000" w:fill="FFFFFF"/>
            <w:vAlign w:val="center"/>
            <w:hideMark/>
          </w:tcPr>
          <w:p w14:paraId="093D8FD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19C3867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2019 г. </w:t>
            </w:r>
          </w:p>
        </w:tc>
        <w:tc>
          <w:tcPr>
            <w:tcW w:w="746" w:type="pct"/>
            <w:tcBorders>
              <w:top w:val="nil"/>
              <w:left w:val="nil"/>
              <w:bottom w:val="single" w:sz="4" w:space="0" w:color="auto"/>
              <w:right w:val="single" w:sz="4" w:space="0" w:color="auto"/>
            </w:tcBorders>
            <w:shd w:val="clear" w:color="000000" w:fill="FFFFFF"/>
            <w:vAlign w:val="center"/>
          </w:tcPr>
          <w:p w14:paraId="40B4DF10" w14:textId="02FCA58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02F6F5B" w14:textId="75DE34B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2A6E17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№3.3</w:t>
            </w:r>
          </w:p>
        </w:tc>
        <w:tc>
          <w:tcPr>
            <w:tcW w:w="1169" w:type="pct"/>
            <w:tcBorders>
              <w:top w:val="nil"/>
              <w:left w:val="nil"/>
              <w:bottom w:val="single" w:sz="4" w:space="0" w:color="auto"/>
              <w:right w:val="single" w:sz="4" w:space="0" w:color="auto"/>
            </w:tcBorders>
            <w:shd w:val="clear" w:color="000000" w:fill="FFFFFF"/>
            <w:vAlign w:val="center"/>
            <w:hideMark/>
          </w:tcPr>
          <w:p w14:paraId="27238E2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50/140-4/2</w:t>
            </w:r>
          </w:p>
        </w:tc>
        <w:tc>
          <w:tcPr>
            <w:tcW w:w="796" w:type="pct"/>
            <w:tcBorders>
              <w:top w:val="nil"/>
              <w:left w:val="nil"/>
              <w:bottom w:val="single" w:sz="4" w:space="0" w:color="auto"/>
              <w:right w:val="single" w:sz="4" w:space="0" w:color="auto"/>
            </w:tcBorders>
            <w:shd w:val="clear" w:color="000000" w:fill="FFFFFF"/>
            <w:vAlign w:val="center"/>
            <w:hideMark/>
          </w:tcPr>
          <w:p w14:paraId="1A107F4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5EF80D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2018 г.</w:t>
            </w:r>
          </w:p>
        </w:tc>
        <w:tc>
          <w:tcPr>
            <w:tcW w:w="746" w:type="pct"/>
            <w:tcBorders>
              <w:top w:val="nil"/>
              <w:left w:val="nil"/>
              <w:bottom w:val="single" w:sz="4" w:space="0" w:color="auto"/>
              <w:right w:val="single" w:sz="4" w:space="0" w:color="auto"/>
            </w:tcBorders>
            <w:shd w:val="clear" w:color="000000" w:fill="FFFFFF"/>
            <w:vAlign w:val="center"/>
          </w:tcPr>
          <w:p w14:paraId="68992A64" w14:textId="31669C6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48916BA" w14:textId="56FC3D55"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6CFE46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Сырой воды №1</w:t>
            </w:r>
          </w:p>
        </w:tc>
        <w:tc>
          <w:tcPr>
            <w:tcW w:w="1169" w:type="pct"/>
            <w:tcBorders>
              <w:top w:val="nil"/>
              <w:left w:val="nil"/>
              <w:bottom w:val="single" w:sz="4" w:space="0" w:color="auto"/>
              <w:right w:val="single" w:sz="4" w:space="0" w:color="auto"/>
            </w:tcBorders>
            <w:shd w:val="clear" w:color="000000" w:fill="FFFFFF"/>
            <w:vAlign w:val="center"/>
            <w:hideMark/>
          </w:tcPr>
          <w:p w14:paraId="307B18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50/140-4/2</w:t>
            </w:r>
          </w:p>
        </w:tc>
        <w:tc>
          <w:tcPr>
            <w:tcW w:w="796" w:type="pct"/>
            <w:tcBorders>
              <w:top w:val="nil"/>
              <w:left w:val="nil"/>
              <w:bottom w:val="single" w:sz="4" w:space="0" w:color="auto"/>
              <w:right w:val="single" w:sz="4" w:space="0" w:color="auto"/>
            </w:tcBorders>
            <w:shd w:val="clear" w:color="000000" w:fill="FFFFFF"/>
            <w:vAlign w:val="center"/>
            <w:hideMark/>
          </w:tcPr>
          <w:p w14:paraId="7D72EC7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CE7D2A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2018 г.</w:t>
            </w:r>
          </w:p>
        </w:tc>
        <w:tc>
          <w:tcPr>
            <w:tcW w:w="746" w:type="pct"/>
            <w:tcBorders>
              <w:top w:val="nil"/>
              <w:left w:val="nil"/>
              <w:bottom w:val="single" w:sz="4" w:space="0" w:color="auto"/>
              <w:right w:val="single" w:sz="4" w:space="0" w:color="auto"/>
            </w:tcBorders>
            <w:shd w:val="clear" w:color="000000" w:fill="FFFFFF"/>
            <w:vAlign w:val="center"/>
          </w:tcPr>
          <w:p w14:paraId="25C9BB26" w14:textId="488A36D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876C822" w14:textId="471D6F68"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A39B10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Сырой воды №2</w:t>
            </w:r>
          </w:p>
        </w:tc>
        <w:tc>
          <w:tcPr>
            <w:tcW w:w="1169" w:type="pct"/>
            <w:tcBorders>
              <w:top w:val="nil"/>
              <w:left w:val="nil"/>
              <w:bottom w:val="single" w:sz="4" w:space="0" w:color="auto"/>
              <w:right w:val="single" w:sz="4" w:space="0" w:color="auto"/>
            </w:tcBorders>
            <w:shd w:val="clear" w:color="000000" w:fill="FFFFFF"/>
            <w:vAlign w:val="center"/>
            <w:hideMark/>
          </w:tcPr>
          <w:p w14:paraId="5249B3C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К 80-65-160С </w:t>
            </w:r>
          </w:p>
        </w:tc>
        <w:tc>
          <w:tcPr>
            <w:tcW w:w="796" w:type="pct"/>
            <w:tcBorders>
              <w:top w:val="nil"/>
              <w:left w:val="nil"/>
              <w:bottom w:val="single" w:sz="4" w:space="0" w:color="auto"/>
              <w:right w:val="single" w:sz="4" w:space="0" w:color="auto"/>
            </w:tcBorders>
            <w:shd w:val="clear" w:color="000000" w:fill="FFFFFF"/>
            <w:vAlign w:val="center"/>
            <w:hideMark/>
          </w:tcPr>
          <w:p w14:paraId="7083EA9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FCC376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 г.</w:t>
            </w:r>
          </w:p>
        </w:tc>
        <w:tc>
          <w:tcPr>
            <w:tcW w:w="746" w:type="pct"/>
            <w:tcBorders>
              <w:top w:val="nil"/>
              <w:left w:val="nil"/>
              <w:bottom w:val="single" w:sz="4" w:space="0" w:color="auto"/>
              <w:right w:val="single" w:sz="4" w:space="0" w:color="auto"/>
            </w:tcBorders>
            <w:shd w:val="clear" w:color="000000" w:fill="FFFFFF"/>
            <w:vAlign w:val="center"/>
          </w:tcPr>
          <w:p w14:paraId="4F47B103" w14:textId="7967B64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1280356" w14:textId="0C5E9DD4"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FE8860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рециркуляционный №5.1</w:t>
            </w:r>
          </w:p>
        </w:tc>
        <w:tc>
          <w:tcPr>
            <w:tcW w:w="1169" w:type="pct"/>
            <w:tcBorders>
              <w:top w:val="nil"/>
              <w:left w:val="nil"/>
              <w:bottom w:val="single" w:sz="4" w:space="0" w:color="auto"/>
              <w:right w:val="single" w:sz="4" w:space="0" w:color="auto"/>
            </w:tcBorders>
            <w:shd w:val="clear" w:color="000000" w:fill="FFFFFF"/>
            <w:vAlign w:val="center"/>
            <w:hideMark/>
          </w:tcPr>
          <w:p w14:paraId="466ADE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ТD 80-48G/2</w:t>
            </w:r>
          </w:p>
        </w:tc>
        <w:tc>
          <w:tcPr>
            <w:tcW w:w="796" w:type="pct"/>
            <w:tcBorders>
              <w:top w:val="nil"/>
              <w:left w:val="nil"/>
              <w:bottom w:val="single" w:sz="4" w:space="0" w:color="auto"/>
              <w:right w:val="single" w:sz="4" w:space="0" w:color="auto"/>
            </w:tcBorders>
            <w:shd w:val="clear" w:color="000000" w:fill="FFFFFF"/>
            <w:vAlign w:val="center"/>
            <w:hideMark/>
          </w:tcPr>
          <w:p w14:paraId="0CDD85D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29641FE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24D98A69" w14:textId="1AC843D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DD8848F" w14:textId="489FA10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714B2B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рециркуляционный №5.2</w:t>
            </w:r>
          </w:p>
        </w:tc>
        <w:tc>
          <w:tcPr>
            <w:tcW w:w="1169" w:type="pct"/>
            <w:tcBorders>
              <w:top w:val="nil"/>
              <w:left w:val="nil"/>
              <w:bottom w:val="single" w:sz="4" w:space="0" w:color="auto"/>
              <w:right w:val="single" w:sz="4" w:space="0" w:color="auto"/>
            </w:tcBorders>
            <w:shd w:val="clear" w:color="000000" w:fill="FFFFFF"/>
            <w:vAlign w:val="center"/>
            <w:hideMark/>
          </w:tcPr>
          <w:p w14:paraId="7019D4D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ТD 80-48G/2</w:t>
            </w:r>
          </w:p>
        </w:tc>
        <w:tc>
          <w:tcPr>
            <w:tcW w:w="796" w:type="pct"/>
            <w:tcBorders>
              <w:top w:val="nil"/>
              <w:left w:val="nil"/>
              <w:bottom w:val="single" w:sz="4" w:space="0" w:color="auto"/>
              <w:right w:val="single" w:sz="4" w:space="0" w:color="auto"/>
            </w:tcBorders>
            <w:shd w:val="clear" w:color="000000" w:fill="FFFFFF"/>
            <w:vAlign w:val="center"/>
            <w:hideMark/>
          </w:tcPr>
          <w:p w14:paraId="2A078C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7EAAE9C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2EF277CB" w14:textId="0FDE7F2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231C771" w14:textId="26EA7B3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662648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рециркуляционный №5.3</w:t>
            </w:r>
          </w:p>
        </w:tc>
        <w:tc>
          <w:tcPr>
            <w:tcW w:w="1169" w:type="pct"/>
            <w:tcBorders>
              <w:top w:val="nil"/>
              <w:left w:val="nil"/>
              <w:bottom w:val="single" w:sz="4" w:space="0" w:color="auto"/>
              <w:right w:val="single" w:sz="4" w:space="0" w:color="auto"/>
            </w:tcBorders>
            <w:shd w:val="clear" w:color="000000" w:fill="FFFFFF"/>
            <w:vAlign w:val="center"/>
            <w:hideMark/>
          </w:tcPr>
          <w:p w14:paraId="37B83FC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ТD 80-48G/2</w:t>
            </w:r>
          </w:p>
        </w:tc>
        <w:tc>
          <w:tcPr>
            <w:tcW w:w="796" w:type="pct"/>
            <w:tcBorders>
              <w:top w:val="nil"/>
              <w:left w:val="nil"/>
              <w:bottom w:val="single" w:sz="4" w:space="0" w:color="auto"/>
              <w:right w:val="single" w:sz="4" w:space="0" w:color="auto"/>
            </w:tcBorders>
            <w:shd w:val="clear" w:color="000000" w:fill="FFFFFF"/>
            <w:vAlign w:val="center"/>
            <w:hideMark/>
          </w:tcPr>
          <w:p w14:paraId="327384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14BFEE9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0C84D57B" w14:textId="65C1711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9484B65" w14:textId="5EFE7885"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ABCFBB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№6.1</w:t>
            </w:r>
          </w:p>
        </w:tc>
        <w:tc>
          <w:tcPr>
            <w:tcW w:w="1169" w:type="pct"/>
            <w:tcBorders>
              <w:top w:val="nil"/>
              <w:left w:val="nil"/>
              <w:bottom w:val="single" w:sz="4" w:space="0" w:color="auto"/>
              <w:right w:val="single" w:sz="4" w:space="0" w:color="auto"/>
            </w:tcBorders>
            <w:shd w:val="clear" w:color="000000" w:fill="FFFFFF"/>
            <w:vAlign w:val="center"/>
            <w:hideMark/>
          </w:tcPr>
          <w:p w14:paraId="6F106D4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NIS 125-100-200G/45</w:t>
            </w:r>
          </w:p>
        </w:tc>
        <w:tc>
          <w:tcPr>
            <w:tcW w:w="796" w:type="pct"/>
            <w:tcBorders>
              <w:top w:val="nil"/>
              <w:left w:val="nil"/>
              <w:bottom w:val="single" w:sz="4" w:space="0" w:color="auto"/>
              <w:right w:val="single" w:sz="4" w:space="0" w:color="auto"/>
            </w:tcBorders>
            <w:shd w:val="clear" w:color="000000" w:fill="FFFFFF"/>
            <w:vAlign w:val="center"/>
            <w:hideMark/>
          </w:tcPr>
          <w:p w14:paraId="643CE43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0F0B8DB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63625FEE" w14:textId="491C120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1E5CDA0" w14:textId="50071097"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581381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№6.2</w:t>
            </w:r>
          </w:p>
        </w:tc>
        <w:tc>
          <w:tcPr>
            <w:tcW w:w="1169" w:type="pct"/>
            <w:tcBorders>
              <w:top w:val="nil"/>
              <w:left w:val="nil"/>
              <w:bottom w:val="single" w:sz="4" w:space="0" w:color="auto"/>
              <w:right w:val="single" w:sz="4" w:space="0" w:color="auto"/>
            </w:tcBorders>
            <w:shd w:val="clear" w:color="000000" w:fill="FFFFFF"/>
            <w:vAlign w:val="center"/>
            <w:hideMark/>
          </w:tcPr>
          <w:p w14:paraId="795168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NIS 125-100-200G/45</w:t>
            </w:r>
          </w:p>
        </w:tc>
        <w:tc>
          <w:tcPr>
            <w:tcW w:w="796" w:type="pct"/>
            <w:tcBorders>
              <w:top w:val="nil"/>
              <w:left w:val="nil"/>
              <w:bottom w:val="single" w:sz="4" w:space="0" w:color="auto"/>
              <w:right w:val="single" w:sz="4" w:space="0" w:color="auto"/>
            </w:tcBorders>
            <w:shd w:val="clear" w:color="000000" w:fill="FFFFFF"/>
            <w:vAlign w:val="center"/>
            <w:hideMark/>
          </w:tcPr>
          <w:p w14:paraId="4310ABA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71973C0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3A14569C" w14:textId="54EBDFB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9CDAAE3" w14:textId="394B6BC6"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80E564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циркуляционный №6.3</w:t>
            </w:r>
          </w:p>
        </w:tc>
        <w:tc>
          <w:tcPr>
            <w:tcW w:w="1169" w:type="pct"/>
            <w:tcBorders>
              <w:top w:val="nil"/>
              <w:left w:val="nil"/>
              <w:bottom w:val="single" w:sz="4" w:space="0" w:color="auto"/>
              <w:right w:val="single" w:sz="4" w:space="0" w:color="auto"/>
            </w:tcBorders>
            <w:shd w:val="clear" w:color="000000" w:fill="FFFFFF"/>
            <w:vAlign w:val="center"/>
            <w:hideMark/>
          </w:tcPr>
          <w:p w14:paraId="590FE15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NIS 125-100-200G/45</w:t>
            </w:r>
          </w:p>
        </w:tc>
        <w:tc>
          <w:tcPr>
            <w:tcW w:w="796" w:type="pct"/>
            <w:tcBorders>
              <w:top w:val="nil"/>
              <w:left w:val="nil"/>
              <w:bottom w:val="single" w:sz="4" w:space="0" w:color="auto"/>
              <w:right w:val="single" w:sz="4" w:space="0" w:color="auto"/>
            </w:tcBorders>
            <w:shd w:val="clear" w:color="000000" w:fill="FFFFFF"/>
            <w:vAlign w:val="center"/>
            <w:hideMark/>
          </w:tcPr>
          <w:p w14:paraId="5145A06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77274D4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1D726140" w14:textId="77F18B0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CE3AD52" w14:textId="4809915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221A28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внутреннего контура №6.3*</w:t>
            </w:r>
          </w:p>
        </w:tc>
        <w:tc>
          <w:tcPr>
            <w:tcW w:w="1169" w:type="pct"/>
            <w:tcBorders>
              <w:top w:val="nil"/>
              <w:left w:val="nil"/>
              <w:bottom w:val="single" w:sz="4" w:space="0" w:color="auto"/>
              <w:right w:val="single" w:sz="4" w:space="0" w:color="auto"/>
            </w:tcBorders>
            <w:shd w:val="clear" w:color="000000" w:fill="FFFFFF"/>
            <w:vAlign w:val="center"/>
            <w:hideMark/>
          </w:tcPr>
          <w:p w14:paraId="7F65DE2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100/165-22/2</w:t>
            </w:r>
          </w:p>
        </w:tc>
        <w:tc>
          <w:tcPr>
            <w:tcW w:w="796" w:type="pct"/>
            <w:tcBorders>
              <w:top w:val="nil"/>
              <w:left w:val="nil"/>
              <w:bottom w:val="single" w:sz="4" w:space="0" w:color="auto"/>
              <w:right w:val="single" w:sz="4" w:space="0" w:color="auto"/>
            </w:tcBorders>
            <w:shd w:val="clear" w:color="000000" w:fill="FFFFFF"/>
            <w:vAlign w:val="center"/>
            <w:hideMark/>
          </w:tcPr>
          <w:p w14:paraId="020768D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714DB34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2012 г.</w:t>
            </w:r>
          </w:p>
        </w:tc>
        <w:tc>
          <w:tcPr>
            <w:tcW w:w="746" w:type="pct"/>
            <w:tcBorders>
              <w:top w:val="nil"/>
              <w:left w:val="nil"/>
              <w:bottom w:val="single" w:sz="4" w:space="0" w:color="auto"/>
              <w:right w:val="single" w:sz="4" w:space="0" w:color="auto"/>
            </w:tcBorders>
            <w:shd w:val="clear" w:color="000000" w:fill="FFFFFF"/>
            <w:vAlign w:val="center"/>
          </w:tcPr>
          <w:p w14:paraId="3218ABB1" w14:textId="086E68F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3EBBED4" w14:textId="777F61E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57CFD6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внутреннего контура №6.4</w:t>
            </w:r>
          </w:p>
        </w:tc>
        <w:tc>
          <w:tcPr>
            <w:tcW w:w="1169" w:type="pct"/>
            <w:tcBorders>
              <w:top w:val="nil"/>
              <w:left w:val="nil"/>
              <w:bottom w:val="single" w:sz="4" w:space="0" w:color="auto"/>
              <w:right w:val="single" w:sz="4" w:space="0" w:color="auto"/>
            </w:tcBorders>
            <w:shd w:val="clear" w:color="000000" w:fill="FFFFFF"/>
            <w:vAlign w:val="center"/>
            <w:hideMark/>
          </w:tcPr>
          <w:p w14:paraId="37113CD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100/165-22/2</w:t>
            </w:r>
          </w:p>
        </w:tc>
        <w:tc>
          <w:tcPr>
            <w:tcW w:w="796" w:type="pct"/>
            <w:tcBorders>
              <w:top w:val="nil"/>
              <w:left w:val="nil"/>
              <w:bottom w:val="single" w:sz="4" w:space="0" w:color="auto"/>
              <w:right w:val="single" w:sz="4" w:space="0" w:color="auto"/>
            </w:tcBorders>
            <w:shd w:val="clear" w:color="000000" w:fill="FFFFFF"/>
            <w:vAlign w:val="center"/>
            <w:hideMark/>
          </w:tcPr>
          <w:p w14:paraId="2B58E73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0CAA14C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2012 г.</w:t>
            </w:r>
          </w:p>
        </w:tc>
        <w:tc>
          <w:tcPr>
            <w:tcW w:w="746" w:type="pct"/>
            <w:tcBorders>
              <w:top w:val="nil"/>
              <w:left w:val="nil"/>
              <w:bottom w:val="single" w:sz="4" w:space="0" w:color="auto"/>
              <w:right w:val="single" w:sz="4" w:space="0" w:color="auto"/>
            </w:tcBorders>
            <w:shd w:val="clear" w:color="000000" w:fill="FFFFFF"/>
            <w:vAlign w:val="center"/>
          </w:tcPr>
          <w:p w14:paraId="6CDC4C2F" w14:textId="0EBD062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56C03DC" w14:textId="5A63A2C8"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04AF1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внутреннего контура (резерв)</w:t>
            </w:r>
          </w:p>
        </w:tc>
        <w:tc>
          <w:tcPr>
            <w:tcW w:w="1169" w:type="pct"/>
            <w:tcBorders>
              <w:top w:val="nil"/>
              <w:left w:val="nil"/>
              <w:bottom w:val="single" w:sz="4" w:space="0" w:color="auto"/>
              <w:right w:val="single" w:sz="4" w:space="0" w:color="auto"/>
            </w:tcBorders>
            <w:shd w:val="clear" w:color="000000" w:fill="FFFFFF"/>
            <w:vAlign w:val="center"/>
            <w:hideMark/>
          </w:tcPr>
          <w:p w14:paraId="6CBF058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NIS 125-100-200G/45</w:t>
            </w:r>
          </w:p>
        </w:tc>
        <w:tc>
          <w:tcPr>
            <w:tcW w:w="796" w:type="pct"/>
            <w:tcBorders>
              <w:top w:val="nil"/>
              <w:left w:val="nil"/>
              <w:bottom w:val="single" w:sz="4" w:space="0" w:color="auto"/>
              <w:right w:val="single" w:sz="4" w:space="0" w:color="auto"/>
            </w:tcBorders>
            <w:shd w:val="clear" w:color="000000" w:fill="FFFFFF"/>
            <w:vAlign w:val="center"/>
            <w:hideMark/>
          </w:tcPr>
          <w:p w14:paraId="774356D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6D6777C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3B68A84D" w14:textId="04A0B6E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2BEE353" w14:textId="390D5D0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BDCE9A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Солевой №1</w:t>
            </w:r>
          </w:p>
        </w:tc>
        <w:tc>
          <w:tcPr>
            <w:tcW w:w="1169" w:type="pct"/>
            <w:tcBorders>
              <w:top w:val="nil"/>
              <w:left w:val="nil"/>
              <w:bottom w:val="single" w:sz="4" w:space="0" w:color="auto"/>
              <w:right w:val="single" w:sz="4" w:space="0" w:color="auto"/>
            </w:tcBorders>
            <w:shd w:val="clear" w:color="000000" w:fill="FFFFFF"/>
            <w:vAlign w:val="center"/>
            <w:hideMark/>
          </w:tcPr>
          <w:p w14:paraId="34FCD0F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Х 65-50-125 ДС УХЛ4</w:t>
            </w:r>
          </w:p>
        </w:tc>
        <w:tc>
          <w:tcPr>
            <w:tcW w:w="796" w:type="pct"/>
            <w:tcBorders>
              <w:top w:val="nil"/>
              <w:left w:val="nil"/>
              <w:bottom w:val="single" w:sz="4" w:space="0" w:color="auto"/>
              <w:right w:val="single" w:sz="4" w:space="0" w:color="auto"/>
            </w:tcBorders>
            <w:shd w:val="clear" w:color="000000" w:fill="FFFFFF"/>
            <w:vAlign w:val="center"/>
            <w:hideMark/>
          </w:tcPr>
          <w:p w14:paraId="61E93BA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4BA2E1D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 г.</w:t>
            </w:r>
          </w:p>
        </w:tc>
        <w:tc>
          <w:tcPr>
            <w:tcW w:w="746" w:type="pct"/>
            <w:tcBorders>
              <w:top w:val="nil"/>
              <w:left w:val="nil"/>
              <w:bottom w:val="single" w:sz="4" w:space="0" w:color="auto"/>
              <w:right w:val="single" w:sz="4" w:space="0" w:color="auto"/>
            </w:tcBorders>
            <w:shd w:val="clear" w:color="000000" w:fill="FFFFFF"/>
            <w:vAlign w:val="center"/>
          </w:tcPr>
          <w:p w14:paraId="50B795B6" w14:textId="24961F2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F1E5998" w14:textId="2DF746B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023C86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Солевой №2</w:t>
            </w:r>
          </w:p>
        </w:tc>
        <w:tc>
          <w:tcPr>
            <w:tcW w:w="1169" w:type="pct"/>
            <w:tcBorders>
              <w:top w:val="nil"/>
              <w:left w:val="nil"/>
              <w:bottom w:val="single" w:sz="4" w:space="0" w:color="auto"/>
              <w:right w:val="single" w:sz="4" w:space="0" w:color="auto"/>
            </w:tcBorders>
            <w:shd w:val="clear" w:color="000000" w:fill="FFFFFF"/>
            <w:vAlign w:val="center"/>
            <w:hideMark/>
          </w:tcPr>
          <w:p w14:paraId="67CC352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Х 65-50-125 ДС</w:t>
            </w:r>
          </w:p>
        </w:tc>
        <w:tc>
          <w:tcPr>
            <w:tcW w:w="796" w:type="pct"/>
            <w:tcBorders>
              <w:top w:val="nil"/>
              <w:left w:val="nil"/>
              <w:bottom w:val="single" w:sz="4" w:space="0" w:color="auto"/>
              <w:right w:val="single" w:sz="4" w:space="0" w:color="auto"/>
            </w:tcBorders>
            <w:shd w:val="clear" w:color="000000" w:fill="FFFFFF"/>
            <w:vAlign w:val="center"/>
            <w:hideMark/>
          </w:tcPr>
          <w:p w14:paraId="201F8D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758374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2021 г.</w:t>
            </w:r>
          </w:p>
        </w:tc>
        <w:tc>
          <w:tcPr>
            <w:tcW w:w="746" w:type="pct"/>
            <w:tcBorders>
              <w:top w:val="nil"/>
              <w:left w:val="nil"/>
              <w:bottom w:val="single" w:sz="4" w:space="0" w:color="auto"/>
              <w:right w:val="single" w:sz="4" w:space="0" w:color="auto"/>
            </w:tcBorders>
            <w:shd w:val="clear" w:color="000000" w:fill="FFFFFF"/>
            <w:vAlign w:val="center"/>
          </w:tcPr>
          <w:p w14:paraId="02611EB9" w14:textId="2E36D7F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CD62280" w14:textId="62E447D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A60080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Солевой №3</w:t>
            </w:r>
          </w:p>
        </w:tc>
        <w:tc>
          <w:tcPr>
            <w:tcW w:w="1169" w:type="pct"/>
            <w:tcBorders>
              <w:top w:val="nil"/>
              <w:left w:val="nil"/>
              <w:bottom w:val="single" w:sz="4" w:space="0" w:color="auto"/>
              <w:right w:val="single" w:sz="4" w:space="0" w:color="auto"/>
            </w:tcBorders>
            <w:shd w:val="clear" w:color="000000" w:fill="FFFFFF"/>
            <w:vAlign w:val="center"/>
            <w:hideMark/>
          </w:tcPr>
          <w:p w14:paraId="312150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Х 65-50-125 ДС УХЛ4</w:t>
            </w:r>
          </w:p>
        </w:tc>
        <w:tc>
          <w:tcPr>
            <w:tcW w:w="796" w:type="pct"/>
            <w:tcBorders>
              <w:top w:val="nil"/>
              <w:left w:val="nil"/>
              <w:bottom w:val="single" w:sz="4" w:space="0" w:color="auto"/>
              <w:right w:val="single" w:sz="4" w:space="0" w:color="auto"/>
            </w:tcBorders>
            <w:shd w:val="clear" w:color="000000" w:fill="FFFFFF"/>
            <w:vAlign w:val="center"/>
            <w:hideMark/>
          </w:tcPr>
          <w:p w14:paraId="660A17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2C30F28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6AA40800" w14:textId="0907F7A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0E61E65" w14:textId="31D3C82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DF67E6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Химпромывки</w:t>
            </w:r>
          </w:p>
        </w:tc>
        <w:tc>
          <w:tcPr>
            <w:tcW w:w="1169" w:type="pct"/>
            <w:tcBorders>
              <w:top w:val="nil"/>
              <w:left w:val="nil"/>
              <w:bottom w:val="single" w:sz="4" w:space="0" w:color="auto"/>
              <w:right w:val="single" w:sz="4" w:space="0" w:color="auto"/>
            </w:tcBorders>
            <w:shd w:val="clear" w:color="000000" w:fill="FFFFFF"/>
            <w:vAlign w:val="center"/>
            <w:hideMark/>
          </w:tcPr>
          <w:p w14:paraId="245D64E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Х 65-50-125 Д-5 (передвижной)</w:t>
            </w:r>
          </w:p>
        </w:tc>
        <w:tc>
          <w:tcPr>
            <w:tcW w:w="796" w:type="pct"/>
            <w:tcBorders>
              <w:top w:val="nil"/>
              <w:left w:val="nil"/>
              <w:bottom w:val="single" w:sz="4" w:space="0" w:color="auto"/>
              <w:right w:val="single" w:sz="4" w:space="0" w:color="auto"/>
            </w:tcBorders>
            <w:shd w:val="clear" w:color="000000" w:fill="FFFFFF"/>
            <w:vAlign w:val="center"/>
            <w:hideMark/>
          </w:tcPr>
          <w:p w14:paraId="2DF5DB0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4BDF4EF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 г.</w:t>
            </w:r>
          </w:p>
        </w:tc>
        <w:tc>
          <w:tcPr>
            <w:tcW w:w="746" w:type="pct"/>
            <w:tcBorders>
              <w:top w:val="nil"/>
              <w:left w:val="nil"/>
              <w:bottom w:val="single" w:sz="4" w:space="0" w:color="auto"/>
              <w:right w:val="single" w:sz="4" w:space="0" w:color="auto"/>
            </w:tcBorders>
            <w:shd w:val="clear" w:color="000000" w:fill="FFFFFF"/>
            <w:vAlign w:val="center"/>
          </w:tcPr>
          <w:p w14:paraId="24B19BEA" w14:textId="11B54C4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8EFFF5" w14:textId="4CB7387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728E468" w14:textId="3B514DAE"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Дренажный</w:t>
            </w:r>
          </w:p>
        </w:tc>
        <w:tc>
          <w:tcPr>
            <w:tcW w:w="1169" w:type="pct"/>
            <w:tcBorders>
              <w:top w:val="nil"/>
              <w:left w:val="nil"/>
              <w:bottom w:val="single" w:sz="4" w:space="0" w:color="auto"/>
              <w:right w:val="single" w:sz="4" w:space="0" w:color="auto"/>
            </w:tcBorders>
            <w:shd w:val="clear" w:color="000000" w:fill="FFFFFF"/>
            <w:vAlign w:val="center"/>
            <w:hideMark/>
          </w:tcPr>
          <w:p w14:paraId="66CF29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ДН-1100Н</w:t>
            </w:r>
          </w:p>
        </w:tc>
        <w:tc>
          <w:tcPr>
            <w:tcW w:w="796" w:type="pct"/>
            <w:tcBorders>
              <w:top w:val="nil"/>
              <w:left w:val="nil"/>
              <w:bottom w:val="single" w:sz="4" w:space="0" w:color="auto"/>
              <w:right w:val="single" w:sz="4" w:space="0" w:color="auto"/>
            </w:tcBorders>
            <w:shd w:val="clear" w:color="000000" w:fill="FFFFFF"/>
            <w:vAlign w:val="center"/>
            <w:hideMark/>
          </w:tcPr>
          <w:p w14:paraId="348528E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737FBD5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2022 г.</w:t>
            </w:r>
          </w:p>
        </w:tc>
        <w:tc>
          <w:tcPr>
            <w:tcW w:w="746" w:type="pct"/>
            <w:tcBorders>
              <w:top w:val="nil"/>
              <w:left w:val="nil"/>
              <w:bottom w:val="single" w:sz="4" w:space="0" w:color="auto"/>
              <w:right w:val="single" w:sz="4" w:space="0" w:color="auto"/>
            </w:tcBorders>
            <w:shd w:val="clear" w:color="000000" w:fill="FFFFFF"/>
            <w:vAlign w:val="center"/>
          </w:tcPr>
          <w:p w14:paraId="2BFF4DD5" w14:textId="733B8AD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DE4A8F7" w14:textId="7C59BB3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FE1593" w14:textId="391DDF28"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Дренажный</w:t>
            </w:r>
          </w:p>
        </w:tc>
        <w:tc>
          <w:tcPr>
            <w:tcW w:w="1169" w:type="pct"/>
            <w:tcBorders>
              <w:top w:val="nil"/>
              <w:left w:val="nil"/>
              <w:bottom w:val="single" w:sz="4" w:space="0" w:color="auto"/>
              <w:right w:val="single" w:sz="4" w:space="0" w:color="auto"/>
            </w:tcBorders>
            <w:shd w:val="clear" w:color="000000" w:fill="FFFFFF"/>
            <w:vAlign w:val="center"/>
            <w:hideMark/>
          </w:tcPr>
          <w:p w14:paraId="4C8E6B6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ХКS-1000 PW (передвижной)</w:t>
            </w:r>
          </w:p>
        </w:tc>
        <w:tc>
          <w:tcPr>
            <w:tcW w:w="796" w:type="pct"/>
            <w:tcBorders>
              <w:top w:val="nil"/>
              <w:left w:val="nil"/>
              <w:bottom w:val="single" w:sz="4" w:space="0" w:color="auto"/>
              <w:right w:val="single" w:sz="4" w:space="0" w:color="auto"/>
            </w:tcBorders>
            <w:shd w:val="clear" w:color="000000" w:fill="FFFFFF"/>
            <w:vAlign w:val="center"/>
            <w:hideMark/>
          </w:tcPr>
          <w:p w14:paraId="0EBA9DA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283E6CE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19704131" w14:textId="4E49640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B07D57D" w14:textId="0281B35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832FDC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Дутьевой вентилятор №3*</w:t>
            </w:r>
          </w:p>
        </w:tc>
        <w:tc>
          <w:tcPr>
            <w:tcW w:w="1169" w:type="pct"/>
            <w:tcBorders>
              <w:top w:val="nil"/>
              <w:left w:val="nil"/>
              <w:bottom w:val="single" w:sz="4" w:space="0" w:color="auto"/>
              <w:right w:val="single" w:sz="4" w:space="0" w:color="auto"/>
            </w:tcBorders>
            <w:shd w:val="clear" w:color="000000" w:fill="FFFFFF"/>
            <w:vAlign w:val="center"/>
            <w:hideMark/>
          </w:tcPr>
          <w:p w14:paraId="673E5A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ВДН-11</w:t>
            </w:r>
          </w:p>
        </w:tc>
        <w:tc>
          <w:tcPr>
            <w:tcW w:w="796" w:type="pct"/>
            <w:tcBorders>
              <w:top w:val="nil"/>
              <w:left w:val="nil"/>
              <w:bottom w:val="single" w:sz="4" w:space="0" w:color="auto"/>
              <w:right w:val="single" w:sz="4" w:space="0" w:color="auto"/>
            </w:tcBorders>
            <w:shd w:val="clear" w:color="000000" w:fill="FFFFFF"/>
            <w:vAlign w:val="center"/>
            <w:hideMark/>
          </w:tcPr>
          <w:p w14:paraId="5E12F0E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17B1CCB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1978 г.</w:t>
            </w:r>
          </w:p>
        </w:tc>
        <w:tc>
          <w:tcPr>
            <w:tcW w:w="746" w:type="pct"/>
            <w:tcBorders>
              <w:top w:val="nil"/>
              <w:left w:val="nil"/>
              <w:bottom w:val="single" w:sz="4" w:space="0" w:color="auto"/>
              <w:right w:val="single" w:sz="4" w:space="0" w:color="auto"/>
            </w:tcBorders>
            <w:shd w:val="clear" w:color="000000" w:fill="FFFFFF"/>
            <w:vAlign w:val="center"/>
          </w:tcPr>
          <w:p w14:paraId="44CAEA53" w14:textId="708EE37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319E61F" w14:textId="378C4F7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695CEB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Дутьевой вентилятор №4</w:t>
            </w:r>
          </w:p>
        </w:tc>
        <w:tc>
          <w:tcPr>
            <w:tcW w:w="1169" w:type="pct"/>
            <w:tcBorders>
              <w:top w:val="nil"/>
              <w:left w:val="nil"/>
              <w:bottom w:val="single" w:sz="4" w:space="0" w:color="auto"/>
              <w:right w:val="single" w:sz="4" w:space="0" w:color="auto"/>
            </w:tcBorders>
            <w:shd w:val="clear" w:color="000000" w:fill="FFFFFF"/>
            <w:vAlign w:val="center"/>
            <w:hideMark/>
          </w:tcPr>
          <w:p w14:paraId="0C270B3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ВДН-11</w:t>
            </w:r>
          </w:p>
        </w:tc>
        <w:tc>
          <w:tcPr>
            <w:tcW w:w="796" w:type="pct"/>
            <w:tcBorders>
              <w:top w:val="nil"/>
              <w:left w:val="nil"/>
              <w:bottom w:val="single" w:sz="4" w:space="0" w:color="auto"/>
              <w:right w:val="single" w:sz="4" w:space="0" w:color="auto"/>
            </w:tcBorders>
            <w:shd w:val="clear" w:color="000000" w:fill="FFFFFF"/>
            <w:vAlign w:val="center"/>
            <w:hideMark/>
          </w:tcPr>
          <w:p w14:paraId="50E5BE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18D79F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1978 г.</w:t>
            </w:r>
          </w:p>
        </w:tc>
        <w:tc>
          <w:tcPr>
            <w:tcW w:w="746" w:type="pct"/>
            <w:tcBorders>
              <w:top w:val="nil"/>
              <w:left w:val="nil"/>
              <w:bottom w:val="single" w:sz="4" w:space="0" w:color="auto"/>
              <w:right w:val="single" w:sz="4" w:space="0" w:color="auto"/>
            </w:tcBorders>
            <w:shd w:val="clear" w:color="000000" w:fill="FFFFFF"/>
            <w:vAlign w:val="center"/>
          </w:tcPr>
          <w:p w14:paraId="1CD07200" w14:textId="34B9294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EF7D6E9" w14:textId="03B23C93" w:rsidTr="004045EA">
        <w:trPr>
          <w:trHeight w:val="5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39DEFA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4CFFC2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ВИР 430-063(1)-Т80-Н-02200/2F-У2-1LG0</w:t>
            </w:r>
          </w:p>
        </w:tc>
        <w:tc>
          <w:tcPr>
            <w:tcW w:w="796" w:type="pct"/>
            <w:tcBorders>
              <w:top w:val="nil"/>
              <w:left w:val="nil"/>
              <w:bottom w:val="single" w:sz="4" w:space="0" w:color="auto"/>
              <w:right w:val="single" w:sz="4" w:space="0" w:color="auto"/>
            </w:tcBorders>
            <w:shd w:val="clear" w:color="000000" w:fill="FFFFFF"/>
            <w:vAlign w:val="center"/>
            <w:hideMark/>
          </w:tcPr>
          <w:p w14:paraId="0AE679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46C6AD6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67CA8D52" w14:textId="3E71ECC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B434389" w14:textId="609C6C49"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4FC77D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№2</w:t>
            </w:r>
          </w:p>
        </w:tc>
        <w:tc>
          <w:tcPr>
            <w:tcW w:w="1169" w:type="pct"/>
            <w:tcBorders>
              <w:top w:val="nil"/>
              <w:left w:val="nil"/>
              <w:bottom w:val="single" w:sz="4" w:space="0" w:color="auto"/>
              <w:right w:val="single" w:sz="4" w:space="0" w:color="auto"/>
            </w:tcBorders>
            <w:shd w:val="clear" w:color="000000" w:fill="FFFFFF"/>
            <w:vAlign w:val="center"/>
            <w:hideMark/>
          </w:tcPr>
          <w:p w14:paraId="348E73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ВИР 430-063(1)-Т80-Н-02200/2F-У2-1RD0</w:t>
            </w:r>
          </w:p>
        </w:tc>
        <w:tc>
          <w:tcPr>
            <w:tcW w:w="796" w:type="pct"/>
            <w:tcBorders>
              <w:top w:val="nil"/>
              <w:left w:val="nil"/>
              <w:bottom w:val="single" w:sz="4" w:space="0" w:color="auto"/>
              <w:right w:val="single" w:sz="4" w:space="0" w:color="auto"/>
            </w:tcBorders>
            <w:shd w:val="clear" w:color="000000" w:fill="FFFFFF"/>
            <w:vAlign w:val="center"/>
            <w:hideMark/>
          </w:tcPr>
          <w:p w14:paraId="57E1CFC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0CEC2B3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6BF32321" w14:textId="3396440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B4C3FCB" w14:textId="6997976E"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E82B51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№3</w:t>
            </w:r>
          </w:p>
        </w:tc>
        <w:tc>
          <w:tcPr>
            <w:tcW w:w="1169" w:type="pct"/>
            <w:tcBorders>
              <w:top w:val="nil"/>
              <w:left w:val="nil"/>
              <w:bottom w:val="single" w:sz="4" w:space="0" w:color="auto"/>
              <w:right w:val="single" w:sz="4" w:space="0" w:color="auto"/>
            </w:tcBorders>
            <w:shd w:val="clear" w:color="000000" w:fill="FFFFFF"/>
            <w:vAlign w:val="center"/>
            <w:hideMark/>
          </w:tcPr>
          <w:p w14:paraId="3769F06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ВИР 430-063(1)-Т80-Н-02200/2F-У2-1RD0</w:t>
            </w:r>
          </w:p>
        </w:tc>
        <w:tc>
          <w:tcPr>
            <w:tcW w:w="796" w:type="pct"/>
            <w:tcBorders>
              <w:top w:val="nil"/>
              <w:left w:val="nil"/>
              <w:bottom w:val="single" w:sz="4" w:space="0" w:color="auto"/>
              <w:right w:val="single" w:sz="4" w:space="0" w:color="auto"/>
            </w:tcBorders>
            <w:shd w:val="clear" w:color="000000" w:fill="FFFFFF"/>
            <w:vAlign w:val="center"/>
            <w:hideMark/>
          </w:tcPr>
          <w:p w14:paraId="76393A7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0C85FD1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77994D45" w14:textId="26BD567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44ED169" w14:textId="4F364900"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73804B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Дымосос №3*</w:t>
            </w:r>
          </w:p>
        </w:tc>
        <w:tc>
          <w:tcPr>
            <w:tcW w:w="1169" w:type="pct"/>
            <w:tcBorders>
              <w:top w:val="nil"/>
              <w:left w:val="nil"/>
              <w:bottom w:val="single" w:sz="4" w:space="0" w:color="auto"/>
              <w:right w:val="single" w:sz="4" w:space="0" w:color="auto"/>
            </w:tcBorders>
            <w:shd w:val="clear" w:color="000000" w:fill="FFFFFF"/>
            <w:vAlign w:val="center"/>
            <w:hideMark/>
          </w:tcPr>
          <w:p w14:paraId="0B18F21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Д-13,5</w:t>
            </w:r>
          </w:p>
        </w:tc>
        <w:tc>
          <w:tcPr>
            <w:tcW w:w="796" w:type="pct"/>
            <w:tcBorders>
              <w:top w:val="nil"/>
              <w:left w:val="nil"/>
              <w:bottom w:val="single" w:sz="4" w:space="0" w:color="auto"/>
              <w:right w:val="single" w:sz="4" w:space="0" w:color="auto"/>
            </w:tcBorders>
            <w:shd w:val="clear" w:color="000000" w:fill="FFFFFF"/>
            <w:vAlign w:val="center"/>
            <w:hideMark/>
          </w:tcPr>
          <w:p w14:paraId="570D070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29D3256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1978 г.</w:t>
            </w:r>
          </w:p>
        </w:tc>
        <w:tc>
          <w:tcPr>
            <w:tcW w:w="746" w:type="pct"/>
            <w:tcBorders>
              <w:top w:val="nil"/>
              <w:left w:val="nil"/>
              <w:bottom w:val="single" w:sz="4" w:space="0" w:color="auto"/>
              <w:right w:val="single" w:sz="4" w:space="0" w:color="auto"/>
            </w:tcBorders>
            <w:shd w:val="clear" w:color="000000" w:fill="FFFFFF"/>
            <w:vAlign w:val="center"/>
          </w:tcPr>
          <w:p w14:paraId="709B656E" w14:textId="48AA6EA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5DE71FA" w14:textId="148F246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C47FA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Дымосос №4</w:t>
            </w:r>
          </w:p>
        </w:tc>
        <w:tc>
          <w:tcPr>
            <w:tcW w:w="1169" w:type="pct"/>
            <w:tcBorders>
              <w:top w:val="nil"/>
              <w:left w:val="nil"/>
              <w:bottom w:val="single" w:sz="4" w:space="0" w:color="auto"/>
              <w:right w:val="single" w:sz="4" w:space="0" w:color="auto"/>
            </w:tcBorders>
            <w:shd w:val="clear" w:color="000000" w:fill="FFFFFF"/>
            <w:vAlign w:val="center"/>
            <w:hideMark/>
          </w:tcPr>
          <w:p w14:paraId="536354E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Д-13,5</w:t>
            </w:r>
          </w:p>
        </w:tc>
        <w:tc>
          <w:tcPr>
            <w:tcW w:w="796" w:type="pct"/>
            <w:tcBorders>
              <w:top w:val="nil"/>
              <w:left w:val="nil"/>
              <w:bottom w:val="single" w:sz="4" w:space="0" w:color="auto"/>
              <w:right w:val="single" w:sz="4" w:space="0" w:color="auto"/>
            </w:tcBorders>
            <w:shd w:val="clear" w:color="000000" w:fill="FFFFFF"/>
            <w:vAlign w:val="center"/>
            <w:hideMark/>
          </w:tcPr>
          <w:p w14:paraId="24BD3DB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AF4A1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1978 г.</w:t>
            </w:r>
          </w:p>
        </w:tc>
        <w:tc>
          <w:tcPr>
            <w:tcW w:w="746" w:type="pct"/>
            <w:tcBorders>
              <w:top w:val="nil"/>
              <w:left w:val="nil"/>
              <w:bottom w:val="single" w:sz="4" w:space="0" w:color="auto"/>
              <w:right w:val="single" w:sz="4" w:space="0" w:color="auto"/>
            </w:tcBorders>
            <w:shd w:val="clear" w:color="000000" w:fill="FFFFFF"/>
            <w:vAlign w:val="center"/>
          </w:tcPr>
          <w:p w14:paraId="52742536" w14:textId="4D64576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809DE65" w14:textId="4CC45F6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1C768D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Дымосос №1</w:t>
            </w:r>
          </w:p>
        </w:tc>
        <w:tc>
          <w:tcPr>
            <w:tcW w:w="1169" w:type="pct"/>
            <w:tcBorders>
              <w:top w:val="nil"/>
              <w:left w:val="nil"/>
              <w:bottom w:val="single" w:sz="4" w:space="0" w:color="auto"/>
              <w:right w:val="single" w:sz="4" w:space="0" w:color="auto"/>
            </w:tcBorders>
            <w:shd w:val="clear" w:color="000000" w:fill="FFFFFF"/>
            <w:vAlign w:val="center"/>
            <w:hideMark/>
          </w:tcPr>
          <w:p w14:paraId="7A0D3A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ДН-11,2Х-1000</w:t>
            </w:r>
          </w:p>
        </w:tc>
        <w:tc>
          <w:tcPr>
            <w:tcW w:w="796" w:type="pct"/>
            <w:tcBorders>
              <w:top w:val="nil"/>
              <w:left w:val="nil"/>
              <w:bottom w:val="single" w:sz="4" w:space="0" w:color="auto"/>
              <w:right w:val="single" w:sz="4" w:space="0" w:color="auto"/>
            </w:tcBorders>
            <w:shd w:val="clear" w:color="000000" w:fill="FFFFFF"/>
            <w:vAlign w:val="center"/>
            <w:hideMark/>
          </w:tcPr>
          <w:p w14:paraId="68957D4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49F3C6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248C197B" w14:textId="1D792C7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730CB36" w14:textId="2DBA4639"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DA58B4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Дымосос №2</w:t>
            </w:r>
          </w:p>
        </w:tc>
        <w:tc>
          <w:tcPr>
            <w:tcW w:w="1169" w:type="pct"/>
            <w:tcBorders>
              <w:top w:val="nil"/>
              <w:left w:val="nil"/>
              <w:bottom w:val="single" w:sz="4" w:space="0" w:color="auto"/>
              <w:right w:val="single" w:sz="4" w:space="0" w:color="auto"/>
            </w:tcBorders>
            <w:shd w:val="clear" w:color="000000" w:fill="FFFFFF"/>
            <w:vAlign w:val="center"/>
            <w:hideMark/>
          </w:tcPr>
          <w:p w14:paraId="72DDF52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ДН-11,2Х-1000</w:t>
            </w:r>
          </w:p>
        </w:tc>
        <w:tc>
          <w:tcPr>
            <w:tcW w:w="796" w:type="pct"/>
            <w:tcBorders>
              <w:top w:val="nil"/>
              <w:left w:val="nil"/>
              <w:bottom w:val="single" w:sz="4" w:space="0" w:color="auto"/>
              <w:right w:val="single" w:sz="4" w:space="0" w:color="auto"/>
            </w:tcBorders>
            <w:shd w:val="clear" w:color="000000" w:fill="FFFFFF"/>
            <w:vAlign w:val="center"/>
            <w:hideMark/>
          </w:tcPr>
          <w:p w14:paraId="4813578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2912897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5E24B792" w14:textId="4CAB66E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94575BB" w14:textId="41A34517"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5F0B1C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Дымосос №3</w:t>
            </w:r>
          </w:p>
        </w:tc>
        <w:tc>
          <w:tcPr>
            <w:tcW w:w="1169" w:type="pct"/>
            <w:tcBorders>
              <w:top w:val="nil"/>
              <w:left w:val="nil"/>
              <w:bottom w:val="single" w:sz="4" w:space="0" w:color="auto"/>
              <w:right w:val="single" w:sz="4" w:space="0" w:color="auto"/>
            </w:tcBorders>
            <w:shd w:val="clear" w:color="000000" w:fill="FFFFFF"/>
            <w:vAlign w:val="center"/>
            <w:hideMark/>
          </w:tcPr>
          <w:p w14:paraId="6DE207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ДН-11,2Х-1000</w:t>
            </w:r>
          </w:p>
        </w:tc>
        <w:tc>
          <w:tcPr>
            <w:tcW w:w="796" w:type="pct"/>
            <w:tcBorders>
              <w:top w:val="nil"/>
              <w:left w:val="nil"/>
              <w:bottom w:val="single" w:sz="4" w:space="0" w:color="auto"/>
              <w:right w:val="single" w:sz="4" w:space="0" w:color="auto"/>
            </w:tcBorders>
            <w:shd w:val="clear" w:color="000000" w:fill="FFFFFF"/>
            <w:vAlign w:val="center"/>
            <w:hideMark/>
          </w:tcPr>
          <w:p w14:paraId="1353EB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1588B99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2024 г.</w:t>
            </w:r>
          </w:p>
        </w:tc>
        <w:tc>
          <w:tcPr>
            <w:tcW w:w="746" w:type="pct"/>
            <w:tcBorders>
              <w:top w:val="nil"/>
              <w:left w:val="nil"/>
              <w:bottom w:val="single" w:sz="4" w:space="0" w:color="auto"/>
              <w:right w:val="single" w:sz="4" w:space="0" w:color="auto"/>
            </w:tcBorders>
            <w:shd w:val="clear" w:color="000000" w:fill="FFFFFF"/>
            <w:vAlign w:val="center"/>
          </w:tcPr>
          <w:p w14:paraId="2F9E5029" w14:textId="6696D8E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7BA1684" w14:textId="6775EF5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8C25B8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Компрессор</w:t>
            </w:r>
          </w:p>
        </w:tc>
        <w:tc>
          <w:tcPr>
            <w:tcW w:w="1169" w:type="pct"/>
            <w:tcBorders>
              <w:top w:val="nil"/>
              <w:left w:val="nil"/>
              <w:bottom w:val="single" w:sz="4" w:space="0" w:color="auto"/>
              <w:right w:val="single" w:sz="4" w:space="0" w:color="auto"/>
            </w:tcBorders>
            <w:shd w:val="clear" w:color="000000" w:fill="FFFFFF"/>
            <w:vAlign w:val="center"/>
            <w:hideMark/>
          </w:tcPr>
          <w:p w14:paraId="133E26A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стационарный</w:t>
            </w:r>
          </w:p>
        </w:tc>
        <w:tc>
          <w:tcPr>
            <w:tcW w:w="796" w:type="pct"/>
            <w:tcBorders>
              <w:top w:val="nil"/>
              <w:left w:val="nil"/>
              <w:bottom w:val="single" w:sz="4" w:space="0" w:color="auto"/>
              <w:right w:val="single" w:sz="4" w:space="0" w:color="auto"/>
            </w:tcBorders>
            <w:shd w:val="clear" w:color="000000" w:fill="FFFFFF"/>
            <w:vAlign w:val="center"/>
            <w:hideMark/>
          </w:tcPr>
          <w:p w14:paraId="525DC1F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71E7E14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1982 г.</w:t>
            </w:r>
          </w:p>
        </w:tc>
        <w:tc>
          <w:tcPr>
            <w:tcW w:w="746" w:type="pct"/>
            <w:tcBorders>
              <w:top w:val="nil"/>
              <w:left w:val="nil"/>
              <w:bottom w:val="single" w:sz="4" w:space="0" w:color="auto"/>
              <w:right w:val="single" w:sz="4" w:space="0" w:color="auto"/>
            </w:tcBorders>
            <w:shd w:val="clear" w:color="000000" w:fill="FFFFFF"/>
            <w:vAlign w:val="center"/>
          </w:tcPr>
          <w:p w14:paraId="326BAA28" w14:textId="440BBF8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A061398" w14:textId="676B9A4B"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8FEA8EE" w14:textId="4A06DE4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Компрессор передвижной</w:t>
            </w:r>
          </w:p>
        </w:tc>
        <w:tc>
          <w:tcPr>
            <w:tcW w:w="1169" w:type="pct"/>
            <w:tcBorders>
              <w:top w:val="nil"/>
              <w:left w:val="nil"/>
              <w:bottom w:val="single" w:sz="4" w:space="0" w:color="auto"/>
              <w:right w:val="single" w:sz="4" w:space="0" w:color="auto"/>
            </w:tcBorders>
            <w:shd w:val="clear" w:color="000000" w:fill="FFFFFF"/>
            <w:vAlign w:val="center"/>
            <w:hideMark/>
          </w:tcPr>
          <w:p w14:paraId="0CA3B0A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Hyndai</w:t>
            </w:r>
          </w:p>
        </w:tc>
        <w:tc>
          <w:tcPr>
            <w:tcW w:w="796" w:type="pct"/>
            <w:tcBorders>
              <w:top w:val="nil"/>
              <w:left w:val="nil"/>
              <w:bottom w:val="single" w:sz="4" w:space="0" w:color="auto"/>
              <w:right w:val="single" w:sz="4" w:space="0" w:color="auto"/>
            </w:tcBorders>
            <w:shd w:val="clear" w:color="000000" w:fill="FFFFFF"/>
            <w:vAlign w:val="center"/>
            <w:hideMark/>
          </w:tcPr>
          <w:p w14:paraId="7EBC58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1AAC2B4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2017 г.</w:t>
            </w:r>
          </w:p>
        </w:tc>
        <w:tc>
          <w:tcPr>
            <w:tcW w:w="746" w:type="pct"/>
            <w:tcBorders>
              <w:top w:val="nil"/>
              <w:left w:val="nil"/>
              <w:bottom w:val="single" w:sz="4" w:space="0" w:color="auto"/>
              <w:right w:val="single" w:sz="4" w:space="0" w:color="auto"/>
            </w:tcBorders>
            <w:shd w:val="clear" w:color="000000" w:fill="FFFFFF"/>
            <w:vAlign w:val="center"/>
          </w:tcPr>
          <w:p w14:paraId="260B2051" w14:textId="11BE8A7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1D7DA9C" w14:textId="13E37A9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2A9A4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1B6CF9B3" w14:textId="66C4800A" w:rsidR="009C6351" w:rsidRPr="00C76DB5" w:rsidRDefault="009C6351" w:rsidP="009C6351">
            <w:pPr>
              <w:jc w:val="center"/>
              <w:rPr>
                <w:rFonts w:ascii="Segoe UI" w:eastAsia="Times New Roman" w:hAnsi="Segoe UI" w:cs="Segoe UI"/>
                <w:color w:val="000000"/>
                <w:sz w:val="20"/>
                <w:szCs w:val="20"/>
                <w:lang w:eastAsia="ru-RU"/>
              </w:rPr>
            </w:pPr>
          </w:p>
        </w:tc>
        <w:tc>
          <w:tcPr>
            <w:tcW w:w="796" w:type="pct"/>
            <w:tcBorders>
              <w:top w:val="nil"/>
              <w:left w:val="nil"/>
              <w:bottom w:val="single" w:sz="4" w:space="0" w:color="auto"/>
              <w:right w:val="single" w:sz="4" w:space="0" w:color="auto"/>
            </w:tcBorders>
            <w:shd w:val="clear" w:color="000000" w:fill="FFFFFF"/>
            <w:vAlign w:val="center"/>
            <w:hideMark/>
          </w:tcPr>
          <w:p w14:paraId="3EB3F71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8,6</w:t>
            </w:r>
          </w:p>
        </w:tc>
        <w:tc>
          <w:tcPr>
            <w:tcW w:w="789" w:type="pct"/>
            <w:tcBorders>
              <w:top w:val="nil"/>
              <w:left w:val="nil"/>
              <w:bottom w:val="single" w:sz="4" w:space="0" w:color="auto"/>
              <w:right w:val="single" w:sz="4" w:space="0" w:color="auto"/>
            </w:tcBorders>
            <w:shd w:val="clear" w:color="000000" w:fill="FFFFFF"/>
            <w:vAlign w:val="center"/>
            <w:hideMark/>
          </w:tcPr>
          <w:p w14:paraId="191ABD2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8E22741" w14:textId="55D1A49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636A366" w14:textId="3708B7E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0EA7128" w14:textId="048AB82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вытяжной</w:t>
            </w:r>
          </w:p>
        </w:tc>
        <w:tc>
          <w:tcPr>
            <w:tcW w:w="1169" w:type="pct"/>
            <w:tcBorders>
              <w:top w:val="nil"/>
              <w:left w:val="nil"/>
              <w:bottom w:val="single" w:sz="4" w:space="0" w:color="auto"/>
              <w:right w:val="single" w:sz="4" w:space="0" w:color="auto"/>
            </w:tcBorders>
            <w:shd w:val="clear" w:color="000000" w:fill="FFFFFF"/>
            <w:vAlign w:val="center"/>
            <w:hideMark/>
          </w:tcPr>
          <w:p w14:paraId="7D03E73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9CB1BF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1FFC1EC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483600C" w14:textId="66A4B7C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2345E6B" w14:textId="1F088B5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9273C6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вытяжной</w:t>
            </w:r>
          </w:p>
        </w:tc>
        <w:tc>
          <w:tcPr>
            <w:tcW w:w="1169" w:type="pct"/>
            <w:tcBorders>
              <w:top w:val="nil"/>
              <w:left w:val="nil"/>
              <w:bottom w:val="single" w:sz="4" w:space="0" w:color="auto"/>
              <w:right w:val="single" w:sz="4" w:space="0" w:color="auto"/>
            </w:tcBorders>
            <w:shd w:val="clear" w:color="000000" w:fill="FFFFFF"/>
            <w:vAlign w:val="center"/>
            <w:hideMark/>
          </w:tcPr>
          <w:p w14:paraId="1143EAD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59439C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5278752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5D77B47" w14:textId="582C507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068A467" w14:textId="56A11C5F"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7DCA5095" w14:textId="58C70F33"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w:t>
            </w:r>
          </w:p>
        </w:tc>
      </w:tr>
      <w:tr w:rsidR="009C6351" w:rsidRPr="00C76DB5" w14:paraId="4F48A7CD" w14:textId="55826FCB"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977BB6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ГВС №7</w:t>
            </w:r>
          </w:p>
        </w:tc>
        <w:tc>
          <w:tcPr>
            <w:tcW w:w="1169" w:type="pct"/>
            <w:tcBorders>
              <w:top w:val="nil"/>
              <w:left w:val="nil"/>
              <w:bottom w:val="single" w:sz="4" w:space="0" w:color="auto"/>
              <w:right w:val="single" w:sz="4" w:space="0" w:color="auto"/>
            </w:tcBorders>
            <w:shd w:val="clear" w:color="000000" w:fill="FFFFFF"/>
            <w:vAlign w:val="center"/>
            <w:hideMark/>
          </w:tcPr>
          <w:p w14:paraId="115CB9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D36178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F3069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0807AEC5" w14:textId="1D3A07E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A073840" w14:textId="29C85DE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15A485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ГВС №8</w:t>
            </w:r>
          </w:p>
        </w:tc>
        <w:tc>
          <w:tcPr>
            <w:tcW w:w="1169" w:type="pct"/>
            <w:tcBorders>
              <w:top w:val="nil"/>
              <w:left w:val="nil"/>
              <w:bottom w:val="single" w:sz="4" w:space="0" w:color="auto"/>
              <w:right w:val="single" w:sz="4" w:space="0" w:color="auto"/>
            </w:tcBorders>
            <w:shd w:val="clear" w:color="000000" w:fill="FFFFFF"/>
            <w:vAlign w:val="center"/>
            <w:hideMark/>
          </w:tcPr>
          <w:p w14:paraId="6F9584B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56118E9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A98FBF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06.2017</w:t>
            </w:r>
          </w:p>
        </w:tc>
        <w:tc>
          <w:tcPr>
            <w:tcW w:w="746" w:type="pct"/>
            <w:tcBorders>
              <w:top w:val="nil"/>
              <w:left w:val="nil"/>
              <w:bottom w:val="single" w:sz="4" w:space="0" w:color="auto"/>
              <w:right w:val="single" w:sz="4" w:space="0" w:color="auto"/>
            </w:tcBorders>
            <w:shd w:val="clear" w:color="000000" w:fill="FFFFFF"/>
            <w:vAlign w:val="center"/>
          </w:tcPr>
          <w:p w14:paraId="06C6884A" w14:textId="564F2B6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E7DDD5C" w14:textId="0967228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205E376" w14:textId="679EF45D"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№4</w:t>
            </w:r>
          </w:p>
        </w:tc>
        <w:tc>
          <w:tcPr>
            <w:tcW w:w="1169" w:type="pct"/>
            <w:tcBorders>
              <w:top w:val="nil"/>
              <w:left w:val="nil"/>
              <w:bottom w:val="single" w:sz="4" w:space="0" w:color="auto"/>
              <w:right w:val="single" w:sz="4" w:space="0" w:color="auto"/>
            </w:tcBorders>
            <w:shd w:val="clear" w:color="000000" w:fill="FFFFFF"/>
            <w:vAlign w:val="center"/>
            <w:hideMark/>
          </w:tcPr>
          <w:p w14:paraId="16F41B8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80/140-7,5/2</w:t>
            </w:r>
          </w:p>
        </w:tc>
        <w:tc>
          <w:tcPr>
            <w:tcW w:w="796" w:type="pct"/>
            <w:tcBorders>
              <w:top w:val="nil"/>
              <w:left w:val="nil"/>
              <w:bottom w:val="single" w:sz="4" w:space="0" w:color="auto"/>
              <w:right w:val="single" w:sz="4" w:space="0" w:color="auto"/>
            </w:tcBorders>
            <w:shd w:val="clear" w:color="000000" w:fill="FFFFFF"/>
            <w:vAlign w:val="center"/>
            <w:hideMark/>
          </w:tcPr>
          <w:p w14:paraId="2DD0047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04768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06.2017</w:t>
            </w:r>
          </w:p>
        </w:tc>
        <w:tc>
          <w:tcPr>
            <w:tcW w:w="746" w:type="pct"/>
            <w:tcBorders>
              <w:top w:val="nil"/>
              <w:left w:val="nil"/>
              <w:bottom w:val="single" w:sz="4" w:space="0" w:color="auto"/>
              <w:right w:val="single" w:sz="4" w:space="0" w:color="auto"/>
            </w:tcBorders>
            <w:shd w:val="clear" w:color="000000" w:fill="FFFFFF"/>
            <w:vAlign w:val="center"/>
          </w:tcPr>
          <w:p w14:paraId="54A54061" w14:textId="3640BE2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1AF3E6B" w14:textId="62A3BC2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DA2025D" w14:textId="58116FA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Корректирующий №5</w:t>
            </w:r>
          </w:p>
        </w:tc>
        <w:tc>
          <w:tcPr>
            <w:tcW w:w="1169" w:type="pct"/>
            <w:tcBorders>
              <w:top w:val="nil"/>
              <w:left w:val="nil"/>
              <w:bottom w:val="single" w:sz="4" w:space="0" w:color="auto"/>
              <w:right w:val="single" w:sz="4" w:space="0" w:color="auto"/>
            </w:tcBorders>
            <w:shd w:val="clear" w:color="000000" w:fill="FFFFFF"/>
            <w:vAlign w:val="center"/>
            <w:hideMark/>
          </w:tcPr>
          <w:p w14:paraId="7B41920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100/150-15/2</w:t>
            </w:r>
          </w:p>
        </w:tc>
        <w:tc>
          <w:tcPr>
            <w:tcW w:w="796" w:type="pct"/>
            <w:tcBorders>
              <w:top w:val="nil"/>
              <w:left w:val="nil"/>
              <w:bottom w:val="single" w:sz="4" w:space="0" w:color="auto"/>
              <w:right w:val="single" w:sz="4" w:space="0" w:color="auto"/>
            </w:tcBorders>
            <w:shd w:val="clear" w:color="000000" w:fill="FFFFFF"/>
            <w:vAlign w:val="center"/>
            <w:hideMark/>
          </w:tcPr>
          <w:p w14:paraId="1D8B4A0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03A4507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3E76FC9D" w14:textId="6CCB865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7BE6963" w14:textId="75C5ECF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AFA654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030BA5B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0E21AC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2D2B0DD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51FFEEB" w14:textId="56ED2C2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071069A" w14:textId="778352B6"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04090C0D" w14:textId="2FF5014E"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2</w:t>
            </w:r>
          </w:p>
        </w:tc>
      </w:tr>
      <w:tr w:rsidR="009C6351" w:rsidRPr="00C76DB5" w14:paraId="193B1069" w14:textId="6A2012FB"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B17048E" w14:textId="59AF0234"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3D16A7C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К20/30</w:t>
            </w:r>
          </w:p>
        </w:tc>
        <w:tc>
          <w:tcPr>
            <w:tcW w:w="796" w:type="pct"/>
            <w:tcBorders>
              <w:top w:val="nil"/>
              <w:left w:val="nil"/>
              <w:bottom w:val="single" w:sz="4" w:space="0" w:color="auto"/>
              <w:right w:val="single" w:sz="4" w:space="0" w:color="auto"/>
            </w:tcBorders>
            <w:shd w:val="clear" w:color="000000" w:fill="FFFFFF"/>
            <w:vAlign w:val="center"/>
            <w:hideMark/>
          </w:tcPr>
          <w:p w14:paraId="292F889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1F97AFA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B85133A" w14:textId="7B80E4C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E1FA271" w14:textId="6B3F956C"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F14518" w14:textId="653FEA8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07F45E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К200-125-250</w:t>
            </w:r>
          </w:p>
        </w:tc>
        <w:tc>
          <w:tcPr>
            <w:tcW w:w="796" w:type="pct"/>
            <w:tcBorders>
              <w:top w:val="nil"/>
              <w:left w:val="nil"/>
              <w:bottom w:val="single" w:sz="4" w:space="0" w:color="auto"/>
              <w:right w:val="single" w:sz="4" w:space="0" w:color="auto"/>
            </w:tcBorders>
            <w:shd w:val="clear" w:color="000000" w:fill="FFFFFF"/>
            <w:vAlign w:val="center"/>
            <w:hideMark/>
          </w:tcPr>
          <w:p w14:paraId="44ED15B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37</w:t>
            </w:r>
          </w:p>
        </w:tc>
        <w:tc>
          <w:tcPr>
            <w:tcW w:w="789" w:type="pct"/>
            <w:tcBorders>
              <w:top w:val="nil"/>
              <w:left w:val="nil"/>
              <w:bottom w:val="single" w:sz="4" w:space="0" w:color="auto"/>
              <w:right w:val="single" w:sz="4" w:space="0" w:color="auto"/>
            </w:tcBorders>
            <w:shd w:val="clear" w:color="000000" w:fill="FFFFFF"/>
            <w:vAlign w:val="center"/>
            <w:hideMark/>
          </w:tcPr>
          <w:p w14:paraId="5667908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1544C18" w14:textId="1AD512E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70006CD" w14:textId="19F7F1F0"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A7B35F" w14:textId="6015D533"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№4</w:t>
            </w:r>
          </w:p>
        </w:tc>
        <w:tc>
          <w:tcPr>
            <w:tcW w:w="1169" w:type="pct"/>
            <w:tcBorders>
              <w:top w:val="nil"/>
              <w:left w:val="nil"/>
              <w:bottom w:val="single" w:sz="4" w:space="0" w:color="auto"/>
              <w:right w:val="single" w:sz="4" w:space="0" w:color="auto"/>
            </w:tcBorders>
            <w:shd w:val="clear" w:color="000000" w:fill="FFFFFF"/>
            <w:vAlign w:val="center"/>
            <w:hideMark/>
          </w:tcPr>
          <w:p w14:paraId="02993A0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4B54C5F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E3C36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58094706" w14:textId="7B4266A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7218CB8" w14:textId="76F6976B"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711CA34" w14:textId="40A0E549"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№5</w:t>
            </w:r>
          </w:p>
        </w:tc>
        <w:tc>
          <w:tcPr>
            <w:tcW w:w="1169" w:type="pct"/>
            <w:tcBorders>
              <w:top w:val="nil"/>
              <w:left w:val="nil"/>
              <w:bottom w:val="single" w:sz="4" w:space="0" w:color="auto"/>
              <w:right w:val="single" w:sz="4" w:space="0" w:color="auto"/>
            </w:tcBorders>
            <w:shd w:val="clear" w:color="000000" w:fill="FFFFFF"/>
            <w:vAlign w:val="center"/>
            <w:hideMark/>
          </w:tcPr>
          <w:p w14:paraId="2086FDAA"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DAB CP-G65-4100/A/BAQE/7,5</w:t>
            </w:r>
          </w:p>
        </w:tc>
        <w:tc>
          <w:tcPr>
            <w:tcW w:w="796" w:type="pct"/>
            <w:tcBorders>
              <w:top w:val="nil"/>
              <w:left w:val="nil"/>
              <w:bottom w:val="single" w:sz="4" w:space="0" w:color="auto"/>
              <w:right w:val="single" w:sz="4" w:space="0" w:color="auto"/>
            </w:tcBorders>
            <w:shd w:val="clear" w:color="000000" w:fill="FFFFFF"/>
            <w:vAlign w:val="center"/>
            <w:hideMark/>
          </w:tcPr>
          <w:p w14:paraId="75BE354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1D0DD7E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2021</w:t>
            </w:r>
          </w:p>
        </w:tc>
        <w:tc>
          <w:tcPr>
            <w:tcW w:w="746" w:type="pct"/>
            <w:tcBorders>
              <w:top w:val="nil"/>
              <w:left w:val="nil"/>
              <w:bottom w:val="single" w:sz="4" w:space="0" w:color="auto"/>
              <w:right w:val="single" w:sz="4" w:space="0" w:color="auto"/>
            </w:tcBorders>
            <w:shd w:val="clear" w:color="000000" w:fill="FFFFFF"/>
            <w:vAlign w:val="center"/>
          </w:tcPr>
          <w:p w14:paraId="6D1BCB1F" w14:textId="3D690CD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8BE2A7E" w14:textId="5E4C49C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D203EB8" w14:textId="7789009A"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7912E4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64D2CDD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62EB4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01.08.2018</w:t>
            </w:r>
          </w:p>
        </w:tc>
        <w:tc>
          <w:tcPr>
            <w:tcW w:w="746" w:type="pct"/>
            <w:tcBorders>
              <w:top w:val="nil"/>
              <w:left w:val="nil"/>
              <w:bottom w:val="single" w:sz="4" w:space="0" w:color="auto"/>
              <w:right w:val="single" w:sz="4" w:space="0" w:color="auto"/>
            </w:tcBorders>
            <w:shd w:val="clear" w:color="000000" w:fill="FFFFFF"/>
            <w:vAlign w:val="center"/>
          </w:tcPr>
          <w:p w14:paraId="2FB7A905" w14:textId="021EEE8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A9D7EE6" w14:textId="33DBE81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2710076" w14:textId="5DE9010A"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042B7CC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50/140-4/2</w:t>
            </w:r>
          </w:p>
        </w:tc>
        <w:tc>
          <w:tcPr>
            <w:tcW w:w="796" w:type="pct"/>
            <w:tcBorders>
              <w:top w:val="nil"/>
              <w:left w:val="nil"/>
              <w:bottom w:val="single" w:sz="4" w:space="0" w:color="auto"/>
              <w:right w:val="single" w:sz="4" w:space="0" w:color="auto"/>
            </w:tcBorders>
            <w:shd w:val="clear" w:color="000000" w:fill="FFFFFF"/>
            <w:vAlign w:val="center"/>
            <w:hideMark/>
          </w:tcPr>
          <w:p w14:paraId="135F4D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4A3FBF5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08.2019</w:t>
            </w:r>
          </w:p>
        </w:tc>
        <w:tc>
          <w:tcPr>
            <w:tcW w:w="746" w:type="pct"/>
            <w:tcBorders>
              <w:top w:val="nil"/>
              <w:left w:val="nil"/>
              <w:bottom w:val="single" w:sz="4" w:space="0" w:color="auto"/>
              <w:right w:val="single" w:sz="4" w:space="0" w:color="auto"/>
            </w:tcBorders>
            <w:shd w:val="clear" w:color="000000" w:fill="FFFFFF"/>
            <w:vAlign w:val="center"/>
          </w:tcPr>
          <w:p w14:paraId="16640BA2" w14:textId="77B150A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8FEBC67" w14:textId="171F05B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719F9C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1A90E27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34C195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5975D8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C2A27DA" w14:textId="6870564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63F0CFD" w14:textId="184793CA" w:rsidTr="004045EA">
        <w:trPr>
          <w:trHeight w:val="22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0CFD6BB3" w14:textId="4ED9C874"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3</w:t>
            </w:r>
          </w:p>
        </w:tc>
      </w:tr>
      <w:tr w:rsidR="009C6351" w:rsidRPr="00C76DB5" w14:paraId="382785AD" w14:textId="71197828"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BE20D50" w14:textId="13EBF298"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№6</w:t>
            </w:r>
          </w:p>
        </w:tc>
        <w:tc>
          <w:tcPr>
            <w:tcW w:w="1169" w:type="pct"/>
            <w:tcBorders>
              <w:top w:val="nil"/>
              <w:left w:val="nil"/>
              <w:bottom w:val="single" w:sz="4" w:space="0" w:color="auto"/>
              <w:right w:val="single" w:sz="4" w:space="0" w:color="auto"/>
            </w:tcBorders>
            <w:shd w:val="clear" w:color="000000" w:fill="FFFFFF"/>
            <w:vAlign w:val="center"/>
            <w:hideMark/>
          </w:tcPr>
          <w:p w14:paraId="2A25BA3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КМ150-125-250</w:t>
            </w:r>
          </w:p>
        </w:tc>
        <w:tc>
          <w:tcPr>
            <w:tcW w:w="796" w:type="pct"/>
            <w:tcBorders>
              <w:top w:val="nil"/>
              <w:left w:val="nil"/>
              <w:bottom w:val="single" w:sz="4" w:space="0" w:color="auto"/>
              <w:right w:val="single" w:sz="4" w:space="0" w:color="auto"/>
            </w:tcBorders>
            <w:shd w:val="clear" w:color="000000" w:fill="FFFFFF"/>
            <w:vAlign w:val="center"/>
            <w:hideMark/>
          </w:tcPr>
          <w:p w14:paraId="0466798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6A50C87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9239754" w14:textId="1D15729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66B5879" w14:textId="65717B02"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F400EC5" w14:textId="5DC66CA3"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№7</w:t>
            </w:r>
          </w:p>
        </w:tc>
        <w:tc>
          <w:tcPr>
            <w:tcW w:w="1169" w:type="pct"/>
            <w:tcBorders>
              <w:top w:val="nil"/>
              <w:left w:val="nil"/>
              <w:bottom w:val="single" w:sz="4" w:space="0" w:color="auto"/>
              <w:right w:val="single" w:sz="4" w:space="0" w:color="auto"/>
            </w:tcBorders>
            <w:shd w:val="clear" w:color="000000" w:fill="FFFFFF"/>
            <w:vAlign w:val="center"/>
            <w:hideMark/>
          </w:tcPr>
          <w:p w14:paraId="37837C0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125/250-11/4</w:t>
            </w:r>
          </w:p>
        </w:tc>
        <w:tc>
          <w:tcPr>
            <w:tcW w:w="796" w:type="pct"/>
            <w:tcBorders>
              <w:top w:val="nil"/>
              <w:left w:val="nil"/>
              <w:bottom w:val="single" w:sz="4" w:space="0" w:color="auto"/>
              <w:right w:val="single" w:sz="4" w:space="0" w:color="auto"/>
            </w:tcBorders>
            <w:shd w:val="clear" w:color="000000" w:fill="FFFFFF"/>
            <w:vAlign w:val="center"/>
            <w:hideMark/>
          </w:tcPr>
          <w:p w14:paraId="4A38DD1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0285E9E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12.08.2016</w:t>
            </w:r>
          </w:p>
        </w:tc>
        <w:tc>
          <w:tcPr>
            <w:tcW w:w="746" w:type="pct"/>
            <w:tcBorders>
              <w:top w:val="nil"/>
              <w:left w:val="nil"/>
              <w:bottom w:val="single" w:sz="4" w:space="0" w:color="auto"/>
              <w:right w:val="single" w:sz="4" w:space="0" w:color="auto"/>
            </w:tcBorders>
            <w:shd w:val="clear" w:color="000000" w:fill="FFFFFF"/>
            <w:vAlign w:val="center"/>
          </w:tcPr>
          <w:p w14:paraId="4D88E18E" w14:textId="5ADA62C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062874B" w14:textId="1741D8A9"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F2E0914" w14:textId="1F749BE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№4 (для опрессовки)</w:t>
            </w:r>
          </w:p>
        </w:tc>
        <w:tc>
          <w:tcPr>
            <w:tcW w:w="1169" w:type="pct"/>
            <w:tcBorders>
              <w:top w:val="nil"/>
              <w:left w:val="nil"/>
              <w:bottom w:val="single" w:sz="4" w:space="0" w:color="auto"/>
              <w:right w:val="single" w:sz="4" w:space="0" w:color="auto"/>
            </w:tcBorders>
            <w:shd w:val="clear" w:color="000000" w:fill="FFFFFF"/>
            <w:vAlign w:val="center"/>
            <w:hideMark/>
          </w:tcPr>
          <w:p w14:paraId="641F1D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 200-150-315</w:t>
            </w:r>
          </w:p>
        </w:tc>
        <w:tc>
          <w:tcPr>
            <w:tcW w:w="796" w:type="pct"/>
            <w:tcBorders>
              <w:top w:val="nil"/>
              <w:left w:val="nil"/>
              <w:bottom w:val="single" w:sz="4" w:space="0" w:color="auto"/>
              <w:right w:val="single" w:sz="4" w:space="0" w:color="auto"/>
            </w:tcBorders>
            <w:shd w:val="clear" w:color="000000" w:fill="FFFFFF"/>
            <w:vAlign w:val="center"/>
            <w:hideMark/>
          </w:tcPr>
          <w:p w14:paraId="18AA854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60C8549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421773A" w14:textId="070D18A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321553E" w14:textId="22E7CFE0"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EECF893" w14:textId="204284A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№1</w:t>
            </w:r>
          </w:p>
        </w:tc>
        <w:tc>
          <w:tcPr>
            <w:tcW w:w="1169" w:type="pct"/>
            <w:tcBorders>
              <w:top w:val="nil"/>
              <w:left w:val="nil"/>
              <w:bottom w:val="single" w:sz="4" w:space="0" w:color="auto"/>
              <w:right w:val="single" w:sz="4" w:space="0" w:color="auto"/>
            </w:tcBorders>
            <w:shd w:val="clear" w:color="000000" w:fill="FFFFFF"/>
            <w:vAlign w:val="center"/>
            <w:hideMark/>
          </w:tcPr>
          <w:p w14:paraId="4408FF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83775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2946CD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321E9C1E" w14:textId="1C78AC9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A53F283" w14:textId="5B57F946"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0D00835" w14:textId="32E6DF0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№2</w:t>
            </w:r>
          </w:p>
        </w:tc>
        <w:tc>
          <w:tcPr>
            <w:tcW w:w="1169" w:type="pct"/>
            <w:tcBorders>
              <w:top w:val="nil"/>
              <w:left w:val="nil"/>
              <w:bottom w:val="single" w:sz="4" w:space="0" w:color="auto"/>
              <w:right w:val="single" w:sz="4" w:space="0" w:color="auto"/>
            </w:tcBorders>
            <w:shd w:val="clear" w:color="000000" w:fill="FFFFFF"/>
            <w:vAlign w:val="center"/>
            <w:hideMark/>
          </w:tcPr>
          <w:p w14:paraId="77D7CD8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CF523B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368E6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5902CC1E" w14:textId="5C83085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5861BA" w14:textId="5B5D84FF"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18B907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Сварочный трансформатор</w:t>
            </w:r>
          </w:p>
        </w:tc>
        <w:tc>
          <w:tcPr>
            <w:tcW w:w="1169" w:type="pct"/>
            <w:tcBorders>
              <w:top w:val="nil"/>
              <w:left w:val="nil"/>
              <w:bottom w:val="single" w:sz="4" w:space="0" w:color="auto"/>
              <w:right w:val="single" w:sz="4" w:space="0" w:color="auto"/>
            </w:tcBorders>
            <w:shd w:val="clear" w:color="000000" w:fill="FFFFFF"/>
            <w:vAlign w:val="center"/>
            <w:hideMark/>
          </w:tcPr>
          <w:p w14:paraId="6230F47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ТДМ-305-У-2</w:t>
            </w:r>
          </w:p>
        </w:tc>
        <w:tc>
          <w:tcPr>
            <w:tcW w:w="796" w:type="pct"/>
            <w:tcBorders>
              <w:top w:val="nil"/>
              <w:left w:val="nil"/>
              <w:bottom w:val="single" w:sz="4" w:space="0" w:color="auto"/>
              <w:right w:val="single" w:sz="4" w:space="0" w:color="auto"/>
            </w:tcBorders>
            <w:shd w:val="clear" w:color="000000" w:fill="FFFFFF"/>
            <w:vAlign w:val="center"/>
            <w:hideMark/>
          </w:tcPr>
          <w:p w14:paraId="0B1FB35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5A30707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DC40C45" w14:textId="29E3840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3A61B4" w14:textId="5517808B"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CA9C8C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28885A9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207A2E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4A01482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1AB274C" w14:textId="184D415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FCB906B" w14:textId="1E0F3713"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48C08AAD" w14:textId="3259332F"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4</w:t>
            </w:r>
          </w:p>
        </w:tc>
      </w:tr>
      <w:tr w:rsidR="009C6351" w:rsidRPr="00C76DB5" w14:paraId="75A96959" w14:textId="1D94F73A"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F704A3D" w14:textId="5E077892"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51DCD94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К45х30</w:t>
            </w:r>
          </w:p>
        </w:tc>
        <w:tc>
          <w:tcPr>
            <w:tcW w:w="796" w:type="pct"/>
            <w:tcBorders>
              <w:top w:val="nil"/>
              <w:left w:val="nil"/>
              <w:bottom w:val="single" w:sz="4" w:space="0" w:color="auto"/>
              <w:right w:val="single" w:sz="4" w:space="0" w:color="auto"/>
            </w:tcBorders>
            <w:shd w:val="clear" w:color="000000" w:fill="FFFFFF"/>
            <w:vAlign w:val="center"/>
            <w:hideMark/>
          </w:tcPr>
          <w:p w14:paraId="20877D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8DF32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6DD2084" w14:textId="653B997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7DD94B8" w14:textId="1C356DDA"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F3B777C" w14:textId="5FA94F2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2763CF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К45х30</w:t>
            </w:r>
          </w:p>
        </w:tc>
        <w:tc>
          <w:tcPr>
            <w:tcW w:w="796" w:type="pct"/>
            <w:tcBorders>
              <w:top w:val="nil"/>
              <w:left w:val="nil"/>
              <w:bottom w:val="single" w:sz="4" w:space="0" w:color="auto"/>
              <w:right w:val="single" w:sz="4" w:space="0" w:color="auto"/>
            </w:tcBorders>
            <w:shd w:val="clear" w:color="000000" w:fill="FFFFFF"/>
            <w:vAlign w:val="center"/>
            <w:hideMark/>
          </w:tcPr>
          <w:p w14:paraId="3B1C3A4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4F50C1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8C40E73" w14:textId="3A7B7B7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9356F9E" w14:textId="246B2BD8"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A9EF976" w14:textId="7D4D99D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1FD4FA9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89D1FD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EDC019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3E7DBDAF" w14:textId="2E3B78A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8BE57BF" w14:textId="78E2AF99"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207ECF8" w14:textId="25150E0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451AC7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F6458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7A1797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30.10.2017</w:t>
            </w:r>
          </w:p>
        </w:tc>
        <w:tc>
          <w:tcPr>
            <w:tcW w:w="746" w:type="pct"/>
            <w:tcBorders>
              <w:top w:val="nil"/>
              <w:left w:val="nil"/>
              <w:bottom w:val="single" w:sz="4" w:space="0" w:color="auto"/>
              <w:right w:val="single" w:sz="4" w:space="0" w:color="auto"/>
            </w:tcBorders>
            <w:shd w:val="clear" w:color="000000" w:fill="FFFFFF"/>
            <w:vAlign w:val="center"/>
          </w:tcPr>
          <w:p w14:paraId="2B77764C" w14:textId="3A8FF63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D8CCB50" w14:textId="210202E0"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9392216" w14:textId="33C6F7E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№6</w:t>
            </w:r>
          </w:p>
        </w:tc>
        <w:tc>
          <w:tcPr>
            <w:tcW w:w="1169" w:type="pct"/>
            <w:tcBorders>
              <w:top w:val="nil"/>
              <w:left w:val="nil"/>
              <w:bottom w:val="single" w:sz="4" w:space="0" w:color="auto"/>
              <w:right w:val="single" w:sz="4" w:space="0" w:color="auto"/>
            </w:tcBorders>
            <w:shd w:val="clear" w:color="000000" w:fill="FFFFFF"/>
            <w:vAlign w:val="center"/>
            <w:hideMark/>
          </w:tcPr>
          <w:p w14:paraId="2FDD8ED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100/165-22/2</w:t>
            </w:r>
          </w:p>
        </w:tc>
        <w:tc>
          <w:tcPr>
            <w:tcW w:w="796" w:type="pct"/>
            <w:tcBorders>
              <w:top w:val="nil"/>
              <w:left w:val="nil"/>
              <w:bottom w:val="single" w:sz="4" w:space="0" w:color="auto"/>
              <w:right w:val="single" w:sz="4" w:space="0" w:color="auto"/>
            </w:tcBorders>
            <w:shd w:val="clear" w:color="000000" w:fill="FFFFFF"/>
            <w:vAlign w:val="center"/>
            <w:hideMark/>
          </w:tcPr>
          <w:p w14:paraId="61BCC62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220BE63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653506DE" w14:textId="3FE525C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0D468F3" w14:textId="3E555508"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D60A06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№5</w:t>
            </w:r>
          </w:p>
        </w:tc>
        <w:tc>
          <w:tcPr>
            <w:tcW w:w="1169" w:type="pct"/>
            <w:tcBorders>
              <w:top w:val="nil"/>
              <w:left w:val="nil"/>
              <w:bottom w:val="single" w:sz="4" w:space="0" w:color="auto"/>
              <w:right w:val="single" w:sz="4" w:space="0" w:color="auto"/>
            </w:tcBorders>
            <w:shd w:val="clear" w:color="000000" w:fill="FFFFFF"/>
            <w:vAlign w:val="center"/>
            <w:hideMark/>
          </w:tcPr>
          <w:p w14:paraId="5EF5FE7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Wilo-IL100/150-15/2-R</w:t>
            </w:r>
          </w:p>
        </w:tc>
        <w:tc>
          <w:tcPr>
            <w:tcW w:w="796" w:type="pct"/>
            <w:tcBorders>
              <w:top w:val="nil"/>
              <w:left w:val="nil"/>
              <w:bottom w:val="single" w:sz="4" w:space="0" w:color="auto"/>
              <w:right w:val="single" w:sz="4" w:space="0" w:color="auto"/>
            </w:tcBorders>
            <w:shd w:val="clear" w:color="000000" w:fill="FFFFFF"/>
            <w:vAlign w:val="center"/>
            <w:hideMark/>
          </w:tcPr>
          <w:p w14:paraId="1E30B2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4D4D7D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07.08.2024</w:t>
            </w:r>
          </w:p>
        </w:tc>
        <w:tc>
          <w:tcPr>
            <w:tcW w:w="746" w:type="pct"/>
            <w:tcBorders>
              <w:top w:val="nil"/>
              <w:left w:val="nil"/>
              <w:bottom w:val="single" w:sz="4" w:space="0" w:color="auto"/>
              <w:right w:val="single" w:sz="4" w:space="0" w:color="auto"/>
            </w:tcBorders>
            <w:shd w:val="clear" w:color="000000" w:fill="FFFFFF"/>
            <w:vAlign w:val="center"/>
          </w:tcPr>
          <w:p w14:paraId="6AABDA56" w14:textId="54E7D51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8A98108" w14:textId="5DE40B8D"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FCAF6C3" w14:textId="73224EC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№4</w:t>
            </w:r>
          </w:p>
        </w:tc>
        <w:tc>
          <w:tcPr>
            <w:tcW w:w="1169" w:type="pct"/>
            <w:tcBorders>
              <w:top w:val="nil"/>
              <w:left w:val="nil"/>
              <w:bottom w:val="single" w:sz="4" w:space="0" w:color="auto"/>
              <w:right w:val="single" w:sz="4" w:space="0" w:color="auto"/>
            </w:tcBorders>
            <w:shd w:val="clear" w:color="000000" w:fill="FFFFFF"/>
            <w:vAlign w:val="center"/>
            <w:hideMark/>
          </w:tcPr>
          <w:p w14:paraId="086971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К90х55</w:t>
            </w:r>
          </w:p>
        </w:tc>
        <w:tc>
          <w:tcPr>
            <w:tcW w:w="796" w:type="pct"/>
            <w:tcBorders>
              <w:top w:val="nil"/>
              <w:left w:val="nil"/>
              <w:bottom w:val="single" w:sz="4" w:space="0" w:color="auto"/>
              <w:right w:val="single" w:sz="4" w:space="0" w:color="auto"/>
            </w:tcBorders>
            <w:shd w:val="clear" w:color="000000" w:fill="FFFFFF"/>
            <w:vAlign w:val="center"/>
            <w:hideMark/>
          </w:tcPr>
          <w:p w14:paraId="5031539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37</w:t>
            </w:r>
          </w:p>
        </w:tc>
        <w:tc>
          <w:tcPr>
            <w:tcW w:w="789" w:type="pct"/>
            <w:tcBorders>
              <w:top w:val="nil"/>
              <w:left w:val="nil"/>
              <w:bottom w:val="single" w:sz="4" w:space="0" w:color="auto"/>
              <w:right w:val="single" w:sz="4" w:space="0" w:color="auto"/>
            </w:tcBorders>
            <w:shd w:val="clear" w:color="000000" w:fill="FFFFFF"/>
            <w:vAlign w:val="center"/>
            <w:hideMark/>
          </w:tcPr>
          <w:p w14:paraId="0F609E6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09C1929" w14:textId="5CE6558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18C6BD5" w14:textId="4F7DF3D0"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9C7B87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2DFBAB2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AE1EAC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37F8DEE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DFF5C10" w14:textId="0B6C002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E064E1E" w14:textId="387BA210" w:rsidTr="004045EA">
        <w:trPr>
          <w:trHeight w:val="22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7A0507E4" w14:textId="79365D69"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5</w:t>
            </w:r>
          </w:p>
        </w:tc>
      </w:tr>
      <w:tr w:rsidR="009C6351" w:rsidRPr="00C76DB5" w14:paraId="478AEDCF" w14:textId="2E0CABF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2EFB12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№5 ГВС</w:t>
            </w:r>
          </w:p>
        </w:tc>
        <w:tc>
          <w:tcPr>
            <w:tcW w:w="1169" w:type="pct"/>
            <w:tcBorders>
              <w:top w:val="nil"/>
              <w:left w:val="nil"/>
              <w:bottom w:val="single" w:sz="4" w:space="0" w:color="auto"/>
              <w:right w:val="single" w:sz="4" w:space="0" w:color="auto"/>
            </w:tcBorders>
            <w:shd w:val="clear" w:color="000000" w:fill="FFFFFF"/>
            <w:vAlign w:val="center"/>
            <w:hideMark/>
          </w:tcPr>
          <w:p w14:paraId="106B56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80-65-160</w:t>
            </w:r>
          </w:p>
        </w:tc>
        <w:tc>
          <w:tcPr>
            <w:tcW w:w="796" w:type="pct"/>
            <w:tcBorders>
              <w:top w:val="nil"/>
              <w:left w:val="nil"/>
              <w:bottom w:val="single" w:sz="4" w:space="0" w:color="auto"/>
              <w:right w:val="single" w:sz="4" w:space="0" w:color="auto"/>
            </w:tcBorders>
            <w:shd w:val="clear" w:color="000000" w:fill="FFFFFF"/>
            <w:vAlign w:val="center"/>
            <w:hideMark/>
          </w:tcPr>
          <w:p w14:paraId="00D684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0B053C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72EF3FC" w14:textId="1393ECC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36025A1" w14:textId="1F52D3A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7D1EE7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Циркуляционный №4 ГВС</w:t>
            </w:r>
          </w:p>
        </w:tc>
        <w:tc>
          <w:tcPr>
            <w:tcW w:w="1169" w:type="pct"/>
            <w:tcBorders>
              <w:top w:val="nil"/>
              <w:left w:val="nil"/>
              <w:bottom w:val="single" w:sz="4" w:space="0" w:color="auto"/>
              <w:right w:val="single" w:sz="4" w:space="0" w:color="auto"/>
            </w:tcBorders>
            <w:shd w:val="clear" w:color="000000" w:fill="FFFFFF"/>
            <w:vAlign w:val="center"/>
            <w:hideMark/>
          </w:tcPr>
          <w:p w14:paraId="0BB579D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C10BC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924C9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08.2019</w:t>
            </w:r>
          </w:p>
        </w:tc>
        <w:tc>
          <w:tcPr>
            <w:tcW w:w="746" w:type="pct"/>
            <w:tcBorders>
              <w:top w:val="nil"/>
              <w:left w:val="nil"/>
              <w:bottom w:val="single" w:sz="4" w:space="0" w:color="auto"/>
              <w:right w:val="single" w:sz="4" w:space="0" w:color="auto"/>
            </w:tcBorders>
            <w:shd w:val="clear" w:color="000000" w:fill="FFFFFF"/>
            <w:vAlign w:val="center"/>
          </w:tcPr>
          <w:p w14:paraId="478F787A" w14:textId="2CEF763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6F224B5" w14:textId="660DB7FC"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A907A3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№3 ГВС</w:t>
            </w:r>
          </w:p>
        </w:tc>
        <w:tc>
          <w:tcPr>
            <w:tcW w:w="1169" w:type="pct"/>
            <w:tcBorders>
              <w:top w:val="nil"/>
              <w:left w:val="nil"/>
              <w:bottom w:val="single" w:sz="4" w:space="0" w:color="auto"/>
              <w:right w:val="single" w:sz="4" w:space="0" w:color="auto"/>
            </w:tcBorders>
            <w:shd w:val="clear" w:color="000000" w:fill="FFFFFF"/>
            <w:vAlign w:val="center"/>
            <w:hideMark/>
          </w:tcPr>
          <w:p w14:paraId="03AE4D7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50DE261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5674C9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09.2018</w:t>
            </w:r>
          </w:p>
        </w:tc>
        <w:tc>
          <w:tcPr>
            <w:tcW w:w="746" w:type="pct"/>
            <w:tcBorders>
              <w:top w:val="nil"/>
              <w:left w:val="nil"/>
              <w:bottom w:val="single" w:sz="4" w:space="0" w:color="auto"/>
              <w:right w:val="single" w:sz="4" w:space="0" w:color="auto"/>
            </w:tcBorders>
            <w:shd w:val="clear" w:color="000000" w:fill="FFFFFF"/>
            <w:vAlign w:val="center"/>
          </w:tcPr>
          <w:p w14:paraId="37582C51" w14:textId="799719B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3163E09" w14:textId="4CA8FD3C"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277044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0AECE1E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150/260-15/4</w:t>
            </w:r>
          </w:p>
        </w:tc>
        <w:tc>
          <w:tcPr>
            <w:tcW w:w="796" w:type="pct"/>
            <w:tcBorders>
              <w:top w:val="nil"/>
              <w:left w:val="nil"/>
              <w:bottom w:val="single" w:sz="4" w:space="0" w:color="auto"/>
              <w:right w:val="single" w:sz="4" w:space="0" w:color="auto"/>
            </w:tcBorders>
            <w:shd w:val="clear" w:color="000000" w:fill="FFFFFF"/>
            <w:vAlign w:val="center"/>
            <w:hideMark/>
          </w:tcPr>
          <w:p w14:paraId="3CA426C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0070666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06.2017</w:t>
            </w:r>
          </w:p>
        </w:tc>
        <w:tc>
          <w:tcPr>
            <w:tcW w:w="746" w:type="pct"/>
            <w:tcBorders>
              <w:top w:val="nil"/>
              <w:left w:val="nil"/>
              <w:bottom w:val="single" w:sz="4" w:space="0" w:color="auto"/>
              <w:right w:val="single" w:sz="4" w:space="0" w:color="auto"/>
            </w:tcBorders>
            <w:shd w:val="clear" w:color="000000" w:fill="FFFFFF"/>
            <w:vAlign w:val="center"/>
          </w:tcPr>
          <w:p w14:paraId="0A07D086" w14:textId="34C22D0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F4B6C3F" w14:textId="68D76378"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756C25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1669D47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150/260-15/4</w:t>
            </w:r>
          </w:p>
        </w:tc>
        <w:tc>
          <w:tcPr>
            <w:tcW w:w="796" w:type="pct"/>
            <w:tcBorders>
              <w:top w:val="nil"/>
              <w:left w:val="nil"/>
              <w:bottom w:val="single" w:sz="4" w:space="0" w:color="auto"/>
              <w:right w:val="single" w:sz="4" w:space="0" w:color="auto"/>
            </w:tcBorders>
            <w:shd w:val="clear" w:color="000000" w:fill="FFFFFF"/>
            <w:vAlign w:val="center"/>
            <w:hideMark/>
          </w:tcPr>
          <w:p w14:paraId="75091C7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7996F53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2A0FD4AD" w14:textId="1845BA7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817ECF6" w14:textId="3C5EC1C5"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B84783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№9</w:t>
            </w:r>
          </w:p>
        </w:tc>
        <w:tc>
          <w:tcPr>
            <w:tcW w:w="1169" w:type="pct"/>
            <w:tcBorders>
              <w:top w:val="nil"/>
              <w:left w:val="nil"/>
              <w:bottom w:val="single" w:sz="4" w:space="0" w:color="auto"/>
              <w:right w:val="single" w:sz="4" w:space="0" w:color="auto"/>
            </w:tcBorders>
            <w:shd w:val="clear" w:color="000000" w:fill="FFFFFF"/>
            <w:vAlign w:val="center"/>
            <w:hideMark/>
          </w:tcPr>
          <w:p w14:paraId="2403B85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К100-65-200</w:t>
            </w:r>
          </w:p>
        </w:tc>
        <w:tc>
          <w:tcPr>
            <w:tcW w:w="796" w:type="pct"/>
            <w:tcBorders>
              <w:top w:val="nil"/>
              <w:left w:val="nil"/>
              <w:bottom w:val="single" w:sz="4" w:space="0" w:color="auto"/>
              <w:right w:val="single" w:sz="4" w:space="0" w:color="auto"/>
            </w:tcBorders>
            <w:shd w:val="clear" w:color="000000" w:fill="FFFFFF"/>
            <w:vAlign w:val="center"/>
            <w:hideMark/>
          </w:tcPr>
          <w:p w14:paraId="3DC3682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0C7E65E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A3C8300" w14:textId="460F09B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F060329" w14:textId="1E7A6813"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8EA935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5A23B27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68195A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54572A7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8F768E8" w14:textId="49F3E0C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6C626D" w14:textId="26807B7A" w:rsidTr="004045EA">
        <w:trPr>
          <w:trHeight w:val="22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2A0DC014" w14:textId="063643E1"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6</w:t>
            </w:r>
          </w:p>
        </w:tc>
      </w:tr>
      <w:tr w:rsidR="009C6351" w:rsidRPr="00C76DB5" w14:paraId="7E3061E3" w14:textId="6C8E810D"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408E80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 ГВС</w:t>
            </w:r>
          </w:p>
        </w:tc>
        <w:tc>
          <w:tcPr>
            <w:tcW w:w="1169" w:type="pct"/>
            <w:tcBorders>
              <w:top w:val="nil"/>
              <w:left w:val="nil"/>
              <w:bottom w:val="single" w:sz="4" w:space="0" w:color="auto"/>
              <w:right w:val="single" w:sz="4" w:space="0" w:color="auto"/>
            </w:tcBorders>
            <w:shd w:val="clear" w:color="000000" w:fill="FFFFFF"/>
            <w:vAlign w:val="center"/>
            <w:hideMark/>
          </w:tcPr>
          <w:p w14:paraId="34B96AA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83E091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EEEE7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31F9BBFF" w14:textId="245BF37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BCA4869" w14:textId="54ADEB3F"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1282AE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 ГВС</w:t>
            </w:r>
          </w:p>
        </w:tc>
        <w:tc>
          <w:tcPr>
            <w:tcW w:w="1169" w:type="pct"/>
            <w:tcBorders>
              <w:top w:val="nil"/>
              <w:left w:val="nil"/>
              <w:bottom w:val="single" w:sz="4" w:space="0" w:color="auto"/>
              <w:right w:val="single" w:sz="4" w:space="0" w:color="auto"/>
            </w:tcBorders>
            <w:shd w:val="clear" w:color="000000" w:fill="FFFFFF"/>
            <w:vAlign w:val="center"/>
            <w:hideMark/>
          </w:tcPr>
          <w:p w14:paraId="1D02362F"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DAB CP-G65-4100/A/BAQE/7,5</w:t>
            </w:r>
          </w:p>
        </w:tc>
        <w:tc>
          <w:tcPr>
            <w:tcW w:w="796" w:type="pct"/>
            <w:tcBorders>
              <w:top w:val="nil"/>
              <w:left w:val="nil"/>
              <w:bottom w:val="single" w:sz="4" w:space="0" w:color="auto"/>
              <w:right w:val="single" w:sz="4" w:space="0" w:color="auto"/>
            </w:tcBorders>
            <w:shd w:val="clear" w:color="000000" w:fill="FFFFFF"/>
            <w:vAlign w:val="center"/>
            <w:hideMark/>
          </w:tcPr>
          <w:p w14:paraId="78E57C3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16DC483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2021</w:t>
            </w:r>
          </w:p>
        </w:tc>
        <w:tc>
          <w:tcPr>
            <w:tcW w:w="746" w:type="pct"/>
            <w:tcBorders>
              <w:top w:val="nil"/>
              <w:left w:val="nil"/>
              <w:bottom w:val="single" w:sz="4" w:space="0" w:color="auto"/>
              <w:right w:val="single" w:sz="4" w:space="0" w:color="auto"/>
            </w:tcBorders>
            <w:shd w:val="clear" w:color="000000" w:fill="FFFFFF"/>
            <w:vAlign w:val="center"/>
          </w:tcPr>
          <w:p w14:paraId="2F269FE9" w14:textId="7698F62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71D455A" w14:textId="77D1872E"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A4897FF" w14:textId="6AD6B8C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№4</w:t>
            </w:r>
          </w:p>
        </w:tc>
        <w:tc>
          <w:tcPr>
            <w:tcW w:w="1169" w:type="pct"/>
            <w:tcBorders>
              <w:top w:val="nil"/>
              <w:left w:val="nil"/>
              <w:bottom w:val="single" w:sz="4" w:space="0" w:color="auto"/>
              <w:right w:val="single" w:sz="4" w:space="0" w:color="auto"/>
            </w:tcBorders>
            <w:shd w:val="clear" w:color="000000" w:fill="FFFFFF"/>
            <w:vAlign w:val="center"/>
            <w:hideMark/>
          </w:tcPr>
          <w:p w14:paraId="0DFBDFC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К100-80-160</w:t>
            </w:r>
          </w:p>
        </w:tc>
        <w:tc>
          <w:tcPr>
            <w:tcW w:w="796" w:type="pct"/>
            <w:tcBorders>
              <w:top w:val="nil"/>
              <w:left w:val="nil"/>
              <w:bottom w:val="single" w:sz="4" w:space="0" w:color="auto"/>
              <w:right w:val="single" w:sz="4" w:space="0" w:color="auto"/>
            </w:tcBorders>
            <w:shd w:val="clear" w:color="000000" w:fill="FFFFFF"/>
            <w:vAlign w:val="center"/>
            <w:hideMark/>
          </w:tcPr>
          <w:p w14:paraId="12C50D2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2C96FAB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C3BF23D" w14:textId="6528E82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F839778" w14:textId="62C8D1D2"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8FA65BC" w14:textId="4A7B59F2"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№5</w:t>
            </w:r>
          </w:p>
        </w:tc>
        <w:tc>
          <w:tcPr>
            <w:tcW w:w="1169" w:type="pct"/>
            <w:tcBorders>
              <w:top w:val="nil"/>
              <w:left w:val="nil"/>
              <w:bottom w:val="single" w:sz="4" w:space="0" w:color="auto"/>
              <w:right w:val="single" w:sz="4" w:space="0" w:color="auto"/>
            </w:tcBorders>
            <w:shd w:val="clear" w:color="000000" w:fill="FFFFFF"/>
            <w:vAlign w:val="center"/>
            <w:hideMark/>
          </w:tcPr>
          <w:p w14:paraId="391DC78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150/260-15/4</w:t>
            </w:r>
          </w:p>
        </w:tc>
        <w:tc>
          <w:tcPr>
            <w:tcW w:w="796" w:type="pct"/>
            <w:tcBorders>
              <w:top w:val="nil"/>
              <w:left w:val="nil"/>
              <w:bottom w:val="single" w:sz="4" w:space="0" w:color="auto"/>
              <w:right w:val="single" w:sz="4" w:space="0" w:color="auto"/>
            </w:tcBorders>
            <w:shd w:val="clear" w:color="000000" w:fill="FFFFFF"/>
            <w:vAlign w:val="center"/>
            <w:hideMark/>
          </w:tcPr>
          <w:p w14:paraId="467D0F3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46BD842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07.2019</w:t>
            </w:r>
          </w:p>
        </w:tc>
        <w:tc>
          <w:tcPr>
            <w:tcW w:w="746" w:type="pct"/>
            <w:tcBorders>
              <w:top w:val="nil"/>
              <w:left w:val="nil"/>
              <w:bottom w:val="single" w:sz="4" w:space="0" w:color="auto"/>
              <w:right w:val="single" w:sz="4" w:space="0" w:color="auto"/>
            </w:tcBorders>
            <w:shd w:val="clear" w:color="000000" w:fill="FFFFFF"/>
            <w:vAlign w:val="center"/>
          </w:tcPr>
          <w:p w14:paraId="4D263FF4" w14:textId="6D5FD94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2036902" w14:textId="4F70453D"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656C57D" w14:textId="793686D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№6</w:t>
            </w:r>
          </w:p>
        </w:tc>
        <w:tc>
          <w:tcPr>
            <w:tcW w:w="1169" w:type="pct"/>
            <w:tcBorders>
              <w:top w:val="nil"/>
              <w:left w:val="nil"/>
              <w:bottom w:val="single" w:sz="4" w:space="0" w:color="auto"/>
              <w:right w:val="single" w:sz="4" w:space="0" w:color="auto"/>
            </w:tcBorders>
            <w:shd w:val="clear" w:color="000000" w:fill="FFFFFF"/>
            <w:vAlign w:val="center"/>
            <w:hideMark/>
          </w:tcPr>
          <w:p w14:paraId="69E31FA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80/160-11/2</w:t>
            </w:r>
          </w:p>
        </w:tc>
        <w:tc>
          <w:tcPr>
            <w:tcW w:w="796" w:type="pct"/>
            <w:tcBorders>
              <w:top w:val="nil"/>
              <w:left w:val="nil"/>
              <w:bottom w:val="single" w:sz="4" w:space="0" w:color="auto"/>
              <w:right w:val="single" w:sz="4" w:space="0" w:color="auto"/>
            </w:tcBorders>
            <w:shd w:val="clear" w:color="000000" w:fill="FFFFFF"/>
            <w:vAlign w:val="center"/>
            <w:hideMark/>
          </w:tcPr>
          <w:p w14:paraId="4942424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0DF66EC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211D0795" w14:textId="111FEF0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A7CD477" w14:textId="71B8B179"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7E0407B" w14:textId="3BDF8520"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11165E7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 80-65-160</w:t>
            </w:r>
          </w:p>
        </w:tc>
        <w:tc>
          <w:tcPr>
            <w:tcW w:w="796" w:type="pct"/>
            <w:tcBorders>
              <w:top w:val="nil"/>
              <w:left w:val="nil"/>
              <w:bottom w:val="single" w:sz="4" w:space="0" w:color="auto"/>
              <w:right w:val="single" w:sz="4" w:space="0" w:color="auto"/>
            </w:tcBorders>
            <w:shd w:val="clear" w:color="000000" w:fill="FFFFFF"/>
            <w:vAlign w:val="center"/>
            <w:hideMark/>
          </w:tcPr>
          <w:p w14:paraId="2233B6E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4FC9F6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57D60B2" w14:textId="1120F4C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0DC946B" w14:textId="45F382AD"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1EFB81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6476228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31826A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7090DF8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9E903E9" w14:textId="385B09A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603BD5D" w14:textId="6B47CC0C" w:rsidTr="004045EA">
        <w:trPr>
          <w:trHeight w:val="22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3C6BD05C" w14:textId="0902FE43"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7</w:t>
            </w:r>
          </w:p>
        </w:tc>
      </w:tr>
      <w:tr w:rsidR="009C6351" w:rsidRPr="00C76DB5" w14:paraId="67159270" w14:textId="0F2537C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88447FE" w14:textId="52E0F774"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№3</w:t>
            </w:r>
          </w:p>
        </w:tc>
        <w:tc>
          <w:tcPr>
            <w:tcW w:w="1169" w:type="pct"/>
            <w:tcBorders>
              <w:top w:val="nil"/>
              <w:left w:val="nil"/>
              <w:bottom w:val="single" w:sz="4" w:space="0" w:color="auto"/>
              <w:right w:val="single" w:sz="4" w:space="0" w:color="auto"/>
            </w:tcBorders>
            <w:shd w:val="clear" w:color="000000" w:fill="FFFFFF"/>
            <w:vAlign w:val="center"/>
            <w:hideMark/>
          </w:tcPr>
          <w:p w14:paraId="75CA9F6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100-80-160</w:t>
            </w:r>
          </w:p>
        </w:tc>
        <w:tc>
          <w:tcPr>
            <w:tcW w:w="796" w:type="pct"/>
            <w:tcBorders>
              <w:top w:val="nil"/>
              <w:left w:val="nil"/>
              <w:bottom w:val="single" w:sz="4" w:space="0" w:color="auto"/>
              <w:right w:val="single" w:sz="4" w:space="0" w:color="auto"/>
            </w:tcBorders>
            <w:shd w:val="clear" w:color="000000" w:fill="FFFFFF"/>
            <w:vAlign w:val="center"/>
            <w:hideMark/>
          </w:tcPr>
          <w:p w14:paraId="795150B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3F92355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1D8DB41" w14:textId="7199440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4961533" w14:textId="176014E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19FBD3C" w14:textId="1B81EFF0"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№4</w:t>
            </w:r>
          </w:p>
        </w:tc>
        <w:tc>
          <w:tcPr>
            <w:tcW w:w="1169" w:type="pct"/>
            <w:tcBorders>
              <w:top w:val="nil"/>
              <w:left w:val="nil"/>
              <w:bottom w:val="single" w:sz="4" w:space="0" w:color="auto"/>
              <w:right w:val="single" w:sz="4" w:space="0" w:color="auto"/>
            </w:tcBorders>
            <w:shd w:val="clear" w:color="000000" w:fill="FFFFFF"/>
            <w:vAlign w:val="center"/>
            <w:hideMark/>
          </w:tcPr>
          <w:p w14:paraId="282B8BE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80/140-7,5/2</w:t>
            </w:r>
          </w:p>
        </w:tc>
        <w:tc>
          <w:tcPr>
            <w:tcW w:w="796" w:type="pct"/>
            <w:tcBorders>
              <w:top w:val="nil"/>
              <w:left w:val="nil"/>
              <w:bottom w:val="single" w:sz="4" w:space="0" w:color="auto"/>
              <w:right w:val="single" w:sz="4" w:space="0" w:color="auto"/>
            </w:tcBorders>
            <w:shd w:val="clear" w:color="000000" w:fill="FFFFFF"/>
            <w:vAlign w:val="center"/>
            <w:hideMark/>
          </w:tcPr>
          <w:p w14:paraId="29A1EB7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3D3EF7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11.2018</w:t>
            </w:r>
          </w:p>
        </w:tc>
        <w:tc>
          <w:tcPr>
            <w:tcW w:w="746" w:type="pct"/>
            <w:tcBorders>
              <w:top w:val="nil"/>
              <w:left w:val="nil"/>
              <w:bottom w:val="single" w:sz="4" w:space="0" w:color="auto"/>
              <w:right w:val="single" w:sz="4" w:space="0" w:color="auto"/>
            </w:tcBorders>
            <w:shd w:val="clear" w:color="000000" w:fill="FFFFFF"/>
            <w:vAlign w:val="center"/>
          </w:tcPr>
          <w:p w14:paraId="5C0F6013" w14:textId="1FD2A6B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209D89D" w14:textId="54E59789" w:rsidTr="004045EA">
        <w:trPr>
          <w:trHeight w:val="46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CB81A1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Циркуляционно-повысительный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3DCEF3E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65/160-5,5/2</w:t>
            </w:r>
          </w:p>
        </w:tc>
        <w:tc>
          <w:tcPr>
            <w:tcW w:w="796" w:type="pct"/>
            <w:tcBorders>
              <w:top w:val="nil"/>
              <w:left w:val="nil"/>
              <w:bottom w:val="single" w:sz="4" w:space="0" w:color="auto"/>
              <w:right w:val="single" w:sz="4" w:space="0" w:color="auto"/>
            </w:tcBorders>
            <w:shd w:val="clear" w:color="000000" w:fill="FFFFFF"/>
            <w:vAlign w:val="center"/>
            <w:hideMark/>
          </w:tcPr>
          <w:p w14:paraId="476E9F5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79E35A3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06F34C6C" w14:textId="6F5297E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CB94388" w14:textId="3EC7830E"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EC7BBA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Циркуляционно-повысительный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7F76CD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65/160-5,5/2</w:t>
            </w:r>
          </w:p>
        </w:tc>
        <w:tc>
          <w:tcPr>
            <w:tcW w:w="796" w:type="pct"/>
            <w:tcBorders>
              <w:top w:val="nil"/>
              <w:left w:val="nil"/>
              <w:bottom w:val="single" w:sz="4" w:space="0" w:color="auto"/>
              <w:right w:val="single" w:sz="4" w:space="0" w:color="auto"/>
            </w:tcBorders>
            <w:shd w:val="clear" w:color="000000" w:fill="FFFFFF"/>
            <w:vAlign w:val="center"/>
            <w:hideMark/>
          </w:tcPr>
          <w:p w14:paraId="0BB5E36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5BE148F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08.2018</w:t>
            </w:r>
          </w:p>
        </w:tc>
        <w:tc>
          <w:tcPr>
            <w:tcW w:w="746" w:type="pct"/>
            <w:tcBorders>
              <w:top w:val="nil"/>
              <w:left w:val="nil"/>
              <w:bottom w:val="single" w:sz="4" w:space="0" w:color="auto"/>
              <w:right w:val="single" w:sz="4" w:space="0" w:color="auto"/>
            </w:tcBorders>
            <w:shd w:val="clear" w:color="000000" w:fill="FFFFFF"/>
            <w:vAlign w:val="center"/>
          </w:tcPr>
          <w:p w14:paraId="06FB964B" w14:textId="4E9AD94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59FC900" w14:textId="7CC1656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A60B8C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№5</w:t>
            </w:r>
          </w:p>
        </w:tc>
        <w:tc>
          <w:tcPr>
            <w:tcW w:w="1169" w:type="pct"/>
            <w:tcBorders>
              <w:top w:val="nil"/>
              <w:left w:val="nil"/>
              <w:bottom w:val="single" w:sz="4" w:space="0" w:color="auto"/>
              <w:right w:val="single" w:sz="4" w:space="0" w:color="auto"/>
            </w:tcBorders>
            <w:shd w:val="clear" w:color="000000" w:fill="FFFFFF"/>
            <w:vAlign w:val="center"/>
            <w:hideMark/>
          </w:tcPr>
          <w:p w14:paraId="0B9CCA2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80/140-7,5/2</w:t>
            </w:r>
          </w:p>
        </w:tc>
        <w:tc>
          <w:tcPr>
            <w:tcW w:w="796" w:type="pct"/>
            <w:tcBorders>
              <w:top w:val="nil"/>
              <w:left w:val="nil"/>
              <w:bottom w:val="single" w:sz="4" w:space="0" w:color="auto"/>
              <w:right w:val="single" w:sz="4" w:space="0" w:color="auto"/>
            </w:tcBorders>
            <w:shd w:val="clear" w:color="000000" w:fill="FFFFFF"/>
            <w:vAlign w:val="center"/>
            <w:hideMark/>
          </w:tcPr>
          <w:p w14:paraId="19045F0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7BDC0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11.2018</w:t>
            </w:r>
          </w:p>
        </w:tc>
        <w:tc>
          <w:tcPr>
            <w:tcW w:w="746" w:type="pct"/>
            <w:tcBorders>
              <w:top w:val="nil"/>
              <w:left w:val="nil"/>
              <w:bottom w:val="single" w:sz="4" w:space="0" w:color="auto"/>
              <w:right w:val="single" w:sz="4" w:space="0" w:color="auto"/>
            </w:tcBorders>
            <w:shd w:val="clear" w:color="000000" w:fill="FFFFFF"/>
            <w:vAlign w:val="center"/>
          </w:tcPr>
          <w:p w14:paraId="225D10EB" w14:textId="258D662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CBD9798" w14:textId="675EC6D5"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DEECA9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4CDF92B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80B903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2EA7F7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9FED3D0" w14:textId="3C94FAA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1BC234C" w14:textId="0010A4C3"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198D8A49" w14:textId="62DE9903"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8</w:t>
            </w:r>
          </w:p>
        </w:tc>
      </w:tr>
      <w:tr w:rsidR="009C6351" w:rsidRPr="00C76DB5" w14:paraId="2079FC37" w14:textId="65FEC3E6"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9A2E65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Циркуляционно-повысительный№1</w:t>
            </w:r>
          </w:p>
        </w:tc>
        <w:tc>
          <w:tcPr>
            <w:tcW w:w="1169" w:type="pct"/>
            <w:tcBorders>
              <w:top w:val="nil"/>
              <w:left w:val="nil"/>
              <w:bottom w:val="single" w:sz="4" w:space="0" w:color="auto"/>
              <w:right w:val="single" w:sz="4" w:space="0" w:color="auto"/>
            </w:tcBorders>
            <w:shd w:val="clear" w:color="000000" w:fill="FFFFFF"/>
            <w:vAlign w:val="center"/>
            <w:hideMark/>
          </w:tcPr>
          <w:p w14:paraId="296C49C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3A569EB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813F3B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09.2018</w:t>
            </w:r>
          </w:p>
        </w:tc>
        <w:tc>
          <w:tcPr>
            <w:tcW w:w="746" w:type="pct"/>
            <w:tcBorders>
              <w:top w:val="nil"/>
              <w:left w:val="nil"/>
              <w:bottom w:val="single" w:sz="4" w:space="0" w:color="auto"/>
              <w:right w:val="single" w:sz="4" w:space="0" w:color="auto"/>
            </w:tcBorders>
            <w:shd w:val="clear" w:color="000000" w:fill="FFFFFF"/>
            <w:vAlign w:val="center"/>
          </w:tcPr>
          <w:p w14:paraId="79AE2A95" w14:textId="3D252D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40D47C0" w14:textId="29A49090"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2CD951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Циркуляционно-повысительный№2</w:t>
            </w:r>
          </w:p>
        </w:tc>
        <w:tc>
          <w:tcPr>
            <w:tcW w:w="1169" w:type="pct"/>
            <w:tcBorders>
              <w:top w:val="nil"/>
              <w:left w:val="nil"/>
              <w:bottom w:val="single" w:sz="4" w:space="0" w:color="auto"/>
              <w:right w:val="single" w:sz="4" w:space="0" w:color="auto"/>
            </w:tcBorders>
            <w:shd w:val="clear" w:color="000000" w:fill="FFFFFF"/>
            <w:vAlign w:val="center"/>
            <w:hideMark/>
          </w:tcPr>
          <w:p w14:paraId="23DC3A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52BABA4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089DDC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294AB6A9" w14:textId="564E110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11017FA" w14:textId="324E3CC6" w:rsidTr="004045EA">
        <w:trPr>
          <w:trHeight w:val="31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C865649" w14:textId="10A0E53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№4</w:t>
            </w:r>
          </w:p>
        </w:tc>
        <w:tc>
          <w:tcPr>
            <w:tcW w:w="1169" w:type="pct"/>
            <w:tcBorders>
              <w:top w:val="nil"/>
              <w:left w:val="nil"/>
              <w:bottom w:val="single" w:sz="4" w:space="0" w:color="auto"/>
              <w:right w:val="single" w:sz="4" w:space="0" w:color="auto"/>
            </w:tcBorders>
            <w:shd w:val="clear" w:color="000000" w:fill="FFFFFF"/>
            <w:vAlign w:val="center"/>
            <w:hideMark/>
          </w:tcPr>
          <w:p w14:paraId="38A8F7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65/140-7,5/2</w:t>
            </w:r>
          </w:p>
        </w:tc>
        <w:tc>
          <w:tcPr>
            <w:tcW w:w="796" w:type="pct"/>
            <w:tcBorders>
              <w:top w:val="nil"/>
              <w:left w:val="nil"/>
              <w:bottom w:val="single" w:sz="4" w:space="0" w:color="auto"/>
              <w:right w:val="single" w:sz="4" w:space="0" w:color="auto"/>
            </w:tcBorders>
            <w:shd w:val="clear" w:color="000000" w:fill="FFFFFF"/>
            <w:vAlign w:val="center"/>
            <w:hideMark/>
          </w:tcPr>
          <w:p w14:paraId="452EA01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8BF619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08.2018.</w:t>
            </w:r>
          </w:p>
        </w:tc>
        <w:tc>
          <w:tcPr>
            <w:tcW w:w="746" w:type="pct"/>
            <w:tcBorders>
              <w:top w:val="nil"/>
              <w:left w:val="nil"/>
              <w:bottom w:val="single" w:sz="4" w:space="0" w:color="auto"/>
              <w:right w:val="single" w:sz="4" w:space="0" w:color="auto"/>
            </w:tcBorders>
            <w:shd w:val="clear" w:color="000000" w:fill="FFFFFF"/>
            <w:vAlign w:val="center"/>
          </w:tcPr>
          <w:p w14:paraId="7E7E476D" w14:textId="0BF15CB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6A6675A" w14:textId="4D871616" w:rsidTr="004045EA">
        <w:trPr>
          <w:trHeight w:val="31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174B32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№5</w:t>
            </w:r>
          </w:p>
        </w:tc>
        <w:tc>
          <w:tcPr>
            <w:tcW w:w="1169" w:type="pct"/>
            <w:tcBorders>
              <w:top w:val="nil"/>
              <w:left w:val="nil"/>
              <w:bottom w:val="single" w:sz="4" w:space="0" w:color="auto"/>
              <w:right w:val="single" w:sz="4" w:space="0" w:color="auto"/>
            </w:tcBorders>
            <w:shd w:val="clear" w:color="000000" w:fill="FFFFFF"/>
            <w:vAlign w:val="center"/>
            <w:hideMark/>
          </w:tcPr>
          <w:p w14:paraId="2509B72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65/140-7,5/2</w:t>
            </w:r>
          </w:p>
        </w:tc>
        <w:tc>
          <w:tcPr>
            <w:tcW w:w="796" w:type="pct"/>
            <w:tcBorders>
              <w:top w:val="nil"/>
              <w:left w:val="nil"/>
              <w:bottom w:val="single" w:sz="4" w:space="0" w:color="auto"/>
              <w:right w:val="single" w:sz="4" w:space="0" w:color="auto"/>
            </w:tcBorders>
            <w:shd w:val="clear" w:color="000000" w:fill="FFFFFF"/>
            <w:vAlign w:val="center"/>
            <w:hideMark/>
          </w:tcPr>
          <w:p w14:paraId="00C376C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5B0B1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06.2019</w:t>
            </w:r>
          </w:p>
        </w:tc>
        <w:tc>
          <w:tcPr>
            <w:tcW w:w="746" w:type="pct"/>
            <w:tcBorders>
              <w:top w:val="nil"/>
              <w:left w:val="nil"/>
              <w:bottom w:val="single" w:sz="4" w:space="0" w:color="auto"/>
              <w:right w:val="single" w:sz="4" w:space="0" w:color="auto"/>
            </w:tcBorders>
            <w:shd w:val="clear" w:color="000000" w:fill="FFFFFF"/>
            <w:vAlign w:val="center"/>
          </w:tcPr>
          <w:p w14:paraId="52671CA3" w14:textId="457DCFE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8216F0A" w14:textId="58C28077" w:rsidTr="004045EA">
        <w:trPr>
          <w:trHeight w:val="31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8D7CAF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№3</w:t>
            </w:r>
          </w:p>
        </w:tc>
        <w:tc>
          <w:tcPr>
            <w:tcW w:w="1169" w:type="pct"/>
            <w:tcBorders>
              <w:top w:val="nil"/>
              <w:left w:val="nil"/>
              <w:bottom w:val="single" w:sz="4" w:space="0" w:color="auto"/>
              <w:right w:val="single" w:sz="4" w:space="0" w:color="auto"/>
            </w:tcBorders>
            <w:shd w:val="clear" w:color="000000" w:fill="FFFFFF"/>
            <w:vAlign w:val="center"/>
            <w:hideMark/>
          </w:tcPr>
          <w:p w14:paraId="0992A62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КМ100-80-160</w:t>
            </w:r>
          </w:p>
        </w:tc>
        <w:tc>
          <w:tcPr>
            <w:tcW w:w="796" w:type="pct"/>
            <w:tcBorders>
              <w:top w:val="nil"/>
              <w:left w:val="nil"/>
              <w:bottom w:val="single" w:sz="4" w:space="0" w:color="auto"/>
              <w:right w:val="single" w:sz="4" w:space="0" w:color="auto"/>
            </w:tcBorders>
            <w:shd w:val="clear" w:color="000000" w:fill="FFFFFF"/>
            <w:vAlign w:val="center"/>
            <w:hideMark/>
          </w:tcPr>
          <w:p w14:paraId="59FCC4A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511184D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2018</w:t>
            </w:r>
          </w:p>
        </w:tc>
        <w:tc>
          <w:tcPr>
            <w:tcW w:w="746" w:type="pct"/>
            <w:tcBorders>
              <w:top w:val="nil"/>
              <w:left w:val="nil"/>
              <w:bottom w:val="single" w:sz="4" w:space="0" w:color="auto"/>
              <w:right w:val="single" w:sz="4" w:space="0" w:color="auto"/>
            </w:tcBorders>
            <w:shd w:val="clear" w:color="000000" w:fill="FFFFFF"/>
            <w:vAlign w:val="center"/>
          </w:tcPr>
          <w:p w14:paraId="38C73A9C" w14:textId="069D0C4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932D08B" w14:textId="4E20434B" w:rsidTr="004045EA">
        <w:trPr>
          <w:trHeight w:val="31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5ADAB0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КиПиА</w:t>
            </w:r>
          </w:p>
        </w:tc>
        <w:tc>
          <w:tcPr>
            <w:tcW w:w="1169" w:type="pct"/>
            <w:tcBorders>
              <w:top w:val="nil"/>
              <w:left w:val="nil"/>
              <w:bottom w:val="single" w:sz="4" w:space="0" w:color="auto"/>
              <w:right w:val="single" w:sz="4" w:space="0" w:color="auto"/>
            </w:tcBorders>
            <w:shd w:val="clear" w:color="000000" w:fill="FFFFFF"/>
            <w:vAlign w:val="center"/>
            <w:hideMark/>
          </w:tcPr>
          <w:p w14:paraId="1287D21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F9370F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56612E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6C27F2B" w14:textId="51ED17A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5C79A3" w14:textId="2E95762E" w:rsidTr="004045EA">
        <w:trPr>
          <w:trHeight w:val="27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36E38938" w14:textId="0786B372"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9</w:t>
            </w:r>
          </w:p>
        </w:tc>
      </w:tr>
      <w:tr w:rsidR="009C6351" w:rsidRPr="00C76DB5" w14:paraId="3C4F2A42" w14:textId="5214004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4B3088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 ГВС</w:t>
            </w:r>
          </w:p>
        </w:tc>
        <w:tc>
          <w:tcPr>
            <w:tcW w:w="1169" w:type="pct"/>
            <w:tcBorders>
              <w:top w:val="nil"/>
              <w:left w:val="nil"/>
              <w:bottom w:val="single" w:sz="4" w:space="0" w:color="auto"/>
              <w:right w:val="single" w:sz="4" w:space="0" w:color="auto"/>
            </w:tcBorders>
            <w:shd w:val="clear" w:color="000000" w:fill="FFFFFF"/>
            <w:vAlign w:val="center"/>
            <w:hideMark/>
          </w:tcPr>
          <w:p w14:paraId="035A0FB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IL65/160-7,5/2</w:t>
            </w:r>
          </w:p>
        </w:tc>
        <w:tc>
          <w:tcPr>
            <w:tcW w:w="796" w:type="pct"/>
            <w:tcBorders>
              <w:top w:val="nil"/>
              <w:left w:val="nil"/>
              <w:bottom w:val="single" w:sz="4" w:space="0" w:color="auto"/>
              <w:right w:val="single" w:sz="4" w:space="0" w:color="auto"/>
            </w:tcBorders>
            <w:shd w:val="clear" w:color="000000" w:fill="FFFFFF"/>
            <w:vAlign w:val="center"/>
            <w:hideMark/>
          </w:tcPr>
          <w:p w14:paraId="311A751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F0ACC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645AD8CA" w14:textId="26E2E41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3AF706D" w14:textId="0C3B9E0B"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15065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 ГВС</w:t>
            </w:r>
          </w:p>
        </w:tc>
        <w:tc>
          <w:tcPr>
            <w:tcW w:w="1169" w:type="pct"/>
            <w:tcBorders>
              <w:top w:val="nil"/>
              <w:left w:val="nil"/>
              <w:bottom w:val="single" w:sz="4" w:space="0" w:color="auto"/>
              <w:right w:val="single" w:sz="4" w:space="0" w:color="auto"/>
            </w:tcBorders>
            <w:shd w:val="clear" w:color="000000" w:fill="FFFFFF"/>
            <w:vAlign w:val="center"/>
            <w:hideMark/>
          </w:tcPr>
          <w:p w14:paraId="75A0DB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IL65/160-7,5/2</w:t>
            </w:r>
          </w:p>
        </w:tc>
        <w:tc>
          <w:tcPr>
            <w:tcW w:w="796" w:type="pct"/>
            <w:tcBorders>
              <w:top w:val="nil"/>
              <w:left w:val="nil"/>
              <w:bottom w:val="single" w:sz="4" w:space="0" w:color="auto"/>
              <w:right w:val="single" w:sz="4" w:space="0" w:color="auto"/>
            </w:tcBorders>
            <w:shd w:val="clear" w:color="000000" w:fill="FFFFFF"/>
            <w:vAlign w:val="center"/>
            <w:hideMark/>
          </w:tcPr>
          <w:p w14:paraId="370BB17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6A3C45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662ACB9C" w14:textId="6955B65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B0D316" w14:textId="12D201A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C79025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№5</w:t>
            </w:r>
          </w:p>
        </w:tc>
        <w:tc>
          <w:tcPr>
            <w:tcW w:w="1169" w:type="pct"/>
            <w:tcBorders>
              <w:top w:val="nil"/>
              <w:left w:val="nil"/>
              <w:bottom w:val="single" w:sz="4" w:space="0" w:color="auto"/>
              <w:right w:val="single" w:sz="4" w:space="0" w:color="auto"/>
            </w:tcBorders>
            <w:shd w:val="clear" w:color="000000" w:fill="FFFFFF"/>
            <w:vAlign w:val="center"/>
            <w:hideMark/>
          </w:tcPr>
          <w:p w14:paraId="295C211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КМ80/50</w:t>
            </w:r>
          </w:p>
        </w:tc>
        <w:tc>
          <w:tcPr>
            <w:tcW w:w="796" w:type="pct"/>
            <w:tcBorders>
              <w:top w:val="nil"/>
              <w:left w:val="nil"/>
              <w:bottom w:val="single" w:sz="4" w:space="0" w:color="auto"/>
              <w:right w:val="single" w:sz="4" w:space="0" w:color="auto"/>
            </w:tcBorders>
            <w:shd w:val="clear" w:color="000000" w:fill="FFFFFF"/>
            <w:vAlign w:val="center"/>
            <w:hideMark/>
          </w:tcPr>
          <w:p w14:paraId="4E6E6CD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7D53174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D973A2B" w14:textId="18416CA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7A54B8E" w14:textId="4D9F41D0"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59EDA2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№6</w:t>
            </w:r>
          </w:p>
        </w:tc>
        <w:tc>
          <w:tcPr>
            <w:tcW w:w="1169" w:type="pct"/>
            <w:tcBorders>
              <w:top w:val="nil"/>
              <w:left w:val="nil"/>
              <w:bottom w:val="single" w:sz="4" w:space="0" w:color="auto"/>
              <w:right w:val="single" w:sz="4" w:space="0" w:color="auto"/>
            </w:tcBorders>
            <w:shd w:val="clear" w:color="000000" w:fill="FFFFFF"/>
            <w:vAlign w:val="center"/>
            <w:hideMark/>
          </w:tcPr>
          <w:p w14:paraId="4A24821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IL100/150-15/2</w:t>
            </w:r>
          </w:p>
        </w:tc>
        <w:tc>
          <w:tcPr>
            <w:tcW w:w="796" w:type="pct"/>
            <w:tcBorders>
              <w:top w:val="nil"/>
              <w:left w:val="nil"/>
              <w:bottom w:val="single" w:sz="4" w:space="0" w:color="auto"/>
              <w:right w:val="single" w:sz="4" w:space="0" w:color="auto"/>
            </w:tcBorders>
            <w:shd w:val="clear" w:color="000000" w:fill="FFFFFF"/>
            <w:vAlign w:val="center"/>
            <w:hideMark/>
          </w:tcPr>
          <w:p w14:paraId="75A0218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1B32D1B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1AC9942" w14:textId="20F2AB0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E0B9B66" w14:textId="05806AD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B503EC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0085615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7F402A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07157A9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A90A416" w14:textId="1897C2E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3D2F754" w14:textId="09F3A6E1" w:rsidTr="004045EA">
        <w:trPr>
          <w:trHeight w:val="27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6355B2C5" w14:textId="559ED9EE"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10</w:t>
            </w:r>
          </w:p>
        </w:tc>
      </w:tr>
      <w:tr w:rsidR="009C6351" w:rsidRPr="00C76DB5" w14:paraId="0611148C" w14:textId="69B80FC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F6744D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 К2.1</w:t>
            </w:r>
          </w:p>
        </w:tc>
        <w:tc>
          <w:tcPr>
            <w:tcW w:w="1169" w:type="pct"/>
            <w:tcBorders>
              <w:top w:val="nil"/>
              <w:left w:val="nil"/>
              <w:bottom w:val="single" w:sz="4" w:space="0" w:color="auto"/>
              <w:right w:val="single" w:sz="4" w:space="0" w:color="auto"/>
            </w:tcBorders>
            <w:shd w:val="clear" w:color="000000" w:fill="FFFFFF"/>
            <w:vAlign w:val="center"/>
            <w:hideMark/>
          </w:tcPr>
          <w:p w14:paraId="37C867D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IL32/160-2,2/2</w:t>
            </w:r>
          </w:p>
        </w:tc>
        <w:tc>
          <w:tcPr>
            <w:tcW w:w="796" w:type="pct"/>
            <w:tcBorders>
              <w:top w:val="nil"/>
              <w:left w:val="nil"/>
              <w:bottom w:val="single" w:sz="4" w:space="0" w:color="auto"/>
              <w:right w:val="single" w:sz="4" w:space="0" w:color="auto"/>
            </w:tcBorders>
            <w:shd w:val="clear" w:color="000000" w:fill="FFFFFF"/>
            <w:vAlign w:val="center"/>
            <w:hideMark/>
          </w:tcPr>
          <w:p w14:paraId="1E44491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3CB4FB1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5420176" w14:textId="374D493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CBDAC78" w14:textId="603EE03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84DF00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 К2.2</w:t>
            </w:r>
          </w:p>
        </w:tc>
        <w:tc>
          <w:tcPr>
            <w:tcW w:w="1169" w:type="pct"/>
            <w:tcBorders>
              <w:top w:val="nil"/>
              <w:left w:val="nil"/>
              <w:bottom w:val="single" w:sz="4" w:space="0" w:color="auto"/>
              <w:right w:val="single" w:sz="4" w:space="0" w:color="auto"/>
            </w:tcBorders>
            <w:shd w:val="clear" w:color="000000" w:fill="FFFFFF"/>
            <w:vAlign w:val="center"/>
            <w:hideMark/>
          </w:tcPr>
          <w:p w14:paraId="40FD82E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IL32/160-2,2/2</w:t>
            </w:r>
          </w:p>
        </w:tc>
        <w:tc>
          <w:tcPr>
            <w:tcW w:w="796" w:type="pct"/>
            <w:tcBorders>
              <w:top w:val="nil"/>
              <w:left w:val="nil"/>
              <w:bottom w:val="single" w:sz="4" w:space="0" w:color="auto"/>
              <w:right w:val="single" w:sz="4" w:space="0" w:color="auto"/>
            </w:tcBorders>
            <w:shd w:val="clear" w:color="000000" w:fill="FFFFFF"/>
            <w:vAlign w:val="center"/>
            <w:hideMark/>
          </w:tcPr>
          <w:p w14:paraId="58947DC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53AA70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72D4BDD" w14:textId="2AFF3A3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CA4F5EF" w14:textId="4FC456F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38E5C8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 К3.1</w:t>
            </w:r>
          </w:p>
        </w:tc>
        <w:tc>
          <w:tcPr>
            <w:tcW w:w="1169" w:type="pct"/>
            <w:tcBorders>
              <w:top w:val="nil"/>
              <w:left w:val="nil"/>
              <w:bottom w:val="single" w:sz="4" w:space="0" w:color="auto"/>
              <w:right w:val="single" w:sz="4" w:space="0" w:color="auto"/>
            </w:tcBorders>
            <w:shd w:val="clear" w:color="000000" w:fill="FFFFFF"/>
            <w:vAlign w:val="center"/>
            <w:hideMark/>
          </w:tcPr>
          <w:p w14:paraId="27804DD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IL32/160-2,2/2</w:t>
            </w:r>
          </w:p>
        </w:tc>
        <w:tc>
          <w:tcPr>
            <w:tcW w:w="796" w:type="pct"/>
            <w:tcBorders>
              <w:top w:val="nil"/>
              <w:left w:val="nil"/>
              <w:bottom w:val="single" w:sz="4" w:space="0" w:color="auto"/>
              <w:right w:val="single" w:sz="4" w:space="0" w:color="auto"/>
            </w:tcBorders>
            <w:shd w:val="clear" w:color="000000" w:fill="FFFFFF"/>
            <w:vAlign w:val="center"/>
            <w:hideMark/>
          </w:tcPr>
          <w:p w14:paraId="0037A7D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722EE8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A494156" w14:textId="1C6A464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4F9475" w14:textId="275C408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F7B996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 К3.2</w:t>
            </w:r>
          </w:p>
        </w:tc>
        <w:tc>
          <w:tcPr>
            <w:tcW w:w="1169" w:type="pct"/>
            <w:tcBorders>
              <w:top w:val="nil"/>
              <w:left w:val="nil"/>
              <w:bottom w:val="single" w:sz="4" w:space="0" w:color="auto"/>
              <w:right w:val="single" w:sz="4" w:space="0" w:color="auto"/>
            </w:tcBorders>
            <w:shd w:val="clear" w:color="000000" w:fill="FFFFFF"/>
            <w:vAlign w:val="center"/>
            <w:hideMark/>
          </w:tcPr>
          <w:p w14:paraId="33B809F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IL32/160-2,2/2</w:t>
            </w:r>
          </w:p>
        </w:tc>
        <w:tc>
          <w:tcPr>
            <w:tcW w:w="796" w:type="pct"/>
            <w:tcBorders>
              <w:top w:val="nil"/>
              <w:left w:val="nil"/>
              <w:bottom w:val="single" w:sz="4" w:space="0" w:color="auto"/>
              <w:right w:val="single" w:sz="4" w:space="0" w:color="auto"/>
            </w:tcBorders>
            <w:shd w:val="clear" w:color="000000" w:fill="FFFFFF"/>
            <w:vAlign w:val="center"/>
            <w:hideMark/>
          </w:tcPr>
          <w:p w14:paraId="3663EA0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3215F47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9247567" w14:textId="3415C40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039C94" w14:textId="26B8BBA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AFEF43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 К1.1</w:t>
            </w:r>
          </w:p>
        </w:tc>
        <w:tc>
          <w:tcPr>
            <w:tcW w:w="1169" w:type="pct"/>
            <w:tcBorders>
              <w:top w:val="nil"/>
              <w:left w:val="nil"/>
              <w:bottom w:val="single" w:sz="4" w:space="0" w:color="auto"/>
              <w:right w:val="single" w:sz="4" w:space="0" w:color="auto"/>
            </w:tcBorders>
            <w:shd w:val="clear" w:color="000000" w:fill="FFFFFF"/>
            <w:vAlign w:val="center"/>
            <w:hideMark/>
          </w:tcPr>
          <w:p w14:paraId="21EBC62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IРL50/140-4/2</w:t>
            </w:r>
          </w:p>
        </w:tc>
        <w:tc>
          <w:tcPr>
            <w:tcW w:w="796" w:type="pct"/>
            <w:tcBorders>
              <w:top w:val="nil"/>
              <w:left w:val="nil"/>
              <w:bottom w:val="single" w:sz="4" w:space="0" w:color="auto"/>
              <w:right w:val="single" w:sz="4" w:space="0" w:color="auto"/>
            </w:tcBorders>
            <w:shd w:val="clear" w:color="000000" w:fill="FFFFFF"/>
            <w:vAlign w:val="center"/>
            <w:hideMark/>
          </w:tcPr>
          <w:p w14:paraId="6D1DE73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F3B038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80390DF" w14:textId="420E95B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0EAA084" w14:textId="5BD96C0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39A8C4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 К1.1</w:t>
            </w:r>
          </w:p>
        </w:tc>
        <w:tc>
          <w:tcPr>
            <w:tcW w:w="1169" w:type="pct"/>
            <w:tcBorders>
              <w:top w:val="nil"/>
              <w:left w:val="nil"/>
              <w:bottom w:val="single" w:sz="4" w:space="0" w:color="auto"/>
              <w:right w:val="single" w:sz="4" w:space="0" w:color="auto"/>
            </w:tcBorders>
            <w:shd w:val="clear" w:color="000000" w:fill="FFFFFF"/>
            <w:vAlign w:val="center"/>
            <w:hideMark/>
          </w:tcPr>
          <w:p w14:paraId="6B03F6E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IРL50/140-4/2</w:t>
            </w:r>
          </w:p>
        </w:tc>
        <w:tc>
          <w:tcPr>
            <w:tcW w:w="796" w:type="pct"/>
            <w:tcBorders>
              <w:top w:val="nil"/>
              <w:left w:val="nil"/>
              <w:bottom w:val="single" w:sz="4" w:space="0" w:color="auto"/>
              <w:right w:val="single" w:sz="4" w:space="0" w:color="auto"/>
            </w:tcBorders>
            <w:shd w:val="clear" w:color="000000" w:fill="FFFFFF"/>
            <w:vAlign w:val="center"/>
            <w:hideMark/>
          </w:tcPr>
          <w:p w14:paraId="1222D7F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5DC45B2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F11A75A" w14:textId="44925E6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07599A4" w14:textId="234DEFA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41CD99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71D5714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4681D7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49403D1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FEEB559" w14:textId="3E3C75D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4F3C22" w14:textId="03B00A93" w:rsidTr="004045EA">
        <w:trPr>
          <w:trHeight w:val="270"/>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13926AF8" w14:textId="21066CE0"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№2, ул. Бахтина, д.11Б</w:t>
            </w:r>
          </w:p>
        </w:tc>
      </w:tr>
      <w:tr w:rsidR="009C6351" w:rsidRPr="00C76DB5" w14:paraId="6A1149AB" w14:textId="6420BC3F"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tcPr>
          <w:p w14:paraId="642DE997" w14:textId="4C4E16DC"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№1</w:t>
            </w:r>
          </w:p>
        </w:tc>
        <w:tc>
          <w:tcPr>
            <w:tcW w:w="1169" w:type="pct"/>
            <w:tcBorders>
              <w:top w:val="nil"/>
              <w:left w:val="nil"/>
              <w:bottom w:val="single" w:sz="4" w:space="0" w:color="auto"/>
              <w:right w:val="single" w:sz="4" w:space="0" w:color="auto"/>
            </w:tcBorders>
            <w:shd w:val="clear" w:color="000000" w:fill="FFFFFF"/>
            <w:vAlign w:val="center"/>
          </w:tcPr>
          <w:p w14:paraId="50671F8B" w14:textId="6ACFCF9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Economy MHI-204 </w:t>
            </w:r>
          </w:p>
        </w:tc>
        <w:tc>
          <w:tcPr>
            <w:tcW w:w="796" w:type="pct"/>
            <w:tcBorders>
              <w:top w:val="nil"/>
              <w:left w:val="nil"/>
              <w:bottom w:val="single" w:sz="4" w:space="0" w:color="auto"/>
              <w:right w:val="single" w:sz="4" w:space="0" w:color="auto"/>
            </w:tcBorders>
            <w:shd w:val="clear" w:color="000000" w:fill="FFFFFF"/>
            <w:vAlign w:val="center"/>
          </w:tcPr>
          <w:p w14:paraId="1F320199" w14:textId="415C7DC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tcPr>
          <w:p w14:paraId="5C7405D9" w14:textId="1451D03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6E2AF73" w14:textId="638D8FC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E0EB8EC" w14:textId="5171C490"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C80BEB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№2</w:t>
            </w:r>
          </w:p>
        </w:tc>
        <w:tc>
          <w:tcPr>
            <w:tcW w:w="1169" w:type="pct"/>
            <w:tcBorders>
              <w:top w:val="nil"/>
              <w:left w:val="nil"/>
              <w:bottom w:val="single" w:sz="4" w:space="0" w:color="auto"/>
              <w:right w:val="single" w:sz="4" w:space="0" w:color="auto"/>
            </w:tcBorders>
            <w:shd w:val="clear" w:color="000000" w:fill="FFFFFF"/>
            <w:vAlign w:val="center"/>
            <w:hideMark/>
          </w:tcPr>
          <w:p w14:paraId="222281E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Economy MHI-204</w:t>
            </w:r>
          </w:p>
        </w:tc>
        <w:tc>
          <w:tcPr>
            <w:tcW w:w="796" w:type="pct"/>
            <w:tcBorders>
              <w:top w:val="nil"/>
              <w:left w:val="nil"/>
              <w:bottom w:val="single" w:sz="4" w:space="0" w:color="auto"/>
              <w:right w:val="single" w:sz="4" w:space="0" w:color="auto"/>
            </w:tcBorders>
            <w:shd w:val="clear" w:color="000000" w:fill="FFFFFF"/>
            <w:vAlign w:val="center"/>
            <w:hideMark/>
          </w:tcPr>
          <w:p w14:paraId="20DF212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2B08075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48EB6D6" w14:textId="48D22C1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A5FB59E" w14:textId="4208E025"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5D91C8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№1</w:t>
            </w:r>
          </w:p>
        </w:tc>
        <w:tc>
          <w:tcPr>
            <w:tcW w:w="1169" w:type="pct"/>
            <w:tcBorders>
              <w:top w:val="nil"/>
              <w:left w:val="nil"/>
              <w:bottom w:val="single" w:sz="4" w:space="0" w:color="auto"/>
              <w:right w:val="single" w:sz="4" w:space="0" w:color="auto"/>
            </w:tcBorders>
            <w:shd w:val="clear" w:color="000000" w:fill="FFFFFF"/>
            <w:vAlign w:val="center"/>
            <w:hideMark/>
          </w:tcPr>
          <w:p w14:paraId="352895B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80/120-4/2</w:t>
            </w:r>
          </w:p>
        </w:tc>
        <w:tc>
          <w:tcPr>
            <w:tcW w:w="796" w:type="pct"/>
            <w:tcBorders>
              <w:top w:val="nil"/>
              <w:left w:val="nil"/>
              <w:bottom w:val="single" w:sz="4" w:space="0" w:color="auto"/>
              <w:right w:val="single" w:sz="4" w:space="0" w:color="auto"/>
            </w:tcBorders>
            <w:shd w:val="clear" w:color="000000" w:fill="FFFFFF"/>
            <w:vAlign w:val="center"/>
            <w:hideMark/>
          </w:tcPr>
          <w:p w14:paraId="7103DD6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C50948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98BD251" w14:textId="41F199C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2DAA89B" w14:textId="34105654"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C76AC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№2</w:t>
            </w:r>
          </w:p>
        </w:tc>
        <w:tc>
          <w:tcPr>
            <w:tcW w:w="1169" w:type="pct"/>
            <w:tcBorders>
              <w:top w:val="nil"/>
              <w:left w:val="nil"/>
              <w:bottom w:val="single" w:sz="4" w:space="0" w:color="auto"/>
              <w:right w:val="single" w:sz="4" w:space="0" w:color="auto"/>
            </w:tcBorders>
            <w:shd w:val="clear" w:color="000000" w:fill="FFFFFF"/>
            <w:vAlign w:val="center"/>
            <w:hideMark/>
          </w:tcPr>
          <w:p w14:paraId="3158423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80/120-4/2</w:t>
            </w:r>
          </w:p>
        </w:tc>
        <w:tc>
          <w:tcPr>
            <w:tcW w:w="796" w:type="pct"/>
            <w:tcBorders>
              <w:top w:val="nil"/>
              <w:left w:val="nil"/>
              <w:bottom w:val="single" w:sz="4" w:space="0" w:color="auto"/>
              <w:right w:val="single" w:sz="4" w:space="0" w:color="auto"/>
            </w:tcBorders>
            <w:shd w:val="clear" w:color="000000" w:fill="FFFFFF"/>
            <w:vAlign w:val="center"/>
            <w:hideMark/>
          </w:tcPr>
          <w:p w14:paraId="21F0FD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534BA4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1CC9361" w14:textId="6CA4A4E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7F09A1" w14:textId="503ED949"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9831D5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№3</w:t>
            </w:r>
          </w:p>
        </w:tc>
        <w:tc>
          <w:tcPr>
            <w:tcW w:w="1169" w:type="pct"/>
            <w:tcBorders>
              <w:top w:val="nil"/>
              <w:left w:val="nil"/>
              <w:bottom w:val="single" w:sz="4" w:space="0" w:color="auto"/>
              <w:right w:val="single" w:sz="4" w:space="0" w:color="auto"/>
            </w:tcBorders>
            <w:shd w:val="clear" w:color="000000" w:fill="FFFFFF"/>
            <w:vAlign w:val="center"/>
            <w:hideMark/>
          </w:tcPr>
          <w:p w14:paraId="1609AD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80/120-4/2</w:t>
            </w:r>
          </w:p>
        </w:tc>
        <w:tc>
          <w:tcPr>
            <w:tcW w:w="796" w:type="pct"/>
            <w:tcBorders>
              <w:top w:val="nil"/>
              <w:left w:val="nil"/>
              <w:bottom w:val="single" w:sz="4" w:space="0" w:color="auto"/>
              <w:right w:val="single" w:sz="4" w:space="0" w:color="auto"/>
            </w:tcBorders>
            <w:shd w:val="clear" w:color="000000" w:fill="FFFFFF"/>
            <w:vAlign w:val="center"/>
            <w:hideMark/>
          </w:tcPr>
          <w:p w14:paraId="0C4E52F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3D17B9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622B8D6" w14:textId="035734A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1B86AD7" w14:textId="4D19B21F"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2A11AB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№4</w:t>
            </w:r>
          </w:p>
        </w:tc>
        <w:tc>
          <w:tcPr>
            <w:tcW w:w="1169" w:type="pct"/>
            <w:tcBorders>
              <w:top w:val="nil"/>
              <w:left w:val="nil"/>
              <w:bottom w:val="single" w:sz="4" w:space="0" w:color="auto"/>
              <w:right w:val="single" w:sz="4" w:space="0" w:color="auto"/>
            </w:tcBorders>
            <w:shd w:val="clear" w:color="000000" w:fill="FFFFFF"/>
            <w:vAlign w:val="center"/>
            <w:hideMark/>
          </w:tcPr>
          <w:p w14:paraId="0989AA6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80/120-4/2</w:t>
            </w:r>
          </w:p>
        </w:tc>
        <w:tc>
          <w:tcPr>
            <w:tcW w:w="796" w:type="pct"/>
            <w:tcBorders>
              <w:top w:val="nil"/>
              <w:left w:val="nil"/>
              <w:bottom w:val="single" w:sz="4" w:space="0" w:color="auto"/>
              <w:right w:val="single" w:sz="4" w:space="0" w:color="auto"/>
            </w:tcBorders>
            <w:shd w:val="clear" w:color="000000" w:fill="FFFFFF"/>
            <w:vAlign w:val="center"/>
            <w:hideMark/>
          </w:tcPr>
          <w:p w14:paraId="015C054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4243E51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DD33AEE" w14:textId="438C5C9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75743AD" w14:textId="5B88BD56"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AE783F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7EBF382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8D9452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123F742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7D47644" w14:textId="7AC9BA5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E0E2C14" w14:textId="1CC9E95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9CBF8F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№1</w:t>
            </w:r>
          </w:p>
        </w:tc>
        <w:tc>
          <w:tcPr>
            <w:tcW w:w="1169" w:type="pct"/>
            <w:tcBorders>
              <w:top w:val="nil"/>
              <w:left w:val="nil"/>
              <w:bottom w:val="single" w:sz="4" w:space="0" w:color="auto"/>
              <w:right w:val="single" w:sz="4" w:space="0" w:color="auto"/>
            </w:tcBorders>
            <w:shd w:val="clear" w:color="000000" w:fill="FFFFFF"/>
            <w:vAlign w:val="center"/>
            <w:hideMark/>
          </w:tcPr>
          <w:p w14:paraId="011B39F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C8C1DA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7659CCA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90A8CC0" w14:textId="27FF7EF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6D2A422" w14:textId="74C64DC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0BDDD0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№2</w:t>
            </w:r>
          </w:p>
        </w:tc>
        <w:tc>
          <w:tcPr>
            <w:tcW w:w="1169" w:type="pct"/>
            <w:tcBorders>
              <w:top w:val="nil"/>
              <w:left w:val="nil"/>
              <w:bottom w:val="single" w:sz="4" w:space="0" w:color="auto"/>
              <w:right w:val="single" w:sz="4" w:space="0" w:color="auto"/>
            </w:tcBorders>
            <w:shd w:val="clear" w:color="000000" w:fill="FFFFFF"/>
            <w:vAlign w:val="center"/>
            <w:hideMark/>
          </w:tcPr>
          <w:p w14:paraId="7ED5F0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085865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4D801C8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6A3D08B" w14:textId="0FB79DD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A863DF4" w14:textId="0584565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9EF7E5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№3</w:t>
            </w:r>
          </w:p>
        </w:tc>
        <w:tc>
          <w:tcPr>
            <w:tcW w:w="1169" w:type="pct"/>
            <w:tcBorders>
              <w:top w:val="nil"/>
              <w:left w:val="nil"/>
              <w:bottom w:val="single" w:sz="4" w:space="0" w:color="auto"/>
              <w:right w:val="single" w:sz="4" w:space="0" w:color="auto"/>
            </w:tcBorders>
            <w:shd w:val="clear" w:color="000000" w:fill="FFFFFF"/>
            <w:vAlign w:val="center"/>
            <w:hideMark/>
          </w:tcPr>
          <w:p w14:paraId="13CE05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1A4A7D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4C73D4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0F0119B" w14:textId="122EB9C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C7414AF" w14:textId="54E03947"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B03BB3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№4</w:t>
            </w:r>
          </w:p>
        </w:tc>
        <w:tc>
          <w:tcPr>
            <w:tcW w:w="1169" w:type="pct"/>
            <w:tcBorders>
              <w:top w:val="nil"/>
              <w:left w:val="nil"/>
              <w:bottom w:val="single" w:sz="4" w:space="0" w:color="auto"/>
              <w:right w:val="single" w:sz="4" w:space="0" w:color="auto"/>
            </w:tcBorders>
            <w:shd w:val="clear" w:color="000000" w:fill="FFFFFF"/>
            <w:vAlign w:val="center"/>
            <w:hideMark/>
          </w:tcPr>
          <w:p w14:paraId="193122D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D11618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6ED6407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9024E0E" w14:textId="25994F5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7A58B12" w14:textId="2879533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C4A565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4AE010F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10F8A6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0,18</w:t>
            </w:r>
          </w:p>
        </w:tc>
        <w:tc>
          <w:tcPr>
            <w:tcW w:w="789" w:type="pct"/>
            <w:tcBorders>
              <w:top w:val="nil"/>
              <w:left w:val="nil"/>
              <w:bottom w:val="single" w:sz="4" w:space="0" w:color="auto"/>
              <w:right w:val="single" w:sz="4" w:space="0" w:color="auto"/>
            </w:tcBorders>
            <w:shd w:val="clear" w:color="000000" w:fill="FFFFFF"/>
            <w:vAlign w:val="center"/>
            <w:hideMark/>
          </w:tcPr>
          <w:p w14:paraId="2E1D5DD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1794C0D" w14:textId="0584E2B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5AC4C6" w14:textId="356772F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4D5117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№2</w:t>
            </w:r>
          </w:p>
        </w:tc>
        <w:tc>
          <w:tcPr>
            <w:tcW w:w="1169" w:type="pct"/>
            <w:tcBorders>
              <w:top w:val="nil"/>
              <w:left w:val="nil"/>
              <w:bottom w:val="single" w:sz="4" w:space="0" w:color="auto"/>
              <w:right w:val="single" w:sz="4" w:space="0" w:color="auto"/>
            </w:tcBorders>
            <w:shd w:val="clear" w:color="000000" w:fill="FFFFFF"/>
            <w:vAlign w:val="center"/>
            <w:hideMark/>
          </w:tcPr>
          <w:p w14:paraId="5D0B2F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11279A2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0,18</w:t>
            </w:r>
          </w:p>
        </w:tc>
        <w:tc>
          <w:tcPr>
            <w:tcW w:w="789" w:type="pct"/>
            <w:tcBorders>
              <w:top w:val="nil"/>
              <w:left w:val="nil"/>
              <w:bottom w:val="single" w:sz="4" w:space="0" w:color="auto"/>
              <w:right w:val="single" w:sz="4" w:space="0" w:color="auto"/>
            </w:tcBorders>
            <w:shd w:val="clear" w:color="000000" w:fill="FFFFFF"/>
            <w:vAlign w:val="center"/>
            <w:hideMark/>
          </w:tcPr>
          <w:p w14:paraId="37529C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CB2BC02" w14:textId="55F97B5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1EFE7A4" w14:textId="4FE374BD"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64025298" w14:textId="4A1B5E2C"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lastRenderedPageBreak/>
              <w:t>ЦТП № 13</w:t>
            </w:r>
          </w:p>
        </w:tc>
      </w:tr>
      <w:tr w:rsidR="009C6351" w:rsidRPr="00C76DB5" w14:paraId="45D4AFB2" w14:textId="48278C8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B9659C3" w14:textId="3AF80E72"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 ГВС</w:t>
            </w:r>
          </w:p>
        </w:tc>
        <w:tc>
          <w:tcPr>
            <w:tcW w:w="1169" w:type="pct"/>
            <w:tcBorders>
              <w:top w:val="nil"/>
              <w:left w:val="nil"/>
              <w:bottom w:val="single" w:sz="4" w:space="0" w:color="auto"/>
              <w:right w:val="single" w:sz="4" w:space="0" w:color="auto"/>
            </w:tcBorders>
            <w:shd w:val="clear" w:color="000000" w:fill="FFFFFF"/>
            <w:vAlign w:val="center"/>
            <w:hideMark/>
          </w:tcPr>
          <w:p w14:paraId="51FE903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IL80/160-11/2</w:t>
            </w:r>
          </w:p>
        </w:tc>
        <w:tc>
          <w:tcPr>
            <w:tcW w:w="796" w:type="pct"/>
            <w:tcBorders>
              <w:top w:val="nil"/>
              <w:left w:val="nil"/>
              <w:bottom w:val="single" w:sz="4" w:space="0" w:color="auto"/>
              <w:right w:val="single" w:sz="4" w:space="0" w:color="auto"/>
            </w:tcBorders>
            <w:shd w:val="clear" w:color="000000" w:fill="FFFFFF"/>
            <w:vAlign w:val="center"/>
            <w:hideMark/>
          </w:tcPr>
          <w:p w14:paraId="2DEF69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54BF315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3047D650" w14:textId="6BE2629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054697B" w14:textId="4EF593C7"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B651862" w14:textId="594F0ED8"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 ГВС</w:t>
            </w:r>
          </w:p>
        </w:tc>
        <w:tc>
          <w:tcPr>
            <w:tcW w:w="1169" w:type="pct"/>
            <w:tcBorders>
              <w:top w:val="nil"/>
              <w:left w:val="nil"/>
              <w:bottom w:val="single" w:sz="4" w:space="0" w:color="auto"/>
              <w:right w:val="single" w:sz="4" w:space="0" w:color="auto"/>
            </w:tcBorders>
            <w:shd w:val="clear" w:color="000000" w:fill="FFFFFF"/>
            <w:vAlign w:val="center"/>
            <w:hideMark/>
          </w:tcPr>
          <w:p w14:paraId="40651D7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IL80/160-11/2</w:t>
            </w:r>
          </w:p>
        </w:tc>
        <w:tc>
          <w:tcPr>
            <w:tcW w:w="796" w:type="pct"/>
            <w:tcBorders>
              <w:top w:val="nil"/>
              <w:left w:val="nil"/>
              <w:bottom w:val="single" w:sz="4" w:space="0" w:color="auto"/>
              <w:right w:val="single" w:sz="4" w:space="0" w:color="auto"/>
            </w:tcBorders>
            <w:shd w:val="clear" w:color="000000" w:fill="FFFFFF"/>
            <w:vAlign w:val="center"/>
            <w:hideMark/>
          </w:tcPr>
          <w:p w14:paraId="02289BC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6AEDD01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3E331588" w14:textId="66EDBBE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9454F66" w14:textId="48CDCCE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15F78E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№5</w:t>
            </w:r>
          </w:p>
        </w:tc>
        <w:tc>
          <w:tcPr>
            <w:tcW w:w="1169" w:type="pct"/>
            <w:tcBorders>
              <w:top w:val="nil"/>
              <w:left w:val="nil"/>
              <w:bottom w:val="single" w:sz="4" w:space="0" w:color="auto"/>
              <w:right w:val="single" w:sz="4" w:space="0" w:color="auto"/>
            </w:tcBorders>
            <w:shd w:val="clear" w:color="000000" w:fill="FFFFFF"/>
            <w:vAlign w:val="center"/>
            <w:hideMark/>
          </w:tcPr>
          <w:p w14:paraId="46AE6BB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200/345-45/4</w:t>
            </w:r>
          </w:p>
        </w:tc>
        <w:tc>
          <w:tcPr>
            <w:tcW w:w="796" w:type="pct"/>
            <w:tcBorders>
              <w:top w:val="nil"/>
              <w:left w:val="nil"/>
              <w:bottom w:val="single" w:sz="4" w:space="0" w:color="auto"/>
              <w:right w:val="single" w:sz="4" w:space="0" w:color="auto"/>
            </w:tcBorders>
            <w:shd w:val="clear" w:color="000000" w:fill="FFFFFF"/>
            <w:vAlign w:val="center"/>
            <w:hideMark/>
          </w:tcPr>
          <w:p w14:paraId="2C66587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6D5CB9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1A39E913" w14:textId="494FA1C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BE89F01" w14:textId="3AAF31C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303C51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№6</w:t>
            </w:r>
          </w:p>
        </w:tc>
        <w:tc>
          <w:tcPr>
            <w:tcW w:w="1169" w:type="pct"/>
            <w:tcBorders>
              <w:top w:val="nil"/>
              <w:left w:val="nil"/>
              <w:bottom w:val="single" w:sz="4" w:space="0" w:color="auto"/>
              <w:right w:val="single" w:sz="4" w:space="0" w:color="auto"/>
            </w:tcBorders>
            <w:shd w:val="clear" w:color="000000" w:fill="FFFFFF"/>
            <w:vAlign w:val="center"/>
            <w:hideMark/>
          </w:tcPr>
          <w:p w14:paraId="12ADA0D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200/345-45/4</w:t>
            </w:r>
          </w:p>
        </w:tc>
        <w:tc>
          <w:tcPr>
            <w:tcW w:w="796" w:type="pct"/>
            <w:tcBorders>
              <w:top w:val="nil"/>
              <w:left w:val="nil"/>
              <w:bottom w:val="single" w:sz="4" w:space="0" w:color="auto"/>
              <w:right w:val="single" w:sz="4" w:space="0" w:color="auto"/>
            </w:tcBorders>
            <w:shd w:val="clear" w:color="000000" w:fill="FFFFFF"/>
            <w:vAlign w:val="center"/>
            <w:hideMark/>
          </w:tcPr>
          <w:p w14:paraId="29FFE72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595423A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6E148743" w14:textId="0EFD52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5883CE4" w14:textId="2496007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6289AF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№4</w:t>
            </w:r>
          </w:p>
        </w:tc>
        <w:tc>
          <w:tcPr>
            <w:tcW w:w="1169" w:type="pct"/>
            <w:tcBorders>
              <w:top w:val="nil"/>
              <w:left w:val="nil"/>
              <w:bottom w:val="single" w:sz="4" w:space="0" w:color="auto"/>
              <w:right w:val="single" w:sz="4" w:space="0" w:color="auto"/>
            </w:tcBorders>
            <w:shd w:val="clear" w:color="000000" w:fill="FFFFFF"/>
            <w:vAlign w:val="center"/>
            <w:hideMark/>
          </w:tcPr>
          <w:p w14:paraId="0ECDD90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5НДВ</w:t>
            </w:r>
          </w:p>
        </w:tc>
        <w:tc>
          <w:tcPr>
            <w:tcW w:w="796" w:type="pct"/>
            <w:tcBorders>
              <w:top w:val="nil"/>
              <w:left w:val="nil"/>
              <w:bottom w:val="single" w:sz="4" w:space="0" w:color="auto"/>
              <w:right w:val="single" w:sz="4" w:space="0" w:color="auto"/>
            </w:tcBorders>
            <w:shd w:val="clear" w:color="000000" w:fill="FFFFFF"/>
            <w:vAlign w:val="center"/>
            <w:hideMark/>
          </w:tcPr>
          <w:p w14:paraId="0A0B157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66444E9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99D8BA9" w14:textId="2751618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52846B3" w14:textId="1C039A7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94D397" w14:textId="16F8883E"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№2</w:t>
            </w:r>
          </w:p>
        </w:tc>
        <w:tc>
          <w:tcPr>
            <w:tcW w:w="1169" w:type="pct"/>
            <w:tcBorders>
              <w:top w:val="nil"/>
              <w:left w:val="nil"/>
              <w:bottom w:val="single" w:sz="4" w:space="0" w:color="auto"/>
              <w:right w:val="single" w:sz="4" w:space="0" w:color="auto"/>
            </w:tcBorders>
            <w:shd w:val="clear" w:color="000000" w:fill="FFFFFF"/>
            <w:vAlign w:val="center"/>
            <w:hideMark/>
          </w:tcPr>
          <w:p w14:paraId="06861CC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80-50-200</w:t>
            </w:r>
          </w:p>
        </w:tc>
        <w:tc>
          <w:tcPr>
            <w:tcW w:w="796" w:type="pct"/>
            <w:tcBorders>
              <w:top w:val="nil"/>
              <w:left w:val="nil"/>
              <w:bottom w:val="single" w:sz="4" w:space="0" w:color="auto"/>
              <w:right w:val="single" w:sz="4" w:space="0" w:color="auto"/>
            </w:tcBorders>
            <w:shd w:val="clear" w:color="000000" w:fill="FFFFFF"/>
            <w:vAlign w:val="center"/>
            <w:hideMark/>
          </w:tcPr>
          <w:p w14:paraId="6209C3D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2BAC1ED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2021 (б/у)</w:t>
            </w:r>
          </w:p>
        </w:tc>
        <w:tc>
          <w:tcPr>
            <w:tcW w:w="746" w:type="pct"/>
            <w:tcBorders>
              <w:top w:val="nil"/>
              <w:left w:val="nil"/>
              <w:bottom w:val="single" w:sz="4" w:space="0" w:color="auto"/>
              <w:right w:val="single" w:sz="4" w:space="0" w:color="auto"/>
            </w:tcBorders>
            <w:shd w:val="clear" w:color="000000" w:fill="FFFFFF"/>
            <w:vAlign w:val="center"/>
          </w:tcPr>
          <w:p w14:paraId="514A0A1E" w14:textId="7817E1D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1C2E6B7" w14:textId="20730BE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52CE8A9" w14:textId="578F6639"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56E69EF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80-65-160</w:t>
            </w:r>
          </w:p>
        </w:tc>
        <w:tc>
          <w:tcPr>
            <w:tcW w:w="796" w:type="pct"/>
            <w:tcBorders>
              <w:top w:val="nil"/>
              <w:left w:val="nil"/>
              <w:bottom w:val="single" w:sz="4" w:space="0" w:color="auto"/>
              <w:right w:val="single" w:sz="4" w:space="0" w:color="auto"/>
            </w:tcBorders>
            <w:shd w:val="clear" w:color="000000" w:fill="FFFFFF"/>
            <w:vAlign w:val="center"/>
            <w:hideMark/>
          </w:tcPr>
          <w:p w14:paraId="686D68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84C4A1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89C38B7" w14:textId="473F045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E12A44" w14:textId="1C38AD3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D19C13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 10</w:t>
            </w:r>
          </w:p>
        </w:tc>
        <w:tc>
          <w:tcPr>
            <w:tcW w:w="1169" w:type="pct"/>
            <w:tcBorders>
              <w:top w:val="nil"/>
              <w:left w:val="nil"/>
              <w:bottom w:val="single" w:sz="4" w:space="0" w:color="auto"/>
              <w:right w:val="single" w:sz="4" w:space="0" w:color="auto"/>
            </w:tcBorders>
            <w:shd w:val="clear" w:color="000000" w:fill="FFFFFF"/>
            <w:vAlign w:val="center"/>
            <w:hideMark/>
          </w:tcPr>
          <w:p w14:paraId="001620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6BE7512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4208D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55A87E0" w14:textId="5796495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1FAD75D" w14:textId="3D1B753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C1F201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611FAED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783FB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3D618A1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16D8F55" w14:textId="3B891A6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3F07681" w14:textId="4320987B" w:rsidTr="004045EA">
        <w:trPr>
          <w:trHeight w:val="28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5486700A" w14:textId="438DF536"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№3, ул. Заводская, д.5А</w:t>
            </w:r>
          </w:p>
        </w:tc>
      </w:tr>
      <w:tr w:rsidR="009C6351" w:rsidRPr="00C76DB5" w14:paraId="7DE5F54D" w14:textId="0D75D9B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tcPr>
          <w:p w14:paraId="6B1011FF" w14:textId="5DF77D1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tcPr>
          <w:p w14:paraId="628F4BA3" w14:textId="7A87696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tcPr>
          <w:p w14:paraId="2E558A8D" w14:textId="37E339C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tcPr>
          <w:p w14:paraId="22B11100" w14:textId="232D864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7D2E334B" w14:textId="6FDF491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2E398DC" w14:textId="7072C11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B057D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2626A5C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hideMark/>
          </w:tcPr>
          <w:p w14:paraId="33B19E0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40074B6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D65E76A" w14:textId="6403084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CE79BF9" w14:textId="496BD4E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06C1AD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№1</w:t>
            </w:r>
          </w:p>
        </w:tc>
        <w:tc>
          <w:tcPr>
            <w:tcW w:w="1169" w:type="pct"/>
            <w:tcBorders>
              <w:top w:val="nil"/>
              <w:left w:val="nil"/>
              <w:bottom w:val="single" w:sz="4" w:space="0" w:color="auto"/>
              <w:right w:val="single" w:sz="4" w:space="0" w:color="auto"/>
            </w:tcBorders>
            <w:shd w:val="clear" w:color="000000" w:fill="FFFFFF"/>
            <w:vAlign w:val="center"/>
            <w:hideMark/>
          </w:tcPr>
          <w:p w14:paraId="6E4EB21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Economy MHI-204</w:t>
            </w:r>
          </w:p>
        </w:tc>
        <w:tc>
          <w:tcPr>
            <w:tcW w:w="796" w:type="pct"/>
            <w:tcBorders>
              <w:top w:val="nil"/>
              <w:left w:val="nil"/>
              <w:bottom w:val="single" w:sz="4" w:space="0" w:color="auto"/>
              <w:right w:val="single" w:sz="4" w:space="0" w:color="auto"/>
            </w:tcBorders>
            <w:shd w:val="clear" w:color="000000" w:fill="FFFFFF"/>
            <w:vAlign w:val="center"/>
            <w:hideMark/>
          </w:tcPr>
          <w:p w14:paraId="5C135C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6DE09CA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8D38473" w14:textId="6362B7B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CD62921" w14:textId="758D042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C57748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№2</w:t>
            </w:r>
          </w:p>
        </w:tc>
        <w:tc>
          <w:tcPr>
            <w:tcW w:w="1169" w:type="pct"/>
            <w:tcBorders>
              <w:top w:val="nil"/>
              <w:left w:val="nil"/>
              <w:bottom w:val="single" w:sz="4" w:space="0" w:color="auto"/>
              <w:right w:val="single" w:sz="4" w:space="0" w:color="auto"/>
            </w:tcBorders>
            <w:shd w:val="clear" w:color="000000" w:fill="FFFFFF"/>
            <w:vAlign w:val="center"/>
            <w:hideMark/>
          </w:tcPr>
          <w:p w14:paraId="021D329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Economy MHI-204</w:t>
            </w:r>
          </w:p>
        </w:tc>
        <w:tc>
          <w:tcPr>
            <w:tcW w:w="796" w:type="pct"/>
            <w:tcBorders>
              <w:top w:val="nil"/>
              <w:left w:val="nil"/>
              <w:bottom w:val="single" w:sz="4" w:space="0" w:color="auto"/>
              <w:right w:val="single" w:sz="4" w:space="0" w:color="auto"/>
            </w:tcBorders>
            <w:shd w:val="clear" w:color="000000" w:fill="FFFFFF"/>
            <w:vAlign w:val="center"/>
            <w:hideMark/>
          </w:tcPr>
          <w:p w14:paraId="35296C8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1135ED1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DE4ED83" w14:textId="5D2E820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BCCCCA4" w14:textId="12788DF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EF4CEA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№1</w:t>
            </w:r>
          </w:p>
        </w:tc>
        <w:tc>
          <w:tcPr>
            <w:tcW w:w="1169" w:type="pct"/>
            <w:tcBorders>
              <w:top w:val="nil"/>
              <w:left w:val="nil"/>
              <w:bottom w:val="single" w:sz="4" w:space="0" w:color="auto"/>
              <w:right w:val="single" w:sz="4" w:space="0" w:color="auto"/>
            </w:tcBorders>
            <w:shd w:val="clear" w:color="000000" w:fill="FFFFFF"/>
            <w:vAlign w:val="center"/>
            <w:hideMark/>
          </w:tcPr>
          <w:p w14:paraId="30A8933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IL80/130-5,5/2</w:t>
            </w:r>
          </w:p>
        </w:tc>
        <w:tc>
          <w:tcPr>
            <w:tcW w:w="796" w:type="pct"/>
            <w:tcBorders>
              <w:top w:val="nil"/>
              <w:left w:val="nil"/>
              <w:bottom w:val="single" w:sz="4" w:space="0" w:color="auto"/>
              <w:right w:val="single" w:sz="4" w:space="0" w:color="auto"/>
            </w:tcBorders>
            <w:shd w:val="clear" w:color="000000" w:fill="FFFFFF"/>
            <w:vAlign w:val="center"/>
            <w:hideMark/>
          </w:tcPr>
          <w:p w14:paraId="4E2487C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6A7B00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35EBDCC1" w14:textId="5C3E45B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06A717B" w14:textId="3480BAA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AD35E0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№2</w:t>
            </w:r>
          </w:p>
        </w:tc>
        <w:tc>
          <w:tcPr>
            <w:tcW w:w="1169" w:type="pct"/>
            <w:tcBorders>
              <w:top w:val="nil"/>
              <w:left w:val="nil"/>
              <w:bottom w:val="single" w:sz="4" w:space="0" w:color="auto"/>
              <w:right w:val="single" w:sz="4" w:space="0" w:color="auto"/>
            </w:tcBorders>
            <w:shd w:val="clear" w:color="000000" w:fill="FFFFFF"/>
            <w:vAlign w:val="center"/>
            <w:hideMark/>
          </w:tcPr>
          <w:p w14:paraId="29CB4A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IL80/130-5,5/2</w:t>
            </w:r>
          </w:p>
        </w:tc>
        <w:tc>
          <w:tcPr>
            <w:tcW w:w="796" w:type="pct"/>
            <w:tcBorders>
              <w:top w:val="nil"/>
              <w:left w:val="nil"/>
              <w:bottom w:val="single" w:sz="4" w:space="0" w:color="auto"/>
              <w:right w:val="single" w:sz="4" w:space="0" w:color="auto"/>
            </w:tcBorders>
            <w:shd w:val="clear" w:color="000000" w:fill="FFFFFF"/>
            <w:vAlign w:val="center"/>
            <w:hideMark/>
          </w:tcPr>
          <w:p w14:paraId="76F2F23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61421D4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4985204F" w14:textId="5C065AA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A1FC191" w14:textId="133564C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E904E1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осевой №1</w:t>
            </w:r>
          </w:p>
        </w:tc>
        <w:tc>
          <w:tcPr>
            <w:tcW w:w="1169" w:type="pct"/>
            <w:tcBorders>
              <w:top w:val="nil"/>
              <w:left w:val="nil"/>
              <w:bottom w:val="single" w:sz="4" w:space="0" w:color="auto"/>
              <w:right w:val="single" w:sz="4" w:space="0" w:color="auto"/>
            </w:tcBorders>
            <w:shd w:val="clear" w:color="000000" w:fill="FFFFFF"/>
            <w:vAlign w:val="center"/>
            <w:hideMark/>
          </w:tcPr>
          <w:p w14:paraId="1111342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5C0AADE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0,18</w:t>
            </w:r>
          </w:p>
        </w:tc>
        <w:tc>
          <w:tcPr>
            <w:tcW w:w="789" w:type="pct"/>
            <w:tcBorders>
              <w:top w:val="nil"/>
              <w:left w:val="nil"/>
              <w:bottom w:val="single" w:sz="4" w:space="0" w:color="auto"/>
              <w:right w:val="single" w:sz="4" w:space="0" w:color="auto"/>
            </w:tcBorders>
            <w:shd w:val="clear" w:color="000000" w:fill="FFFFFF"/>
            <w:vAlign w:val="center"/>
            <w:hideMark/>
          </w:tcPr>
          <w:p w14:paraId="20BE932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267ACE4" w14:textId="7AD056D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A1940B" w14:textId="5E6059B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F51AA5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осевой №2</w:t>
            </w:r>
          </w:p>
        </w:tc>
        <w:tc>
          <w:tcPr>
            <w:tcW w:w="1169" w:type="pct"/>
            <w:tcBorders>
              <w:top w:val="nil"/>
              <w:left w:val="nil"/>
              <w:bottom w:val="single" w:sz="4" w:space="0" w:color="auto"/>
              <w:right w:val="single" w:sz="4" w:space="0" w:color="auto"/>
            </w:tcBorders>
            <w:shd w:val="clear" w:color="000000" w:fill="FFFFFF"/>
            <w:vAlign w:val="center"/>
            <w:hideMark/>
          </w:tcPr>
          <w:p w14:paraId="3AFFF3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081BAC0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0,18</w:t>
            </w:r>
          </w:p>
        </w:tc>
        <w:tc>
          <w:tcPr>
            <w:tcW w:w="789" w:type="pct"/>
            <w:tcBorders>
              <w:top w:val="nil"/>
              <w:left w:val="nil"/>
              <w:bottom w:val="single" w:sz="4" w:space="0" w:color="auto"/>
              <w:right w:val="single" w:sz="4" w:space="0" w:color="auto"/>
            </w:tcBorders>
            <w:shd w:val="clear" w:color="000000" w:fill="FFFFFF"/>
            <w:vAlign w:val="center"/>
            <w:hideMark/>
          </w:tcPr>
          <w:p w14:paraId="28A2BFB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15E350C" w14:textId="25A13DD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DF0FE41" w14:textId="0625D1F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FB9253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7CD48F4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18AA0B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3E437B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3F5E5CC" w14:textId="35CE4E2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75B0F89" w14:textId="3B7DABD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3987B6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№1</w:t>
            </w:r>
          </w:p>
        </w:tc>
        <w:tc>
          <w:tcPr>
            <w:tcW w:w="1169" w:type="pct"/>
            <w:tcBorders>
              <w:top w:val="nil"/>
              <w:left w:val="nil"/>
              <w:bottom w:val="single" w:sz="4" w:space="0" w:color="auto"/>
              <w:right w:val="single" w:sz="4" w:space="0" w:color="auto"/>
            </w:tcBorders>
            <w:shd w:val="clear" w:color="000000" w:fill="FFFFFF"/>
            <w:vAlign w:val="center"/>
            <w:hideMark/>
          </w:tcPr>
          <w:p w14:paraId="6BC1EC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9939C1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7ED909D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F36EE5D" w14:textId="4698067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3D3D655" w14:textId="59633EA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B6FEEF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Электродвигатель горелки №2</w:t>
            </w:r>
          </w:p>
        </w:tc>
        <w:tc>
          <w:tcPr>
            <w:tcW w:w="1169" w:type="pct"/>
            <w:tcBorders>
              <w:top w:val="nil"/>
              <w:left w:val="nil"/>
              <w:bottom w:val="single" w:sz="4" w:space="0" w:color="auto"/>
              <w:right w:val="single" w:sz="4" w:space="0" w:color="auto"/>
            </w:tcBorders>
            <w:shd w:val="clear" w:color="000000" w:fill="FFFFFF"/>
            <w:vAlign w:val="center"/>
            <w:hideMark/>
          </w:tcPr>
          <w:p w14:paraId="003008D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DCF40D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2F88A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F67507A" w14:textId="513D62E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951A3B" w14:textId="498740EC"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64D26716" w14:textId="33517F49"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14</w:t>
            </w:r>
          </w:p>
        </w:tc>
      </w:tr>
      <w:tr w:rsidR="009C6351" w:rsidRPr="00C76DB5" w14:paraId="20C380EE" w14:textId="76C9B08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B1C12A3" w14:textId="588CE08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№4</w:t>
            </w:r>
          </w:p>
        </w:tc>
        <w:tc>
          <w:tcPr>
            <w:tcW w:w="1169" w:type="pct"/>
            <w:tcBorders>
              <w:top w:val="nil"/>
              <w:left w:val="nil"/>
              <w:bottom w:val="single" w:sz="4" w:space="0" w:color="auto"/>
              <w:right w:val="single" w:sz="4" w:space="0" w:color="auto"/>
            </w:tcBorders>
            <w:shd w:val="clear" w:color="000000" w:fill="FFFFFF"/>
            <w:vAlign w:val="center"/>
            <w:hideMark/>
          </w:tcPr>
          <w:p w14:paraId="0F03E2D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32119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7CD0EF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285F659" w14:textId="6DE9D5F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5B3CC65" w14:textId="58487CF0"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735FF95" w14:textId="2F8F2A3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№5</w:t>
            </w:r>
          </w:p>
        </w:tc>
        <w:tc>
          <w:tcPr>
            <w:tcW w:w="1169" w:type="pct"/>
            <w:tcBorders>
              <w:top w:val="nil"/>
              <w:left w:val="nil"/>
              <w:bottom w:val="single" w:sz="4" w:space="0" w:color="auto"/>
              <w:right w:val="single" w:sz="4" w:space="0" w:color="auto"/>
            </w:tcBorders>
            <w:shd w:val="clear" w:color="000000" w:fill="FFFFFF"/>
            <w:vAlign w:val="center"/>
            <w:hideMark/>
          </w:tcPr>
          <w:p w14:paraId="3D9AB7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DAB CP-G50-4100/Т/IE3/4</w:t>
            </w:r>
          </w:p>
        </w:tc>
        <w:tc>
          <w:tcPr>
            <w:tcW w:w="796" w:type="pct"/>
            <w:tcBorders>
              <w:top w:val="nil"/>
              <w:left w:val="nil"/>
              <w:bottom w:val="single" w:sz="4" w:space="0" w:color="auto"/>
              <w:right w:val="single" w:sz="4" w:space="0" w:color="auto"/>
            </w:tcBorders>
            <w:shd w:val="clear" w:color="000000" w:fill="FFFFFF"/>
            <w:vAlign w:val="center"/>
            <w:hideMark/>
          </w:tcPr>
          <w:p w14:paraId="7389B73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4,1</w:t>
            </w:r>
          </w:p>
        </w:tc>
        <w:tc>
          <w:tcPr>
            <w:tcW w:w="789" w:type="pct"/>
            <w:tcBorders>
              <w:top w:val="nil"/>
              <w:left w:val="nil"/>
              <w:bottom w:val="single" w:sz="4" w:space="0" w:color="auto"/>
              <w:right w:val="single" w:sz="4" w:space="0" w:color="auto"/>
            </w:tcBorders>
            <w:shd w:val="clear" w:color="000000" w:fill="FFFFFF"/>
            <w:vAlign w:val="center"/>
            <w:hideMark/>
          </w:tcPr>
          <w:p w14:paraId="0546BC5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2021</w:t>
            </w:r>
          </w:p>
        </w:tc>
        <w:tc>
          <w:tcPr>
            <w:tcW w:w="746" w:type="pct"/>
            <w:tcBorders>
              <w:top w:val="nil"/>
              <w:left w:val="nil"/>
              <w:bottom w:val="single" w:sz="4" w:space="0" w:color="auto"/>
              <w:right w:val="single" w:sz="4" w:space="0" w:color="auto"/>
            </w:tcBorders>
            <w:shd w:val="clear" w:color="000000" w:fill="FFFFFF"/>
            <w:vAlign w:val="center"/>
          </w:tcPr>
          <w:p w14:paraId="6FEDDD66" w14:textId="3EC26E1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96FD6F8" w14:textId="1353869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DB4E50E" w14:textId="22531AC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7FC423E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22A30C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42DBB1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065E53E7" w14:textId="4405A6C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D43D4C8" w14:textId="6BC5759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296D1F7" w14:textId="69382BB9"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4F01E3D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50/160-5,5/2</w:t>
            </w:r>
          </w:p>
        </w:tc>
        <w:tc>
          <w:tcPr>
            <w:tcW w:w="796" w:type="pct"/>
            <w:tcBorders>
              <w:top w:val="nil"/>
              <w:left w:val="nil"/>
              <w:bottom w:val="single" w:sz="4" w:space="0" w:color="auto"/>
              <w:right w:val="single" w:sz="4" w:space="0" w:color="auto"/>
            </w:tcBorders>
            <w:shd w:val="clear" w:color="000000" w:fill="FFFFFF"/>
            <w:vAlign w:val="center"/>
            <w:hideMark/>
          </w:tcPr>
          <w:p w14:paraId="168DC92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5869C8A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43535</w:t>
            </w:r>
          </w:p>
        </w:tc>
        <w:tc>
          <w:tcPr>
            <w:tcW w:w="746" w:type="pct"/>
            <w:tcBorders>
              <w:top w:val="nil"/>
              <w:left w:val="nil"/>
              <w:bottom w:val="single" w:sz="4" w:space="0" w:color="auto"/>
              <w:right w:val="single" w:sz="4" w:space="0" w:color="auto"/>
            </w:tcBorders>
            <w:shd w:val="clear" w:color="000000" w:fill="FFFFFF"/>
            <w:vAlign w:val="center"/>
          </w:tcPr>
          <w:p w14:paraId="113E3127" w14:textId="27DC960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E22DC30" w14:textId="19F0574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E46F13E" w14:textId="2AF23EB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Опрессовочный №9</w:t>
            </w:r>
          </w:p>
        </w:tc>
        <w:tc>
          <w:tcPr>
            <w:tcW w:w="1169" w:type="pct"/>
            <w:tcBorders>
              <w:top w:val="nil"/>
              <w:left w:val="nil"/>
              <w:bottom w:val="single" w:sz="4" w:space="0" w:color="auto"/>
              <w:right w:val="single" w:sz="4" w:space="0" w:color="auto"/>
            </w:tcBorders>
            <w:shd w:val="clear" w:color="000000" w:fill="FFFFFF"/>
            <w:vAlign w:val="center"/>
            <w:hideMark/>
          </w:tcPr>
          <w:p w14:paraId="62A1C9A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80-50-200</w:t>
            </w:r>
          </w:p>
        </w:tc>
        <w:tc>
          <w:tcPr>
            <w:tcW w:w="796" w:type="pct"/>
            <w:tcBorders>
              <w:top w:val="nil"/>
              <w:left w:val="nil"/>
              <w:bottom w:val="single" w:sz="4" w:space="0" w:color="auto"/>
              <w:right w:val="single" w:sz="4" w:space="0" w:color="auto"/>
            </w:tcBorders>
            <w:shd w:val="clear" w:color="000000" w:fill="FFFFFF"/>
            <w:vAlign w:val="center"/>
            <w:hideMark/>
          </w:tcPr>
          <w:p w14:paraId="73C1648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5D3B7C7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11.2021 (б/у)</w:t>
            </w:r>
          </w:p>
        </w:tc>
        <w:tc>
          <w:tcPr>
            <w:tcW w:w="746" w:type="pct"/>
            <w:tcBorders>
              <w:top w:val="nil"/>
              <w:left w:val="nil"/>
              <w:bottom w:val="single" w:sz="4" w:space="0" w:color="auto"/>
              <w:right w:val="single" w:sz="4" w:space="0" w:color="auto"/>
            </w:tcBorders>
            <w:shd w:val="clear" w:color="000000" w:fill="FFFFFF"/>
            <w:vAlign w:val="center"/>
          </w:tcPr>
          <w:p w14:paraId="3451C5F1" w14:textId="54758EE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DAFE150" w14:textId="40238565"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A65FA0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25368BA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8996C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70E71F7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DC13B2D" w14:textId="3CF7D20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31DD7E2" w14:textId="6907EBC3"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6FEC7D71" w14:textId="2A5C922D"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15</w:t>
            </w:r>
          </w:p>
        </w:tc>
      </w:tr>
      <w:tr w:rsidR="009C6351" w:rsidRPr="00C76DB5" w14:paraId="3E44315F" w14:textId="5E953D9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AEFA45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Корректирующий №3</w:t>
            </w:r>
          </w:p>
        </w:tc>
        <w:tc>
          <w:tcPr>
            <w:tcW w:w="1169" w:type="pct"/>
            <w:tcBorders>
              <w:top w:val="nil"/>
              <w:left w:val="nil"/>
              <w:bottom w:val="single" w:sz="4" w:space="0" w:color="auto"/>
              <w:right w:val="single" w:sz="4" w:space="0" w:color="auto"/>
            </w:tcBorders>
            <w:shd w:val="clear" w:color="000000" w:fill="FFFFFF"/>
            <w:vAlign w:val="center"/>
            <w:hideMark/>
          </w:tcPr>
          <w:p w14:paraId="468049A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4296E81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2533C7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1E683567" w14:textId="3290815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C53FC0A" w14:textId="1ED573B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926D88F" w14:textId="3C609BD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№4</w:t>
            </w:r>
          </w:p>
        </w:tc>
        <w:tc>
          <w:tcPr>
            <w:tcW w:w="1169" w:type="pct"/>
            <w:tcBorders>
              <w:top w:val="nil"/>
              <w:left w:val="nil"/>
              <w:bottom w:val="single" w:sz="4" w:space="0" w:color="auto"/>
              <w:right w:val="single" w:sz="4" w:space="0" w:color="auto"/>
            </w:tcBorders>
            <w:shd w:val="clear" w:color="000000" w:fill="FFFFFF"/>
            <w:vAlign w:val="center"/>
            <w:hideMark/>
          </w:tcPr>
          <w:p w14:paraId="424ED7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50/130-3/2</w:t>
            </w:r>
          </w:p>
        </w:tc>
        <w:tc>
          <w:tcPr>
            <w:tcW w:w="796" w:type="pct"/>
            <w:tcBorders>
              <w:top w:val="nil"/>
              <w:left w:val="nil"/>
              <w:bottom w:val="single" w:sz="4" w:space="0" w:color="auto"/>
              <w:right w:val="single" w:sz="4" w:space="0" w:color="auto"/>
            </w:tcBorders>
            <w:shd w:val="clear" w:color="000000" w:fill="FFFFFF"/>
            <w:vAlign w:val="center"/>
            <w:hideMark/>
          </w:tcPr>
          <w:p w14:paraId="65C0F04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35CEDF2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06.2017</w:t>
            </w:r>
          </w:p>
        </w:tc>
        <w:tc>
          <w:tcPr>
            <w:tcW w:w="746" w:type="pct"/>
            <w:tcBorders>
              <w:top w:val="nil"/>
              <w:left w:val="nil"/>
              <w:bottom w:val="single" w:sz="4" w:space="0" w:color="auto"/>
              <w:right w:val="single" w:sz="4" w:space="0" w:color="auto"/>
            </w:tcBorders>
            <w:shd w:val="clear" w:color="000000" w:fill="FFFFFF"/>
            <w:vAlign w:val="center"/>
          </w:tcPr>
          <w:p w14:paraId="7DC49E92" w14:textId="6CBE2CD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3D3C329" w14:textId="7B04539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CF8E4CD" w14:textId="6146881A"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№5</w:t>
            </w:r>
          </w:p>
        </w:tc>
        <w:tc>
          <w:tcPr>
            <w:tcW w:w="1169" w:type="pct"/>
            <w:tcBorders>
              <w:top w:val="nil"/>
              <w:left w:val="nil"/>
              <w:bottom w:val="single" w:sz="4" w:space="0" w:color="auto"/>
              <w:right w:val="single" w:sz="4" w:space="0" w:color="auto"/>
            </w:tcBorders>
            <w:shd w:val="clear" w:color="000000" w:fill="FFFFFF"/>
            <w:vAlign w:val="center"/>
            <w:hideMark/>
          </w:tcPr>
          <w:p w14:paraId="136E45CC"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GRUNDFOS TP 50-230/4 A-F-A-BAQE</w:t>
            </w:r>
          </w:p>
        </w:tc>
        <w:tc>
          <w:tcPr>
            <w:tcW w:w="796" w:type="pct"/>
            <w:tcBorders>
              <w:top w:val="nil"/>
              <w:left w:val="nil"/>
              <w:bottom w:val="single" w:sz="4" w:space="0" w:color="auto"/>
              <w:right w:val="single" w:sz="4" w:space="0" w:color="auto"/>
            </w:tcBorders>
            <w:shd w:val="clear" w:color="000000" w:fill="FFFFFF"/>
            <w:vAlign w:val="center"/>
            <w:hideMark/>
          </w:tcPr>
          <w:p w14:paraId="087854D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0B5C6D2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700831DB" w14:textId="56CAE5D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46B58AF" w14:textId="056D829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DF2E7DE" w14:textId="69E02BDA"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№6</w:t>
            </w:r>
          </w:p>
        </w:tc>
        <w:tc>
          <w:tcPr>
            <w:tcW w:w="1169" w:type="pct"/>
            <w:tcBorders>
              <w:top w:val="nil"/>
              <w:left w:val="nil"/>
              <w:bottom w:val="single" w:sz="4" w:space="0" w:color="auto"/>
              <w:right w:val="single" w:sz="4" w:space="0" w:color="auto"/>
            </w:tcBorders>
            <w:shd w:val="clear" w:color="000000" w:fill="FFFFFF"/>
            <w:vAlign w:val="center"/>
            <w:hideMark/>
          </w:tcPr>
          <w:p w14:paraId="0AB5FFC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50/140-4/2</w:t>
            </w:r>
          </w:p>
        </w:tc>
        <w:tc>
          <w:tcPr>
            <w:tcW w:w="796" w:type="pct"/>
            <w:tcBorders>
              <w:top w:val="nil"/>
              <w:left w:val="nil"/>
              <w:bottom w:val="single" w:sz="4" w:space="0" w:color="auto"/>
              <w:right w:val="single" w:sz="4" w:space="0" w:color="auto"/>
            </w:tcBorders>
            <w:shd w:val="clear" w:color="000000" w:fill="FFFFFF"/>
            <w:vAlign w:val="center"/>
            <w:hideMark/>
          </w:tcPr>
          <w:p w14:paraId="032122E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944833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5537A136" w14:textId="40E0F3C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5B2C89A" w14:textId="523083F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53611C8" w14:textId="261C37B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6655082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КМ80-65-160</w:t>
            </w:r>
          </w:p>
        </w:tc>
        <w:tc>
          <w:tcPr>
            <w:tcW w:w="796" w:type="pct"/>
            <w:tcBorders>
              <w:top w:val="nil"/>
              <w:left w:val="nil"/>
              <w:bottom w:val="single" w:sz="4" w:space="0" w:color="auto"/>
              <w:right w:val="single" w:sz="4" w:space="0" w:color="auto"/>
            </w:tcBorders>
            <w:shd w:val="clear" w:color="000000" w:fill="FFFFFF"/>
            <w:vAlign w:val="center"/>
            <w:hideMark/>
          </w:tcPr>
          <w:p w14:paraId="6727EDC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1DAE5E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A434B10" w14:textId="10F4DE6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21C53FC" w14:textId="72A35E5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6C6952F" w14:textId="57FF454D"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3B5629B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КМ65-50-160</w:t>
            </w:r>
          </w:p>
        </w:tc>
        <w:tc>
          <w:tcPr>
            <w:tcW w:w="796" w:type="pct"/>
            <w:tcBorders>
              <w:top w:val="nil"/>
              <w:left w:val="nil"/>
              <w:bottom w:val="single" w:sz="4" w:space="0" w:color="auto"/>
              <w:right w:val="single" w:sz="4" w:space="0" w:color="auto"/>
            </w:tcBorders>
            <w:shd w:val="clear" w:color="000000" w:fill="FFFFFF"/>
            <w:vAlign w:val="center"/>
            <w:hideMark/>
          </w:tcPr>
          <w:p w14:paraId="738BB5E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51CF8B3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067B615" w14:textId="1D03F4D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100ACF4" w14:textId="25C10232"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3CEBB5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1CF50B4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FBEC8D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552B80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87E0557" w14:textId="3BD4F8D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8E9ACD3" w14:textId="159FC648"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2D866C62" w14:textId="7CA93538" w:rsidR="009C6351" w:rsidRPr="00C76DB5" w:rsidRDefault="009C6351" w:rsidP="004045EA">
            <w:pPr>
              <w:spacing w:before="120" w:after="120"/>
              <w:jc w:val="center"/>
              <w:rPr>
                <w:rFonts w:ascii="Segoe UI" w:eastAsia="Times New Roman" w:hAnsi="Segoe UI" w:cs="Segoe UI"/>
                <w:b/>
                <w:bCs/>
                <w:sz w:val="20"/>
                <w:szCs w:val="20"/>
                <w:lang w:eastAsia="ru-RU"/>
              </w:rPr>
            </w:pPr>
            <w:r w:rsidRPr="00C76DB5">
              <w:rPr>
                <w:rFonts w:ascii="Segoe UI" w:eastAsia="Times New Roman" w:hAnsi="Segoe UI" w:cs="Segoe UI"/>
                <w:b/>
                <w:bCs/>
                <w:sz w:val="20"/>
                <w:szCs w:val="20"/>
                <w:lang w:eastAsia="ru-RU"/>
              </w:rPr>
              <w:t>Центральная котельная №4, ул. Заводская, д.4, стр. 2</w:t>
            </w:r>
          </w:p>
        </w:tc>
      </w:tr>
      <w:tr w:rsidR="009C6351" w:rsidRPr="00C76DB5" w14:paraId="196B6F0D" w14:textId="18F8B63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79820C6"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hideMark/>
          </w:tcPr>
          <w:p w14:paraId="622E2B2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 315-50</w:t>
            </w:r>
          </w:p>
        </w:tc>
        <w:tc>
          <w:tcPr>
            <w:tcW w:w="796" w:type="pct"/>
            <w:tcBorders>
              <w:top w:val="nil"/>
              <w:left w:val="nil"/>
              <w:bottom w:val="single" w:sz="4" w:space="0" w:color="auto"/>
              <w:right w:val="single" w:sz="4" w:space="0" w:color="auto"/>
            </w:tcBorders>
            <w:shd w:val="clear" w:color="000000" w:fill="FFFFFF"/>
            <w:vAlign w:val="center"/>
            <w:hideMark/>
          </w:tcPr>
          <w:p w14:paraId="203ABEE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08BB6DA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873CBFA" w14:textId="770C710E"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38C5EC2" w14:textId="2D6507C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98FFA19"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337A69A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К150-125/315</w:t>
            </w:r>
          </w:p>
        </w:tc>
        <w:tc>
          <w:tcPr>
            <w:tcW w:w="796" w:type="pct"/>
            <w:tcBorders>
              <w:top w:val="nil"/>
              <w:left w:val="nil"/>
              <w:bottom w:val="single" w:sz="4" w:space="0" w:color="auto"/>
              <w:right w:val="single" w:sz="4" w:space="0" w:color="auto"/>
            </w:tcBorders>
            <w:shd w:val="clear" w:color="000000" w:fill="FFFFFF"/>
            <w:vAlign w:val="center"/>
            <w:hideMark/>
          </w:tcPr>
          <w:p w14:paraId="7A33D39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3149B40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7E8C5A6" w14:textId="335A2B62"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FEEA95" w14:textId="57F32F0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B1C4018"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№3 (летний)</w:t>
            </w:r>
          </w:p>
        </w:tc>
        <w:tc>
          <w:tcPr>
            <w:tcW w:w="1169" w:type="pct"/>
            <w:tcBorders>
              <w:top w:val="nil"/>
              <w:left w:val="nil"/>
              <w:bottom w:val="single" w:sz="4" w:space="0" w:color="auto"/>
              <w:right w:val="single" w:sz="4" w:space="0" w:color="auto"/>
            </w:tcBorders>
            <w:shd w:val="clear" w:color="000000" w:fill="FFFFFF"/>
            <w:vAlign w:val="center"/>
            <w:hideMark/>
          </w:tcPr>
          <w:p w14:paraId="35D3D03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hideMark/>
          </w:tcPr>
          <w:p w14:paraId="19E8367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7C7EFEB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2760AC9D" w14:textId="253F2DD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CF1B497" w14:textId="42CAC0E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47A14D9"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hideMark/>
          </w:tcPr>
          <w:p w14:paraId="5A7E7D9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80/160-11/2</w:t>
            </w:r>
          </w:p>
        </w:tc>
        <w:tc>
          <w:tcPr>
            <w:tcW w:w="796" w:type="pct"/>
            <w:tcBorders>
              <w:top w:val="nil"/>
              <w:left w:val="nil"/>
              <w:bottom w:val="single" w:sz="4" w:space="0" w:color="auto"/>
              <w:right w:val="single" w:sz="4" w:space="0" w:color="auto"/>
            </w:tcBorders>
            <w:shd w:val="clear" w:color="000000" w:fill="FFFFFF"/>
            <w:vAlign w:val="center"/>
            <w:hideMark/>
          </w:tcPr>
          <w:p w14:paraId="41A4922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6188820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45132</w:t>
            </w:r>
          </w:p>
        </w:tc>
        <w:tc>
          <w:tcPr>
            <w:tcW w:w="746" w:type="pct"/>
            <w:tcBorders>
              <w:top w:val="nil"/>
              <w:left w:val="nil"/>
              <w:bottom w:val="single" w:sz="4" w:space="0" w:color="auto"/>
              <w:right w:val="single" w:sz="4" w:space="0" w:color="auto"/>
            </w:tcBorders>
            <w:shd w:val="clear" w:color="000000" w:fill="FFFFFF"/>
            <w:vAlign w:val="center"/>
          </w:tcPr>
          <w:p w14:paraId="77581F48" w14:textId="03CE3F6A"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56246B6" w14:textId="0AB50F8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FA9E177"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633B7F8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LY 2-4</w:t>
            </w:r>
          </w:p>
        </w:tc>
        <w:tc>
          <w:tcPr>
            <w:tcW w:w="796" w:type="pct"/>
            <w:tcBorders>
              <w:top w:val="nil"/>
              <w:left w:val="nil"/>
              <w:bottom w:val="single" w:sz="4" w:space="0" w:color="auto"/>
              <w:right w:val="single" w:sz="4" w:space="0" w:color="auto"/>
            </w:tcBorders>
            <w:shd w:val="clear" w:color="000000" w:fill="FFFFFF"/>
            <w:vAlign w:val="center"/>
            <w:hideMark/>
          </w:tcPr>
          <w:p w14:paraId="7C991EA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193A1C7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F21B057" w14:textId="1A6382BA"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41081FD" w14:textId="2A76F4F0"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63F9348"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Сырой воды №2</w:t>
            </w:r>
          </w:p>
        </w:tc>
        <w:tc>
          <w:tcPr>
            <w:tcW w:w="1169" w:type="pct"/>
            <w:tcBorders>
              <w:top w:val="nil"/>
              <w:left w:val="nil"/>
              <w:bottom w:val="single" w:sz="4" w:space="0" w:color="auto"/>
              <w:right w:val="single" w:sz="4" w:space="0" w:color="auto"/>
            </w:tcBorders>
            <w:shd w:val="clear" w:color="000000" w:fill="FFFFFF"/>
            <w:vAlign w:val="center"/>
            <w:hideMark/>
          </w:tcPr>
          <w:p w14:paraId="5001D87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 90/20</w:t>
            </w:r>
          </w:p>
        </w:tc>
        <w:tc>
          <w:tcPr>
            <w:tcW w:w="796" w:type="pct"/>
            <w:tcBorders>
              <w:top w:val="nil"/>
              <w:left w:val="nil"/>
              <w:bottom w:val="single" w:sz="4" w:space="0" w:color="auto"/>
              <w:right w:val="single" w:sz="4" w:space="0" w:color="auto"/>
            </w:tcBorders>
            <w:shd w:val="clear" w:color="000000" w:fill="FFFFFF"/>
            <w:vAlign w:val="center"/>
            <w:hideMark/>
          </w:tcPr>
          <w:p w14:paraId="71DB417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036BA7C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09F7447" w14:textId="769ADC6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01315F7" w14:textId="703CA081"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857BB0D"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Подпиточный №1</w:t>
            </w:r>
          </w:p>
        </w:tc>
        <w:tc>
          <w:tcPr>
            <w:tcW w:w="1169" w:type="pct"/>
            <w:tcBorders>
              <w:top w:val="nil"/>
              <w:left w:val="nil"/>
              <w:bottom w:val="single" w:sz="4" w:space="0" w:color="auto"/>
              <w:right w:val="single" w:sz="4" w:space="0" w:color="auto"/>
            </w:tcBorders>
            <w:shd w:val="clear" w:color="000000" w:fill="FFFFFF"/>
            <w:vAlign w:val="center"/>
            <w:hideMark/>
          </w:tcPr>
          <w:p w14:paraId="78AFAA06" w14:textId="65DB45CC" w:rsidR="009C6351" w:rsidRPr="00C76DB5" w:rsidRDefault="009C6351" w:rsidP="009C6351">
            <w:pPr>
              <w:jc w:val="left"/>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CronoLine 32/160-2,2/2</w:t>
            </w:r>
          </w:p>
        </w:tc>
        <w:tc>
          <w:tcPr>
            <w:tcW w:w="796" w:type="pct"/>
            <w:tcBorders>
              <w:top w:val="nil"/>
              <w:left w:val="nil"/>
              <w:bottom w:val="single" w:sz="4" w:space="0" w:color="auto"/>
              <w:right w:val="single" w:sz="4" w:space="0" w:color="auto"/>
            </w:tcBorders>
            <w:shd w:val="clear" w:color="000000" w:fill="FFFFFF"/>
            <w:vAlign w:val="center"/>
            <w:hideMark/>
          </w:tcPr>
          <w:p w14:paraId="061AB340"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495B568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60E67776" w14:textId="2E065C85"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AF72D71" w14:textId="0481DAC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73E82EB"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Подпиточный №2</w:t>
            </w:r>
          </w:p>
        </w:tc>
        <w:tc>
          <w:tcPr>
            <w:tcW w:w="1169" w:type="pct"/>
            <w:tcBorders>
              <w:top w:val="nil"/>
              <w:left w:val="nil"/>
              <w:bottom w:val="single" w:sz="4" w:space="0" w:color="auto"/>
              <w:right w:val="single" w:sz="4" w:space="0" w:color="auto"/>
            </w:tcBorders>
            <w:shd w:val="clear" w:color="000000" w:fill="FFFFFF"/>
            <w:vAlign w:val="center"/>
            <w:hideMark/>
          </w:tcPr>
          <w:p w14:paraId="04313137" w14:textId="28119693" w:rsidR="009C6351" w:rsidRPr="00C76DB5" w:rsidRDefault="009C6351" w:rsidP="009C6351">
            <w:pPr>
              <w:jc w:val="left"/>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CronoLine 32/160-2,2/2</w:t>
            </w:r>
          </w:p>
        </w:tc>
        <w:tc>
          <w:tcPr>
            <w:tcW w:w="796" w:type="pct"/>
            <w:tcBorders>
              <w:top w:val="nil"/>
              <w:left w:val="nil"/>
              <w:bottom w:val="single" w:sz="4" w:space="0" w:color="auto"/>
              <w:right w:val="single" w:sz="4" w:space="0" w:color="auto"/>
            </w:tcBorders>
            <w:shd w:val="clear" w:color="000000" w:fill="FFFFFF"/>
            <w:vAlign w:val="center"/>
            <w:hideMark/>
          </w:tcPr>
          <w:p w14:paraId="6E39B52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36E7F03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04B32099" w14:textId="451832F5"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806C130" w14:textId="66F63D4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797427B"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Питательный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00DE616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ЦНСГ 38-176</w:t>
            </w:r>
          </w:p>
        </w:tc>
        <w:tc>
          <w:tcPr>
            <w:tcW w:w="796" w:type="pct"/>
            <w:tcBorders>
              <w:top w:val="nil"/>
              <w:left w:val="nil"/>
              <w:bottom w:val="single" w:sz="4" w:space="0" w:color="auto"/>
              <w:right w:val="single" w:sz="4" w:space="0" w:color="auto"/>
            </w:tcBorders>
            <w:shd w:val="clear" w:color="000000" w:fill="FFFFFF"/>
            <w:vAlign w:val="center"/>
            <w:hideMark/>
          </w:tcPr>
          <w:p w14:paraId="6E4B2B2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45</w:t>
            </w:r>
          </w:p>
        </w:tc>
        <w:tc>
          <w:tcPr>
            <w:tcW w:w="789" w:type="pct"/>
            <w:tcBorders>
              <w:top w:val="nil"/>
              <w:left w:val="nil"/>
              <w:bottom w:val="single" w:sz="4" w:space="0" w:color="auto"/>
              <w:right w:val="single" w:sz="4" w:space="0" w:color="auto"/>
            </w:tcBorders>
            <w:shd w:val="clear" w:color="000000" w:fill="FFFFFF"/>
            <w:vAlign w:val="center"/>
            <w:hideMark/>
          </w:tcPr>
          <w:p w14:paraId="54C300E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F9AF497" w14:textId="4C67B64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A9F82E9" w14:textId="46A6061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62E2069"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Питательный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029E2B0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ЦНСГ 38-80</w:t>
            </w:r>
          </w:p>
        </w:tc>
        <w:tc>
          <w:tcPr>
            <w:tcW w:w="796" w:type="pct"/>
            <w:tcBorders>
              <w:top w:val="nil"/>
              <w:left w:val="nil"/>
              <w:bottom w:val="single" w:sz="4" w:space="0" w:color="auto"/>
              <w:right w:val="single" w:sz="4" w:space="0" w:color="auto"/>
            </w:tcBorders>
            <w:shd w:val="clear" w:color="000000" w:fill="FFFFFF"/>
            <w:vAlign w:val="center"/>
            <w:hideMark/>
          </w:tcPr>
          <w:p w14:paraId="08E6291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00C397B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A458EC1" w14:textId="41C86A08"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7533663" w14:textId="0982647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46E0DE1"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отопления собственные нужды</w:t>
            </w:r>
          </w:p>
        </w:tc>
        <w:tc>
          <w:tcPr>
            <w:tcW w:w="1169" w:type="pct"/>
            <w:tcBorders>
              <w:top w:val="nil"/>
              <w:left w:val="nil"/>
              <w:bottom w:val="single" w:sz="4" w:space="0" w:color="auto"/>
              <w:right w:val="single" w:sz="4" w:space="0" w:color="auto"/>
            </w:tcBorders>
            <w:shd w:val="clear" w:color="000000" w:fill="FFFFFF"/>
            <w:vAlign w:val="center"/>
            <w:hideMark/>
          </w:tcPr>
          <w:p w14:paraId="0D1711A3"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 45х30</w:t>
            </w:r>
          </w:p>
        </w:tc>
        <w:tc>
          <w:tcPr>
            <w:tcW w:w="796" w:type="pct"/>
            <w:tcBorders>
              <w:top w:val="nil"/>
              <w:left w:val="nil"/>
              <w:bottom w:val="single" w:sz="4" w:space="0" w:color="auto"/>
              <w:right w:val="single" w:sz="4" w:space="0" w:color="auto"/>
            </w:tcBorders>
            <w:shd w:val="clear" w:color="000000" w:fill="FFFFFF"/>
            <w:vAlign w:val="center"/>
            <w:hideMark/>
          </w:tcPr>
          <w:p w14:paraId="490C43B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68F022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A562291" w14:textId="40987D23"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2D708CE" w14:textId="05790AF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5A5D16"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отопления собственные нужды</w:t>
            </w:r>
          </w:p>
        </w:tc>
        <w:tc>
          <w:tcPr>
            <w:tcW w:w="1169" w:type="pct"/>
            <w:tcBorders>
              <w:top w:val="nil"/>
              <w:left w:val="nil"/>
              <w:bottom w:val="single" w:sz="4" w:space="0" w:color="auto"/>
              <w:right w:val="single" w:sz="4" w:space="0" w:color="auto"/>
            </w:tcBorders>
            <w:shd w:val="clear" w:color="000000" w:fill="FFFFFF"/>
            <w:vAlign w:val="center"/>
            <w:hideMark/>
          </w:tcPr>
          <w:p w14:paraId="6BB20F1F"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 45х30</w:t>
            </w:r>
          </w:p>
        </w:tc>
        <w:tc>
          <w:tcPr>
            <w:tcW w:w="796" w:type="pct"/>
            <w:tcBorders>
              <w:top w:val="nil"/>
              <w:left w:val="nil"/>
              <w:bottom w:val="single" w:sz="4" w:space="0" w:color="auto"/>
              <w:right w:val="single" w:sz="4" w:space="0" w:color="auto"/>
            </w:tcBorders>
            <w:shd w:val="clear" w:color="000000" w:fill="FFFFFF"/>
            <w:vAlign w:val="center"/>
            <w:hideMark/>
          </w:tcPr>
          <w:p w14:paraId="28FB1B7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45959C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FA75E7C" w14:textId="35058573"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31DAD3F" w14:textId="22E074F8"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799FEC"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Солевой №1</w:t>
            </w:r>
          </w:p>
        </w:tc>
        <w:tc>
          <w:tcPr>
            <w:tcW w:w="1169" w:type="pct"/>
            <w:tcBorders>
              <w:top w:val="nil"/>
              <w:left w:val="nil"/>
              <w:bottom w:val="single" w:sz="4" w:space="0" w:color="auto"/>
              <w:right w:val="single" w:sz="4" w:space="0" w:color="auto"/>
            </w:tcBorders>
            <w:shd w:val="clear" w:color="000000" w:fill="FFFFFF"/>
            <w:vAlign w:val="center"/>
            <w:hideMark/>
          </w:tcPr>
          <w:p w14:paraId="1AF91FD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АХ 50-32-160 Е-СД</w:t>
            </w:r>
          </w:p>
        </w:tc>
        <w:tc>
          <w:tcPr>
            <w:tcW w:w="796" w:type="pct"/>
            <w:tcBorders>
              <w:top w:val="nil"/>
              <w:left w:val="nil"/>
              <w:bottom w:val="single" w:sz="4" w:space="0" w:color="auto"/>
              <w:right w:val="single" w:sz="4" w:space="0" w:color="auto"/>
            </w:tcBorders>
            <w:shd w:val="clear" w:color="000000" w:fill="FFFFFF"/>
            <w:vAlign w:val="center"/>
            <w:hideMark/>
          </w:tcPr>
          <w:p w14:paraId="62464AC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3DB064F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7F4113B" w14:textId="2FDD6F89"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818465" w14:textId="0945D4A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48C241A"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Солевой №2</w:t>
            </w:r>
          </w:p>
        </w:tc>
        <w:tc>
          <w:tcPr>
            <w:tcW w:w="1169" w:type="pct"/>
            <w:tcBorders>
              <w:top w:val="nil"/>
              <w:left w:val="nil"/>
              <w:bottom w:val="single" w:sz="4" w:space="0" w:color="auto"/>
              <w:right w:val="single" w:sz="4" w:space="0" w:color="auto"/>
            </w:tcBorders>
            <w:shd w:val="clear" w:color="000000" w:fill="FFFFFF"/>
            <w:vAlign w:val="center"/>
            <w:hideMark/>
          </w:tcPr>
          <w:p w14:paraId="5F51C79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АХ 50-32-160 Е-СД</w:t>
            </w:r>
          </w:p>
        </w:tc>
        <w:tc>
          <w:tcPr>
            <w:tcW w:w="796" w:type="pct"/>
            <w:tcBorders>
              <w:top w:val="nil"/>
              <w:left w:val="nil"/>
              <w:bottom w:val="single" w:sz="4" w:space="0" w:color="auto"/>
              <w:right w:val="single" w:sz="4" w:space="0" w:color="auto"/>
            </w:tcBorders>
            <w:shd w:val="clear" w:color="000000" w:fill="FFFFFF"/>
            <w:vAlign w:val="center"/>
            <w:hideMark/>
          </w:tcPr>
          <w:p w14:paraId="5F62FD5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739ECF3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2021</w:t>
            </w:r>
          </w:p>
        </w:tc>
        <w:tc>
          <w:tcPr>
            <w:tcW w:w="746" w:type="pct"/>
            <w:tcBorders>
              <w:top w:val="nil"/>
              <w:left w:val="nil"/>
              <w:bottom w:val="single" w:sz="4" w:space="0" w:color="auto"/>
              <w:right w:val="single" w:sz="4" w:space="0" w:color="auto"/>
            </w:tcBorders>
            <w:shd w:val="clear" w:color="000000" w:fill="FFFFFF"/>
            <w:vAlign w:val="center"/>
          </w:tcPr>
          <w:p w14:paraId="56FD05A7" w14:textId="5D0C9DAE"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D8B34DF" w14:textId="43CECDD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9C0EEBC"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Смесительный</w:t>
            </w:r>
          </w:p>
        </w:tc>
        <w:tc>
          <w:tcPr>
            <w:tcW w:w="1169" w:type="pct"/>
            <w:tcBorders>
              <w:top w:val="nil"/>
              <w:left w:val="nil"/>
              <w:bottom w:val="single" w:sz="4" w:space="0" w:color="auto"/>
              <w:right w:val="single" w:sz="4" w:space="0" w:color="auto"/>
            </w:tcBorders>
            <w:shd w:val="clear" w:color="000000" w:fill="FFFFFF"/>
            <w:vAlign w:val="center"/>
            <w:hideMark/>
          </w:tcPr>
          <w:p w14:paraId="3993662F"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АКН 65-04</w:t>
            </w:r>
          </w:p>
        </w:tc>
        <w:tc>
          <w:tcPr>
            <w:tcW w:w="796" w:type="pct"/>
            <w:tcBorders>
              <w:top w:val="nil"/>
              <w:left w:val="nil"/>
              <w:bottom w:val="single" w:sz="4" w:space="0" w:color="auto"/>
              <w:right w:val="single" w:sz="4" w:space="0" w:color="auto"/>
            </w:tcBorders>
            <w:shd w:val="clear" w:color="000000" w:fill="FFFFFF"/>
            <w:vAlign w:val="center"/>
            <w:hideMark/>
          </w:tcPr>
          <w:p w14:paraId="66C3E24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0,8</w:t>
            </w:r>
          </w:p>
        </w:tc>
        <w:tc>
          <w:tcPr>
            <w:tcW w:w="789" w:type="pct"/>
            <w:tcBorders>
              <w:top w:val="nil"/>
              <w:left w:val="nil"/>
              <w:bottom w:val="single" w:sz="4" w:space="0" w:color="auto"/>
              <w:right w:val="single" w:sz="4" w:space="0" w:color="auto"/>
            </w:tcBorders>
            <w:shd w:val="clear" w:color="000000" w:fill="FFFFFF"/>
            <w:vAlign w:val="center"/>
            <w:hideMark/>
          </w:tcPr>
          <w:p w14:paraId="03CCA96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FBB2903" w14:textId="4809FDEB"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7615BAD" w14:textId="7A21409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0783D28"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подачи мазута</w:t>
            </w:r>
          </w:p>
        </w:tc>
        <w:tc>
          <w:tcPr>
            <w:tcW w:w="1169" w:type="pct"/>
            <w:tcBorders>
              <w:top w:val="nil"/>
              <w:left w:val="nil"/>
              <w:bottom w:val="single" w:sz="4" w:space="0" w:color="auto"/>
              <w:right w:val="single" w:sz="4" w:space="0" w:color="auto"/>
            </w:tcBorders>
            <w:shd w:val="clear" w:color="000000" w:fill="FFFFFF"/>
            <w:vAlign w:val="center"/>
            <w:hideMark/>
          </w:tcPr>
          <w:p w14:paraId="5FCF01D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3В-4/25</w:t>
            </w:r>
          </w:p>
        </w:tc>
        <w:tc>
          <w:tcPr>
            <w:tcW w:w="796" w:type="pct"/>
            <w:tcBorders>
              <w:top w:val="nil"/>
              <w:left w:val="nil"/>
              <w:bottom w:val="single" w:sz="4" w:space="0" w:color="auto"/>
              <w:right w:val="single" w:sz="4" w:space="0" w:color="auto"/>
            </w:tcBorders>
            <w:shd w:val="clear" w:color="000000" w:fill="FFFFFF"/>
            <w:vAlign w:val="center"/>
            <w:hideMark/>
          </w:tcPr>
          <w:p w14:paraId="2385AA6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59E73EC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8B8AFDC" w14:textId="425EF4D1"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5972BF5" w14:textId="103F694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D06B279"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подачи мазута</w:t>
            </w:r>
          </w:p>
        </w:tc>
        <w:tc>
          <w:tcPr>
            <w:tcW w:w="1169" w:type="pct"/>
            <w:tcBorders>
              <w:top w:val="nil"/>
              <w:left w:val="nil"/>
              <w:bottom w:val="single" w:sz="4" w:space="0" w:color="auto"/>
              <w:right w:val="single" w:sz="4" w:space="0" w:color="auto"/>
            </w:tcBorders>
            <w:shd w:val="clear" w:color="000000" w:fill="FFFFFF"/>
            <w:vAlign w:val="center"/>
            <w:hideMark/>
          </w:tcPr>
          <w:p w14:paraId="54F98F6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3В-4/25</w:t>
            </w:r>
          </w:p>
        </w:tc>
        <w:tc>
          <w:tcPr>
            <w:tcW w:w="796" w:type="pct"/>
            <w:tcBorders>
              <w:top w:val="nil"/>
              <w:left w:val="nil"/>
              <w:bottom w:val="single" w:sz="4" w:space="0" w:color="auto"/>
              <w:right w:val="single" w:sz="4" w:space="0" w:color="auto"/>
            </w:tcBorders>
            <w:shd w:val="clear" w:color="000000" w:fill="FFFFFF"/>
            <w:vAlign w:val="center"/>
            <w:hideMark/>
          </w:tcPr>
          <w:p w14:paraId="04FEDB7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4035A8B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BB5D6C0" w14:textId="4FE2C49A"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4A22E0F" w14:textId="39FC726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37E32EA"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Дутьевой вентилятор</w:t>
            </w:r>
          </w:p>
        </w:tc>
        <w:tc>
          <w:tcPr>
            <w:tcW w:w="1169" w:type="pct"/>
            <w:tcBorders>
              <w:top w:val="nil"/>
              <w:left w:val="nil"/>
              <w:bottom w:val="single" w:sz="4" w:space="0" w:color="auto"/>
              <w:right w:val="single" w:sz="4" w:space="0" w:color="auto"/>
            </w:tcBorders>
            <w:shd w:val="clear" w:color="000000" w:fill="FFFFFF"/>
            <w:vAlign w:val="center"/>
            <w:hideMark/>
          </w:tcPr>
          <w:p w14:paraId="4B741DD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ВДН-9</w:t>
            </w:r>
          </w:p>
        </w:tc>
        <w:tc>
          <w:tcPr>
            <w:tcW w:w="796" w:type="pct"/>
            <w:tcBorders>
              <w:top w:val="nil"/>
              <w:left w:val="nil"/>
              <w:bottom w:val="single" w:sz="4" w:space="0" w:color="auto"/>
              <w:right w:val="single" w:sz="4" w:space="0" w:color="auto"/>
            </w:tcBorders>
            <w:shd w:val="clear" w:color="000000" w:fill="FFFFFF"/>
            <w:vAlign w:val="center"/>
            <w:hideMark/>
          </w:tcPr>
          <w:p w14:paraId="40A98B0F"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4348A30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4BE57A7" w14:textId="499D1725"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EF5C772" w14:textId="353560E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CCDE756"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Дутьевой вентилятор</w:t>
            </w:r>
          </w:p>
        </w:tc>
        <w:tc>
          <w:tcPr>
            <w:tcW w:w="1169" w:type="pct"/>
            <w:tcBorders>
              <w:top w:val="nil"/>
              <w:left w:val="nil"/>
              <w:bottom w:val="single" w:sz="4" w:space="0" w:color="auto"/>
              <w:right w:val="single" w:sz="4" w:space="0" w:color="auto"/>
            </w:tcBorders>
            <w:shd w:val="clear" w:color="000000" w:fill="FFFFFF"/>
            <w:vAlign w:val="center"/>
            <w:hideMark/>
          </w:tcPr>
          <w:p w14:paraId="3230D20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ВДН-9</w:t>
            </w:r>
          </w:p>
        </w:tc>
        <w:tc>
          <w:tcPr>
            <w:tcW w:w="796" w:type="pct"/>
            <w:tcBorders>
              <w:top w:val="nil"/>
              <w:left w:val="nil"/>
              <w:bottom w:val="single" w:sz="4" w:space="0" w:color="auto"/>
              <w:right w:val="single" w:sz="4" w:space="0" w:color="auto"/>
            </w:tcBorders>
            <w:shd w:val="clear" w:color="000000" w:fill="FFFFFF"/>
            <w:vAlign w:val="center"/>
            <w:hideMark/>
          </w:tcPr>
          <w:p w14:paraId="15F6B6F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34D5890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BD389CF" w14:textId="2A8DC00F"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D098D57" w14:textId="5D5AA8C2"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5F169AF"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Дутьевой вентилятор</w:t>
            </w:r>
          </w:p>
        </w:tc>
        <w:tc>
          <w:tcPr>
            <w:tcW w:w="1169" w:type="pct"/>
            <w:tcBorders>
              <w:top w:val="nil"/>
              <w:left w:val="nil"/>
              <w:bottom w:val="single" w:sz="4" w:space="0" w:color="auto"/>
              <w:right w:val="single" w:sz="4" w:space="0" w:color="auto"/>
            </w:tcBorders>
            <w:shd w:val="clear" w:color="000000" w:fill="FFFFFF"/>
            <w:vAlign w:val="center"/>
            <w:hideMark/>
          </w:tcPr>
          <w:p w14:paraId="09702F6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ВДН-10 У</w:t>
            </w:r>
          </w:p>
        </w:tc>
        <w:tc>
          <w:tcPr>
            <w:tcW w:w="796" w:type="pct"/>
            <w:tcBorders>
              <w:top w:val="nil"/>
              <w:left w:val="nil"/>
              <w:bottom w:val="single" w:sz="4" w:space="0" w:color="auto"/>
              <w:right w:val="single" w:sz="4" w:space="0" w:color="auto"/>
            </w:tcBorders>
            <w:shd w:val="clear" w:color="000000" w:fill="FFFFFF"/>
            <w:vAlign w:val="center"/>
            <w:hideMark/>
          </w:tcPr>
          <w:p w14:paraId="2FD81BB3"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10AB773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A08FD27" w14:textId="1B0DBC38"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485F75A" w14:textId="45E4C9D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2800EF6"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Дымосос</w:t>
            </w:r>
          </w:p>
        </w:tc>
        <w:tc>
          <w:tcPr>
            <w:tcW w:w="1169" w:type="pct"/>
            <w:tcBorders>
              <w:top w:val="nil"/>
              <w:left w:val="nil"/>
              <w:bottom w:val="single" w:sz="4" w:space="0" w:color="auto"/>
              <w:right w:val="single" w:sz="4" w:space="0" w:color="auto"/>
            </w:tcBorders>
            <w:shd w:val="clear" w:color="000000" w:fill="FFFFFF"/>
            <w:vAlign w:val="center"/>
            <w:hideMark/>
          </w:tcPr>
          <w:p w14:paraId="55CAAA5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ДН-10</w:t>
            </w:r>
          </w:p>
        </w:tc>
        <w:tc>
          <w:tcPr>
            <w:tcW w:w="796" w:type="pct"/>
            <w:tcBorders>
              <w:top w:val="nil"/>
              <w:left w:val="nil"/>
              <w:bottom w:val="single" w:sz="4" w:space="0" w:color="auto"/>
              <w:right w:val="single" w:sz="4" w:space="0" w:color="auto"/>
            </w:tcBorders>
            <w:shd w:val="clear" w:color="000000" w:fill="FFFFFF"/>
            <w:vAlign w:val="center"/>
            <w:hideMark/>
          </w:tcPr>
          <w:p w14:paraId="5AF69810"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4134755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51FFC91" w14:textId="78FA6FBB"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FB08CA7" w14:textId="6729411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26EF762"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Дымосос</w:t>
            </w:r>
          </w:p>
        </w:tc>
        <w:tc>
          <w:tcPr>
            <w:tcW w:w="1169" w:type="pct"/>
            <w:tcBorders>
              <w:top w:val="nil"/>
              <w:left w:val="nil"/>
              <w:bottom w:val="single" w:sz="4" w:space="0" w:color="auto"/>
              <w:right w:val="single" w:sz="4" w:space="0" w:color="auto"/>
            </w:tcBorders>
            <w:shd w:val="clear" w:color="000000" w:fill="FFFFFF"/>
            <w:vAlign w:val="center"/>
            <w:hideMark/>
          </w:tcPr>
          <w:p w14:paraId="2615539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ДН-10</w:t>
            </w:r>
          </w:p>
        </w:tc>
        <w:tc>
          <w:tcPr>
            <w:tcW w:w="796" w:type="pct"/>
            <w:tcBorders>
              <w:top w:val="nil"/>
              <w:left w:val="nil"/>
              <w:bottom w:val="single" w:sz="4" w:space="0" w:color="auto"/>
              <w:right w:val="single" w:sz="4" w:space="0" w:color="auto"/>
            </w:tcBorders>
            <w:shd w:val="clear" w:color="000000" w:fill="FFFFFF"/>
            <w:vAlign w:val="center"/>
            <w:hideMark/>
          </w:tcPr>
          <w:p w14:paraId="1B341AA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38F02462"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4B3A185" w14:textId="3A9D4C6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868C7FB" w14:textId="6A4836B1"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310E6B1"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Дымосос</w:t>
            </w:r>
          </w:p>
        </w:tc>
        <w:tc>
          <w:tcPr>
            <w:tcW w:w="1169" w:type="pct"/>
            <w:tcBorders>
              <w:top w:val="nil"/>
              <w:left w:val="nil"/>
              <w:bottom w:val="single" w:sz="4" w:space="0" w:color="auto"/>
              <w:right w:val="single" w:sz="4" w:space="0" w:color="auto"/>
            </w:tcBorders>
            <w:shd w:val="clear" w:color="000000" w:fill="FFFFFF"/>
            <w:vAlign w:val="center"/>
            <w:hideMark/>
          </w:tcPr>
          <w:p w14:paraId="1A6EF03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ДН-12,5</w:t>
            </w:r>
          </w:p>
        </w:tc>
        <w:tc>
          <w:tcPr>
            <w:tcW w:w="796" w:type="pct"/>
            <w:tcBorders>
              <w:top w:val="nil"/>
              <w:left w:val="nil"/>
              <w:bottom w:val="single" w:sz="4" w:space="0" w:color="auto"/>
              <w:right w:val="single" w:sz="4" w:space="0" w:color="auto"/>
            </w:tcBorders>
            <w:shd w:val="clear" w:color="000000" w:fill="FFFFFF"/>
            <w:vAlign w:val="center"/>
            <w:hideMark/>
          </w:tcPr>
          <w:p w14:paraId="2D03292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6D4DB013"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F671A29" w14:textId="3F88BB73"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6A0B67" w14:textId="61638C61"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6CCC46C"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38982DB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11E8E1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6,2</w:t>
            </w:r>
          </w:p>
        </w:tc>
        <w:tc>
          <w:tcPr>
            <w:tcW w:w="789" w:type="pct"/>
            <w:tcBorders>
              <w:top w:val="nil"/>
              <w:left w:val="nil"/>
              <w:bottom w:val="single" w:sz="4" w:space="0" w:color="auto"/>
              <w:right w:val="single" w:sz="4" w:space="0" w:color="auto"/>
            </w:tcBorders>
            <w:shd w:val="clear" w:color="000000" w:fill="FFFFFF"/>
            <w:vAlign w:val="center"/>
            <w:hideMark/>
          </w:tcPr>
          <w:p w14:paraId="4C3DBC3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30D5E3F" w14:textId="7B8BEECF"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2690F8" w14:textId="72E57E2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A445991" w14:textId="77128585"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lastRenderedPageBreak/>
              <w:t>Привод исполнительного механизма №1</w:t>
            </w:r>
          </w:p>
        </w:tc>
        <w:tc>
          <w:tcPr>
            <w:tcW w:w="1169" w:type="pct"/>
            <w:tcBorders>
              <w:top w:val="nil"/>
              <w:left w:val="nil"/>
              <w:bottom w:val="single" w:sz="4" w:space="0" w:color="auto"/>
              <w:right w:val="single" w:sz="4" w:space="0" w:color="auto"/>
            </w:tcBorders>
            <w:shd w:val="clear" w:color="000000" w:fill="FFFFFF"/>
            <w:vAlign w:val="center"/>
            <w:hideMark/>
          </w:tcPr>
          <w:p w14:paraId="6B2CDFE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33974F2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4EC567A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924EA17" w14:textId="425578B4"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CEB9AA1" w14:textId="48356B6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0943404" w14:textId="1C992466"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Привод исполнительного механизма №2</w:t>
            </w:r>
          </w:p>
        </w:tc>
        <w:tc>
          <w:tcPr>
            <w:tcW w:w="1169" w:type="pct"/>
            <w:tcBorders>
              <w:top w:val="nil"/>
              <w:left w:val="nil"/>
              <w:bottom w:val="single" w:sz="4" w:space="0" w:color="auto"/>
              <w:right w:val="single" w:sz="4" w:space="0" w:color="auto"/>
            </w:tcBorders>
            <w:shd w:val="clear" w:color="000000" w:fill="FFFFFF"/>
            <w:vAlign w:val="center"/>
            <w:hideMark/>
          </w:tcPr>
          <w:p w14:paraId="209C409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2566B11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6FA520E3"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466B366" w14:textId="640474D2"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8C4CD37" w14:textId="32FD2D7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597D732" w14:textId="3A1611E1"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Привод исполнительного механизма №3</w:t>
            </w:r>
          </w:p>
        </w:tc>
        <w:tc>
          <w:tcPr>
            <w:tcW w:w="1169" w:type="pct"/>
            <w:tcBorders>
              <w:top w:val="nil"/>
              <w:left w:val="nil"/>
              <w:bottom w:val="single" w:sz="4" w:space="0" w:color="auto"/>
              <w:right w:val="single" w:sz="4" w:space="0" w:color="auto"/>
            </w:tcBorders>
            <w:shd w:val="clear" w:color="000000" w:fill="FFFFFF"/>
            <w:vAlign w:val="center"/>
            <w:hideMark/>
          </w:tcPr>
          <w:p w14:paraId="0D2788A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40B279A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19F22010"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5C701A8" w14:textId="1A02778E"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81B5BA1" w14:textId="2E975D6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101BB28" w14:textId="7BB8C0BF"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Привод исполнительного механизма №4</w:t>
            </w:r>
          </w:p>
        </w:tc>
        <w:tc>
          <w:tcPr>
            <w:tcW w:w="1169" w:type="pct"/>
            <w:tcBorders>
              <w:top w:val="nil"/>
              <w:left w:val="nil"/>
              <w:bottom w:val="single" w:sz="4" w:space="0" w:color="auto"/>
              <w:right w:val="single" w:sz="4" w:space="0" w:color="auto"/>
            </w:tcBorders>
            <w:shd w:val="clear" w:color="000000" w:fill="FFFFFF"/>
            <w:vAlign w:val="center"/>
            <w:hideMark/>
          </w:tcPr>
          <w:p w14:paraId="2A75B0E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000FFFF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00DC224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FE7FECD" w14:textId="6BB13F33"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E1923EF" w14:textId="0227075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C96F736" w14:textId="79C761AF"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Привод исполнительного механизма №5</w:t>
            </w:r>
          </w:p>
        </w:tc>
        <w:tc>
          <w:tcPr>
            <w:tcW w:w="1169" w:type="pct"/>
            <w:tcBorders>
              <w:top w:val="nil"/>
              <w:left w:val="nil"/>
              <w:bottom w:val="single" w:sz="4" w:space="0" w:color="auto"/>
              <w:right w:val="single" w:sz="4" w:space="0" w:color="auto"/>
            </w:tcBorders>
            <w:shd w:val="clear" w:color="000000" w:fill="FFFFFF"/>
            <w:vAlign w:val="center"/>
            <w:hideMark/>
          </w:tcPr>
          <w:p w14:paraId="7696B8F3"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0F4228B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782066E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E527598" w14:textId="09D285B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5395B7F" w14:textId="2C7616E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584444A" w14:textId="70FB71FA"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Привод исполнительного механизма №6</w:t>
            </w:r>
          </w:p>
        </w:tc>
        <w:tc>
          <w:tcPr>
            <w:tcW w:w="1169" w:type="pct"/>
            <w:tcBorders>
              <w:top w:val="nil"/>
              <w:left w:val="nil"/>
              <w:bottom w:val="single" w:sz="4" w:space="0" w:color="auto"/>
              <w:right w:val="single" w:sz="4" w:space="0" w:color="auto"/>
            </w:tcBorders>
            <w:shd w:val="clear" w:color="000000" w:fill="FFFFFF"/>
            <w:vAlign w:val="center"/>
            <w:hideMark/>
          </w:tcPr>
          <w:p w14:paraId="6E3CBB1F"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МЭО 250</w:t>
            </w:r>
          </w:p>
        </w:tc>
        <w:tc>
          <w:tcPr>
            <w:tcW w:w="796" w:type="pct"/>
            <w:tcBorders>
              <w:top w:val="nil"/>
              <w:left w:val="nil"/>
              <w:bottom w:val="single" w:sz="4" w:space="0" w:color="auto"/>
              <w:right w:val="single" w:sz="4" w:space="0" w:color="auto"/>
            </w:tcBorders>
            <w:shd w:val="clear" w:color="000000" w:fill="FFFFFF"/>
            <w:vAlign w:val="center"/>
            <w:hideMark/>
          </w:tcPr>
          <w:p w14:paraId="2AE3985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w:t>
            </w:r>
          </w:p>
        </w:tc>
        <w:tc>
          <w:tcPr>
            <w:tcW w:w="789" w:type="pct"/>
            <w:tcBorders>
              <w:top w:val="nil"/>
              <w:left w:val="nil"/>
              <w:bottom w:val="single" w:sz="4" w:space="0" w:color="auto"/>
              <w:right w:val="single" w:sz="4" w:space="0" w:color="auto"/>
            </w:tcBorders>
            <w:shd w:val="clear" w:color="000000" w:fill="FFFFFF"/>
            <w:vAlign w:val="center"/>
            <w:hideMark/>
          </w:tcPr>
          <w:p w14:paraId="7858E440"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9593565" w14:textId="6C604618"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B71BA24" w14:textId="7E62343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477CE83"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Вентилятор горелки №1</w:t>
            </w:r>
          </w:p>
        </w:tc>
        <w:tc>
          <w:tcPr>
            <w:tcW w:w="1169" w:type="pct"/>
            <w:tcBorders>
              <w:top w:val="nil"/>
              <w:left w:val="nil"/>
              <w:bottom w:val="single" w:sz="4" w:space="0" w:color="auto"/>
              <w:right w:val="single" w:sz="4" w:space="0" w:color="auto"/>
            </w:tcBorders>
            <w:shd w:val="clear" w:color="000000" w:fill="FFFFFF"/>
            <w:vAlign w:val="center"/>
            <w:hideMark/>
          </w:tcPr>
          <w:p w14:paraId="033A33F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Д132/150-2</w:t>
            </w:r>
          </w:p>
        </w:tc>
        <w:tc>
          <w:tcPr>
            <w:tcW w:w="796" w:type="pct"/>
            <w:tcBorders>
              <w:top w:val="nil"/>
              <w:left w:val="nil"/>
              <w:bottom w:val="single" w:sz="4" w:space="0" w:color="auto"/>
              <w:right w:val="single" w:sz="4" w:space="0" w:color="auto"/>
            </w:tcBorders>
            <w:shd w:val="clear" w:color="000000" w:fill="FFFFFF"/>
            <w:vAlign w:val="center"/>
            <w:hideMark/>
          </w:tcPr>
          <w:p w14:paraId="6AE90D7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12</w:t>
            </w:r>
          </w:p>
        </w:tc>
        <w:tc>
          <w:tcPr>
            <w:tcW w:w="789" w:type="pct"/>
            <w:tcBorders>
              <w:top w:val="nil"/>
              <w:left w:val="nil"/>
              <w:bottom w:val="single" w:sz="4" w:space="0" w:color="auto"/>
              <w:right w:val="single" w:sz="4" w:space="0" w:color="auto"/>
            </w:tcBorders>
            <w:shd w:val="clear" w:color="000000" w:fill="FFFFFF"/>
            <w:vAlign w:val="center"/>
            <w:hideMark/>
          </w:tcPr>
          <w:p w14:paraId="09B6233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87AEC1E" w14:textId="446E02A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016833F" w14:textId="3EC0FA5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FEC3A8"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Вытяжная вентиляция №1</w:t>
            </w:r>
          </w:p>
        </w:tc>
        <w:tc>
          <w:tcPr>
            <w:tcW w:w="1169" w:type="pct"/>
            <w:tcBorders>
              <w:top w:val="nil"/>
              <w:left w:val="nil"/>
              <w:bottom w:val="single" w:sz="4" w:space="0" w:color="auto"/>
              <w:right w:val="single" w:sz="4" w:space="0" w:color="auto"/>
            </w:tcBorders>
            <w:shd w:val="clear" w:color="000000" w:fill="FFFFFF"/>
            <w:vAlign w:val="center"/>
            <w:hideMark/>
          </w:tcPr>
          <w:p w14:paraId="7CA4CFE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АКМ 56-14</w:t>
            </w:r>
          </w:p>
        </w:tc>
        <w:tc>
          <w:tcPr>
            <w:tcW w:w="796" w:type="pct"/>
            <w:tcBorders>
              <w:top w:val="nil"/>
              <w:left w:val="nil"/>
              <w:bottom w:val="single" w:sz="4" w:space="0" w:color="auto"/>
              <w:right w:val="single" w:sz="4" w:space="0" w:color="auto"/>
            </w:tcBorders>
            <w:shd w:val="clear" w:color="000000" w:fill="FFFFFF"/>
            <w:vAlign w:val="center"/>
            <w:hideMark/>
          </w:tcPr>
          <w:p w14:paraId="59C9DDB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304C744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C5195DC" w14:textId="4B6884ED"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F929B29" w14:textId="30EEC4C2"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AB5B01F"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Вытяжная вентиляция №2</w:t>
            </w:r>
          </w:p>
        </w:tc>
        <w:tc>
          <w:tcPr>
            <w:tcW w:w="1169" w:type="pct"/>
            <w:tcBorders>
              <w:top w:val="nil"/>
              <w:left w:val="nil"/>
              <w:bottom w:val="single" w:sz="4" w:space="0" w:color="auto"/>
              <w:right w:val="single" w:sz="4" w:space="0" w:color="auto"/>
            </w:tcBorders>
            <w:shd w:val="clear" w:color="000000" w:fill="FFFFFF"/>
            <w:vAlign w:val="center"/>
            <w:hideMark/>
          </w:tcPr>
          <w:p w14:paraId="273283D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Ц4-7С верх</w:t>
            </w:r>
          </w:p>
        </w:tc>
        <w:tc>
          <w:tcPr>
            <w:tcW w:w="796" w:type="pct"/>
            <w:tcBorders>
              <w:top w:val="nil"/>
              <w:left w:val="nil"/>
              <w:bottom w:val="single" w:sz="4" w:space="0" w:color="auto"/>
              <w:right w:val="single" w:sz="4" w:space="0" w:color="auto"/>
            </w:tcBorders>
            <w:shd w:val="clear" w:color="000000" w:fill="FFFFFF"/>
            <w:vAlign w:val="center"/>
            <w:hideMark/>
          </w:tcPr>
          <w:p w14:paraId="57F9541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131B7635"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2FF03EB" w14:textId="03C06426"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5383A0" w14:textId="1C46261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6572772"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Вытяжная вентиляция №3</w:t>
            </w:r>
          </w:p>
        </w:tc>
        <w:tc>
          <w:tcPr>
            <w:tcW w:w="1169" w:type="pct"/>
            <w:tcBorders>
              <w:top w:val="nil"/>
              <w:left w:val="nil"/>
              <w:bottom w:val="single" w:sz="4" w:space="0" w:color="auto"/>
              <w:right w:val="single" w:sz="4" w:space="0" w:color="auto"/>
            </w:tcBorders>
            <w:shd w:val="clear" w:color="000000" w:fill="FFFFFF"/>
            <w:vAlign w:val="center"/>
            <w:hideMark/>
          </w:tcPr>
          <w:p w14:paraId="6891190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Ц4-7С верх</w:t>
            </w:r>
          </w:p>
        </w:tc>
        <w:tc>
          <w:tcPr>
            <w:tcW w:w="796" w:type="pct"/>
            <w:tcBorders>
              <w:top w:val="nil"/>
              <w:left w:val="nil"/>
              <w:bottom w:val="single" w:sz="4" w:space="0" w:color="auto"/>
              <w:right w:val="single" w:sz="4" w:space="0" w:color="auto"/>
            </w:tcBorders>
            <w:shd w:val="clear" w:color="000000" w:fill="FFFFFF"/>
            <w:vAlign w:val="center"/>
            <w:hideMark/>
          </w:tcPr>
          <w:p w14:paraId="217B035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073C88AA"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A30F4E9" w14:textId="06CEB670"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5CA9651" w14:textId="5330685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6ED6EDB"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Вытяжная вентиляция №4</w:t>
            </w:r>
          </w:p>
        </w:tc>
        <w:tc>
          <w:tcPr>
            <w:tcW w:w="1169" w:type="pct"/>
            <w:tcBorders>
              <w:top w:val="nil"/>
              <w:left w:val="nil"/>
              <w:bottom w:val="single" w:sz="4" w:space="0" w:color="auto"/>
              <w:right w:val="single" w:sz="4" w:space="0" w:color="auto"/>
            </w:tcBorders>
            <w:shd w:val="clear" w:color="000000" w:fill="FFFFFF"/>
            <w:vAlign w:val="center"/>
            <w:hideMark/>
          </w:tcPr>
          <w:p w14:paraId="0DC2D0A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Ц4-7С нижн</w:t>
            </w:r>
          </w:p>
        </w:tc>
        <w:tc>
          <w:tcPr>
            <w:tcW w:w="796" w:type="pct"/>
            <w:tcBorders>
              <w:top w:val="nil"/>
              <w:left w:val="nil"/>
              <w:bottom w:val="single" w:sz="4" w:space="0" w:color="auto"/>
              <w:right w:val="single" w:sz="4" w:space="0" w:color="auto"/>
            </w:tcBorders>
            <w:shd w:val="clear" w:color="000000" w:fill="FFFFFF"/>
            <w:vAlign w:val="center"/>
            <w:hideMark/>
          </w:tcPr>
          <w:p w14:paraId="05CC664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0D7C54B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31F6EFB" w14:textId="433995BE"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57683BD" w14:textId="67F14E73"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2F5B859F" w14:textId="29E11A69" w:rsidR="009C6351" w:rsidRPr="00C76DB5" w:rsidRDefault="009C6351" w:rsidP="004045EA">
            <w:pPr>
              <w:spacing w:before="120" w:after="120"/>
              <w:jc w:val="center"/>
              <w:rPr>
                <w:rFonts w:ascii="Segoe UI" w:eastAsia="Times New Roman" w:hAnsi="Segoe UI" w:cs="Segoe UI"/>
                <w:b/>
                <w:bCs/>
                <w:sz w:val="20"/>
                <w:szCs w:val="20"/>
                <w:lang w:eastAsia="ru-RU"/>
              </w:rPr>
            </w:pPr>
            <w:r w:rsidRPr="00C76DB5">
              <w:rPr>
                <w:rFonts w:ascii="Segoe UI" w:eastAsia="Times New Roman" w:hAnsi="Segoe UI" w:cs="Segoe UI"/>
                <w:b/>
                <w:bCs/>
                <w:sz w:val="20"/>
                <w:szCs w:val="20"/>
                <w:lang w:eastAsia="ru-RU"/>
              </w:rPr>
              <w:t>ЦТП № 30</w:t>
            </w:r>
          </w:p>
        </w:tc>
      </w:tr>
      <w:tr w:rsidR="009C6351" w:rsidRPr="00C76DB5" w14:paraId="6F6E3EDE" w14:textId="6521E832"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EA8CF43"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hideMark/>
          </w:tcPr>
          <w:p w14:paraId="6D2422D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80/190-18,5/2</w:t>
            </w:r>
          </w:p>
        </w:tc>
        <w:tc>
          <w:tcPr>
            <w:tcW w:w="796" w:type="pct"/>
            <w:tcBorders>
              <w:top w:val="nil"/>
              <w:left w:val="nil"/>
              <w:bottom w:val="single" w:sz="4" w:space="0" w:color="auto"/>
              <w:right w:val="single" w:sz="4" w:space="0" w:color="auto"/>
            </w:tcBorders>
            <w:shd w:val="clear" w:color="000000" w:fill="FFFFFF"/>
            <w:vAlign w:val="center"/>
            <w:hideMark/>
          </w:tcPr>
          <w:p w14:paraId="1E5A7D3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10823D1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60D5B249" w14:textId="2954B812"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6A54B16" w14:textId="0125787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36ECE98"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7CF8987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100/165-22/2</w:t>
            </w:r>
          </w:p>
        </w:tc>
        <w:tc>
          <w:tcPr>
            <w:tcW w:w="796" w:type="pct"/>
            <w:tcBorders>
              <w:top w:val="nil"/>
              <w:left w:val="nil"/>
              <w:bottom w:val="single" w:sz="4" w:space="0" w:color="auto"/>
              <w:right w:val="single" w:sz="4" w:space="0" w:color="auto"/>
            </w:tcBorders>
            <w:shd w:val="clear" w:color="000000" w:fill="FFFFFF"/>
            <w:vAlign w:val="center"/>
            <w:hideMark/>
          </w:tcPr>
          <w:p w14:paraId="67FE528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22B075D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158BD7FC" w14:textId="32265E9C"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485C76B" w14:textId="30E9951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E3E7B9B"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Циркуляционный №3 ГВС</w:t>
            </w:r>
          </w:p>
        </w:tc>
        <w:tc>
          <w:tcPr>
            <w:tcW w:w="1169" w:type="pct"/>
            <w:tcBorders>
              <w:top w:val="nil"/>
              <w:left w:val="nil"/>
              <w:bottom w:val="single" w:sz="4" w:space="0" w:color="auto"/>
              <w:right w:val="single" w:sz="4" w:space="0" w:color="auto"/>
            </w:tcBorders>
            <w:shd w:val="clear" w:color="000000" w:fill="FFFFFF"/>
            <w:vAlign w:val="center"/>
            <w:hideMark/>
          </w:tcPr>
          <w:p w14:paraId="6E18E9BC"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CCBB806"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E5F993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0C09A80E" w14:textId="050858DF"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9DE4369" w14:textId="6980D340"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B40380D"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Циркуляционный №4 ГВС</w:t>
            </w:r>
          </w:p>
        </w:tc>
        <w:tc>
          <w:tcPr>
            <w:tcW w:w="1169" w:type="pct"/>
            <w:tcBorders>
              <w:top w:val="nil"/>
              <w:left w:val="nil"/>
              <w:bottom w:val="single" w:sz="4" w:space="0" w:color="auto"/>
              <w:right w:val="single" w:sz="4" w:space="0" w:color="auto"/>
            </w:tcBorders>
            <w:shd w:val="clear" w:color="000000" w:fill="FFFFFF"/>
            <w:vAlign w:val="center"/>
            <w:hideMark/>
          </w:tcPr>
          <w:p w14:paraId="79B31F0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67B9C38D"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C8FF607"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06.2017</w:t>
            </w:r>
          </w:p>
        </w:tc>
        <w:tc>
          <w:tcPr>
            <w:tcW w:w="746" w:type="pct"/>
            <w:tcBorders>
              <w:top w:val="nil"/>
              <w:left w:val="nil"/>
              <w:bottom w:val="single" w:sz="4" w:space="0" w:color="auto"/>
              <w:right w:val="single" w:sz="4" w:space="0" w:color="auto"/>
            </w:tcBorders>
            <w:shd w:val="clear" w:color="000000" w:fill="FFFFFF"/>
            <w:vAlign w:val="center"/>
          </w:tcPr>
          <w:p w14:paraId="0E351C40" w14:textId="2C462074"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9C3D5F3" w14:textId="268984E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CCD6F3"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135F373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6D70EE1"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4362A0E9"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4BBD6CE" w14:textId="1957D9E2"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E4AD7F4" w14:textId="352C4440"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7E43138D" w14:textId="2DA99EFF" w:rsidR="009C6351" w:rsidRPr="00C76DB5" w:rsidRDefault="009C6351" w:rsidP="004045EA">
            <w:pPr>
              <w:spacing w:before="120" w:after="120"/>
              <w:jc w:val="center"/>
              <w:rPr>
                <w:rFonts w:ascii="Segoe UI" w:eastAsia="Times New Roman" w:hAnsi="Segoe UI" w:cs="Segoe UI"/>
                <w:b/>
                <w:bCs/>
                <w:sz w:val="20"/>
                <w:szCs w:val="20"/>
                <w:lang w:eastAsia="ru-RU"/>
              </w:rPr>
            </w:pPr>
            <w:r w:rsidRPr="00C76DB5">
              <w:rPr>
                <w:rFonts w:ascii="Segoe UI" w:eastAsia="Times New Roman" w:hAnsi="Segoe UI" w:cs="Segoe UI"/>
                <w:b/>
                <w:bCs/>
                <w:sz w:val="20"/>
                <w:szCs w:val="20"/>
                <w:lang w:eastAsia="ru-RU"/>
              </w:rPr>
              <w:t>ЦТП № 31</w:t>
            </w:r>
          </w:p>
        </w:tc>
      </w:tr>
      <w:tr w:rsidR="009C6351" w:rsidRPr="00C76DB5" w14:paraId="0D1870C2" w14:textId="6E52134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84B7A65"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hideMark/>
          </w:tcPr>
          <w:p w14:paraId="42A33B80"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0B2E69E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EA28D6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5DBADC84" w14:textId="7527B859"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A1DE775" w14:textId="64AA9DA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DAA7400"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0F3126AE"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6BA58C4B"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904041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09.2018 б/у</w:t>
            </w:r>
          </w:p>
        </w:tc>
        <w:tc>
          <w:tcPr>
            <w:tcW w:w="746" w:type="pct"/>
            <w:tcBorders>
              <w:top w:val="nil"/>
              <w:left w:val="nil"/>
              <w:bottom w:val="single" w:sz="4" w:space="0" w:color="auto"/>
              <w:right w:val="single" w:sz="4" w:space="0" w:color="auto"/>
            </w:tcBorders>
            <w:shd w:val="clear" w:color="000000" w:fill="FFFFFF"/>
            <w:vAlign w:val="center"/>
          </w:tcPr>
          <w:p w14:paraId="006FDB01" w14:textId="0FD83090"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9588E46" w14:textId="5E31711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8454C12" w14:textId="77777777" w:rsidR="009C6351" w:rsidRPr="00C76DB5" w:rsidRDefault="009C6351" w:rsidP="004045EA">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05841CD8"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85336D4"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6B6B2ADF" w14:textId="77777777"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9CC038E" w14:textId="73CBAC19" w:rsidR="009C6351" w:rsidRPr="00C76DB5" w:rsidRDefault="009C6351" w:rsidP="009C6351">
            <w:pPr>
              <w:jc w:val="center"/>
              <w:rPr>
                <w:rFonts w:ascii="Segoe UI" w:eastAsia="Times New Roman" w:hAnsi="Segoe UI" w:cs="Segoe UI"/>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652734E" w14:textId="12B1241F" w:rsidTr="004045EA">
        <w:trPr>
          <w:trHeight w:val="270"/>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30C38251" w14:textId="49814E03"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№5, ул. Мира, д.2А</w:t>
            </w:r>
          </w:p>
        </w:tc>
      </w:tr>
      <w:tr w:rsidR="009C6351" w:rsidRPr="00C76DB5" w14:paraId="36EF9836" w14:textId="5EA3B108"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tcPr>
          <w:p w14:paraId="6AD42232" w14:textId="4C9369F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tcPr>
          <w:p w14:paraId="6730CFD3" w14:textId="4E550F9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80/170-15/2</w:t>
            </w:r>
          </w:p>
        </w:tc>
        <w:tc>
          <w:tcPr>
            <w:tcW w:w="796" w:type="pct"/>
            <w:tcBorders>
              <w:top w:val="nil"/>
              <w:left w:val="nil"/>
              <w:bottom w:val="single" w:sz="4" w:space="0" w:color="auto"/>
              <w:right w:val="single" w:sz="4" w:space="0" w:color="auto"/>
            </w:tcBorders>
            <w:shd w:val="clear" w:color="000000" w:fill="FFFFFF"/>
            <w:vAlign w:val="center"/>
          </w:tcPr>
          <w:p w14:paraId="56A1AEA3" w14:textId="3044963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tcPr>
          <w:p w14:paraId="13B58D04" w14:textId="5243547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8CB6330" w14:textId="61735EC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D2DAA61" w14:textId="3DA8F5C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DD1137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18E5497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80/170-15/2</w:t>
            </w:r>
          </w:p>
        </w:tc>
        <w:tc>
          <w:tcPr>
            <w:tcW w:w="796" w:type="pct"/>
            <w:tcBorders>
              <w:top w:val="nil"/>
              <w:left w:val="nil"/>
              <w:bottom w:val="single" w:sz="4" w:space="0" w:color="auto"/>
              <w:right w:val="single" w:sz="4" w:space="0" w:color="auto"/>
            </w:tcBorders>
            <w:shd w:val="clear" w:color="000000" w:fill="FFFFFF"/>
            <w:vAlign w:val="center"/>
            <w:hideMark/>
          </w:tcPr>
          <w:p w14:paraId="2F3F9A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3629D0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5E92511" w14:textId="220819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2794F42" w14:textId="2C3FADE1"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BEE41B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№1</w:t>
            </w:r>
          </w:p>
        </w:tc>
        <w:tc>
          <w:tcPr>
            <w:tcW w:w="1169" w:type="pct"/>
            <w:tcBorders>
              <w:top w:val="nil"/>
              <w:left w:val="nil"/>
              <w:bottom w:val="single" w:sz="4" w:space="0" w:color="auto"/>
              <w:right w:val="single" w:sz="4" w:space="0" w:color="auto"/>
            </w:tcBorders>
            <w:shd w:val="clear" w:color="000000" w:fill="FFFFFF"/>
            <w:vAlign w:val="center"/>
            <w:hideMark/>
          </w:tcPr>
          <w:p w14:paraId="5E5B509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МНI 204-1/Е/3-400-50-2</w:t>
            </w:r>
          </w:p>
        </w:tc>
        <w:tc>
          <w:tcPr>
            <w:tcW w:w="796" w:type="pct"/>
            <w:tcBorders>
              <w:top w:val="nil"/>
              <w:left w:val="nil"/>
              <w:bottom w:val="single" w:sz="4" w:space="0" w:color="auto"/>
              <w:right w:val="single" w:sz="4" w:space="0" w:color="auto"/>
            </w:tcBorders>
            <w:shd w:val="clear" w:color="000000" w:fill="FFFFFF"/>
            <w:vAlign w:val="center"/>
            <w:hideMark/>
          </w:tcPr>
          <w:p w14:paraId="70304FA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086DAC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1FE6D21" w14:textId="2BC5B8E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B9D3629" w14:textId="38AD3D0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2E2860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№2</w:t>
            </w:r>
          </w:p>
        </w:tc>
        <w:tc>
          <w:tcPr>
            <w:tcW w:w="1169" w:type="pct"/>
            <w:tcBorders>
              <w:top w:val="nil"/>
              <w:left w:val="nil"/>
              <w:bottom w:val="single" w:sz="4" w:space="0" w:color="auto"/>
              <w:right w:val="single" w:sz="4" w:space="0" w:color="auto"/>
            </w:tcBorders>
            <w:shd w:val="clear" w:color="000000" w:fill="FFFFFF"/>
            <w:vAlign w:val="center"/>
            <w:hideMark/>
          </w:tcPr>
          <w:p w14:paraId="373C4F2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МНI 204-1/Е/3-400-50-2</w:t>
            </w:r>
          </w:p>
        </w:tc>
        <w:tc>
          <w:tcPr>
            <w:tcW w:w="796" w:type="pct"/>
            <w:tcBorders>
              <w:top w:val="nil"/>
              <w:left w:val="nil"/>
              <w:bottom w:val="single" w:sz="4" w:space="0" w:color="auto"/>
              <w:right w:val="single" w:sz="4" w:space="0" w:color="auto"/>
            </w:tcBorders>
            <w:shd w:val="clear" w:color="000000" w:fill="FFFFFF"/>
            <w:vAlign w:val="center"/>
            <w:hideMark/>
          </w:tcPr>
          <w:p w14:paraId="1FB53C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06E934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90B8F5B" w14:textId="5B536B7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D1B58DD" w14:textId="7B879762"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93387C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№1</w:t>
            </w:r>
          </w:p>
        </w:tc>
        <w:tc>
          <w:tcPr>
            <w:tcW w:w="1169" w:type="pct"/>
            <w:tcBorders>
              <w:top w:val="nil"/>
              <w:left w:val="nil"/>
              <w:bottom w:val="single" w:sz="4" w:space="0" w:color="auto"/>
              <w:right w:val="single" w:sz="4" w:space="0" w:color="auto"/>
            </w:tcBorders>
            <w:shd w:val="clear" w:color="000000" w:fill="FFFFFF"/>
            <w:vAlign w:val="center"/>
            <w:hideMark/>
          </w:tcPr>
          <w:p w14:paraId="68EBCE2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65/115-1,5/2</w:t>
            </w:r>
          </w:p>
        </w:tc>
        <w:tc>
          <w:tcPr>
            <w:tcW w:w="796" w:type="pct"/>
            <w:tcBorders>
              <w:top w:val="nil"/>
              <w:left w:val="nil"/>
              <w:bottom w:val="single" w:sz="4" w:space="0" w:color="auto"/>
              <w:right w:val="single" w:sz="4" w:space="0" w:color="auto"/>
            </w:tcBorders>
            <w:shd w:val="clear" w:color="000000" w:fill="FFFFFF"/>
            <w:vAlign w:val="center"/>
            <w:hideMark/>
          </w:tcPr>
          <w:p w14:paraId="3951971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0A1E72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BC77813" w14:textId="2A4F274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E0DD75C" w14:textId="4E5632E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D2CF14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№2</w:t>
            </w:r>
          </w:p>
        </w:tc>
        <w:tc>
          <w:tcPr>
            <w:tcW w:w="1169" w:type="pct"/>
            <w:tcBorders>
              <w:top w:val="nil"/>
              <w:left w:val="nil"/>
              <w:bottom w:val="single" w:sz="4" w:space="0" w:color="auto"/>
              <w:right w:val="single" w:sz="4" w:space="0" w:color="auto"/>
            </w:tcBorders>
            <w:shd w:val="clear" w:color="000000" w:fill="FFFFFF"/>
            <w:vAlign w:val="center"/>
            <w:hideMark/>
          </w:tcPr>
          <w:p w14:paraId="302FEB5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65/115-1,5/2</w:t>
            </w:r>
          </w:p>
        </w:tc>
        <w:tc>
          <w:tcPr>
            <w:tcW w:w="796" w:type="pct"/>
            <w:tcBorders>
              <w:top w:val="nil"/>
              <w:left w:val="nil"/>
              <w:bottom w:val="single" w:sz="4" w:space="0" w:color="auto"/>
              <w:right w:val="single" w:sz="4" w:space="0" w:color="auto"/>
            </w:tcBorders>
            <w:shd w:val="clear" w:color="000000" w:fill="FFFFFF"/>
            <w:vAlign w:val="center"/>
            <w:hideMark/>
          </w:tcPr>
          <w:p w14:paraId="3964EA5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1,5</w:t>
            </w:r>
          </w:p>
        </w:tc>
        <w:tc>
          <w:tcPr>
            <w:tcW w:w="789" w:type="pct"/>
            <w:tcBorders>
              <w:top w:val="nil"/>
              <w:left w:val="nil"/>
              <w:bottom w:val="single" w:sz="4" w:space="0" w:color="auto"/>
              <w:right w:val="single" w:sz="4" w:space="0" w:color="auto"/>
            </w:tcBorders>
            <w:shd w:val="clear" w:color="000000" w:fill="FFFFFF"/>
            <w:vAlign w:val="center"/>
            <w:hideMark/>
          </w:tcPr>
          <w:p w14:paraId="6F7F9F4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BEC15D2" w14:textId="39A371B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C253E2C" w14:textId="0B0DF8D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0BAE6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осевой №1</w:t>
            </w:r>
          </w:p>
        </w:tc>
        <w:tc>
          <w:tcPr>
            <w:tcW w:w="1169" w:type="pct"/>
            <w:tcBorders>
              <w:top w:val="nil"/>
              <w:left w:val="nil"/>
              <w:bottom w:val="single" w:sz="4" w:space="0" w:color="auto"/>
              <w:right w:val="single" w:sz="4" w:space="0" w:color="auto"/>
            </w:tcBorders>
            <w:shd w:val="clear" w:color="000000" w:fill="FFFFFF"/>
            <w:vAlign w:val="center"/>
            <w:hideMark/>
          </w:tcPr>
          <w:p w14:paraId="0F2D7D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5F31B5A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0,12</w:t>
            </w:r>
          </w:p>
        </w:tc>
        <w:tc>
          <w:tcPr>
            <w:tcW w:w="789" w:type="pct"/>
            <w:tcBorders>
              <w:top w:val="nil"/>
              <w:left w:val="nil"/>
              <w:bottom w:val="single" w:sz="4" w:space="0" w:color="auto"/>
              <w:right w:val="single" w:sz="4" w:space="0" w:color="auto"/>
            </w:tcBorders>
            <w:shd w:val="clear" w:color="000000" w:fill="FFFFFF"/>
            <w:vAlign w:val="center"/>
            <w:hideMark/>
          </w:tcPr>
          <w:p w14:paraId="1112DFE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20F80D5" w14:textId="4E4F456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8EDAE9A" w14:textId="17CE3E7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BCEE4D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Вентилятор осевой №2</w:t>
            </w:r>
          </w:p>
        </w:tc>
        <w:tc>
          <w:tcPr>
            <w:tcW w:w="1169" w:type="pct"/>
            <w:tcBorders>
              <w:top w:val="nil"/>
              <w:left w:val="nil"/>
              <w:bottom w:val="single" w:sz="4" w:space="0" w:color="auto"/>
              <w:right w:val="single" w:sz="4" w:space="0" w:color="auto"/>
            </w:tcBorders>
            <w:shd w:val="clear" w:color="000000" w:fill="FFFFFF"/>
            <w:vAlign w:val="center"/>
            <w:hideMark/>
          </w:tcPr>
          <w:p w14:paraId="2B2EEC0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ВО-4,0</w:t>
            </w:r>
          </w:p>
        </w:tc>
        <w:tc>
          <w:tcPr>
            <w:tcW w:w="796" w:type="pct"/>
            <w:tcBorders>
              <w:top w:val="nil"/>
              <w:left w:val="nil"/>
              <w:bottom w:val="single" w:sz="4" w:space="0" w:color="auto"/>
              <w:right w:val="single" w:sz="4" w:space="0" w:color="auto"/>
            </w:tcBorders>
            <w:shd w:val="clear" w:color="000000" w:fill="FFFFFF"/>
            <w:vAlign w:val="center"/>
            <w:hideMark/>
          </w:tcPr>
          <w:p w14:paraId="4222423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0,12</w:t>
            </w:r>
          </w:p>
        </w:tc>
        <w:tc>
          <w:tcPr>
            <w:tcW w:w="789" w:type="pct"/>
            <w:tcBorders>
              <w:top w:val="nil"/>
              <w:left w:val="nil"/>
              <w:bottom w:val="single" w:sz="4" w:space="0" w:color="auto"/>
              <w:right w:val="single" w:sz="4" w:space="0" w:color="auto"/>
            </w:tcBorders>
            <w:shd w:val="clear" w:color="000000" w:fill="FFFFFF"/>
            <w:vAlign w:val="center"/>
            <w:hideMark/>
          </w:tcPr>
          <w:p w14:paraId="3752A76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E3F92A7" w14:textId="5226C09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B6DAA0" w14:textId="47EA03A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150380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КиПиА</w:t>
            </w:r>
          </w:p>
        </w:tc>
        <w:tc>
          <w:tcPr>
            <w:tcW w:w="1169" w:type="pct"/>
            <w:tcBorders>
              <w:top w:val="nil"/>
              <w:left w:val="nil"/>
              <w:bottom w:val="single" w:sz="4" w:space="0" w:color="auto"/>
              <w:right w:val="single" w:sz="4" w:space="0" w:color="auto"/>
            </w:tcBorders>
            <w:shd w:val="clear" w:color="000000" w:fill="FFFFFF"/>
            <w:vAlign w:val="center"/>
            <w:hideMark/>
          </w:tcPr>
          <w:p w14:paraId="0D81C4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66999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5C20F72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79C2371" w14:textId="33B7F6F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5D0443" w14:textId="3C08A23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CEE1A3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Электропривод горелки №1</w:t>
            </w:r>
          </w:p>
        </w:tc>
        <w:tc>
          <w:tcPr>
            <w:tcW w:w="1169" w:type="pct"/>
            <w:tcBorders>
              <w:top w:val="nil"/>
              <w:left w:val="nil"/>
              <w:bottom w:val="single" w:sz="4" w:space="0" w:color="auto"/>
              <w:right w:val="single" w:sz="4" w:space="0" w:color="auto"/>
            </w:tcBorders>
            <w:shd w:val="clear" w:color="000000" w:fill="FFFFFF"/>
            <w:vAlign w:val="center"/>
            <w:hideMark/>
          </w:tcPr>
          <w:p w14:paraId="156FC39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BAE252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62D4520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243A458" w14:textId="338B2B5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53B759" w14:textId="68049CAF"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97926A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Электропривод горелки №2</w:t>
            </w:r>
          </w:p>
        </w:tc>
        <w:tc>
          <w:tcPr>
            <w:tcW w:w="1169" w:type="pct"/>
            <w:tcBorders>
              <w:top w:val="nil"/>
              <w:left w:val="nil"/>
              <w:bottom w:val="single" w:sz="4" w:space="0" w:color="auto"/>
              <w:right w:val="single" w:sz="4" w:space="0" w:color="auto"/>
            </w:tcBorders>
            <w:shd w:val="clear" w:color="000000" w:fill="FFFFFF"/>
            <w:vAlign w:val="center"/>
            <w:hideMark/>
          </w:tcPr>
          <w:p w14:paraId="77CCA3D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0B7554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144ECE7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3FBC1D0" w14:textId="7D0A83D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0FAAB17" w14:textId="3C47130B"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0DB2559B" w14:textId="35ADF7FB"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Котельная №6 ул. Пушная, д.2</w:t>
            </w:r>
          </w:p>
        </w:tc>
      </w:tr>
      <w:tr w:rsidR="009C6351" w:rsidRPr="00C76DB5" w14:paraId="13C2B32E" w14:textId="0D8ACF2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B8244A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№1</w:t>
            </w:r>
          </w:p>
        </w:tc>
        <w:tc>
          <w:tcPr>
            <w:tcW w:w="1169" w:type="pct"/>
            <w:tcBorders>
              <w:top w:val="nil"/>
              <w:left w:val="nil"/>
              <w:bottom w:val="single" w:sz="4" w:space="0" w:color="auto"/>
              <w:right w:val="single" w:sz="4" w:space="0" w:color="auto"/>
            </w:tcBorders>
            <w:shd w:val="clear" w:color="000000" w:fill="FFFFFF"/>
            <w:vAlign w:val="center"/>
            <w:hideMark/>
          </w:tcPr>
          <w:p w14:paraId="5F91C8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DAB PUMPS СР 50/3100 Т</w:t>
            </w:r>
          </w:p>
        </w:tc>
        <w:tc>
          <w:tcPr>
            <w:tcW w:w="796" w:type="pct"/>
            <w:tcBorders>
              <w:top w:val="nil"/>
              <w:left w:val="nil"/>
              <w:bottom w:val="single" w:sz="4" w:space="0" w:color="auto"/>
              <w:right w:val="single" w:sz="4" w:space="0" w:color="auto"/>
            </w:tcBorders>
            <w:shd w:val="clear" w:color="000000" w:fill="FFFFFF"/>
            <w:vAlign w:val="center"/>
            <w:hideMark/>
          </w:tcPr>
          <w:p w14:paraId="76BE7DA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2,51</w:t>
            </w:r>
          </w:p>
        </w:tc>
        <w:tc>
          <w:tcPr>
            <w:tcW w:w="789" w:type="pct"/>
            <w:tcBorders>
              <w:top w:val="nil"/>
              <w:left w:val="nil"/>
              <w:bottom w:val="single" w:sz="4" w:space="0" w:color="auto"/>
              <w:right w:val="single" w:sz="4" w:space="0" w:color="auto"/>
            </w:tcBorders>
            <w:shd w:val="clear" w:color="000000" w:fill="FFFFFF"/>
            <w:vAlign w:val="center"/>
            <w:hideMark/>
          </w:tcPr>
          <w:p w14:paraId="04E657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09.2019</w:t>
            </w:r>
          </w:p>
        </w:tc>
        <w:tc>
          <w:tcPr>
            <w:tcW w:w="746" w:type="pct"/>
            <w:tcBorders>
              <w:top w:val="nil"/>
              <w:left w:val="nil"/>
              <w:bottom w:val="single" w:sz="4" w:space="0" w:color="auto"/>
              <w:right w:val="single" w:sz="4" w:space="0" w:color="auto"/>
            </w:tcBorders>
            <w:shd w:val="clear" w:color="000000" w:fill="FFFFFF"/>
            <w:vAlign w:val="center"/>
          </w:tcPr>
          <w:p w14:paraId="213A260C" w14:textId="4F87DC8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F95A692" w14:textId="4ED25F25"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F60BA8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№2</w:t>
            </w:r>
          </w:p>
        </w:tc>
        <w:tc>
          <w:tcPr>
            <w:tcW w:w="1169" w:type="pct"/>
            <w:tcBorders>
              <w:top w:val="nil"/>
              <w:left w:val="nil"/>
              <w:bottom w:val="single" w:sz="4" w:space="0" w:color="auto"/>
              <w:right w:val="single" w:sz="4" w:space="0" w:color="auto"/>
            </w:tcBorders>
            <w:shd w:val="clear" w:color="000000" w:fill="FFFFFF"/>
            <w:vAlign w:val="center"/>
            <w:hideMark/>
          </w:tcPr>
          <w:p w14:paraId="2CE0F6E8"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TEE ELECTRIC MOTORS QS FA 112M2A-9214</w:t>
            </w:r>
          </w:p>
        </w:tc>
        <w:tc>
          <w:tcPr>
            <w:tcW w:w="796" w:type="pct"/>
            <w:tcBorders>
              <w:top w:val="nil"/>
              <w:left w:val="nil"/>
              <w:bottom w:val="single" w:sz="4" w:space="0" w:color="auto"/>
              <w:right w:val="single" w:sz="4" w:space="0" w:color="auto"/>
            </w:tcBorders>
            <w:shd w:val="clear" w:color="000000" w:fill="FFFFFF"/>
            <w:vAlign w:val="center"/>
            <w:hideMark/>
          </w:tcPr>
          <w:p w14:paraId="4D6CF3A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67CC318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7798DE89" w14:textId="2A241EE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A4318A4" w14:textId="3E9E34A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B23F94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№7</w:t>
            </w:r>
          </w:p>
        </w:tc>
        <w:tc>
          <w:tcPr>
            <w:tcW w:w="1169" w:type="pct"/>
            <w:tcBorders>
              <w:top w:val="nil"/>
              <w:left w:val="nil"/>
              <w:bottom w:val="single" w:sz="4" w:space="0" w:color="auto"/>
              <w:right w:val="single" w:sz="4" w:space="0" w:color="auto"/>
            </w:tcBorders>
            <w:shd w:val="clear" w:color="000000" w:fill="FFFFFF"/>
            <w:vAlign w:val="center"/>
            <w:hideMark/>
          </w:tcPr>
          <w:p w14:paraId="3E1F8C4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DAB KPS 30/16M</w:t>
            </w:r>
          </w:p>
        </w:tc>
        <w:tc>
          <w:tcPr>
            <w:tcW w:w="796" w:type="pct"/>
            <w:tcBorders>
              <w:top w:val="nil"/>
              <w:left w:val="nil"/>
              <w:bottom w:val="single" w:sz="4" w:space="0" w:color="auto"/>
              <w:right w:val="single" w:sz="4" w:space="0" w:color="auto"/>
            </w:tcBorders>
            <w:shd w:val="clear" w:color="000000" w:fill="FFFFFF"/>
            <w:vAlign w:val="center"/>
            <w:hideMark/>
          </w:tcPr>
          <w:p w14:paraId="5B56994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0,47</w:t>
            </w:r>
          </w:p>
        </w:tc>
        <w:tc>
          <w:tcPr>
            <w:tcW w:w="789" w:type="pct"/>
            <w:tcBorders>
              <w:top w:val="nil"/>
              <w:left w:val="nil"/>
              <w:bottom w:val="single" w:sz="4" w:space="0" w:color="auto"/>
              <w:right w:val="single" w:sz="4" w:space="0" w:color="auto"/>
            </w:tcBorders>
            <w:shd w:val="clear" w:color="000000" w:fill="FFFFFF"/>
            <w:vAlign w:val="center"/>
            <w:hideMark/>
          </w:tcPr>
          <w:p w14:paraId="244305D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09.2019</w:t>
            </w:r>
          </w:p>
        </w:tc>
        <w:tc>
          <w:tcPr>
            <w:tcW w:w="746" w:type="pct"/>
            <w:tcBorders>
              <w:top w:val="nil"/>
              <w:left w:val="nil"/>
              <w:bottom w:val="single" w:sz="4" w:space="0" w:color="auto"/>
              <w:right w:val="single" w:sz="4" w:space="0" w:color="auto"/>
            </w:tcBorders>
            <w:shd w:val="clear" w:color="000000" w:fill="FFFFFF"/>
            <w:vAlign w:val="center"/>
          </w:tcPr>
          <w:p w14:paraId="56564F9E" w14:textId="46C35BE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4D11FA7" w14:textId="48394AA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B150CC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№5</w:t>
            </w:r>
          </w:p>
        </w:tc>
        <w:tc>
          <w:tcPr>
            <w:tcW w:w="1169" w:type="pct"/>
            <w:tcBorders>
              <w:top w:val="nil"/>
              <w:left w:val="nil"/>
              <w:bottom w:val="single" w:sz="4" w:space="0" w:color="auto"/>
              <w:right w:val="single" w:sz="4" w:space="0" w:color="auto"/>
            </w:tcBorders>
            <w:shd w:val="clear" w:color="000000" w:fill="FFFFFF"/>
            <w:vAlign w:val="center"/>
            <w:hideMark/>
          </w:tcPr>
          <w:p w14:paraId="3197961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ДАВ СР 40/3500 Т</w:t>
            </w:r>
          </w:p>
        </w:tc>
        <w:tc>
          <w:tcPr>
            <w:tcW w:w="796" w:type="pct"/>
            <w:tcBorders>
              <w:top w:val="nil"/>
              <w:left w:val="nil"/>
              <w:bottom w:val="single" w:sz="4" w:space="0" w:color="auto"/>
              <w:right w:val="single" w:sz="4" w:space="0" w:color="auto"/>
            </w:tcBorders>
            <w:shd w:val="clear" w:color="000000" w:fill="FFFFFF"/>
            <w:vAlign w:val="center"/>
            <w:hideMark/>
          </w:tcPr>
          <w:p w14:paraId="1F65D6D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2,94</w:t>
            </w:r>
          </w:p>
        </w:tc>
        <w:tc>
          <w:tcPr>
            <w:tcW w:w="789" w:type="pct"/>
            <w:tcBorders>
              <w:top w:val="nil"/>
              <w:left w:val="nil"/>
              <w:bottom w:val="single" w:sz="4" w:space="0" w:color="auto"/>
              <w:right w:val="single" w:sz="4" w:space="0" w:color="auto"/>
            </w:tcBorders>
            <w:shd w:val="clear" w:color="000000" w:fill="FFFFFF"/>
            <w:vAlign w:val="center"/>
            <w:hideMark/>
          </w:tcPr>
          <w:p w14:paraId="20F07BF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2015</w:t>
            </w:r>
          </w:p>
        </w:tc>
        <w:tc>
          <w:tcPr>
            <w:tcW w:w="746" w:type="pct"/>
            <w:tcBorders>
              <w:top w:val="nil"/>
              <w:left w:val="nil"/>
              <w:bottom w:val="single" w:sz="4" w:space="0" w:color="auto"/>
              <w:right w:val="single" w:sz="4" w:space="0" w:color="auto"/>
            </w:tcBorders>
            <w:shd w:val="clear" w:color="000000" w:fill="FFFFFF"/>
            <w:vAlign w:val="center"/>
          </w:tcPr>
          <w:p w14:paraId="58F18B82" w14:textId="4FA9F67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F085982" w14:textId="4581E5D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5B830D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Котлового контура №6</w:t>
            </w:r>
          </w:p>
        </w:tc>
        <w:tc>
          <w:tcPr>
            <w:tcW w:w="1169" w:type="pct"/>
            <w:tcBorders>
              <w:top w:val="nil"/>
              <w:left w:val="nil"/>
              <w:bottom w:val="single" w:sz="4" w:space="0" w:color="auto"/>
              <w:right w:val="single" w:sz="4" w:space="0" w:color="auto"/>
            </w:tcBorders>
            <w:shd w:val="clear" w:color="000000" w:fill="FFFFFF"/>
            <w:vAlign w:val="center"/>
            <w:hideMark/>
          </w:tcPr>
          <w:p w14:paraId="2636ACE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ДАВ СР 40/3500 Т</w:t>
            </w:r>
          </w:p>
        </w:tc>
        <w:tc>
          <w:tcPr>
            <w:tcW w:w="796" w:type="pct"/>
            <w:tcBorders>
              <w:top w:val="nil"/>
              <w:left w:val="nil"/>
              <w:bottom w:val="single" w:sz="4" w:space="0" w:color="auto"/>
              <w:right w:val="single" w:sz="4" w:space="0" w:color="auto"/>
            </w:tcBorders>
            <w:shd w:val="clear" w:color="000000" w:fill="FFFFFF"/>
            <w:vAlign w:val="center"/>
            <w:hideMark/>
          </w:tcPr>
          <w:p w14:paraId="1A93087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2,94</w:t>
            </w:r>
          </w:p>
        </w:tc>
        <w:tc>
          <w:tcPr>
            <w:tcW w:w="789" w:type="pct"/>
            <w:tcBorders>
              <w:top w:val="nil"/>
              <w:left w:val="nil"/>
              <w:bottom w:val="single" w:sz="4" w:space="0" w:color="auto"/>
              <w:right w:val="single" w:sz="4" w:space="0" w:color="auto"/>
            </w:tcBorders>
            <w:shd w:val="clear" w:color="000000" w:fill="FFFFFF"/>
            <w:vAlign w:val="center"/>
            <w:hideMark/>
          </w:tcPr>
          <w:p w14:paraId="15B9413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35AA333" w14:textId="4661715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54D71AA" w14:textId="6733A34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5ED1B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№3</w:t>
            </w:r>
          </w:p>
        </w:tc>
        <w:tc>
          <w:tcPr>
            <w:tcW w:w="1169" w:type="pct"/>
            <w:tcBorders>
              <w:top w:val="nil"/>
              <w:left w:val="nil"/>
              <w:bottom w:val="single" w:sz="4" w:space="0" w:color="auto"/>
              <w:right w:val="single" w:sz="4" w:space="0" w:color="auto"/>
            </w:tcBorders>
            <w:shd w:val="clear" w:color="000000" w:fill="FFFFFF"/>
            <w:vAlign w:val="center"/>
            <w:hideMark/>
          </w:tcPr>
          <w:p w14:paraId="169FBB7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GRUNDFOS UPS 32-80</w:t>
            </w:r>
          </w:p>
        </w:tc>
        <w:tc>
          <w:tcPr>
            <w:tcW w:w="796" w:type="pct"/>
            <w:tcBorders>
              <w:top w:val="nil"/>
              <w:left w:val="nil"/>
              <w:bottom w:val="single" w:sz="4" w:space="0" w:color="auto"/>
              <w:right w:val="single" w:sz="4" w:space="0" w:color="auto"/>
            </w:tcBorders>
            <w:shd w:val="clear" w:color="000000" w:fill="FFFFFF"/>
            <w:vAlign w:val="center"/>
            <w:hideMark/>
          </w:tcPr>
          <w:p w14:paraId="08E6717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0,22</w:t>
            </w:r>
          </w:p>
        </w:tc>
        <w:tc>
          <w:tcPr>
            <w:tcW w:w="789" w:type="pct"/>
            <w:tcBorders>
              <w:top w:val="nil"/>
              <w:left w:val="nil"/>
              <w:bottom w:val="single" w:sz="4" w:space="0" w:color="auto"/>
              <w:right w:val="single" w:sz="4" w:space="0" w:color="auto"/>
            </w:tcBorders>
            <w:shd w:val="clear" w:color="000000" w:fill="FFFFFF"/>
            <w:vAlign w:val="center"/>
            <w:hideMark/>
          </w:tcPr>
          <w:p w14:paraId="0B9B711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14.10.2019</w:t>
            </w:r>
          </w:p>
        </w:tc>
        <w:tc>
          <w:tcPr>
            <w:tcW w:w="746" w:type="pct"/>
            <w:tcBorders>
              <w:top w:val="nil"/>
              <w:left w:val="nil"/>
              <w:bottom w:val="single" w:sz="4" w:space="0" w:color="auto"/>
              <w:right w:val="single" w:sz="4" w:space="0" w:color="auto"/>
            </w:tcBorders>
            <w:shd w:val="clear" w:color="000000" w:fill="FFFFFF"/>
            <w:vAlign w:val="center"/>
          </w:tcPr>
          <w:p w14:paraId="430CE7FD" w14:textId="2345502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00DAB65" w14:textId="612CAA0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70E747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№4</w:t>
            </w:r>
          </w:p>
        </w:tc>
        <w:tc>
          <w:tcPr>
            <w:tcW w:w="1169" w:type="pct"/>
            <w:tcBorders>
              <w:top w:val="nil"/>
              <w:left w:val="nil"/>
              <w:bottom w:val="single" w:sz="4" w:space="0" w:color="auto"/>
              <w:right w:val="single" w:sz="4" w:space="0" w:color="auto"/>
            </w:tcBorders>
            <w:shd w:val="clear" w:color="000000" w:fill="FFFFFF"/>
            <w:vAlign w:val="center"/>
            <w:hideMark/>
          </w:tcPr>
          <w:p w14:paraId="30965CFC"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MARLINO/AQUA TIM AM*-XPS 32-8-180</w:t>
            </w:r>
          </w:p>
        </w:tc>
        <w:tc>
          <w:tcPr>
            <w:tcW w:w="796" w:type="pct"/>
            <w:tcBorders>
              <w:top w:val="nil"/>
              <w:left w:val="nil"/>
              <w:bottom w:val="single" w:sz="4" w:space="0" w:color="auto"/>
              <w:right w:val="single" w:sz="4" w:space="0" w:color="auto"/>
            </w:tcBorders>
            <w:shd w:val="clear" w:color="000000" w:fill="FFFFFF"/>
            <w:vAlign w:val="center"/>
            <w:hideMark/>
          </w:tcPr>
          <w:p w14:paraId="1379F70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0,165</w:t>
            </w:r>
          </w:p>
        </w:tc>
        <w:tc>
          <w:tcPr>
            <w:tcW w:w="789" w:type="pct"/>
            <w:tcBorders>
              <w:top w:val="nil"/>
              <w:left w:val="nil"/>
              <w:bottom w:val="single" w:sz="4" w:space="0" w:color="auto"/>
              <w:right w:val="single" w:sz="4" w:space="0" w:color="auto"/>
            </w:tcBorders>
            <w:shd w:val="clear" w:color="000000" w:fill="FFFFFF"/>
            <w:vAlign w:val="center"/>
            <w:hideMark/>
          </w:tcPr>
          <w:p w14:paraId="4906AC5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0983B593" w14:textId="35218BB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25AE13D" w14:textId="1CD9728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77500D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6EAEB01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EA7519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w:t>
            </w:r>
          </w:p>
        </w:tc>
        <w:tc>
          <w:tcPr>
            <w:tcW w:w="789" w:type="pct"/>
            <w:tcBorders>
              <w:top w:val="nil"/>
              <w:left w:val="nil"/>
              <w:bottom w:val="single" w:sz="4" w:space="0" w:color="auto"/>
              <w:right w:val="single" w:sz="4" w:space="0" w:color="auto"/>
            </w:tcBorders>
            <w:shd w:val="clear" w:color="000000" w:fill="FFFFFF"/>
            <w:vAlign w:val="center"/>
            <w:hideMark/>
          </w:tcPr>
          <w:p w14:paraId="33F17D2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D0AE893" w14:textId="62F9BC4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4E9ECFD" w14:textId="06893934"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37FB11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Электропривод горелки №1</w:t>
            </w:r>
          </w:p>
        </w:tc>
        <w:tc>
          <w:tcPr>
            <w:tcW w:w="1169" w:type="pct"/>
            <w:tcBorders>
              <w:top w:val="nil"/>
              <w:left w:val="nil"/>
              <w:bottom w:val="single" w:sz="4" w:space="0" w:color="auto"/>
              <w:right w:val="single" w:sz="4" w:space="0" w:color="auto"/>
            </w:tcBorders>
            <w:shd w:val="clear" w:color="000000" w:fill="FFFFFF"/>
            <w:vAlign w:val="center"/>
            <w:hideMark/>
          </w:tcPr>
          <w:p w14:paraId="54BA51B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ADEC64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1F6A87D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96445A6" w14:textId="21B7DC1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62F34ED" w14:textId="76D0CF4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D35945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Электропривод горелки №2</w:t>
            </w:r>
          </w:p>
        </w:tc>
        <w:tc>
          <w:tcPr>
            <w:tcW w:w="1169" w:type="pct"/>
            <w:tcBorders>
              <w:top w:val="nil"/>
              <w:left w:val="nil"/>
              <w:bottom w:val="single" w:sz="4" w:space="0" w:color="auto"/>
              <w:right w:val="single" w:sz="4" w:space="0" w:color="auto"/>
            </w:tcBorders>
            <w:shd w:val="clear" w:color="000000" w:fill="FFFFFF"/>
            <w:vAlign w:val="center"/>
            <w:hideMark/>
          </w:tcPr>
          <w:p w14:paraId="7B8936D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A0A5A8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0,55</w:t>
            </w:r>
          </w:p>
        </w:tc>
        <w:tc>
          <w:tcPr>
            <w:tcW w:w="789" w:type="pct"/>
            <w:tcBorders>
              <w:top w:val="nil"/>
              <w:left w:val="nil"/>
              <w:bottom w:val="single" w:sz="4" w:space="0" w:color="auto"/>
              <w:right w:val="single" w:sz="4" w:space="0" w:color="auto"/>
            </w:tcBorders>
            <w:shd w:val="clear" w:color="000000" w:fill="FFFFFF"/>
            <w:vAlign w:val="center"/>
            <w:hideMark/>
          </w:tcPr>
          <w:p w14:paraId="5A40E2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3AC3500" w14:textId="2583F77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7745C2B" w14:textId="407A1DF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C0E190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Компрессор передвижной Hyndai</w:t>
            </w:r>
          </w:p>
        </w:tc>
        <w:tc>
          <w:tcPr>
            <w:tcW w:w="1169" w:type="pct"/>
            <w:tcBorders>
              <w:top w:val="nil"/>
              <w:left w:val="nil"/>
              <w:bottom w:val="single" w:sz="4" w:space="0" w:color="auto"/>
              <w:right w:val="single" w:sz="4" w:space="0" w:color="auto"/>
            </w:tcBorders>
            <w:shd w:val="clear" w:color="000000" w:fill="FFFFFF"/>
            <w:vAlign w:val="center"/>
            <w:hideMark/>
          </w:tcPr>
          <w:p w14:paraId="23E2EC7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HYC 2550</w:t>
            </w:r>
          </w:p>
        </w:tc>
        <w:tc>
          <w:tcPr>
            <w:tcW w:w="796" w:type="pct"/>
            <w:tcBorders>
              <w:top w:val="nil"/>
              <w:left w:val="nil"/>
              <w:bottom w:val="single" w:sz="4" w:space="0" w:color="auto"/>
              <w:right w:val="single" w:sz="4" w:space="0" w:color="auto"/>
            </w:tcBorders>
            <w:shd w:val="clear" w:color="000000" w:fill="FFFFFF"/>
            <w:vAlign w:val="center"/>
            <w:hideMark/>
          </w:tcPr>
          <w:p w14:paraId="5396AA0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5604F6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10.2017</w:t>
            </w:r>
          </w:p>
        </w:tc>
        <w:tc>
          <w:tcPr>
            <w:tcW w:w="746" w:type="pct"/>
            <w:tcBorders>
              <w:top w:val="nil"/>
              <w:left w:val="nil"/>
              <w:bottom w:val="single" w:sz="4" w:space="0" w:color="auto"/>
              <w:right w:val="single" w:sz="4" w:space="0" w:color="auto"/>
            </w:tcBorders>
            <w:shd w:val="clear" w:color="000000" w:fill="FFFFFF"/>
            <w:vAlign w:val="center"/>
          </w:tcPr>
          <w:p w14:paraId="27DD3659" w14:textId="52BA3DA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6C0EB4A" w14:textId="6C7ABA16" w:rsidTr="004045EA">
        <w:trPr>
          <w:trHeight w:val="28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3B41E251" w14:textId="16619810"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№7, улица Красноармейская, юго-восточнее жилого дома №56А</w:t>
            </w:r>
          </w:p>
        </w:tc>
      </w:tr>
      <w:tr w:rsidR="009C6351" w:rsidRPr="00C76DB5" w14:paraId="4D9549A3" w14:textId="69940ED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20F50E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К3.1</w:t>
            </w:r>
          </w:p>
        </w:tc>
        <w:tc>
          <w:tcPr>
            <w:tcW w:w="1169" w:type="pct"/>
            <w:tcBorders>
              <w:top w:val="nil"/>
              <w:left w:val="nil"/>
              <w:bottom w:val="single" w:sz="4" w:space="0" w:color="auto"/>
              <w:right w:val="single" w:sz="4" w:space="0" w:color="auto"/>
            </w:tcBorders>
            <w:shd w:val="clear" w:color="000000" w:fill="FFFFFF"/>
            <w:vAlign w:val="center"/>
            <w:hideMark/>
          </w:tcPr>
          <w:p w14:paraId="60A03BC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100/190-30/2</w:t>
            </w:r>
          </w:p>
        </w:tc>
        <w:tc>
          <w:tcPr>
            <w:tcW w:w="796" w:type="pct"/>
            <w:tcBorders>
              <w:top w:val="nil"/>
              <w:left w:val="nil"/>
              <w:bottom w:val="single" w:sz="4" w:space="0" w:color="auto"/>
              <w:right w:val="single" w:sz="4" w:space="0" w:color="auto"/>
            </w:tcBorders>
            <w:shd w:val="clear" w:color="000000" w:fill="FFFFFF"/>
            <w:vAlign w:val="center"/>
            <w:hideMark/>
          </w:tcPr>
          <w:p w14:paraId="7E23586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2D02557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700B6BDB" w14:textId="018AD4D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BA44B82" w14:textId="0135B184"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336CDC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К3.2</w:t>
            </w:r>
          </w:p>
        </w:tc>
        <w:tc>
          <w:tcPr>
            <w:tcW w:w="1169" w:type="pct"/>
            <w:tcBorders>
              <w:top w:val="nil"/>
              <w:left w:val="nil"/>
              <w:bottom w:val="single" w:sz="4" w:space="0" w:color="auto"/>
              <w:right w:val="single" w:sz="4" w:space="0" w:color="auto"/>
            </w:tcBorders>
            <w:shd w:val="clear" w:color="000000" w:fill="FFFFFF"/>
            <w:vAlign w:val="center"/>
            <w:hideMark/>
          </w:tcPr>
          <w:p w14:paraId="188123C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100/190-30/2</w:t>
            </w:r>
          </w:p>
        </w:tc>
        <w:tc>
          <w:tcPr>
            <w:tcW w:w="796" w:type="pct"/>
            <w:tcBorders>
              <w:top w:val="nil"/>
              <w:left w:val="nil"/>
              <w:bottom w:val="single" w:sz="4" w:space="0" w:color="auto"/>
              <w:right w:val="single" w:sz="4" w:space="0" w:color="auto"/>
            </w:tcBorders>
            <w:shd w:val="clear" w:color="000000" w:fill="FFFFFF"/>
            <w:vAlign w:val="center"/>
            <w:hideMark/>
          </w:tcPr>
          <w:p w14:paraId="2D469D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09123C6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3E7B94C" w14:textId="4612F67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9F1535F" w14:textId="6BBC4FC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8F17905" w14:textId="79508A50"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К3.3</w:t>
            </w:r>
          </w:p>
        </w:tc>
        <w:tc>
          <w:tcPr>
            <w:tcW w:w="1169" w:type="pct"/>
            <w:tcBorders>
              <w:top w:val="nil"/>
              <w:left w:val="nil"/>
              <w:bottom w:val="single" w:sz="4" w:space="0" w:color="auto"/>
              <w:right w:val="single" w:sz="4" w:space="0" w:color="auto"/>
            </w:tcBorders>
            <w:shd w:val="clear" w:color="000000" w:fill="FFFFFF"/>
            <w:vAlign w:val="center"/>
            <w:hideMark/>
          </w:tcPr>
          <w:p w14:paraId="32BC708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100/190-30/2</w:t>
            </w:r>
          </w:p>
        </w:tc>
        <w:tc>
          <w:tcPr>
            <w:tcW w:w="796" w:type="pct"/>
            <w:tcBorders>
              <w:top w:val="nil"/>
              <w:left w:val="nil"/>
              <w:bottom w:val="single" w:sz="4" w:space="0" w:color="auto"/>
              <w:right w:val="single" w:sz="4" w:space="0" w:color="auto"/>
            </w:tcBorders>
            <w:shd w:val="clear" w:color="000000" w:fill="FFFFFF"/>
            <w:vAlign w:val="center"/>
            <w:hideMark/>
          </w:tcPr>
          <w:p w14:paraId="023608B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6DF84EB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24C9ED3" w14:textId="608546C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7087F02" w14:textId="4075DB0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A184298" w14:textId="11685EFE"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К2.1</w:t>
            </w:r>
          </w:p>
        </w:tc>
        <w:tc>
          <w:tcPr>
            <w:tcW w:w="1169" w:type="pct"/>
            <w:tcBorders>
              <w:top w:val="nil"/>
              <w:left w:val="nil"/>
              <w:bottom w:val="single" w:sz="4" w:space="0" w:color="auto"/>
              <w:right w:val="single" w:sz="4" w:space="0" w:color="auto"/>
            </w:tcBorders>
            <w:shd w:val="clear" w:color="000000" w:fill="FFFFFF"/>
            <w:vAlign w:val="center"/>
            <w:hideMark/>
          </w:tcPr>
          <w:p w14:paraId="3FBFAE5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378F1EE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8A0AC8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4611F66" w14:textId="73FA5ED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EDF62A4" w14:textId="1CFE3CD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BFD24C7" w14:textId="6C10ED58"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К2.2</w:t>
            </w:r>
          </w:p>
        </w:tc>
        <w:tc>
          <w:tcPr>
            <w:tcW w:w="1169" w:type="pct"/>
            <w:tcBorders>
              <w:top w:val="nil"/>
              <w:left w:val="nil"/>
              <w:bottom w:val="single" w:sz="4" w:space="0" w:color="auto"/>
              <w:right w:val="single" w:sz="4" w:space="0" w:color="auto"/>
            </w:tcBorders>
            <w:shd w:val="clear" w:color="000000" w:fill="FFFFFF"/>
            <w:vAlign w:val="center"/>
            <w:hideMark/>
          </w:tcPr>
          <w:p w14:paraId="7978B0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2625446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EBE200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60709ABB" w14:textId="67166B8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4E5A19" w14:textId="5AECF297"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AD80D1D" w14:textId="606E363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К2.3</w:t>
            </w:r>
          </w:p>
        </w:tc>
        <w:tc>
          <w:tcPr>
            <w:tcW w:w="1169" w:type="pct"/>
            <w:tcBorders>
              <w:top w:val="nil"/>
              <w:left w:val="nil"/>
              <w:bottom w:val="single" w:sz="4" w:space="0" w:color="auto"/>
              <w:right w:val="single" w:sz="4" w:space="0" w:color="auto"/>
            </w:tcBorders>
            <w:shd w:val="clear" w:color="000000" w:fill="FFFFFF"/>
            <w:vAlign w:val="center"/>
            <w:hideMark/>
          </w:tcPr>
          <w:p w14:paraId="0D7BDB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63A8CE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E09C81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F2371F5" w14:textId="6227DDB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81B3022" w14:textId="1DD79B7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0E343F4" w14:textId="7F22AF8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К2.4</w:t>
            </w:r>
          </w:p>
        </w:tc>
        <w:tc>
          <w:tcPr>
            <w:tcW w:w="1169" w:type="pct"/>
            <w:tcBorders>
              <w:top w:val="nil"/>
              <w:left w:val="nil"/>
              <w:bottom w:val="single" w:sz="4" w:space="0" w:color="auto"/>
              <w:right w:val="single" w:sz="4" w:space="0" w:color="auto"/>
            </w:tcBorders>
            <w:shd w:val="clear" w:color="000000" w:fill="FFFFFF"/>
            <w:vAlign w:val="center"/>
            <w:hideMark/>
          </w:tcPr>
          <w:p w14:paraId="19B2BD7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791A245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AF0EF5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73733D47" w14:textId="2E711D0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EE7DBF9" w14:textId="2702B6F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612332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К8.1</w:t>
            </w:r>
          </w:p>
        </w:tc>
        <w:tc>
          <w:tcPr>
            <w:tcW w:w="1169" w:type="pct"/>
            <w:tcBorders>
              <w:top w:val="nil"/>
              <w:left w:val="nil"/>
              <w:bottom w:val="single" w:sz="4" w:space="0" w:color="auto"/>
              <w:right w:val="single" w:sz="4" w:space="0" w:color="auto"/>
            </w:tcBorders>
            <w:shd w:val="clear" w:color="000000" w:fill="FFFFFF"/>
            <w:vAlign w:val="center"/>
            <w:hideMark/>
          </w:tcPr>
          <w:p w14:paraId="534094B0"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Wilo Helix V 1005-1/25/E/KS/400-50</w:t>
            </w:r>
          </w:p>
        </w:tc>
        <w:tc>
          <w:tcPr>
            <w:tcW w:w="796" w:type="pct"/>
            <w:tcBorders>
              <w:top w:val="nil"/>
              <w:left w:val="nil"/>
              <w:bottom w:val="single" w:sz="4" w:space="0" w:color="auto"/>
              <w:right w:val="single" w:sz="4" w:space="0" w:color="auto"/>
            </w:tcBorders>
            <w:shd w:val="clear" w:color="000000" w:fill="FFFFFF"/>
            <w:vAlign w:val="center"/>
            <w:hideMark/>
          </w:tcPr>
          <w:p w14:paraId="6F950F0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446DAF3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2E320A68" w14:textId="447473A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0EC40C" w14:textId="50C6081B"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FEEB71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К8.2</w:t>
            </w:r>
          </w:p>
        </w:tc>
        <w:tc>
          <w:tcPr>
            <w:tcW w:w="1169" w:type="pct"/>
            <w:tcBorders>
              <w:top w:val="nil"/>
              <w:left w:val="nil"/>
              <w:bottom w:val="single" w:sz="4" w:space="0" w:color="auto"/>
              <w:right w:val="single" w:sz="4" w:space="0" w:color="auto"/>
            </w:tcBorders>
            <w:shd w:val="clear" w:color="000000" w:fill="FFFFFF"/>
            <w:vAlign w:val="center"/>
            <w:hideMark/>
          </w:tcPr>
          <w:p w14:paraId="63F40E08" w14:textId="77777777" w:rsidR="009C6351" w:rsidRPr="00C76DB5" w:rsidRDefault="009C6351" w:rsidP="009C6351">
            <w:pPr>
              <w:jc w:val="center"/>
              <w:rPr>
                <w:rFonts w:ascii="Segoe UI" w:eastAsia="Times New Roman" w:hAnsi="Segoe UI" w:cs="Segoe UI"/>
                <w:color w:val="000000"/>
                <w:sz w:val="20"/>
                <w:szCs w:val="20"/>
                <w:lang w:val="en-US" w:eastAsia="ru-RU"/>
              </w:rPr>
            </w:pPr>
            <w:r w:rsidRPr="00C76DB5">
              <w:rPr>
                <w:rFonts w:ascii="Segoe UI" w:eastAsia="Times New Roman" w:hAnsi="Segoe UI" w:cs="Segoe UI"/>
                <w:color w:val="000000"/>
                <w:sz w:val="20"/>
                <w:szCs w:val="20"/>
                <w:lang w:val="en-US" w:eastAsia="ru-RU"/>
              </w:rPr>
              <w:t>Wilo Helix V 1005-1/25/E/KS/400-50</w:t>
            </w:r>
          </w:p>
        </w:tc>
        <w:tc>
          <w:tcPr>
            <w:tcW w:w="796" w:type="pct"/>
            <w:tcBorders>
              <w:top w:val="nil"/>
              <w:left w:val="nil"/>
              <w:bottom w:val="single" w:sz="4" w:space="0" w:color="auto"/>
              <w:right w:val="single" w:sz="4" w:space="0" w:color="auto"/>
            </w:tcBorders>
            <w:shd w:val="clear" w:color="000000" w:fill="FFFFFF"/>
            <w:vAlign w:val="center"/>
            <w:hideMark/>
          </w:tcPr>
          <w:p w14:paraId="24CB26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2099243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5831C2DB" w14:textId="4286D2F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11C500" w14:textId="080D3D9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783BC1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Вытяжной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63D31C3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4ED3DD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0C6B65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F0101F3" w14:textId="495952F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5581077" w14:textId="64B4D2A4"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7BF59D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42E6092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DF9458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2EEC2B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801D817" w14:textId="02D158E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99BD7BD" w14:textId="49CB9D2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E7C6E4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№2</w:t>
            </w:r>
          </w:p>
        </w:tc>
        <w:tc>
          <w:tcPr>
            <w:tcW w:w="1169" w:type="pct"/>
            <w:tcBorders>
              <w:top w:val="nil"/>
              <w:left w:val="nil"/>
              <w:bottom w:val="single" w:sz="4" w:space="0" w:color="auto"/>
              <w:right w:val="single" w:sz="4" w:space="0" w:color="auto"/>
            </w:tcBorders>
            <w:shd w:val="clear" w:color="000000" w:fill="FFFFFF"/>
            <w:vAlign w:val="center"/>
            <w:hideMark/>
          </w:tcPr>
          <w:p w14:paraId="569FC42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A35F47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12F1998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358E737" w14:textId="344D4B9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14E25FA" w14:textId="24AB0119"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AB045A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№3</w:t>
            </w:r>
          </w:p>
        </w:tc>
        <w:tc>
          <w:tcPr>
            <w:tcW w:w="1169" w:type="pct"/>
            <w:tcBorders>
              <w:top w:val="nil"/>
              <w:left w:val="nil"/>
              <w:bottom w:val="single" w:sz="4" w:space="0" w:color="auto"/>
              <w:right w:val="single" w:sz="4" w:space="0" w:color="auto"/>
            </w:tcBorders>
            <w:shd w:val="clear" w:color="000000" w:fill="FFFFFF"/>
            <w:vAlign w:val="center"/>
            <w:hideMark/>
          </w:tcPr>
          <w:p w14:paraId="676BEE6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2A5D91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1F86CC0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F55E6EF" w14:textId="1459FBB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2AE464B" w14:textId="2D894A4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E139DD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Горелка котла №1</w:t>
            </w:r>
          </w:p>
        </w:tc>
        <w:tc>
          <w:tcPr>
            <w:tcW w:w="1169" w:type="pct"/>
            <w:tcBorders>
              <w:top w:val="nil"/>
              <w:left w:val="nil"/>
              <w:bottom w:val="single" w:sz="4" w:space="0" w:color="auto"/>
              <w:right w:val="single" w:sz="4" w:space="0" w:color="auto"/>
            </w:tcBorders>
            <w:shd w:val="clear" w:color="000000" w:fill="FFFFFF"/>
            <w:vAlign w:val="center"/>
            <w:hideMark/>
          </w:tcPr>
          <w:p w14:paraId="519B3FE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BEEA7D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1DA94AF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6F3250B" w14:textId="5B1A386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4CC78E2" w14:textId="38E0C0A8"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2CB6D2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№2</w:t>
            </w:r>
          </w:p>
        </w:tc>
        <w:tc>
          <w:tcPr>
            <w:tcW w:w="1169" w:type="pct"/>
            <w:tcBorders>
              <w:top w:val="nil"/>
              <w:left w:val="nil"/>
              <w:bottom w:val="single" w:sz="4" w:space="0" w:color="auto"/>
              <w:right w:val="single" w:sz="4" w:space="0" w:color="auto"/>
            </w:tcBorders>
            <w:shd w:val="clear" w:color="000000" w:fill="FFFFFF"/>
            <w:vAlign w:val="center"/>
            <w:hideMark/>
          </w:tcPr>
          <w:p w14:paraId="012877E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88D6D0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49C8CA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14BC693" w14:textId="17F2A59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0D53A66" w14:textId="730DAB3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3465D9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№3</w:t>
            </w:r>
          </w:p>
        </w:tc>
        <w:tc>
          <w:tcPr>
            <w:tcW w:w="1169" w:type="pct"/>
            <w:tcBorders>
              <w:top w:val="nil"/>
              <w:left w:val="nil"/>
              <w:bottom w:val="single" w:sz="4" w:space="0" w:color="auto"/>
              <w:right w:val="single" w:sz="4" w:space="0" w:color="auto"/>
            </w:tcBorders>
            <w:shd w:val="clear" w:color="000000" w:fill="FFFFFF"/>
            <w:vAlign w:val="center"/>
            <w:hideMark/>
          </w:tcPr>
          <w:p w14:paraId="1D823AA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8112B1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5AE754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E6DAD66" w14:textId="52C7EB2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FA1FB08" w14:textId="00A21539"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F2E113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№4</w:t>
            </w:r>
          </w:p>
        </w:tc>
        <w:tc>
          <w:tcPr>
            <w:tcW w:w="1169" w:type="pct"/>
            <w:tcBorders>
              <w:top w:val="nil"/>
              <w:left w:val="nil"/>
              <w:bottom w:val="single" w:sz="4" w:space="0" w:color="auto"/>
              <w:right w:val="single" w:sz="4" w:space="0" w:color="auto"/>
            </w:tcBorders>
            <w:shd w:val="clear" w:color="000000" w:fill="FFFFFF"/>
            <w:vAlign w:val="center"/>
            <w:hideMark/>
          </w:tcPr>
          <w:p w14:paraId="7557C46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3174D3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FFA47D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514E639" w14:textId="5A94E15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6CE8E54" w14:textId="6DD11397"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428678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№1</w:t>
            </w:r>
          </w:p>
        </w:tc>
        <w:tc>
          <w:tcPr>
            <w:tcW w:w="1169" w:type="pct"/>
            <w:tcBorders>
              <w:top w:val="nil"/>
              <w:left w:val="nil"/>
              <w:bottom w:val="single" w:sz="4" w:space="0" w:color="auto"/>
              <w:right w:val="single" w:sz="4" w:space="0" w:color="auto"/>
            </w:tcBorders>
            <w:shd w:val="clear" w:color="000000" w:fill="FFFFFF"/>
            <w:vAlign w:val="center"/>
            <w:hideMark/>
          </w:tcPr>
          <w:p w14:paraId="0D17949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CACE8D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06DFE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8E968F7" w14:textId="1C961DA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3061828" w14:textId="7D6C8EC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D37018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№2</w:t>
            </w:r>
          </w:p>
        </w:tc>
        <w:tc>
          <w:tcPr>
            <w:tcW w:w="1169" w:type="pct"/>
            <w:tcBorders>
              <w:top w:val="nil"/>
              <w:left w:val="nil"/>
              <w:bottom w:val="single" w:sz="4" w:space="0" w:color="auto"/>
              <w:right w:val="single" w:sz="4" w:space="0" w:color="auto"/>
            </w:tcBorders>
            <w:shd w:val="clear" w:color="000000" w:fill="FFFFFF"/>
            <w:vAlign w:val="center"/>
            <w:hideMark/>
          </w:tcPr>
          <w:p w14:paraId="4243AB0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904407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32A262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8AECB07" w14:textId="45FC4EF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0B889E5" w14:textId="74AF97E4"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BD991B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№3</w:t>
            </w:r>
          </w:p>
        </w:tc>
        <w:tc>
          <w:tcPr>
            <w:tcW w:w="1169" w:type="pct"/>
            <w:tcBorders>
              <w:top w:val="nil"/>
              <w:left w:val="nil"/>
              <w:bottom w:val="single" w:sz="4" w:space="0" w:color="auto"/>
              <w:right w:val="single" w:sz="4" w:space="0" w:color="auto"/>
            </w:tcBorders>
            <w:shd w:val="clear" w:color="000000" w:fill="FFFFFF"/>
            <w:vAlign w:val="center"/>
            <w:hideMark/>
          </w:tcPr>
          <w:p w14:paraId="34B81BD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6117C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37E1E91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F63098E" w14:textId="7B6EDFA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B24E562" w14:textId="65724CA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28F154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№4</w:t>
            </w:r>
          </w:p>
        </w:tc>
        <w:tc>
          <w:tcPr>
            <w:tcW w:w="1169" w:type="pct"/>
            <w:tcBorders>
              <w:top w:val="nil"/>
              <w:left w:val="nil"/>
              <w:bottom w:val="single" w:sz="4" w:space="0" w:color="auto"/>
              <w:right w:val="single" w:sz="4" w:space="0" w:color="auto"/>
            </w:tcBorders>
            <w:shd w:val="clear" w:color="000000" w:fill="FFFFFF"/>
            <w:vAlign w:val="center"/>
            <w:hideMark/>
          </w:tcPr>
          <w:p w14:paraId="762FD44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3F07EE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5C40C07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CF361C1" w14:textId="6787F0A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EA2ADEF" w14:textId="4FFA2711"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180AB0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№1</w:t>
            </w:r>
          </w:p>
        </w:tc>
        <w:tc>
          <w:tcPr>
            <w:tcW w:w="1169" w:type="pct"/>
            <w:tcBorders>
              <w:top w:val="nil"/>
              <w:left w:val="nil"/>
              <w:bottom w:val="single" w:sz="4" w:space="0" w:color="auto"/>
              <w:right w:val="single" w:sz="4" w:space="0" w:color="auto"/>
            </w:tcBorders>
            <w:shd w:val="clear" w:color="000000" w:fill="FFFFFF"/>
            <w:vAlign w:val="center"/>
            <w:hideMark/>
          </w:tcPr>
          <w:p w14:paraId="102D2D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032271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0F139E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AB99E0D" w14:textId="6527F36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E68EBFE" w14:textId="4DF1419F"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1F7B4E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№2</w:t>
            </w:r>
          </w:p>
        </w:tc>
        <w:tc>
          <w:tcPr>
            <w:tcW w:w="1169" w:type="pct"/>
            <w:tcBorders>
              <w:top w:val="nil"/>
              <w:left w:val="nil"/>
              <w:bottom w:val="single" w:sz="4" w:space="0" w:color="auto"/>
              <w:right w:val="single" w:sz="4" w:space="0" w:color="auto"/>
            </w:tcBorders>
            <w:shd w:val="clear" w:color="000000" w:fill="FFFFFF"/>
            <w:vAlign w:val="center"/>
            <w:hideMark/>
          </w:tcPr>
          <w:p w14:paraId="56E36D7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DEB318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72D7732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B6F55FE" w14:textId="48B2CF1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2136D4D" w14:textId="3942B3F6"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A3246D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№3</w:t>
            </w:r>
          </w:p>
        </w:tc>
        <w:tc>
          <w:tcPr>
            <w:tcW w:w="1169" w:type="pct"/>
            <w:tcBorders>
              <w:top w:val="nil"/>
              <w:left w:val="nil"/>
              <w:bottom w:val="single" w:sz="4" w:space="0" w:color="auto"/>
              <w:right w:val="single" w:sz="4" w:space="0" w:color="auto"/>
            </w:tcBorders>
            <w:shd w:val="clear" w:color="000000" w:fill="FFFFFF"/>
            <w:vAlign w:val="center"/>
            <w:hideMark/>
          </w:tcPr>
          <w:p w14:paraId="65D573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8ACF4E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2E3CEB1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EFEB12B" w14:textId="0EBEFF5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D98B377" w14:textId="1BDF9F6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E5519A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51C637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C49DC2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7890299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CF40C82" w14:textId="50578F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BE84DB7" w14:textId="6990D75A"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74A288E9" w14:textId="3666DFFA"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17</w:t>
            </w:r>
          </w:p>
        </w:tc>
      </w:tr>
      <w:tr w:rsidR="009C6351" w:rsidRPr="00C76DB5" w14:paraId="498F8800" w14:textId="1A6B3E18"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9FA2FF5" w14:textId="21D7211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3E0EB8F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40/170-5,5/2</w:t>
            </w:r>
          </w:p>
        </w:tc>
        <w:tc>
          <w:tcPr>
            <w:tcW w:w="796" w:type="pct"/>
            <w:tcBorders>
              <w:top w:val="nil"/>
              <w:left w:val="nil"/>
              <w:bottom w:val="single" w:sz="4" w:space="0" w:color="auto"/>
              <w:right w:val="single" w:sz="4" w:space="0" w:color="auto"/>
            </w:tcBorders>
            <w:shd w:val="clear" w:color="000000" w:fill="FFFFFF"/>
            <w:vAlign w:val="center"/>
            <w:hideMark/>
          </w:tcPr>
          <w:p w14:paraId="55DB02A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4E024E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01.2019</w:t>
            </w:r>
          </w:p>
        </w:tc>
        <w:tc>
          <w:tcPr>
            <w:tcW w:w="746" w:type="pct"/>
            <w:tcBorders>
              <w:top w:val="nil"/>
              <w:left w:val="nil"/>
              <w:bottom w:val="single" w:sz="4" w:space="0" w:color="auto"/>
              <w:right w:val="single" w:sz="4" w:space="0" w:color="auto"/>
            </w:tcBorders>
            <w:shd w:val="clear" w:color="000000" w:fill="FFFFFF"/>
            <w:vAlign w:val="center"/>
          </w:tcPr>
          <w:p w14:paraId="1F39E47B" w14:textId="1F0992F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3EB3268" w14:textId="0AFEFA4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261381A" w14:textId="551C4258"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№4</w:t>
            </w:r>
          </w:p>
        </w:tc>
        <w:tc>
          <w:tcPr>
            <w:tcW w:w="1169" w:type="pct"/>
            <w:tcBorders>
              <w:top w:val="nil"/>
              <w:left w:val="nil"/>
              <w:bottom w:val="single" w:sz="4" w:space="0" w:color="auto"/>
              <w:right w:val="single" w:sz="4" w:space="0" w:color="auto"/>
            </w:tcBorders>
            <w:shd w:val="clear" w:color="000000" w:fill="FFFFFF"/>
            <w:vAlign w:val="center"/>
            <w:hideMark/>
          </w:tcPr>
          <w:p w14:paraId="06B1F79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65/160-5,5/2</w:t>
            </w:r>
          </w:p>
        </w:tc>
        <w:tc>
          <w:tcPr>
            <w:tcW w:w="796" w:type="pct"/>
            <w:tcBorders>
              <w:top w:val="nil"/>
              <w:left w:val="nil"/>
              <w:bottom w:val="single" w:sz="4" w:space="0" w:color="auto"/>
              <w:right w:val="single" w:sz="4" w:space="0" w:color="auto"/>
            </w:tcBorders>
            <w:shd w:val="clear" w:color="000000" w:fill="FFFFFF"/>
            <w:vAlign w:val="center"/>
            <w:hideMark/>
          </w:tcPr>
          <w:p w14:paraId="747433E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5,5</w:t>
            </w:r>
          </w:p>
        </w:tc>
        <w:tc>
          <w:tcPr>
            <w:tcW w:w="789" w:type="pct"/>
            <w:tcBorders>
              <w:top w:val="nil"/>
              <w:left w:val="nil"/>
              <w:bottom w:val="single" w:sz="4" w:space="0" w:color="auto"/>
              <w:right w:val="single" w:sz="4" w:space="0" w:color="auto"/>
            </w:tcBorders>
            <w:shd w:val="clear" w:color="000000" w:fill="FFFFFF"/>
            <w:vAlign w:val="center"/>
            <w:hideMark/>
          </w:tcPr>
          <w:p w14:paraId="28F7C2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2014</w:t>
            </w:r>
          </w:p>
        </w:tc>
        <w:tc>
          <w:tcPr>
            <w:tcW w:w="746" w:type="pct"/>
            <w:tcBorders>
              <w:top w:val="nil"/>
              <w:left w:val="nil"/>
              <w:bottom w:val="single" w:sz="4" w:space="0" w:color="auto"/>
              <w:right w:val="single" w:sz="4" w:space="0" w:color="auto"/>
            </w:tcBorders>
            <w:shd w:val="clear" w:color="000000" w:fill="FFFFFF"/>
            <w:vAlign w:val="center"/>
          </w:tcPr>
          <w:p w14:paraId="72D46D73" w14:textId="4D58113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65ED2BE" w14:textId="5A77D80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0F992F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№3</w:t>
            </w:r>
          </w:p>
        </w:tc>
        <w:tc>
          <w:tcPr>
            <w:tcW w:w="1169" w:type="pct"/>
            <w:tcBorders>
              <w:top w:val="nil"/>
              <w:left w:val="nil"/>
              <w:bottom w:val="single" w:sz="4" w:space="0" w:color="auto"/>
              <w:right w:val="single" w:sz="4" w:space="0" w:color="auto"/>
            </w:tcBorders>
            <w:shd w:val="clear" w:color="000000" w:fill="FFFFFF"/>
            <w:vAlign w:val="center"/>
            <w:hideMark/>
          </w:tcPr>
          <w:p w14:paraId="718765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65-80-65</w:t>
            </w:r>
          </w:p>
        </w:tc>
        <w:tc>
          <w:tcPr>
            <w:tcW w:w="796" w:type="pct"/>
            <w:tcBorders>
              <w:top w:val="nil"/>
              <w:left w:val="nil"/>
              <w:bottom w:val="single" w:sz="4" w:space="0" w:color="auto"/>
              <w:right w:val="single" w:sz="4" w:space="0" w:color="auto"/>
            </w:tcBorders>
            <w:shd w:val="clear" w:color="000000" w:fill="FFFFFF"/>
            <w:vAlign w:val="center"/>
            <w:hideMark/>
          </w:tcPr>
          <w:p w14:paraId="725EBD7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79691A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2A84D8E" w14:textId="4699D5C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445EBE8" w14:textId="4DB40A7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EC78E67" w14:textId="382A1A83"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68AED4E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162B0A8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C3E7CC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11.2018</w:t>
            </w:r>
          </w:p>
        </w:tc>
        <w:tc>
          <w:tcPr>
            <w:tcW w:w="746" w:type="pct"/>
            <w:tcBorders>
              <w:top w:val="nil"/>
              <w:left w:val="nil"/>
              <w:bottom w:val="single" w:sz="4" w:space="0" w:color="auto"/>
              <w:right w:val="single" w:sz="4" w:space="0" w:color="auto"/>
            </w:tcBorders>
            <w:shd w:val="clear" w:color="000000" w:fill="FFFFFF"/>
            <w:vAlign w:val="center"/>
          </w:tcPr>
          <w:p w14:paraId="0F0254D2" w14:textId="16AC23B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A42FCD5" w14:textId="677CAAB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97808A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2CF10C0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666E06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23BAA4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4AF2C8A" w14:textId="64E3023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CCD5607" w14:textId="3F4C8B17"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7680CCD7" w14:textId="33C8829F"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18</w:t>
            </w:r>
          </w:p>
        </w:tc>
      </w:tr>
      <w:tr w:rsidR="009C6351" w:rsidRPr="00C76DB5" w14:paraId="17AD167B" w14:textId="463F4BF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C6A147F" w14:textId="4247E6A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№4</w:t>
            </w:r>
          </w:p>
        </w:tc>
        <w:tc>
          <w:tcPr>
            <w:tcW w:w="1169" w:type="pct"/>
            <w:tcBorders>
              <w:top w:val="nil"/>
              <w:left w:val="nil"/>
              <w:bottom w:val="single" w:sz="4" w:space="0" w:color="auto"/>
              <w:right w:val="single" w:sz="4" w:space="0" w:color="auto"/>
            </w:tcBorders>
            <w:shd w:val="clear" w:color="000000" w:fill="FFFFFF"/>
            <w:vAlign w:val="center"/>
            <w:hideMark/>
          </w:tcPr>
          <w:p w14:paraId="4CA130B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80/160-11/2</w:t>
            </w:r>
          </w:p>
        </w:tc>
        <w:tc>
          <w:tcPr>
            <w:tcW w:w="796" w:type="pct"/>
            <w:tcBorders>
              <w:top w:val="nil"/>
              <w:left w:val="nil"/>
              <w:bottom w:val="single" w:sz="4" w:space="0" w:color="auto"/>
              <w:right w:val="single" w:sz="4" w:space="0" w:color="auto"/>
            </w:tcBorders>
            <w:shd w:val="clear" w:color="000000" w:fill="FFFFFF"/>
            <w:vAlign w:val="center"/>
            <w:hideMark/>
          </w:tcPr>
          <w:p w14:paraId="5ED5C6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11</w:t>
            </w:r>
          </w:p>
        </w:tc>
        <w:tc>
          <w:tcPr>
            <w:tcW w:w="789" w:type="pct"/>
            <w:tcBorders>
              <w:top w:val="nil"/>
              <w:left w:val="nil"/>
              <w:bottom w:val="single" w:sz="4" w:space="0" w:color="auto"/>
              <w:right w:val="single" w:sz="4" w:space="0" w:color="auto"/>
            </w:tcBorders>
            <w:shd w:val="clear" w:color="000000" w:fill="FFFFFF"/>
            <w:vAlign w:val="center"/>
            <w:hideMark/>
          </w:tcPr>
          <w:p w14:paraId="4A40168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5531ABB" w14:textId="450AFAB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D3CF3BE" w14:textId="60352809"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6443390" w14:textId="5B69B24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Корректирующий №3</w:t>
            </w:r>
          </w:p>
        </w:tc>
        <w:tc>
          <w:tcPr>
            <w:tcW w:w="1169" w:type="pct"/>
            <w:tcBorders>
              <w:top w:val="nil"/>
              <w:left w:val="nil"/>
              <w:bottom w:val="single" w:sz="4" w:space="0" w:color="auto"/>
              <w:right w:val="single" w:sz="4" w:space="0" w:color="auto"/>
            </w:tcBorders>
            <w:shd w:val="clear" w:color="000000" w:fill="FFFFFF"/>
            <w:vAlign w:val="center"/>
            <w:hideMark/>
          </w:tcPr>
          <w:p w14:paraId="617B151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49E433B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52A208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2020</w:t>
            </w:r>
          </w:p>
        </w:tc>
        <w:tc>
          <w:tcPr>
            <w:tcW w:w="746" w:type="pct"/>
            <w:tcBorders>
              <w:top w:val="nil"/>
              <w:left w:val="nil"/>
              <w:bottom w:val="single" w:sz="4" w:space="0" w:color="auto"/>
              <w:right w:val="single" w:sz="4" w:space="0" w:color="auto"/>
            </w:tcBorders>
            <w:shd w:val="clear" w:color="000000" w:fill="FFFFFF"/>
            <w:vAlign w:val="center"/>
          </w:tcPr>
          <w:p w14:paraId="724DD2A2" w14:textId="5141176B"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95D3FD3" w14:textId="2E968A3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65F87BC" w14:textId="00E8F41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69E6E44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59CF6A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54313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08.2019</w:t>
            </w:r>
          </w:p>
        </w:tc>
        <w:tc>
          <w:tcPr>
            <w:tcW w:w="746" w:type="pct"/>
            <w:tcBorders>
              <w:top w:val="nil"/>
              <w:left w:val="nil"/>
              <w:bottom w:val="single" w:sz="4" w:space="0" w:color="auto"/>
              <w:right w:val="single" w:sz="4" w:space="0" w:color="auto"/>
            </w:tcBorders>
            <w:shd w:val="clear" w:color="000000" w:fill="FFFFFF"/>
            <w:vAlign w:val="center"/>
          </w:tcPr>
          <w:p w14:paraId="60420386" w14:textId="492C550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F9F628A" w14:textId="5F8E22D0"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66733F" w14:textId="03E89C8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№2</w:t>
            </w:r>
          </w:p>
        </w:tc>
        <w:tc>
          <w:tcPr>
            <w:tcW w:w="1169" w:type="pct"/>
            <w:tcBorders>
              <w:top w:val="nil"/>
              <w:left w:val="nil"/>
              <w:bottom w:val="single" w:sz="4" w:space="0" w:color="auto"/>
              <w:right w:val="single" w:sz="4" w:space="0" w:color="auto"/>
            </w:tcBorders>
            <w:shd w:val="clear" w:color="000000" w:fill="FFFFFF"/>
            <w:vAlign w:val="center"/>
            <w:hideMark/>
          </w:tcPr>
          <w:p w14:paraId="3A5FF97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К80-65-160</w:t>
            </w:r>
          </w:p>
        </w:tc>
        <w:tc>
          <w:tcPr>
            <w:tcW w:w="796" w:type="pct"/>
            <w:tcBorders>
              <w:top w:val="nil"/>
              <w:left w:val="nil"/>
              <w:bottom w:val="single" w:sz="4" w:space="0" w:color="auto"/>
              <w:right w:val="single" w:sz="4" w:space="0" w:color="auto"/>
            </w:tcBorders>
            <w:shd w:val="clear" w:color="000000" w:fill="FFFFFF"/>
            <w:vAlign w:val="center"/>
            <w:hideMark/>
          </w:tcPr>
          <w:p w14:paraId="0EF1882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300C55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ADA7E6B" w14:textId="44C6389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D8203E8" w14:textId="5B30CE8C"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09409FF" w14:textId="0DC8B04C"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Повысительный №1</w:t>
            </w:r>
          </w:p>
        </w:tc>
        <w:tc>
          <w:tcPr>
            <w:tcW w:w="1169" w:type="pct"/>
            <w:tcBorders>
              <w:top w:val="nil"/>
              <w:left w:val="nil"/>
              <w:bottom w:val="single" w:sz="4" w:space="0" w:color="auto"/>
              <w:right w:val="single" w:sz="4" w:space="0" w:color="auto"/>
            </w:tcBorders>
            <w:shd w:val="clear" w:color="000000" w:fill="FFFFFF"/>
            <w:vAlign w:val="center"/>
            <w:hideMark/>
          </w:tcPr>
          <w:p w14:paraId="1A50488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К80-65-160</w:t>
            </w:r>
          </w:p>
        </w:tc>
        <w:tc>
          <w:tcPr>
            <w:tcW w:w="796" w:type="pct"/>
            <w:tcBorders>
              <w:top w:val="nil"/>
              <w:left w:val="nil"/>
              <w:bottom w:val="single" w:sz="4" w:space="0" w:color="auto"/>
              <w:right w:val="single" w:sz="4" w:space="0" w:color="auto"/>
            </w:tcBorders>
            <w:shd w:val="clear" w:color="000000" w:fill="FFFFFF"/>
            <w:vAlign w:val="center"/>
            <w:hideMark/>
          </w:tcPr>
          <w:p w14:paraId="14FAB1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0732C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A70BE7A" w14:textId="037502C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FF3027F" w14:textId="5248448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FDCA28A" w14:textId="672011C1"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5E54580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64C1105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D9C4A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08.2019</w:t>
            </w:r>
          </w:p>
        </w:tc>
        <w:tc>
          <w:tcPr>
            <w:tcW w:w="746" w:type="pct"/>
            <w:tcBorders>
              <w:top w:val="nil"/>
              <w:left w:val="nil"/>
              <w:bottom w:val="single" w:sz="4" w:space="0" w:color="auto"/>
              <w:right w:val="single" w:sz="4" w:space="0" w:color="auto"/>
            </w:tcBorders>
            <w:shd w:val="clear" w:color="000000" w:fill="FFFFFF"/>
            <w:vAlign w:val="center"/>
          </w:tcPr>
          <w:p w14:paraId="397AEDB4" w14:textId="3AF80F3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21416EA" w14:textId="3BFDDE5E"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8B395E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5C8AC1F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240150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7F7337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5489D09" w14:textId="596C8E0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ED2E669" w14:textId="1DBD106E" w:rsidTr="004045EA">
        <w:trPr>
          <w:trHeight w:val="270"/>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792BFB3D" w14:textId="32B3EE66"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№8, на пересечении улиц Ленина и Красноармейская</w:t>
            </w:r>
          </w:p>
        </w:tc>
      </w:tr>
      <w:tr w:rsidR="009C6351" w:rsidRPr="00C76DB5" w14:paraId="6CDCAD7B" w14:textId="2752449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BDE1D1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К3.1</w:t>
            </w:r>
          </w:p>
        </w:tc>
        <w:tc>
          <w:tcPr>
            <w:tcW w:w="1169" w:type="pct"/>
            <w:tcBorders>
              <w:top w:val="nil"/>
              <w:left w:val="nil"/>
              <w:bottom w:val="single" w:sz="4" w:space="0" w:color="auto"/>
              <w:right w:val="single" w:sz="4" w:space="0" w:color="auto"/>
            </w:tcBorders>
            <w:shd w:val="clear" w:color="000000" w:fill="FFFFFF"/>
            <w:vAlign w:val="center"/>
            <w:hideMark/>
          </w:tcPr>
          <w:p w14:paraId="630ED81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B85CBC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66E7FCD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1A1EA216" w14:textId="323D843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762AB64" w14:textId="243CED2D"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8F849E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К3.2</w:t>
            </w:r>
          </w:p>
        </w:tc>
        <w:tc>
          <w:tcPr>
            <w:tcW w:w="1169" w:type="pct"/>
            <w:tcBorders>
              <w:top w:val="nil"/>
              <w:left w:val="nil"/>
              <w:bottom w:val="single" w:sz="4" w:space="0" w:color="auto"/>
              <w:right w:val="single" w:sz="4" w:space="0" w:color="auto"/>
            </w:tcBorders>
            <w:shd w:val="clear" w:color="000000" w:fill="FFFFFF"/>
            <w:vAlign w:val="center"/>
            <w:hideMark/>
          </w:tcPr>
          <w:p w14:paraId="18383DC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0A77FE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4E2444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5063A041" w14:textId="7D06C25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EF472D1" w14:textId="1907AD5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F55F35F" w14:textId="5456183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К3.3</w:t>
            </w:r>
          </w:p>
        </w:tc>
        <w:tc>
          <w:tcPr>
            <w:tcW w:w="1169" w:type="pct"/>
            <w:tcBorders>
              <w:top w:val="nil"/>
              <w:left w:val="nil"/>
              <w:bottom w:val="single" w:sz="4" w:space="0" w:color="auto"/>
              <w:right w:val="single" w:sz="4" w:space="0" w:color="auto"/>
            </w:tcBorders>
            <w:shd w:val="clear" w:color="000000" w:fill="FFFFFF"/>
            <w:vAlign w:val="center"/>
            <w:hideMark/>
          </w:tcPr>
          <w:p w14:paraId="6F66476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65/160-7,5/2</w:t>
            </w:r>
          </w:p>
        </w:tc>
        <w:tc>
          <w:tcPr>
            <w:tcW w:w="796" w:type="pct"/>
            <w:tcBorders>
              <w:top w:val="nil"/>
              <w:left w:val="nil"/>
              <w:bottom w:val="single" w:sz="4" w:space="0" w:color="auto"/>
              <w:right w:val="single" w:sz="4" w:space="0" w:color="auto"/>
            </w:tcBorders>
            <w:shd w:val="clear" w:color="000000" w:fill="FFFFFF"/>
            <w:vAlign w:val="center"/>
            <w:hideMark/>
          </w:tcPr>
          <w:p w14:paraId="41CDDD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11AE18A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5691A045" w14:textId="075A8DE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F3B276A" w14:textId="2BBE63B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2E5A5F3" w14:textId="70B495D2"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Циркуляционный котла К2.1</w:t>
            </w:r>
          </w:p>
        </w:tc>
        <w:tc>
          <w:tcPr>
            <w:tcW w:w="1169" w:type="pct"/>
            <w:tcBorders>
              <w:top w:val="nil"/>
              <w:left w:val="nil"/>
              <w:bottom w:val="single" w:sz="4" w:space="0" w:color="auto"/>
              <w:right w:val="single" w:sz="4" w:space="0" w:color="auto"/>
            </w:tcBorders>
            <w:shd w:val="clear" w:color="000000" w:fill="FFFFFF"/>
            <w:vAlign w:val="center"/>
            <w:hideMark/>
          </w:tcPr>
          <w:p w14:paraId="1F1C35F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80/220-4/4    </w:t>
            </w:r>
          </w:p>
        </w:tc>
        <w:tc>
          <w:tcPr>
            <w:tcW w:w="796" w:type="pct"/>
            <w:tcBorders>
              <w:top w:val="nil"/>
              <w:left w:val="nil"/>
              <w:bottom w:val="single" w:sz="4" w:space="0" w:color="auto"/>
              <w:right w:val="single" w:sz="4" w:space="0" w:color="auto"/>
            </w:tcBorders>
            <w:shd w:val="clear" w:color="000000" w:fill="FFFFFF"/>
            <w:vAlign w:val="center"/>
            <w:hideMark/>
          </w:tcPr>
          <w:p w14:paraId="184E302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0A99F43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204257E" w14:textId="38037C9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1055C24" w14:textId="341F2D96"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B63FF40" w14:textId="5AE49A1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К2.2</w:t>
            </w:r>
          </w:p>
        </w:tc>
        <w:tc>
          <w:tcPr>
            <w:tcW w:w="1169" w:type="pct"/>
            <w:tcBorders>
              <w:top w:val="nil"/>
              <w:left w:val="nil"/>
              <w:bottom w:val="single" w:sz="4" w:space="0" w:color="auto"/>
              <w:right w:val="single" w:sz="4" w:space="0" w:color="auto"/>
            </w:tcBorders>
            <w:shd w:val="clear" w:color="000000" w:fill="FFFFFF"/>
            <w:vAlign w:val="center"/>
            <w:hideMark/>
          </w:tcPr>
          <w:p w14:paraId="364409C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65/220-3/4    </w:t>
            </w:r>
          </w:p>
        </w:tc>
        <w:tc>
          <w:tcPr>
            <w:tcW w:w="796" w:type="pct"/>
            <w:tcBorders>
              <w:top w:val="nil"/>
              <w:left w:val="nil"/>
              <w:bottom w:val="single" w:sz="4" w:space="0" w:color="auto"/>
              <w:right w:val="single" w:sz="4" w:space="0" w:color="auto"/>
            </w:tcBorders>
            <w:shd w:val="clear" w:color="000000" w:fill="FFFFFF"/>
            <w:vAlign w:val="center"/>
            <w:hideMark/>
          </w:tcPr>
          <w:p w14:paraId="6B36D9D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325139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2B24B307" w14:textId="78CE746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0021BDC" w14:textId="39F4DDB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5ACBD6C" w14:textId="0EF8477D"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К2.3</w:t>
            </w:r>
          </w:p>
        </w:tc>
        <w:tc>
          <w:tcPr>
            <w:tcW w:w="1169" w:type="pct"/>
            <w:tcBorders>
              <w:top w:val="nil"/>
              <w:left w:val="nil"/>
              <w:bottom w:val="single" w:sz="4" w:space="0" w:color="auto"/>
              <w:right w:val="single" w:sz="4" w:space="0" w:color="auto"/>
            </w:tcBorders>
            <w:shd w:val="clear" w:color="000000" w:fill="FFFFFF"/>
            <w:vAlign w:val="center"/>
            <w:hideMark/>
          </w:tcPr>
          <w:p w14:paraId="7EEBCB3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65/220-3/4    </w:t>
            </w:r>
          </w:p>
        </w:tc>
        <w:tc>
          <w:tcPr>
            <w:tcW w:w="796" w:type="pct"/>
            <w:tcBorders>
              <w:top w:val="nil"/>
              <w:left w:val="nil"/>
              <w:bottom w:val="single" w:sz="4" w:space="0" w:color="auto"/>
              <w:right w:val="single" w:sz="4" w:space="0" w:color="auto"/>
            </w:tcBorders>
            <w:shd w:val="clear" w:color="000000" w:fill="FFFFFF"/>
            <w:vAlign w:val="center"/>
            <w:hideMark/>
          </w:tcPr>
          <w:p w14:paraId="36E129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76F63F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1EAD54E" w14:textId="2353A5C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1748243" w14:textId="2905D5AC"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BF3BB6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К8.1</w:t>
            </w:r>
          </w:p>
        </w:tc>
        <w:tc>
          <w:tcPr>
            <w:tcW w:w="1169" w:type="pct"/>
            <w:tcBorders>
              <w:top w:val="nil"/>
              <w:left w:val="nil"/>
              <w:bottom w:val="single" w:sz="4" w:space="0" w:color="auto"/>
              <w:right w:val="single" w:sz="4" w:space="0" w:color="auto"/>
            </w:tcBorders>
            <w:shd w:val="clear" w:color="000000" w:fill="FFFFFF"/>
            <w:vAlign w:val="center"/>
            <w:hideMark/>
          </w:tcPr>
          <w:p w14:paraId="606A7C7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MVI 204/PN16</w:t>
            </w:r>
          </w:p>
        </w:tc>
        <w:tc>
          <w:tcPr>
            <w:tcW w:w="796" w:type="pct"/>
            <w:tcBorders>
              <w:top w:val="nil"/>
              <w:left w:val="nil"/>
              <w:bottom w:val="single" w:sz="4" w:space="0" w:color="auto"/>
              <w:right w:val="single" w:sz="4" w:space="0" w:color="auto"/>
            </w:tcBorders>
            <w:shd w:val="clear" w:color="000000" w:fill="FFFFFF"/>
            <w:vAlign w:val="center"/>
            <w:hideMark/>
          </w:tcPr>
          <w:p w14:paraId="7035FE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w:t>
            </w:r>
          </w:p>
        </w:tc>
        <w:tc>
          <w:tcPr>
            <w:tcW w:w="789" w:type="pct"/>
            <w:tcBorders>
              <w:top w:val="nil"/>
              <w:left w:val="nil"/>
              <w:bottom w:val="single" w:sz="4" w:space="0" w:color="auto"/>
              <w:right w:val="single" w:sz="4" w:space="0" w:color="auto"/>
            </w:tcBorders>
            <w:shd w:val="clear" w:color="000000" w:fill="FFFFFF"/>
            <w:vAlign w:val="center"/>
            <w:hideMark/>
          </w:tcPr>
          <w:p w14:paraId="62603F9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5FE2F423" w14:textId="5B0C66F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ED0F523" w14:textId="20BCCC9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DB6083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К8.2</w:t>
            </w:r>
          </w:p>
        </w:tc>
        <w:tc>
          <w:tcPr>
            <w:tcW w:w="1169" w:type="pct"/>
            <w:tcBorders>
              <w:top w:val="nil"/>
              <w:left w:val="nil"/>
              <w:bottom w:val="single" w:sz="4" w:space="0" w:color="auto"/>
              <w:right w:val="single" w:sz="4" w:space="0" w:color="auto"/>
            </w:tcBorders>
            <w:shd w:val="clear" w:color="000000" w:fill="FFFFFF"/>
            <w:vAlign w:val="center"/>
            <w:hideMark/>
          </w:tcPr>
          <w:p w14:paraId="1B66624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MVI 204/PN16</w:t>
            </w:r>
          </w:p>
        </w:tc>
        <w:tc>
          <w:tcPr>
            <w:tcW w:w="796" w:type="pct"/>
            <w:tcBorders>
              <w:top w:val="nil"/>
              <w:left w:val="nil"/>
              <w:bottom w:val="single" w:sz="4" w:space="0" w:color="auto"/>
              <w:right w:val="single" w:sz="4" w:space="0" w:color="auto"/>
            </w:tcBorders>
            <w:shd w:val="clear" w:color="000000" w:fill="FFFFFF"/>
            <w:vAlign w:val="center"/>
            <w:hideMark/>
          </w:tcPr>
          <w:p w14:paraId="41D5030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w:t>
            </w:r>
          </w:p>
        </w:tc>
        <w:tc>
          <w:tcPr>
            <w:tcW w:w="789" w:type="pct"/>
            <w:tcBorders>
              <w:top w:val="nil"/>
              <w:left w:val="nil"/>
              <w:bottom w:val="single" w:sz="4" w:space="0" w:color="auto"/>
              <w:right w:val="single" w:sz="4" w:space="0" w:color="auto"/>
            </w:tcBorders>
            <w:shd w:val="clear" w:color="000000" w:fill="FFFFFF"/>
            <w:vAlign w:val="center"/>
            <w:hideMark/>
          </w:tcPr>
          <w:p w14:paraId="23E1F71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6018996" w14:textId="05D7D6A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3E239B7" w14:textId="0407F2F9"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1591A0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Вытяжной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72476D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93FEEB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64B58CA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000E5C4" w14:textId="44515C0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1A1AA06" w14:textId="7D7B699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8CCE0CC"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26D8B83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320FCF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03954C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28EBA73" w14:textId="0043DF8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8F85397" w14:textId="3893732B"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204530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№2</w:t>
            </w:r>
          </w:p>
        </w:tc>
        <w:tc>
          <w:tcPr>
            <w:tcW w:w="1169" w:type="pct"/>
            <w:tcBorders>
              <w:top w:val="nil"/>
              <w:left w:val="nil"/>
              <w:bottom w:val="single" w:sz="4" w:space="0" w:color="auto"/>
              <w:right w:val="single" w:sz="4" w:space="0" w:color="auto"/>
            </w:tcBorders>
            <w:shd w:val="clear" w:color="000000" w:fill="FFFFFF"/>
            <w:vAlign w:val="center"/>
            <w:hideMark/>
          </w:tcPr>
          <w:p w14:paraId="7AF27C9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3A1FA5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380E55A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BB6049B" w14:textId="46E2B18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01D2A9B" w14:textId="60DB597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AB87A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№1</w:t>
            </w:r>
          </w:p>
        </w:tc>
        <w:tc>
          <w:tcPr>
            <w:tcW w:w="1169" w:type="pct"/>
            <w:tcBorders>
              <w:top w:val="nil"/>
              <w:left w:val="nil"/>
              <w:bottom w:val="single" w:sz="4" w:space="0" w:color="auto"/>
              <w:right w:val="single" w:sz="4" w:space="0" w:color="auto"/>
            </w:tcBorders>
            <w:shd w:val="clear" w:color="000000" w:fill="FFFFFF"/>
            <w:vAlign w:val="center"/>
            <w:hideMark/>
          </w:tcPr>
          <w:p w14:paraId="147EA8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A0CF9A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3ED36D8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5A041C0C" w14:textId="01C17B7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A4A0338" w14:textId="6AB4CED3"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F86B5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№2</w:t>
            </w:r>
          </w:p>
        </w:tc>
        <w:tc>
          <w:tcPr>
            <w:tcW w:w="1169" w:type="pct"/>
            <w:tcBorders>
              <w:top w:val="nil"/>
              <w:left w:val="nil"/>
              <w:bottom w:val="single" w:sz="4" w:space="0" w:color="auto"/>
              <w:right w:val="single" w:sz="4" w:space="0" w:color="auto"/>
            </w:tcBorders>
            <w:shd w:val="clear" w:color="000000" w:fill="FFFFFF"/>
            <w:vAlign w:val="center"/>
            <w:hideMark/>
          </w:tcPr>
          <w:p w14:paraId="1A3B3CE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D9B4DC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7A0343B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56F6605" w14:textId="76A92F0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ADF9EB" w14:textId="0DA9A0D7"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46A74A7"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№3</w:t>
            </w:r>
          </w:p>
        </w:tc>
        <w:tc>
          <w:tcPr>
            <w:tcW w:w="1169" w:type="pct"/>
            <w:tcBorders>
              <w:top w:val="nil"/>
              <w:left w:val="nil"/>
              <w:bottom w:val="single" w:sz="4" w:space="0" w:color="auto"/>
              <w:right w:val="single" w:sz="4" w:space="0" w:color="auto"/>
            </w:tcBorders>
            <w:shd w:val="clear" w:color="000000" w:fill="FFFFFF"/>
            <w:vAlign w:val="center"/>
            <w:hideMark/>
          </w:tcPr>
          <w:p w14:paraId="730A076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2CBDB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2,2</w:t>
            </w:r>
          </w:p>
        </w:tc>
        <w:tc>
          <w:tcPr>
            <w:tcW w:w="789" w:type="pct"/>
            <w:tcBorders>
              <w:top w:val="nil"/>
              <w:left w:val="nil"/>
              <w:bottom w:val="single" w:sz="4" w:space="0" w:color="auto"/>
              <w:right w:val="single" w:sz="4" w:space="0" w:color="auto"/>
            </w:tcBorders>
            <w:shd w:val="clear" w:color="000000" w:fill="FFFFFF"/>
            <w:vAlign w:val="center"/>
            <w:hideMark/>
          </w:tcPr>
          <w:p w14:paraId="41BE32C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3F8C1579" w14:textId="537F353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B930C74" w14:textId="7C2093B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559841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№1</w:t>
            </w:r>
          </w:p>
        </w:tc>
        <w:tc>
          <w:tcPr>
            <w:tcW w:w="1169" w:type="pct"/>
            <w:tcBorders>
              <w:top w:val="nil"/>
              <w:left w:val="nil"/>
              <w:bottom w:val="single" w:sz="4" w:space="0" w:color="auto"/>
              <w:right w:val="single" w:sz="4" w:space="0" w:color="auto"/>
            </w:tcBorders>
            <w:shd w:val="clear" w:color="000000" w:fill="FFFFFF"/>
            <w:vAlign w:val="center"/>
            <w:hideMark/>
          </w:tcPr>
          <w:p w14:paraId="562E1AE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1CB365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2BF044F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8D03F6F" w14:textId="52290C3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94C8FCE" w14:textId="381E385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3518B9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№2</w:t>
            </w:r>
          </w:p>
        </w:tc>
        <w:tc>
          <w:tcPr>
            <w:tcW w:w="1169" w:type="pct"/>
            <w:tcBorders>
              <w:top w:val="nil"/>
              <w:left w:val="nil"/>
              <w:bottom w:val="single" w:sz="4" w:space="0" w:color="auto"/>
              <w:right w:val="single" w:sz="4" w:space="0" w:color="auto"/>
            </w:tcBorders>
            <w:shd w:val="clear" w:color="000000" w:fill="FFFFFF"/>
            <w:vAlign w:val="center"/>
            <w:hideMark/>
          </w:tcPr>
          <w:p w14:paraId="3A65FF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5FBEFF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5D329A0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7A64A2EB" w14:textId="0BC7862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8956AEC" w14:textId="01CB037E"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35BCB0"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6D94604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03FB5A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5727AFF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64519E76" w14:textId="00719781"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DA0BEE0" w14:textId="2A38FCB9" w:rsidTr="004045EA">
        <w:trPr>
          <w:trHeight w:val="240"/>
        </w:trPr>
        <w:tc>
          <w:tcPr>
            <w:tcW w:w="5000" w:type="pct"/>
            <w:gridSpan w:val="5"/>
            <w:tcBorders>
              <w:top w:val="nil"/>
              <w:left w:val="single" w:sz="4" w:space="0" w:color="auto"/>
              <w:bottom w:val="single" w:sz="4" w:space="0" w:color="auto"/>
              <w:right w:val="single" w:sz="4" w:space="0" w:color="auto"/>
            </w:tcBorders>
            <w:shd w:val="clear" w:color="000000" w:fill="FFFFFF"/>
            <w:vAlign w:val="center"/>
            <w:hideMark/>
          </w:tcPr>
          <w:p w14:paraId="6744063E" w14:textId="05ED13F7"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ЦТП № 12</w:t>
            </w:r>
          </w:p>
        </w:tc>
      </w:tr>
      <w:tr w:rsidR="009C6351" w:rsidRPr="00C76DB5" w14:paraId="5C05F236" w14:textId="37B06BD7"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AC78B4A" w14:textId="73238D7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№4</w:t>
            </w:r>
          </w:p>
        </w:tc>
        <w:tc>
          <w:tcPr>
            <w:tcW w:w="1169" w:type="pct"/>
            <w:tcBorders>
              <w:top w:val="nil"/>
              <w:left w:val="nil"/>
              <w:bottom w:val="single" w:sz="4" w:space="0" w:color="auto"/>
              <w:right w:val="single" w:sz="4" w:space="0" w:color="auto"/>
            </w:tcBorders>
            <w:shd w:val="clear" w:color="000000" w:fill="FFFFFF"/>
            <w:vAlign w:val="center"/>
            <w:hideMark/>
          </w:tcPr>
          <w:p w14:paraId="64376F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150-125-315</w:t>
            </w:r>
          </w:p>
        </w:tc>
        <w:tc>
          <w:tcPr>
            <w:tcW w:w="796" w:type="pct"/>
            <w:tcBorders>
              <w:top w:val="nil"/>
              <w:left w:val="nil"/>
              <w:bottom w:val="single" w:sz="4" w:space="0" w:color="auto"/>
              <w:right w:val="single" w:sz="4" w:space="0" w:color="auto"/>
            </w:tcBorders>
            <w:shd w:val="clear" w:color="000000" w:fill="FFFFFF"/>
            <w:vAlign w:val="center"/>
            <w:hideMark/>
          </w:tcPr>
          <w:p w14:paraId="3DC5DDE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6ADDDA2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625DF7D" w14:textId="7C40A41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609F3B4" w14:textId="75FB83B7"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B29F3BB" w14:textId="35F825C4"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Смесительный №5</w:t>
            </w:r>
          </w:p>
        </w:tc>
        <w:tc>
          <w:tcPr>
            <w:tcW w:w="1169" w:type="pct"/>
            <w:tcBorders>
              <w:top w:val="nil"/>
              <w:left w:val="nil"/>
              <w:bottom w:val="single" w:sz="4" w:space="0" w:color="auto"/>
              <w:right w:val="single" w:sz="4" w:space="0" w:color="auto"/>
            </w:tcBorders>
            <w:shd w:val="clear" w:color="000000" w:fill="FFFFFF"/>
            <w:vAlign w:val="center"/>
            <w:hideMark/>
          </w:tcPr>
          <w:p w14:paraId="43783F4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65/140-7,5/2</w:t>
            </w:r>
          </w:p>
        </w:tc>
        <w:tc>
          <w:tcPr>
            <w:tcW w:w="796" w:type="pct"/>
            <w:tcBorders>
              <w:top w:val="nil"/>
              <w:left w:val="nil"/>
              <w:bottom w:val="single" w:sz="4" w:space="0" w:color="auto"/>
              <w:right w:val="single" w:sz="4" w:space="0" w:color="auto"/>
            </w:tcBorders>
            <w:shd w:val="clear" w:color="000000" w:fill="FFFFFF"/>
            <w:vAlign w:val="center"/>
            <w:hideMark/>
          </w:tcPr>
          <w:p w14:paraId="7720417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B7C2E5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2016</w:t>
            </w:r>
          </w:p>
        </w:tc>
        <w:tc>
          <w:tcPr>
            <w:tcW w:w="746" w:type="pct"/>
            <w:tcBorders>
              <w:top w:val="nil"/>
              <w:left w:val="nil"/>
              <w:bottom w:val="single" w:sz="4" w:space="0" w:color="auto"/>
              <w:right w:val="single" w:sz="4" w:space="0" w:color="auto"/>
            </w:tcBorders>
            <w:shd w:val="clear" w:color="000000" w:fill="FFFFFF"/>
            <w:vAlign w:val="center"/>
          </w:tcPr>
          <w:p w14:paraId="4CF9045B" w14:textId="56E4ADF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7BD9E7E" w14:textId="08290116"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6D71A27" w14:textId="0BCDA7F3"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№8</w:t>
            </w:r>
          </w:p>
        </w:tc>
        <w:tc>
          <w:tcPr>
            <w:tcW w:w="1169" w:type="pct"/>
            <w:tcBorders>
              <w:top w:val="nil"/>
              <w:left w:val="nil"/>
              <w:bottom w:val="single" w:sz="4" w:space="0" w:color="auto"/>
              <w:right w:val="single" w:sz="4" w:space="0" w:color="auto"/>
            </w:tcBorders>
            <w:shd w:val="clear" w:color="000000" w:fill="FFFFFF"/>
            <w:vAlign w:val="center"/>
            <w:hideMark/>
          </w:tcPr>
          <w:p w14:paraId="15133B3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КМ 65-50-160</w:t>
            </w:r>
          </w:p>
        </w:tc>
        <w:tc>
          <w:tcPr>
            <w:tcW w:w="796" w:type="pct"/>
            <w:tcBorders>
              <w:top w:val="nil"/>
              <w:left w:val="nil"/>
              <w:bottom w:val="single" w:sz="4" w:space="0" w:color="auto"/>
              <w:right w:val="single" w:sz="4" w:space="0" w:color="auto"/>
            </w:tcBorders>
            <w:shd w:val="clear" w:color="000000" w:fill="FFFFFF"/>
            <w:vAlign w:val="center"/>
            <w:hideMark/>
          </w:tcPr>
          <w:p w14:paraId="1DD44A4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7433868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281B5D4B" w14:textId="1DF20CC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9345E07" w14:textId="3CD6D7D8"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0764EDF" w14:textId="6BB0BD49"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№7</w:t>
            </w:r>
          </w:p>
        </w:tc>
        <w:tc>
          <w:tcPr>
            <w:tcW w:w="1169" w:type="pct"/>
            <w:tcBorders>
              <w:top w:val="nil"/>
              <w:left w:val="nil"/>
              <w:bottom w:val="single" w:sz="4" w:space="0" w:color="auto"/>
              <w:right w:val="single" w:sz="4" w:space="0" w:color="auto"/>
            </w:tcBorders>
            <w:shd w:val="clear" w:color="000000" w:fill="FFFFFF"/>
            <w:vAlign w:val="center"/>
            <w:hideMark/>
          </w:tcPr>
          <w:p w14:paraId="15BC87A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7CAD8FF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979300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19234BE4" w14:textId="69E135C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39A8E30" w14:textId="7A233C2C"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907F215" w14:textId="765A9992"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№9</w:t>
            </w:r>
          </w:p>
        </w:tc>
        <w:tc>
          <w:tcPr>
            <w:tcW w:w="1169" w:type="pct"/>
            <w:tcBorders>
              <w:top w:val="nil"/>
              <w:left w:val="nil"/>
              <w:bottom w:val="single" w:sz="4" w:space="0" w:color="auto"/>
              <w:right w:val="single" w:sz="4" w:space="0" w:color="auto"/>
            </w:tcBorders>
            <w:shd w:val="clear" w:color="000000" w:fill="FFFFFF"/>
            <w:vAlign w:val="center"/>
            <w:hideMark/>
          </w:tcPr>
          <w:p w14:paraId="20DEEAA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40/160-4/2</w:t>
            </w:r>
          </w:p>
        </w:tc>
        <w:tc>
          <w:tcPr>
            <w:tcW w:w="796" w:type="pct"/>
            <w:tcBorders>
              <w:top w:val="nil"/>
              <w:left w:val="nil"/>
              <w:bottom w:val="single" w:sz="4" w:space="0" w:color="auto"/>
              <w:right w:val="single" w:sz="4" w:space="0" w:color="auto"/>
            </w:tcBorders>
            <w:shd w:val="clear" w:color="000000" w:fill="FFFFFF"/>
            <w:vAlign w:val="center"/>
            <w:hideMark/>
          </w:tcPr>
          <w:p w14:paraId="22DD703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4</w:t>
            </w:r>
          </w:p>
        </w:tc>
        <w:tc>
          <w:tcPr>
            <w:tcW w:w="789" w:type="pct"/>
            <w:tcBorders>
              <w:top w:val="nil"/>
              <w:left w:val="nil"/>
              <w:bottom w:val="single" w:sz="4" w:space="0" w:color="auto"/>
              <w:right w:val="single" w:sz="4" w:space="0" w:color="auto"/>
            </w:tcBorders>
            <w:shd w:val="clear" w:color="000000" w:fill="FFFFFF"/>
            <w:vAlign w:val="center"/>
            <w:hideMark/>
          </w:tcPr>
          <w:p w14:paraId="242612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34C855BA" w14:textId="7FD8634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7BF35A8" w14:textId="048D9039" w:rsidTr="004045EA">
        <w:trPr>
          <w:trHeight w:val="22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B4DA79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2D22679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1BED577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7B402B0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5E29168" w14:textId="2B64F0F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7D52BA6" w14:textId="1FF10D30" w:rsidTr="004045EA">
        <w:trPr>
          <w:trHeight w:val="25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7D93AC12" w14:textId="1B74631B"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№9, улица Советская в районе жилого дома №7 и ЦТП №11</w:t>
            </w:r>
          </w:p>
        </w:tc>
      </w:tr>
      <w:tr w:rsidR="009C6351" w:rsidRPr="00C76DB5" w14:paraId="2C6EE3F9" w14:textId="253D333D"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7F84D6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К1</w:t>
            </w:r>
          </w:p>
        </w:tc>
        <w:tc>
          <w:tcPr>
            <w:tcW w:w="1169" w:type="pct"/>
            <w:tcBorders>
              <w:top w:val="nil"/>
              <w:left w:val="nil"/>
              <w:bottom w:val="single" w:sz="4" w:space="0" w:color="auto"/>
              <w:right w:val="single" w:sz="4" w:space="0" w:color="auto"/>
            </w:tcBorders>
            <w:shd w:val="clear" w:color="000000" w:fill="FFFFFF"/>
            <w:vAlign w:val="center"/>
            <w:hideMark/>
          </w:tcPr>
          <w:p w14:paraId="5BBD666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hideMark/>
          </w:tcPr>
          <w:p w14:paraId="0C0EEB1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335DB17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7E37903" w14:textId="481477D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6DA6D1A" w14:textId="2CA6375E"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52C9FF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К2</w:t>
            </w:r>
          </w:p>
        </w:tc>
        <w:tc>
          <w:tcPr>
            <w:tcW w:w="1169" w:type="pct"/>
            <w:tcBorders>
              <w:top w:val="nil"/>
              <w:left w:val="nil"/>
              <w:bottom w:val="single" w:sz="4" w:space="0" w:color="auto"/>
              <w:right w:val="single" w:sz="4" w:space="0" w:color="auto"/>
            </w:tcBorders>
            <w:shd w:val="clear" w:color="000000" w:fill="FFFFFF"/>
            <w:vAlign w:val="center"/>
            <w:hideMark/>
          </w:tcPr>
          <w:p w14:paraId="0C00F49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hideMark/>
          </w:tcPr>
          <w:p w14:paraId="1BB4DB8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04561E7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7FA6CB5D" w14:textId="54452F3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27DD63A" w14:textId="3CD4B428"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498640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Сетевой системы отопления К3</w:t>
            </w:r>
          </w:p>
        </w:tc>
        <w:tc>
          <w:tcPr>
            <w:tcW w:w="1169" w:type="pct"/>
            <w:tcBorders>
              <w:top w:val="nil"/>
              <w:left w:val="nil"/>
              <w:bottom w:val="single" w:sz="4" w:space="0" w:color="auto"/>
              <w:right w:val="single" w:sz="4" w:space="0" w:color="auto"/>
            </w:tcBorders>
            <w:shd w:val="clear" w:color="000000" w:fill="FFFFFF"/>
            <w:vAlign w:val="center"/>
            <w:hideMark/>
          </w:tcPr>
          <w:p w14:paraId="554305E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Wilo Il 100/170-30/2</w:t>
            </w:r>
          </w:p>
        </w:tc>
        <w:tc>
          <w:tcPr>
            <w:tcW w:w="796" w:type="pct"/>
            <w:tcBorders>
              <w:top w:val="nil"/>
              <w:left w:val="nil"/>
              <w:bottom w:val="single" w:sz="4" w:space="0" w:color="auto"/>
              <w:right w:val="single" w:sz="4" w:space="0" w:color="auto"/>
            </w:tcBorders>
            <w:shd w:val="clear" w:color="000000" w:fill="FFFFFF"/>
            <w:vAlign w:val="center"/>
            <w:hideMark/>
          </w:tcPr>
          <w:p w14:paraId="0745B40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30</w:t>
            </w:r>
          </w:p>
        </w:tc>
        <w:tc>
          <w:tcPr>
            <w:tcW w:w="789" w:type="pct"/>
            <w:tcBorders>
              <w:top w:val="nil"/>
              <w:left w:val="nil"/>
              <w:bottom w:val="single" w:sz="4" w:space="0" w:color="auto"/>
              <w:right w:val="single" w:sz="4" w:space="0" w:color="auto"/>
            </w:tcBorders>
            <w:shd w:val="clear" w:color="000000" w:fill="FFFFFF"/>
            <w:vAlign w:val="center"/>
            <w:hideMark/>
          </w:tcPr>
          <w:p w14:paraId="18182CD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71048A9" w14:textId="7D323EB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4E87F2A" w14:textId="56C044F9"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09054E5" w14:textId="59D427B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К2.1</w:t>
            </w:r>
          </w:p>
        </w:tc>
        <w:tc>
          <w:tcPr>
            <w:tcW w:w="1169" w:type="pct"/>
            <w:tcBorders>
              <w:top w:val="nil"/>
              <w:left w:val="nil"/>
              <w:bottom w:val="single" w:sz="4" w:space="0" w:color="auto"/>
              <w:right w:val="single" w:sz="4" w:space="0" w:color="auto"/>
            </w:tcBorders>
            <w:shd w:val="clear" w:color="000000" w:fill="FFFFFF"/>
            <w:vAlign w:val="center"/>
            <w:hideMark/>
          </w:tcPr>
          <w:p w14:paraId="1C15CFB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0BCDDF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3F83A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2922EC89" w14:textId="0B9C6FC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35BF84F" w14:textId="3BD902B6"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663391D" w14:textId="3B048A6C"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К2.2</w:t>
            </w:r>
          </w:p>
        </w:tc>
        <w:tc>
          <w:tcPr>
            <w:tcW w:w="1169" w:type="pct"/>
            <w:tcBorders>
              <w:top w:val="nil"/>
              <w:left w:val="nil"/>
              <w:bottom w:val="single" w:sz="4" w:space="0" w:color="auto"/>
              <w:right w:val="single" w:sz="4" w:space="0" w:color="auto"/>
            </w:tcBorders>
            <w:shd w:val="clear" w:color="000000" w:fill="FFFFFF"/>
            <w:vAlign w:val="center"/>
            <w:hideMark/>
          </w:tcPr>
          <w:p w14:paraId="1792D29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76A6E3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B6D838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F49C9C6" w14:textId="0B79372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F23792B" w14:textId="1CCE799D"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A51CAEF" w14:textId="53162CF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К2.3</w:t>
            </w:r>
          </w:p>
        </w:tc>
        <w:tc>
          <w:tcPr>
            <w:tcW w:w="1169" w:type="pct"/>
            <w:tcBorders>
              <w:top w:val="nil"/>
              <w:left w:val="nil"/>
              <w:bottom w:val="single" w:sz="4" w:space="0" w:color="auto"/>
              <w:right w:val="single" w:sz="4" w:space="0" w:color="auto"/>
            </w:tcBorders>
            <w:shd w:val="clear" w:color="000000" w:fill="FFFFFF"/>
            <w:vAlign w:val="center"/>
            <w:hideMark/>
          </w:tcPr>
          <w:p w14:paraId="5EE323A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4ADC1FB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79B9FCC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81C36DB" w14:textId="4446AC4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BF3E6EB" w14:textId="2D713997"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EEC51D8" w14:textId="593EA393"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К2.4</w:t>
            </w:r>
          </w:p>
        </w:tc>
        <w:tc>
          <w:tcPr>
            <w:tcW w:w="1169" w:type="pct"/>
            <w:tcBorders>
              <w:top w:val="nil"/>
              <w:left w:val="nil"/>
              <w:bottom w:val="single" w:sz="4" w:space="0" w:color="auto"/>
              <w:right w:val="single" w:sz="4" w:space="0" w:color="auto"/>
            </w:tcBorders>
            <w:shd w:val="clear" w:color="000000" w:fill="FFFFFF"/>
            <w:vAlign w:val="center"/>
            <w:hideMark/>
          </w:tcPr>
          <w:p w14:paraId="0B0CA29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125/220-7,5/4    </w:t>
            </w:r>
          </w:p>
        </w:tc>
        <w:tc>
          <w:tcPr>
            <w:tcW w:w="796" w:type="pct"/>
            <w:tcBorders>
              <w:top w:val="nil"/>
              <w:left w:val="nil"/>
              <w:bottom w:val="single" w:sz="4" w:space="0" w:color="auto"/>
              <w:right w:val="single" w:sz="4" w:space="0" w:color="auto"/>
            </w:tcBorders>
            <w:shd w:val="clear" w:color="000000" w:fill="FFFFFF"/>
            <w:vAlign w:val="center"/>
            <w:hideMark/>
          </w:tcPr>
          <w:p w14:paraId="7EC71E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7D7C6D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6BBB1B03" w14:textId="664C5EC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146554A" w14:textId="04083509"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6EEA3C9" w14:textId="14C91060"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системы ГВС К4</w:t>
            </w:r>
          </w:p>
        </w:tc>
        <w:tc>
          <w:tcPr>
            <w:tcW w:w="1169" w:type="pct"/>
            <w:tcBorders>
              <w:top w:val="nil"/>
              <w:left w:val="nil"/>
              <w:bottom w:val="single" w:sz="4" w:space="0" w:color="auto"/>
              <w:right w:val="single" w:sz="4" w:space="0" w:color="auto"/>
            </w:tcBorders>
            <w:shd w:val="clear" w:color="000000" w:fill="FFFFFF"/>
            <w:vAlign w:val="center"/>
            <w:hideMark/>
          </w:tcPr>
          <w:p w14:paraId="0C0E046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65/210-18,5/4    </w:t>
            </w:r>
          </w:p>
        </w:tc>
        <w:tc>
          <w:tcPr>
            <w:tcW w:w="796" w:type="pct"/>
            <w:tcBorders>
              <w:top w:val="nil"/>
              <w:left w:val="nil"/>
              <w:bottom w:val="single" w:sz="4" w:space="0" w:color="auto"/>
              <w:right w:val="single" w:sz="4" w:space="0" w:color="auto"/>
            </w:tcBorders>
            <w:shd w:val="clear" w:color="000000" w:fill="FFFFFF"/>
            <w:vAlign w:val="center"/>
            <w:hideMark/>
          </w:tcPr>
          <w:p w14:paraId="10CBA79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6FE9A40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9E73FF5" w14:textId="1ADD1EF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3A82B40" w14:textId="478D81DB"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242F34A" w14:textId="0085EF45"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системы ГВС К5</w:t>
            </w:r>
          </w:p>
        </w:tc>
        <w:tc>
          <w:tcPr>
            <w:tcW w:w="1169" w:type="pct"/>
            <w:tcBorders>
              <w:top w:val="nil"/>
              <w:left w:val="nil"/>
              <w:bottom w:val="single" w:sz="4" w:space="0" w:color="auto"/>
              <w:right w:val="single" w:sz="4" w:space="0" w:color="auto"/>
            </w:tcBorders>
            <w:shd w:val="clear" w:color="000000" w:fill="FFFFFF"/>
            <w:vAlign w:val="center"/>
            <w:hideMark/>
          </w:tcPr>
          <w:p w14:paraId="4D7C3E0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65/210-18,5/4    </w:t>
            </w:r>
          </w:p>
        </w:tc>
        <w:tc>
          <w:tcPr>
            <w:tcW w:w="796" w:type="pct"/>
            <w:tcBorders>
              <w:top w:val="nil"/>
              <w:left w:val="nil"/>
              <w:bottom w:val="single" w:sz="4" w:space="0" w:color="auto"/>
              <w:right w:val="single" w:sz="4" w:space="0" w:color="auto"/>
            </w:tcBorders>
            <w:shd w:val="clear" w:color="000000" w:fill="FFFFFF"/>
            <w:vAlign w:val="center"/>
            <w:hideMark/>
          </w:tcPr>
          <w:p w14:paraId="3263FB0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18,5</w:t>
            </w:r>
          </w:p>
        </w:tc>
        <w:tc>
          <w:tcPr>
            <w:tcW w:w="789" w:type="pct"/>
            <w:tcBorders>
              <w:top w:val="nil"/>
              <w:left w:val="nil"/>
              <w:bottom w:val="single" w:sz="4" w:space="0" w:color="auto"/>
              <w:right w:val="single" w:sz="4" w:space="0" w:color="auto"/>
            </w:tcBorders>
            <w:shd w:val="clear" w:color="000000" w:fill="FFFFFF"/>
            <w:vAlign w:val="center"/>
            <w:hideMark/>
          </w:tcPr>
          <w:p w14:paraId="40A1A0F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1ABB7EF6" w14:textId="2FF88F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CFD2EBC" w14:textId="26025306"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58FE6BB"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Подпиточный К6</w:t>
            </w:r>
          </w:p>
        </w:tc>
        <w:tc>
          <w:tcPr>
            <w:tcW w:w="1169" w:type="pct"/>
            <w:tcBorders>
              <w:top w:val="nil"/>
              <w:left w:val="nil"/>
              <w:bottom w:val="single" w:sz="4" w:space="0" w:color="auto"/>
              <w:right w:val="single" w:sz="4" w:space="0" w:color="auto"/>
            </w:tcBorders>
            <w:shd w:val="clear" w:color="000000" w:fill="FFFFFF"/>
            <w:vAlign w:val="center"/>
            <w:hideMark/>
          </w:tcPr>
          <w:p w14:paraId="6C935B6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Helix V 1604/PN16 3   </w:t>
            </w:r>
          </w:p>
        </w:tc>
        <w:tc>
          <w:tcPr>
            <w:tcW w:w="796" w:type="pct"/>
            <w:tcBorders>
              <w:top w:val="nil"/>
              <w:left w:val="nil"/>
              <w:bottom w:val="single" w:sz="4" w:space="0" w:color="auto"/>
              <w:right w:val="single" w:sz="4" w:space="0" w:color="auto"/>
            </w:tcBorders>
            <w:shd w:val="clear" w:color="000000" w:fill="FFFFFF"/>
            <w:vAlign w:val="center"/>
            <w:hideMark/>
          </w:tcPr>
          <w:p w14:paraId="6C26D64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28F7943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237D4BD" w14:textId="6DA49D7F"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1CAF48B" w14:textId="72E91C0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7F6C3B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К7</w:t>
            </w:r>
          </w:p>
        </w:tc>
        <w:tc>
          <w:tcPr>
            <w:tcW w:w="1169" w:type="pct"/>
            <w:tcBorders>
              <w:top w:val="nil"/>
              <w:left w:val="nil"/>
              <w:bottom w:val="single" w:sz="4" w:space="0" w:color="auto"/>
              <w:right w:val="single" w:sz="4" w:space="0" w:color="auto"/>
            </w:tcBorders>
            <w:shd w:val="clear" w:color="000000" w:fill="FFFFFF"/>
            <w:vAlign w:val="center"/>
            <w:hideMark/>
          </w:tcPr>
          <w:p w14:paraId="30BEAF5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Helix V 1604/PN16 3   </w:t>
            </w:r>
          </w:p>
        </w:tc>
        <w:tc>
          <w:tcPr>
            <w:tcW w:w="796" w:type="pct"/>
            <w:tcBorders>
              <w:top w:val="nil"/>
              <w:left w:val="nil"/>
              <w:bottom w:val="single" w:sz="4" w:space="0" w:color="auto"/>
              <w:right w:val="single" w:sz="4" w:space="0" w:color="auto"/>
            </w:tcBorders>
            <w:shd w:val="clear" w:color="000000" w:fill="FFFFFF"/>
            <w:vAlign w:val="center"/>
            <w:hideMark/>
          </w:tcPr>
          <w:p w14:paraId="1E58E2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3</w:t>
            </w:r>
          </w:p>
        </w:tc>
        <w:tc>
          <w:tcPr>
            <w:tcW w:w="789" w:type="pct"/>
            <w:tcBorders>
              <w:top w:val="nil"/>
              <w:left w:val="nil"/>
              <w:bottom w:val="single" w:sz="4" w:space="0" w:color="auto"/>
              <w:right w:val="single" w:sz="4" w:space="0" w:color="auto"/>
            </w:tcBorders>
            <w:shd w:val="clear" w:color="000000" w:fill="FFFFFF"/>
            <w:vAlign w:val="center"/>
            <w:hideMark/>
          </w:tcPr>
          <w:p w14:paraId="52EEE4C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73E5B37A" w14:textId="5F3B061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1C885BA" w14:textId="4E23354C"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2143AF5" w14:textId="2D38ECF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греющей системы ГВС К16.1</w:t>
            </w:r>
          </w:p>
        </w:tc>
        <w:tc>
          <w:tcPr>
            <w:tcW w:w="1169" w:type="pct"/>
            <w:tcBorders>
              <w:top w:val="nil"/>
              <w:left w:val="nil"/>
              <w:bottom w:val="single" w:sz="4" w:space="0" w:color="auto"/>
              <w:right w:val="single" w:sz="4" w:space="0" w:color="auto"/>
            </w:tcBorders>
            <w:shd w:val="clear" w:color="000000" w:fill="FFFFFF"/>
            <w:vAlign w:val="center"/>
            <w:hideMark/>
          </w:tcPr>
          <w:p w14:paraId="6D26A7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65/140-7,5/2    </w:t>
            </w:r>
          </w:p>
        </w:tc>
        <w:tc>
          <w:tcPr>
            <w:tcW w:w="796" w:type="pct"/>
            <w:tcBorders>
              <w:top w:val="nil"/>
              <w:left w:val="nil"/>
              <w:bottom w:val="single" w:sz="4" w:space="0" w:color="auto"/>
              <w:right w:val="single" w:sz="4" w:space="0" w:color="auto"/>
            </w:tcBorders>
            <w:shd w:val="clear" w:color="000000" w:fill="FFFFFF"/>
            <w:vAlign w:val="center"/>
            <w:hideMark/>
          </w:tcPr>
          <w:p w14:paraId="7EEBA28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0C6481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7C086B1" w14:textId="7665DBC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2BF2724" w14:textId="6FFC0539"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BF1593" w14:textId="7BE81486"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греющей системы ГВС К16.1</w:t>
            </w:r>
          </w:p>
        </w:tc>
        <w:tc>
          <w:tcPr>
            <w:tcW w:w="1169" w:type="pct"/>
            <w:tcBorders>
              <w:top w:val="nil"/>
              <w:left w:val="nil"/>
              <w:bottom w:val="single" w:sz="4" w:space="0" w:color="auto"/>
              <w:right w:val="single" w:sz="4" w:space="0" w:color="auto"/>
            </w:tcBorders>
            <w:shd w:val="clear" w:color="000000" w:fill="FFFFFF"/>
            <w:vAlign w:val="center"/>
            <w:hideMark/>
          </w:tcPr>
          <w:p w14:paraId="71AB7C8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xml:space="preserve">Wilo Il 65/140-7,5/2    </w:t>
            </w:r>
          </w:p>
        </w:tc>
        <w:tc>
          <w:tcPr>
            <w:tcW w:w="796" w:type="pct"/>
            <w:tcBorders>
              <w:top w:val="nil"/>
              <w:left w:val="nil"/>
              <w:bottom w:val="single" w:sz="4" w:space="0" w:color="auto"/>
              <w:right w:val="single" w:sz="4" w:space="0" w:color="auto"/>
            </w:tcBorders>
            <w:shd w:val="clear" w:color="000000" w:fill="FFFFFF"/>
            <w:vAlign w:val="center"/>
            <w:hideMark/>
          </w:tcPr>
          <w:p w14:paraId="5AD5E0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5A00260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2613C24" w14:textId="3CAC397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4EF4518" w14:textId="574D0239"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A4D790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Вытяжной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5929D3E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4B3C34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6F582E2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05B3A0C" w14:textId="3624F5C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F3AA3B2" w14:textId="06CEA313"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A3A62B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7CEACF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71E3F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3E654CA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052B2AB" w14:textId="42F5969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53A414C" w14:textId="3F9D2EC0"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7A6B54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№2</w:t>
            </w:r>
          </w:p>
        </w:tc>
        <w:tc>
          <w:tcPr>
            <w:tcW w:w="1169" w:type="pct"/>
            <w:tcBorders>
              <w:top w:val="nil"/>
              <w:left w:val="nil"/>
              <w:bottom w:val="single" w:sz="4" w:space="0" w:color="auto"/>
              <w:right w:val="single" w:sz="4" w:space="0" w:color="auto"/>
            </w:tcBorders>
            <w:shd w:val="clear" w:color="000000" w:fill="FFFFFF"/>
            <w:vAlign w:val="center"/>
            <w:hideMark/>
          </w:tcPr>
          <w:p w14:paraId="71849DC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7A5143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w:t>
            </w:r>
          </w:p>
        </w:tc>
        <w:tc>
          <w:tcPr>
            <w:tcW w:w="789" w:type="pct"/>
            <w:tcBorders>
              <w:top w:val="nil"/>
              <w:left w:val="nil"/>
              <w:bottom w:val="single" w:sz="4" w:space="0" w:color="auto"/>
              <w:right w:val="single" w:sz="4" w:space="0" w:color="auto"/>
            </w:tcBorders>
            <w:shd w:val="clear" w:color="000000" w:fill="FFFFFF"/>
            <w:vAlign w:val="center"/>
            <w:hideMark/>
          </w:tcPr>
          <w:p w14:paraId="630440E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C17536B" w14:textId="629E89F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BFB58AC" w14:textId="75E7F746"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6E7CB9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№3</w:t>
            </w:r>
          </w:p>
        </w:tc>
        <w:tc>
          <w:tcPr>
            <w:tcW w:w="1169" w:type="pct"/>
            <w:tcBorders>
              <w:top w:val="nil"/>
              <w:left w:val="nil"/>
              <w:bottom w:val="single" w:sz="4" w:space="0" w:color="auto"/>
              <w:right w:val="single" w:sz="4" w:space="0" w:color="auto"/>
            </w:tcBorders>
            <w:shd w:val="clear" w:color="000000" w:fill="FFFFFF"/>
            <w:vAlign w:val="center"/>
            <w:hideMark/>
          </w:tcPr>
          <w:p w14:paraId="557B19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E7D11D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w:t>
            </w:r>
          </w:p>
        </w:tc>
        <w:tc>
          <w:tcPr>
            <w:tcW w:w="789" w:type="pct"/>
            <w:tcBorders>
              <w:top w:val="nil"/>
              <w:left w:val="nil"/>
              <w:bottom w:val="single" w:sz="4" w:space="0" w:color="auto"/>
              <w:right w:val="single" w:sz="4" w:space="0" w:color="auto"/>
            </w:tcBorders>
            <w:shd w:val="clear" w:color="000000" w:fill="FFFFFF"/>
            <w:vAlign w:val="center"/>
            <w:hideMark/>
          </w:tcPr>
          <w:p w14:paraId="4F214FB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5F063C9A" w14:textId="771F157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005A683" w14:textId="0D4FC9AC"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485A5BD"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№1</w:t>
            </w:r>
          </w:p>
        </w:tc>
        <w:tc>
          <w:tcPr>
            <w:tcW w:w="1169" w:type="pct"/>
            <w:tcBorders>
              <w:top w:val="nil"/>
              <w:left w:val="nil"/>
              <w:bottom w:val="single" w:sz="4" w:space="0" w:color="auto"/>
              <w:right w:val="single" w:sz="4" w:space="0" w:color="auto"/>
            </w:tcBorders>
            <w:shd w:val="clear" w:color="000000" w:fill="FFFFFF"/>
            <w:vAlign w:val="center"/>
            <w:hideMark/>
          </w:tcPr>
          <w:p w14:paraId="163402A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457777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A8F218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48F88A46" w14:textId="7E87E03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D4ED62D" w14:textId="01DD8184"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3D1B61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№2</w:t>
            </w:r>
          </w:p>
        </w:tc>
        <w:tc>
          <w:tcPr>
            <w:tcW w:w="1169" w:type="pct"/>
            <w:tcBorders>
              <w:top w:val="nil"/>
              <w:left w:val="nil"/>
              <w:bottom w:val="single" w:sz="4" w:space="0" w:color="auto"/>
              <w:right w:val="single" w:sz="4" w:space="0" w:color="auto"/>
            </w:tcBorders>
            <w:shd w:val="clear" w:color="000000" w:fill="FFFFFF"/>
            <w:vAlign w:val="center"/>
            <w:hideMark/>
          </w:tcPr>
          <w:p w14:paraId="7F43B3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35D327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0965468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29BE4F84" w14:textId="3DB21B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AF1AD0A" w14:textId="04FD3507"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47B33D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№3</w:t>
            </w:r>
          </w:p>
        </w:tc>
        <w:tc>
          <w:tcPr>
            <w:tcW w:w="1169" w:type="pct"/>
            <w:tcBorders>
              <w:top w:val="nil"/>
              <w:left w:val="nil"/>
              <w:bottom w:val="single" w:sz="4" w:space="0" w:color="auto"/>
              <w:right w:val="single" w:sz="4" w:space="0" w:color="auto"/>
            </w:tcBorders>
            <w:shd w:val="clear" w:color="000000" w:fill="FFFFFF"/>
            <w:vAlign w:val="center"/>
            <w:hideMark/>
          </w:tcPr>
          <w:p w14:paraId="2581BC5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D2336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4AF3EDAC"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0E80F42" w14:textId="74D46A9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96B0815" w14:textId="619E15EA"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4880C08"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№4</w:t>
            </w:r>
          </w:p>
        </w:tc>
        <w:tc>
          <w:tcPr>
            <w:tcW w:w="1169" w:type="pct"/>
            <w:tcBorders>
              <w:top w:val="nil"/>
              <w:left w:val="nil"/>
              <w:bottom w:val="single" w:sz="4" w:space="0" w:color="auto"/>
              <w:right w:val="single" w:sz="4" w:space="0" w:color="auto"/>
            </w:tcBorders>
            <w:shd w:val="clear" w:color="000000" w:fill="FFFFFF"/>
            <w:vAlign w:val="center"/>
            <w:hideMark/>
          </w:tcPr>
          <w:p w14:paraId="22427FF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C3451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E15E7D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08BBA208" w14:textId="1409EBD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924BEDE" w14:textId="2143BAB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A21C83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№1</w:t>
            </w:r>
          </w:p>
        </w:tc>
        <w:tc>
          <w:tcPr>
            <w:tcW w:w="1169" w:type="pct"/>
            <w:tcBorders>
              <w:top w:val="nil"/>
              <w:left w:val="nil"/>
              <w:bottom w:val="single" w:sz="4" w:space="0" w:color="auto"/>
              <w:right w:val="single" w:sz="4" w:space="0" w:color="auto"/>
            </w:tcBorders>
            <w:shd w:val="clear" w:color="000000" w:fill="FFFFFF"/>
            <w:vAlign w:val="center"/>
            <w:hideMark/>
          </w:tcPr>
          <w:p w14:paraId="3D0B0E3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C2C65A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E45DC6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3E5DCB1A" w14:textId="5BA9479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8CF7615" w14:textId="2F458421"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1BB430E"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№2</w:t>
            </w:r>
          </w:p>
        </w:tc>
        <w:tc>
          <w:tcPr>
            <w:tcW w:w="1169" w:type="pct"/>
            <w:tcBorders>
              <w:top w:val="nil"/>
              <w:left w:val="nil"/>
              <w:bottom w:val="single" w:sz="4" w:space="0" w:color="auto"/>
              <w:right w:val="single" w:sz="4" w:space="0" w:color="auto"/>
            </w:tcBorders>
            <w:shd w:val="clear" w:color="000000" w:fill="FFFFFF"/>
            <w:vAlign w:val="center"/>
            <w:hideMark/>
          </w:tcPr>
          <w:p w14:paraId="38086C5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6303F8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4032C8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18EABE1B" w14:textId="082C0CFA"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B5670E4" w14:textId="008BDCAB"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F1CB0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№3</w:t>
            </w:r>
          </w:p>
        </w:tc>
        <w:tc>
          <w:tcPr>
            <w:tcW w:w="1169" w:type="pct"/>
            <w:tcBorders>
              <w:top w:val="nil"/>
              <w:left w:val="nil"/>
              <w:bottom w:val="single" w:sz="4" w:space="0" w:color="auto"/>
              <w:right w:val="single" w:sz="4" w:space="0" w:color="auto"/>
            </w:tcBorders>
            <w:shd w:val="clear" w:color="000000" w:fill="FFFFFF"/>
            <w:vAlign w:val="center"/>
            <w:hideMark/>
          </w:tcPr>
          <w:p w14:paraId="1C06F615"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21B46F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B7F3D0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109D2AD8" w14:textId="1CFA913D"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C4912B1" w14:textId="78816613"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E35D23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№4</w:t>
            </w:r>
          </w:p>
        </w:tc>
        <w:tc>
          <w:tcPr>
            <w:tcW w:w="1169" w:type="pct"/>
            <w:tcBorders>
              <w:top w:val="nil"/>
              <w:left w:val="nil"/>
              <w:bottom w:val="single" w:sz="4" w:space="0" w:color="auto"/>
              <w:right w:val="single" w:sz="4" w:space="0" w:color="auto"/>
            </w:tcBorders>
            <w:shd w:val="clear" w:color="000000" w:fill="FFFFFF"/>
            <w:vAlign w:val="center"/>
            <w:hideMark/>
          </w:tcPr>
          <w:p w14:paraId="11CD62D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F559F0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62C3CAD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1735E8CB" w14:textId="53A2906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87EC77C" w14:textId="0A30759D"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A5EC47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№1</w:t>
            </w:r>
          </w:p>
        </w:tc>
        <w:tc>
          <w:tcPr>
            <w:tcW w:w="1169" w:type="pct"/>
            <w:tcBorders>
              <w:top w:val="nil"/>
              <w:left w:val="nil"/>
              <w:bottom w:val="single" w:sz="4" w:space="0" w:color="auto"/>
              <w:right w:val="single" w:sz="4" w:space="0" w:color="auto"/>
            </w:tcBorders>
            <w:shd w:val="clear" w:color="000000" w:fill="FFFFFF"/>
            <w:vAlign w:val="center"/>
            <w:hideMark/>
          </w:tcPr>
          <w:p w14:paraId="50A359C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5B8E82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41AE585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001CAE8D" w14:textId="1E8A7E9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3294520" w14:textId="676118A2"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2B7B26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№2</w:t>
            </w:r>
          </w:p>
        </w:tc>
        <w:tc>
          <w:tcPr>
            <w:tcW w:w="1169" w:type="pct"/>
            <w:tcBorders>
              <w:top w:val="nil"/>
              <w:left w:val="nil"/>
              <w:bottom w:val="single" w:sz="4" w:space="0" w:color="auto"/>
              <w:right w:val="single" w:sz="4" w:space="0" w:color="auto"/>
            </w:tcBorders>
            <w:shd w:val="clear" w:color="000000" w:fill="FFFFFF"/>
            <w:vAlign w:val="center"/>
            <w:hideMark/>
          </w:tcPr>
          <w:p w14:paraId="2C43981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82DBA0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4D46E0C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12FAEEA6" w14:textId="4226F8B0"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585800F9" w14:textId="3FA21877" w:rsidTr="004045EA">
        <w:trPr>
          <w:trHeight w:val="27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14D9D8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АВО №3</w:t>
            </w:r>
          </w:p>
        </w:tc>
        <w:tc>
          <w:tcPr>
            <w:tcW w:w="1169" w:type="pct"/>
            <w:tcBorders>
              <w:top w:val="nil"/>
              <w:left w:val="nil"/>
              <w:bottom w:val="single" w:sz="4" w:space="0" w:color="auto"/>
              <w:right w:val="single" w:sz="4" w:space="0" w:color="auto"/>
            </w:tcBorders>
            <w:shd w:val="clear" w:color="000000" w:fill="FFFFFF"/>
            <w:vAlign w:val="center"/>
            <w:hideMark/>
          </w:tcPr>
          <w:p w14:paraId="29A08FF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0FBFEDB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0,28</w:t>
            </w:r>
          </w:p>
        </w:tc>
        <w:tc>
          <w:tcPr>
            <w:tcW w:w="789" w:type="pct"/>
            <w:tcBorders>
              <w:top w:val="nil"/>
              <w:left w:val="nil"/>
              <w:bottom w:val="single" w:sz="4" w:space="0" w:color="auto"/>
              <w:right w:val="single" w:sz="4" w:space="0" w:color="auto"/>
            </w:tcBorders>
            <w:shd w:val="clear" w:color="000000" w:fill="FFFFFF"/>
            <w:vAlign w:val="center"/>
            <w:hideMark/>
          </w:tcPr>
          <w:p w14:paraId="510F706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c>
          <w:tcPr>
            <w:tcW w:w="746" w:type="pct"/>
            <w:tcBorders>
              <w:top w:val="nil"/>
              <w:left w:val="nil"/>
              <w:bottom w:val="single" w:sz="4" w:space="0" w:color="auto"/>
              <w:right w:val="single" w:sz="4" w:space="0" w:color="auto"/>
            </w:tcBorders>
            <w:shd w:val="clear" w:color="000000" w:fill="FFFFFF"/>
            <w:vAlign w:val="center"/>
          </w:tcPr>
          <w:p w14:paraId="489175FB" w14:textId="6C1F5A9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FDB1A79" w14:textId="0F67F57A" w:rsidTr="004045EA">
        <w:trPr>
          <w:trHeight w:val="24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32A3D5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467F966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27BAEEC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4967029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2019</w:t>
            </w:r>
          </w:p>
        </w:tc>
        <w:tc>
          <w:tcPr>
            <w:tcW w:w="746" w:type="pct"/>
            <w:tcBorders>
              <w:top w:val="nil"/>
              <w:left w:val="nil"/>
              <w:bottom w:val="single" w:sz="4" w:space="0" w:color="auto"/>
              <w:right w:val="single" w:sz="4" w:space="0" w:color="auto"/>
            </w:tcBorders>
            <w:shd w:val="clear" w:color="000000" w:fill="FFFFFF"/>
            <w:vAlign w:val="center"/>
          </w:tcPr>
          <w:p w14:paraId="22411440" w14:textId="09E441B5"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D2AFC8B" w14:textId="35B2A74E" w:rsidTr="004045EA">
        <w:trPr>
          <w:trHeight w:val="285"/>
        </w:trPr>
        <w:tc>
          <w:tcPr>
            <w:tcW w:w="5000" w:type="pct"/>
            <w:gridSpan w:val="5"/>
            <w:tcBorders>
              <w:top w:val="nil"/>
              <w:left w:val="single" w:sz="4" w:space="0" w:color="auto"/>
              <w:bottom w:val="single" w:sz="4" w:space="0" w:color="auto"/>
              <w:right w:val="single" w:sz="4" w:space="0" w:color="auto"/>
            </w:tcBorders>
            <w:shd w:val="clear" w:color="000000" w:fill="FFFFFF"/>
            <w:noWrap/>
            <w:vAlign w:val="center"/>
            <w:hideMark/>
          </w:tcPr>
          <w:p w14:paraId="21C91CD3" w14:textId="794746E7" w:rsidR="009C6351" w:rsidRPr="00C76DB5" w:rsidRDefault="009C6351" w:rsidP="004045EA">
            <w:pPr>
              <w:spacing w:before="120" w:after="120"/>
              <w:jc w:val="center"/>
              <w:rPr>
                <w:rFonts w:ascii="Segoe UI" w:eastAsia="Times New Roman" w:hAnsi="Segoe UI" w:cs="Segoe UI"/>
                <w:b/>
                <w:bCs/>
                <w:color w:val="000000"/>
                <w:sz w:val="20"/>
                <w:szCs w:val="20"/>
                <w:lang w:eastAsia="ru-RU"/>
              </w:rPr>
            </w:pPr>
            <w:r w:rsidRPr="00C76DB5">
              <w:rPr>
                <w:rFonts w:ascii="Segoe UI" w:eastAsia="Times New Roman" w:hAnsi="Segoe UI" w:cs="Segoe UI"/>
                <w:b/>
                <w:bCs/>
                <w:color w:val="000000"/>
                <w:sz w:val="20"/>
                <w:szCs w:val="20"/>
                <w:lang w:eastAsia="ru-RU"/>
              </w:rPr>
              <w:t>Блочно-модульная котельная №10, ул. Набережная, д.18, стр.3</w:t>
            </w:r>
          </w:p>
        </w:tc>
      </w:tr>
      <w:tr w:rsidR="009C6351" w:rsidRPr="00C76DB5" w14:paraId="600D2DB1" w14:textId="3B639B0D"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5271792" w14:textId="3A80F06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К2.1 первого контура</w:t>
            </w:r>
          </w:p>
        </w:tc>
        <w:tc>
          <w:tcPr>
            <w:tcW w:w="1169" w:type="pct"/>
            <w:tcBorders>
              <w:top w:val="nil"/>
              <w:left w:val="nil"/>
              <w:bottom w:val="single" w:sz="4" w:space="0" w:color="auto"/>
              <w:right w:val="single" w:sz="4" w:space="0" w:color="auto"/>
            </w:tcBorders>
            <w:shd w:val="clear" w:color="000000" w:fill="FFFFFF"/>
            <w:vAlign w:val="center"/>
            <w:hideMark/>
          </w:tcPr>
          <w:p w14:paraId="07C002E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ВРН-120/250.40Т</w:t>
            </w:r>
          </w:p>
        </w:tc>
        <w:tc>
          <w:tcPr>
            <w:tcW w:w="796" w:type="pct"/>
            <w:tcBorders>
              <w:top w:val="nil"/>
              <w:left w:val="nil"/>
              <w:bottom w:val="single" w:sz="4" w:space="0" w:color="auto"/>
              <w:right w:val="single" w:sz="4" w:space="0" w:color="auto"/>
            </w:tcBorders>
            <w:shd w:val="clear" w:color="000000" w:fill="FFFFFF"/>
            <w:vAlign w:val="center"/>
            <w:hideMark/>
          </w:tcPr>
          <w:p w14:paraId="6C3CEB2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0,536</w:t>
            </w:r>
          </w:p>
        </w:tc>
        <w:tc>
          <w:tcPr>
            <w:tcW w:w="789" w:type="pct"/>
            <w:tcBorders>
              <w:top w:val="nil"/>
              <w:left w:val="nil"/>
              <w:bottom w:val="single" w:sz="4" w:space="0" w:color="auto"/>
              <w:right w:val="single" w:sz="4" w:space="0" w:color="auto"/>
            </w:tcBorders>
            <w:shd w:val="clear" w:color="000000" w:fill="FFFFFF"/>
            <w:vAlign w:val="center"/>
            <w:hideMark/>
          </w:tcPr>
          <w:p w14:paraId="7815313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74017BD" w14:textId="7C631D1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09E5EF62" w14:textId="70DB9B94" w:rsidTr="004045EA">
        <w:trPr>
          <w:trHeight w:val="48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49EDA1B" w14:textId="7F94066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К2.2 первого контура</w:t>
            </w:r>
          </w:p>
        </w:tc>
        <w:tc>
          <w:tcPr>
            <w:tcW w:w="1169" w:type="pct"/>
            <w:tcBorders>
              <w:top w:val="nil"/>
              <w:left w:val="nil"/>
              <w:bottom w:val="single" w:sz="4" w:space="0" w:color="auto"/>
              <w:right w:val="single" w:sz="4" w:space="0" w:color="auto"/>
            </w:tcBorders>
            <w:shd w:val="clear" w:color="000000" w:fill="FFFFFF"/>
            <w:vAlign w:val="center"/>
            <w:hideMark/>
          </w:tcPr>
          <w:p w14:paraId="0D2232D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ВРН-120/250.40Т</w:t>
            </w:r>
          </w:p>
        </w:tc>
        <w:tc>
          <w:tcPr>
            <w:tcW w:w="796" w:type="pct"/>
            <w:tcBorders>
              <w:top w:val="nil"/>
              <w:left w:val="nil"/>
              <w:bottom w:val="single" w:sz="4" w:space="0" w:color="auto"/>
              <w:right w:val="single" w:sz="4" w:space="0" w:color="auto"/>
            </w:tcBorders>
            <w:shd w:val="clear" w:color="000000" w:fill="FFFFFF"/>
            <w:vAlign w:val="center"/>
            <w:hideMark/>
          </w:tcPr>
          <w:p w14:paraId="74057E2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0,536</w:t>
            </w:r>
          </w:p>
        </w:tc>
        <w:tc>
          <w:tcPr>
            <w:tcW w:w="789" w:type="pct"/>
            <w:tcBorders>
              <w:top w:val="nil"/>
              <w:left w:val="nil"/>
              <w:bottom w:val="single" w:sz="4" w:space="0" w:color="auto"/>
              <w:right w:val="single" w:sz="4" w:space="0" w:color="auto"/>
            </w:tcBorders>
            <w:shd w:val="clear" w:color="000000" w:fill="FFFFFF"/>
            <w:vAlign w:val="center"/>
            <w:hideMark/>
          </w:tcPr>
          <w:p w14:paraId="11C6924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33EC6897" w14:textId="01610F4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9CB6C17" w14:textId="0F752B05" w:rsidTr="004045EA">
        <w:trPr>
          <w:trHeight w:val="46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551D2A50" w14:textId="6CC736FF"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К3.1 второго контура</w:t>
            </w:r>
          </w:p>
        </w:tc>
        <w:tc>
          <w:tcPr>
            <w:tcW w:w="1169" w:type="pct"/>
            <w:tcBorders>
              <w:top w:val="nil"/>
              <w:left w:val="nil"/>
              <w:bottom w:val="single" w:sz="4" w:space="0" w:color="auto"/>
              <w:right w:val="single" w:sz="4" w:space="0" w:color="auto"/>
            </w:tcBorders>
            <w:shd w:val="clear" w:color="000000" w:fill="FFFFFF"/>
            <w:vAlign w:val="center"/>
            <w:hideMark/>
          </w:tcPr>
          <w:p w14:paraId="5AED233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СР 40/1900Т</w:t>
            </w:r>
          </w:p>
        </w:tc>
        <w:tc>
          <w:tcPr>
            <w:tcW w:w="796" w:type="pct"/>
            <w:tcBorders>
              <w:top w:val="nil"/>
              <w:left w:val="nil"/>
              <w:bottom w:val="single" w:sz="4" w:space="0" w:color="auto"/>
              <w:right w:val="single" w:sz="4" w:space="0" w:color="auto"/>
            </w:tcBorders>
            <w:shd w:val="clear" w:color="000000" w:fill="FFFFFF"/>
            <w:vAlign w:val="center"/>
            <w:hideMark/>
          </w:tcPr>
          <w:p w14:paraId="566DD5B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4EADBA2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1D002135" w14:textId="039492C8"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0D98601" w14:textId="29069F2F" w:rsidTr="004045EA">
        <w:trPr>
          <w:trHeight w:val="46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BFEAD36" w14:textId="3195C5DB"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котла К3.2 второго контура</w:t>
            </w:r>
          </w:p>
        </w:tc>
        <w:tc>
          <w:tcPr>
            <w:tcW w:w="1169" w:type="pct"/>
            <w:tcBorders>
              <w:top w:val="nil"/>
              <w:left w:val="nil"/>
              <w:bottom w:val="single" w:sz="4" w:space="0" w:color="auto"/>
              <w:right w:val="single" w:sz="4" w:space="0" w:color="auto"/>
            </w:tcBorders>
            <w:shd w:val="clear" w:color="000000" w:fill="FFFFFF"/>
            <w:vAlign w:val="center"/>
            <w:hideMark/>
          </w:tcPr>
          <w:p w14:paraId="4447B80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СР 40/1900Т</w:t>
            </w:r>
          </w:p>
        </w:tc>
        <w:tc>
          <w:tcPr>
            <w:tcW w:w="796" w:type="pct"/>
            <w:tcBorders>
              <w:top w:val="nil"/>
              <w:left w:val="nil"/>
              <w:bottom w:val="single" w:sz="4" w:space="0" w:color="auto"/>
              <w:right w:val="single" w:sz="4" w:space="0" w:color="auto"/>
            </w:tcBorders>
            <w:shd w:val="clear" w:color="000000" w:fill="FFFFFF"/>
            <w:vAlign w:val="center"/>
            <w:hideMark/>
          </w:tcPr>
          <w:p w14:paraId="0E6B9B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514C22A2"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E159900" w14:textId="75CFB0A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9B84DF2" w14:textId="1D9B876B" w:rsidTr="004045EA">
        <w:trPr>
          <w:trHeight w:val="390"/>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3F6B67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системы ГВС К4.1</w:t>
            </w:r>
          </w:p>
        </w:tc>
        <w:tc>
          <w:tcPr>
            <w:tcW w:w="1169" w:type="pct"/>
            <w:tcBorders>
              <w:top w:val="nil"/>
              <w:left w:val="nil"/>
              <w:bottom w:val="single" w:sz="4" w:space="0" w:color="auto"/>
              <w:right w:val="single" w:sz="4" w:space="0" w:color="auto"/>
            </w:tcBorders>
            <w:shd w:val="clear" w:color="000000" w:fill="FFFFFF"/>
            <w:vAlign w:val="center"/>
            <w:hideMark/>
          </w:tcPr>
          <w:p w14:paraId="0AC2046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 80/180ХТ</w:t>
            </w:r>
          </w:p>
        </w:tc>
        <w:tc>
          <w:tcPr>
            <w:tcW w:w="796" w:type="pct"/>
            <w:tcBorders>
              <w:top w:val="nil"/>
              <w:left w:val="nil"/>
              <w:bottom w:val="single" w:sz="4" w:space="0" w:color="auto"/>
              <w:right w:val="single" w:sz="4" w:space="0" w:color="auto"/>
            </w:tcBorders>
            <w:shd w:val="clear" w:color="000000" w:fill="FFFFFF"/>
            <w:vAlign w:val="center"/>
            <w:hideMark/>
          </w:tcPr>
          <w:p w14:paraId="5030178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0,256</w:t>
            </w:r>
          </w:p>
        </w:tc>
        <w:tc>
          <w:tcPr>
            <w:tcW w:w="789" w:type="pct"/>
            <w:tcBorders>
              <w:top w:val="nil"/>
              <w:left w:val="nil"/>
              <w:bottom w:val="single" w:sz="4" w:space="0" w:color="auto"/>
              <w:right w:val="single" w:sz="4" w:space="0" w:color="auto"/>
            </w:tcBorders>
            <w:shd w:val="clear" w:color="000000" w:fill="FFFFFF"/>
            <w:vAlign w:val="center"/>
            <w:hideMark/>
          </w:tcPr>
          <w:p w14:paraId="600422C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2A6D56E" w14:textId="3BB93CF6"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D0DE608" w14:textId="0556DAB2" w:rsidTr="004045EA">
        <w:trPr>
          <w:trHeight w:val="43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E930239"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Циркуляционный системы ГВС К4.2</w:t>
            </w:r>
          </w:p>
        </w:tc>
        <w:tc>
          <w:tcPr>
            <w:tcW w:w="1169" w:type="pct"/>
            <w:tcBorders>
              <w:top w:val="nil"/>
              <w:left w:val="nil"/>
              <w:bottom w:val="single" w:sz="4" w:space="0" w:color="auto"/>
              <w:right w:val="single" w:sz="4" w:space="0" w:color="auto"/>
            </w:tcBorders>
            <w:shd w:val="clear" w:color="000000" w:fill="FFFFFF"/>
            <w:vAlign w:val="center"/>
            <w:hideMark/>
          </w:tcPr>
          <w:p w14:paraId="78C91F3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А 80/180ХТ</w:t>
            </w:r>
          </w:p>
        </w:tc>
        <w:tc>
          <w:tcPr>
            <w:tcW w:w="796" w:type="pct"/>
            <w:tcBorders>
              <w:top w:val="nil"/>
              <w:left w:val="nil"/>
              <w:bottom w:val="single" w:sz="4" w:space="0" w:color="auto"/>
              <w:right w:val="single" w:sz="4" w:space="0" w:color="auto"/>
            </w:tcBorders>
            <w:shd w:val="clear" w:color="000000" w:fill="FFFFFF"/>
            <w:vAlign w:val="center"/>
            <w:hideMark/>
          </w:tcPr>
          <w:p w14:paraId="56BF915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0,256</w:t>
            </w:r>
          </w:p>
        </w:tc>
        <w:tc>
          <w:tcPr>
            <w:tcW w:w="789" w:type="pct"/>
            <w:tcBorders>
              <w:top w:val="nil"/>
              <w:left w:val="nil"/>
              <w:bottom w:val="single" w:sz="4" w:space="0" w:color="auto"/>
              <w:right w:val="single" w:sz="4" w:space="0" w:color="auto"/>
            </w:tcBorders>
            <w:shd w:val="clear" w:color="000000" w:fill="FFFFFF"/>
            <w:vAlign w:val="center"/>
            <w:hideMark/>
          </w:tcPr>
          <w:p w14:paraId="0E389DE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0108A58" w14:textId="4C6483CE"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7F51EECD" w14:textId="45984E33"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93E8F36"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lastRenderedPageBreak/>
              <w:t>Насос Подпиточный К5.1</w:t>
            </w:r>
          </w:p>
        </w:tc>
        <w:tc>
          <w:tcPr>
            <w:tcW w:w="1169" w:type="pct"/>
            <w:tcBorders>
              <w:top w:val="nil"/>
              <w:left w:val="nil"/>
              <w:bottom w:val="single" w:sz="4" w:space="0" w:color="auto"/>
              <w:right w:val="single" w:sz="4" w:space="0" w:color="auto"/>
            </w:tcBorders>
            <w:shd w:val="clear" w:color="000000" w:fill="FFFFFF"/>
            <w:vAlign w:val="center"/>
            <w:hideMark/>
          </w:tcPr>
          <w:p w14:paraId="4008B6F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KPS 30/16Т</w:t>
            </w:r>
          </w:p>
        </w:tc>
        <w:tc>
          <w:tcPr>
            <w:tcW w:w="796" w:type="pct"/>
            <w:tcBorders>
              <w:top w:val="nil"/>
              <w:left w:val="nil"/>
              <w:bottom w:val="single" w:sz="4" w:space="0" w:color="auto"/>
              <w:right w:val="single" w:sz="4" w:space="0" w:color="auto"/>
            </w:tcBorders>
            <w:shd w:val="clear" w:color="000000" w:fill="FFFFFF"/>
            <w:vAlign w:val="center"/>
            <w:hideMark/>
          </w:tcPr>
          <w:p w14:paraId="29605CA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70D03A1A"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7EFCDAA8" w14:textId="472158E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1BA724D" w14:textId="455D60F5"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05433C51"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Насос Подпиточный К5.2</w:t>
            </w:r>
          </w:p>
        </w:tc>
        <w:tc>
          <w:tcPr>
            <w:tcW w:w="1169" w:type="pct"/>
            <w:tcBorders>
              <w:top w:val="nil"/>
              <w:left w:val="nil"/>
              <w:bottom w:val="single" w:sz="4" w:space="0" w:color="auto"/>
              <w:right w:val="single" w:sz="4" w:space="0" w:color="auto"/>
            </w:tcBorders>
            <w:shd w:val="clear" w:color="000000" w:fill="FFFFFF"/>
            <w:vAlign w:val="center"/>
            <w:hideMark/>
          </w:tcPr>
          <w:p w14:paraId="7F6D9D0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KPS 30/16Т</w:t>
            </w:r>
          </w:p>
        </w:tc>
        <w:tc>
          <w:tcPr>
            <w:tcW w:w="796" w:type="pct"/>
            <w:tcBorders>
              <w:top w:val="nil"/>
              <w:left w:val="nil"/>
              <w:bottom w:val="single" w:sz="4" w:space="0" w:color="auto"/>
              <w:right w:val="single" w:sz="4" w:space="0" w:color="auto"/>
            </w:tcBorders>
            <w:shd w:val="clear" w:color="000000" w:fill="FFFFFF"/>
            <w:vAlign w:val="center"/>
            <w:hideMark/>
          </w:tcPr>
          <w:p w14:paraId="2B2F13A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0,37</w:t>
            </w:r>
          </w:p>
        </w:tc>
        <w:tc>
          <w:tcPr>
            <w:tcW w:w="789" w:type="pct"/>
            <w:tcBorders>
              <w:top w:val="nil"/>
              <w:left w:val="nil"/>
              <w:bottom w:val="single" w:sz="4" w:space="0" w:color="auto"/>
              <w:right w:val="single" w:sz="4" w:space="0" w:color="auto"/>
            </w:tcBorders>
            <w:shd w:val="clear" w:color="000000" w:fill="FFFFFF"/>
            <w:vAlign w:val="center"/>
            <w:hideMark/>
          </w:tcPr>
          <w:p w14:paraId="4812BBC6"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2A5D6FA5" w14:textId="655C019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42721B79" w14:textId="5D90E235"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38BF9F8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Вытяжной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2A570629"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679414C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36ED235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1A430038" w14:textId="15B6B543"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94DB56F" w14:textId="176C2C94"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2E94BA63"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Приточный вентилятор №1</w:t>
            </w:r>
          </w:p>
        </w:tc>
        <w:tc>
          <w:tcPr>
            <w:tcW w:w="1169" w:type="pct"/>
            <w:tcBorders>
              <w:top w:val="nil"/>
              <w:left w:val="nil"/>
              <w:bottom w:val="single" w:sz="4" w:space="0" w:color="auto"/>
              <w:right w:val="single" w:sz="4" w:space="0" w:color="auto"/>
            </w:tcBorders>
            <w:shd w:val="clear" w:color="000000" w:fill="FFFFFF"/>
            <w:vAlign w:val="center"/>
            <w:hideMark/>
          </w:tcPr>
          <w:p w14:paraId="1ABF421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3657CCFE"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0,75</w:t>
            </w:r>
          </w:p>
        </w:tc>
        <w:tc>
          <w:tcPr>
            <w:tcW w:w="789" w:type="pct"/>
            <w:tcBorders>
              <w:top w:val="nil"/>
              <w:left w:val="nil"/>
              <w:bottom w:val="single" w:sz="4" w:space="0" w:color="auto"/>
              <w:right w:val="single" w:sz="4" w:space="0" w:color="auto"/>
            </w:tcBorders>
            <w:shd w:val="clear" w:color="000000" w:fill="FFFFFF"/>
            <w:vAlign w:val="center"/>
            <w:hideMark/>
          </w:tcPr>
          <w:p w14:paraId="615FF52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2BF6E124" w14:textId="1D547AEC"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3077621A" w14:textId="3927DE79"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7536475A"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№1</w:t>
            </w:r>
          </w:p>
        </w:tc>
        <w:tc>
          <w:tcPr>
            <w:tcW w:w="1169" w:type="pct"/>
            <w:tcBorders>
              <w:top w:val="nil"/>
              <w:left w:val="nil"/>
              <w:bottom w:val="single" w:sz="4" w:space="0" w:color="auto"/>
              <w:right w:val="single" w:sz="4" w:space="0" w:color="auto"/>
            </w:tcBorders>
            <w:shd w:val="clear" w:color="000000" w:fill="FFFFFF"/>
            <w:vAlign w:val="center"/>
            <w:hideMark/>
          </w:tcPr>
          <w:p w14:paraId="3E5C3457"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250D621"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223398B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498E8ADE" w14:textId="4CFC7052"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1A300C64" w14:textId="7C72485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6EFB584F"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Горелка котла №2</w:t>
            </w:r>
          </w:p>
        </w:tc>
        <w:tc>
          <w:tcPr>
            <w:tcW w:w="1169" w:type="pct"/>
            <w:tcBorders>
              <w:top w:val="nil"/>
              <w:left w:val="nil"/>
              <w:bottom w:val="single" w:sz="4" w:space="0" w:color="auto"/>
              <w:right w:val="single" w:sz="4" w:space="0" w:color="auto"/>
            </w:tcBorders>
            <w:shd w:val="clear" w:color="000000" w:fill="FFFFFF"/>
            <w:vAlign w:val="center"/>
            <w:hideMark/>
          </w:tcPr>
          <w:p w14:paraId="3B77B8E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7AFC2BA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7,5</w:t>
            </w:r>
          </w:p>
        </w:tc>
        <w:tc>
          <w:tcPr>
            <w:tcW w:w="789" w:type="pct"/>
            <w:tcBorders>
              <w:top w:val="nil"/>
              <w:left w:val="nil"/>
              <w:bottom w:val="single" w:sz="4" w:space="0" w:color="auto"/>
              <w:right w:val="single" w:sz="4" w:space="0" w:color="auto"/>
            </w:tcBorders>
            <w:shd w:val="clear" w:color="000000" w:fill="FFFFFF"/>
            <w:vAlign w:val="center"/>
            <w:hideMark/>
          </w:tcPr>
          <w:p w14:paraId="3724CF43"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474E9F81" w14:textId="0B6DE9A9"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22A59011" w14:textId="2E49E69D"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0582402"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№1</w:t>
            </w:r>
          </w:p>
        </w:tc>
        <w:tc>
          <w:tcPr>
            <w:tcW w:w="1169" w:type="pct"/>
            <w:tcBorders>
              <w:top w:val="nil"/>
              <w:left w:val="nil"/>
              <w:bottom w:val="single" w:sz="4" w:space="0" w:color="auto"/>
              <w:right w:val="single" w:sz="4" w:space="0" w:color="auto"/>
            </w:tcBorders>
            <w:shd w:val="clear" w:color="000000" w:fill="FFFFFF"/>
            <w:vAlign w:val="center"/>
            <w:hideMark/>
          </w:tcPr>
          <w:p w14:paraId="106A25B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5336824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6D31981D"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6420EB33" w14:textId="12A9B32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C76DB5" w14:paraId="660D148E" w14:textId="5DEBFF62"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449495A5"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Менеджер горелки котла №2</w:t>
            </w:r>
          </w:p>
        </w:tc>
        <w:tc>
          <w:tcPr>
            <w:tcW w:w="1169" w:type="pct"/>
            <w:tcBorders>
              <w:top w:val="nil"/>
              <w:left w:val="nil"/>
              <w:bottom w:val="single" w:sz="4" w:space="0" w:color="auto"/>
              <w:right w:val="single" w:sz="4" w:space="0" w:color="auto"/>
            </w:tcBorders>
            <w:shd w:val="clear" w:color="000000" w:fill="FFFFFF"/>
            <w:vAlign w:val="center"/>
            <w:hideMark/>
          </w:tcPr>
          <w:p w14:paraId="133DC0FF"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321B940"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0,5</w:t>
            </w:r>
          </w:p>
        </w:tc>
        <w:tc>
          <w:tcPr>
            <w:tcW w:w="789" w:type="pct"/>
            <w:tcBorders>
              <w:top w:val="nil"/>
              <w:left w:val="nil"/>
              <w:bottom w:val="single" w:sz="4" w:space="0" w:color="auto"/>
              <w:right w:val="single" w:sz="4" w:space="0" w:color="auto"/>
            </w:tcBorders>
            <w:shd w:val="clear" w:color="000000" w:fill="FFFFFF"/>
            <w:vAlign w:val="center"/>
            <w:hideMark/>
          </w:tcPr>
          <w:p w14:paraId="7FCC9214"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41B1361B" w14:textId="134A2F24"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r w:rsidR="009C6351" w:rsidRPr="007C77A5" w14:paraId="33B15E9F" w14:textId="46758C0A" w:rsidTr="004045EA">
        <w:trPr>
          <w:trHeight w:val="255"/>
        </w:trPr>
        <w:tc>
          <w:tcPr>
            <w:tcW w:w="1500" w:type="pct"/>
            <w:tcBorders>
              <w:top w:val="nil"/>
              <w:left w:val="single" w:sz="4" w:space="0" w:color="auto"/>
              <w:bottom w:val="single" w:sz="4" w:space="0" w:color="auto"/>
              <w:right w:val="single" w:sz="4" w:space="0" w:color="auto"/>
            </w:tcBorders>
            <w:shd w:val="clear" w:color="000000" w:fill="FFFFFF"/>
            <w:vAlign w:val="center"/>
            <w:hideMark/>
          </w:tcPr>
          <w:p w14:paraId="1EDA7F34" w14:textId="77777777" w:rsidR="009C6351" w:rsidRPr="00C76DB5" w:rsidRDefault="009C6351" w:rsidP="004045EA">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КиПиА</w:t>
            </w:r>
          </w:p>
        </w:tc>
        <w:tc>
          <w:tcPr>
            <w:tcW w:w="1169" w:type="pct"/>
            <w:tcBorders>
              <w:top w:val="nil"/>
              <w:left w:val="nil"/>
              <w:bottom w:val="single" w:sz="4" w:space="0" w:color="auto"/>
              <w:right w:val="single" w:sz="4" w:space="0" w:color="auto"/>
            </w:tcBorders>
            <w:shd w:val="clear" w:color="000000" w:fill="FFFFFF"/>
            <w:vAlign w:val="center"/>
            <w:hideMark/>
          </w:tcPr>
          <w:p w14:paraId="3F4EABC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 </w:t>
            </w:r>
          </w:p>
        </w:tc>
        <w:tc>
          <w:tcPr>
            <w:tcW w:w="796" w:type="pct"/>
            <w:tcBorders>
              <w:top w:val="nil"/>
              <w:left w:val="nil"/>
              <w:bottom w:val="single" w:sz="4" w:space="0" w:color="auto"/>
              <w:right w:val="single" w:sz="4" w:space="0" w:color="auto"/>
            </w:tcBorders>
            <w:shd w:val="clear" w:color="000000" w:fill="FFFFFF"/>
            <w:vAlign w:val="center"/>
            <w:hideMark/>
          </w:tcPr>
          <w:p w14:paraId="4820F2D8"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w:t>
            </w:r>
          </w:p>
        </w:tc>
        <w:tc>
          <w:tcPr>
            <w:tcW w:w="789" w:type="pct"/>
            <w:tcBorders>
              <w:top w:val="nil"/>
              <w:left w:val="nil"/>
              <w:bottom w:val="single" w:sz="4" w:space="0" w:color="auto"/>
              <w:right w:val="single" w:sz="4" w:space="0" w:color="auto"/>
            </w:tcBorders>
            <w:shd w:val="clear" w:color="000000" w:fill="FFFFFF"/>
            <w:vAlign w:val="center"/>
            <w:hideMark/>
          </w:tcPr>
          <w:p w14:paraId="3311247B" w14:textId="77777777" w:rsidR="009C6351" w:rsidRPr="00C76DB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2013</w:t>
            </w:r>
          </w:p>
        </w:tc>
        <w:tc>
          <w:tcPr>
            <w:tcW w:w="746" w:type="pct"/>
            <w:tcBorders>
              <w:top w:val="nil"/>
              <w:left w:val="nil"/>
              <w:bottom w:val="single" w:sz="4" w:space="0" w:color="auto"/>
              <w:right w:val="single" w:sz="4" w:space="0" w:color="auto"/>
            </w:tcBorders>
            <w:shd w:val="clear" w:color="000000" w:fill="FFFFFF"/>
            <w:vAlign w:val="center"/>
          </w:tcPr>
          <w:p w14:paraId="268A3A7E" w14:textId="1FFF415C" w:rsidR="009C6351" w:rsidRPr="007C77A5" w:rsidRDefault="009C6351" w:rsidP="009C6351">
            <w:pPr>
              <w:jc w:val="center"/>
              <w:rPr>
                <w:rFonts w:ascii="Segoe UI" w:eastAsia="Times New Roman" w:hAnsi="Segoe UI" w:cs="Segoe UI"/>
                <w:color w:val="000000"/>
                <w:sz w:val="20"/>
                <w:szCs w:val="20"/>
                <w:lang w:eastAsia="ru-RU"/>
              </w:rPr>
            </w:pPr>
            <w:r w:rsidRPr="00C76DB5">
              <w:rPr>
                <w:rFonts w:ascii="Segoe UI" w:eastAsia="Times New Roman" w:hAnsi="Segoe UI" w:cs="Segoe UI"/>
                <w:color w:val="000000"/>
                <w:sz w:val="20"/>
                <w:szCs w:val="20"/>
                <w:lang w:eastAsia="ru-RU"/>
              </w:rPr>
              <w:t>н/д</w:t>
            </w:r>
          </w:p>
        </w:tc>
      </w:tr>
    </w:tbl>
    <w:p w14:paraId="574D1D75" w14:textId="77777777" w:rsidR="0040312D" w:rsidRDefault="0040312D" w:rsidP="00D74E76">
      <w:pPr>
        <w:pStyle w:val="a2"/>
        <w:sectPr w:rsidR="0040312D" w:rsidSect="0040312D">
          <w:pgSz w:w="16838" w:h="11906" w:orient="landscape"/>
          <w:pgMar w:top="1134" w:right="567" w:bottom="567" w:left="567" w:header="709" w:footer="0" w:gutter="0"/>
          <w:cols w:space="708"/>
          <w:docGrid w:linePitch="360"/>
        </w:sectPr>
      </w:pPr>
      <w:bookmarkStart w:id="56" w:name="_Toc162211198"/>
      <w:bookmarkStart w:id="57" w:name="_Toc162259140"/>
      <w:bookmarkStart w:id="58" w:name="_Toc165985026"/>
    </w:p>
    <w:p w14:paraId="7FA6F6ED" w14:textId="48AAB0CA" w:rsidR="00641797" w:rsidRPr="002C4067" w:rsidRDefault="00A734B1" w:rsidP="00D74E76">
      <w:pPr>
        <w:pStyle w:val="a2"/>
      </w:pPr>
      <w:bookmarkStart w:id="59" w:name="_Toc205122170"/>
      <w:r w:rsidRPr="002C4067">
        <w:lastRenderedPageBreak/>
        <w:t>П</w:t>
      </w:r>
      <w:r w:rsidR="00E800F8" w:rsidRPr="002C4067">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6"/>
      <w:bookmarkEnd w:id="57"/>
      <w:bookmarkEnd w:id="58"/>
      <w:bookmarkEnd w:id="59"/>
    </w:p>
    <w:p w14:paraId="744790DB" w14:textId="70231D93" w:rsidR="00587198" w:rsidRDefault="00B6059D" w:rsidP="00E60213">
      <w:pPr>
        <w:pStyle w:val="aff2"/>
      </w:pPr>
      <w:r w:rsidRPr="002C4067">
        <w:t>Параметры установленной тепловой мощности (УТМ) источник</w:t>
      </w:r>
      <w:r w:rsidR="00E60213">
        <w:t>а</w:t>
      </w:r>
      <w:r w:rsidRPr="002C4067">
        <w:t xml:space="preserve"> тепловой энергии, ограничения тепловой мощности, располагаемой тепловой мощности (РТМ) и параметры мощности «нетто» приведены в таблице </w:t>
      </w:r>
      <w:r w:rsidR="0040312D">
        <w:t>5</w:t>
      </w:r>
      <w:r w:rsidR="00F0314C" w:rsidRPr="002C4067">
        <w:t>.</w:t>
      </w:r>
    </w:p>
    <w:p w14:paraId="76A919F7" w14:textId="4ECBA8AD" w:rsidR="00B6059D" w:rsidRDefault="00B6059D" w:rsidP="00FB3DF5">
      <w:pPr>
        <w:pStyle w:val="afffffffb"/>
      </w:pPr>
      <w:r w:rsidRPr="002C4067">
        <w:t xml:space="preserve">Таблица </w:t>
      </w:r>
      <w:r w:rsidR="008A3CE6" w:rsidRPr="002C4067">
        <w:fldChar w:fldCharType="begin"/>
      </w:r>
      <w:r w:rsidR="006972A4" w:rsidRPr="002C4067">
        <w:instrText xml:space="preserve"> SEQ Таблица \* ARABIC </w:instrText>
      </w:r>
      <w:r w:rsidR="008A3CE6" w:rsidRPr="002C4067">
        <w:fldChar w:fldCharType="separate"/>
      </w:r>
      <w:r w:rsidR="00C83B43">
        <w:rPr>
          <w:noProof/>
        </w:rPr>
        <w:t>5</w:t>
      </w:r>
      <w:r w:rsidR="008A3CE6" w:rsidRPr="002C4067">
        <w:rPr>
          <w:noProof/>
        </w:rPr>
        <w:fldChar w:fldCharType="end"/>
      </w:r>
      <w:r w:rsidRPr="002C4067">
        <w:t xml:space="preserve"> - Параметры установленной тепловой мощно</w:t>
      </w:r>
      <w:r w:rsidR="00D80208" w:rsidRPr="002C4067">
        <w:t>сти источник</w:t>
      </w:r>
      <w:r w:rsidR="00E60213">
        <w:t>а</w:t>
      </w:r>
      <w:r w:rsidR="00D80208" w:rsidRPr="002C4067">
        <w:t xml:space="preserve">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
        <w:gridCol w:w="2824"/>
        <w:gridCol w:w="3970"/>
        <w:gridCol w:w="981"/>
        <w:gridCol w:w="860"/>
        <w:gridCol w:w="985"/>
      </w:tblGrid>
      <w:tr w:rsidR="008851DF" w:rsidRPr="00605C92" w14:paraId="5074C61C" w14:textId="2C18C946" w:rsidTr="00D23EC7">
        <w:trPr>
          <w:cantSplit/>
          <w:trHeight w:val="419"/>
          <w:tblHeader/>
        </w:trPr>
        <w:tc>
          <w:tcPr>
            <w:tcW w:w="282" w:type="pct"/>
            <w:vAlign w:val="center"/>
          </w:tcPr>
          <w:p w14:paraId="15BC88B4" w14:textId="77777777" w:rsidR="008851DF" w:rsidRPr="00605C92" w:rsidRDefault="008851DF" w:rsidP="00913249">
            <w:pPr>
              <w:pStyle w:val="afffffff1"/>
              <w:rPr>
                <w:b/>
              </w:rPr>
            </w:pPr>
            <w:r w:rsidRPr="00605C92">
              <w:rPr>
                <w:b/>
              </w:rPr>
              <w:t>№ п/п</w:t>
            </w:r>
          </w:p>
        </w:tc>
        <w:tc>
          <w:tcPr>
            <w:tcW w:w="1385" w:type="pct"/>
            <w:noWrap/>
            <w:vAlign w:val="center"/>
          </w:tcPr>
          <w:p w14:paraId="7CD50F9E" w14:textId="77777777" w:rsidR="008851DF" w:rsidRPr="00605C92" w:rsidRDefault="008851DF" w:rsidP="00913249">
            <w:pPr>
              <w:pStyle w:val="afffffff1"/>
              <w:rPr>
                <w:b/>
              </w:rPr>
            </w:pPr>
            <w:r w:rsidRPr="00605C92">
              <w:rPr>
                <w:b/>
              </w:rPr>
              <w:t>Наименование котельной</w:t>
            </w:r>
          </w:p>
        </w:tc>
        <w:tc>
          <w:tcPr>
            <w:tcW w:w="1947" w:type="pct"/>
            <w:vAlign w:val="center"/>
          </w:tcPr>
          <w:p w14:paraId="14C52360" w14:textId="77777777" w:rsidR="008851DF" w:rsidRPr="00605C92" w:rsidRDefault="008851DF" w:rsidP="00913249">
            <w:pPr>
              <w:pStyle w:val="afffffff1"/>
              <w:rPr>
                <w:b/>
              </w:rPr>
            </w:pPr>
            <w:r w:rsidRPr="00605C92">
              <w:rPr>
                <w:b/>
              </w:rPr>
              <w:t>Обслуживающая организация</w:t>
            </w:r>
          </w:p>
        </w:tc>
        <w:tc>
          <w:tcPr>
            <w:tcW w:w="481" w:type="pct"/>
            <w:noWrap/>
            <w:vAlign w:val="center"/>
          </w:tcPr>
          <w:p w14:paraId="69EAE0D4" w14:textId="3AA6D63E" w:rsidR="008851DF" w:rsidRPr="00605C92" w:rsidRDefault="008851DF" w:rsidP="00913249">
            <w:pPr>
              <w:pStyle w:val="afffffff1"/>
              <w:rPr>
                <w:b/>
              </w:rPr>
            </w:pPr>
            <w:r>
              <w:rPr>
                <w:b/>
              </w:rPr>
              <w:t>УТМ</w:t>
            </w:r>
            <w:r w:rsidRPr="00605C92">
              <w:rPr>
                <w:b/>
              </w:rPr>
              <w:t>, Гкал/ч</w:t>
            </w:r>
          </w:p>
        </w:tc>
        <w:tc>
          <w:tcPr>
            <w:tcW w:w="422" w:type="pct"/>
            <w:vAlign w:val="center"/>
          </w:tcPr>
          <w:p w14:paraId="72C025BD" w14:textId="2CC4E765" w:rsidR="008851DF" w:rsidRPr="00605C92" w:rsidRDefault="008851DF" w:rsidP="003D5112">
            <w:pPr>
              <w:pStyle w:val="afffffff1"/>
              <w:ind w:left="-107" w:right="-137"/>
              <w:rPr>
                <w:b/>
              </w:rPr>
            </w:pPr>
            <w:r>
              <w:rPr>
                <w:b/>
              </w:rPr>
              <w:t>РТМ</w:t>
            </w:r>
            <w:r w:rsidRPr="00605C92">
              <w:rPr>
                <w:b/>
              </w:rPr>
              <w:t>, Гкал/ч</w:t>
            </w:r>
          </w:p>
        </w:tc>
        <w:tc>
          <w:tcPr>
            <w:tcW w:w="483" w:type="pct"/>
            <w:vAlign w:val="center"/>
          </w:tcPr>
          <w:p w14:paraId="4DEE4BB6" w14:textId="11A2D964" w:rsidR="008851DF" w:rsidRDefault="008851DF" w:rsidP="00913249">
            <w:pPr>
              <w:pStyle w:val="afffffff1"/>
              <w:ind w:left="-107" w:right="-137"/>
              <w:rPr>
                <w:b/>
              </w:rPr>
            </w:pPr>
            <w:r>
              <w:rPr>
                <w:b/>
              </w:rPr>
              <w:t>ТМ нетто, Гкал/ч</w:t>
            </w:r>
          </w:p>
        </w:tc>
      </w:tr>
      <w:tr w:rsidR="0040312D" w:rsidRPr="00605C92" w14:paraId="7903805D" w14:textId="49DB5152" w:rsidTr="00D23EC7">
        <w:trPr>
          <w:cantSplit/>
          <w:trHeight w:val="123"/>
        </w:trPr>
        <w:tc>
          <w:tcPr>
            <w:tcW w:w="282" w:type="pct"/>
            <w:vAlign w:val="center"/>
          </w:tcPr>
          <w:p w14:paraId="2AE10327" w14:textId="77777777" w:rsidR="0040312D" w:rsidRPr="00605C92" w:rsidRDefault="0040312D" w:rsidP="0040312D">
            <w:pPr>
              <w:pStyle w:val="afffffff1"/>
            </w:pPr>
            <w:r w:rsidRPr="00605C92">
              <w:t>1</w:t>
            </w:r>
          </w:p>
        </w:tc>
        <w:tc>
          <w:tcPr>
            <w:tcW w:w="1385" w:type="pct"/>
            <w:vAlign w:val="center"/>
          </w:tcPr>
          <w:p w14:paraId="1542C6FD" w14:textId="32F0AA8B" w:rsidR="0040312D" w:rsidRPr="00605C92" w:rsidRDefault="0040312D" w:rsidP="0040312D">
            <w:pPr>
              <w:pStyle w:val="afffffff1"/>
              <w:ind w:left="-142" w:right="-115"/>
            </w:pPr>
            <w:r w:rsidRPr="00680FB8">
              <w:t>№ 1 Промышленный пр-зд, Районная котельная</w:t>
            </w:r>
          </w:p>
        </w:tc>
        <w:tc>
          <w:tcPr>
            <w:tcW w:w="1947" w:type="pct"/>
            <w:vAlign w:val="center"/>
          </w:tcPr>
          <w:p w14:paraId="3DD886E4" w14:textId="77777777" w:rsidR="0040312D" w:rsidRPr="00605C92" w:rsidRDefault="0040312D" w:rsidP="0040312D">
            <w:pPr>
              <w:pStyle w:val="afffffff1"/>
            </w:pPr>
            <w:r w:rsidRPr="00271BE4">
              <w:t>ООО "Смоленскрегионтеплоэнерго"</w:t>
            </w:r>
          </w:p>
        </w:tc>
        <w:tc>
          <w:tcPr>
            <w:tcW w:w="481" w:type="pct"/>
            <w:noWrap/>
            <w:vAlign w:val="center"/>
          </w:tcPr>
          <w:p w14:paraId="36BBAE66" w14:textId="611AD5AD" w:rsidR="0040312D" w:rsidRPr="00605C92" w:rsidRDefault="0040312D" w:rsidP="0040312D">
            <w:pPr>
              <w:pStyle w:val="afffffff1"/>
              <w:rPr>
                <w:highlight w:val="yellow"/>
              </w:rPr>
            </w:pPr>
            <w:r>
              <w:rPr>
                <w:rFonts w:cs="Segoe UI"/>
                <w:szCs w:val="22"/>
              </w:rPr>
              <w:t>43,500</w:t>
            </w:r>
          </w:p>
        </w:tc>
        <w:tc>
          <w:tcPr>
            <w:tcW w:w="422" w:type="pct"/>
            <w:vAlign w:val="center"/>
          </w:tcPr>
          <w:p w14:paraId="591E432A" w14:textId="107A2FCE" w:rsidR="0040312D" w:rsidRPr="00605C92" w:rsidRDefault="0040312D" w:rsidP="0040312D">
            <w:pPr>
              <w:pStyle w:val="afffffff1"/>
            </w:pPr>
            <w:r>
              <w:rPr>
                <w:rFonts w:cs="Segoe UI"/>
                <w:szCs w:val="22"/>
              </w:rPr>
              <w:t>43,500</w:t>
            </w:r>
          </w:p>
        </w:tc>
        <w:tc>
          <w:tcPr>
            <w:tcW w:w="483" w:type="pct"/>
            <w:vAlign w:val="center"/>
          </w:tcPr>
          <w:p w14:paraId="7DCB8636" w14:textId="4BEAA213" w:rsidR="0040312D" w:rsidRDefault="0040312D" w:rsidP="0040312D">
            <w:pPr>
              <w:pStyle w:val="afffffff1"/>
            </w:pPr>
            <w:r>
              <w:rPr>
                <w:rFonts w:cs="Segoe UI"/>
                <w:color w:val="000000"/>
                <w:szCs w:val="22"/>
              </w:rPr>
              <w:t>42,705</w:t>
            </w:r>
          </w:p>
        </w:tc>
      </w:tr>
      <w:tr w:rsidR="0040312D" w:rsidRPr="00605C92" w14:paraId="253B16DD" w14:textId="03E8B424" w:rsidTr="00D23EC7">
        <w:trPr>
          <w:cantSplit/>
          <w:trHeight w:val="123"/>
        </w:trPr>
        <w:tc>
          <w:tcPr>
            <w:tcW w:w="282" w:type="pct"/>
            <w:vAlign w:val="center"/>
          </w:tcPr>
          <w:p w14:paraId="16607563" w14:textId="77777777" w:rsidR="0040312D" w:rsidRPr="00605C92" w:rsidRDefault="0040312D" w:rsidP="0040312D">
            <w:pPr>
              <w:pStyle w:val="afffffff1"/>
            </w:pPr>
            <w:r>
              <w:t>2</w:t>
            </w:r>
          </w:p>
        </w:tc>
        <w:tc>
          <w:tcPr>
            <w:tcW w:w="1385" w:type="pct"/>
            <w:vAlign w:val="center"/>
          </w:tcPr>
          <w:p w14:paraId="0D840559" w14:textId="7773927D" w:rsidR="0040312D" w:rsidRPr="00D770DB" w:rsidRDefault="0040312D" w:rsidP="0040312D">
            <w:pPr>
              <w:pStyle w:val="afffffff1"/>
              <w:ind w:left="-142" w:right="-115"/>
            </w:pPr>
            <w:r w:rsidRPr="00680FB8">
              <w:t>№ 2 ул. Бахтина, БМК-1</w:t>
            </w:r>
          </w:p>
        </w:tc>
        <w:tc>
          <w:tcPr>
            <w:tcW w:w="1947" w:type="pct"/>
            <w:vAlign w:val="center"/>
          </w:tcPr>
          <w:p w14:paraId="1CCDEB85" w14:textId="77777777" w:rsidR="0040312D" w:rsidRDefault="0040312D" w:rsidP="0040312D">
            <w:pPr>
              <w:pStyle w:val="afffffff1"/>
            </w:pPr>
            <w:r w:rsidRPr="00271BE4">
              <w:t>ООО "Смоленскрегионтеплоэнерго"</w:t>
            </w:r>
          </w:p>
        </w:tc>
        <w:tc>
          <w:tcPr>
            <w:tcW w:w="481" w:type="pct"/>
            <w:noWrap/>
            <w:vAlign w:val="center"/>
          </w:tcPr>
          <w:p w14:paraId="22D10C09" w14:textId="3297353D" w:rsidR="0040312D" w:rsidRDefault="0040312D" w:rsidP="0040312D">
            <w:pPr>
              <w:pStyle w:val="afffffff1"/>
            </w:pPr>
            <w:r>
              <w:rPr>
                <w:rFonts w:cs="Segoe UI"/>
                <w:szCs w:val="22"/>
              </w:rPr>
              <w:t>10,400</w:t>
            </w:r>
          </w:p>
        </w:tc>
        <w:tc>
          <w:tcPr>
            <w:tcW w:w="422" w:type="pct"/>
            <w:vAlign w:val="center"/>
          </w:tcPr>
          <w:p w14:paraId="48C76A05" w14:textId="26A82655" w:rsidR="0040312D" w:rsidRPr="007B66E9" w:rsidRDefault="0040312D" w:rsidP="0040312D">
            <w:pPr>
              <w:pStyle w:val="afffffff1"/>
            </w:pPr>
            <w:r>
              <w:rPr>
                <w:rFonts w:cs="Segoe UI"/>
                <w:szCs w:val="22"/>
              </w:rPr>
              <w:t>10,400</w:t>
            </w:r>
          </w:p>
        </w:tc>
        <w:tc>
          <w:tcPr>
            <w:tcW w:w="483" w:type="pct"/>
            <w:vAlign w:val="center"/>
          </w:tcPr>
          <w:p w14:paraId="1153798F" w14:textId="79720BCB" w:rsidR="0040312D" w:rsidRDefault="0040312D" w:rsidP="0040312D">
            <w:pPr>
              <w:pStyle w:val="afffffff1"/>
            </w:pPr>
            <w:r>
              <w:rPr>
                <w:rFonts w:cs="Segoe UI"/>
                <w:color w:val="000000"/>
                <w:szCs w:val="22"/>
              </w:rPr>
              <w:t>10,221</w:t>
            </w:r>
          </w:p>
        </w:tc>
      </w:tr>
      <w:tr w:rsidR="0040312D" w:rsidRPr="00605C92" w14:paraId="4E2931C4" w14:textId="4A6B2A6E" w:rsidTr="00D23EC7">
        <w:trPr>
          <w:cantSplit/>
          <w:trHeight w:val="123"/>
        </w:trPr>
        <w:tc>
          <w:tcPr>
            <w:tcW w:w="282" w:type="pct"/>
            <w:vAlign w:val="center"/>
          </w:tcPr>
          <w:p w14:paraId="66E8D5FA" w14:textId="77777777" w:rsidR="0040312D" w:rsidRPr="00605C92" w:rsidRDefault="0040312D" w:rsidP="0040312D">
            <w:pPr>
              <w:pStyle w:val="afffffff1"/>
            </w:pPr>
            <w:r>
              <w:t>3</w:t>
            </w:r>
          </w:p>
        </w:tc>
        <w:tc>
          <w:tcPr>
            <w:tcW w:w="1385" w:type="pct"/>
            <w:vAlign w:val="center"/>
          </w:tcPr>
          <w:p w14:paraId="0D65D2C8" w14:textId="377EB7FD" w:rsidR="0040312D" w:rsidRPr="00D770DB" w:rsidRDefault="0040312D" w:rsidP="0040312D">
            <w:pPr>
              <w:pStyle w:val="afffffff1"/>
              <w:ind w:left="-142" w:right="-115"/>
            </w:pPr>
            <w:r w:rsidRPr="00680FB8">
              <w:t>№ 3 ул. Заводская, БМК-2</w:t>
            </w:r>
          </w:p>
        </w:tc>
        <w:tc>
          <w:tcPr>
            <w:tcW w:w="1947" w:type="pct"/>
            <w:vAlign w:val="center"/>
          </w:tcPr>
          <w:p w14:paraId="1653F8E8" w14:textId="77777777" w:rsidR="0040312D" w:rsidRDefault="0040312D" w:rsidP="0040312D">
            <w:pPr>
              <w:pStyle w:val="afffffff1"/>
            </w:pPr>
            <w:r w:rsidRPr="00271BE4">
              <w:t>ООО "Смоленскрегионтеплоэнерго"</w:t>
            </w:r>
          </w:p>
        </w:tc>
        <w:tc>
          <w:tcPr>
            <w:tcW w:w="481" w:type="pct"/>
            <w:noWrap/>
            <w:vAlign w:val="center"/>
          </w:tcPr>
          <w:p w14:paraId="2E80A33D" w14:textId="1AD15D99" w:rsidR="0040312D" w:rsidRDefault="0040312D" w:rsidP="0040312D">
            <w:pPr>
              <w:pStyle w:val="afffffff1"/>
            </w:pPr>
            <w:r>
              <w:rPr>
                <w:rFonts w:cs="Segoe UI"/>
                <w:szCs w:val="22"/>
              </w:rPr>
              <w:t>5,200</w:t>
            </w:r>
          </w:p>
        </w:tc>
        <w:tc>
          <w:tcPr>
            <w:tcW w:w="422" w:type="pct"/>
            <w:vAlign w:val="center"/>
          </w:tcPr>
          <w:p w14:paraId="18033587" w14:textId="14BAFBD3" w:rsidR="0040312D" w:rsidRPr="007B66E9" w:rsidRDefault="0040312D" w:rsidP="0040312D">
            <w:pPr>
              <w:pStyle w:val="afffffff1"/>
            </w:pPr>
            <w:r>
              <w:rPr>
                <w:rFonts w:cs="Segoe UI"/>
                <w:szCs w:val="22"/>
              </w:rPr>
              <w:t>5,200</w:t>
            </w:r>
          </w:p>
        </w:tc>
        <w:tc>
          <w:tcPr>
            <w:tcW w:w="483" w:type="pct"/>
            <w:vAlign w:val="center"/>
          </w:tcPr>
          <w:p w14:paraId="0C47A2BE" w14:textId="2B779590" w:rsidR="0040312D" w:rsidRDefault="0040312D" w:rsidP="0040312D">
            <w:pPr>
              <w:pStyle w:val="afffffff1"/>
            </w:pPr>
            <w:r>
              <w:rPr>
                <w:rFonts w:cs="Segoe UI"/>
                <w:color w:val="000000"/>
                <w:szCs w:val="22"/>
              </w:rPr>
              <w:t>5,098</w:t>
            </w:r>
          </w:p>
        </w:tc>
      </w:tr>
      <w:tr w:rsidR="0040312D" w:rsidRPr="00605C92" w14:paraId="5CFC40DE" w14:textId="333B1244" w:rsidTr="00D23EC7">
        <w:trPr>
          <w:cantSplit/>
          <w:trHeight w:val="123"/>
        </w:trPr>
        <w:tc>
          <w:tcPr>
            <w:tcW w:w="282" w:type="pct"/>
            <w:vAlign w:val="center"/>
          </w:tcPr>
          <w:p w14:paraId="1D670F1C" w14:textId="77777777" w:rsidR="0040312D" w:rsidRPr="00605C92" w:rsidRDefault="0040312D" w:rsidP="0040312D">
            <w:pPr>
              <w:pStyle w:val="afffffff1"/>
            </w:pPr>
            <w:r>
              <w:t>4</w:t>
            </w:r>
          </w:p>
        </w:tc>
        <w:tc>
          <w:tcPr>
            <w:tcW w:w="1385" w:type="pct"/>
            <w:vAlign w:val="center"/>
          </w:tcPr>
          <w:p w14:paraId="15BB7606" w14:textId="2FB4AB72" w:rsidR="0040312D" w:rsidRPr="00D770DB" w:rsidRDefault="0040312D" w:rsidP="0040312D">
            <w:pPr>
              <w:pStyle w:val="afffffff1"/>
              <w:ind w:left="-142" w:right="-115"/>
            </w:pPr>
            <w:r w:rsidRPr="00680FB8">
              <w:t>№ 4 Карманово, ул. Заводская, 4, стр. 2</w:t>
            </w:r>
          </w:p>
        </w:tc>
        <w:tc>
          <w:tcPr>
            <w:tcW w:w="1947" w:type="pct"/>
            <w:vAlign w:val="center"/>
          </w:tcPr>
          <w:p w14:paraId="53AB7748" w14:textId="77777777" w:rsidR="0040312D" w:rsidRDefault="0040312D" w:rsidP="0040312D">
            <w:pPr>
              <w:pStyle w:val="afffffff1"/>
            </w:pPr>
            <w:r w:rsidRPr="00271BE4">
              <w:t>ООО "Смоленскрегионтеплоэнерго"</w:t>
            </w:r>
          </w:p>
        </w:tc>
        <w:tc>
          <w:tcPr>
            <w:tcW w:w="481" w:type="pct"/>
            <w:noWrap/>
            <w:vAlign w:val="center"/>
          </w:tcPr>
          <w:p w14:paraId="740BDA59" w14:textId="6D00797E" w:rsidR="0040312D" w:rsidRDefault="0040312D" w:rsidP="0040312D">
            <w:pPr>
              <w:pStyle w:val="afffffff1"/>
            </w:pPr>
            <w:r>
              <w:rPr>
                <w:rFonts w:cs="Segoe UI"/>
                <w:szCs w:val="22"/>
              </w:rPr>
              <w:t>21,725</w:t>
            </w:r>
          </w:p>
        </w:tc>
        <w:tc>
          <w:tcPr>
            <w:tcW w:w="422" w:type="pct"/>
            <w:vAlign w:val="center"/>
          </w:tcPr>
          <w:p w14:paraId="05C47655" w14:textId="645B8D31" w:rsidR="0040312D" w:rsidRPr="007B66E9" w:rsidRDefault="0040312D" w:rsidP="0040312D">
            <w:pPr>
              <w:pStyle w:val="afffffff1"/>
            </w:pPr>
            <w:r>
              <w:rPr>
                <w:rFonts w:cs="Segoe UI"/>
                <w:szCs w:val="22"/>
              </w:rPr>
              <w:t>21,725</w:t>
            </w:r>
          </w:p>
        </w:tc>
        <w:tc>
          <w:tcPr>
            <w:tcW w:w="483" w:type="pct"/>
            <w:vAlign w:val="center"/>
          </w:tcPr>
          <w:p w14:paraId="7C3879DD" w14:textId="25B18470" w:rsidR="0040312D" w:rsidRDefault="0040312D" w:rsidP="0040312D">
            <w:pPr>
              <w:pStyle w:val="afffffff1"/>
            </w:pPr>
            <w:r>
              <w:rPr>
                <w:rFonts w:cs="Segoe UI"/>
                <w:color w:val="000000"/>
                <w:szCs w:val="22"/>
              </w:rPr>
              <w:t>21,154</w:t>
            </w:r>
          </w:p>
        </w:tc>
      </w:tr>
      <w:tr w:rsidR="0040312D" w:rsidRPr="00605C92" w14:paraId="6ED08354" w14:textId="1DA81836" w:rsidTr="00D23EC7">
        <w:trPr>
          <w:cantSplit/>
          <w:trHeight w:val="123"/>
        </w:trPr>
        <w:tc>
          <w:tcPr>
            <w:tcW w:w="282" w:type="pct"/>
            <w:vAlign w:val="center"/>
          </w:tcPr>
          <w:p w14:paraId="54516202" w14:textId="77777777" w:rsidR="0040312D" w:rsidRPr="00605C92" w:rsidRDefault="0040312D" w:rsidP="0040312D">
            <w:pPr>
              <w:pStyle w:val="afffffff1"/>
            </w:pPr>
            <w:r>
              <w:t>5</w:t>
            </w:r>
          </w:p>
        </w:tc>
        <w:tc>
          <w:tcPr>
            <w:tcW w:w="1385" w:type="pct"/>
            <w:vAlign w:val="center"/>
          </w:tcPr>
          <w:p w14:paraId="5129CD01" w14:textId="52DD0189" w:rsidR="0040312D" w:rsidRPr="00D770DB" w:rsidRDefault="0040312D" w:rsidP="0040312D">
            <w:pPr>
              <w:pStyle w:val="afffffff1"/>
              <w:ind w:left="-142" w:right="-115"/>
            </w:pPr>
            <w:r w:rsidRPr="00680FB8">
              <w:t>№ 5 ул. Мира, БМК-3</w:t>
            </w:r>
          </w:p>
        </w:tc>
        <w:tc>
          <w:tcPr>
            <w:tcW w:w="1947" w:type="pct"/>
            <w:vAlign w:val="center"/>
          </w:tcPr>
          <w:p w14:paraId="4BAA76E1" w14:textId="77777777" w:rsidR="0040312D" w:rsidRDefault="0040312D" w:rsidP="0040312D">
            <w:pPr>
              <w:pStyle w:val="afffffff1"/>
            </w:pPr>
            <w:r w:rsidRPr="00271BE4">
              <w:t>ООО "Смоленскрегионтеплоэнерго"</w:t>
            </w:r>
          </w:p>
        </w:tc>
        <w:tc>
          <w:tcPr>
            <w:tcW w:w="481" w:type="pct"/>
            <w:noWrap/>
            <w:vAlign w:val="center"/>
          </w:tcPr>
          <w:p w14:paraId="659F7592" w14:textId="624F1B20" w:rsidR="0040312D" w:rsidRDefault="0040312D" w:rsidP="0040312D">
            <w:pPr>
              <w:pStyle w:val="afffffff1"/>
            </w:pPr>
            <w:r>
              <w:rPr>
                <w:rFonts w:cs="Segoe UI"/>
                <w:szCs w:val="22"/>
              </w:rPr>
              <w:t>2,140</w:t>
            </w:r>
          </w:p>
        </w:tc>
        <w:tc>
          <w:tcPr>
            <w:tcW w:w="422" w:type="pct"/>
            <w:vAlign w:val="center"/>
          </w:tcPr>
          <w:p w14:paraId="316E4818" w14:textId="06E9E52F" w:rsidR="0040312D" w:rsidRPr="007B66E9" w:rsidRDefault="0040312D" w:rsidP="0040312D">
            <w:pPr>
              <w:pStyle w:val="afffffff1"/>
            </w:pPr>
            <w:r>
              <w:rPr>
                <w:rFonts w:cs="Segoe UI"/>
                <w:szCs w:val="22"/>
              </w:rPr>
              <w:t>2,140</w:t>
            </w:r>
          </w:p>
        </w:tc>
        <w:tc>
          <w:tcPr>
            <w:tcW w:w="483" w:type="pct"/>
            <w:vAlign w:val="center"/>
          </w:tcPr>
          <w:p w14:paraId="54B58C15" w14:textId="7CB19720" w:rsidR="0040312D" w:rsidRDefault="0040312D" w:rsidP="0040312D">
            <w:pPr>
              <w:pStyle w:val="afffffff1"/>
            </w:pPr>
            <w:r>
              <w:rPr>
                <w:rFonts w:cs="Segoe UI"/>
                <w:color w:val="000000"/>
                <w:szCs w:val="22"/>
              </w:rPr>
              <w:t>2,102</w:t>
            </w:r>
          </w:p>
        </w:tc>
      </w:tr>
      <w:tr w:rsidR="0040312D" w:rsidRPr="00605C92" w14:paraId="0D7D741D" w14:textId="53CBF1DF" w:rsidTr="00D23EC7">
        <w:trPr>
          <w:cantSplit/>
          <w:trHeight w:val="123"/>
        </w:trPr>
        <w:tc>
          <w:tcPr>
            <w:tcW w:w="282" w:type="pct"/>
            <w:vAlign w:val="center"/>
          </w:tcPr>
          <w:p w14:paraId="504B19B6" w14:textId="77777777" w:rsidR="0040312D" w:rsidRPr="00605C92" w:rsidRDefault="0040312D" w:rsidP="0040312D">
            <w:pPr>
              <w:pStyle w:val="afffffff1"/>
            </w:pPr>
            <w:r>
              <w:t>6</w:t>
            </w:r>
          </w:p>
        </w:tc>
        <w:tc>
          <w:tcPr>
            <w:tcW w:w="1385" w:type="pct"/>
            <w:vAlign w:val="center"/>
          </w:tcPr>
          <w:p w14:paraId="6C26400B" w14:textId="623260C0" w:rsidR="0040312D" w:rsidRPr="00D770DB" w:rsidRDefault="0040312D" w:rsidP="0040312D">
            <w:pPr>
              <w:pStyle w:val="afffffff1"/>
              <w:ind w:left="-142" w:right="-115"/>
            </w:pPr>
            <w:r w:rsidRPr="00680FB8">
              <w:t>№ 6 БМК ул. Пушная, 2А</w:t>
            </w:r>
          </w:p>
        </w:tc>
        <w:tc>
          <w:tcPr>
            <w:tcW w:w="1947" w:type="pct"/>
            <w:vAlign w:val="center"/>
          </w:tcPr>
          <w:p w14:paraId="1273D98A" w14:textId="77777777" w:rsidR="0040312D" w:rsidRDefault="0040312D" w:rsidP="0040312D">
            <w:pPr>
              <w:pStyle w:val="afffffff1"/>
            </w:pPr>
            <w:r w:rsidRPr="00271BE4">
              <w:t>ООО "Смоленскрегионтеплоэнерго"</w:t>
            </w:r>
          </w:p>
        </w:tc>
        <w:tc>
          <w:tcPr>
            <w:tcW w:w="481" w:type="pct"/>
            <w:noWrap/>
            <w:vAlign w:val="center"/>
          </w:tcPr>
          <w:p w14:paraId="016D3A36" w14:textId="4F243BF5" w:rsidR="0040312D" w:rsidRDefault="0040312D" w:rsidP="0040312D">
            <w:pPr>
              <w:pStyle w:val="afffffff1"/>
            </w:pPr>
            <w:r>
              <w:rPr>
                <w:rFonts w:cs="Segoe UI"/>
                <w:szCs w:val="22"/>
              </w:rPr>
              <w:t>0,500</w:t>
            </w:r>
          </w:p>
        </w:tc>
        <w:tc>
          <w:tcPr>
            <w:tcW w:w="422" w:type="pct"/>
            <w:vAlign w:val="center"/>
          </w:tcPr>
          <w:p w14:paraId="565ECA23" w14:textId="57C4740C" w:rsidR="0040312D" w:rsidRPr="007B66E9" w:rsidRDefault="0040312D" w:rsidP="0040312D">
            <w:pPr>
              <w:pStyle w:val="afffffff1"/>
            </w:pPr>
            <w:r>
              <w:rPr>
                <w:rFonts w:cs="Segoe UI"/>
                <w:szCs w:val="22"/>
              </w:rPr>
              <w:t>0,500</w:t>
            </w:r>
          </w:p>
        </w:tc>
        <w:tc>
          <w:tcPr>
            <w:tcW w:w="483" w:type="pct"/>
            <w:vAlign w:val="center"/>
          </w:tcPr>
          <w:p w14:paraId="520AD599" w14:textId="436A90D9" w:rsidR="0040312D" w:rsidRDefault="0040312D" w:rsidP="0040312D">
            <w:pPr>
              <w:pStyle w:val="afffffff1"/>
            </w:pPr>
            <w:r>
              <w:rPr>
                <w:rFonts w:cs="Segoe UI"/>
                <w:color w:val="000000"/>
                <w:szCs w:val="22"/>
              </w:rPr>
              <w:t>0,487</w:t>
            </w:r>
          </w:p>
        </w:tc>
      </w:tr>
      <w:tr w:rsidR="0040312D" w:rsidRPr="00605C92" w14:paraId="3092CF84" w14:textId="04B12368" w:rsidTr="00D23EC7">
        <w:trPr>
          <w:cantSplit/>
          <w:trHeight w:val="123"/>
        </w:trPr>
        <w:tc>
          <w:tcPr>
            <w:tcW w:w="282" w:type="pct"/>
            <w:vAlign w:val="center"/>
          </w:tcPr>
          <w:p w14:paraId="20DC41D9" w14:textId="77777777" w:rsidR="0040312D" w:rsidRPr="00605C92" w:rsidRDefault="0040312D" w:rsidP="0040312D">
            <w:pPr>
              <w:pStyle w:val="afffffff1"/>
            </w:pPr>
            <w:r>
              <w:t>7</w:t>
            </w:r>
          </w:p>
        </w:tc>
        <w:tc>
          <w:tcPr>
            <w:tcW w:w="1385" w:type="pct"/>
            <w:vAlign w:val="center"/>
          </w:tcPr>
          <w:p w14:paraId="3CD6D5FC" w14:textId="111E7778" w:rsidR="0040312D" w:rsidRPr="00D770DB" w:rsidRDefault="0040312D" w:rsidP="0040312D">
            <w:pPr>
              <w:pStyle w:val="afffffff1"/>
              <w:ind w:left="-142" w:right="-115"/>
            </w:pPr>
            <w:r w:rsidRPr="00680FB8">
              <w:t>БМК-7</w:t>
            </w:r>
          </w:p>
        </w:tc>
        <w:tc>
          <w:tcPr>
            <w:tcW w:w="1947" w:type="pct"/>
            <w:vAlign w:val="center"/>
          </w:tcPr>
          <w:p w14:paraId="18DBE836" w14:textId="77777777" w:rsidR="0040312D" w:rsidRDefault="0040312D" w:rsidP="0040312D">
            <w:pPr>
              <w:pStyle w:val="afffffff1"/>
            </w:pPr>
            <w:r w:rsidRPr="00271BE4">
              <w:t>ООО "Смоленскрегионтеплоэнерго"</w:t>
            </w:r>
          </w:p>
        </w:tc>
        <w:tc>
          <w:tcPr>
            <w:tcW w:w="481" w:type="pct"/>
            <w:noWrap/>
            <w:vAlign w:val="center"/>
          </w:tcPr>
          <w:p w14:paraId="476813EB" w14:textId="3F873387" w:rsidR="0040312D" w:rsidRDefault="0040312D" w:rsidP="0040312D">
            <w:pPr>
              <w:pStyle w:val="afffffff1"/>
            </w:pPr>
            <w:r>
              <w:rPr>
                <w:rFonts w:cs="Segoe UI"/>
                <w:szCs w:val="22"/>
              </w:rPr>
              <w:t>7,980</w:t>
            </w:r>
          </w:p>
        </w:tc>
        <w:tc>
          <w:tcPr>
            <w:tcW w:w="422" w:type="pct"/>
            <w:vAlign w:val="center"/>
          </w:tcPr>
          <w:p w14:paraId="7ED0EFF7" w14:textId="1BDF4D57" w:rsidR="0040312D" w:rsidRPr="007B66E9" w:rsidRDefault="0040312D" w:rsidP="0040312D">
            <w:pPr>
              <w:pStyle w:val="afffffff1"/>
            </w:pPr>
            <w:r>
              <w:rPr>
                <w:rFonts w:cs="Segoe UI"/>
                <w:szCs w:val="22"/>
              </w:rPr>
              <w:t>7,980</w:t>
            </w:r>
          </w:p>
        </w:tc>
        <w:tc>
          <w:tcPr>
            <w:tcW w:w="483" w:type="pct"/>
            <w:vAlign w:val="center"/>
          </w:tcPr>
          <w:p w14:paraId="1AA7F193" w14:textId="3F6BC6DC" w:rsidR="0040312D" w:rsidRDefault="0040312D" w:rsidP="0040312D">
            <w:pPr>
              <w:pStyle w:val="afffffff1"/>
            </w:pPr>
            <w:r>
              <w:rPr>
                <w:rFonts w:cs="Segoe UI"/>
                <w:color w:val="000000"/>
                <w:szCs w:val="22"/>
              </w:rPr>
              <w:t>7,855</w:t>
            </w:r>
          </w:p>
        </w:tc>
      </w:tr>
      <w:tr w:rsidR="0040312D" w:rsidRPr="00605C92" w14:paraId="3DF0E64B" w14:textId="37EB4EFF" w:rsidTr="00D23EC7">
        <w:trPr>
          <w:cantSplit/>
          <w:trHeight w:val="123"/>
        </w:trPr>
        <w:tc>
          <w:tcPr>
            <w:tcW w:w="282" w:type="pct"/>
            <w:vAlign w:val="center"/>
          </w:tcPr>
          <w:p w14:paraId="0B2FCD4E" w14:textId="77777777" w:rsidR="0040312D" w:rsidRPr="00605C92" w:rsidRDefault="0040312D" w:rsidP="0040312D">
            <w:pPr>
              <w:pStyle w:val="afffffff1"/>
            </w:pPr>
            <w:r>
              <w:t>8</w:t>
            </w:r>
          </w:p>
        </w:tc>
        <w:tc>
          <w:tcPr>
            <w:tcW w:w="1385" w:type="pct"/>
            <w:vAlign w:val="center"/>
          </w:tcPr>
          <w:p w14:paraId="43E3CE5A" w14:textId="3E67FE82" w:rsidR="0040312D" w:rsidRPr="00D770DB" w:rsidRDefault="0040312D" w:rsidP="0040312D">
            <w:pPr>
              <w:pStyle w:val="afffffff1"/>
              <w:ind w:left="-142" w:right="-115"/>
            </w:pPr>
            <w:r w:rsidRPr="00680FB8">
              <w:t>БМК-8</w:t>
            </w:r>
          </w:p>
        </w:tc>
        <w:tc>
          <w:tcPr>
            <w:tcW w:w="1947" w:type="pct"/>
            <w:vAlign w:val="center"/>
          </w:tcPr>
          <w:p w14:paraId="15702232" w14:textId="77777777" w:rsidR="0040312D" w:rsidRDefault="0040312D" w:rsidP="0040312D">
            <w:pPr>
              <w:pStyle w:val="afffffff1"/>
            </w:pPr>
            <w:r w:rsidRPr="00271BE4">
              <w:t>ООО "Смоленскрегионтеплоэнерго"</w:t>
            </w:r>
          </w:p>
        </w:tc>
        <w:tc>
          <w:tcPr>
            <w:tcW w:w="481" w:type="pct"/>
            <w:noWrap/>
            <w:vAlign w:val="center"/>
          </w:tcPr>
          <w:p w14:paraId="09DCA74B" w14:textId="1FC20A36" w:rsidR="0040312D" w:rsidRDefault="0040312D" w:rsidP="0040312D">
            <w:pPr>
              <w:pStyle w:val="afffffff1"/>
            </w:pPr>
            <w:r>
              <w:rPr>
                <w:rFonts w:cs="Segoe UI"/>
                <w:szCs w:val="22"/>
              </w:rPr>
              <w:t>2,795</w:t>
            </w:r>
          </w:p>
        </w:tc>
        <w:tc>
          <w:tcPr>
            <w:tcW w:w="422" w:type="pct"/>
            <w:vAlign w:val="center"/>
          </w:tcPr>
          <w:p w14:paraId="710A9487" w14:textId="767057A0" w:rsidR="0040312D" w:rsidRPr="007B66E9" w:rsidRDefault="0040312D" w:rsidP="0040312D">
            <w:pPr>
              <w:pStyle w:val="afffffff1"/>
            </w:pPr>
            <w:r>
              <w:rPr>
                <w:rFonts w:cs="Segoe UI"/>
                <w:szCs w:val="22"/>
              </w:rPr>
              <w:t>2,795</w:t>
            </w:r>
          </w:p>
        </w:tc>
        <w:tc>
          <w:tcPr>
            <w:tcW w:w="483" w:type="pct"/>
            <w:vAlign w:val="center"/>
          </w:tcPr>
          <w:p w14:paraId="5942681F" w14:textId="5BCA2E3B" w:rsidR="0040312D" w:rsidRDefault="0040312D" w:rsidP="0040312D">
            <w:pPr>
              <w:pStyle w:val="afffffff1"/>
            </w:pPr>
            <w:r>
              <w:rPr>
                <w:rFonts w:cs="Segoe UI"/>
                <w:color w:val="000000"/>
                <w:szCs w:val="22"/>
              </w:rPr>
              <w:t>2,743</w:t>
            </w:r>
          </w:p>
        </w:tc>
      </w:tr>
      <w:tr w:rsidR="0040312D" w:rsidRPr="00605C92" w14:paraId="4E48B7DA" w14:textId="63A16525" w:rsidTr="00D23EC7">
        <w:trPr>
          <w:cantSplit/>
          <w:trHeight w:val="123"/>
        </w:trPr>
        <w:tc>
          <w:tcPr>
            <w:tcW w:w="282" w:type="pct"/>
            <w:vAlign w:val="center"/>
          </w:tcPr>
          <w:p w14:paraId="5DBFB0C6" w14:textId="77777777" w:rsidR="0040312D" w:rsidRPr="00605C92" w:rsidRDefault="0040312D" w:rsidP="0040312D">
            <w:pPr>
              <w:pStyle w:val="afffffff1"/>
            </w:pPr>
            <w:r>
              <w:t>9</w:t>
            </w:r>
          </w:p>
        </w:tc>
        <w:tc>
          <w:tcPr>
            <w:tcW w:w="1385" w:type="pct"/>
            <w:vAlign w:val="center"/>
          </w:tcPr>
          <w:p w14:paraId="1DED7A7E" w14:textId="0AA70C34" w:rsidR="0040312D" w:rsidRPr="00D770DB" w:rsidRDefault="0040312D" w:rsidP="0040312D">
            <w:pPr>
              <w:pStyle w:val="afffffff1"/>
              <w:ind w:left="-142" w:right="-115"/>
            </w:pPr>
            <w:r w:rsidRPr="00680FB8">
              <w:t>БМК-9</w:t>
            </w:r>
          </w:p>
        </w:tc>
        <w:tc>
          <w:tcPr>
            <w:tcW w:w="1947" w:type="pct"/>
            <w:vAlign w:val="center"/>
          </w:tcPr>
          <w:p w14:paraId="3A80F017" w14:textId="77777777" w:rsidR="0040312D" w:rsidRDefault="0040312D" w:rsidP="0040312D">
            <w:pPr>
              <w:pStyle w:val="afffffff1"/>
            </w:pPr>
            <w:r w:rsidRPr="00271BE4">
              <w:t>ООО "Смоленскрегионтеплоэнерго"</w:t>
            </w:r>
          </w:p>
        </w:tc>
        <w:tc>
          <w:tcPr>
            <w:tcW w:w="481" w:type="pct"/>
            <w:noWrap/>
            <w:vAlign w:val="center"/>
          </w:tcPr>
          <w:p w14:paraId="7F8784A8" w14:textId="33B4A741" w:rsidR="0040312D" w:rsidRDefault="0040312D" w:rsidP="0040312D">
            <w:pPr>
              <w:pStyle w:val="afffffff1"/>
            </w:pPr>
            <w:r>
              <w:rPr>
                <w:rFonts w:cs="Segoe UI"/>
                <w:szCs w:val="22"/>
              </w:rPr>
              <w:t>7,980</w:t>
            </w:r>
          </w:p>
        </w:tc>
        <w:tc>
          <w:tcPr>
            <w:tcW w:w="422" w:type="pct"/>
            <w:vAlign w:val="center"/>
          </w:tcPr>
          <w:p w14:paraId="0CF92D3A" w14:textId="4BA08E6F" w:rsidR="0040312D" w:rsidRPr="007B66E9" w:rsidRDefault="0040312D" w:rsidP="0040312D">
            <w:pPr>
              <w:pStyle w:val="afffffff1"/>
            </w:pPr>
            <w:r>
              <w:rPr>
                <w:rFonts w:cs="Segoe UI"/>
                <w:szCs w:val="22"/>
              </w:rPr>
              <w:t>7,980</w:t>
            </w:r>
          </w:p>
        </w:tc>
        <w:tc>
          <w:tcPr>
            <w:tcW w:w="483" w:type="pct"/>
            <w:vAlign w:val="center"/>
          </w:tcPr>
          <w:p w14:paraId="41B22E42" w14:textId="52E70F1C" w:rsidR="0040312D" w:rsidRDefault="0040312D" w:rsidP="0040312D">
            <w:pPr>
              <w:pStyle w:val="afffffff1"/>
            </w:pPr>
            <w:r>
              <w:rPr>
                <w:rFonts w:cs="Segoe UI"/>
                <w:color w:val="000000"/>
                <w:szCs w:val="22"/>
              </w:rPr>
              <w:t>7,841</w:t>
            </w:r>
          </w:p>
        </w:tc>
      </w:tr>
      <w:tr w:rsidR="0040312D" w:rsidRPr="00605C92" w14:paraId="6A824AB7" w14:textId="6BA57071" w:rsidTr="00D23EC7">
        <w:trPr>
          <w:cantSplit/>
          <w:trHeight w:val="123"/>
        </w:trPr>
        <w:tc>
          <w:tcPr>
            <w:tcW w:w="282" w:type="pct"/>
            <w:vAlign w:val="center"/>
          </w:tcPr>
          <w:p w14:paraId="56C1FF5C" w14:textId="77777777" w:rsidR="0040312D" w:rsidRPr="00605C92" w:rsidRDefault="0040312D" w:rsidP="0040312D">
            <w:pPr>
              <w:pStyle w:val="afffffff1"/>
            </w:pPr>
            <w:r>
              <w:t>10</w:t>
            </w:r>
          </w:p>
        </w:tc>
        <w:tc>
          <w:tcPr>
            <w:tcW w:w="1385" w:type="pct"/>
            <w:vAlign w:val="center"/>
          </w:tcPr>
          <w:p w14:paraId="6B6E4C1A" w14:textId="1A6DDAB4" w:rsidR="0040312D" w:rsidRPr="00D770DB" w:rsidRDefault="0040312D" w:rsidP="0040312D">
            <w:pPr>
              <w:pStyle w:val="afffffff1"/>
              <w:ind w:left="-142" w:right="-115"/>
            </w:pPr>
            <w:r w:rsidRPr="00503042">
              <w:t>Котельная с. Карманово, ул. Набережная</w:t>
            </w:r>
            <w:r>
              <w:t>, 18</w:t>
            </w:r>
          </w:p>
        </w:tc>
        <w:tc>
          <w:tcPr>
            <w:tcW w:w="1947" w:type="pct"/>
            <w:vAlign w:val="center"/>
          </w:tcPr>
          <w:p w14:paraId="016A7FEE" w14:textId="746ACEA8" w:rsidR="0040312D" w:rsidRDefault="0040312D" w:rsidP="0040312D">
            <w:pPr>
              <w:pStyle w:val="afffffff1"/>
            </w:pPr>
            <w:r w:rsidRPr="00271BE4">
              <w:t>ООО "Смоленскрегионтеплоэнерго"</w:t>
            </w:r>
          </w:p>
        </w:tc>
        <w:tc>
          <w:tcPr>
            <w:tcW w:w="481" w:type="pct"/>
            <w:noWrap/>
            <w:vAlign w:val="center"/>
          </w:tcPr>
          <w:p w14:paraId="6DBA71F3" w14:textId="348143F4" w:rsidR="0040312D" w:rsidRDefault="0040312D" w:rsidP="0040312D">
            <w:pPr>
              <w:pStyle w:val="afffffff1"/>
            </w:pPr>
            <w:r>
              <w:rPr>
                <w:rFonts w:cs="Segoe UI"/>
                <w:szCs w:val="22"/>
              </w:rPr>
              <w:t>0,130</w:t>
            </w:r>
          </w:p>
        </w:tc>
        <w:tc>
          <w:tcPr>
            <w:tcW w:w="422" w:type="pct"/>
            <w:vAlign w:val="center"/>
          </w:tcPr>
          <w:p w14:paraId="24B262BA" w14:textId="69852412" w:rsidR="0040312D" w:rsidRPr="007B66E9" w:rsidRDefault="0040312D" w:rsidP="0040312D">
            <w:pPr>
              <w:pStyle w:val="afffffff1"/>
            </w:pPr>
            <w:r>
              <w:rPr>
                <w:rFonts w:cs="Segoe UI"/>
                <w:szCs w:val="22"/>
              </w:rPr>
              <w:t>0,130</w:t>
            </w:r>
          </w:p>
        </w:tc>
        <w:tc>
          <w:tcPr>
            <w:tcW w:w="483" w:type="pct"/>
            <w:vAlign w:val="center"/>
          </w:tcPr>
          <w:p w14:paraId="44D7906B" w14:textId="053B799F" w:rsidR="0040312D" w:rsidRPr="007B66E9" w:rsidRDefault="0040312D" w:rsidP="0040312D">
            <w:pPr>
              <w:pStyle w:val="afffffff1"/>
            </w:pPr>
            <w:r>
              <w:rPr>
                <w:rFonts w:cs="Segoe UI"/>
                <w:color w:val="000000"/>
                <w:szCs w:val="22"/>
              </w:rPr>
              <w:t>0,129</w:t>
            </w:r>
          </w:p>
        </w:tc>
      </w:tr>
      <w:tr w:rsidR="0040312D" w:rsidRPr="00605C92" w14:paraId="32786BBC" w14:textId="1CCC2BF8" w:rsidTr="00D23EC7">
        <w:trPr>
          <w:cantSplit/>
          <w:trHeight w:val="123"/>
        </w:trPr>
        <w:tc>
          <w:tcPr>
            <w:tcW w:w="282" w:type="pct"/>
            <w:vAlign w:val="center"/>
          </w:tcPr>
          <w:p w14:paraId="237943D2" w14:textId="77777777" w:rsidR="0040312D" w:rsidRPr="00605C92" w:rsidRDefault="0040312D" w:rsidP="0040312D">
            <w:pPr>
              <w:pStyle w:val="afffffff1"/>
            </w:pPr>
            <w:r>
              <w:t>11</w:t>
            </w:r>
          </w:p>
        </w:tc>
        <w:tc>
          <w:tcPr>
            <w:tcW w:w="1385" w:type="pct"/>
            <w:vAlign w:val="center"/>
          </w:tcPr>
          <w:p w14:paraId="7E2B93FF" w14:textId="51D84E46" w:rsidR="0040312D" w:rsidRPr="00D770DB" w:rsidRDefault="0040312D" w:rsidP="0040312D">
            <w:pPr>
              <w:pStyle w:val="afffffff1"/>
              <w:ind w:left="-142" w:right="-115"/>
            </w:pPr>
            <w:r w:rsidRPr="00680FB8">
              <w:t>Котельная г. Гагарин, пр. Первомайский, 1</w:t>
            </w:r>
          </w:p>
        </w:tc>
        <w:tc>
          <w:tcPr>
            <w:tcW w:w="1947" w:type="pct"/>
            <w:vAlign w:val="center"/>
          </w:tcPr>
          <w:p w14:paraId="68D98D21" w14:textId="13924212" w:rsidR="0040312D" w:rsidRDefault="0040312D" w:rsidP="0040312D">
            <w:pPr>
              <w:pStyle w:val="afffffff1"/>
            </w:pPr>
            <w:r w:rsidRPr="004B27B6">
              <w:t>МБУ "Управление ДКХ Гагаринского района"</w:t>
            </w:r>
          </w:p>
        </w:tc>
        <w:tc>
          <w:tcPr>
            <w:tcW w:w="481" w:type="pct"/>
            <w:noWrap/>
            <w:vAlign w:val="center"/>
          </w:tcPr>
          <w:p w14:paraId="7D080F9D" w14:textId="736DA3C3" w:rsidR="0040312D" w:rsidRDefault="0040312D" w:rsidP="0040312D">
            <w:pPr>
              <w:pStyle w:val="afffffff1"/>
            </w:pPr>
            <w:r>
              <w:rPr>
                <w:rFonts w:cs="Segoe UI"/>
                <w:szCs w:val="22"/>
              </w:rPr>
              <w:t>0,308</w:t>
            </w:r>
          </w:p>
        </w:tc>
        <w:tc>
          <w:tcPr>
            <w:tcW w:w="422" w:type="pct"/>
            <w:vAlign w:val="center"/>
          </w:tcPr>
          <w:p w14:paraId="394BF811" w14:textId="40CBADB8" w:rsidR="0040312D" w:rsidRPr="007B66E9" w:rsidRDefault="0040312D" w:rsidP="0040312D">
            <w:pPr>
              <w:pStyle w:val="afffffff1"/>
            </w:pPr>
            <w:r>
              <w:rPr>
                <w:rFonts w:cs="Segoe UI"/>
                <w:szCs w:val="22"/>
              </w:rPr>
              <w:t>0,308</w:t>
            </w:r>
          </w:p>
        </w:tc>
        <w:tc>
          <w:tcPr>
            <w:tcW w:w="483" w:type="pct"/>
            <w:vAlign w:val="center"/>
          </w:tcPr>
          <w:p w14:paraId="5FBF8D6D" w14:textId="2CBFB51A" w:rsidR="0040312D" w:rsidRPr="007B66E9" w:rsidRDefault="0040312D" w:rsidP="0040312D">
            <w:pPr>
              <w:pStyle w:val="afffffff1"/>
            </w:pPr>
            <w:r>
              <w:rPr>
                <w:rFonts w:cs="Segoe UI"/>
                <w:color w:val="000000"/>
                <w:szCs w:val="22"/>
              </w:rPr>
              <w:t>0,308</w:t>
            </w:r>
          </w:p>
        </w:tc>
      </w:tr>
      <w:tr w:rsidR="0040312D" w:rsidRPr="00605C92" w14:paraId="584770F3" w14:textId="52A1819D" w:rsidTr="00D23EC7">
        <w:trPr>
          <w:cantSplit/>
          <w:trHeight w:val="123"/>
        </w:trPr>
        <w:tc>
          <w:tcPr>
            <w:tcW w:w="282" w:type="pct"/>
            <w:vAlign w:val="center"/>
          </w:tcPr>
          <w:p w14:paraId="50C9D0AE" w14:textId="77777777" w:rsidR="0040312D" w:rsidRDefault="0040312D" w:rsidP="0040312D">
            <w:pPr>
              <w:pStyle w:val="afffffff1"/>
            </w:pPr>
            <w:r>
              <w:t>12</w:t>
            </w:r>
          </w:p>
        </w:tc>
        <w:tc>
          <w:tcPr>
            <w:tcW w:w="1385" w:type="pct"/>
            <w:vAlign w:val="center"/>
          </w:tcPr>
          <w:p w14:paraId="695784B1" w14:textId="125F654A" w:rsidR="0040312D" w:rsidRPr="00D770DB" w:rsidRDefault="0040312D" w:rsidP="0040312D">
            <w:pPr>
              <w:pStyle w:val="afffffff1"/>
              <w:ind w:left="-142" w:right="-115"/>
            </w:pPr>
            <w:r w:rsidRPr="00680FB8">
              <w:t>Котельная г. Гагарин, ул. Комсомольская, 9</w:t>
            </w:r>
          </w:p>
        </w:tc>
        <w:tc>
          <w:tcPr>
            <w:tcW w:w="1947" w:type="pct"/>
            <w:vAlign w:val="center"/>
          </w:tcPr>
          <w:p w14:paraId="5D8A6034" w14:textId="522DC189" w:rsidR="0040312D" w:rsidRDefault="0040312D" w:rsidP="0040312D">
            <w:pPr>
              <w:pStyle w:val="afffffff1"/>
            </w:pPr>
            <w:r w:rsidRPr="004B27B6">
              <w:t>МБУ "Управление ДКХ Гагаринского района"</w:t>
            </w:r>
          </w:p>
        </w:tc>
        <w:tc>
          <w:tcPr>
            <w:tcW w:w="481" w:type="pct"/>
            <w:noWrap/>
            <w:vAlign w:val="center"/>
          </w:tcPr>
          <w:p w14:paraId="209985EE" w14:textId="6CA90EC7" w:rsidR="0040312D" w:rsidRDefault="0040312D" w:rsidP="0040312D">
            <w:pPr>
              <w:pStyle w:val="afffffff1"/>
            </w:pPr>
            <w:r>
              <w:rPr>
                <w:rFonts w:cs="Segoe UI"/>
                <w:szCs w:val="22"/>
              </w:rPr>
              <w:t>0,154</w:t>
            </w:r>
          </w:p>
        </w:tc>
        <w:tc>
          <w:tcPr>
            <w:tcW w:w="422" w:type="pct"/>
            <w:vAlign w:val="center"/>
          </w:tcPr>
          <w:p w14:paraId="3CB3C989" w14:textId="4AB01A2D" w:rsidR="0040312D" w:rsidRPr="007B66E9" w:rsidRDefault="0040312D" w:rsidP="0040312D">
            <w:pPr>
              <w:pStyle w:val="afffffff1"/>
            </w:pPr>
            <w:r>
              <w:rPr>
                <w:rFonts w:cs="Segoe UI"/>
                <w:szCs w:val="22"/>
              </w:rPr>
              <w:t>0,154</w:t>
            </w:r>
          </w:p>
        </w:tc>
        <w:tc>
          <w:tcPr>
            <w:tcW w:w="483" w:type="pct"/>
            <w:vAlign w:val="center"/>
          </w:tcPr>
          <w:p w14:paraId="18F636E9" w14:textId="22A4A295" w:rsidR="0040312D" w:rsidRPr="007B66E9" w:rsidRDefault="0040312D" w:rsidP="0040312D">
            <w:pPr>
              <w:pStyle w:val="afffffff1"/>
            </w:pPr>
            <w:r>
              <w:rPr>
                <w:rFonts w:cs="Segoe UI"/>
                <w:color w:val="000000"/>
                <w:szCs w:val="22"/>
              </w:rPr>
              <w:t>0,139</w:t>
            </w:r>
          </w:p>
        </w:tc>
      </w:tr>
      <w:tr w:rsidR="0040312D" w:rsidRPr="00605C92" w14:paraId="46666E42" w14:textId="38A53813" w:rsidTr="00D23EC7">
        <w:trPr>
          <w:cantSplit/>
          <w:trHeight w:val="123"/>
        </w:trPr>
        <w:tc>
          <w:tcPr>
            <w:tcW w:w="282" w:type="pct"/>
            <w:vAlign w:val="center"/>
          </w:tcPr>
          <w:p w14:paraId="47C4EE7F" w14:textId="77777777" w:rsidR="0040312D" w:rsidRDefault="0040312D" w:rsidP="0040312D">
            <w:pPr>
              <w:pStyle w:val="afffffff1"/>
            </w:pPr>
            <w:r>
              <w:t>13</w:t>
            </w:r>
          </w:p>
        </w:tc>
        <w:tc>
          <w:tcPr>
            <w:tcW w:w="1385" w:type="pct"/>
            <w:vAlign w:val="center"/>
          </w:tcPr>
          <w:p w14:paraId="68FE5E44" w14:textId="3243324D" w:rsidR="0040312D" w:rsidRPr="00D770DB" w:rsidRDefault="0040312D" w:rsidP="0040312D">
            <w:pPr>
              <w:pStyle w:val="afffffff1"/>
              <w:ind w:left="-142" w:right="-115"/>
            </w:pPr>
            <w:r w:rsidRPr="00680FB8">
              <w:t>Котельная г. Гагарин, ул. Советская д. 64а, ФОК «Восток»</w:t>
            </w:r>
          </w:p>
        </w:tc>
        <w:tc>
          <w:tcPr>
            <w:tcW w:w="1947" w:type="pct"/>
            <w:vAlign w:val="center"/>
          </w:tcPr>
          <w:p w14:paraId="017358A2" w14:textId="3B020B15" w:rsidR="0040312D" w:rsidRDefault="0040312D" w:rsidP="0040312D">
            <w:pPr>
              <w:pStyle w:val="afffffff1"/>
            </w:pPr>
            <w:r w:rsidRPr="004B27B6">
              <w:t>МБУ "Управление ДКХ Гагаринского района"</w:t>
            </w:r>
          </w:p>
        </w:tc>
        <w:tc>
          <w:tcPr>
            <w:tcW w:w="481" w:type="pct"/>
            <w:noWrap/>
            <w:vAlign w:val="center"/>
          </w:tcPr>
          <w:p w14:paraId="411BF0FB" w14:textId="6653C8D0" w:rsidR="0040312D" w:rsidRDefault="0040312D" w:rsidP="0040312D">
            <w:pPr>
              <w:pStyle w:val="afffffff1"/>
            </w:pPr>
            <w:r>
              <w:rPr>
                <w:rFonts w:cs="Segoe UI"/>
                <w:szCs w:val="22"/>
              </w:rPr>
              <w:t>0,276</w:t>
            </w:r>
          </w:p>
        </w:tc>
        <w:tc>
          <w:tcPr>
            <w:tcW w:w="422" w:type="pct"/>
            <w:vAlign w:val="center"/>
          </w:tcPr>
          <w:p w14:paraId="67F89484" w14:textId="68C55343" w:rsidR="0040312D" w:rsidRPr="007B66E9" w:rsidRDefault="0040312D" w:rsidP="0040312D">
            <w:pPr>
              <w:pStyle w:val="afffffff1"/>
            </w:pPr>
            <w:r>
              <w:rPr>
                <w:rFonts w:cs="Segoe UI"/>
                <w:szCs w:val="22"/>
              </w:rPr>
              <w:t>0,276</w:t>
            </w:r>
          </w:p>
        </w:tc>
        <w:tc>
          <w:tcPr>
            <w:tcW w:w="483" w:type="pct"/>
            <w:vAlign w:val="center"/>
          </w:tcPr>
          <w:p w14:paraId="356509EB" w14:textId="488DD46B" w:rsidR="0040312D" w:rsidRPr="007B66E9" w:rsidRDefault="0040312D" w:rsidP="0040312D">
            <w:pPr>
              <w:pStyle w:val="afffffff1"/>
            </w:pPr>
            <w:r>
              <w:rPr>
                <w:rFonts w:cs="Segoe UI"/>
                <w:color w:val="000000"/>
                <w:szCs w:val="22"/>
              </w:rPr>
              <w:t>0,273</w:t>
            </w:r>
          </w:p>
        </w:tc>
      </w:tr>
      <w:tr w:rsidR="0040312D" w:rsidRPr="00605C92" w14:paraId="354BD141" w14:textId="77777777" w:rsidTr="00D23EC7">
        <w:trPr>
          <w:cantSplit/>
          <w:trHeight w:val="123"/>
        </w:trPr>
        <w:tc>
          <w:tcPr>
            <w:tcW w:w="282" w:type="pct"/>
            <w:vAlign w:val="center"/>
          </w:tcPr>
          <w:p w14:paraId="0D4E803A" w14:textId="6C915970" w:rsidR="0040312D" w:rsidRDefault="0040312D" w:rsidP="0040312D">
            <w:pPr>
              <w:pStyle w:val="afffffff1"/>
            </w:pPr>
            <w:r>
              <w:t>14</w:t>
            </w:r>
          </w:p>
        </w:tc>
        <w:tc>
          <w:tcPr>
            <w:tcW w:w="1385" w:type="pct"/>
            <w:vAlign w:val="center"/>
          </w:tcPr>
          <w:p w14:paraId="1799F675" w14:textId="56ED7024" w:rsidR="0040312D" w:rsidRPr="002563DF" w:rsidRDefault="0040312D" w:rsidP="0040312D">
            <w:pPr>
              <w:pStyle w:val="afffffff1"/>
              <w:ind w:left="-142" w:right="-115"/>
            </w:pPr>
            <w:r w:rsidRPr="00680FB8">
              <w:t>Котельная д. Акатово, Акатовская школа</w:t>
            </w:r>
          </w:p>
        </w:tc>
        <w:tc>
          <w:tcPr>
            <w:tcW w:w="1947" w:type="pct"/>
            <w:vAlign w:val="center"/>
          </w:tcPr>
          <w:p w14:paraId="0890A1A0" w14:textId="586FE717"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2F9536AA" w14:textId="6D8A371D" w:rsidR="0040312D" w:rsidRDefault="0040312D" w:rsidP="0040312D">
            <w:pPr>
              <w:pStyle w:val="afffffff1"/>
            </w:pPr>
            <w:r>
              <w:rPr>
                <w:rFonts w:cs="Segoe UI"/>
                <w:szCs w:val="22"/>
              </w:rPr>
              <w:t>0,275</w:t>
            </w:r>
          </w:p>
        </w:tc>
        <w:tc>
          <w:tcPr>
            <w:tcW w:w="422" w:type="pct"/>
            <w:vAlign w:val="center"/>
          </w:tcPr>
          <w:p w14:paraId="0A5EF2CD" w14:textId="37632A85" w:rsidR="0040312D" w:rsidRPr="007B66E9" w:rsidRDefault="0040312D" w:rsidP="0040312D">
            <w:pPr>
              <w:pStyle w:val="afffffff1"/>
            </w:pPr>
            <w:r>
              <w:rPr>
                <w:rFonts w:cs="Segoe UI"/>
                <w:szCs w:val="22"/>
              </w:rPr>
              <w:t>0,275</w:t>
            </w:r>
          </w:p>
        </w:tc>
        <w:tc>
          <w:tcPr>
            <w:tcW w:w="483" w:type="pct"/>
            <w:vAlign w:val="center"/>
          </w:tcPr>
          <w:p w14:paraId="77954A2E" w14:textId="168A8BDF" w:rsidR="0040312D" w:rsidRPr="007B66E9" w:rsidRDefault="0040312D" w:rsidP="0040312D">
            <w:pPr>
              <w:pStyle w:val="afffffff1"/>
            </w:pPr>
            <w:r>
              <w:rPr>
                <w:rFonts w:cs="Segoe UI"/>
                <w:color w:val="000000"/>
                <w:szCs w:val="22"/>
              </w:rPr>
              <w:t>0,272</w:t>
            </w:r>
          </w:p>
        </w:tc>
      </w:tr>
      <w:tr w:rsidR="0040312D" w:rsidRPr="00605C92" w14:paraId="4AF3994C" w14:textId="77777777" w:rsidTr="00D23EC7">
        <w:trPr>
          <w:cantSplit/>
          <w:trHeight w:val="123"/>
        </w:trPr>
        <w:tc>
          <w:tcPr>
            <w:tcW w:w="282" w:type="pct"/>
            <w:vAlign w:val="center"/>
          </w:tcPr>
          <w:p w14:paraId="5F431B35" w14:textId="4FE15B10" w:rsidR="0040312D" w:rsidRDefault="0040312D" w:rsidP="0040312D">
            <w:pPr>
              <w:pStyle w:val="afffffff1"/>
            </w:pPr>
            <w:r>
              <w:t>15</w:t>
            </w:r>
          </w:p>
        </w:tc>
        <w:tc>
          <w:tcPr>
            <w:tcW w:w="1385" w:type="pct"/>
            <w:vAlign w:val="center"/>
          </w:tcPr>
          <w:p w14:paraId="2C77B6DE" w14:textId="6DF3E972" w:rsidR="0040312D" w:rsidRPr="002563DF" w:rsidRDefault="0040312D" w:rsidP="0040312D">
            <w:pPr>
              <w:pStyle w:val="afffffff1"/>
              <w:ind w:left="-142" w:right="-115"/>
            </w:pPr>
            <w:r w:rsidRPr="00680FB8">
              <w:t>Котельная д. Никольское, Никольская школа</w:t>
            </w:r>
          </w:p>
        </w:tc>
        <w:tc>
          <w:tcPr>
            <w:tcW w:w="1947" w:type="pct"/>
            <w:vAlign w:val="center"/>
          </w:tcPr>
          <w:p w14:paraId="07AF2ABC" w14:textId="58013B9D"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660717BB" w14:textId="15E04B47" w:rsidR="0040312D" w:rsidRDefault="0040312D" w:rsidP="0040312D">
            <w:pPr>
              <w:pStyle w:val="afffffff1"/>
            </w:pPr>
            <w:r>
              <w:rPr>
                <w:rFonts w:cs="Segoe UI"/>
                <w:szCs w:val="22"/>
              </w:rPr>
              <w:t>0,213</w:t>
            </w:r>
          </w:p>
        </w:tc>
        <w:tc>
          <w:tcPr>
            <w:tcW w:w="422" w:type="pct"/>
            <w:vAlign w:val="center"/>
          </w:tcPr>
          <w:p w14:paraId="39264BEF" w14:textId="5C5B7445" w:rsidR="0040312D" w:rsidRPr="007B66E9" w:rsidRDefault="0040312D" w:rsidP="0040312D">
            <w:pPr>
              <w:pStyle w:val="afffffff1"/>
            </w:pPr>
            <w:r>
              <w:rPr>
                <w:rFonts w:cs="Segoe UI"/>
                <w:szCs w:val="22"/>
              </w:rPr>
              <w:t>0,213</w:t>
            </w:r>
          </w:p>
        </w:tc>
        <w:tc>
          <w:tcPr>
            <w:tcW w:w="483" w:type="pct"/>
            <w:vAlign w:val="center"/>
          </w:tcPr>
          <w:p w14:paraId="0D3BD1FD" w14:textId="03F133A1" w:rsidR="0040312D" w:rsidRPr="007B66E9" w:rsidRDefault="0040312D" w:rsidP="0040312D">
            <w:pPr>
              <w:pStyle w:val="afffffff1"/>
            </w:pPr>
            <w:r>
              <w:rPr>
                <w:rFonts w:cs="Segoe UI"/>
                <w:color w:val="000000"/>
                <w:szCs w:val="22"/>
              </w:rPr>
              <w:t>0,211</w:t>
            </w:r>
          </w:p>
        </w:tc>
      </w:tr>
      <w:tr w:rsidR="0040312D" w:rsidRPr="00605C92" w14:paraId="79A27D28" w14:textId="77777777" w:rsidTr="00D23EC7">
        <w:trPr>
          <w:cantSplit/>
          <w:trHeight w:val="123"/>
        </w:trPr>
        <w:tc>
          <w:tcPr>
            <w:tcW w:w="282" w:type="pct"/>
            <w:vAlign w:val="center"/>
          </w:tcPr>
          <w:p w14:paraId="2A5821F8" w14:textId="2E886118" w:rsidR="0040312D" w:rsidRDefault="0040312D" w:rsidP="0040312D">
            <w:pPr>
              <w:pStyle w:val="afffffff1"/>
            </w:pPr>
            <w:r>
              <w:t>16</w:t>
            </w:r>
          </w:p>
        </w:tc>
        <w:tc>
          <w:tcPr>
            <w:tcW w:w="1385" w:type="pct"/>
            <w:vAlign w:val="center"/>
          </w:tcPr>
          <w:p w14:paraId="121BE297" w14:textId="414FA87C" w:rsidR="0040312D" w:rsidRPr="002563DF" w:rsidRDefault="0040312D" w:rsidP="0040312D">
            <w:pPr>
              <w:pStyle w:val="afffffff1"/>
              <w:ind w:left="-142" w:right="-115"/>
            </w:pPr>
            <w:r w:rsidRPr="00680FB8">
              <w:t>Котельная с. Пречистое, Пречистенская школа</w:t>
            </w:r>
          </w:p>
        </w:tc>
        <w:tc>
          <w:tcPr>
            <w:tcW w:w="1947" w:type="pct"/>
            <w:vAlign w:val="center"/>
          </w:tcPr>
          <w:p w14:paraId="52D076DF" w14:textId="4258E335"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226D35CF" w14:textId="25F52436" w:rsidR="0040312D" w:rsidRDefault="0040312D" w:rsidP="0040312D">
            <w:pPr>
              <w:pStyle w:val="afffffff1"/>
            </w:pPr>
            <w:r>
              <w:rPr>
                <w:rFonts w:cs="Segoe UI"/>
                <w:szCs w:val="22"/>
              </w:rPr>
              <w:t>0,318</w:t>
            </w:r>
          </w:p>
        </w:tc>
        <w:tc>
          <w:tcPr>
            <w:tcW w:w="422" w:type="pct"/>
            <w:vAlign w:val="center"/>
          </w:tcPr>
          <w:p w14:paraId="52B61626" w14:textId="7C446AE0" w:rsidR="0040312D" w:rsidRPr="007B66E9" w:rsidRDefault="0040312D" w:rsidP="0040312D">
            <w:pPr>
              <w:pStyle w:val="afffffff1"/>
            </w:pPr>
            <w:r>
              <w:rPr>
                <w:rFonts w:cs="Segoe UI"/>
                <w:szCs w:val="22"/>
              </w:rPr>
              <w:t>0,318</w:t>
            </w:r>
          </w:p>
        </w:tc>
        <w:tc>
          <w:tcPr>
            <w:tcW w:w="483" w:type="pct"/>
            <w:vAlign w:val="center"/>
          </w:tcPr>
          <w:p w14:paraId="2E7C8261" w14:textId="269EEAE5" w:rsidR="0040312D" w:rsidRPr="007B66E9" w:rsidRDefault="0040312D" w:rsidP="0040312D">
            <w:pPr>
              <w:pStyle w:val="afffffff1"/>
            </w:pPr>
            <w:r>
              <w:rPr>
                <w:rFonts w:cs="Segoe UI"/>
                <w:color w:val="000000"/>
                <w:szCs w:val="22"/>
              </w:rPr>
              <w:t>0,315</w:t>
            </w:r>
          </w:p>
        </w:tc>
      </w:tr>
      <w:tr w:rsidR="0040312D" w:rsidRPr="00605C92" w14:paraId="1821DB22" w14:textId="77777777" w:rsidTr="00D23EC7">
        <w:trPr>
          <w:cantSplit/>
          <w:trHeight w:val="123"/>
        </w:trPr>
        <w:tc>
          <w:tcPr>
            <w:tcW w:w="282" w:type="pct"/>
            <w:vAlign w:val="center"/>
          </w:tcPr>
          <w:p w14:paraId="52D87AED" w14:textId="7637CF75" w:rsidR="0040312D" w:rsidRDefault="0040312D" w:rsidP="0040312D">
            <w:pPr>
              <w:pStyle w:val="afffffff1"/>
            </w:pPr>
            <w:r>
              <w:t>17</w:t>
            </w:r>
          </w:p>
        </w:tc>
        <w:tc>
          <w:tcPr>
            <w:tcW w:w="1385" w:type="pct"/>
            <w:vAlign w:val="center"/>
          </w:tcPr>
          <w:p w14:paraId="55F0C8D0" w14:textId="27FF7072" w:rsidR="0040312D" w:rsidRPr="002563DF" w:rsidRDefault="0040312D" w:rsidP="0040312D">
            <w:pPr>
              <w:pStyle w:val="afffffff1"/>
              <w:ind w:left="-142" w:right="-115"/>
            </w:pPr>
            <w:r w:rsidRPr="00680FB8">
              <w:t>Котельная д. Родоманово, Родомановская школа</w:t>
            </w:r>
          </w:p>
        </w:tc>
        <w:tc>
          <w:tcPr>
            <w:tcW w:w="1947" w:type="pct"/>
            <w:vAlign w:val="center"/>
          </w:tcPr>
          <w:p w14:paraId="1154B0ED" w14:textId="671134AE"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79143402" w14:textId="2E90B916" w:rsidR="0040312D" w:rsidRDefault="0040312D" w:rsidP="0040312D">
            <w:pPr>
              <w:pStyle w:val="afffffff1"/>
            </w:pPr>
            <w:r>
              <w:rPr>
                <w:rFonts w:cs="Segoe UI"/>
                <w:szCs w:val="22"/>
              </w:rPr>
              <w:t>0,330</w:t>
            </w:r>
          </w:p>
        </w:tc>
        <w:tc>
          <w:tcPr>
            <w:tcW w:w="422" w:type="pct"/>
            <w:vAlign w:val="center"/>
          </w:tcPr>
          <w:p w14:paraId="171C2E9C" w14:textId="0DE62E04" w:rsidR="0040312D" w:rsidRPr="007B66E9" w:rsidRDefault="0040312D" w:rsidP="0040312D">
            <w:pPr>
              <w:pStyle w:val="afffffff1"/>
            </w:pPr>
            <w:r>
              <w:rPr>
                <w:rFonts w:cs="Segoe UI"/>
                <w:szCs w:val="22"/>
              </w:rPr>
              <w:t>0,330</w:t>
            </w:r>
          </w:p>
        </w:tc>
        <w:tc>
          <w:tcPr>
            <w:tcW w:w="483" w:type="pct"/>
            <w:vAlign w:val="center"/>
          </w:tcPr>
          <w:p w14:paraId="2F34D025" w14:textId="367684F3" w:rsidR="0040312D" w:rsidRPr="007B66E9" w:rsidRDefault="0040312D" w:rsidP="0040312D">
            <w:pPr>
              <w:pStyle w:val="afffffff1"/>
            </w:pPr>
            <w:r>
              <w:rPr>
                <w:rFonts w:cs="Segoe UI"/>
                <w:color w:val="000000"/>
                <w:szCs w:val="22"/>
              </w:rPr>
              <w:t>0,327</w:t>
            </w:r>
          </w:p>
        </w:tc>
      </w:tr>
      <w:tr w:rsidR="0040312D" w:rsidRPr="00605C92" w14:paraId="4C6B8BEF" w14:textId="77777777" w:rsidTr="00D23EC7">
        <w:trPr>
          <w:cantSplit/>
          <w:trHeight w:val="123"/>
        </w:trPr>
        <w:tc>
          <w:tcPr>
            <w:tcW w:w="282" w:type="pct"/>
            <w:vAlign w:val="center"/>
          </w:tcPr>
          <w:p w14:paraId="2725538A" w14:textId="73C08453" w:rsidR="0040312D" w:rsidRDefault="0040312D" w:rsidP="0040312D">
            <w:pPr>
              <w:pStyle w:val="afffffff1"/>
            </w:pPr>
            <w:r>
              <w:t>18</w:t>
            </w:r>
          </w:p>
        </w:tc>
        <w:tc>
          <w:tcPr>
            <w:tcW w:w="1385" w:type="pct"/>
            <w:vAlign w:val="center"/>
          </w:tcPr>
          <w:p w14:paraId="5E028DED" w14:textId="0D897F43" w:rsidR="0040312D" w:rsidRPr="002563DF" w:rsidRDefault="0040312D" w:rsidP="0040312D">
            <w:pPr>
              <w:pStyle w:val="afffffff1"/>
              <w:ind w:left="-142" w:right="-115"/>
            </w:pPr>
            <w:r w:rsidRPr="00680FB8">
              <w:t>Котельная д. Токарево, Токаревская школа</w:t>
            </w:r>
          </w:p>
        </w:tc>
        <w:tc>
          <w:tcPr>
            <w:tcW w:w="1947" w:type="pct"/>
            <w:vAlign w:val="center"/>
          </w:tcPr>
          <w:p w14:paraId="230BB12A" w14:textId="1A1EDB8B"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12985999" w14:textId="457386E7" w:rsidR="0040312D" w:rsidRDefault="0040312D" w:rsidP="0040312D">
            <w:pPr>
              <w:pStyle w:val="afffffff1"/>
            </w:pPr>
            <w:r>
              <w:rPr>
                <w:rFonts w:cs="Segoe UI"/>
                <w:szCs w:val="22"/>
              </w:rPr>
              <w:t>0,275</w:t>
            </w:r>
          </w:p>
        </w:tc>
        <w:tc>
          <w:tcPr>
            <w:tcW w:w="422" w:type="pct"/>
            <w:vAlign w:val="center"/>
          </w:tcPr>
          <w:p w14:paraId="79B2050A" w14:textId="164A7BA0" w:rsidR="0040312D" w:rsidRPr="007B66E9" w:rsidRDefault="0040312D" w:rsidP="0040312D">
            <w:pPr>
              <w:pStyle w:val="afffffff1"/>
            </w:pPr>
            <w:r>
              <w:rPr>
                <w:rFonts w:cs="Segoe UI"/>
                <w:szCs w:val="22"/>
              </w:rPr>
              <w:t>0,275</w:t>
            </w:r>
          </w:p>
        </w:tc>
        <w:tc>
          <w:tcPr>
            <w:tcW w:w="483" w:type="pct"/>
            <w:vAlign w:val="center"/>
          </w:tcPr>
          <w:p w14:paraId="3D785542" w14:textId="0B348134" w:rsidR="0040312D" w:rsidRPr="007B66E9" w:rsidRDefault="0040312D" w:rsidP="0040312D">
            <w:pPr>
              <w:pStyle w:val="afffffff1"/>
            </w:pPr>
            <w:r>
              <w:rPr>
                <w:rFonts w:cs="Segoe UI"/>
                <w:color w:val="000000"/>
                <w:szCs w:val="22"/>
              </w:rPr>
              <w:t>0,272</w:t>
            </w:r>
          </w:p>
        </w:tc>
      </w:tr>
      <w:tr w:rsidR="0040312D" w:rsidRPr="00605C92" w14:paraId="5005229B" w14:textId="77777777" w:rsidTr="00D23EC7">
        <w:trPr>
          <w:cantSplit/>
          <w:trHeight w:val="123"/>
        </w:trPr>
        <w:tc>
          <w:tcPr>
            <w:tcW w:w="282" w:type="pct"/>
            <w:vAlign w:val="center"/>
          </w:tcPr>
          <w:p w14:paraId="0ECFDD0C" w14:textId="36830C30" w:rsidR="0040312D" w:rsidRDefault="0040312D" w:rsidP="0040312D">
            <w:pPr>
              <w:pStyle w:val="afffffff1"/>
            </w:pPr>
            <w:r>
              <w:lastRenderedPageBreak/>
              <w:t>19</w:t>
            </w:r>
          </w:p>
        </w:tc>
        <w:tc>
          <w:tcPr>
            <w:tcW w:w="1385" w:type="pct"/>
            <w:vAlign w:val="center"/>
          </w:tcPr>
          <w:p w14:paraId="575FC2D7" w14:textId="6EE3E981" w:rsidR="0040312D" w:rsidRPr="002563DF" w:rsidRDefault="0040312D" w:rsidP="0040312D">
            <w:pPr>
              <w:pStyle w:val="afffffff1"/>
              <w:ind w:left="-142" w:right="-115"/>
            </w:pPr>
            <w:r w:rsidRPr="00680FB8">
              <w:t>Котельная д. Клушино, Клушинский СДК</w:t>
            </w:r>
          </w:p>
        </w:tc>
        <w:tc>
          <w:tcPr>
            <w:tcW w:w="1947" w:type="pct"/>
            <w:vAlign w:val="center"/>
          </w:tcPr>
          <w:p w14:paraId="0FC295C3" w14:textId="2CD91F4A" w:rsidR="0040312D" w:rsidRPr="00271BE4" w:rsidRDefault="0040312D" w:rsidP="0040312D">
            <w:pPr>
              <w:pStyle w:val="afffffff1"/>
            </w:pPr>
            <w:r w:rsidRPr="004B27B6">
              <w:t>МБУ "Управление ДКХ Гагаринского района"</w:t>
            </w:r>
          </w:p>
        </w:tc>
        <w:tc>
          <w:tcPr>
            <w:tcW w:w="481" w:type="pct"/>
            <w:noWrap/>
            <w:vAlign w:val="center"/>
          </w:tcPr>
          <w:p w14:paraId="36F823A5" w14:textId="53F931FF" w:rsidR="0040312D" w:rsidRDefault="0040312D" w:rsidP="0040312D">
            <w:pPr>
              <w:pStyle w:val="afffffff1"/>
            </w:pPr>
            <w:r>
              <w:rPr>
                <w:rFonts w:cs="Segoe UI"/>
                <w:szCs w:val="22"/>
              </w:rPr>
              <w:t>0,154</w:t>
            </w:r>
          </w:p>
        </w:tc>
        <w:tc>
          <w:tcPr>
            <w:tcW w:w="422" w:type="pct"/>
            <w:vAlign w:val="center"/>
          </w:tcPr>
          <w:p w14:paraId="687C478E" w14:textId="2B3D73D1" w:rsidR="0040312D" w:rsidRPr="007B66E9" w:rsidRDefault="0040312D" w:rsidP="0040312D">
            <w:pPr>
              <w:pStyle w:val="afffffff1"/>
            </w:pPr>
            <w:r>
              <w:rPr>
                <w:rFonts w:cs="Segoe UI"/>
                <w:szCs w:val="22"/>
              </w:rPr>
              <w:t>0,154</w:t>
            </w:r>
          </w:p>
        </w:tc>
        <w:tc>
          <w:tcPr>
            <w:tcW w:w="483" w:type="pct"/>
            <w:vAlign w:val="center"/>
          </w:tcPr>
          <w:p w14:paraId="02D211E5" w14:textId="49F37F9D" w:rsidR="0040312D" w:rsidRPr="007B66E9" w:rsidRDefault="0040312D" w:rsidP="0040312D">
            <w:pPr>
              <w:pStyle w:val="afffffff1"/>
            </w:pPr>
            <w:r>
              <w:rPr>
                <w:rFonts w:cs="Segoe UI"/>
                <w:color w:val="000000"/>
                <w:szCs w:val="22"/>
              </w:rPr>
              <w:t>0,154</w:t>
            </w:r>
          </w:p>
        </w:tc>
      </w:tr>
      <w:tr w:rsidR="0040312D" w:rsidRPr="00605C92" w14:paraId="7A85BE6C" w14:textId="77777777" w:rsidTr="00D23EC7">
        <w:trPr>
          <w:cantSplit/>
          <w:trHeight w:val="123"/>
        </w:trPr>
        <w:tc>
          <w:tcPr>
            <w:tcW w:w="282" w:type="pct"/>
            <w:vAlign w:val="center"/>
          </w:tcPr>
          <w:p w14:paraId="2CD84998" w14:textId="7C0B1AA8" w:rsidR="0040312D" w:rsidRDefault="0040312D" w:rsidP="0040312D">
            <w:pPr>
              <w:pStyle w:val="afffffff1"/>
            </w:pPr>
            <w:r>
              <w:t>20</w:t>
            </w:r>
          </w:p>
        </w:tc>
        <w:tc>
          <w:tcPr>
            <w:tcW w:w="1385" w:type="pct"/>
            <w:vAlign w:val="center"/>
          </w:tcPr>
          <w:p w14:paraId="008C041F" w14:textId="49DEC794" w:rsidR="0040312D" w:rsidRPr="00680FB8" w:rsidRDefault="0040312D" w:rsidP="0040312D">
            <w:pPr>
              <w:pStyle w:val="afffffff1"/>
              <w:ind w:left="-142" w:right="-115"/>
            </w:pPr>
            <w:r w:rsidRPr="00C8273F">
              <w:t>Котельная д. Поличня, ул. Новая</w:t>
            </w:r>
          </w:p>
        </w:tc>
        <w:tc>
          <w:tcPr>
            <w:tcW w:w="1947" w:type="pct"/>
            <w:vAlign w:val="center"/>
          </w:tcPr>
          <w:p w14:paraId="1686B9B5" w14:textId="39EE2CE1" w:rsidR="0040312D" w:rsidRPr="004B27B6" w:rsidRDefault="0040312D" w:rsidP="0040312D">
            <w:pPr>
              <w:pStyle w:val="afffffff1"/>
            </w:pPr>
            <w:r w:rsidRPr="004B27B6">
              <w:t>МБУ "Управление ДКХ Гагаринского района"</w:t>
            </w:r>
          </w:p>
        </w:tc>
        <w:tc>
          <w:tcPr>
            <w:tcW w:w="481" w:type="pct"/>
            <w:noWrap/>
            <w:vAlign w:val="center"/>
          </w:tcPr>
          <w:p w14:paraId="498F212F" w14:textId="19FFF60E" w:rsidR="0040312D" w:rsidRPr="00680FB8" w:rsidRDefault="0040312D" w:rsidP="0040312D">
            <w:pPr>
              <w:pStyle w:val="afffffff1"/>
            </w:pPr>
            <w:r>
              <w:rPr>
                <w:rFonts w:cs="Segoe UI"/>
                <w:szCs w:val="22"/>
              </w:rPr>
              <w:t>0,275</w:t>
            </w:r>
          </w:p>
        </w:tc>
        <w:tc>
          <w:tcPr>
            <w:tcW w:w="422" w:type="pct"/>
            <w:vAlign w:val="center"/>
          </w:tcPr>
          <w:p w14:paraId="12F8D18B" w14:textId="6F90EBA5" w:rsidR="0040312D" w:rsidRPr="00680FB8" w:rsidRDefault="0040312D" w:rsidP="0040312D">
            <w:pPr>
              <w:pStyle w:val="afffffff1"/>
            </w:pPr>
            <w:r>
              <w:rPr>
                <w:rFonts w:cs="Segoe UI"/>
                <w:szCs w:val="22"/>
              </w:rPr>
              <w:t>0,275</w:t>
            </w:r>
          </w:p>
        </w:tc>
        <w:tc>
          <w:tcPr>
            <w:tcW w:w="483" w:type="pct"/>
            <w:vAlign w:val="center"/>
          </w:tcPr>
          <w:p w14:paraId="6E8B8BF9" w14:textId="7BD25720" w:rsidR="0040312D" w:rsidRPr="00680FB8" w:rsidRDefault="0040312D" w:rsidP="0040312D">
            <w:pPr>
              <w:pStyle w:val="afffffff1"/>
            </w:pPr>
            <w:r>
              <w:t>н/д</w:t>
            </w:r>
          </w:p>
        </w:tc>
      </w:tr>
      <w:tr w:rsidR="00D74E76" w:rsidRPr="00605C92" w14:paraId="5CD15CFF" w14:textId="77777777" w:rsidTr="00D23EC7">
        <w:trPr>
          <w:cantSplit/>
          <w:trHeight w:val="123"/>
        </w:trPr>
        <w:tc>
          <w:tcPr>
            <w:tcW w:w="282" w:type="pct"/>
            <w:vAlign w:val="center"/>
          </w:tcPr>
          <w:p w14:paraId="69100C1B" w14:textId="406485E6" w:rsidR="00D74E76" w:rsidRDefault="00D74E76" w:rsidP="00D74E76">
            <w:pPr>
              <w:pStyle w:val="afffffff1"/>
            </w:pPr>
            <w:r>
              <w:t>21</w:t>
            </w:r>
          </w:p>
        </w:tc>
        <w:tc>
          <w:tcPr>
            <w:tcW w:w="1385" w:type="pct"/>
            <w:vAlign w:val="center"/>
          </w:tcPr>
          <w:p w14:paraId="27AD5A3A" w14:textId="72E0A901" w:rsidR="00D74E76" w:rsidRPr="00F353E4" w:rsidRDefault="00373F0C" w:rsidP="00D74E76">
            <w:pPr>
              <w:pStyle w:val="afffffff1"/>
              <w:ind w:left="-142" w:right="-115"/>
            </w:pPr>
            <w:r w:rsidRPr="00F353E4">
              <w:t xml:space="preserve">Котельная д. Никольское, </w:t>
            </w:r>
            <w:r w:rsidRPr="00F353E4">
              <w:rPr>
                <w:rFonts w:eastAsia="Times New Roman" w:cs="Segoe UI"/>
                <w:color w:val="000000"/>
                <w:lang w:eastAsia="ru-RU"/>
              </w:rPr>
              <w:t>УКТЛ-0,6</w:t>
            </w:r>
          </w:p>
        </w:tc>
        <w:tc>
          <w:tcPr>
            <w:tcW w:w="1947" w:type="pct"/>
            <w:vAlign w:val="center"/>
          </w:tcPr>
          <w:p w14:paraId="406B248F" w14:textId="70749D80" w:rsidR="00D74E76" w:rsidRPr="00F353E4" w:rsidRDefault="00D74E76" w:rsidP="00D74E76">
            <w:pPr>
              <w:pStyle w:val="afffffff1"/>
            </w:pPr>
            <w:r w:rsidRPr="00F353E4">
              <w:rPr>
                <w:rFonts w:eastAsia="Times New Roman" w:cs="Segoe UI"/>
                <w:color w:val="000000"/>
                <w:lang w:eastAsia="ru-RU"/>
              </w:rPr>
              <w:t>СХПК колхоз-племзавод «Радищево»</w:t>
            </w:r>
          </w:p>
        </w:tc>
        <w:tc>
          <w:tcPr>
            <w:tcW w:w="481" w:type="pct"/>
            <w:noWrap/>
            <w:vAlign w:val="center"/>
          </w:tcPr>
          <w:p w14:paraId="69665258" w14:textId="187FBC68" w:rsidR="00D74E76" w:rsidRPr="00F353E4" w:rsidRDefault="00F353E4" w:rsidP="00D74E76">
            <w:pPr>
              <w:pStyle w:val="afffffff1"/>
              <w:rPr>
                <w:rFonts w:cs="Segoe UI"/>
                <w:szCs w:val="22"/>
              </w:rPr>
            </w:pPr>
            <w:r w:rsidRPr="00F353E4">
              <w:rPr>
                <w:rFonts w:cs="Segoe UI"/>
                <w:szCs w:val="22"/>
              </w:rPr>
              <w:t>1,083</w:t>
            </w:r>
          </w:p>
        </w:tc>
        <w:tc>
          <w:tcPr>
            <w:tcW w:w="422" w:type="pct"/>
            <w:vAlign w:val="center"/>
          </w:tcPr>
          <w:p w14:paraId="1571F65A" w14:textId="36C963AD" w:rsidR="00D74E76" w:rsidRPr="00F353E4" w:rsidRDefault="00F353E4" w:rsidP="00D74E76">
            <w:pPr>
              <w:pStyle w:val="afffffff1"/>
              <w:rPr>
                <w:rFonts w:cs="Segoe UI"/>
                <w:szCs w:val="22"/>
              </w:rPr>
            </w:pPr>
            <w:r w:rsidRPr="00F353E4">
              <w:rPr>
                <w:rFonts w:cs="Segoe UI"/>
                <w:szCs w:val="22"/>
              </w:rPr>
              <w:t>1,083</w:t>
            </w:r>
          </w:p>
        </w:tc>
        <w:tc>
          <w:tcPr>
            <w:tcW w:w="483" w:type="pct"/>
            <w:vAlign w:val="center"/>
          </w:tcPr>
          <w:p w14:paraId="5004A240" w14:textId="13247804" w:rsidR="00D74E76" w:rsidRPr="00F353E4" w:rsidRDefault="00D74E76" w:rsidP="00D74E76">
            <w:pPr>
              <w:pStyle w:val="afffffff1"/>
            </w:pPr>
            <w:r w:rsidRPr="00F353E4">
              <w:t>0,</w:t>
            </w:r>
            <w:r w:rsidR="00F353E4" w:rsidRPr="00F353E4">
              <w:t>979</w:t>
            </w:r>
          </w:p>
        </w:tc>
      </w:tr>
    </w:tbl>
    <w:p w14:paraId="70A318D4" w14:textId="7CA036B0" w:rsidR="008A451F" w:rsidRPr="002C4067" w:rsidRDefault="00F0314C" w:rsidP="00D74E76">
      <w:pPr>
        <w:pStyle w:val="a2"/>
      </w:pPr>
      <w:bookmarkStart w:id="60" w:name="_Toc162211199"/>
      <w:bookmarkStart w:id="61" w:name="_Toc162259141"/>
      <w:bookmarkStart w:id="62" w:name="_Toc165985027"/>
      <w:bookmarkStart w:id="63" w:name="_Toc205122171"/>
      <w:r w:rsidRPr="002C4067">
        <w:t>О</w:t>
      </w:r>
      <w:r w:rsidR="00E800F8" w:rsidRPr="002C4067">
        <w:t>граничения тепловой мощности и параметров располагаемой тепловой мощности</w:t>
      </w:r>
      <w:bookmarkEnd w:id="60"/>
      <w:bookmarkEnd w:id="61"/>
      <w:bookmarkEnd w:id="62"/>
      <w:bookmarkEnd w:id="63"/>
    </w:p>
    <w:p w14:paraId="3BFC66BD" w14:textId="76E9A50F" w:rsidR="0051534E" w:rsidRPr="002C4067" w:rsidRDefault="00747101" w:rsidP="00FA1C46">
      <w:pPr>
        <w:pStyle w:val="aff2"/>
        <w:rPr>
          <w:szCs w:val="22"/>
        </w:rPr>
      </w:pPr>
      <w:r w:rsidRPr="0009563E">
        <w:rPr>
          <w:szCs w:val="22"/>
        </w:rPr>
        <w:t>Ограничения использования тепловой мощности котельного оборудования на источник</w:t>
      </w:r>
      <w:r w:rsidR="008539C1" w:rsidRPr="0009563E">
        <w:rPr>
          <w:szCs w:val="22"/>
        </w:rPr>
        <w:t>ах</w:t>
      </w:r>
      <w:r w:rsidR="00E60213" w:rsidRPr="0009563E">
        <w:rPr>
          <w:szCs w:val="22"/>
        </w:rPr>
        <w:t xml:space="preserve"> </w:t>
      </w:r>
      <w:r w:rsidRPr="0009563E">
        <w:rPr>
          <w:szCs w:val="22"/>
        </w:rPr>
        <w:t xml:space="preserve">теплоснабжения </w:t>
      </w:r>
      <w:r w:rsidR="00E60213" w:rsidRPr="0009563E">
        <w:rPr>
          <w:szCs w:val="22"/>
        </w:rPr>
        <w:t>не выявлены</w:t>
      </w:r>
      <w:r w:rsidRPr="0009563E">
        <w:rPr>
          <w:szCs w:val="22"/>
        </w:rPr>
        <w:t>.</w:t>
      </w:r>
    </w:p>
    <w:p w14:paraId="5CFE45E3" w14:textId="47FDAAFA" w:rsidR="008A451F" w:rsidRPr="002C4067" w:rsidRDefault="00F0314C" w:rsidP="00D74E76">
      <w:pPr>
        <w:pStyle w:val="a2"/>
      </w:pPr>
      <w:bookmarkStart w:id="64" w:name="_Toc162211200"/>
      <w:bookmarkStart w:id="65" w:name="_Toc162259142"/>
      <w:bookmarkStart w:id="66" w:name="_Toc165985028"/>
      <w:bookmarkStart w:id="67" w:name="_Toc205122172"/>
      <w:r w:rsidRPr="002C4067">
        <w:t>О</w:t>
      </w:r>
      <w:r w:rsidR="00E800F8" w:rsidRPr="002C4067">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4"/>
      <w:bookmarkEnd w:id="65"/>
      <w:bookmarkEnd w:id="66"/>
      <w:bookmarkEnd w:id="67"/>
    </w:p>
    <w:p w14:paraId="25A17C74" w14:textId="2BBD0C22" w:rsidR="00323D93" w:rsidRDefault="00A357B4" w:rsidP="008539C1">
      <w:pPr>
        <w:pStyle w:val="aff2"/>
      </w:pPr>
      <w:r w:rsidRPr="002C4067">
        <w:t>Объ</w:t>
      </w:r>
      <w:r w:rsidR="00B518E3" w:rsidRPr="002C4067">
        <w:t>е</w:t>
      </w:r>
      <w:r w:rsidRPr="002C4067">
        <w:t>мы потребления тепловой энергии (мощности) на собственные и хозяйственные нужды ТСО в отноше</w:t>
      </w:r>
      <w:r w:rsidR="00CA5EBA" w:rsidRPr="002C4067">
        <w:t>нии источников тепловой энергии,</w:t>
      </w:r>
      <w:r w:rsidRPr="002C4067">
        <w:t xml:space="preserve"> представлены в таблице </w:t>
      </w:r>
      <w:r w:rsidR="0040312D">
        <w:t>6</w:t>
      </w:r>
      <w:r w:rsidRPr="002C4067">
        <w:t xml:space="preserve">. </w:t>
      </w:r>
    </w:p>
    <w:p w14:paraId="71A7FEEB" w14:textId="3A958E18" w:rsidR="00A357B4" w:rsidRPr="002C4067" w:rsidRDefault="00A357B4" w:rsidP="008539C1">
      <w:pPr>
        <w:pStyle w:val="afffffffb"/>
        <w:jc w:val="both"/>
      </w:pPr>
      <w:r w:rsidRPr="002C4067">
        <w:t xml:space="preserve">Таблица </w:t>
      </w:r>
      <w:r w:rsidR="008A3CE6" w:rsidRPr="002C4067">
        <w:fldChar w:fldCharType="begin"/>
      </w:r>
      <w:r w:rsidR="006972A4" w:rsidRPr="002C4067">
        <w:instrText xml:space="preserve"> SEQ Таблица \* ARABIC </w:instrText>
      </w:r>
      <w:r w:rsidR="008A3CE6" w:rsidRPr="002C4067">
        <w:fldChar w:fldCharType="separate"/>
      </w:r>
      <w:r w:rsidR="00F353E4">
        <w:rPr>
          <w:noProof/>
        </w:rPr>
        <w:t>6</w:t>
      </w:r>
      <w:r w:rsidR="008A3CE6" w:rsidRPr="002C4067">
        <w:rPr>
          <w:noProof/>
        </w:rPr>
        <w:fldChar w:fldCharType="end"/>
      </w:r>
      <w:r w:rsidRPr="002C4067">
        <w:t xml:space="preserve"> - Объем потребления тепловой энергии (мощности) на собственные и хозяйственные нужды теплоснабжающей организации в отноше</w:t>
      </w:r>
      <w:r w:rsidR="00B57620" w:rsidRPr="002C4067">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551"/>
        <w:gridCol w:w="2127"/>
        <w:gridCol w:w="2828"/>
      </w:tblGrid>
      <w:tr w:rsidR="008851DF" w:rsidRPr="00F15782" w14:paraId="368BD03B" w14:textId="77777777" w:rsidTr="0040312D">
        <w:trPr>
          <w:cantSplit/>
          <w:tblHeader/>
        </w:trPr>
        <w:tc>
          <w:tcPr>
            <w:tcW w:w="1319" w:type="pct"/>
            <w:tcBorders>
              <w:left w:val="single" w:sz="4" w:space="0" w:color="auto"/>
            </w:tcBorders>
            <w:shd w:val="clear" w:color="auto" w:fill="auto"/>
            <w:vAlign w:val="center"/>
          </w:tcPr>
          <w:p w14:paraId="6765D75B" w14:textId="77777777" w:rsidR="008851DF" w:rsidRPr="00587198" w:rsidRDefault="008851DF" w:rsidP="00AC6842">
            <w:pPr>
              <w:pStyle w:val="afffffff1"/>
              <w:rPr>
                <w:b/>
              </w:rPr>
            </w:pPr>
            <w:r w:rsidRPr="00587198">
              <w:rPr>
                <w:b/>
              </w:rPr>
              <w:t>Наименование СЦТ</w:t>
            </w:r>
          </w:p>
        </w:tc>
        <w:tc>
          <w:tcPr>
            <w:tcW w:w="1251" w:type="pct"/>
            <w:vAlign w:val="center"/>
          </w:tcPr>
          <w:p w14:paraId="3C3E5066" w14:textId="77777777" w:rsidR="008851DF" w:rsidRPr="00587198" w:rsidRDefault="008851DF" w:rsidP="00AC6842">
            <w:pPr>
              <w:pStyle w:val="afffffff1"/>
              <w:rPr>
                <w:b/>
              </w:rPr>
            </w:pPr>
            <w:r w:rsidRPr="00587198">
              <w:rPr>
                <w:b/>
              </w:rPr>
              <w:t>Собственные и хозяйственные нужды источника тепловой энергии, Гкал/час</w:t>
            </w:r>
          </w:p>
        </w:tc>
        <w:tc>
          <w:tcPr>
            <w:tcW w:w="1043" w:type="pct"/>
            <w:shd w:val="clear" w:color="auto" w:fill="auto"/>
            <w:vAlign w:val="center"/>
          </w:tcPr>
          <w:p w14:paraId="3D9F24CF" w14:textId="0389DF04" w:rsidR="008851DF" w:rsidRPr="00587198" w:rsidRDefault="008851DF" w:rsidP="00AC6842">
            <w:pPr>
              <w:pStyle w:val="afffffff1"/>
              <w:rPr>
                <w:b/>
              </w:rPr>
            </w:pPr>
            <w:r w:rsidRPr="00587198">
              <w:rPr>
                <w:b/>
              </w:rPr>
              <w:t>Отношение собственных нужд котельн</w:t>
            </w:r>
            <w:r>
              <w:rPr>
                <w:b/>
              </w:rPr>
              <w:t>ой</w:t>
            </w:r>
            <w:r w:rsidRPr="00587198">
              <w:rPr>
                <w:b/>
              </w:rPr>
              <w:t xml:space="preserve"> к располагаемой тепловой мощности</w:t>
            </w:r>
            <w:r>
              <w:rPr>
                <w:b/>
              </w:rPr>
              <w:t>,</w:t>
            </w:r>
            <w:r w:rsidRPr="00587198">
              <w:rPr>
                <w:b/>
              </w:rPr>
              <w:t xml:space="preserve"> %</w:t>
            </w:r>
          </w:p>
        </w:tc>
        <w:tc>
          <w:tcPr>
            <w:tcW w:w="1387" w:type="pct"/>
            <w:shd w:val="clear" w:color="auto" w:fill="auto"/>
            <w:vAlign w:val="center"/>
          </w:tcPr>
          <w:p w14:paraId="1D53E52E" w14:textId="77777777" w:rsidR="008851DF" w:rsidRPr="00587198" w:rsidRDefault="008851DF" w:rsidP="00AC6842">
            <w:pPr>
              <w:pStyle w:val="afffffff1"/>
              <w:rPr>
                <w:b/>
              </w:rPr>
            </w:pPr>
            <w:r w:rsidRPr="00587198">
              <w:rPr>
                <w:b/>
              </w:rPr>
              <w:t>Затраты тепловой энергии на собственные и хозяйственные нужды источника тепловой энергии, Гкал</w:t>
            </w:r>
          </w:p>
        </w:tc>
      </w:tr>
      <w:tr w:rsidR="0040312D" w:rsidRPr="00F15782" w14:paraId="61812C9B" w14:textId="77777777" w:rsidTr="0040312D">
        <w:trPr>
          <w:cantSplit/>
        </w:trPr>
        <w:tc>
          <w:tcPr>
            <w:tcW w:w="1319" w:type="pct"/>
            <w:tcBorders>
              <w:left w:val="single" w:sz="4" w:space="0" w:color="auto"/>
            </w:tcBorders>
            <w:shd w:val="clear" w:color="auto" w:fill="auto"/>
            <w:vAlign w:val="center"/>
          </w:tcPr>
          <w:p w14:paraId="65C8D548" w14:textId="5FA4BEDD" w:rsidR="0040312D" w:rsidRPr="002E6D35" w:rsidRDefault="0040312D" w:rsidP="0040312D">
            <w:pPr>
              <w:pStyle w:val="afffffff1"/>
              <w:rPr>
                <w:rFonts w:eastAsia="Times New Roman"/>
                <w:lang w:eastAsia="ru-RU"/>
              </w:rPr>
            </w:pPr>
            <w:r w:rsidRPr="00680FB8">
              <w:t>№ 1 Промышленный пр-зд, Районная котельная</w:t>
            </w:r>
          </w:p>
        </w:tc>
        <w:tc>
          <w:tcPr>
            <w:tcW w:w="1251" w:type="pct"/>
            <w:vAlign w:val="center"/>
          </w:tcPr>
          <w:p w14:paraId="1374F393" w14:textId="30038B46" w:rsidR="0040312D" w:rsidRPr="00F15782" w:rsidRDefault="0040312D" w:rsidP="0040312D">
            <w:pPr>
              <w:pStyle w:val="afffffff1"/>
              <w:rPr>
                <w:highlight w:val="yellow"/>
              </w:rPr>
            </w:pPr>
            <w:r w:rsidRPr="000C7D4A">
              <w:t>0,795</w:t>
            </w:r>
          </w:p>
        </w:tc>
        <w:tc>
          <w:tcPr>
            <w:tcW w:w="1043" w:type="pct"/>
            <w:shd w:val="clear" w:color="auto" w:fill="auto"/>
            <w:vAlign w:val="center"/>
          </w:tcPr>
          <w:p w14:paraId="08B107A7" w14:textId="68886D13" w:rsidR="0040312D" w:rsidRPr="00F15782" w:rsidRDefault="0040312D" w:rsidP="0040312D">
            <w:pPr>
              <w:pStyle w:val="afffffff1"/>
              <w:rPr>
                <w:highlight w:val="yellow"/>
              </w:rPr>
            </w:pPr>
            <w:r w:rsidRPr="00DD75C8">
              <w:t>1,828</w:t>
            </w:r>
          </w:p>
        </w:tc>
        <w:tc>
          <w:tcPr>
            <w:tcW w:w="1387" w:type="pct"/>
            <w:shd w:val="clear" w:color="auto" w:fill="auto"/>
            <w:vAlign w:val="center"/>
          </w:tcPr>
          <w:p w14:paraId="4E3EFD1D" w14:textId="7F0495E7" w:rsidR="0040312D" w:rsidRPr="00F339BB" w:rsidRDefault="0040312D" w:rsidP="0040312D">
            <w:pPr>
              <w:pStyle w:val="afffffff1"/>
            </w:pPr>
            <w:r w:rsidRPr="006D0C7F">
              <w:t>1612,30</w:t>
            </w:r>
          </w:p>
        </w:tc>
      </w:tr>
      <w:tr w:rsidR="0040312D" w:rsidRPr="00F15782" w14:paraId="55D35239" w14:textId="77777777" w:rsidTr="0040312D">
        <w:trPr>
          <w:cantSplit/>
        </w:trPr>
        <w:tc>
          <w:tcPr>
            <w:tcW w:w="1319" w:type="pct"/>
            <w:tcBorders>
              <w:left w:val="single" w:sz="4" w:space="0" w:color="auto"/>
            </w:tcBorders>
            <w:shd w:val="clear" w:color="auto" w:fill="auto"/>
            <w:vAlign w:val="center"/>
          </w:tcPr>
          <w:p w14:paraId="5DF945FC" w14:textId="4805E55E" w:rsidR="0040312D" w:rsidRPr="00D770DB" w:rsidRDefault="0040312D" w:rsidP="0040312D">
            <w:pPr>
              <w:pStyle w:val="afffffff1"/>
            </w:pPr>
            <w:r w:rsidRPr="00680FB8">
              <w:t>№ 2 ул. Бахтина, БМК-1</w:t>
            </w:r>
          </w:p>
        </w:tc>
        <w:tc>
          <w:tcPr>
            <w:tcW w:w="1251" w:type="pct"/>
            <w:vAlign w:val="center"/>
          </w:tcPr>
          <w:p w14:paraId="3EFEB0DC" w14:textId="6F899F3C" w:rsidR="0040312D" w:rsidRDefault="0040312D" w:rsidP="0040312D">
            <w:pPr>
              <w:pStyle w:val="afffffff1"/>
            </w:pPr>
            <w:r w:rsidRPr="000C7D4A">
              <w:t>0,179</w:t>
            </w:r>
          </w:p>
        </w:tc>
        <w:tc>
          <w:tcPr>
            <w:tcW w:w="1043" w:type="pct"/>
            <w:shd w:val="clear" w:color="auto" w:fill="auto"/>
            <w:vAlign w:val="center"/>
          </w:tcPr>
          <w:p w14:paraId="4BD3B95E" w14:textId="68C1C5ED" w:rsidR="0040312D" w:rsidRDefault="0040312D" w:rsidP="0040312D">
            <w:pPr>
              <w:pStyle w:val="afffffff1"/>
            </w:pPr>
            <w:r w:rsidRPr="00DD75C8">
              <w:t>1,726</w:t>
            </w:r>
          </w:p>
        </w:tc>
        <w:tc>
          <w:tcPr>
            <w:tcW w:w="1387" w:type="pct"/>
            <w:shd w:val="clear" w:color="auto" w:fill="auto"/>
            <w:vAlign w:val="center"/>
          </w:tcPr>
          <w:p w14:paraId="147B3600" w14:textId="52E4EB99" w:rsidR="0040312D" w:rsidRDefault="0040312D" w:rsidP="0040312D">
            <w:pPr>
              <w:pStyle w:val="afffffff1"/>
            </w:pPr>
            <w:r w:rsidRPr="006D0C7F">
              <w:t>286,06</w:t>
            </w:r>
          </w:p>
        </w:tc>
      </w:tr>
      <w:tr w:rsidR="0040312D" w:rsidRPr="00F15782" w14:paraId="7796D186" w14:textId="77777777" w:rsidTr="0040312D">
        <w:trPr>
          <w:cantSplit/>
        </w:trPr>
        <w:tc>
          <w:tcPr>
            <w:tcW w:w="1319" w:type="pct"/>
            <w:tcBorders>
              <w:left w:val="single" w:sz="4" w:space="0" w:color="auto"/>
            </w:tcBorders>
            <w:shd w:val="clear" w:color="auto" w:fill="auto"/>
            <w:vAlign w:val="center"/>
          </w:tcPr>
          <w:p w14:paraId="39300630" w14:textId="33782EFB" w:rsidR="0040312D" w:rsidRPr="00D770DB" w:rsidRDefault="0040312D" w:rsidP="0040312D">
            <w:pPr>
              <w:pStyle w:val="afffffff1"/>
            </w:pPr>
            <w:r w:rsidRPr="00680FB8">
              <w:t>№ 3 ул. Заводская, БМК-2</w:t>
            </w:r>
          </w:p>
        </w:tc>
        <w:tc>
          <w:tcPr>
            <w:tcW w:w="1251" w:type="pct"/>
            <w:vAlign w:val="center"/>
          </w:tcPr>
          <w:p w14:paraId="026A4259" w14:textId="02CA7ECA" w:rsidR="0040312D" w:rsidRDefault="0040312D" w:rsidP="0040312D">
            <w:pPr>
              <w:pStyle w:val="afffffff1"/>
            </w:pPr>
            <w:r w:rsidRPr="000C7D4A">
              <w:t>0,102</w:t>
            </w:r>
          </w:p>
        </w:tc>
        <w:tc>
          <w:tcPr>
            <w:tcW w:w="1043" w:type="pct"/>
            <w:shd w:val="clear" w:color="auto" w:fill="auto"/>
            <w:vAlign w:val="center"/>
          </w:tcPr>
          <w:p w14:paraId="417FFAD1" w14:textId="772A508F" w:rsidR="0040312D" w:rsidRDefault="0040312D" w:rsidP="0040312D">
            <w:pPr>
              <w:pStyle w:val="afffffff1"/>
            </w:pPr>
            <w:r w:rsidRPr="00DD75C8">
              <w:t>1,965</w:t>
            </w:r>
          </w:p>
        </w:tc>
        <w:tc>
          <w:tcPr>
            <w:tcW w:w="1387" w:type="pct"/>
            <w:shd w:val="clear" w:color="auto" w:fill="auto"/>
            <w:vAlign w:val="center"/>
          </w:tcPr>
          <w:p w14:paraId="65C5FD64" w14:textId="319FDD64" w:rsidR="0040312D" w:rsidRDefault="0040312D" w:rsidP="0040312D">
            <w:pPr>
              <w:pStyle w:val="afffffff1"/>
            </w:pPr>
            <w:r w:rsidRPr="006D0C7F">
              <w:t>150,00</w:t>
            </w:r>
          </w:p>
        </w:tc>
      </w:tr>
      <w:tr w:rsidR="0040312D" w:rsidRPr="00F15782" w14:paraId="1BE0DA98" w14:textId="77777777" w:rsidTr="0040312D">
        <w:trPr>
          <w:cantSplit/>
        </w:trPr>
        <w:tc>
          <w:tcPr>
            <w:tcW w:w="1319" w:type="pct"/>
            <w:tcBorders>
              <w:left w:val="single" w:sz="4" w:space="0" w:color="auto"/>
            </w:tcBorders>
            <w:shd w:val="clear" w:color="auto" w:fill="auto"/>
            <w:vAlign w:val="center"/>
          </w:tcPr>
          <w:p w14:paraId="770FA7B7" w14:textId="6FF48A20" w:rsidR="0040312D" w:rsidRPr="00D770DB" w:rsidRDefault="0040312D" w:rsidP="0040312D">
            <w:pPr>
              <w:pStyle w:val="afffffff1"/>
            </w:pPr>
            <w:r w:rsidRPr="00680FB8">
              <w:t>№ 4 Карманово, ул. Заводская, 4, стр. 2</w:t>
            </w:r>
          </w:p>
        </w:tc>
        <w:tc>
          <w:tcPr>
            <w:tcW w:w="1251" w:type="pct"/>
            <w:vAlign w:val="center"/>
          </w:tcPr>
          <w:p w14:paraId="2EA20C12" w14:textId="2D6EAB4E" w:rsidR="0040312D" w:rsidRDefault="0040312D" w:rsidP="0040312D">
            <w:pPr>
              <w:pStyle w:val="afffffff1"/>
            </w:pPr>
            <w:r w:rsidRPr="000C7D4A">
              <w:t>0,571</w:t>
            </w:r>
          </w:p>
        </w:tc>
        <w:tc>
          <w:tcPr>
            <w:tcW w:w="1043" w:type="pct"/>
            <w:shd w:val="clear" w:color="auto" w:fill="auto"/>
            <w:vAlign w:val="center"/>
          </w:tcPr>
          <w:p w14:paraId="19B5DA4B" w14:textId="2D616C2C" w:rsidR="0040312D" w:rsidRDefault="0040312D" w:rsidP="0040312D">
            <w:pPr>
              <w:pStyle w:val="afffffff1"/>
            </w:pPr>
            <w:r w:rsidRPr="00DD75C8">
              <w:t>2,627</w:t>
            </w:r>
          </w:p>
        </w:tc>
        <w:tc>
          <w:tcPr>
            <w:tcW w:w="1387" w:type="pct"/>
            <w:shd w:val="clear" w:color="auto" w:fill="auto"/>
            <w:vAlign w:val="center"/>
          </w:tcPr>
          <w:p w14:paraId="70843B39" w14:textId="5CFD1FEA" w:rsidR="0040312D" w:rsidRDefault="0040312D" w:rsidP="0040312D">
            <w:pPr>
              <w:pStyle w:val="afffffff1"/>
            </w:pPr>
            <w:r w:rsidRPr="006D0C7F">
              <w:t>314,20</w:t>
            </w:r>
          </w:p>
        </w:tc>
      </w:tr>
      <w:tr w:rsidR="0040312D" w:rsidRPr="00F15782" w14:paraId="421E86C3" w14:textId="77777777" w:rsidTr="0040312D">
        <w:trPr>
          <w:cantSplit/>
        </w:trPr>
        <w:tc>
          <w:tcPr>
            <w:tcW w:w="1319" w:type="pct"/>
            <w:tcBorders>
              <w:left w:val="single" w:sz="4" w:space="0" w:color="auto"/>
            </w:tcBorders>
            <w:shd w:val="clear" w:color="auto" w:fill="auto"/>
            <w:vAlign w:val="center"/>
          </w:tcPr>
          <w:p w14:paraId="47EBE0D5" w14:textId="78381755" w:rsidR="0040312D" w:rsidRPr="00D770DB" w:rsidRDefault="0040312D" w:rsidP="0040312D">
            <w:pPr>
              <w:pStyle w:val="afffffff1"/>
            </w:pPr>
            <w:r w:rsidRPr="00680FB8">
              <w:t>№ 5 ул. Мира, БМК-3</w:t>
            </w:r>
          </w:p>
        </w:tc>
        <w:tc>
          <w:tcPr>
            <w:tcW w:w="1251" w:type="pct"/>
            <w:vAlign w:val="center"/>
          </w:tcPr>
          <w:p w14:paraId="3F1D375A" w14:textId="090AF527" w:rsidR="0040312D" w:rsidRDefault="0040312D" w:rsidP="0040312D">
            <w:pPr>
              <w:pStyle w:val="afffffff1"/>
            </w:pPr>
            <w:r w:rsidRPr="000C7D4A">
              <w:t>0,038</w:t>
            </w:r>
          </w:p>
        </w:tc>
        <w:tc>
          <w:tcPr>
            <w:tcW w:w="1043" w:type="pct"/>
            <w:shd w:val="clear" w:color="auto" w:fill="auto"/>
            <w:vAlign w:val="center"/>
          </w:tcPr>
          <w:p w14:paraId="5EE147B8" w14:textId="719BFE9B" w:rsidR="0040312D" w:rsidRDefault="0040312D" w:rsidP="0040312D">
            <w:pPr>
              <w:pStyle w:val="afffffff1"/>
            </w:pPr>
            <w:r w:rsidRPr="00DD75C8">
              <w:t>1,787</w:t>
            </w:r>
          </w:p>
        </w:tc>
        <w:tc>
          <w:tcPr>
            <w:tcW w:w="1387" w:type="pct"/>
            <w:shd w:val="clear" w:color="auto" w:fill="auto"/>
            <w:vAlign w:val="center"/>
          </w:tcPr>
          <w:p w14:paraId="03893763" w14:textId="1F69E78B" w:rsidR="0040312D" w:rsidRDefault="0040312D" w:rsidP="0040312D">
            <w:pPr>
              <w:pStyle w:val="afffffff1"/>
            </w:pPr>
            <w:r w:rsidRPr="006D0C7F">
              <w:t>48,05</w:t>
            </w:r>
          </w:p>
        </w:tc>
      </w:tr>
      <w:tr w:rsidR="0040312D" w:rsidRPr="00F15782" w14:paraId="600286E6" w14:textId="77777777" w:rsidTr="0040312D">
        <w:trPr>
          <w:cantSplit/>
        </w:trPr>
        <w:tc>
          <w:tcPr>
            <w:tcW w:w="1319" w:type="pct"/>
            <w:tcBorders>
              <w:left w:val="single" w:sz="4" w:space="0" w:color="auto"/>
            </w:tcBorders>
            <w:shd w:val="clear" w:color="auto" w:fill="auto"/>
            <w:vAlign w:val="center"/>
          </w:tcPr>
          <w:p w14:paraId="441308AC" w14:textId="3BB90C96" w:rsidR="0040312D" w:rsidRPr="00D770DB" w:rsidRDefault="0040312D" w:rsidP="0040312D">
            <w:pPr>
              <w:pStyle w:val="afffffff1"/>
            </w:pPr>
            <w:r w:rsidRPr="00680FB8">
              <w:t>№ 6 БМК ул. Пушная, 2А</w:t>
            </w:r>
          </w:p>
        </w:tc>
        <w:tc>
          <w:tcPr>
            <w:tcW w:w="1251" w:type="pct"/>
            <w:vAlign w:val="center"/>
          </w:tcPr>
          <w:p w14:paraId="29407A2A" w14:textId="2C7E0D6F" w:rsidR="0040312D" w:rsidRDefault="0040312D" w:rsidP="0040312D">
            <w:pPr>
              <w:pStyle w:val="afffffff1"/>
            </w:pPr>
            <w:r w:rsidRPr="000C7D4A">
              <w:t>0,013</w:t>
            </w:r>
          </w:p>
        </w:tc>
        <w:tc>
          <w:tcPr>
            <w:tcW w:w="1043" w:type="pct"/>
            <w:shd w:val="clear" w:color="auto" w:fill="auto"/>
            <w:vAlign w:val="center"/>
          </w:tcPr>
          <w:p w14:paraId="299B6245" w14:textId="33906542" w:rsidR="0040312D" w:rsidRDefault="0040312D" w:rsidP="0040312D">
            <w:pPr>
              <w:pStyle w:val="afffffff1"/>
            </w:pPr>
            <w:r w:rsidRPr="00DD75C8">
              <w:t>2,671</w:t>
            </w:r>
          </w:p>
        </w:tc>
        <w:tc>
          <w:tcPr>
            <w:tcW w:w="1387" w:type="pct"/>
            <w:shd w:val="clear" w:color="auto" w:fill="auto"/>
            <w:vAlign w:val="center"/>
          </w:tcPr>
          <w:p w14:paraId="4915AFB5" w14:textId="27B0575E" w:rsidR="0040312D" w:rsidRDefault="0040312D" w:rsidP="0040312D">
            <w:pPr>
              <w:pStyle w:val="afffffff1"/>
            </w:pPr>
            <w:r w:rsidRPr="006D0C7F">
              <w:t>23,05</w:t>
            </w:r>
          </w:p>
        </w:tc>
      </w:tr>
      <w:tr w:rsidR="0040312D" w:rsidRPr="00F15782" w14:paraId="384E1A50" w14:textId="77777777" w:rsidTr="0040312D">
        <w:trPr>
          <w:cantSplit/>
        </w:trPr>
        <w:tc>
          <w:tcPr>
            <w:tcW w:w="1319" w:type="pct"/>
            <w:tcBorders>
              <w:left w:val="single" w:sz="4" w:space="0" w:color="auto"/>
            </w:tcBorders>
            <w:shd w:val="clear" w:color="auto" w:fill="auto"/>
            <w:vAlign w:val="center"/>
          </w:tcPr>
          <w:p w14:paraId="0A0D9227" w14:textId="2A03B045" w:rsidR="0040312D" w:rsidRPr="00D770DB" w:rsidRDefault="0040312D" w:rsidP="0040312D">
            <w:pPr>
              <w:pStyle w:val="afffffff1"/>
            </w:pPr>
            <w:r w:rsidRPr="00680FB8">
              <w:t>БМК-7</w:t>
            </w:r>
          </w:p>
        </w:tc>
        <w:tc>
          <w:tcPr>
            <w:tcW w:w="1251" w:type="pct"/>
            <w:vAlign w:val="center"/>
          </w:tcPr>
          <w:p w14:paraId="45AC87C8" w14:textId="05BCC9B4" w:rsidR="0040312D" w:rsidRDefault="0040312D" w:rsidP="0040312D">
            <w:pPr>
              <w:pStyle w:val="afffffff1"/>
            </w:pPr>
            <w:r w:rsidRPr="000C7D4A">
              <w:t>0,125</w:t>
            </w:r>
          </w:p>
        </w:tc>
        <w:tc>
          <w:tcPr>
            <w:tcW w:w="1043" w:type="pct"/>
            <w:shd w:val="clear" w:color="auto" w:fill="auto"/>
            <w:vAlign w:val="center"/>
          </w:tcPr>
          <w:p w14:paraId="06E1E48B" w14:textId="425391C8" w:rsidR="0040312D" w:rsidRDefault="0040312D" w:rsidP="0040312D">
            <w:pPr>
              <w:pStyle w:val="afffffff1"/>
            </w:pPr>
            <w:r w:rsidRPr="00DD75C8">
              <w:t>1,563</w:t>
            </w:r>
          </w:p>
        </w:tc>
        <w:tc>
          <w:tcPr>
            <w:tcW w:w="1387" w:type="pct"/>
            <w:shd w:val="clear" w:color="auto" w:fill="auto"/>
            <w:vAlign w:val="center"/>
          </w:tcPr>
          <w:p w14:paraId="230956A7" w14:textId="3150D531" w:rsidR="0040312D" w:rsidRDefault="0040312D" w:rsidP="0040312D">
            <w:pPr>
              <w:pStyle w:val="afffffff1"/>
            </w:pPr>
            <w:r w:rsidRPr="006D0C7F">
              <w:t>254,65</w:t>
            </w:r>
          </w:p>
        </w:tc>
      </w:tr>
      <w:tr w:rsidR="0040312D" w:rsidRPr="00F15782" w14:paraId="4D96401C" w14:textId="77777777" w:rsidTr="0040312D">
        <w:trPr>
          <w:cantSplit/>
        </w:trPr>
        <w:tc>
          <w:tcPr>
            <w:tcW w:w="1319" w:type="pct"/>
            <w:tcBorders>
              <w:left w:val="single" w:sz="4" w:space="0" w:color="auto"/>
            </w:tcBorders>
            <w:shd w:val="clear" w:color="auto" w:fill="auto"/>
            <w:vAlign w:val="center"/>
          </w:tcPr>
          <w:p w14:paraId="54191D9E" w14:textId="67DF297B" w:rsidR="0040312D" w:rsidRPr="00D770DB" w:rsidRDefault="0040312D" w:rsidP="0040312D">
            <w:pPr>
              <w:pStyle w:val="afffffff1"/>
            </w:pPr>
            <w:r w:rsidRPr="00680FB8">
              <w:t>БМК-8</w:t>
            </w:r>
          </w:p>
        </w:tc>
        <w:tc>
          <w:tcPr>
            <w:tcW w:w="1251" w:type="pct"/>
            <w:vAlign w:val="center"/>
          </w:tcPr>
          <w:p w14:paraId="62920898" w14:textId="336572D7" w:rsidR="0040312D" w:rsidRDefault="0040312D" w:rsidP="0040312D">
            <w:pPr>
              <w:pStyle w:val="afffffff1"/>
            </w:pPr>
            <w:r w:rsidRPr="000C7D4A">
              <w:t>0,052</w:t>
            </w:r>
          </w:p>
        </w:tc>
        <w:tc>
          <w:tcPr>
            <w:tcW w:w="1043" w:type="pct"/>
            <w:shd w:val="clear" w:color="auto" w:fill="auto"/>
            <w:vAlign w:val="center"/>
          </w:tcPr>
          <w:p w14:paraId="17609307" w14:textId="49F417C4" w:rsidR="0040312D" w:rsidRDefault="0040312D" w:rsidP="0040312D">
            <w:pPr>
              <w:pStyle w:val="afffffff1"/>
            </w:pPr>
            <w:r w:rsidRPr="00DD75C8">
              <w:t>1,846</w:t>
            </w:r>
          </w:p>
        </w:tc>
        <w:tc>
          <w:tcPr>
            <w:tcW w:w="1387" w:type="pct"/>
            <w:shd w:val="clear" w:color="auto" w:fill="auto"/>
            <w:vAlign w:val="center"/>
          </w:tcPr>
          <w:p w14:paraId="6EF524EB" w14:textId="4281E35A" w:rsidR="0040312D" w:rsidRDefault="0040312D" w:rsidP="0040312D">
            <w:pPr>
              <w:pStyle w:val="afffffff1"/>
            </w:pPr>
            <w:r w:rsidRPr="006D0C7F">
              <w:t>71,89</w:t>
            </w:r>
          </w:p>
        </w:tc>
      </w:tr>
      <w:tr w:rsidR="0040312D" w:rsidRPr="00F15782" w14:paraId="74122AD1" w14:textId="77777777" w:rsidTr="0040312D">
        <w:trPr>
          <w:cantSplit/>
        </w:trPr>
        <w:tc>
          <w:tcPr>
            <w:tcW w:w="1319" w:type="pct"/>
            <w:tcBorders>
              <w:left w:val="single" w:sz="4" w:space="0" w:color="auto"/>
            </w:tcBorders>
            <w:shd w:val="clear" w:color="auto" w:fill="auto"/>
            <w:vAlign w:val="center"/>
          </w:tcPr>
          <w:p w14:paraId="4F547458" w14:textId="01DDD185" w:rsidR="0040312D" w:rsidRPr="00D770DB" w:rsidRDefault="0040312D" w:rsidP="0040312D">
            <w:pPr>
              <w:pStyle w:val="afffffff1"/>
            </w:pPr>
            <w:r w:rsidRPr="00680FB8">
              <w:t>БМК-9</w:t>
            </w:r>
          </w:p>
        </w:tc>
        <w:tc>
          <w:tcPr>
            <w:tcW w:w="1251" w:type="pct"/>
            <w:vAlign w:val="center"/>
          </w:tcPr>
          <w:p w14:paraId="7600464E" w14:textId="78348C9A" w:rsidR="0040312D" w:rsidRDefault="0040312D" w:rsidP="0040312D">
            <w:pPr>
              <w:pStyle w:val="afffffff1"/>
            </w:pPr>
            <w:r w:rsidRPr="000C7D4A">
              <w:t>0,139</w:t>
            </w:r>
          </w:p>
        </w:tc>
        <w:tc>
          <w:tcPr>
            <w:tcW w:w="1043" w:type="pct"/>
            <w:shd w:val="clear" w:color="auto" w:fill="auto"/>
            <w:vAlign w:val="center"/>
          </w:tcPr>
          <w:p w14:paraId="03962596" w14:textId="2B5428FD" w:rsidR="0040312D" w:rsidRDefault="0040312D" w:rsidP="0040312D">
            <w:pPr>
              <w:pStyle w:val="afffffff1"/>
            </w:pPr>
            <w:r w:rsidRPr="00DD75C8">
              <w:t>1,743</w:t>
            </w:r>
          </w:p>
        </w:tc>
        <w:tc>
          <w:tcPr>
            <w:tcW w:w="1387" w:type="pct"/>
            <w:shd w:val="clear" w:color="auto" w:fill="auto"/>
            <w:vAlign w:val="center"/>
          </w:tcPr>
          <w:p w14:paraId="322C99B9" w14:textId="56A40B75" w:rsidR="0040312D" w:rsidRDefault="0040312D" w:rsidP="0040312D">
            <w:pPr>
              <w:pStyle w:val="afffffff1"/>
            </w:pPr>
            <w:r w:rsidRPr="006D0C7F">
              <w:t>208,92</w:t>
            </w:r>
          </w:p>
        </w:tc>
      </w:tr>
      <w:tr w:rsidR="0040312D" w:rsidRPr="00F15782" w14:paraId="448A0A45" w14:textId="77777777" w:rsidTr="0040312D">
        <w:trPr>
          <w:cantSplit/>
        </w:trPr>
        <w:tc>
          <w:tcPr>
            <w:tcW w:w="1319" w:type="pct"/>
            <w:tcBorders>
              <w:left w:val="single" w:sz="4" w:space="0" w:color="auto"/>
            </w:tcBorders>
            <w:shd w:val="clear" w:color="auto" w:fill="auto"/>
            <w:vAlign w:val="center"/>
          </w:tcPr>
          <w:p w14:paraId="53788318" w14:textId="57FA5C62" w:rsidR="0040312D" w:rsidRPr="00D770DB" w:rsidRDefault="0040312D" w:rsidP="0040312D">
            <w:pPr>
              <w:pStyle w:val="afffffff1"/>
            </w:pPr>
            <w:r w:rsidRPr="00503042">
              <w:lastRenderedPageBreak/>
              <w:t>Котельная с. Карманово, ул. Набережная</w:t>
            </w:r>
          </w:p>
        </w:tc>
        <w:tc>
          <w:tcPr>
            <w:tcW w:w="1251" w:type="pct"/>
            <w:vAlign w:val="center"/>
          </w:tcPr>
          <w:p w14:paraId="514A062F" w14:textId="1302E2AA" w:rsidR="0040312D" w:rsidRDefault="0040312D" w:rsidP="0040312D">
            <w:pPr>
              <w:pStyle w:val="afffffff1"/>
            </w:pPr>
            <w:r w:rsidRPr="000C7D4A">
              <w:t>0,001</w:t>
            </w:r>
          </w:p>
        </w:tc>
        <w:tc>
          <w:tcPr>
            <w:tcW w:w="1043" w:type="pct"/>
            <w:shd w:val="clear" w:color="auto" w:fill="auto"/>
            <w:vAlign w:val="center"/>
          </w:tcPr>
          <w:p w14:paraId="1FDC2A71" w14:textId="56B54DC5" w:rsidR="0040312D" w:rsidRDefault="0040312D" w:rsidP="0040312D">
            <w:pPr>
              <w:pStyle w:val="afffffff1"/>
            </w:pPr>
            <w:r w:rsidRPr="00DD75C8">
              <w:t>1,066</w:t>
            </w:r>
          </w:p>
        </w:tc>
        <w:tc>
          <w:tcPr>
            <w:tcW w:w="1387" w:type="pct"/>
            <w:shd w:val="clear" w:color="auto" w:fill="auto"/>
            <w:vAlign w:val="center"/>
          </w:tcPr>
          <w:p w14:paraId="5C550412" w14:textId="6E586889" w:rsidR="0040312D" w:rsidRDefault="0040312D" w:rsidP="0040312D">
            <w:pPr>
              <w:pStyle w:val="afffffff1"/>
            </w:pPr>
            <w:r w:rsidRPr="006D0C7F">
              <w:t>2,40</w:t>
            </w:r>
          </w:p>
        </w:tc>
      </w:tr>
      <w:tr w:rsidR="0040312D" w:rsidRPr="00F15782" w14:paraId="61A8852C" w14:textId="77777777" w:rsidTr="0040312D">
        <w:trPr>
          <w:cantSplit/>
        </w:trPr>
        <w:tc>
          <w:tcPr>
            <w:tcW w:w="1319" w:type="pct"/>
            <w:tcBorders>
              <w:left w:val="single" w:sz="4" w:space="0" w:color="auto"/>
            </w:tcBorders>
            <w:shd w:val="clear" w:color="auto" w:fill="auto"/>
            <w:vAlign w:val="center"/>
          </w:tcPr>
          <w:p w14:paraId="5528FB3D" w14:textId="504041B3" w:rsidR="0040312D" w:rsidRPr="00D770DB" w:rsidRDefault="0040312D" w:rsidP="0040312D">
            <w:pPr>
              <w:pStyle w:val="afffffff1"/>
            </w:pPr>
            <w:r w:rsidRPr="00680FB8">
              <w:t>Котельная г. Гагарин, пр. Первомайский, 1</w:t>
            </w:r>
          </w:p>
        </w:tc>
        <w:tc>
          <w:tcPr>
            <w:tcW w:w="1251" w:type="pct"/>
            <w:vAlign w:val="center"/>
          </w:tcPr>
          <w:p w14:paraId="203B41E8" w14:textId="4F499443" w:rsidR="0040312D" w:rsidRDefault="0040312D" w:rsidP="0040312D">
            <w:pPr>
              <w:pStyle w:val="afffffff1"/>
            </w:pPr>
            <w:r w:rsidRPr="000C7D4A">
              <w:t>0,000</w:t>
            </w:r>
          </w:p>
        </w:tc>
        <w:tc>
          <w:tcPr>
            <w:tcW w:w="1043" w:type="pct"/>
            <w:shd w:val="clear" w:color="auto" w:fill="auto"/>
            <w:vAlign w:val="center"/>
          </w:tcPr>
          <w:p w14:paraId="1C5C2698" w14:textId="28C6F1AC" w:rsidR="0040312D" w:rsidRDefault="0040312D" w:rsidP="0040312D">
            <w:pPr>
              <w:pStyle w:val="afffffff1"/>
            </w:pPr>
            <w:r w:rsidRPr="00DD75C8">
              <w:t>0,000</w:t>
            </w:r>
          </w:p>
        </w:tc>
        <w:tc>
          <w:tcPr>
            <w:tcW w:w="1387" w:type="pct"/>
            <w:shd w:val="clear" w:color="auto" w:fill="auto"/>
            <w:vAlign w:val="center"/>
          </w:tcPr>
          <w:p w14:paraId="1641495F" w14:textId="6C26A89E" w:rsidR="0040312D" w:rsidRDefault="0040312D" w:rsidP="0040312D">
            <w:pPr>
              <w:pStyle w:val="afffffff1"/>
            </w:pPr>
            <w:r w:rsidRPr="006D0C7F">
              <w:t>0,00</w:t>
            </w:r>
          </w:p>
        </w:tc>
      </w:tr>
      <w:tr w:rsidR="0040312D" w:rsidRPr="00F15782" w14:paraId="0FC7BD09" w14:textId="77777777" w:rsidTr="0040312D">
        <w:trPr>
          <w:cantSplit/>
        </w:trPr>
        <w:tc>
          <w:tcPr>
            <w:tcW w:w="1319" w:type="pct"/>
            <w:tcBorders>
              <w:left w:val="single" w:sz="4" w:space="0" w:color="auto"/>
            </w:tcBorders>
            <w:shd w:val="clear" w:color="auto" w:fill="auto"/>
            <w:vAlign w:val="center"/>
          </w:tcPr>
          <w:p w14:paraId="63AA308C" w14:textId="4BD7CF1B" w:rsidR="0040312D" w:rsidRPr="00D770DB" w:rsidRDefault="0040312D" w:rsidP="0040312D">
            <w:pPr>
              <w:pStyle w:val="afffffff1"/>
            </w:pPr>
            <w:r w:rsidRPr="00680FB8">
              <w:t>Котельная г. Гагарин, ул. Комсомольская, 9</w:t>
            </w:r>
          </w:p>
        </w:tc>
        <w:tc>
          <w:tcPr>
            <w:tcW w:w="1251" w:type="pct"/>
            <w:vAlign w:val="center"/>
          </w:tcPr>
          <w:p w14:paraId="131568E4" w14:textId="5654493F" w:rsidR="0040312D" w:rsidRDefault="0040312D" w:rsidP="0040312D">
            <w:pPr>
              <w:pStyle w:val="afffffff1"/>
            </w:pPr>
            <w:r w:rsidRPr="000C7D4A">
              <w:t>0,015</w:t>
            </w:r>
          </w:p>
        </w:tc>
        <w:tc>
          <w:tcPr>
            <w:tcW w:w="1043" w:type="pct"/>
            <w:shd w:val="clear" w:color="auto" w:fill="auto"/>
            <w:vAlign w:val="center"/>
          </w:tcPr>
          <w:p w14:paraId="3765BA3C" w14:textId="66C81D69" w:rsidR="0040312D" w:rsidRDefault="0040312D" w:rsidP="0040312D">
            <w:pPr>
              <w:pStyle w:val="afffffff1"/>
            </w:pPr>
            <w:r w:rsidRPr="00DD75C8">
              <w:t>9,449</w:t>
            </w:r>
          </w:p>
        </w:tc>
        <w:tc>
          <w:tcPr>
            <w:tcW w:w="1387" w:type="pct"/>
            <w:shd w:val="clear" w:color="auto" w:fill="auto"/>
            <w:vAlign w:val="center"/>
          </w:tcPr>
          <w:p w14:paraId="54A66D9B" w14:textId="3583C6E6" w:rsidR="0040312D" w:rsidRDefault="0040312D" w:rsidP="0040312D">
            <w:pPr>
              <w:pStyle w:val="afffffff1"/>
            </w:pPr>
            <w:r w:rsidRPr="006D0C7F">
              <w:t>12,00</w:t>
            </w:r>
          </w:p>
        </w:tc>
      </w:tr>
      <w:tr w:rsidR="0040312D" w:rsidRPr="00F15782" w14:paraId="24A635FA" w14:textId="77777777" w:rsidTr="0040312D">
        <w:trPr>
          <w:cantSplit/>
        </w:trPr>
        <w:tc>
          <w:tcPr>
            <w:tcW w:w="1319" w:type="pct"/>
            <w:tcBorders>
              <w:left w:val="single" w:sz="4" w:space="0" w:color="auto"/>
            </w:tcBorders>
            <w:shd w:val="clear" w:color="auto" w:fill="auto"/>
            <w:vAlign w:val="center"/>
          </w:tcPr>
          <w:p w14:paraId="5253B159" w14:textId="45FB2DEA" w:rsidR="0040312D" w:rsidRPr="00D770DB" w:rsidRDefault="0040312D" w:rsidP="0040312D">
            <w:pPr>
              <w:pStyle w:val="afffffff1"/>
            </w:pPr>
            <w:r w:rsidRPr="00680FB8">
              <w:t>Котельная г. Гагарин, ул. Советская д. 64а, ФОК «Восток»</w:t>
            </w:r>
          </w:p>
        </w:tc>
        <w:tc>
          <w:tcPr>
            <w:tcW w:w="1251" w:type="pct"/>
            <w:vAlign w:val="center"/>
          </w:tcPr>
          <w:p w14:paraId="6FC78051" w14:textId="3A612378" w:rsidR="0040312D" w:rsidRDefault="0040312D" w:rsidP="0040312D">
            <w:pPr>
              <w:pStyle w:val="afffffff1"/>
            </w:pPr>
            <w:r w:rsidRPr="000C7D4A">
              <w:t>0,003</w:t>
            </w:r>
          </w:p>
        </w:tc>
        <w:tc>
          <w:tcPr>
            <w:tcW w:w="1043" w:type="pct"/>
            <w:shd w:val="clear" w:color="auto" w:fill="auto"/>
            <w:vAlign w:val="center"/>
          </w:tcPr>
          <w:p w14:paraId="53928D39" w14:textId="470971E8" w:rsidR="0040312D" w:rsidRDefault="0040312D" w:rsidP="0040312D">
            <w:pPr>
              <w:pStyle w:val="afffffff1"/>
            </w:pPr>
            <w:r w:rsidRPr="00DD75C8">
              <w:t>0,978</w:t>
            </w:r>
          </w:p>
        </w:tc>
        <w:tc>
          <w:tcPr>
            <w:tcW w:w="1387" w:type="pct"/>
            <w:shd w:val="clear" w:color="auto" w:fill="auto"/>
            <w:vAlign w:val="center"/>
          </w:tcPr>
          <w:p w14:paraId="3840AFD4" w14:textId="05DA9B31" w:rsidR="0040312D" w:rsidRDefault="0040312D" w:rsidP="0040312D">
            <w:pPr>
              <w:pStyle w:val="afffffff1"/>
            </w:pPr>
            <w:r w:rsidRPr="006D0C7F">
              <w:t>7,00</w:t>
            </w:r>
          </w:p>
        </w:tc>
      </w:tr>
      <w:tr w:rsidR="0040312D" w:rsidRPr="00F15782" w14:paraId="53D2E52B" w14:textId="77777777" w:rsidTr="0040312D">
        <w:trPr>
          <w:cantSplit/>
        </w:trPr>
        <w:tc>
          <w:tcPr>
            <w:tcW w:w="1319" w:type="pct"/>
            <w:tcBorders>
              <w:left w:val="single" w:sz="4" w:space="0" w:color="auto"/>
            </w:tcBorders>
            <w:shd w:val="clear" w:color="auto" w:fill="auto"/>
            <w:vAlign w:val="center"/>
          </w:tcPr>
          <w:p w14:paraId="00C9A1B8" w14:textId="501D377C" w:rsidR="0040312D" w:rsidRPr="002563DF" w:rsidRDefault="0040312D" w:rsidP="0040312D">
            <w:pPr>
              <w:pStyle w:val="afffffff1"/>
            </w:pPr>
            <w:r w:rsidRPr="00680FB8">
              <w:t>Котельная д. Акатово, Акатовская школа</w:t>
            </w:r>
          </w:p>
        </w:tc>
        <w:tc>
          <w:tcPr>
            <w:tcW w:w="1251" w:type="pct"/>
            <w:vAlign w:val="center"/>
          </w:tcPr>
          <w:p w14:paraId="524DC21F" w14:textId="2F447B73" w:rsidR="0040312D" w:rsidRDefault="0040312D" w:rsidP="0040312D">
            <w:pPr>
              <w:pStyle w:val="afffffff1"/>
            </w:pPr>
            <w:r w:rsidRPr="000C7D4A">
              <w:t>0,003</w:t>
            </w:r>
          </w:p>
        </w:tc>
        <w:tc>
          <w:tcPr>
            <w:tcW w:w="1043" w:type="pct"/>
            <w:shd w:val="clear" w:color="auto" w:fill="auto"/>
            <w:vAlign w:val="center"/>
          </w:tcPr>
          <w:p w14:paraId="0C1CF489" w14:textId="1C1E4520" w:rsidR="0040312D" w:rsidRDefault="0040312D" w:rsidP="0040312D">
            <w:pPr>
              <w:pStyle w:val="afffffff1"/>
            </w:pPr>
            <w:r w:rsidRPr="00DD75C8">
              <w:t>0,930</w:t>
            </w:r>
          </w:p>
        </w:tc>
        <w:tc>
          <w:tcPr>
            <w:tcW w:w="1387" w:type="pct"/>
            <w:shd w:val="clear" w:color="auto" w:fill="auto"/>
            <w:vAlign w:val="center"/>
          </w:tcPr>
          <w:p w14:paraId="4DDDDF78" w14:textId="0B9B9869" w:rsidR="0040312D" w:rsidRDefault="0040312D" w:rsidP="0040312D">
            <w:pPr>
              <w:pStyle w:val="afffffff1"/>
            </w:pPr>
            <w:r w:rsidRPr="006D0C7F">
              <w:t>4,00</w:t>
            </w:r>
          </w:p>
        </w:tc>
      </w:tr>
      <w:tr w:rsidR="0040312D" w:rsidRPr="00F15782" w14:paraId="362B3B9D" w14:textId="77777777" w:rsidTr="0040312D">
        <w:trPr>
          <w:cantSplit/>
        </w:trPr>
        <w:tc>
          <w:tcPr>
            <w:tcW w:w="1319" w:type="pct"/>
            <w:tcBorders>
              <w:left w:val="single" w:sz="4" w:space="0" w:color="auto"/>
            </w:tcBorders>
            <w:shd w:val="clear" w:color="auto" w:fill="auto"/>
            <w:vAlign w:val="center"/>
          </w:tcPr>
          <w:p w14:paraId="5ACA37AA" w14:textId="0BE662D9" w:rsidR="0040312D" w:rsidRPr="002563DF" w:rsidRDefault="0040312D" w:rsidP="0040312D">
            <w:pPr>
              <w:pStyle w:val="afffffff1"/>
            </w:pPr>
            <w:r w:rsidRPr="00680FB8">
              <w:t>Котельная д. Никольское, Никольская школа</w:t>
            </w:r>
          </w:p>
        </w:tc>
        <w:tc>
          <w:tcPr>
            <w:tcW w:w="1251" w:type="pct"/>
            <w:vAlign w:val="center"/>
          </w:tcPr>
          <w:p w14:paraId="1AC65A10" w14:textId="5D3C6DA3" w:rsidR="0040312D" w:rsidRDefault="0040312D" w:rsidP="0040312D">
            <w:pPr>
              <w:pStyle w:val="afffffff1"/>
            </w:pPr>
            <w:r w:rsidRPr="000C7D4A">
              <w:t>0,002</w:t>
            </w:r>
          </w:p>
        </w:tc>
        <w:tc>
          <w:tcPr>
            <w:tcW w:w="1043" w:type="pct"/>
            <w:shd w:val="clear" w:color="auto" w:fill="auto"/>
            <w:vAlign w:val="center"/>
          </w:tcPr>
          <w:p w14:paraId="4679E178" w14:textId="711D8590" w:rsidR="0040312D" w:rsidRDefault="0040312D" w:rsidP="0040312D">
            <w:pPr>
              <w:pStyle w:val="afffffff1"/>
            </w:pPr>
            <w:r w:rsidRPr="00DD75C8">
              <w:t>0,980</w:t>
            </w:r>
          </w:p>
        </w:tc>
        <w:tc>
          <w:tcPr>
            <w:tcW w:w="1387" w:type="pct"/>
            <w:shd w:val="clear" w:color="auto" w:fill="auto"/>
            <w:vAlign w:val="center"/>
          </w:tcPr>
          <w:p w14:paraId="4CCB8146" w14:textId="11AE6C6D" w:rsidR="0040312D" w:rsidRDefault="0040312D" w:rsidP="0040312D">
            <w:pPr>
              <w:pStyle w:val="afffffff1"/>
            </w:pPr>
            <w:r w:rsidRPr="006D0C7F">
              <w:t>5,00</w:t>
            </w:r>
          </w:p>
        </w:tc>
      </w:tr>
      <w:tr w:rsidR="0040312D" w:rsidRPr="00F15782" w14:paraId="31966CC7" w14:textId="77777777" w:rsidTr="0040312D">
        <w:trPr>
          <w:cantSplit/>
        </w:trPr>
        <w:tc>
          <w:tcPr>
            <w:tcW w:w="1319" w:type="pct"/>
            <w:tcBorders>
              <w:left w:val="single" w:sz="4" w:space="0" w:color="auto"/>
            </w:tcBorders>
            <w:shd w:val="clear" w:color="auto" w:fill="auto"/>
            <w:vAlign w:val="center"/>
          </w:tcPr>
          <w:p w14:paraId="48F2DC47" w14:textId="206AC74C" w:rsidR="0040312D" w:rsidRPr="002563DF" w:rsidRDefault="0040312D" w:rsidP="0040312D">
            <w:pPr>
              <w:pStyle w:val="afffffff1"/>
            </w:pPr>
            <w:r w:rsidRPr="00680FB8">
              <w:t>Котельная с. Пречистое, Пречистенская школа</w:t>
            </w:r>
          </w:p>
        </w:tc>
        <w:tc>
          <w:tcPr>
            <w:tcW w:w="1251" w:type="pct"/>
            <w:vAlign w:val="center"/>
          </w:tcPr>
          <w:p w14:paraId="27F96A02" w14:textId="26CBAB34" w:rsidR="0040312D" w:rsidRDefault="0040312D" w:rsidP="0040312D">
            <w:pPr>
              <w:pStyle w:val="afffffff1"/>
            </w:pPr>
            <w:r w:rsidRPr="000C7D4A">
              <w:t>0,003</w:t>
            </w:r>
          </w:p>
        </w:tc>
        <w:tc>
          <w:tcPr>
            <w:tcW w:w="1043" w:type="pct"/>
            <w:shd w:val="clear" w:color="auto" w:fill="auto"/>
            <w:vAlign w:val="center"/>
          </w:tcPr>
          <w:p w14:paraId="26649CE1" w14:textId="6D4C1E9D" w:rsidR="0040312D" w:rsidRDefault="0040312D" w:rsidP="0040312D">
            <w:pPr>
              <w:pStyle w:val="afffffff1"/>
            </w:pPr>
            <w:r w:rsidRPr="00DD75C8">
              <w:t>1,066</w:t>
            </w:r>
          </w:p>
        </w:tc>
        <w:tc>
          <w:tcPr>
            <w:tcW w:w="1387" w:type="pct"/>
            <w:shd w:val="clear" w:color="auto" w:fill="auto"/>
            <w:vAlign w:val="center"/>
          </w:tcPr>
          <w:p w14:paraId="7CE32885" w14:textId="036C4FDE" w:rsidR="0040312D" w:rsidRDefault="0040312D" w:rsidP="0040312D">
            <w:pPr>
              <w:pStyle w:val="afffffff1"/>
            </w:pPr>
            <w:r w:rsidRPr="006D0C7F">
              <w:t>6,00</w:t>
            </w:r>
          </w:p>
        </w:tc>
      </w:tr>
      <w:tr w:rsidR="0040312D" w:rsidRPr="00F15782" w14:paraId="476B0009" w14:textId="77777777" w:rsidTr="0040312D">
        <w:trPr>
          <w:cantSplit/>
        </w:trPr>
        <w:tc>
          <w:tcPr>
            <w:tcW w:w="1319" w:type="pct"/>
            <w:tcBorders>
              <w:left w:val="single" w:sz="4" w:space="0" w:color="auto"/>
            </w:tcBorders>
            <w:shd w:val="clear" w:color="auto" w:fill="auto"/>
            <w:vAlign w:val="center"/>
          </w:tcPr>
          <w:p w14:paraId="55D68635" w14:textId="3B6C6562" w:rsidR="0040312D" w:rsidRPr="002563DF" w:rsidRDefault="0040312D" w:rsidP="0040312D">
            <w:pPr>
              <w:pStyle w:val="afffffff1"/>
            </w:pPr>
            <w:r w:rsidRPr="00680FB8">
              <w:t>Котельная д. Родоманово, Родомановская школа</w:t>
            </w:r>
          </w:p>
        </w:tc>
        <w:tc>
          <w:tcPr>
            <w:tcW w:w="1251" w:type="pct"/>
            <w:vAlign w:val="center"/>
          </w:tcPr>
          <w:p w14:paraId="21E79352" w14:textId="68E6BD16" w:rsidR="0040312D" w:rsidRDefault="0040312D" w:rsidP="0040312D">
            <w:pPr>
              <w:pStyle w:val="afffffff1"/>
            </w:pPr>
            <w:r w:rsidRPr="000C7D4A">
              <w:t>0,003</w:t>
            </w:r>
          </w:p>
        </w:tc>
        <w:tc>
          <w:tcPr>
            <w:tcW w:w="1043" w:type="pct"/>
            <w:shd w:val="clear" w:color="auto" w:fill="auto"/>
            <w:vAlign w:val="center"/>
          </w:tcPr>
          <w:p w14:paraId="4C0B7220" w14:textId="46A801D8" w:rsidR="0040312D" w:rsidRDefault="0040312D" w:rsidP="0040312D">
            <w:pPr>
              <w:pStyle w:val="afffffff1"/>
            </w:pPr>
            <w:r w:rsidRPr="00DD75C8">
              <w:t>1,000</w:t>
            </w:r>
          </w:p>
        </w:tc>
        <w:tc>
          <w:tcPr>
            <w:tcW w:w="1387" w:type="pct"/>
            <w:shd w:val="clear" w:color="auto" w:fill="auto"/>
            <w:vAlign w:val="center"/>
          </w:tcPr>
          <w:p w14:paraId="6E261E72" w14:textId="631A5181" w:rsidR="0040312D" w:rsidRDefault="0040312D" w:rsidP="0040312D">
            <w:pPr>
              <w:pStyle w:val="afffffff1"/>
            </w:pPr>
            <w:r w:rsidRPr="006D0C7F">
              <w:t>5,00</w:t>
            </w:r>
          </w:p>
        </w:tc>
      </w:tr>
      <w:tr w:rsidR="0040312D" w:rsidRPr="00F15782" w14:paraId="161263F7" w14:textId="77777777" w:rsidTr="0040312D">
        <w:trPr>
          <w:cantSplit/>
        </w:trPr>
        <w:tc>
          <w:tcPr>
            <w:tcW w:w="1319" w:type="pct"/>
            <w:tcBorders>
              <w:left w:val="single" w:sz="4" w:space="0" w:color="auto"/>
            </w:tcBorders>
            <w:shd w:val="clear" w:color="auto" w:fill="auto"/>
            <w:vAlign w:val="center"/>
          </w:tcPr>
          <w:p w14:paraId="699F4A96" w14:textId="487A31F9" w:rsidR="0040312D" w:rsidRPr="002563DF" w:rsidRDefault="0040312D" w:rsidP="0040312D">
            <w:pPr>
              <w:pStyle w:val="afffffff1"/>
            </w:pPr>
            <w:r w:rsidRPr="00680FB8">
              <w:t>Котельная д. Токарево, Токаревская школа</w:t>
            </w:r>
          </w:p>
        </w:tc>
        <w:tc>
          <w:tcPr>
            <w:tcW w:w="1251" w:type="pct"/>
            <w:vAlign w:val="center"/>
          </w:tcPr>
          <w:p w14:paraId="1EFD3C7A" w14:textId="151DCF49" w:rsidR="0040312D" w:rsidRDefault="0040312D" w:rsidP="0040312D">
            <w:pPr>
              <w:pStyle w:val="afffffff1"/>
            </w:pPr>
            <w:r w:rsidRPr="000C7D4A">
              <w:t>0,003</w:t>
            </w:r>
          </w:p>
        </w:tc>
        <w:tc>
          <w:tcPr>
            <w:tcW w:w="1043" w:type="pct"/>
            <w:shd w:val="clear" w:color="auto" w:fill="auto"/>
            <w:vAlign w:val="center"/>
          </w:tcPr>
          <w:p w14:paraId="7405E1F1" w14:textId="7136F7FB" w:rsidR="0040312D" w:rsidRDefault="0040312D" w:rsidP="0040312D">
            <w:pPr>
              <w:pStyle w:val="afffffff1"/>
            </w:pPr>
            <w:r w:rsidRPr="00DD75C8">
              <w:t>1,056</w:t>
            </w:r>
          </w:p>
        </w:tc>
        <w:tc>
          <w:tcPr>
            <w:tcW w:w="1387" w:type="pct"/>
            <w:shd w:val="clear" w:color="auto" w:fill="auto"/>
            <w:vAlign w:val="center"/>
          </w:tcPr>
          <w:p w14:paraId="20B9E1A6" w14:textId="6CA3F1B6" w:rsidR="0040312D" w:rsidRDefault="0040312D" w:rsidP="0040312D">
            <w:pPr>
              <w:pStyle w:val="afffffff1"/>
            </w:pPr>
            <w:r w:rsidRPr="006D0C7F">
              <w:t>6,00</w:t>
            </w:r>
          </w:p>
        </w:tc>
      </w:tr>
      <w:tr w:rsidR="0040312D" w:rsidRPr="00F15782" w14:paraId="5BA920C2" w14:textId="77777777" w:rsidTr="0040312D">
        <w:trPr>
          <w:cantSplit/>
        </w:trPr>
        <w:tc>
          <w:tcPr>
            <w:tcW w:w="1319" w:type="pct"/>
            <w:tcBorders>
              <w:left w:val="single" w:sz="4" w:space="0" w:color="auto"/>
            </w:tcBorders>
            <w:shd w:val="clear" w:color="auto" w:fill="auto"/>
            <w:vAlign w:val="center"/>
          </w:tcPr>
          <w:p w14:paraId="203F4F4E" w14:textId="12DC0157" w:rsidR="0040312D" w:rsidRPr="002563DF" w:rsidRDefault="0040312D" w:rsidP="0040312D">
            <w:pPr>
              <w:pStyle w:val="afffffff1"/>
            </w:pPr>
            <w:r w:rsidRPr="00680FB8">
              <w:t>Котельная д. Клушино, Клушинский СДК</w:t>
            </w:r>
          </w:p>
        </w:tc>
        <w:tc>
          <w:tcPr>
            <w:tcW w:w="1251" w:type="pct"/>
            <w:vAlign w:val="center"/>
          </w:tcPr>
          <w:p w14:paraId="37D229B2" w14:textId="004097C1" w:rsidR="0040312D" w:rsidRDefault="0040312D" w:rsidP="0040312D">
            <w:pPr>
              <w:pStyle w:val="afffffff1"/>
            </w:pPr>
            <w:r w:rsidRPr="000C7D4A">
              <w:t>0,000</w:t>
            </w:r>
          </w:p>
        </w:tc>
        <w:tc>
          <w:tcPr>
            <w:tcW w:w="1043" w:type="pct"/>
            <w:shd w:val="clear" w:color="auto" w:fill="auto"/>
            <w:vAlign w:val="center"/>
          </w:tcPr>
          <w:p w14:paraId="14965AA6" w14:textId="420A773B" w:rsidR="0040312D" w:rsidRDefault="0040312D" w:rsidP="0040312D">
            <w:pPr>
              <w:pStyle w:val="afffffff1"/>
            </w:pPr>
            <w:r w:rsidRPr="00DD75C8">
              <w:t>0,000</w:t>
            </w:r>
          </w:p>
        </w:tc>
        <w:tc>
          <w:tcPr>
            <w:tcW w:w="1387" w:type="pct"/>
            <w:shd w:val="clear" w:color="auto" w:fill="auto"/>
            <w:vAlign w:val="center"/>
          </w:tcPr>
          <w:p w14:paraId="672042A2" w14:textId="14BBA575" w:rsidR="0040312D" w:rsidRDefault="0040312D" w:rsidP="0040312D">
            <w:pPr>
              <w:pStyle w:val="afffffff1"/>
            </w:pPr>
            <w:r w:rsidRPr="006D0C7F">
              <w:t>0,00</w:t>
            </w:r>
          </w:p>
        </w:tc>
      </w:tr>
      <w:tr w:rsidR="00DA6AD2" w:rsidRPr="00F15782" w14:paraId="7CFEFFD6" w14:textId="77777777" w:rsidTr="0040312D">
        <w:trPr>
          <w:cantSplit/>
        </w:trPr>
        <w:tc>
          <w:tcPr>
            <w:tcW w:w="1319" w:type="pct"/>
            <w:tcBorders>
              <w:left w:val="single" w:sz="4" w:space="0" w:color="auto"/>
            </w:tcBorders>
            <w:shd w:val="clear" w:color="auto" w:fill="auto"/>
            <w:vAlign w:val="center"/>
          </w:tcPr>
          <w:p w14:paraId="0EFE5F36" w14:textId="5486831A" w:rsidR="00DA6AD2" w:rsidRPr="00680FB8" w:rsidRDefault="00DA6AD2" w:rsidP="00C1166F">
            <w:pPr>
              <w:pStyle w:val="afffffff1"/>
            </w:pPr>
            <w:r w:rsidRPr="00C8273F">
              <w:t>Котельная д. Поличня, ул. Новая</w:t>
            </w:r>
          </w:p>
        </w:tc>
        <w:tc>
          <w:tcPr>
            <w:tcW w:w="1251" w:type="pct"/>
            <w:vAlign w:val="center"/>
          </w:tcPr>
          <w:p w14:paraId="4F975EF3" w14:textId="083E8CB2" w:rsidR="00DA6AD2" w:rsidRDefault="00503042" w:rsidP="00C1166F">
            <w:pPr>
              <w:pStyle w:val="afffffff1"/>
            </w:pPr>
            <w:r>
              <w:t>н/д</w:t>
            </w:r>
          </w:p>
        </w:tc>
        <w:tc>
          <w:tcPr>
            <w:tcW w:w="1043" w:type="pct"/>
            <w:shd w:val="clear" w:color="auto" w:fill="auto"/>
            <w:vAlign w:val="center"/>
          </w:tcPr>
          <w:p w14:paraId="7D22834A" w14:textId="44CB8D8E" w:rsidR="00DA6AD2" w:rsidRDefault="00503042" w:rsidP="00C1166F">
            <w:pPr>
              <w:pStyle w:val="afffffff1"/>
            </w:pPr>
            <w:r>
              <w:t>н/д</w:t>
            </w:r>
          </w:p>
        </w:tc>
        <w:tc>
          <w:tcPr>
            <w:tcW w:w="1387" w:type="pct"/>
            <w:shd w:val="clear" w:color="auto" w:fill="auto"/>
            <w:vAlign w:val="center"/>
          </w:tcPr>
          <w:p w14:paraId="3013A71E" w14:textId="49DA7E83" w:rsidR="00DA6AD2" w:rsidRPr="00D26BC2" w:rsidRDefault="00503042" w:rsidP="00C1166F">
            <w:pPr>
              <w:pStyle w:val="afffffff1"/>
            </w:pPr>
            <w:r>
              <w:t>н/д</w:t>
            </w:r>
          </w:p>
        </w:tc>
      </w:tr>
      <w:tr w:rsidR="00D74E76" w:rsidRPr="00F15782" w14:paraId="4665CE81" w14:textId="77777777" w:rsidTr="0040312D">
        <w:trPr>
          <w:cantSplit/>
        </w:trPr>
        <w:tc>
          <w:tcPr>
            <w:tcW w:w="1319" w:type="pct"/>
            <w:tcBorders>
              <w:left w:val="single" w:sz="4" w:space="0" w:color="auto"/>
            </w:tcBorders>
            <w:shd w:val="clear" w:color="auto" w:fill="auto"/>
            <w:vAlign w:val="center"/>
          </w:tcPr>
          <w:p w14:paraId="32CA6F11" w14:textId="069D8389" w:rsidR="00D74E76" w:rsidRPr="00F353E4" w:rsidRDefault="00373F0C" w:rsidP="00C1166F">
            <w:pPr>
              <w:pStyle w:val="afffffff1"/>
            </w:pPr>
            <w:r w:rsidRPr="00F353E4">
              <w:t xml:space="preserve">Котельная д. Никольское, </w:t>
            </w:r>
            <w:r w:rsidRPr="00F353E4">
              <w:rPr>
                <w:rFonts w:eastAsia="Times New Roman" w:cs="Segoe UI"/>
                <w:color w:val="000000"/>
                <w:lang w:eastAsia="ru-RU"/>
              </w:rPr>
              <w:t>УКТЛ-0,6</w:t>
            </w:r>
          </w:p>
        </w:tc>
        <w:tc>
          <w:tcPr>
            <w:tcW w:w="1251" w:type="pct"/>
            <w:vAlign w:val="center"/>
          </w:tcPr>
          <w:p w14:paraId="1B13A96F" w14:textId="067BEDEF" w:rsidR="00D74E76" w:rsidRPr="00F353E4" w:rsidRDefault="00D74E76" w:rsidP="00C1166F">
            <w:pPr>
              <w:pStyle w:val="afffffff1"/>
            </w:pPr>
            <w:r w:rsidRPr="00F353E4">
              <w:t>0,104</w:t>
            </w:r>
          </w:p>
        </w:tc>
        <w:tc>
          <w:tcPr>
            <w:tcW w:w="1043" w:type="pct"/>
            <w:shd w:val="clear" w:color="auto" w:fill="auto"/>
            <w:vAlign w:val="center"/>
          </w:tcPr>
          <w:p w14:paraId="5C57BB06" w14:textId="31CD618C" w:rsidR="00D74E76" w:rsidRPr="00F353E4" w:rsidRDefault="00D74E76" w:rsidP="00C1166F">
            <w:pPr>
              <w:pStyle w:val="afffffff1"/>
            </w:pPr>
            <w:r w:rsidRPr="00F353E4">
              <w:t>9,</w:t>
            </w:r>
            <w:r w:rsidR="00F353E4" w:rsidRPr="00F353E4">
              <w:t>5</w:t>
            </w:r>
            <w:r w:rsidRPr="00F353E4">
              <w:t>99</w:t>
            </w:r>
          </w:p>
        </w:tc>
        <w:tc>
          <w:tcPr>
            <w:tcW w:w="1387" w:type="pct"/>
            <w:shd w:val="clear" w:color="auto" w:fill="auto"/>
            <w:vAlign w:val="center"/>
          </w:tcPr>
          <w:p w14:paraId="2CAEBBC2" w14:textId="6AB12588" w:rsidR="00D74E76" w:rsidRPr="00F353E4" w:rsidRDefault="00F353E4" w:rsidP="00C1166F">
            <w:pPr>
              <w:pStyle w:val="afffffff1"/>
            </w:pPr>
            <w:r w:rsidRPr="00F353E4">
              <w:t>528,68</w:t>
            </w:r>
          </w:p>
        </w:tc>
      </w:tr>
    </w:tbl>
    <w:p w14:paraId="3EB75F15" w14:textId="1603C6E5" w:rsidR="00BD0202" w:rsidRPr="002C4067" w:rsidRDefault="00F0314C" w:rsidP="00D74E76">
      <w:pPr>
        <w:pStyle w:val="a2"/>
      </w:pPr>
      <w:bookmarkStart w:id="68" w:name="_Toc162211201"/>
      <w:bookmarkStart w:id="69" w:name="_Toc162259143"/>
      <w:bookmarkStart w:id="70" w:name="_Toc165985029"/>
      <w:bookmarkStart w:id="71" w:name="_Toc205122173"/>
      <w:r w:rsidRPr="002C4067">
        <w:t>С</w:t>
      </w:r>
      <w:r w:rsidR="00E800F8" w:rsidRPr="002C4067">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8"/>
      <w:bookmarkEnd w:id="69"/>
      <w:bookmarkEnd w:id="70"/>
      <w:bookmarkEnd w:id="71"/>
    </w:p>
    <w:p w14:paraId="1BC7882A" w14:textId="3A1A5477" w:rsidR="00535E22" w:rsidRPr="002C4067" w:rsidRDefault="00535E22" w:rsidP="00587198">
      <w:pPr>
        <w:pStyle w:val="aff2"/>
      </w:pPr>
      <w:r w:rsidRPr="0040312D">
        <w:t xml:space="preserve">Сроки ввода в эксплуатацию </w:t>
      </w:r>
      <w:r w:rsidR="001C4CF0" w:rsidRPr="0040312D">
        <w:t>основного оборудования</w:t>
      </w:r>
      <w:r w:rsidRPr="0040312D">
        <w:t>, го</w:t>
      </w:r>
      <w:r w:rsidR="00866290" w:rsidRPr="0040312D">
        <w:t>д</w:t>
      </w:r>
      <w:r w:rsidR="00787B99" w:rsidRPr="0040312D">
        <w:t xml:space="preserve"> </w:t>
      </w:r>
      <w:r w:rsidRPr="0040312D">
        <w:t>последнего освидетельствования при допуске к эксплуатации после ремонта, го</w:t>
      </w:r>
      <w:r w:rsidR="00866290" w:rsidRPr="0040312D">
        <w:t>д</w:t>
      </w:r>
      <w:r w:rsidR="00787B99" w:rsidRPr="0040312D">
        <w:t xml:space="preserve"> </w:t>
      </w:r>
      <w:r w:rsidRPr="0040312D">
        <w:t>продления ресурса и мероприятия по продлению ресурса приведены в таблиц</w:t>
      </w:r>
      <w:r w:rsidR="0040312D" w:rsidRPr="0040312D">
        <w:t>ах 3-4</w:t>
      </w:r>
      <w:r w:rsidR="004547B5" w:rsidRPr="0040312D">
        <w:t>.</w:t>
      </w:r>
      <w:r w:rsidRPr="002C4067">
        <w:t xml:space="preserve"> </w:t>
      </w:r>
    </w:p>
    <w:p w14:paraId="50BF7D70" w14:textId="708E4545" w:rsidR="00BD0202" w:rsidRPr="002C4067" w:rsidRDefault="00F0314C" w:rsidP="00D74E76">
      <w:pPr>
        <w:pStyle w:val="a2"/>
      </w:pPr>
      <w:bookmarkStart w:id="72" w:name="_Toc162211202"/>
      <w:bookmarkStart w:id="73" w:name="_Toc162259144"/>
      <w:bookmarkStart w:id="74" w:name="_Toc165985030"/>
      <w:bookmarkStart w:id="75" w:name="_Toc205122174"/>
      <w:r w:rsidRPr="002C4067">
        <w:t>С</w:t>
      </w:r>
      <w:r w:rsidR="00E800F8" w:rsidRPr="002C4067">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2"/>
      <w:bookmarkEnd w:id="73"/>
      <w:bookmarkEnd w:id="74"/>
      <w:bookmarkEnd w:id="75"/>
    </w:p>
    <w:p w14:paraId="5D3C04C8" w14:textId="4EA9813D" w:rsidR="008049D9" w:rsidRPr="002C4067" w:rsidRDefault="008049D9" w:rsidP="00587198">
      <w:pPr>
        <w:pStyle w:val="aff2"/>
      </w:pPr>
      <w:r w:rsidRPr="002C4067">
        <w:lastRenderedPageBreak/>
        <w:t>Комбинированная выработка теп</w:t>
      </w:r>
      <w:r w:rsidR="000166B6" w:rsidRPr="002C4067">
        <w:t>ловой и электрической энергии на территории</w:t>
      </w:r>
      <w:r w:rsidR="00D458C1" w:rsidRPr="002C4067">
        <w:t xml:space="preserve"> </w:t>
      </w:r>
      <w:r w:rsidR="008539C1">
        <w:t>округа</w:t>
      </w:r>
      <w:r w:rsidRPr="002C4067">
        <w:t xml:space="preserve"> не осуществляется.</w:t>
      </w:r>
    </w:p>
    <w:p w14:paraId="6290575A" w14:textId="668DD203" w:rsidR="008A451F" w:rsidRPr="002C4067" w:rsidRDefault="00F0314C" w:rsidP="00D74E76">
      <w:pPr>
        <w:pStyle w:val="a2"/>
      </w:pPr>
      <w:bookmarkStart w:id="76" w:name="_Toc162259145"/>
      <w:bookmarkStart w:id="77" w:name="_Toc165985031"/>
      <w:bookmarkStart w:id="78" w:name="_Toc205122175"/>
      <w:r w:rsidRPr="002C4067">
        <w:t>С</w:t>
      </w:r>
      <w:r w:rsidR="00E800F8" w:rsidRPr="002C4067">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6"/>
      <w:bookmarkEnd w:id="77"/>
      <w:bookmarkEnd w:id="78"/>
    </w:p>
    <w:p w14:paraId="56740AB6" w14:textId="77777777" w:rsidR="00BA6CB9" w:rsidRPr="002C4067" w:rsidRDefault="00BA6CB9" w:rsidP="00587198">
      <w:pPr>
        <w:pStyle w:val="aff2"/>
      </w:pPr>
      <w:r w:rsidRPr="002C406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2C4067">
        <w:t>оде этой воды.</w:t>
      </w:r>
    </w:p>
    <w:p w14:paraId="46516A1D" w14:textId="1E082737" w:rsidR="003D5112" w:rsidRDefault="00E2238E" w:rsidP="00DA6AD2">
      <w:pPr>
        <w:pStyle w:val="aff2"/>
      </w:pPr>
      <w:r w:rsidRPr="002C4067">
        <w:t>На котельн</w:t>
      </w:r>
      <w:r w:rsidR="00E21C5E">
        <w:t>ых</w:t>
      </w:r>
      <w:r w:rsidRPr="002C4067">
        <w:t xml:space="preserve"> предусмотрен</w:t>
      </w:r>
      <w:r w:rsidR="008618F3" w:rsidRPr="002C4067">
        <w:t xml:space="preserve"> качественный мето</w:t>
      </w:r>
      <w:r w:rsidR="00787B99" w:rsidRPr="002C4067">
        <w:t xml:space="preserve">д </w:t>
      </w:r>
      <w:r w:rsidR="008618F3" w:rsidRPr="002C4067">
        <w:t xml:space="preserve">регулирования отпуска тепловой энергии. </w:t>
      </w:r>
      <w:r w:rsidR="00B526D1">
        <w:t>Выбор</w:t>
      </w:r>
      <w:r w:rsidR="008618F3" w:rsidRPr="002C4067">
        <w:t xml:space="preserve"> температурного графика обусловлен преобладанием отопительной нагрузки и непосредственным присоединением абонентов к тепловым сетям</w:t>
      </w:r>
      <w:r w:rsidR="00AC6842">
        <w:t>. С</w:t>
      </w:r>
      <w:r w:rsidR="00BA6CB9" w:rsidRPr="002C4067">
        <w:t>ведения о температурн</w:t>
      </w:r>
      <w:r w:rsidR="00B526D1">
        <w:t>ом</w:t>
      </w:r>
      <w:r w:rsidR="00BA6CB9" w:rsidRPr="002C4067">
        <w:t xml:space="preserve"> график</w:t>
      </w:r>
      <w:r w:rsidR="00B526D1">
        <w:t>е</w:t>
      </w:r>
      <w:r w:rsidR="00BA6CB9" w:rsidRPr="002C4067">
        <w:t xml:space="preserve"> котельн</w:t>
      </w:r>
      <w:r w:rsidR="00B526D1">
        <w:t>ой</w:t>
      </w:r>
      <w:r w:rsidR="00BA6CB9" w:rsidRPr="002C4067">
        <w:t xml:space="preserve"> </w:t>
      </w:r>
      <w:r w:rsidR="00AC6842">
        <w:t>отображены</w:t>
      </w:r>
      <w:r w:rsidR="00BA6CB9" w:rsidRPr="002C4067">
        <w:t xml:space="preserve"> в </w:t>
      </w:r>
      <w:r w:rsidR="004547B5">
        <w:t>таблицах ниже</w:t>
      </w:r>
      <w:r w:rsidR="00BA6CB9" w:rsidRPr="002C4067">
        <w:t>.</w:t>
      </w:r>
    </w:p>
    <w:p w14:paraId="6F383F67" w14:textId="4FE4117E" w:rsidR="000166B6" w:rsidRPr="00E9455F" w:rsidRDefault="00B57620" w:rsidP="00FB3DF5">
      <w:pPr>
        <w:pStyle w:val="afffffffb"/>
      </w:pPr>
      <w:r w:rsidRPr="00E9455F">
        <w:t xml:space="preserve">Таблица </w:t>
      </w:r>
      <w:r w:rsidR="008A3CE6" w:rsidRPr="00E9455F">
        <w:fldChar w:fldCharType="begin"/>
      </w:r>
      <w:r w:rsidR="00A851D1" w:rsidRPr="00E9455F">
        <w:instrText xml:space="preserve"> SEQ Таблица \* ARABIC </w:instrText>
      </w:r>
      <w:r w:rsidR="008A3CE6" w:rsidRPr="00E9455F">
        <w:fldChar w:fldCharType="separate"/>
      </w:r>
      <w:r w:rsidR="00C83B43">
        <w:rPr>
          <w:noProof/>
        </w:rPr>
        <w:t>7</w:t>
      </w:r>
      <w:r w:rsidR="008A3CE6" w:rsidRPr="00E9455F">
        <w:rPr>
          <w:noProof/>
        </w:rPr>
        <w:fldChar w:fldCharType="end"/>
      </w:r>
      <w:r w:rsidRPr="00E9455F">
        <w:t xml:space="preserve"> – </w:t>
      </w:r>
      <w:r w:rsidR="00E9455F">
        <w:t>Температурный график от котельной №1, пр-д Промышленный, д.1</w:t>
      </w:r>
    </w:p>
    <w:tbl>
      <w:tblPr>
        <w:tblW w:w="0" w:type="auto"/>
        <w:tblLook w:val="04A0" w:firstRow="1" w:lastRow="0" w:firstColumn="1" w:lastColumn="0" w:noHBand="0" w:noVBand="1"/>
      </w:tblPr>
      <w:tblGrid>
        <w:gridCol w:w="3041"/>
        <w:gridCol w:w="2840"/>
        <w:gridCol w:w="2947"/>
        <w:gridCol w:w="1367"/>
      </w:tblGrid>
      <w:tr w:rsidR="00E9455F" w:rsidRPr="00840997" w14:paraId="6CB907DD"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6909C9" w14:textId="77777777" w:rsidR="00E9455F" w:rsidRPr="00840997" w:rsidRDefault="00E9455F"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A9170C" w14:textId="77777777" w:rsidR="00E9455F" w:rsidRPr="00840997" w:rsidRDefault="00E9455F"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E5F595" w14:textId="77777777" w:rsidR="00E9455F" w:rsidRPr="00840997" w:rsidRDefault="00E9455F"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0B473F" w14:textId="77777777" w:rsidR="00E9455F" w:rsidRPr="00840997" w:rsidRDefault="00E9455F"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Перепад, °С</w:t>
            </w:r>
          </w:p>
        </w:tc>
      </w:tr>
      <w:tr w:rsidR="003B7BFC" w:rsidRPr="00840997" w14:paraId="207BA0B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6F8A2C"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7F146836" w14:textId="216A0814"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14:paraId="4CEEE297" w14:textId="1E5D6141"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0377A82E" w14:textId="5F51D57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44DE55F0"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14234"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13E5A7CD" w14:textId="4FB38816"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6C630DF4" w14:textId="1ED75041"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2F1B4978" w14:textId="156FC294"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1819836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3ADC2"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C7DAF96" w14:textId="6FB495B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5CC5EB9A" w14:textId="24A51AD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2FEC522E" w14:textId="39F021E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068CE30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203D2"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04E95221" w14:textId="2B6BBB8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0600705E" w14:textId="1D33C2C9"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59E37859" w14:textId="50B5C22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499B263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D235B"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55724847" w14:textId="040C4F9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1C4BAD0D" w14:textId="3804E6CF"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1E3A9CB9" w14:textId="03196714"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4E5480F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70BD6"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F2DFF7C" w14:textId="4F54913A"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52AF23B8" w14:textId="2E07499A"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23FA246F" w14:textId="4A7CF3C5"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38F935E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3E72F"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428C80C" w14:textId="0B39BF99"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1B8F4343" w14:textId="47EC5BBA"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62141F14" w14:textId="4D6CCCDA"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4B62B5E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4DCFE"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8EED777" w14:textId="337D0DEB"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6DCCA5E0" w14:textId="603FFFE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5F0484AC" w14:textId="0DF32138"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22EB4FE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8CBE3"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1E29810" w14:textId="0CC8BA1C"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3CF05410" w14:textId="1BB0BDD6"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6AD5B0C4" w14:textId="27D1B35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68425B5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639B3"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4C05282" w14:textId="727AF540"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212A0DD6" w14:textId="60733782"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65617E97" w14:textId="4F763D79"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63659C7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B8104C"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45603B5" w14:textId="405F34F1"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62D91742" w14:textId="17A55505"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3D5E3D62" w14:textId="3EF54A25"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2E50900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1309D"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622E2A3" w14:textId="5EED316F"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535D3465" w14:textId="7BB43ADC"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39AFF4D6" w14:textId="6961D6CA"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060DDF63"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25806"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BE7C535" w14:textId="09602485"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158552BB" w14:textId="42F3BEDB"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36C3868F" w14:textId="06FFB92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3B7BFC" w:rsidRPr="00840997" w14:paraId="02A793D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3F9EB9" w14:textId="7777777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CB8FD2A" w14:textId="01C5355F"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hideMark/>
          </w:tcPr>
          <w:p w14:paraId="0FD52BEC" w14:textId="073D18EE"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0002B35D" w14:textId="41EB2047" w:rsidR="003B7BFC" w:rsidRPr="00840997" w:rsidRDefault="003B7BFC" w:rsidP="003B7BF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r>
      <w:tr w:rsidR="00E9455F" w:rsidRPr="00840997" w14:paraId="308F948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024AE"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3EEC1302" w14:textId="09972E47" w:rsidR="00E9455F" w:rsidRPr="00840997" w:rsidRDefault="00A61B6A"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01A2057A" w14:textId="066266A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48</w:t>
            </w:r>
          </w:p>
        </w:tc>
        <w:tc>
          <w:tcPr>
            <w:tcW w:w="0" w:type="auto"/>
            <w:tcBorders>
              <w:top w:val="nil"/>
              <w:left w:val="nil"/>
              <w:bottom w:val="single" w:sz="4" w:space="0" w:color="auto"/>
              <w:right w:val="single" w:sz="4" w:space="0" w:color="auto"/>
            </w:tcBorders>
            <w:shd w:val="clear" w:color="auto" w:fill="auto"/>
            <w:vAlign w:val="center"/>
            <w:hideMark/>
          </w:tcPr>
          <w:p w14:paraId="3FB8D351" w14:textId="42FB69AC"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r>
      <w:tr w:rsidR="00E9455F" w:rsidRPr="00840997" w14:paraId="4B71ACE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1FD00"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7193A970" w14:textId="5332D31F"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74</w:t>
            </w:r>
          </w:p>
        </w:tc>
        <w:tc>
          <w:tcPr>
            <w:tcW w:w="0" w:type="auto"/>
            <w:tcBorders>
              <w:top w:val="nil"/>
              <w:left w:val="nil"/>
              <w:bottom w:val="single" w:sz="4" w:space="0" w:color="auto"/>
              <w:right w:val="single" w:sz="4" w:space="0" w:color="auto"/>
            </w:tcBorders>
            <w:shd w:val="clear" w:color="auto" w:fill="auto"/>
            <w:vAlign w:val="center"/>
            <w:hideMark/>
          </w:tcPr>
          <w:p w14:paraId="48D80F9E" w14:textId="3333484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3DC09D3" w14:textId="0EDDF17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r>
      <w:tr w:rsidR="00E9455F" w:rsidRPr="00840997" w14:paraId="062D285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41906"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2F40F0F8" w14:textId="737BCF99"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6969223F" w14:textId="4D892024"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51</w:t>
            </w:r>
          </w:p>
        </w:tc>
        <w:tc>
          <w:tcPr>
            <w:tcW w:w="0" w:type="auto"/>
            <w:tcBorders>
              <w:top w:val="nil"/>
              <w:left w:val="nil"/>
              <w:bottom w:val="single" w:sz="4" w:space="0" w:color="auto"/>
              <w:right w:val="single" w:sz="4" w:space="0" w:color="auto"/>
            </w:tcBorders>
            <w:shd w:val="clear" w:color="auto" w:fill="auto"/>
            <w:vAlign w:val="center"/>
            <w:hideMark/>
          </w:tcPr>
          <w:p w14:paraId="0153C805" w14:textId="78F43775"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r>
      <w:tr w:rsidR="00E9455F" w:rsidRPr="00840997" w14:paraId="5B9737D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1076B"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44365E3C" w14:textId="76FC120E"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77</w:t>
            </w:r>
          </w:p>
        </w:tc>
        <w:tc>
          <w:tcPr>
            <w:tcW w:w="0" w:type="auto"/>
            <w:tcBorders>
              <w:top w:val="nil"/>
              <w:left w:val="nil"/>
              <w:bottom w:val="single" w:sz="4" w:space="0" w:color="auto"/>
              <w:right w:val="single" w:sz="4" w:space="0" w:color="auto"/>
            </w:tcBorders>
            <w:shd w:val="clear" w:color="auto" w:fill="auto"/>
            <w:vAlign w:val="center"/>
            <w:hideMark/>
          </w:tcPr>
          <w:p w14:paraId="74C9ED81" w14:textId="4A10275A"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14:paraId="01A96BBF" w14:textId="02F14E47"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r>
      <w:tr w:rsidR="00E9455F" w:rsidRPr="00840997" w14:paraId="4ABA422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6B29C"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5A3EFF1C" w14:textId="41196AB3"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DCDB95A" w14:textId="579197FD"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14:paraId="184C85EB" w14:textId="07608C0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27</w:t>
            </w:r>
          </w:p>
        </w:tc>
      </w:tr>
      <w:tr w:rsidR="00E9455F" w:rsidRPr="00840997" w14:paraId="57C4AD0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83AA3"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133E7E12" w14:textId="441BCD1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82</w:t>
            </w:r>
          </w:p>
        </w:tc>
        <w:tc>
          <w:tcPr>
            <w:tcW w:w="0" w:type="auto"/>
            <w:tcBorders>
              <w:top w:val="nil"/>
              <w:left w:val="nil"/>
              <w:bottom w:val="single" w:sz="4" w:space="0" w:color="auto"/>
              <w:right w:val="single" w:sz="4" w:space="0" w:color="auto"/>
            </w:tcBorders>
            <w:shd w:val="clear" w:color="auto" w:fill="auto"/>
            <w:vAlign w:val="center"/>
            <w:hideMark/>
          </w:tcPr>
          <w:p w14:paraId="5F773FDF" w14:textId="231F47B9"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7CDA24DA" w14:textId="5957B1D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28</w:t>
            </w:r>
          </w:p>
        </w:tc>
      </w:tr>
      <w:tr w:rsidR="00E9455F" w:rsidRPr="00840997" w14:paraId="5BC7B51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2F3D90"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42598A7D" w14:textId="13AB7B00"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84</w:t>
            </w:r>
          </w:p>
        </w:tc>
        <w:tc>
          <w:tcPr>
            <w:tcW w:w="0" w:type="auto"/>
            <w:tcBorders>
              <w:top w:val="nil"/>
              <w:left w:val="nil"/>
              <w:bottom w:val="single" w:sz="4" w:space="0" w:color="auto"/>
              <w:right w:val="single" w:sz="4" w:space="0" w:color="auto"/>
            </w:tcBorders>
            <w:shd w:val="clear" w:color="auto" w:fill="auto"/>
            <w:vAlign w:val="center"/>
            <w:hideMark/>
          </w:tcPr>
          <w:p w14:paraId="0022BAB3" w14:textId="1E5C7399"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4F611DF9" w14:textId="48D0D6D3"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29</w:t>
            </w:r>
          </w:p>
        </w:tc>
      </w:tr>
      <w:tr w:rsidR="00E9455F" w:rsidRPr="00840997" w14:paraId="68C88EF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B4791"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6F754417" w14:textId="21F7BA4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86</w:t>
            </w:r>
          </w:p>
        </w:tc>
        <w:tc>
          <w:tcPr>
            <w:tcW w:w="0" w:type="auto"/>
            <w:tcBorders>
              <w:top w:val="nil"/>
              <w:left w:val="nil"/>
              <w:bottom w:val="single" w:sz="4" w:space="0" w:color="auto"/>
              <w:right w:val="single" w:sz="4" w:space="0" w:color="auto"/>
            </w:tcBorders>
            <w:shd w:val="clear" w:color="auto" w:fill="auto"/>
            <w:vAlign w:val="center"/>
            <w:hideMark/>
          </w:tcPr>
          <w:p w14:paraId="00C20BF6" w14:textId="47105399"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14:paraId="2F519B88" w14:textId="72BF675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30</w:t>
            </w:r>
          </w:p>
        </w:tc>
      </w:tr>
      <w:tr w:rsidR="00E9455F" w:rsidRPr="00840997" w14:paraId="269DF7A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187E9"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2E67E6A3" w14:textId="110AE40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88</w:t>
            </w:r>
          </w:p>
        </w:tc>
        <w:tc>
          <w:tcPr>
            <w:tcW w:w="0" w:type="auto"/>
            <w:tcBorders>
              <w:top w:val="nil"/>
              <w:left w:val="nil"/>
              <w:bottom w:val="single" w:sz="4" w:space="0" w:color="auto"/>
              <w:right w:val="single" w:sz="4" w:space="0" w:color="auto"/>
            </w:tcBorders>
            <w:shd w:val="clear" w:color="auto" w:fill="auto"/>
            <w:vAlign w:val="center"/>
            <w:hideMark/>
          </w:tcPr>
          <w:p w14:paraId="6307D1C1" w14:textId="7A29CE4E"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E06D173" w14:textId="627542D4"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31</w:t>
            </w:r>
          </w:p>
        </w:tc>
      </w:tr>
      <w:tr w:rsidR="00E9455F" w:rsidRPr="00840997" w14:paraId="42A800A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38BF4"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758CDCE4" w14:textId="5C1FCB7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14:paraId="3802FB15" w14:textId="36D33940"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58</w:t>
            </w:r>
          </w:p>
        </w:tc>
        <w:tc>
          <w:tcPr>
            <w:tcW w:w="0" w:type="auto"/>
            <w:tcBorders>
              <w:top w:val="nil"/>
              <w:left w:val="nil"/>
              <w:bottom w:val="single" w:sz="4" w:space="0" w:color="auto"/>
              <w:right w:val="single" w:sz="4" w:space="0" w:color="auto"/>
            </w:tcBorders>
            <w:shd w:val="clear" w:color="auto" w:fill="auto"/>
            <w:vAlign w:val="center"/>
            <w:hideMark/>
          </w:tcPr>
          <w:p w14:paraId="65672FF7" w14:textId="71871AA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32</w:t>
            </w:r>
          </w:p>
        </w:tc>
      </w:tr>
      <w:tr w:rsidR="00E9455F" w:rsidRPr="00840997" w14:paraId="4A9F150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2EE6E8"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1C5D2800" w14:textId="2CA3630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92</w:t>
            </w:r>
          </w:p>
        </w:tc>
        <w:tc>
          <w:tcPr>
            <w:tcW w:w="0" w:type="auto"/>
            <w:tcBorders>
              <w:top w:val="nil"/>
              <w:left w:val="nil"/>
              <w:bottom w:val="single" w:sz="4" w:space="0" w:color="auto"/>
              <w:right w:val="single" w:sz="4" w:space="0" w:color="auto"/>
            </w:tcBorders>
            <w:shd w:val="clear" w:color="auto" w:fill="auto"/>
            <w:vAlign w:val="center"/>
            <w:hideMark/>
          </w:tcPr>
          <w:p w14:paraId="3CD45A0C" w14:textId="4F90C3B0"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59</w:t>
            </w:r>
          </w:p>
        </w:tc>
        <w:tc>
          <w:tcPr>
            <w:tcW w:w="0" w:type="auto"/>
            <w:tcBorders>
              <w:top w:val="nil"/>
              <w:left w:val="nil"/>
              <w:bottom w:val="single" w:sz="4" w:space="0" w:color="auto"/>
              <w:right w:val="single" w:sz="4" w:space="0" w:color="auto"/>
            </w:tcBorders>
            <w:shd w:val="clear" w:color="auto" w:fill="auto"/>
            <w:vAlign w:val="center"/>
            <w:hideMark/>
          </w:tcPr>
          <w:p w14:paraId="398F543A" w14:textId="426FAF30"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33</w:t>
            </w:r>
          </w:p>
        </w:tc>
      </w:tr>
      <w:tr w:rsidR="00E9455F" w:rsidRPr="00840997" w14:paraId="3DAF4D0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787B6"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5A1E31D9" w14:textId="26ED5D85"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94</w:t>
            </w:r>
          </w:p>
        </w:tc>
        <w:tc>
          <w:tcPr>
            <w:tcW w:w="0" w:type="auto"/>
            <w:tcBorders>
              <w:top w:val="nil"/>
              <w:left w:val="nil"/>
              <w:bottom w:val="single" w:sz="4" w:space="0" w:color="auto"/>
              <w:right w:val="single" w:sz="4" w:space="0" w:color="auto"/>
            </w:tcBorders>
            <w:shd w:val="clear" w:color="auto" w:fill="auto"/>
            <w:vAlign w:val="center"/>
            <w:hideMark/>
          </w:tcPr>
          <w:p w14:paraId="536B3EC7" w14:textId="637F61E4"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5454362D" w14:textId="1B02871A"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34</w:t>
            </w:r>
          </w:p>
        </w:tc>
      </w:tr>
      <w:tr w:rsidR="00E9455F" w:rsidRPr="00840997" w14:paraId="6AD215E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B59AB"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14:paraId="5F1BB136" w14:textId="1FDBC30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96</w:t>
            </w:r>
          </w:p>
        </w:tc>
        <w:tc>
          <w:tcPr>
            <w:tcW w:w="0" w:type="auto"/>
            <w:tcBorders>
              <w:top w:val="nil"/>
              <w:left w:val="nil"/>
              <w:bottom w:val="single" w:sz="4" w:space="0" w:color="auto"/>
              <w:right w:val="single" w:sz="4" w:space="0" w:color="auto"/>
            </w:tcBorders>
            <w:shd w:val="clear" w:color="auto" w:fill="auto"/>
            <w:vAlign w:val="center"/>
            <w:hideMark/>
          </w:tcPr>
          <w:p w14:paraId="446A5862" w14:textId="0E7DFA74"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61</w:t>
            </w:r>
          </w:p>
        </w:tc>
        <w:tc>
          <w:tcPr>
            <w:tcW w:w="0" w:type="auto"/>
            <w:tcBorders>
              <w:top w:val="nil"/>
              <w:left w:val="nil"/>
              <w:bottom w:val="single" w:sz="4" w:space="0" w:color="auto"/>
              <w:right w:val="single" w:sz="4" w:space="0" w:color="auto"/>
            </w:tcBorders>
            <w:shd w:val="clear" w:color="auto" w:fill="auto"/>
            <w:vAlign w:val="center"/>
            <w:hideMark/>
          </w:tcPr>
          <w:p w14:paraId="3ECD736E" w14:textId="1FA1378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35</w:t>
            </w:r>
          </w:p>
        </w:tc>
      </w:tr>
      <w:tr w:rsidR="00E9455F" w:rsidRPr="00840997" w14:paraId="3135BFC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F420C"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30B5750A" w14:textId="17455C2A"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98</w:t>
            </w:r>
          </w:p>
        </w:tc>
        <w:tc>
          <w:tcPr>
            <w:tcW w:w="0" w:type="auto"/>
            <w:tcBorders>
              <w:top w:val="nil"/>
              <w:left w:val="nil"/>
              <w:bottom w:val="single" w:sz="4" w:space="0" w:color="auto"/>
              <w:right w:val="single" w:sz="4" w:space="0" w:color="auto"/>
            </w:tcBorders>
            <w:shd w:val="clear" w:color="auto" w:fill="auto"/>
            <w:vAlign w:val="center"/>
            <w:hideMark/>
          </w:tcPr>
          <w:p w14:paraId="3C57E0B1" w14:textId="07CF65AA"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62</w:t>
            </w:r>
          </w:p>
        </w:tc>
        <w:tc>
          <w:tcPr>
            <w:tcW w:w="0" w:type="auto"/>
            <w:tcBorders>
              <w:top w:val="nil"/>
              <w:left w:val="nil"/>
              <w:bottom w:val="single" w:sz="4" w:space="0" w:color="auto"/>
              <w:right w:val="single" w:sz="4" w:space="0" w:color="auto"/>
            </w:tcBorders>
            <w:shd w:val="clear" w:color="auto" w:fill="auto"/>
            <w:vAlign w:val="center"/>
            <w:hideMark/>
          </w:tcPr>
          <w:p w14:paraId="1253BAE6" w14:textId="51F6D055"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36</w:t>
            </w:r>
          </w:p>
        </w:tc>
      </w:tr>
      <w:tr w:rsidR="00E9455F" w:rsidRPr="00840997" w14:paraId="39B254E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C08CA"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6BA2E1C" w14:textId="1563A71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6F87C468" w14:textId="3E9FEAEC"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14:paraId="4686BAA0" w14:textId="10B55332"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37</w:t>
            </w:r>
          </w:p>
        </w:tc>
      </w:tr>
      <w:tr w:rsidR="00E9455F" w:rsidRPr="00840997" w14:paraId="5434280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F23E4"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07C0A7BD" w14:textId="41ED8094"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14:paraId="04EFC333" w14:textId="77B1ADAC"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64</w:t>
            </w:r>
          </w:p>
        </w:tc>
        <w:tc>
          <w:tcPr>
            <w:tcW w:w="0" w:type="auto"/>
            <w:tcBorders>
              <w:top w:val="nil"/>
              <w:left w:val="nil"/>
              <w:bottom w:val="single" w:sz="4" w:space="0" w:color="auto"/>
              <w:right w:val="single" w:sz="4" w:space="0" w:color="auto"/>
            </w:tcBorders>
            <w:shd w:val="clear" w:color="auto" w:fill="auto"/>
            <w:vAlign w:val="center"/>
            <w:hideMark/>
          </w:tcPr>
          <w:p w14:paraId="7D201E37" w14:textId="67E8B0E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38</w:t>
            </w:r>
          </w:p>
        </w:tc>
      </w:tr>
      <w:tr w:rsidR="00E9455F" w:rsidRPr="00840997" w14:paraId="7953CF43"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EF8A4C"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539980F1" w14:textId="1BE3D05C"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104</w:t>
            </w:r>
          </w:p>
        </w:tc>
        <w:tc>
          <w:tcPr>
            <w:tcW w:w="0" w:type="auto"/>
            <w:tcBorders>
              <w:top w:val="nil"/>
              <w:left w:val="nil"/>
              <w:bottom w:val="single" w:sz="4" w:space="0" w:color="auto"/>
              <w:right w:val="single" w:sz="4" w:space="0" w:color="auto"/>
            </w:tcBorders>
            <w:shd w:val="clear" w:color="auto" w:fill="auto"/>
            <w:vAlign w:val="center"/>
            <w:hideMark/>
          </w:tcPr>
          <w:p w14:paraId="42F476CA" w14:textId="7D588D3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377E0A09" w14:textId="6971074C"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39</w:t>
            </w:r>
          </w:p>
        </w:tc>
      </w:tr>
      <w:tr w:rsidR="00E9455F" w:rsidRPr="00840997" w14:paraId="265E2CF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32EEF"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F6C4862" w14:textId="5EB8266F"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106</w:t>
            </w:r>
          </w:p>
        </w:tc>
        <w:tc>
          <w:tcPr>
            <w:tcW w:w="0" w:type="auto"/>
            <w:tcBorders>
              <w:top w:val="nil"/>
              <w:left w:val="nil"/>
              <w:bottom w:val="single" w:sz="4" w:space="0" w:color="auto"/>
              <w:right w:val="single" w:sz="4" w:space="0" w:color="auto"/>
            </w:tcBorders>
            <w:shd w:val="clear" w:color="auto" w:fill="auto"/>
            <w:vAlign w:val="center"/>
            <w:hideMark/>
          </w:tcPr>
          <w:p w14:paraId="2821D555" w14:textId="0B4B546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66</w:t>
            </w:r>
          </w:p>
        </w:tc>
        <w:tc>
          <w:tcPr>
            <w:tcW w:w="0" w:type="auto"/>
            <w:tcBorders>
              <w:top w:val="nil"/>
              <w:left w:val="nil"/>
              <w:bottom w:val="single" w:sz="4" w:space="0" w:color="auto"/>
              <w:right w:val="single" w:sz="4" w:space="0" w:color="auto"/>
            </w:tcBorders>
            <w:shd w:val="clear" w:color="auto" w:fill="auto"/>
            <w:vAlign w:val="center"/>
            <w:hideMark/>
          </w:tcPr>
          <w:p w14:paraId="3501EFED" w14:textId="1CF6B64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40</w:t>
            </w:r>
          </w:p>
        </w:tc>
      </w:tr>
      <w:tr w:rsidR="00E9455F" w:rsidRPr="00840997" w14:paraId="4473A92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FDFB8"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5E663D1B" w14:textId="0E8CA95B"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1343158B" w14:textId="2C0E2E9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67</w:t>
            </w:r>
          </w:p>
        </w:tc>
        <w:tc>
          <w:tcPr>
            <w:tcW w:w="0" w:type="auto"/>
            <w:tcBorders>
              <w:top w:val="nil"/>
              <w:left w:val="nil"/>
              <w:bottom w:val="single" w:sz="4" w:space="0" w:color="auto"/>
              <w:right w:val="single" w:sz="4" w:space="0" w:color="auto"/>
            </w:tcBorders>
            <w:shd w:val="clear" w:color="auto" w:fill="auto"/>
            <w:vAlign w:val="center"/>
            <w:hideMark/>
          </w:tcPr>
          <w:p w14:paraId="0F9E3C15" w14:textId="1048D3A9"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41</w:t>
            </w:r>
          </w:p>
        </w:tc>
      </w:tr>
      <w:tr w:rsidR="00E9455F" w:rsidRPr="00840997" w14:paraId="029D7FB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D0780"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6E85742B" w14:textId="0947DCD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14:paraId="10C67815" w14:textId="457BE7D5"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68</w:t>
            </w:r>
          </w:p>
        </w:tc>
        <w:tc>
          <w:tcPr>
            <w:tcW w:w="0" w:type="auto"/>
            <w:tcBorders>
              <w:top w:val="nil"/>
              <w:left w:val="nil"/>
              <w:bottom w:val="single" w:sz="4" w:space="0" w:color="auto"/>
              <w:right w:val="single" w:sz="4" w:space="0" w:color="auto"/>
            </w:tcBorders>
            <w:shd w:val="clear" w:color="auto" w:fill="auto"/>
            <w:vAlign w:val="center"/>
            <w:hideMark/>
          </w:tcPr>
          <w:p w14:paraId="28F964D1" w14:textId="2E2E402E"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42</w:t>
            </w:r>
          </w:p>
        </w:tc>
      </w:tr>
      <w:tr w:rsidR="00E9455F" w:rsidRPr="00840997" w14:paraId="728850D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387400"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63C727E0" w14:textId="0F7D79D8"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112</w:t>
            </w:r>
          </w:p>
        </w:tc>
        <w:tc>
          <w:tcPr>
            <w:tcW w:w="0" w:type="auto"/>
            <w:tcBorders>
              <w:top w:val="nil"/>
              <w:left w:val="nil"/>
              <w:bottom w:val="single" w:sz="4" w:space="0" w:color="auto"/>
              <w:right w:val="single" w:sz="4" w:space="0" w:color="auto"/>
            </w:tcBorders>
            <w:shd w:val="clear" w:color="auto" w:fill="auto"/>
            <w:vAlign w:val="center"/>
            <w:hideMark/>
          </w:tcPr>
          <w:p w14:paraId="6A51A14D" w14:textId="13714A36"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69</w:t>
            </w:r>
          </w:p>
        </w:tc>
        <w:tc>
          <w:tcPr>
            <w:tcW w:w="0" w:type="auto"/>
            <w:tcBorders>
              <w:top w:val="nil"/>
              <w:left w:val="nil"/>
              <w:bottom w:val="single" w:sz="4" w:space="0" w:color="auto"/>
              <w:right w:val="single" w:sz="4" w:space="0" w:color="auto"/>
            </w:tcBorders>
            <w:shd w:val="clear" w:color="auto" w:fill="auto"/>
            <w:vAlign w:val="center"/>
            <w:hideMark/>
          </w:tcPr>
          <w:p w14:paraId="58A5FA83" w14:textId="22E4D66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43</w:t>
            </w:r>
          </w:p>
        </w:tc>
      </w:tr>
      <w:tr w:rsidR="00E9455F" w:rsidRPr="00840997" w14:paraId="7DD2DB6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380AE" w14:textId="77777777" w:rsidR="00E9455F" w:rsidRPr="00840997" w:rsidRDefault="00E9455F"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1FBC9537" w14:textId="7B69BDC5"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115</w:t>
            </w:r>
          </w:p>
        </w:tc>
        <w:tc>
          <w:tcPr>
            <w:tcW w:w="0" w:type="auto"/>
            <w:tcBorders>
              <w:top w:val="nil"/>
              <w:left w:val="nil"/>
              <w:bottom w:val="single" w:sz="4" w:space="0" w:color="auto"/>
              <w:right w:val="single" w:sz="4" w:space="0" w:color="auto"/>
            </w:tcBorders>
            <w:shd w:val="clear" w:color="auto" w:fill="auto"/>
            <w:vAlign w:val="center"/>
            <w:hideMark/>
          </w:tcPr>
          <w:p w14:paraId="20B51827" w14:textId="74170071"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14:paraId="5E6C5A58" w14:textId="03F59933" w:rsidR="00E9455F" w:rsidRPr="00840997" w:rsidRDefault="003B7BFC" w:rsidP="00E235EE">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45</w:t>
            </w:r>
          </w:p>
        </w:tc>
      </w:tr>
    </w:tbl>
    <w:p w14:paraId="0641CAAA" w14:textId="3CADAD74" w:rsidR="00AC6842" w:rsidRDefault="004547B5" w:rsidP="000F6E6E">
      <w:pPr>
        <w:pStyle w:val="afffffffb"/>
      </w:pPr>
      <w:r w:rsidRPr="003B7BFC">
        <w:t xml:space="preserve">Таблица </w:t>
      </w:r>
      <w:r w:rsidR="00A95700" w:rsidRPr="003B7BFC">
        <w:rPr>
          <w:noProof/>
        </w:rPr>
        <w:fldChar w:fldCharType="begin"/>
      </w:r>
      <w:r w:rsidR="00A95700" w:rsidRPr="003B7BFC">
        <w:rPr>
          <w:noProof/>
        </w:rPr>
        <w:instrText xml:space="preserve"> SEQ Таблица \* ARABIC </w:instrText>
      </w:r>
      <w:r w:rsidR="00A95700" w:rsidRPr="003B7BFC">
        <w:rPr>
          <w:noProof/>
        </w:rPr>
        <w:fldChar w:fldCharType="separate"/>
      </w:r>
      <w:r w:rsidR="00C83B43">
        <w:rPr>
          <w:noProof/>
        </w:rPr>
        <w:t>8</w:t>
      </w:r>
      <w:r w:rsidR="00A95700" w:rsidRPr="003B7BFC">
        <w:rPr>
          <w:noProof/>
        </w:rPr>
        <w:fldChar w:fldCharType="end"/>
      </w:r>
      <w:r w:rsidRPr="003B7BFC">
        <w:t xml:space="preserve"> – </w:t>
      </w:r>
      <w:r w:rsidR="00AC6842" w:rsidRPr="003B7BFC">
        <w:t xml:space="preserve">Температурный график </w:t>
      </w:r>
      <w:r w:rsidR="003B7BFC" w:rsidRPr="003B7BFC">
        <w:t>БМК-</w:t>
      </w:r>
      <w:r w:rsidR="00E4725B">
        <w:t>1</w:t>
      </w:r>
      <w:r w:rsidR="00271221">
        <w:t xml:space="preserve"> (</w:t>
      </w:r>
      <w:r w:rsidR="003B7BFC" w:rsidRPr="003B7BFC">
        <w:t>ул. Бахтина, 11б</w:t>
      </w:r>
      <w:r w:rsidR="00271221">
        <w:t>), БМК-</w:t>
      </w:r>
      <w:r w:rsidR="00E4725B">
        <w:t>3</w:t>
      </w:r>
      <w:r w:rsidR="00271221">
        <w:t xml:space="preserve"> (ул. Мира, 2а), БМК-9 (ул. Советская, в районе д</w:t>
      </w:r>
      <w:r w:rsidR="00271221" w:rsidRPr="00E3438F">
        <w:t xml:space="preserve">.7), </w:t>
      </w:r>
      <w:r w:rsidR="00503042">
        <w:t xml:space="preserve">Котельная </w:t>
      </w:r>
      <w:r w:rsidR="00271221" w:rsidRPr="00E3438F">
        <w:t>с. Карманово, ул. Набережная</w:t>
      </w:r>
    </w:p>
    <w:tbl>
      <w:tblPr>
        <w:tblW w:w="0" w:type="auto"/>
        <w:tblLook w:val="04A0" w:firstRow="1" w:lastRow="0" w:firstColumn="1" w:lastColumn="0" w:noHBand="0" w:noVBand="1"/>
      </w:tblPr>
      <w:tblGrid>
        <w:gridCol w:w="3041"/>
        <w:gridCol w:w="2840"/>
        <w:gridCol w:w="2947"/>
        <w:gridCol w:w="1367"/>
      </w:tblGrid>
      <w:tr w:rsidR="007E6A5D" w:rsidRPr="00840997" w14:paraId="249EAC76"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E2CCD8" w14:textId="77777777" w:rsidR="007E6A5D" w:rsidRPr="00840997" w:rsidRDefault="007E6A5D" w:rsidP="007E6A5D">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D92C26" w14:textId="77777777" w:rsidR="007E6A5D" w:rsidRPr="00840997" w:rsidRDefault="007E6A5D" w:rsidP="007E6A5D">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7F71B1" w14:textId="77777777" w:rsidR="007E6A5D" w:rsidRPr="00840997" w:rsidRDefault="007E6A5D" w:rsidP="007E6A5D">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395C82" w14:textId="77777777" w:rsidR="007E6A5D" w:rsidRPr="00C94231" w:rsidRDefault="007E6A5D" w:rsidP="007E6A5D">
            <w:pPr>
              <w:jc w:val="center"/>
              <w:rPr>
                <w:rFonts w:ascii="Segoe UI" w:eastAsia="Times New Roman" w:hAnsi="Segoe UI" w:cs="Segoe UI"/>
                <w:b/>
                <w:bCs/>
                <w:sz w:val="22"/>
                <w:lang w:eastAsia="ru-RU"/>
              </w:rPr>
            </w:pPr>
            <w:r w:rsidRPr="00C94231">
              <w:rPr>
                <w:rFonts w:ascii="Segoe UI" w:eastAsia="Times New Roman" w:hAnsi="Segoe UI" w:cs="Segoe UI"/>
                <w:b/>
                <w:bCs/>
                <w:sz w:val="22"/>
                <w:lang w:eastAsia="ru-RU"/>
              </w:rPr>
              <w:t>Перепад, °С</w:t>
            </w:r>
          </w:p>
        </w:tc>
      </w:tr>
      <w:tr w:rsidR="007E6A5D" w:rsidRPr="00840997" w14:paraId="7B5E226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AFE69"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360EF04A" w14:textId="3A90A12C" w:rsidR="007E6A5D" w:rsidRPr="00840997" w:rsidRDefault="003B7BFC"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76252151"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097C29D9" w14:textId="52AD7445" w:rsidR="007E6A5D" w:rsidRPr="00C94231" w:rsidRDefault="00E4725B"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5</w:t>
            </w:r>
          </w:p>
        </w:tc>
      </w:tr>
      <w:tr w:rsidR="007E6A5D" w:rsidRPr="00840997" w14:paraId="6D77812F"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AA893"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202039D"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14:paraId="025193AD"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0E9B0E12" w14:textId="6B13FCFB" w:rsidR="007E6A5D" w:rsidRPr="00C94231" w:rsidRDefault="00E4725B"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5</w:t>
            </w:r>
          </w:p>
        </w:tc>
      </w:tr>
      <w:tr w:rsidR="007E6A5D" w:rsidRPr="00840997" w14:paraId="3FCFA3F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3E535"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69CE2EA" w14:textId="370613F6"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r w:rsidR="003B7BFC"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BBA21D8"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14:paraId="0EB13875" w14:textId="571C51A0" w:rsidR="007E6A5D" w:rsidRPr="00C94231" w:rsidRDefault="00E4725B"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6</w:t>
            </w:r>
          </w:p>
        </w:tc>
      </w:tr>
      <w:tr w:rsidR="007E6A5D" w:rsidRPr="00840997" w14:paraId="6DE3F37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11A50"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3FEB26A9" w14:textId="38933A84"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r w:rsidR="003B7BFC"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B36F2B1"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46094D36" w14:textId="2C62C497" w:rsidR="007E6A5D" w:rsidRPr="00C94231" w:rsidRDefault="00E4725B"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6</w:t>
            </w:r>
          </w:p>
        </w:tc>
      </w:tr>
      <w:tr w:rsidR="007E6A5D" w:rsidRPr="00840997" w14:paraId="0097EC8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F4CA8"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92CA6C4" w14:textId="2F0BDECD"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r w:rsidR="003B7BFC"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1068FF5" w14:textId="707DF958"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r w:rsidR="004E2542" w:rsidRPr="00840997">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03CD9348" w14:textId="77777777" w:rsidR="007E6A5D" w:rsidRPr="00C94231" w:rsidRDefault="007E6A5D"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7</w:t>
            </w:r>
          </w:p>
        </w:tc>
      </w:tr>
      <w:tr w:rsidR="007E6A5D" w:rsidRPr="00840997" w14:paraId="1804516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8BEF1"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AA21896" w14:textId="46408434"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r w:rsidR="003B7BFC"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7963384" w14:textId="15C9220A"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084346EB" w14:textId="77777777" w:rsidR="007E6A5D" w:rsidRPr="00C94231" w:rsidRDefault="007E6A5D"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7</w:t>
            </w:r>
          </w:p>
        </w:tc>
      </w:tr>
      <w:tr w:rsidR="004E2542" w:rsidRPr="00840997" w14:paraId="242085F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4BB4E"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8829114" w14:textId="0929FFB4"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14:paraId="54047BEA" w14:textId="52BE57F0"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14:paraId="4B129D12" w14:textId="3B8932C9"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8</w:t>
            </w:r>
          </w:p>
        </w:tc>
      </w:tr>
      <w:tr w:rsidR="004E2542" w:rsidRPr="00840997" w14:paraId="23DDA51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BF568E"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D683D8E" w14:textId="07D5A4E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51</w:t>
            </w:r>
          </w:p>
        </w:tc>
        <w:tc>
          <w:tcPr>
            <w:tcW w:w="0" w:type="auto"/>
            <w:tcBorders>
              <w:top w:val="nil"/>
              <w:left w:val="nil"/>
              <w:bottom w:val="single" w:sz="4" w:space="0" w:color="auto"/>
              <w:right w:val="single" w:sz="4" w:space="0" w:color="auto"/>
            </w:tcBorders>
            <w:shd w:val="clear" w:color="auto" w:fill="auto"/>
            <w:vAlign w:val="center"/>
            <w:hideMark/>
          </w:tcPr>
          <w:p w14:paraId="030E64BB" w14:textId="25798C4E"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42</w:t>
            </w:r>
          </w:p>
        </w:tc>
        <w:tc>
          <w:tcPr>
            <w:tcW w:w="0" w:type="auto"/>
            <w:tcBorders>
              <w:top w:val="nil"/>
              <w:left w:val="nil"/>
              <w:bottom w:val="single" w:sz="4" w:space="0" w:color="auto"/>
              <w:right w:val="single" w:sz="4" w:space="0" w:color="auto"/>
            </w:tcBorders>
            <w:shd w:val="clear" w:color="auto" w:fill="auto"/>
            <w:vAlign w:val="center"/>
            <w:hideMark/>
          </w:tcPr>
          <w:p w14:paraId="5A3AFBE0" w14:textId="2F817783"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9</w:t>
            </w:r>
          </w:p>
        </w:tc>
      </w:tr>
      <w:tr w:rsidR="004E2542" w:rsidRPr="00840997" w14:paraId="0BF449B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2E5E8"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0AAF80" w14:textId="4F72430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14:paraId="75FBA082" w14:textId="336FE79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14:paraId="5149815A" w14:textId="2003B97C"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10</w:t>
            </w:r>
          </w:p>
        </w:tc>
      </w:tr>
      <w:tr w:rsidR="004E2542" w:rsidRPr="00840997" w14:paraId="4AA3A32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CBA29"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43E9814" w14:textId="5F5E42C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105D014C" w14:textId="4121D12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14:paraId="5B0785C4" w14:textId="5D93512F"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10</w:t>
            </w:r>
          </w:p>
        </w:tc>
      </w:tr>
      <w:tr w:rsidR="004E2542" w:rsidRPr="00840997" w14:paraId="6FE0DB2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68E59"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07F9FE2" w14:textId="1EF44B3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2B2579BF" w14:textId="55179B54"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57BC5A4B" w14:textId="0009231C"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10</w:t>
            </w:r>
          </w:p>
        </w:tc>
      </w:tr>
      <w:tr w:rsidR="004E2542" w:rsidRPr="00840997" w14:paraId="72A7930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43E380"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77B5CDF" w14:textId="2C65C1E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2A6B9C5" w14:textId="1B463F5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46</w:t>
            </w:r>
          </w:p>
        </w:tc>
        <w:tc>
          <w:tcPr>
            <w:tcW w:w="0" w:type="auto"/>
            <w:tcBorders>
              <w:top w:val="nil"/>
              <w:left w:val="nil"/>
              <w:bottom w:val="single" w:sz="4" w:space="0" w:color="auto"/>
              <w:right w:val="single" w:sz="4" w:space="0" w:color="auto"/>
            </w:tcBorders>
            <w:shd w:val="clear" w:color="auto" w:fill="auto"/>
            <w:vAlign w:val="center"/>
            <w:hideMark/>
          </w:tcPr>
          <w:p w14:paraId="51317D7A" w14:textId="327F82D1"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11</w:t>
            </w:r>
          </w:p>
        </w:tc>
      </w:tr>
      <w:tr w:rsidR="004E2542" w:rsidRPr="00840997" w14:paraId="36F9FD9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C05EFE"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6C08FC08" w14:textId="7C5AA2DC"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59</w:t>
            </w:r>
          </w:p>
        </w:tc>
        <w:tc>
          <w:tcPr>
            <w:tcW w:w="0" w:type="auto"/>
            <w:tcBorders>
              <w:top w:val="nil"/>
              <w:left w:val="nil"/>
              <w:bottom w:val="single" w:sz="4" w:space="0" w:color="auto"/>
              <w:right w:val="single" w:sz="4" w:space="0" w:color="auto"/>
            </w:tcBorders>
            <w:shd w:val="clear" w:color="auto" w:fill="auto"/>
            <w:vAlign w:val="center"/>
            <w:hideMark/>
          </w:tcPr>
          <w:p w14:paraId="2FB99CDE" w14:textId="3180946A"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7EC3C218" w14:textId="04E3EEBA"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12</w:t>
            </w:r>
          </w:p>
        </w:tc>
      </w:tr>
      <w:tr w:rsidR="004E2542" w:rsidRPr="00840997" w14:paraId="2495FBE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17E6A"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5DB8113" w14:textId="5CC7E6F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20F38434" w14:textId="0819C8EE"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48</w:t>
            </w:r>
          </w:p>
        </w:tc>
        <w:tc>
          <w:tcPr>
            <w:tcW w:w="0" w:type="auto"/>
            <w:tcBorders>
              <w:top w:val="nil"/>
              <w:left w:val="nil"/>
              <w:bottom w:val="single" w:sz="4" w:space="0" w:color="auto"/>
              <w:right w:val="single" w:sz="4" w:space="0" w:color="auto"/>
            </w:tcBorders>
            <w:shd w:val="clear" w:color="auto" w:fill="auto"/>
            <w:vAlign w:val="center"/>
            <w:hideMark/>
          </w:tcPr>
          <w:p w14:paraId="3923919D" w14:textId="1B088103"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12</w:t>
            </w:r>
          </w:p>
        </w:tc>
      </w:tr>
      <w:tr w:rsidR="004E2542" w:rsidRPr="00840997" w14:paraId="5CD893D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D3B16"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30008BFE" w14:textId="137727A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62</w:t>
            </w:r>
          </w:p>
        </w:tc>
        <w:tc>
          <w:tcPr>
            <w:tcW w:w="0" w:type="auto"/>
            <w:tcBorders>
              <w:top w:val="nil"/>
              <w:left w:val="nil"/>
              <w:bottom w:val="single" w:sz="4" w:space="0" w:color="auto"/>
              <w:right w:val="single" w:sz="4" w:space="0" w:color="auto"/>
            </w:tcBorders>
            <w:shd w:val="clear" w:color="auto" w:fill="auto"/>
            <w:vAlign w:val="center"/>
            <w:hideMark/>
          </w:tcPr>
          <w:p w14:paraId="20075050" w14:textId="47C40AD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14:paraId="53A0DA03" w14:textId="4CFCCE45" w:rsidR="004E2542" w:rsidRPr="00C94231" w:rsidRDefault="00E4725B"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13</w:t>
            </w:r>
          </w:p>
        </w:tc>
      </w:tr>
      <w:tr w:rsidR="004E2542" w:rsidRPr="00840997" w14:paraId="6A372A3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C3E0C"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19D5533D" w14:textId="7E01F21E"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64</w:t>
            </w:r>
          </w:p>
        </w:tc>
        <w:tc>
          <w:tcPr>
            <w:tcW w:w="0" w:type="auto"/>
            <w:tcBorders>
              <w:top w:val="nil"/>
              <w:left w:val="nil"/>
              <w:bottom w:val="single" w:sz="4" w:space="0" w:color="auto"/>
              <w:right w:val="single" w:sz="4" w:space="0" w:color="auto"/>
            </w:tcBorders>
            <w:shd w:val="clear" w:color="auto" w:fill="auto"/>
            <w:vAlign w:val="center"/>
            <w:hideMark/>
          </w:tcPr>
          <w:p w14:paraId="27E70ED2" w14:textId="4F6B30CF"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63068F3" w14:textId="2DE231D9"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4</w:t>
            </w:r>
          </w:p>
        </w:tc>
      </w:tr>
      <w:tr w:rsidR="004E2542" w:rsidRPr="00840997" w14:paraId="2A31453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C3894"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29F37E7A" w14:textId="61A984B2"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7D47D9B2" w14:textId="70C8DA8C"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51</w:t>
            </w:r>
          </w:p>
        </w:tc>
        <w:tc>
          <w:tcPr>
            <w:tcW w:w="0" w:type="auto"/>
            <w:tcBorders>
              <w:top w:val="nil"/>
              <w:left w:val="nil"/>
              <w:bottom w:val="single" w:sz="4" w:space="0" w:color="auto"/>
              <w:right w:val="single" w:sz="4" w:space="0" w:color="auto"/>
            </w:tcBorders>
            <w:shd w:val="clear" w:color="auto" w:fill="auto"/>
            <w:vAlign w:val="center"/>
            <w:hideMark/>
          </w:tcPr>
          <w:p w14:paraId="48777787" w14:textId="4A107A85"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4</w:t>
            </w:r>
          </w:p>
        </w:tc>
      </w:tr>
      <w:tr w:rsidR="004E2542" w:rsidRPr="00840997" w14:paraId="288FC48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A3523"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71562D9" w14:textId="2887860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67</w:t>
            </w:r>
          </w:p>
        </w:tc>
        <w:tc>
          <w:tcPr>
            <w:tcW w:w="0" w:type="auto"/>
            <w:tcBorders>
              <w:top w:val="nil"/>
              <w:left w:val="nil"/>
              <w:bottom w:val="single" w:sz="4" w:space="0" w:color="auto"/>
              <w:right w:val="single" w:sz="4" w:space="0" w:color="auto"/>
            </w:tcBorders>
            <w:shd w:val="clear" w:color="auto" w:fill="auto"/>
            <w:vAlign w:val="center"/>
            <w:hideMark/>
          </w:tcPr>
          <w:p w14:paraId="4A7DDE39" w14:textId="7EB04C2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14:paraId="59C2FDCF" w14:textId="296B50B0"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5</w:t>
            </w:r>
          </w:p>
        </w:tc>
      </w:tr>
      <w:tr w:rsidR="004E2542" w:rsidRPr="00840997" w14:paraId="376535A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2DF62"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07F08DDE" w14:textId="6E7C351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68</w:t>
            </w:r>
          </w:p>
        </w:tc>
        <w:tc>
          <w:tcPr>
            <w:tcW w:w="0" w:type="auto"/>
            <w:tcBorders>
              <w:top w:val="nil"/>
              <w:left w:val="nil"/>
              <w:bottom w:val="single" w:sz="4" w:space="0" w:color="auto"/>
              <w:right w:val="single" w:sz="4" w:space="0" w:color="auto"/>
            </w:tcBorders>
            <w:shd w:val="clear" w:color="auto" w:fill="auto"/>
            <w:vAlign w:val="center"/>
            <w:hideMark/>
          </w:tcPr>
          <w:p w14:paraId="327F3A44" w14:textId="5B9F87B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14:paraId="55EB1A85" w14:textId="3A54A76A"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5</w:t>
            </w:r>
          </w:p>
        </w:tc>
      </w:tr>
      <w:tr w:rsidR="004E2542" w:rsidRPr="00840997" w14:paraId="34007DA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869F7"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6395ECD7" w14:textId="66805B3C"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14:paraId="09ABD238" w14:textId="7041E73F"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1FAC6737" w14:textId="1B79E6EC"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6</w:t>
            </w:r>
          </w:p>
        </w:tc>
      </w:tr>
      <w:tr w:rsidR="004E2542" w:rsidRPr="00840997" w14:paraId="1B1340E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12CE3"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0683C34E" w14:textId="6AFC532E"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07E83BB7" w14:textId="67589D5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73478DAE" w14:textId="4CA2891D"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7</w:t>
            </w:r>
          </w:p>
        </w:tc>
      </w:tr>
      <w:tr w:rsidR="004E2542" w:rsidRPr="00840997" w14:paraId="6D8022E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CA42C"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1622FAD0" w14:textId="51300EF8"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73</w:t>
            </w:r>
          </w:p>
        </w:tc>
        <w:tc>
          <w:tcPr>
            <w:tcW w:w="0" w:type="auto"/>
            <w:tcBorders>
              <w:top w:val="nil"/>
              <w:left w:val="nil"/>
              <w:bottom w:val="single" w:sz="4" w:space="0" w:color="auto"/>
              <w:right w:val="single" w:sz="4" w:space="0" w:color="auto"/>
            </w:tcBorders>
            <w:shd w:val="clear" w:color="auto" w:fill="auto"/>
            <w:vAlign w:val="center"/>
            <w:hideMark/>
          </w:tcPr>
          <w:p w14:paraId="56FCB456" w14:textId="7DFCDDE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14:paraId="379F189D" w14:textId="5E35BECE"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E4725B" w:rsidRPr="00C94231">
              <w:rPr>
                <w:rFonts w:ascii="Segoe UI" w:eastAsia="Times New Roman" w:hAnsi="Segoe UI" w:cs="Segoe UI"/>
                <w:sz w:val="22"/>
                <w:lang w:eastAsia="ru-RU"/>
              </w:rPr>
              <w:t>7</w:t>
            </w:r>
          </w:p>
        </w:tc>
      </w:tr>
      <w:tr w:rsidR="004E2542" w:rsidRPr="00840997" w14:paraId="7CFE81D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C849B7"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09C0E21A" w14:textId="0A6DBB18"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75</w:t>
            </w:r>
          </w:p>
        </w:tc>
        <w:tc>
          <w:tcPr>
            <w:tcW w:w="0" w:type="auto"/>
            <w:tcBorders>
              <w:top w:val="nil"/>
              <w:left w:val="nil"/>
              <w:bottom w:val="single" w:sz="4" w:space="0" w:color="auto"/>
              <w:right w:val="single" w:sz="4" w:space="0" w:color="auto"/>
            </w:tcBorders>
            <w:shd w:val="clear" w:color="auto" w:fill="auto"/>
            <w:vAlign w:val="center"/>
            <w:hideMark/>
          </w:tcPr>
          <w:p w14:paraId="47AEB325" w14:textId="0C646C7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41B7905" w14:textId="0800882C"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C94231" w:rsidRPr="00C94231">
              <w:rPr>
                <w:rFonts w:ascii="Segoe UI" w:eastAsia="Times New Roman" w:hAnsi="Segoe UI" w:cs="Segoe UI"/>
                <w:sz w:val="22"/>
                <w:lang w:eastAsia="ru-RU"/>
              </w:rPr>
              <w:t>8</w:t>
            </w:r>
          </w:p>
        </w:tc>
      </w:tr>
      <w:tr w:rsidR="004E2542" w:rsidRPr="00840997" w14:paraId="4AFCC57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80AD1"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7753DB8C" w14:textId="0620D6EA"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671A9214" w14:textId="14E11CDA"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58</w:t>
            </w:r>
          </w:p>
        </w:tc>
        <w:tc>
          <w:tcPr>
            <w:tcW w:w="0" w:type="auto"/>
            <w:tcBorders>
              <w:top w:val="nil"/>
              <w:left w:val="nil"/>
              <w:bottom w:val="single" w:sz="4" w:space="0" w:color="auto"/>
              <w:right w:val="single" w:sz="4" w:space="0" w:color="auto"/>
            </w:tcBorders>
            <w:shd w:val="clear" w:color="auto" w:fill="auto"/>
            <w:vAlign w:val="center"/>
            <w:hideMark/>
          </w:tcPr>
          <w:p w14:paraId="0162EBCD" w14:textId="71385D01"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C94231" w:rsidRPr="00C94231">
              <w:rPr>
                <w:rFonts w:ascii="Segoe UI" w:eastAsia="Times New Roman" w:hAnsi="Segoe UI" w:cs="Segoe UI"/>
                <w:sz w:val="22"/>
                <w:lang w:eastAsia="ru-RU"/>
              </w:rPr>
              <w:t>8</w:t>
            </w:r>
          </w:p>
        </w:tc>
      </w:tr>
      <w:tr w:rsidR="004E2542" w:rsidRPr="00840997" w14:paraId="660B26D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0C764"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105E261E" w14:textId="40B0E658"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78</w:t>
            </w:r>
          </w:p>
        </w:tc>
        <w:tc>
          <w:tcPr>
            <w:tcW w:w="0" w:type="auto"/>
            <w:tcBorders>
              <w:top w:val="nil"/>
              <w:left w:val="nil"/>
              <w:bottom w:val="single" w:sz="4" w:space="0" w:color="auto"/>
              <w:right w:val="single" w:sz="4" w:space="0" w:color="auto"/>
            </w:tcBorders>
            <w:shd w:val="clear" w:color="auto" w:fill="auto"/>
            <w:vAlign w:val="center"/>
            <w:hideMark/>
          </w:tcPr>
          <w:p w14:paraId="06E8F7C3" w14:textId="32DB04D2"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59</w:t>
            </w:r>
          </w:p>
        </w:tc>
        <w:tc>
          <w:tcPr>
            <w:tcW w:w="0" w:type="auto"/>
            <w:tcBorders>
              <w:top w:val="nil"/>
              <w:left w:val="nil"/>
              <w:bottom w:val="single" w:sz="4" w:space="0" w:color="auto"/>
              <w:right w:val="single" w:sz="4" w:space="0" w:color="auto"/>
            </w:tcBorders>
            <w:shd w:val="clear" w:color="auto" w:fill="auto"/>
            <w:vAlign w:val="center"/>
            <w:hideMark/>
          </w:tcPr>
          <w:p w14:paraId="3275A36C" w14:textId="466EEB52"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C94231" w:rsidRPr="00C94231">
              <w:rPr>
                <w:rFonts w:ascii="Segoe UI" w:eastAsia="Times New Roman" w:hAnsi="Segoe UI" w:cs="Segoe UI"/>
                <w:sz w:val="22"/>
                <w:lang w:eastAsia="ru-RU"/>
              </w:rPr>
              <w:t>9</w:t>
            </w:r>
          </w:p>
        </w:tc>
      </w:tr>
      <w:tr w:rsidR="004E2542" w:rsidRPr="00840997" w14:paraId="2A20274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D3628"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45737DA3" w14:textId="0BB3A76C"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79</w:t>
            </w:r>
          </w:p>
        </w:tc>
        <w:tc>
          <w:tcPr>
            <w:tcW w:w="0" w:type="auto"/>
            <w:tcBorders>
              <w:top w:val="nil"/>
              <w:left w:val="nil"/>
              <w:bottom w:val="single" w:sz="4" w:space="0" w:color="auto"/>
              <w:right w:val="single" w:sz="4" w:space="0" w:color="auto"/>
            </w:tcBorders>
            <w:shd w:val="clear" w:color="auto" w:fill="auto"/>
            <w:vAlign w:val="center"/>
            <w:hideMark/>
          </w:tcPr>
          <w:p w14:paraId="7AA7BFA3" w14:textId="036FC5CE"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106FBFDC" w14:textId="345BC8AB" w:rsidR="004E2542" w:rsidRPr="00C94231" w:rsidRDefault="004E2542"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1</w:t>
            </w:r>
            <w:r w:rsidR="00C94231" w:rsidRPr="00C94231">
              <w:rPr>
                <w:rFonts w:ascii="Segoe UI" w:eastAsia="Times New Roman" w:hAnsi="Segoe UI" w:cs="Segoe UI"/>
                <w:sz w:val="22"/>
                <w:lang w:eastAsia="ru-RU"/>
              </w:rPr>
              <w:t>9</w:t>
            </w:r>
          </w:p>
        </w:tc>
      </w:tr>
      <w:tr w:rsidR="004E2542" w:rsidRPr="00840997" w14:paraId="7B8EF65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F85CB"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530C7CA9" w14:textId="0AC6108C"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81</w:t>
            </w:r>
          </w:p>
        </w:tc>
        <w:tc>
          <w:tcPr>
            <w:tcW w:w="0" w:type="auto"/>
            <w:tcBorders>
              <w:top w:val="nil"/>
              <w:left w:val="nil"/>
              <w:bottom w:val="single" w:sz="4" w:space="0" w:color="auto"/>
              <w:right w:val="single" w:sz="4" w:space="0" w:color="auto"/>
            </w:tcBorders>
            <w:shd w:val="clear" w:color="auto" w:fill="auto"/>
            <w:vAlign w:val="center"/>
            <w:hideMark/>
          </w:tcPr>
          <w:p w14:paraId="211736EA" w14:textId="3C75D4F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61</w:t>
            </w:r>
          </w:p>
        </w:tc>
        <w:tc>
          <w:tcPr>
            <w:tcW w:w="0" w:type="auto"/>
            <w:tcBorders>
              <w:top w:val="nil"/>
              <w:left w:val="nil"/>
              <w:bottom w:val="single" w:sz="4" w:space="0" w:color="auto"/>
              <w:right w:val="single" w:sz="4" w:space="0" w:color="auto"/>
            </w:tcBorders>
            <w:shd w:val="clear" w:color="auto" w:fill="auto"/>
            <w:vAlign w:val="center"/>
            <w:hideMark/>
          </w:tcPr>
          <w:p w14:paraId="12A2687B" w14:textId="3BC82E88" w:rsidR="004E2542" w:rsidRPr="00C94231" w:rsidRDefault="00C94231"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20</w:t>
            </w:r>
          </w:p>
        </w:tc>
      </w:tr>
      <w:tr w:rsidR="004E2542" w:rsidRPr="00840997" w14:paraId="61E7C2F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8E837D"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14571852" w14:textId="6A74D420"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83</w:t>
            </w:r>
          </w:p>
        </w:tc>
        <w:tc>
          <w:tcPr>
            <w:tcW w:w="0" w:type="auto"/>
            <w:tcBorders>
              <w:top w:val="nil"/>
              <w:left w:val="nil"/>
              <w:bottom w:val="single" w:sz="4" w:space="0" w:color="auto"/>
              <w:right w:val="single" w:sz="4" w:space="0" w:color="auto"/>
            </w:tcBorders>
            <w:shd w:val="clear" w:color="auto" w:fill="auto"/>
            <w:vAlign w:val="center"/>
            <w:hideMark/>
          </w:tcPr>
          <w:p w14:paraId="6C4CC752" w14:textId="4C1B1B6B"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62</w:t>
            </w:r>
          </w:p>
        </w:tc>
        <w:tc>
          <w:tcPr>
            <w:tcW w:w="0" w:type="auto"/>
            <w:tcBorders>
              <w:top w:val="nil"/>
              <w:left w:val="nil"/>
              <w:bottom w:val="single" w:sz="4" w:space="0" w:color="auto"/>
              <w:right w:val="single" w:sz="4" w:space="0" w:color="auto"/>
            </w:tcBorders>
            <w:shd w:val="clear" w:color="auto" w:fill="auto"/>
            <w:vAlign w:val="center"/>
            <w:hideMark/>
          </w:tcPr>
          <w:p w14:paraId="58878435" w14:textId="3B600038" w:rsidR="004E2542" w:rsidRPr="00C94231" w:rsidRDefault="00C94231"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21</w:t>
            </w:r>
          </w:p>
        </w:tc>
      </w:tr>
      <w:tr w:rsidR="004E2542" w:rsidRPr="00840997" w14:paraId="6053155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046AB"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lastRenderedPageBreak/>
              <w:t>-20</w:t>
            </w:r>
          </w:p>
        </w:tc>
        <w:tc>
          <w:tcPr>
            <w:tcW w:w="0" w:type="auto"/>
            <w:tcBorders>
              <w:top w:val="nil"/>
              <w:left w:val="nil"/>
              <w:bottom w:val="single" w:sz="4" w:space="0" w:color="auto"/>
              <w:right w:val="single" w:sz="4" w:space="0" w:color="auto"/>
            </w:tcBorders>
            <w:shd w:val="clear" w:color="auto" w:fill="auto"/>
            <w:vAlign w:val="center"/>
            <w:hideMark/>
          </w:tcPr>
          <w:p w14:paraId="3E13D108" w14:textId="4997FE22"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84</w:t>
            </w:r>
          </w:p>
        </w:tc>
        <w:tc>
          <w:tcPr>
            <w:tcW w:w="0" w:type="auto"/>
            <w:tcBorders>
              <w:top w:val="nil"/>
              <w:left w:val="nil"/>
              <w:bottom w:val="single" w:sz="4" w:space="0" w:color="auto"/>
              <w:right w:val="single" w:sz="4" w:space="0" w:color="auto"/>
            </w:tcBorders>
            <w:shd w:val="clear" w:color="auto" w:fill="auto"/>
            <w:vAlign w:val="center"/>
            <w:hideMark/>
          </w:tcPr>
          <w:p w14:paraId="1947019E" w14:textId="366E7C6A"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14:paraId="5415B87A" w14:textId="4710BF1E" w:rsidR="004E2542" w:rsidRPr="00C94231" w:rsidRDefault="00C94231"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21</w:t>
            </w:r>
          </w:p>
        </w:tc>
      </w:tr>
      <w:tr w:rsidR="004E2542" w:rsidRPr="00840997" w14:paraId="13C2880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7399E"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091A6261" w14:textId="5BC64ADD"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86</w:t>
            </w:r>
          </w:p>
        </w:tc>
        <w:tc>
          <w:tcPr>
            <w:tcW w:w="0" w:type="auto"/>
            <w:tcBorders>
              <w:top w:val="nil"/>
              <w:left w:val="nil"/>
              <w:bottom w:val="single" w:sz="4" w:space="0" w:color="auto"/>
              <w:right w:val="single" w:sz="4" w:space="0" w:color="auto"/>
            </w:tcBorders>
            <w:shd w:val="clear" w:color="auto" w:fill="auto"/>
            <w:vAlign w:val="center"/>
            <w:hideMark/>
          </w:tcPr>
          <w:p w14:paraId="543CE001" w14:textId="2518866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64</w:t>
            </w:r>
          </w:p>
        </w:tc>
        <w:tc>
          <w:tcPr>
            <w:tcW w:w="0" w:type="auto"/>
            <w:tcBorders>
              <w:top w:val="nil"/>
              <w:left w:val="nil"/>
              <w:bottom w:val="single" w:sz="4" w:space="0" w:color="auto"/>
              <w:right w:val="single" w:sz="4" w:space="0" w:color="auto"/>
            </w:tcBorders>
            <w:shd w:val="clear" w:color="auto" w:fill="auto"/>
            <w:vAlign w:val="center"/>
            <w:hideMark/>
          </w:tcPr>
          <w:p w14:paraId="3E6A6C1E" w14:textId="1ABFE4D2" w:rsidR="004E2542" w:rsidRPr="00C94231" w:rsidRDefault="00C94231"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22</w:t>
            </w:r>
          </w:p>
        </w:tc>
      </w:tr>
      <w:tr w:rsidR="004E2542" w:rsidRPr="00840997" w14:paraId="0F4DC5A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83E52" w14:textId="77777777"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70AB8CDA" w14:textId="03406954"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87</w:t>
            </w:r>
          </w:p>
        </w:tc>
        <w:tc>
          <w:tcPr>
            <w:tcW w:w="0" w:type="auto"/>
            <w:tcBorders>
              <w:top w:val="nil"/>
              <w:left w:val="nil"/>
              <w:bottom w:val="single" w:sz="4" w:space="0" w:color="auto"/>
              <w:right w:val="single" w:sz="4" w:space="0" w:color="auto"/>
            </w:tcBorders>
            <w:shd w:val="clear" w:color="auto" w:fill="auto"/>
            <w:vAlign w:val="center"/>
            <w:hideMark/>
          </w:tcPr>
          <w:p w14:paraId="004788D3" w14:textId="23456279" w:rsidR="004E2542" w:rsidRPr="00840997" w:rsidRDefault="004E2542" w:rsidP="004E2542">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358C36B" w14:textId="6D6FFA74" w:rsidR="004E2542" w:rsidRPr="00C94231" w:rsidRDefault="00C94231" w:rsidP="004E2542">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22</w:t>
            </w:r>
          </w:p>
        </w:tc>
      </w:tr>
      <w:tr w:rsidR="007E6A5D" w:rsidRPr="00840997" w14:paraId="7C8B9F7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3669D"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58A4668E" w14:textId="3E737F73"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5FF4767" w14:textId="6FC8D64C"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66</w:t>
            </w:r>
          </w:p>
        </w:tc>
        <w:tc>
          <w:tcPr>
            <w:tcW w:w="0" w:type="auto"/>
            <w:tcBorders>
              <w:top w:val="nil"/>
              <w:left w:val="nil"/>
              <w:bottom w:val="single" w:sz="4" w:space="0" w:color="auto"/>
              <w:right w:val="single" w:sz="4" w:space="0" w:color="auto"/>
            </w:tcBorders>
            <w:shd w:val="clear" w:color="auto" w:fill="auto"/>
            <w:vAlign w:val="center"/>
            <w:hideMark/>
          </w:tcPr>
          <w:p w14:paraId="1D6310E3" w14:textId="0A864470" w:rsidR="007E6A5D" w:rsidRPr="00C94231" w:rsidRDefault="00C94231"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23</w:t>
            </w:r>
          </w:p>
        </w:tc>
      </w:tr>
      <w:tr w:rsidR="007E6A5D" w:rsidRPr="00840997" w14:paraId="0699DBB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1919E"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06EC17C5" w14:textId="7CF0704E"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14:paraId="2A588AFA" w14:textId="7C50ABC1"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67</w:t>
            </w:r>
          </w:p>
        </w:tc>
        <w:tc>
          <w:tcPr>
            <w:tcW w:w="0" w:type="auto"/>
            <w:tcBorders>
              <w:top w:val="nil"/>
              <w:left w:val="nil"/>
              <w:bottom w:val="single" w:sz="4" w:space="0" w:color="auto"/>
              <w:right w:val="single" w:sz="4" w:space="0" w:color="auto"/>
            </w:tcBorders>
            <w:shd w:val="clear" w:color="auto" w:fill="auto"/>
            <w:vAlign w:val="center"/>
            <w:hideMark/>
          </w:tcPr>
          <w:p w14:paraId="21D86B52" w14:textId="260D414F" w:rsidR="007E6A5D" w:rsidRPr="00C94231" w:rsidRDefault="00C94231"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23</w:t>
            </w:r>
          </w:p>
        </w:tc>
      </w:tr>
      <w:tr w:rsidR="007E6A5D" w:rsidRPr="00840997" w14:paraId="76FAFB9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8FCF47"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430FCD08" w14:textId="3E53042D"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92</w:t>
            </w:r>
          </w:p>
        </w:tc>
        <w:tc>
          <w:tcPr>
            <w:tcW w:w="0" w:type="auto"/>
            <w:tcBorders>
              <w:top w:val="nil"/>
              <w:left w:val="nil"/>
              <w:bottom w:val="single" w:sz="4" w:space="0" w:color="auto"/>
              <w:right w:val="single" w:sz="4" w:space="0" w:color="auto"/>
            </w:tcBorders>
            <w:shd w:val="clear" w:color="auto" w:fill="auto"/>
            <w:vAlign w:val="center"/>
            <w:hideMark/>
          </w:tcPr>
          <w:p w14:paraId="50397782" w14:textId="541272EB"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68</w:t>
            </w:r>
          </w:p>
        </w:tc>
        <w:tc>
          <w:tcPr>
            <w:tcW w:w="0" w:type="auto"/>
            <w:tcBorders>
              <w:top w:val="nil"/>
              <w:left w:val="nil"/>
              <w:bottom w:val="single" w:sz="4" w:space="0" w:color="auto"/>
              <w:right w:val="single" w:sz="4" w:space="0" w:color="auto"/>
            </w:tcBorders>
            <w:shd w:val="clear" w:color="auto" w:fill="auto"/>
            <w:vAlign w:val="center"/>
            <w:hideMark/>
          </w:tcPr>
          <w:p w14:paraId="47AA9AA1" w14:textId="11C12C42" w:rsidR="007E6A5D" w:rsidRPr="00C94231" w:rsidRDefault="00C94231"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24</w:t>
            </w:r>
          </w:p>
        </w:tc>
      </w:tr>
      <w:tr w:rsidR="007E6A5D" w:rsidRPr="00840997" w14:paraId="7664601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389CF"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581A80AC" w14:textId="72EE457E"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93</w:t>
            </w:r>
          </w:p>
        </w:tc>
        <w:tc>
          <w:tcPr>
            <w:tcW w:w="0" w:type="auto"/>
            <w:tcBorders>
              <w:top w:val="nil"/>
              <w:left w:val="nil"/>
              <w:bottom w:val="single" w:sz="4" w:space="0" w:color="auto"/>
              <w:right w:val="single" w:sz="4" w:space="0" w:color="auto"/>
            </w:tcBorders>
            <w:shd w:val="clear" w:color="auto" w:fill="auto"/>
            <w:vAlign w:val="center"/>
            <w:hideMark/>
          </w:tcPr>
          <w:p w14:paraId="0BC7225A" w14:textId="025AC5AE"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69</w:t>
            </w:r>
          </w:p>
        </w:tc>
        <w:tc>
          <w:tcPr>
            <w:tcW w:w="0" w:type="auto"/>
            <w:tcBorders>
              <w:top w:val="nil"/>
              <w:left w:val="nil"/>
              <w:bottom w:val="single" w:sz="4" w:space="0" w:color="auto"/>
              <w:right w:val="single" w:sz="4" w:space="0" w:color="auto"/>
            </w:tcBorders>
            <w:shd w:val="clear" w:color="auto" w:fill="auto"/>
            <w:vAlign w:val="center"/>
            <w:hideMark/>
          </w:tcPr>
          <w:p w14:paraId="717D7E54" w14:textId="4D980E27" w:rsidR="007E6A5D" w:rsidRPr="00C94231" w:rsidRDefault="00C94231"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24</w:t>
            </w:r>
          </w:p>
        </w:tc>
      </w:tr>
      <w:tr w:rsidR="007E6A5D" w:rsidRPr="00840997" w14:paraId="26B2FE5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C72AB3" w14:textId="77777777" w:rsidR="007E6A5D" w:rsidRPr="00840997" w:rsidRDefault="007E6A5D"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0ABDCE80" w14:textId="13BF9598"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95</w:t>
            </w:r>
          </w:p>
        </w:tc>
        <w:tc>
          <w:tcPr>
            <w:tcW w:w="0" w:type="auto"/>
            <w:tcBorders>
              <w:top w:val="nil"/>
              <w:left w:val="nil"/>
              <w:bottom w:val="single" w:sz="4" w:space="0" w:color="auto"/>
              <w:right w:val="single" w:sz="4" w:space="0" w:color="auto"/>
            </w:tcBorders>
            <w:shd w:val="clear" w:color="auto" w:fill="auto"/>
            <w:vAlign w:val="center"/>
            <w:hideMark/>
          </w:tcPr>
          <w:p w14:paraId="2EA7C431" w14:textId="4800A33E" w:rsidR="007E6A5D" w:rsidRPr="00840997" w:rsidRDefault="004E2542" w:rsidP="007E6A5D">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14:paraId="751E4E69" w14:textId="50CB0F54" w:rsidR="007E6A5D" w:rsidRPr="00C94231" w:rsidRDefault="00C94231" w:rsidP="007E6A5D">
            <w:pPr>
              <w:jc w:val="center"/>
              <w:rPr>
                <w:rFonts w:ascii="Segoe UI" w:eastAsia="Times New Roman" w:hAnsi="Segoe UI" w:cs="Segoe UI"/>
                <w:sz w:val="22"/>
                <w:lang w:eastAsia="ru-RU"/>
              </w:rPr>
            </w:pPr>
            <w:r w:rsidRPr="00C94231">
              <w:rPr>
                <w:rFonts w:ascii="Segoe UI" w:eastAsia="Times New Roman" w:hAnsi="Segoe UI" w:cs="Segoe UI"/>
                <w:sz w:val="22"/>
                <w:lang w:eastAsia="ru-RU"/>
              </w:rPr>
              <w:t>25</w:t>
            </w:r>
          </w:p>
        </w:tc>
      </w:tr>
    </w:tbl>
    <w:p w14:paraId="7FCD92EF" w14:textId="71E5B8AA" w:rsidR="00271221" w:rsidRDefault="00271221" w:rsidP="00F87D15">
      <w:pPr>
        <w:pStyle w:val="afffffffb"/>
      </w:pPr>
      <w:bookmarkStart w:id="79" w:name="_Toc162259146"/>
      <w:bookmarkStart w:id="80" w:name="_Toc165985032"/>
      <w:r w:rsidRPr="003B7BFC">
        <w:t xml:space="preserve">Таблица </w:t>
      </w:r>
      <w:r w:rsidRPr="003B7BFC">
        <w:rPr>
          <w:noProof/>
        </w:rPr>
        <w:fldChar w:fldCharType="begin"/>
      </w:r>
      <w:r w:rsidRPr="003B7BFC">
        <w:rPr>
          <w:noProof/>
        </w:rPr>
        <w:instrText xml:space="preserve"> SEQ Таблица \* ARABIC </w:instrText>
      </w:r>
      <w:r w:rsidRPr="003B7BFC">
        <w:rPr>
          <w:noProof/>
        </w:rPr>
        <w:fldChar w:fldCharType="separate"/>
      </w:r>
      <w:r w:rsidR="00C83B43">
        <w:rPr>
          <w:noProof/>
        </w:rPr>
        <w:t>9</w:t>
      </w:r>
      <w:r w:rsidRPr="003B7BFC">
        <w:rPr>
          <w:noProof/>
        </w:rPr>
        <w:fldChar w:fldCharType="end"/>
      </w:r>
      <w:r w:rsidRPr="003B7BFC">
        <w:t xml:space="preserve"> – Температурный график БМК</w:t>
      </w:r>
      <w:r>
        <w:t>-6 (ул. Пушная, 2)</w:t>
      </w:r>
    </w:p>
    <w:tbl>
      <w:tblPr>
        <w:tblW w:w="0" w:type="auto"/>
        <w:tblLook w:val="04A0" w:firstRow="1" w:lastRow="0" w:firstColumn="1" w:lastColumn="0" w:noHBand="0" w:noVBand="1"/>
      </w:tblPr>
      <w:tblGrid>
        <w:gridCol w:w="3041"/>
        <w:gridCol w:w="2840"/>
        <w:gridCol w:w="2947"/>
        <w:gridCol w:w="1367"/>
      </w:tblGrid>
      <w:tr w:rsidR="00271221" w:rsidRPr="00840997" w14:paraId="69FACC90"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172495" w14:textId="77777777" w:rsidR="00271221" w:rsidRPr="00840997" w:rsidRDefault="00271221"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E37273" w14:textId="77777777" w:rsidR="00271221" w:rsidRPr="00840997" w:rsidRDefault="00271221"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AA653D" w14:textId="77777777" w:rsidR="00271221" w:rsidRPr="00840997" w:rsidRDefault="00271221"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FACF99" w14:textId="77777777" w:rsidR="00271221" w:rsidRPr="00840997" w:rsidRDefault="00271221"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Перепад, °С</w:t>
            </w:r>
          </w:p>
        </w:tc>
      </w:tr>
      <w:tr w:rsidR="00715D0C" w:rsidRPr="00840997" w14:paraId="578D283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6A20D"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2903C296" w14:textId="39A9806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10"/>
                <w:sz w:val="22"/>
              </w:rPr>
              <w:t>40</w:t>
            </w:r>
          </w:p>
        </w:tc>
        <w:tc>
          <w:tcPr>
            <w:tcW w:w="0" w:type="auto"/>
            <w:tcBorders>
              <w:top w:val="nil"/>
              <w:left w:val="nil"/>
              <w:bottom w:val="single" w:sz="4" w:space="0" w:color="auto"/>
              <w:right w:val="single" w:sz="4" w:space="0" w:color="auto"/>
            </w:tcBorders>
            <w:shd w:val="clear" w:color="auto" w:fill="auto"/>
            <w:hideMark/>
          </w:tcPr>
          <w:p w14:paraId="104CC39F" w14:textId="00D9D22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w w:val="105"/>
                <w:sz w:val="22"/>
              </w:rPr>
              <w:t>34,5</w:t>
            </w:r>
          </w:p>
        </w:tc>
        <w:tc>
          <w:tcPr>
            <w:tcW w:w="0" w:type="auto"/>
            <w:tcBorders>
              <w:top w:val="nil"/>
              <w:left w:val="nil"/>
              <w:bottom w:val="single" w:sz="4" w:space="0" w:color="auto"/>
              <w:right w:val="single" w:sz="4" w:space="0" w:color="auto"/>
            </w:tcBorders>
            <w:shd w:val="clear" w:color="auto" w:fill="auto"/>
            <w:vAlign w:val="center"/>
            <w:hideMark/>
          </w:tcPr>
          <w:p w14:paraId="6BF9570B" w14:textId="3727AAB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5,5</w:t>
            </w:r>
          </w:p>
        </w:tc>
      </w:tr>
      <w:tr w:rsidR="00715D0C" w:rsidRPr="00840997" w14:paraId="4AE96C1D"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DDE6A"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0F5A6712" w14:textId="6E3D2A2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24244"/>
                <w:spacing w:val="-4"/>
                <w:w w:val="110"/>
                <w:sz w:val="22"/>
              </w:rPr>
              <w:t>41,8</w:t>
            </w:r>
          </w:p>
        </w:tc>
        <w:tc>
          <w:tcPr>
            <w:tcW w:w="0" w:type="auto"/>
            <w:tcBorders>
              <w:top w:val="nil"/>
              <w:left w:val="nil"/>
              <w:bottom w:val="single" w:sz="4" w:space="0" w:color="auto"/>
              <w:right w:val="single" w:sz="4" w:space="0" w:color="auto"/>
            </w:tcBorders>
            <w:shd w:val="clear" w:color="auto" w:fill="auto"/>
            <w:hideMark/>
          </w:tcPr>
          <w:p w14:paraId="1A30D9DC" w14:textId="55A4AF27"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35,7</w:t>
            </w:r>
          </w:p>
        </w:tc>
        <w:tc>
          <w:tcPr>
            <w:tcW w:w="0" w:type="auto"/>
            <w:tcBorders>
              <w:top w:val="nil"/>
              <w:left w:val="nil"/>
              <w:bottom w:val="single" w:sz="4" w:space="0" w:color="auto"/>
              <w:right w:val="single" w:sz="4" w:space="0" w:color="auto"/>
            </w:tcBorders>
            <w:shd w:val="clear" w:color="auto" w:fill="auto"/>
            <w:vAlign w:val="center"/>
            <w:hideMark/>
          </w:tcPr>
          <w:p w14:paraId="5F2288DD" w14:textId="0BDD279A"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6,1</w:t>
            </w:r>
          </w:p>
        </w:tc>
      </w:tr>
      <w:tr w:rsidR="00715D0C" w:rsidRPr="00840997" w14:paraId="3DF1AD8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5689A"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36EAD481" w14:textId="1F75E4D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43,6</w:t>
            </w:r>
          </w:p>
        </w:tc>
        <w:tc>
          <w:tcPr>
            <w:tcW w:w="0" w:type="auto"/>
            <w:tcBorders>
              <w:top w:val="nil"/>
              <w:left w:val="nil"/>
              <w:bottom w:val="single" w:sz="4" w:space="0" w:color="auto"/>
              <w:right w:val="single" w:sz="4" w:space="0" w:color="auto"/>
            </w:tcBorders>
            <w:shd w:val="clear" w:color="auto" w:fill="auto"/>
            <w:hideMark/>
          </w:tcPr>
          <w:p w14:paraId="69E73CBE" w14:textId="1331375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05"/>
                <w:sz w:val="22"/>
              </w:rPr>
              <w:t>37</w:t>
            </w:r>
          </w:p>
        </w:tc>
        <w:tc>
          <w:tcPr>
            <w:tcW w:w="0" w:type="auto"/>
            <w:tcBorders>
              <w:top w:val="nil"/>
              <w:left w:val="nil"/>
              <w:bottom w:val="single" w:sz="4" w:space="0" w:color="auto"/>
              <w:right w:val="single" w:sz="4" w:space="0" w:color="auto"/>
            </w:tcBorders>
            <w:shd w:val="clear" w:color="auto" w:fill="auto"/>
            <w:vAlign w:val="center"/>
            <w:hideMark/>
          </w:tcPr>
          <w:p w14:paraId="671223BB" w14:textId="76E6C17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6,6</w:t>
            </w:r>
          </w:p>
        </w:tc>
      </w:tr>
      <w:tr w:rsidR="00715D0C" w:rsidRPr="00840997" w14:paraId="4907CFC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BD44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242BDB19" w14:textId="49714C13"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24244"/>
                <w:spacing w:val="-4"/>
                <w:w w:val="105"/>
                <w:sz w:val="22"/>
              </w:rPr>
              <w:t>45,5</w:t>
            </w:r>
          </w:p>
        </w:tc>
        <w:tc>
          <w:tcPr>
            <w:tcW w:w="0" w:type="auto"/>
            <w:tcBorders>
              <w:top w:val="nil"/>
              <w:left w:val="nil"/>
              <w:bottom w:val="single" w:sz="4" w:space="0" w:color="auto"/>
              <w:right w:val="single" w:sz="4" w:space="0" w:color="auto"/>
            </w:tcBorders>
            <w:shd w:val="clear" w:color="auto" w:fill="auto"/>
            <w:hideMark/>
          </w:tcPr>
          <w:p w14:paraId="41811B2F" w14:textId="48C6B04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38,3</w:t>
            </w:r>
          </w:p>
        </w:tc>
        <w:tc>
          <w:tcPr>
            <w:tcW w:w="0" w:type="auto"/>
            <w:tcBorders>
              <w:top w:val="nil"/>
              <w:left w:val="nil"/>
              <w:bottom w:val="single" w:sz="4" w:space="0" w:color="auto"/>
              <w:right w:val="single" w:sz="4" w:space="0" w:color="auto"/>
            </w:tcBorders>
            <w:shd w:val="clear" w:color="auto" w:fill="auto"/>
            <w:vAlign w:val="center"/>
            <w:hideMark/>
          </w:tcPr>
          <w:p w14:paraId="10FCB065" w14:textId="3AB136A9"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7,2</w:t>
            </w:r>
          </w:p>
        </w:tc>
      </w:tr>
      <w:tr w:rsidR="00715D0C" w:rsidRPr="00840997" w14:paraId="7E7172D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BA20BD"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3E86D5A4" w14:textId="09A8FF1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47,2</w:t>
            </w:r>
          </w:p>
        </w:tc>
        <w:tc>
          <w:tcPr>
            <w:tcW w:w="0" w:type="auto"/>
            <w:tcBorders>
              <w:top w:val="nil"/>
              <w:left w:val="nil"/>
              <w:bottom w:val="single" w:sz="4" w:space="0" w:color="auto"/>
              <w:right w:val="single" w:sz="4" w:space="0" w:color="auto"/>
            </w:tcBorders>
            <w:shd w:val="clear" w:color="auto" w:fill="auto"/>
            <w:hideMark/>
          </w:tcPr>
          <w:p w14:paraId="55BECC65" w14:textId="4DD7940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sz w:val="22"/>
              </w:rPr>
              <w:t>39,</w:t>
            </w:r>
            <w:r w:rsidRPr="00840997">
              <w:rPr>
                <w:rFonts w:ascii="Segoe UI" w:hAnsi="Segoe UI" w:cs="Segoe UI"/>
                <w:color w:val="424244"/>
                <w:spacing w:val="-4"/>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B4140A" w14:textId="58559AF0"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7,8</w:t>
            </w:r>
          </w:p>
        </w:tc>
      </w:tr>
      <w:tr w:rsidR="00715D0C" w:rsidRPr="00840997" w14:paraId="356F347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F663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3E112A2A" w14:textId="288A0E3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48,9</w:t>
            </w:r>
          </w:p>
        </w:tc>
        <w:tc>
          <w:tcPr>
            <w:tcW w:w="0" w:type="auto"/>
            <w:tcBorders>
              <w:top w:val="nil"/>
              <w:left w:val="nil"/>
              <w:bottom w:val="single" w:sz="4" w:space="0" w:color="auto"/>
              <w:right w:val="single" w:sz="4" w:space="0" w:color="auto"/>
            </w:tcBorders>
            <w:shd w:val="clear" w:color="auto" w:fill="auto"/>
            <w:hideMark/>
          </w:tcPr>
          <w:p w14:paraId="338B7376" w14:textId="563A07D3"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40,5</w:t>
            </w:r>
          </w:p>
        </w:tc>
        <w:tc>
          <w:tcPr>
            <w:tcW w:w="0" w:type="auto"/>
            <w:tcBorders>
              <w:top w:val="nil"/>
              <w:left w:val="nil"/>
              <w:bottom w:val="single" w:sz="4" w:space="0" w:color="auto"/>
              <w:right w:val="single" w:sz="4" w:space="0" w:color="auto"/>
            </w:tcBorders>
            <w:shd w:val="clear" w:color="auto" w:fill="auto"/>
            <w:vAlign w:val="center"/>
            <w:hideMark/>
          </w:tcPr>
          <w:p w14:paraId="07D9466B" w14:textId="33216264"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8,4</w:t>
            </w:r>
          </w:p>
        </w:tc>
      </w:tr>
      <w:tr w:rsidR="00715D0C" w:rsidRPr="00840997" w14:paraId="07CACDC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C788C"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58E958FE" w14:textId="5AF9861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50</w:t>
            </w:r>
            <w:r w:rsidRPr="00840997">
              <w:rPr>
                <w:rFonts w:ascii="Segoe UI" w:hAnsi="Segoe UI" w:cs="Segoe UI"/>
                <w:color w:val="7C7E80"/>
                <w:spacing w:val="-4"/>
                <w:sz w:val="22"/>
              </w:rPr>
              <w:t>,6</w:t>
            </w:r>
          </w:p>
        </w:tc>
        <w:tc>
          <w:tcPr>
            <w:tcW w:w="0" w:type="auto"/>
            <w:tcBorders>
              <w:top w:val="nil"/>
              <w:left w:val="nil"/>
              <w:bottom w:val="single" w:sz="4" w:space="0" w:color="auto"/>
              <w:right w:val="single" w:sz="4" w:space="0" w:color="auto"/>
            </w:tcBorders>
            <w:shd w:val="clear" w:color="auto" w:fill="auto"/>
            <w:hideMark/>
          </w:tcPr>
          <w:p w14:paraId="0B07E2B7" w14:textId="10FCC60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41,7</w:t>
            </w:r>
          </w:p>
        </w:tc>
        <w:tc>
          <w:tcPr>
            <w:tcW w:w="0" w:type="auto"/>
            <w:tcBorders>
              <w:top w:val="nil"/>
              <w:left w:val="nil"/>
              <w:bottom w:val="single" w:sz="4" w:space="0" w:color="auto"/>
              <w:right w:val="single" w:sz="4" w:space="0" w:color="auto"/>
            </w:tcBorders>
            <w:shd w:val="clear" w:color="auto" w:fill="auto"/>
            <w:vAlign w:val="center"/>
            <w:hideMark/>
          </w:tcPr>
          <w:p w14:paraId="4891432C" w14:textId="7D33A26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8,9</w:t>
            </w:r>
          </w:p>
        </w:tc>
      </w:tr>
      <w:tr w:rsidR="00715D0C" w:rsidRPr="00840997" w14:paraId="3C5A142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4CFCB"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0CE44E54" w14:textId="3E42295D"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52,3</w:t>
            </w:r>
          </w:p>
        </w:tc>
        <w:tc>
          <w:tcPr>
            <w:tcW w:w="0" w:type="auto"/>
            <w:tcBorders>
              <w:top w:val="nil"/>
              <w:left w:val="nil"/>
              <w:bottom w:val="single" w:sz="4" w:space="0" w:color="auto"/>
              <w:right w:val="single" w:sz="4" w:space="0" w:color="auto"/>
            </w:tcBorders>
            <w:shd w:val="clear" w:color="auto" w:fill="auto"/>
            <w:hideMark/>
          </w:tcPr>
          <w:p w14:paraId="2D9DAD1B" w14:textId="3E60282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42,8</w:t>
            </w:r>
          </w:p>
        </w:tc>
        <w:tc>
          <w:tcPr>
            <w:tcW w:w="0" w:type="auto"/>
            <w:tcBorders>
              <w:top w:val="nil"/>
              <w:left w:val="nil"/>
              <w:bottom w:val="single" w:sz="4" w:space="0" w:color="auto"/>
              <w:right w:val="single" w:sz="4" w:space="0" w:color="auto"/>
            </w:tcBorders>
            <w:shd w:val="clear" w:color="auto" w:fill="auto"/>
            <w:vAlign w:val="center"/>
            <w:hideMark/>
          </w:tcPr>
          <w:p w14:paraId="1506AE51" w14:textId="11495CB8"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9,5</w:t>
            </w:r>
          </w:p>
        </w:tc>
      </w:tr>
      <w:tr w:rsidR="00715D0C" w:rsidRPr="00840997" w14:paraId="38F4E4C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49F0B"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0</w:t>
            </w:r>
          </w:p>
        </w:tc>
        <w:tc>
          <w:tcPr>
            <w:tcW w:w="0" w:type="auto"/>
            <w:tcBorders>
              <w:top w:val="nil"/>
              <w:left w:val="nil"/>
              <w:bottom w:val="single" w:sz="4" w:space="0" w:color="auto"/>
              <w:right w:val="single" w:sz="4" w:space="0" w:color="auto"/>
            </w:tcBorders>
            <w:shd w:val="clear" w:color="auto" w:fill="auto"/>
            <w:hideMark/>
          </w:tcPr>
          <w:p w14:paraId="201658A4" w14:textId="6AFF4AC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54,0</w:t>
            </w:r>
          </w:p>
        </w:tc>
        <w:tc>
          <w:tcPr>
            <w:tcW w:w="0" w:type="auto"/>
            <w:tcBorders>
              <w:top w:val="nil"/>
              <w:left w:val="nil"/>
              <w:bottom w:val="single" w:sz="4" w:space="0" w:color="auto"/>
              <w:right w:val="single" w:sz="4" w:space="0" w:color="auto"/>
            </w:tcBorders>
            <w:shd w:val="clear" w:color="auto" w:fill="auto"/>
            <w:hideMark/>
          </w:tcPr>
          <w:p w14:paraId="145357C8" w14:textId="132D50D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05"/>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5C5B6314" w14:textId="54C8CCC2"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10</w:t>
            </w:r>
          </w:p>
        </w:tc>
      </w:tr>
      <w:tr w:rsidR="00715D0C" w:rsidRPr="00840997" w14:paraId="3C6E942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F9C9CA"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7ABF0AE5" w14:textId="042315C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55,</w:t>
            </w:r>
            <w:r>
              <w:rPr>
                <w:rFonts w:ascii="Segoe UI" w:hAnsi="Segoe UI" w:cs="Segoe UI"/>
                <w:color w:val="545656"/>
                <w:spacing w:val="-4"/>
                <w:w w:val="105"/>
                <w:sz w:val="22"/>
              </w:rPr>
              <w:t>6</w:t>
            </w:r>
          </w:p>
        </w:tc>
        <w:tc>
          <w:tcPr>
            <w:tcW w:w="0" w:type="auto"/>
            <w:tcBorders>
              <w:top w:val="nil"/>
              <w:left w:val="nil"/>
              <w:bottom w:val="single" w:sz="4" w:space="0" w:color="auto"/>
              <w:right w:val="single" w:sz="4" w:space="0" w:color="auto"/>
            </w:tcBorders>
            <w:shd w:val="clear" w:color="auto" w:fill="auto"/>
            <w:hideMark/>
          </w:tcPr>
          <w:p w14:paraId="0E11DC18" w14:textId="3207243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05"/>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5E354395" w14:textId="39549DE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10,6</w:t>
            </w:r>
          </w:p>
        </w:tc>
      </w:tr>
      <w:tr w:rsidR="00715D0C" w:rsidRPr="00840997" w14:paraId="3AFA3C9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7758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5FA40365" w14:textId="2896DC6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57,2</w:t>
            </w:r>
          </w:p>
        </w:tc>
        <w:tc>
          <w:tcPr>
            <w:tcW w:w="0" w:type="auto"/>
            <w:tcBorders>
              <w:top w:val="nil"/>
              <w:left w:val="nil"/>
              <w:bottom w:val="single" w:sz="4" w:space="0" w:color="auto"/>
              <w:right w:val="single" w:sz="4" w:space="0" w:color="auto"/>
            </w:tcBorders>
            <w:shd w:val="clear" w:color="auto" w:fill="auto"/>
            <w:hideMark/>
          </w:tcPr>
          <w:p w14:paraId="32232D9B" w14:textId="73609C03"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46,1</w:t>
            </w:r>
          </w:p>
        </w:tc>
        <w:tc>
          <w:tcPr>
            <w:tcW w:w="0" w:type="auto"/>
            <w:tcBorders>
              <w:top w:val="nil"/>
              <w:left w:val="nil"/>
              <w:bottom w:val="single" w:sz="4" w:space="0" w:color="auto"/>
              <w:right w:val="single" w:sz="4" w:space="0" w:color="auto"/>
            </w:tcBorders>
            <w:shd w:val="clear" w:color="auto" w:fill="auto"/>
            <w:vAlign w:val="center"/>
            <w:hideMark/>
          </w:tcPr>
          <w:p w14:paraId="0A996D14" w14:textId="4E3B2E0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11,1</w:t>
            </w:r>
          </w:p>
        </w:tc>
      </w:tr>
      <w:tr w:rsidR="00715D0C" w:rsidRPr="00840997" w14:paraId="5F26D0C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3E3D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2377BD24" w14:textId="3C94AC1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58,8</w:t>
            </w:r>
          </w:p>
        </w:tc>
        <w:tc>
          <w:tcPr>
            <w:tcW w:w="0" w:type="auto"/>
            <w:tcBorders>
              <w:top w:val="nil"/>
              <w:left w:val="nil"/>
              <w:bottom w:val="single" w:sz="4" w:space="0" w:color="auto"/>
              <w:right w:val="single" w:sz="4" w:space="0" w:color="auto"/>
            </w:tcBorders>
            <w:shd w:val="clear" w:color="auto" w:fill="auto"/>
            <w:hideMark/>
          </w:tcPr>
          <w:p w14:paraId="439FDD5A" w14:textId="0F61893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47</w:t>
            </w:r>
            <w:r w:rsidRPr="00840997">
              <w:rPr>
                <w:rFonts w:ascii="Segoe UI" w:hAnsi="Segoe UI" w:cs="Segoe UI"/>
                <w:color w:val="7C7E80"/>
                <w:spacing w:val="-4"/>
                <w:w w:val="105"/>
                <w:sz w:val="22"/>
              </w:rPr>
              <w:t>,</w:t>
            </w:r>
            <w:r w:rsidRPr="00840997">
              <w:rPr>
                <w:rFonts w:ascii="Segoe UI" w:hAnsi="Segoe UI" w:cs="Segoe UI"/>
                <w:color w:val="424244"/>
                <w:spacing w:val="-4"/>
                <w:w w:val="105"/>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FBA647" w14:textId="0E690052"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11,7</w:t>
            </w:r>
          </w:p>
        </w:tc>
      </w:tr>
      <w:tr w:rsidR="00715D0C" w:rsidRPr="00840997" w14:paraId="5C0A59C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252E99"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00799387" w14:textId="3A9DC43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60,4</w:t>
            </w:r>
          </w:p>
        </w:tc>
        <w:tc>
          <w:tcPr>
            <w:tcW w:w="0" w:type="auto"/>
            <w:tcBorders>
              <w:top w:val="nil"/>
              <w:left w:val="nil"/>
              <w:bottom w:val="single" w:sz="4" w:space="0" w:color="auto"/>
              <w:right w:val="single" w:sz="4" w:space="0" w:color="auto"/>
            </w:tcBorders>
            <w:shd w:val="clear" w:color="auto" w:fill="auto"/>
            <w:hideMark/>
          </w:tcPr>
          <w:p w14:paraId="531D63E7" w14:textId="6242491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48,2</w:t>
            </w:r>
          </w:p>
        </w:tc>
        <w:tc>
          <w:tcPr>
            <w:tcW w:w="0" w:type="auto"/>
            <w:tcBorders>
              <w:top w:val="nil"/>
              <w:left w:val="nil"/>
              <w:bottom w:val="single" w:sz="4" w:space="0" w:color="auto"/>
              <w:right w:val="single" w:sz="4" w:space="0" w:color="auto"/>
            </w:tcBorders>
            <w:shd w:val="clear" w:color="auto" w:fill="auto"/>
            <w:vAlign w:val="center"/>
            <w:hideMark/>
          </w:tcPr>
          <w:p w14:paraId="298E8829" w14:textId="7D43F5B8"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12,2</w:t>
            </w:r>
          </w:p>
        </w:tc>
      </w:tr>
      <w:tr w:rsidR="00715D0C" w:rsidRPr="00840997" w14:paraId="591BEA3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2C25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14867367" w14:textId="73F415B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62</w:t>
            </w:r>
            <w:r w:rsidRPr="00840997">
              <w:rPr>
                <w:rFonts w:ascii="Segoe UI" w:hAnsi="Segoe UI" w:cs="Segoe UI"/>
                <w:color w:val="7C7E80"/>
                <w:spacing w:val="-4"/>
                <w:w w:val="110"/>
                <w:sz w:val="22"/>
              </w:rPr>
              <w:t>,</w:t>
            </w:r>
            <w:r w:rsidRPr="00840997">
              <w:rPr>
                <w:rFonts w:ascii="Segoe UI" w:hAnsi="Segoe UI" w:cs="Segoe UI"/>
                <w:color w:val="545656"/>
                <w:spacing w:val="-4"/>
                <w:w w:val="110"/>
                <w:sz w:val="22"/>
              </w:rPr>
              <w:t>1</w:t>
            </w:r>
          </w:p>
        </w:tc>
        <w:tc>
          <w:tcPr>
            <w:tcW w:w="0" w:type="auto"/>
            <w:tcBorders>
              <w:top w:val="nil"/>
              <w:left w:val="nil"/>
              <w:bottom w:val="single" w:sz="4" w:space="0" w:color="auto"/>
              <w:right w:val="single" w:sz="4" w:space="0" w:color="auto"/>
            </w:tcBorders>
            <w:shd w:val="clear" w:color="auto" w:fill="auto"/>
            <w:hideMark/>
          </w:tcPr>
          <w:p w14:paraId="0505EA33" w14:textId="383BC59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49,3</w:t>
            </w:r>
          </w:p>
        </w:tc>
        <w:tc>
          <w:tcPr>
            <w:tcW w:w="0" w:type="auto"/>
            <w:tcBorders>
              <w:top w:val="nil"/>
              <w:left w:val="nil"/>
              <w:bottom w:val="single" w:sz="4" w:space="0" w:color="auto"/>
              <w:right w:val="single" w:sz="4" w:space="0" w:color="auto"/>
            </w:tcBorders>
            <w:shd w:val="clear" w:color="auto" w:fill="auto"/>
            <w:vAlign w:val="center"/>
            <w:hideMark/>
          </w:tcPr>
          <w:p w14:paraId="4EF64758" w14:textId="4D78FD8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12,8</w:t>
            </w:r>
          </w:p>
        </w:tc>
      </w:tr>
      <w:tr w:rsidR="00715D0C" w:rsidRPr="00840997" w14:paraId="6258BBE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5F5E3"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5CE6C321" w14:textId="262B292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63,6</w:t>
            </w:r>
          </w:p>
        </w:tc>
        <w:tc>
          <w:tcPr>
            <w:tcW w:w="0" w:type="auto"/>
            <w:tcBorders>
              <w:top w:val="nil"/>
              <w:left w:val="nil"/>
              <w:bottom w:val="single" w:sz="4" w:space="0" w:color="auto"/>
              <w:right w:val="single" w:sz="4" w:space="0" w:color="auto"/>
            </w:tcBorders>
            <w:shd w:val="clear" w:color="auto" w:fill="auto"/>
            <w:hideMark/>
          </w:tcPr>
          <w:p w14:paraId="1BD8B5A3" w14:textId="469CA417"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50,3</w:t>
            </w:r>
          </w:p>
        </w:tc>
        <w:tc>
          <w:tcPr>
            <w:tcW w:w="0" w:type="auto"/>
            <w:tcBorders>
              <w:top w:val="nil"/>
              <w:left w:val="nil"/>
              <w:bottom w:val="single" w:sz="4" w:space="0" w:color="auto"/>
              <w:right w:val="single" w:sz="4" w:space="0" w:color="auto"/>
            </w:tcBorders>
            <w:shd w:val="clear" w:color="auto" w:fill="auto"/>
            <w:vAlign w:val="center"/>
            <w:hideMark/>
          </w:tcPr>
          <w:p w14:paraId="63BCF03A" w14:textId="42DF7EBD"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13,3</w:t>
            </w:r>
          </w:p>
        </w:tc>
      </w:tr>
      <w:tr w:rsidR="00715D0C" w:rsidRPr="00840997" w14:paraId="750CBC9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2CACA4"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29E7B365" w14:textId="4F3B9A1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65</w:t>
            </w:r>
            <w:r w:rsidRPr="00840997">
              <w:rPr>
                <w:rFonts w:ascii="Segoe UI" w:hAnsi="Segoe UI" w:cs="Segoe UI"/>
                <w:color w:val="7C7E80"/>
                <w:spacing w:val="-4"/>
                <w:w w:val="105"/>
                <w:sz w:val="22"/>
              </w:rPr>
              <w:t>,2</w:t>
            </w:r>
          </w:p>
        </w:tc>
        <w:tc>
          <w:tcPr>
            <w:tcW w:w="0" w:type="auto"/>
            <w:tcBorders>
              <w:top w:val="nil"/>
              <w:left w:val="nil"/>
              <w:bottom w:val="single" w:sz="4" w:space="0" w:color="auto"/>
              <w:right w:val="single" w:sz="4" w:space="0" w:color="auto"/>
            </w:tcBorders>
            <w:shd w:val="clear" w:color="auto" w:fill="auto"/>
            <w:hideMark/>
          </w:tcPr>
          <w:p w14:paraId="38D9FCCA" w14:textId="142E65A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w w:val="105"/>
                <w:sz w:val="22"/>
              </w:rPr>
              <w:t>51,3</w:t>
            </w:r>
          </w:p>
        </w:tc>
        <w:tc>
          <w:tcPr>
            <w:tcW w:w="0" w:type="auto"/>
            <w:tcBorders>
              <w:top w:val="nil"/>
              <w:left w:val="nil"/>
              <w:bottom w:val="single" w:sz="4" w:space="0" w:color="auto"/>
              <w:right w:val="single" w:sz="4" w:space="0" w:color="auto"/>
            </w:tcBorders>
            <w:shd w:val="clear" w:color="auto" w:fill="auto"/>
            <w:vAlign w:val="center"/>
            <w:hideMark/>
          </w:tcPr>
          <w:p w14:paraId="1DC3A139" w14:textId="19B54352"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13,9</w:t>
            </w:r>
          </w:p>
        </w:tc>
      </w:tr>
      <w:tr w:rsidR="00715D0C" w:rsidRPr="00840997" w14:paraId="1F710AF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C694B"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655013C6" w14:textId="7F7C200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66,7</w:t>
            </w:r>
          </w:p>
        </w:tc>
        <w:tc>
          <w:tcPr>
            <w:tcW w:w="0" w:type="auto"/>
            <w:tcBorders>
              <w:top w:val="nil"/>
              <w:left w:val="nil"/>
              <w:bottom w:val="single" w:sz="4" w:space="0" w:color="auto"/>
              <w:right w:val="single" w:sz="4" w:space="0" w:color="auto"/>
            </w:tcBorders>
            <w:shd w:val="clear" w:color="auto" w:fill="auto"/>
            <w:hideMark/>
          </w:tcPr>
          <w:p w14:paraId="4C136F3E" w14:textId="00D8C0E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52,3</w:t>
            </w:r>
          </w:p>
        </w:tc>
        <w:tc>
          <w:tcPr>
            <w:tcW w:w="0" w:type="auto"/>
            <w:tcBorders>
              <w:top w:val="nil"/>
              <w:left w:val="nil"/>
              <w:bottom w:val="single" w:sz="4" w:space="0" w:color="auto"/>
              <w:right w:val="single" w:sz="4" w:space="0" w:color="auto"/>
            </w:tcBorders>
            <w:shd w:val="clear" w:color="auto" w:fill="auto"/>
            <w:vAlign w:val="center"/>
            <w:hideMark/>
          </w:tcPr>
          <w:p w14:paraId="209F6EF9" w14:textId="293392D9"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14,4</w:t>
            </w:r>
          </w:p>
        </w:tc>
      </w:tr>
      <w:tr w:rsidR="00715D0C" w:rsidRPr="00840997" w14:paraId="329E2F0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D9A23"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hideMark/>
          </w:tcPr>
          <w:p w14:paraId="5ACF21B5" w14:textId="48031C6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w:t>
            </w:r>
            <w:r w:rsidRPr="00840997">
              <w:rPr>
                <w:rFonts w:ascii="Segoe UI" w:hAnsi="Segoe UI" w:cs="Segoe UI"/>
                <w:color w:val="2F2F31"/>
                <w:spacing w:val="-4"/>
                <w:w w:val="105"/>
                <w:sz w:val="22"/>
              </w:rPr>
              <w:t>8</w:t>
            </w:r>
            <w:r w:rsidRPr="00840997">
              <w:rPr>
                <w:rFonts w:ascii="Segoe UI" w:hAnsi="Segoe UI" w:cs="Segoe UI"/>
                <w:color w:val="696B6B"/>
                <w:spacing w:val="-4"/>
                <w:w w:val="105"/>
                <w:sz w:val="22"/>
              </w:rPr>
              <w:t>,3</w:t>
            </w:r>
          </w:p>
        </w:tc>
        <w:tc>
          <w:tcPr>
            <w:tcW w:w="0" w:type="auto"/>
            <w:tcBorders>
              <w:top w:val="nil"/>
              <w:left w:val="nil"/>
              <w:bottom w:val="single" w:sz="4" w:space="0" w:color="auto"/>
              <w:right w:val="single" w:sz="4" w:space="0" w:color="auto"/>
            </w:tcBorders>
            <w:shd w:val="clear" w:color="auto" w:fill="auto"/>
            <w:hideMark/>
          </w:tcPr>
          <w:p w14:paraId="574CF34C" w14:textId="3DF2FDE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53</w:t>
            </w:r>
            <w:r w:rsidRPr="00840997">
              <w:rPr>
                <w:rFonts w:ascii="Segoe UI" w:hAnsi="Segoe UI" w:cs="Segoe UI"/>
                <w:color w:val="7C7E80"/>
                <w:spacing w:val="-4"/>
                <w:w w:val="105"/>
                <w:sz w:val="22"/>
              </w:rPr>
              <w:t>,</w:t>
            </w:r>
            <w:r w:rsidRPr="00840997">
              <w:rPr>
                <w:rFonts w:ascii="Segoe UI" w:hAnsi="Segoe UI" w:cs="Segoe UI"/>
                <w:color w:val="545656"/>
                <w:spacing w:val="-4"/>
                <w:w w:val="105"/>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1E7C95" w14:textId="0F874F8D"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15</w:t>
            </w:r>
          </w:p>
        </w:tc>
      </w:tr>
      <w:tr w:rsidR="00715D0C" w:rsidRPr="00840997" w14:paraId="6EEE014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F03A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w:t>
            </w:r>
          </w:p>
        </w:tc>
        <w:tc>
          <w:tcPr>
            <w:tcW w:w="0" w:type="auto"/>
            <w:tcBorders>
              <w:top w:val="nil"/>
              <w:left w:val="nil"/>
              <w:bottom w:val="single" w:sz="4" w:space="0" w:color="auto"/>
              <w:right w:val="single" w:sz="4" w:space="0" w:color="auto"/>
            </w:tcBorders>
            <w:shd w:val="clear" w:color="auto" w:fill="auto"/>
            <w:hideMark/>
          </w:tcPr>
          <w:p w14:paraId="18BBC48F" w14:textId="70AA2A5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69,9</w:t>
            </w:r>
          </w:p>
        </w:tc>
        <w:tc>
          <w:tcPr>
            <w:tcW w:w="0" w:type="auto"/>
            <w:tcBorders>
              <w:top w:val="nil"/>
              <w:left w:val="nil"/>
              <w:bottom w:val="single" w:sz="4" w:space="0" w:color="auto"/>
              <w:right w:val="single" w:sz="4" w:space="0" w:color="auto"/>
            </w:tcBorders>
            <w:shd w:val="clear" w:color="auto" w:fill="auto"/>
            <w:hideMark/>
          </w:tcPr>
          <w:p w14:paraId="76705FE9" w14:textId="2AD96DA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54,4</w:t>
            </w:r>
          </w:p>
        </w:tc>
        <w:tc>
          <w:tcPr>
            <w:tcW w:w="0" w:type="auto"/>
            <w:tcBorders>
              <w:top w:val="nil"/>
              <w:left w:val="nil"/>
              <w:bottom w:val="single" w:sz="4" w:space="0" w:color="auto"/>
              <w:right w:val="single" w:sz="4" w:space="0" w:color="auto"/>
            </w:tcBorders>
            <w:shd w:val="clear" w:color="auto" w:fill="auto"/>
            <w:vAlign w:val="center"/>
            <w:hideMark/>
          </w:tcPr>
          <w:p w14:paraId="501C762A" w14:textId="02295ED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15,5</w:t>
            </w:r>
          </w:p>
        </w:tc>
      </w:tr>
      <w:tr w:rsidR="00715D0C" w:rsidRPr="00840997" w14:paraId="0AFB89C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4AADC"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w:t>
            </w:r>
          </w:p>
        </w:tc>
        <w:tc>
          <w:tcPr>
            <w:tcW w:w="0" w:type="auto"/>
            <w:tcBorders>
              <w:top w:val="nil"/>
              <w:left w:val="nil"/>
              <w:bottom w:val="single" w:sz="4" w:space="0" w:color="auto"/>
              <w:right w:val="single" w:sz="4" w:space="0" w:color="auto"/>
            </w:tcBorders>
            <w:shd w:val="clear" w:color="auto" w:fill="auto"/>
            <w:hideMark/>
          </w:tcPr>
          <w:p w14:paraId="1D0B8347" w14:textId="21D4465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71</w:t>
            </w:r>
            <w:r w:rsidRPr="00840997">
              <w:rPr>
                <w:rFonts w:ascii="Segoe UI" w:hAnsi="Segoe UI" w:cs="Segoe UI"/>
                <w:color w:val="7C7E80"/>
                <w:spacing w:val="-4"/>
                <w:sz w:val="22"/>
              </w:rPr>
              <w:t>,</w:t>
            </w:r>
            <w:r w:rsidRPr="00840997">
              <w:rPr>
                <w:rFonts w:ascii="Segoe UI" w:hAnsi="Segoe UI" w:cs="Segoe UI"/>
                <w:color w:val="545656"/>
                <w:spacing w:val="-4"/>
                <w:sz w:val="22"/>
              </w:rPr>
              <w:t>4</w:t>
            </w:r>
          </w:p>
        </w:tc>
        <w:tc>
          <w:tcPr>
            <w:tcW w:w="0" w:type="auto"/>
            <w:tcBorders>
              <w:top w:val="nil"/>
              <w:left w:val="nil"/>
              <w:bottom w:val="single" w:sz="4" w:space="0" w:color="auto"/>
              <w:right w:val="single" w:sz="4" w:space="0" w:color="auto"/>
            </w:tcBorders>
            <w:shd w:val="clear" w:color="auto" w:fill="auto"/>
            <w:hideMark/>
          </w:tcPr>
          <w:p w14:paraId="5DB80DF6" w14:textId="2E72EEF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55</w:t>
            </w:r>
            <w:r w:rsidRPr="00840997">
              <w:rPr>
                <w:rFonts w:ascii="Segoe UI" w:hAnsi="Segoe UI" w:cs="Segoe UI"/>
                <w:color w:val="7C7E80"/>
                <w:spacing w:val="-4"/>
                <w:w w:val="105"/>
                <w:sz w:val="22"/>
              </w:rPr>
              <w:t>,</w:t>
            </w:r>
            <w:r w:rsidRPr="00840997">
              <w:rPr>
                <w:rFonts w:ascii="Segoe UI" w:hAnsi="Segoe UI" w:cs="Segoe UI"/>
                <w:color w:val="545656"/>
                <w:spacing w:val="-4"/>
                <w:w w:val="105"/>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8FC8808" w14:textId="7BEB125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16,1</w:t>
            </w:r>
          </w:p>
        </w:tc>
      </w:tr>
      <w:tr w:rsidR="00715D0C" w:rsidRPr="00840997" w14:paraId="5F84723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250B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-12</w:t>
            </w:r>
          </w:p>
        </w:tc>
        <w:tc>
          <w:tcPr>
            <w:tcW w:w="0" w:type="auto"/>
            <w:tcBorders>
              <w:top w:val="nil"/>
              <w:left w:val="nil"/>
              <w:bottom w:val="single" w:sz="4" w:space="0" w:color="auto"/>
              <w:right w:val="single" w:sz="4" w:space="0" w:color="auto"/>
            </w:tcBorders>
            <w:shd w:val="clear" w:color="auto" w:fill="auto"/>
            <w:hideMark/>
          </w:tcPr>
          <w:p w14:paraId="7B3F751D" w14:textId="1F4CA30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72,9</w:t>
            </w:r>
          </w:p>
        </w:tc>
        <w:tc>
          <w:tcPr>
            <w:tcW w:w="0" w:type="auto"/>
            <w:tcBorders>
              <w:top w:val="nil"/>
              <w:left w:val="nil"/>
              <w:bottom w:val="single" w:sz="4" w:space="0" w:color="auto"/>
              <w:right w:val="single" w:sz="4" w:space="0" w:color="auto"/>
            </w:tcBorders>
            <w:shd w:val="clear" w:color="auto" w:fill="auto"/>
            <w:hideMark/>
          </w:tcPr>
          <w:p w14:paraId="4C7CC475" w14:textId="2619207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56,3</w:t>
            </w:r>
          </w:p>
        </w:tc>
        <w:tc>
          <w:tcPr>
            <w:tcW w:w="0" w:type="auto"/>
            <w:tcBorders>
              <w:top w:val="nil"/>
              <w:left w:val="nil"/>
              <w:bottom w:val="single" w:sz="4" w:space="0" w:color="auto"/>
              <w:right w:val="single" w:sz="4" w:space="0" w:color="auto"/>
            </w:tcBorders>
            <w:shd w:val="clear" w:color="auto" w:fill="auto"/>
            <w:vAlign w:val="center"/>
            <w:hideMark/>
          </w:tcPr>
          <w:p w14:paraId="69899E22" w14:textId="44A79207"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16,6</w:t>
            </w:r>
          </w:p>
        </w:tc>
      </w:tr>
      <w:tr w:rsidR="00715D0C" w:rsidRPr="00840997" w14:paraId="009046E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D949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-13</w:t>
            </w:r>
          </w:p>
        </w:tc>
        <w:tc>
          <w:tcPr>
            <w:tcW w:w="0" w:type="auto"/>
            <w:tcBorders>
              <w:top w:val="nil"/>
              <w:left w:val="nil"/>
              <w:bottom w:val="single" w:sz="4" w:space="0" w:color="auto"/>
              <w:right w:val="single" w:sz="4" w:space="0" w:color="auto"/>
            </w:tcBorders>
            <w:shd w:val="clear" w:color="auto" w:fill="auto"/>
            <w:hideMark/>
          </w:tcPr>
          <w:p w14:paraId="44DA8068" w14:textId="609665F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74</w:t>
            </w:r>
            <w:r w:rsidRPr="00840997">
              <w:rPr>
                <w:rFonts w:ascii="Segoe UI" w:hAnsi="Segoe UI" w:cs="Segoe UI"/>
                <w:color w:val="7C7E80"/>
                <w:spacing w:val="-4"/>
                <w:sz w:val="22"/>
              </w:rPr>
              <w:t>,</w:t>
            </w:r>
            <w:r w:rsidRPr="00840997">
              <w:rPr>
                <w:rFonts w:ascii="Segoe UI" w:hAnsi="Segoe UI" w:cs="Segoe UI"/>
                <w:color w:val="545656"/>
                <w:spacing w:val="-4"/>
                <w:sz w:val="22"/>
              </w:rPr>
              <w:t>4</w:t>
            </w:r>
          </w:p>
        </w:tc>
        <w:tc>
          <w:tcPr>
            <w:tcW w:w="0" w:type="auto"/>
            <w:tcBorders>
              <w:top w:val="nil"/>
              <w:left w:val="nil"/>
              <w:bottom w:val="single" w:sz="4" w:space="0" w:color="auto"/>
              <w:right w:val="single" w:sz="4" w:space="0" w:color="auto"/>
            </w:tcBorders>
            <w:shd w:val="clear" w:color="auto" w:fill="auto"/>
            <w:hideMark/>
          </w:tcPr>
          <w:p w14:paraId="0D7CF2EC" w14:textId="47FA964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57</w:t>
            </w:r>
            <w:r w:rsidRPr="00840997">
              <w:rPr>
                <w:rFonts w:ascii="Segoe UI" w:hAnsi="Segoe UI" w:cs="Segoe UI"/>
                <w:color w:val="7C7E80"/>
                <w:spacing w:val="-4"/>
                <w:sz w:val="22"/>
              </w:rPr>
              <w:t>,</w:t>
            </w:r>
            <w:r w:rsidRPr="00840997">
              <w:rPr>
                <w:rFonts w:ascii="Segoe UI" w:hAnsi="Segoe UI" w:cs="Segoe UI"/>
                <w:color w:val="545656"/>
                <w:spacing w:val="-4"/>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D7FF2BF" w14:textId="09772A7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17,2</w:t>
            </w:r>
          </w:p>
        </w:tc>
      </w:tr>
      <w:tr w:rsidR="00715D0C" w:rsidRPr="00840997" w14:paraId="1868E85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CEAA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-14</w:t>
            </w:r>
          </w:p>
        </w:tc>
        <w:tc>
          <w:tcPr>
            <w:tcW w:w="0" w:type="auto"/>
            <w:tcBorders>
              <w:top w:val="nil"/>
              <w:left w:val="nil"/>
              <w:bottom w:val="single" w:sz="4" w:space="0" w:color="auto"/>
              <w:right w:val="single" w:sz="4" w:space="0" w:color="auto"/>
            </w:tcBorders>
            <w:shd w:val="clear" w:color="auto" w:fill="auto"/>
            <w:hideMark/>
          </w:tcPr>
          <w:p w14:paraId="36C1ECBF" w14:textId="6EE181E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75,9</w:t>
            </w:r>
          </w:p>
        </w:tc>
        <w:tc>
          <w:tcPr>
            <w:tcW w:w="0" w:type="auto"/>
            <w:tcBorders>
              <w:top w:val="nil"/>
              <w:left w:val="nil"/>
              <w:bottom w:val="single" w:sz="4" w:space="0" w:color="auto"/>
              <w:right w:val="single" w:sz="4" w:space="0" w:color="auto"/>
            </w:tcBorders>
            <w:shd w:val="clear" w:color="auto" w:fill="auto"/>
            <w:hideMark/>
          </w:tcPr>
          <w:p w14:paraId="48A41A8D" w14:textId="61C22B6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58,2</w:t>
            </w:r>
          </w:p>
        </w:tc>
        <w:tc>
          <w:tcPr>
            <w:tcW w:w="0" w:type="auto"/>
            <w:tcBorders>
              <w:top w:val="nil"/>
              <w:left w:val="nil"/>
              <w:bottom w:val="single" w:sz="4" w:space="0" w:color="auto"/>
              <w:right w:val="single" w:sz="4" w:space="0" w:color="auto"/>
            </w:tcBorders>
            <w:shd w:val="clear" w:color="auto" w:fill="auto"/>
            <w:vAlign w:val="center"/>
            <w:hideMark/>
          </w:tcPr>
          <w:p w14:paraId="5A9B71C8" w14:textId="69A345D8"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17,7</w:t>
            </w:r>
          </w:p>
        </w:tc>
      </w:tr>
      <w:tr w:rsidR="00715D0C" w:rsidRPr="00840997" w14:paraId="010EB85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60D8D"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-15</w:t>
            </w:r>
          </w:p>
        </w:tc>
        <w:tc>
          <w:tcPr>
            <w:tcW w:w="0" w:type="auto"/>
            <w:tcBorders>
              <w:top w:val="nil"/>
              <w:left w:val="nil"/>
              <w:bottom w:val="single" w:sz="4" w:space="0" w:color="auto"/>
              <w:right w:val="single" w:sz="4" w:space="0" w:color="auto"/>
            </w:tcBorders>
            <w:shd w:val="clear" w:color="auto" w:fill="auto"/>
            <w:hideMark/>
          </w:tcPr>
          <w:p w14:paraId="7C6299AF" w14:textId="5F11455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77</w:t>
            </w:r>
            <w:r w:rsidRPr="00840997">
              <w:rPr>
                <w:rFonts w:ascii="Segoe UI" w:hAnsi="Segoe UI" w:cs="Segoe UI"/>
                <w:color w:val="7C7E80"/>
                <w:spacing w:val="-4"/>
                <w:w w:val="105"/>
                <w:sz w:val="22"/>
              </w:rPr>
              <w:t>,</w:t>
            </w:r>
            <w:r w:rsidRPr="00840997">
              <w:rPr>
                <w:rFonts w:ascii="Segoe UI" w:hAnsi="Segoe UI" w:cs="Segoe UI"/>
                <w:color w:val="545656"/>
                <w:spacing w:val="-4"/>
                <w:w w:val="105"/>
                <w:sz w:val="22"/>
              </w:rPr>
              <w:t>5</w:t>
            </w:r>
          </w:p>
        </w:tc>
        <w:tc>
          <w:tcPr>
            <w:tcW w:w="0" w:type="auto"/>
            <w:tcBorders>
              <w:top w:val="nil"/>
              <w:left w:val="nil"/>
              <w:bottom w:val="single" w:sz="4" w:space="0" w:color="auto"/>
              <w:right w:val="single" w:sz="4" w:space="0" w:color="auto"/>
            </w:tcBorders>
            <w:shd w:val="clear" w:color="auto" w:fill="auto"/>
            <w:hideMark/>
          </w:tcPr>
          <w:p w14:paraId="6DAEC901" w14:textId="0BCB2F4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59,2</w:t>
            </w:r>
          </w:p>
        </w:tc>
        <w:tc>
          <w:tcPr>
            <w:tcW w:w="0" w:type="auto"/>
            <w:tcBorders>
              <w:top w:val="nil"/>
              <w:left w:val="nil"/>
              <w:bottom w:val="single" w:sz="4" w:space="0" w:color="auto"/>
              <w:right w:val="single" w:sz="4" w:space="0" w:color="auto"/>
            </w:tcBorders>
            <w:shd w:val="clear" w:color="auto" w:fill="auto"/>
            <w:vAlign w:val="center"/>
            <w:hideMark/>
          </w:tcPr>
          <w:p w14:paraId="65622412" w14:textId="296AD12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18,3</w:t>
            </w:r>
          </w:p>
        </w:tc>
      </w:tr>
      <w:tr w:rsidR="00715D0C" w:rsidRPr="00840997" w14:paraId="57A65B2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3518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-16</w:t>
            </w:r>
          </w:p>
        </w:tc>
        <w:tc>
          <w:tcPr>
            <w:tcW w:w="0" w:type="auto"/>
            <w:tcBorders>
              <w:top w:val="nil"/>
              <w:left w:val="nil"/>
              <w:bottom w:val="single" w:sz="4" w:space="0" w:color="auto"/>
              <w:right w:val="single" w:sz="4" w:space="0" w:color="auto"/>
            </w:tcBorders>
            <w:shd w:val="clear" w:color="auto" w:fill="auto"/>
            <w:hideMark/>
          </w:tcPr>
          <w:p w14:paraId="5C1B730C" w14:textId="1B3B436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78,9</w:t>
            </w:r>
          </w:p>
        </w:tc>
        <w:tc>
          <w:tcPr>
            <w:tcW w:w="0" w:type="auto"/>
            <w:tcBorders>
              <w:top w:val="nil"/>
              <w:left w:val="nil"/>
              <w:bottom w:val="single" w:sz="4" w:space="0" w:color="auto"/>
              <w:right w:val="single" w:sz="4" w:space="0" w:color="auto"/>
            </w:tcBorders>
            <w:shd w:val="clear" w:color="auto" w:fill="auto"/>
            <w:hideMark/>
          </w:tcPr>
          <w:p w14:paraId="241971E2" w14:textId="4E7B363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60,1</w:t>
            </w:r>
          </w:p>
        </w:tc>
        <w:tc>
          <w:tcPr>
            <w:tcW w:w="0" w:type="auto"/>
            <w:tcBorders>
              <w:top w:val="nil"/>
              <w:left w:val="nil"/>
              <w:bottom w:val="single" w:sz="4" w:space="0" w:color="auto"/>
              <w:right w:val="single" w:sz="4" w:space="0" w:color="auto"/>
            </w:tcBorders>
            <w:shd w:val="clear" w:color="auto" w:fill="auto"/>
            <w:vAlign w:val="center"/>
            <w:hideMark/>
          </w:tcPr>
          <w:p w14:paraId="7F32B713" w14:textId="2D34AE59"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18,8</w:t>
            </w:r>
          </w:p>
        </w:tc>
      </w:tr>
      <w:tr w:rsidR="00715D0C" w:rsidRPr="00840997" w14:paraId="49A30E93"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3956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-17</w:t>
            </w:r>
          </w:p>
        </w:tc>
        <w:tc>
          <w:tcPr>
            <w:tcW w:w="0" w:type="auto"/>
            <w:tcBorders>
              <w:top w:val="nil"/>
              <w:left w:val="nil"/>
              <w:bottom w:val="single" w:sz="4" w:space="0" w:color="auto"/>
              <w:right w:val="single" w:sz="4" w:space="0" w:color="auto"/>
            </w:tcBorders>
            <w:shd w:val="clear" w:color="auto" w:fill="auto"/>
            <w:hideMark/>
          </w:tcPr>
          <w:p w14:paraId="388746AB" w14:textId="65B22287"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80</w:t>
            </w:r>
            <w:r w:rsidRPr="00840997">
              <w:rPr>
                <w:rFonts w:ascii="Segoe UI" w:hAnsi="Segoe UI" w:cs="Segoe UI"/>
                <w:color w:val="7C7E80"/>
                <w:spacing w:val="-4"/>
                <w:sz w:val="22"/>
              </w:rPr>
              <w:t>,</w:t>
            </w:r>
            <w:r w:rsidRPr="00840997">
              <w:rPr>
                <w:rFonts w:ascii="Segoe UI" w:hAnsi="Segoe UI" w:cs="Segoe UI"/>
                <w:color w:val="545656"/>
                <w:spacing w:val="-4"/>
                <w:sz w:val="22"/>
              </w:rPr>
              <w:t>4</w:t>
            </w:r>
          </w:p>
        </w:tc>
        <w:tc>
          <w:tcPr>
            <w:tcW w:w="0" w:type="auto"/>
            <w:tcBorders>
              <w:top w:val="nil"/>
              <w:left w:val="nil"/>
              <w:bottom w:val="single" w:sz="4" w:space="0" w:color="auto"/>
              <w:right w:val="single" w:sz="4" w:space="0" w:color="auto"/>
            </w:tcBorders>
            <w:shd w:val="clear" w:color="auto" w:fill="auto"/>
            <w:hideMark/>
          </w:tcPr>
          <w:p w14:paraId="38AED514" w14:textId="1E3AAB1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26313AA2" w14:textId="095BE7C1"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19,4</w:t>
            </w:r>
          </w:p>
        </w:tc>
      </w:tr>
      <w:tr w:rsidR="00715D0C" w:rsidRPr="00840997" w14:paraId="776FE5F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730050"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-18</w:t>
            </w:r>
          </w:p>
        </w:tc>
        <w:tc>
          <w:tcPr>
            <w:tcW w:w="0" w:type="auto"/>
            <w:tcBorders>
              <w:top w:val="nil"/>
              <w:left w:val="nil"/>
              <w:bottom w:val="single" w:sz="4" w:space="0" w:color="auto"/>
              <w:right w:val="single" w:sz="4" w:space="0" w:color="auto"/>
            </w:tcBorders>
            <w:shd w:val="clear" w:color="auto" w:fill="auto"/>
            <w:hideMark/>
          </w:tcPr>
          <w:p w14:paraId="49DFA78C" w14:textId="4FDB321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24244"/>
                <w:spacing w:val="-4"/>
                <w:w w:val="105"/>
                <w:sz w:val="22"/>
              </w:rPr>
              <w:t>81,9</w:t>
            </w:r>
          </w:p>
        </w:tc>
        <w:tc>
          <w:tcPr>
            <w:tcW w:w="0" w:type="auto"/>
            <w:tcBorders>
              <w:top w:val="nil"/>
              <w:left w:val="nil"/>
              <w:bottom w:val="single" w:sz="4" w:space="0" w:color="auto"/>
              <w:right w:val="single" w:sz="4" w:space="0" w:color="auto"/>
            </w:tcBorders>
            <w:shd w:val="clear" w:color="auto" w:fill="auto"/>
            <w:hideMark/>
          </w:tcPr>
          <w:p w14:paraId="242B7F53" w14:textId="134E3BC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61,9</w:t>
            </w:r>
          </w:p>
        </w:tc>
        <w:tc>
          <w:tcPr>
            <w:tcW w:w="0" w:type="auto"/>
            <w:tcBorders>
              <w:top w:val="nil"/>
              <w:left w:val="nil"/>
              <w:bottom w:val="single" w:sz="4" w:space="0" w:color="auto"/>
              <w:right w:val="single" w:sz="4" w:space="0" w:color="auto"/>
            </w:tcBorders>
            <w:shd w:val="clear" w:color="auto" w:fill="auto"/>
            <w:vAlign w:val="center"/>
            <w:hideMark/>
          </w:tcPr>
          <w:p w14:paraId="33C06859" w14:textId="3036CF8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20</w:t>
            </w:r>
          </w:p>
        </w:tc>
      </w:tr>
      <w:tr w:rsidR="00715D0C" w:rsidRPr="00840997" w14:paraId="4E67D3A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60116"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-19</w:t>
            </w:r>
          </w:p>
        </w:tc>
        <w:tc>
          <w:tcPr>
            <w:tcW w:w="0" w:type="auto"/>
            <w:tcBorders>
              <w:top w:val="nil"/>
              <w:left w:val="nil"/>
              <w:bottom w:val="single" w:sz="4" w:space="0" w:color="auto"/>
              <w:right w:val="single" w:sz="4" w:space="0" w:color="auto"/>
            </w:tcBorders>
            <w:shd w:val="clear" w:color="auto" w:fill="auto"/>
            <w:hideMark/>
          </w:tcPr>
          <w:p w14:paraId="1EF46011" w14:textId="1D9CAF0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83</w:t>
            </w:r>
            <w:r w:rsidRPr="00840997">
              <w:rPr>
                <w:rFonts w:ascii="Segoe UI" w:hAnsi="Segoe UI" w:cs="Segoe UI"/>
                <w:color w:val="7C7E80"/>
                <w:spacing w:val="-4"/>
                <w:sz w:val="22"/>
              </w:rPr>
              <w:t>,</w:t>
            </w:r>
            <w:r w:rsidRPr="00840997">
              <w:rPr>
                <w:rFonts w:ascii="Segoe UI" w:hAnsi="Segoe UI" w:cs="Segoe UI"/>
                <w:color w:val="545656"/>
                <w:spacing w:val="-4"/>
                <w:sz w:val="22"/>
              </w:rPr>
              <w:t>4</w:t>
            </w:r>
          </w:p>
        </w:tc>
        <w:tc>
          <w:tcPr>
            <w:tcW w:w="0" w:type="auto"/>
            <w:tcBorders>
              <w:top w:val="nil"/>
              <w:left w:val="nil"/>
              <w:bottom w:val="single" w:sz="4" w:space="0" w:color="auto"/>
              <w:right w:val="single" w:sz="4" w:space="0" w:color="auto"/>
            </w:tcBorders>
            <w:shd w:val="clear" w:color="auto" w:fill="auto"/>
            <w:hideMark/>
          </w:tcPr>
          <w:p w14:paraId="2016330F" w14:textId="070448D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62,8</w:t>
            </w:r>
          </w:p>
        </w:tc>
        <w:tc>
          <w:tcPr>
            <w:tcW w:w="0" w:type="auto"/>
            <w:tcBorders>
              <w:top w:val="nil"/>
              <w:left w:val="nil"/>
              <w:bottom w:val="single" w:sz="4" w:space="0" w:color="auto"/>
              <w:right w:val="single" w:sz="4" w:space="0" w:color="auto"/>
            </w:tcBorders>
            <w:shd w:val="clear" w:color="auto" w:fill="auto"/>
            <w:vAlign w:val="center"/>
            <w:hideMark/>
          </w:tcPr>
          <w:p w14:paraId="0EB199D9" w14:textId="4CCB6E2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20,6</w:t>
            </w:r>
          </w:p>
        </w:tc>
      </w:tr>
      <w:tr w:rsidR="00715D0C" w:rsidRPr="00840997" w14:paraId="5509295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0766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-20</w:t>
            </w:r>
          </w:p>
        </w:tc>
        <w:tc>
          <w:tcPr>
            <w:tcW w:w="0" w:type="auto"/>
            <w:tcBorders>
              <w:top w:val="nil"/>
              <w:left w:val="nil"/>
              <w:bottom w:val="single" w:sz="4" w:space="0" w:color="auto"/>
              <w:right w:val="single" w:sz="4" w:space="0" w:color="auto"/>
            </w:tcBorders>
            <w:shd w:val="clear" w:color="auto" w:fill="auto"/>
            <w:hideMark/>
          </w:tcPr>
          <w:p w14:paraId="5E3A3B9B" w14:textId="31BA360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24244"/>
                <w:spacing w:val="-4"/>
                <w:w w:val="105"/>
                <w:sz w:val="22"/>
              </w:rPr>
              <w:t>84,9</w:t>
            </w:r>
          </w:p>
        </w:tc>
        <w:tc>
          <w:tcPr>
            <w:tcW w:w="0" w:type="auto"/>
            <w:tcBorders>
              <w:top w:val="nil"/>
              <w:left w:val="nil"/>
              <w:bottom w:val="single" w:sz="4" w:space="0" w:color="auto"/>
              <w:right w:val="single" w:sz="4" w:space="0" w:color="auto"/>
            </w:tcBorders>
            <w:shd w:val="clear" w:color="auto" w:fill="auto"/>
            <w:hideMark/>
          </w:tcPr>
          <w:p w14:paraId="7B0D9760" w14:textId="7674679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63</w:t>
            </w:r>
            <w:r w:rsidRPr="00840997">
              <w:rPr>
                <w:rFonts w:ascii="Segoe UI" w:hAnsi="Segoe UI" w:cs="Segoe UI"/>
                <w:color w:val="7C7E80"/>
                <w:spacing w:val="-4"/>
                <w:w w:val="105"/>
                <w:sz w:val="22"/>
              </w:rPr>
              <w:t>,</w:t>
            </w:r>
            <w:r w:rsidRPr="00840997">
              <w:rPr>
                <w:rFonts w:ascii="Segoe UI" w:hAnsi="Segoe UI" w:cs="Segoe UI"/>
                <w:color w:val="424244"/>
                <w:spacing w:val="-4"/>
                <w:w w:val="105"/>
                <w:sz w:val="22"/>
              </w:rPr>
              <w:t>8</w:t>
            </w:r>
          </w:p>
        </w:tc>
        <w:tc>
          <w:tcPr>
            <w:tcW w:w="0" w:type="auto"/>
            <w:tcBorders>
              <w:top w:val="nil"/>
              <w:left w:val="nil"/>
              <w:bottom w:val="single" w:sz="4" w:space="0" w:color="auto"/>
              <w:right w:val="single" w:sz="4" w:space="0" w:color="auto"/>
            </w:tcBorders>
            <w:shd w:val="clear" w:color="auto" w:fill="auto"/>
            <w:vAlign w:val="center"/>
            <w:hideMark/>
          </w:tcPr>
          <w:p w14:paraId="537545F2" w14:textId="60E6875A"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21,1</w:t>
            </w:r>
          </w:p>
        </w:tc>
      </w:tr>
      <w:tr w:rsidR="00715D0C" w:rsidRPr="00840997" w14:paraId="409D286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47D1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-21</w:t>
            </w:r>
          </w:p>
        </w:tc>
        <w:tc>
          <w:tcPr>
            <w:tcW w:w="0" w:type="auto"/>
            <w:tcBorders>
              <w:top w:val="nil"/>
              <w:left w:val="nil"/>
              <w:bottom w:val="single" w:sz="4" w:space="0" w:color="auto"/>
              <w:right w:val="single" w:sz="4" w:space="0" w:color="auto"/>
            </w:tcBorders>
            <w:shd w:val="clear" w:color="auto" w:fill="auto"/>
            <w:hideMark/>
          </w:tcPr>
          <w:p w14:paraId="04BFF749" w14:textId="772BD57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86</w:t>
            </w:r>
            <w:r w:rsidRPr="00840997">
              <w:rPr>
                <w:rFonts w:ascii="Segoe UI" w:hAnsi="Segoe UI" w:cs="Segoe UI"/>
                <w:color w:val="7C7E80"/>
                <w:spacing w:val="-4"/>
                <w:w w:val="105"/>
                <w:sz w:val="22"/>
              </w:rPr>
              <w:t>,3</w:t>
            </w:r>
          </w:p>
        </w:tc>
        <w:tc>
          <w:tcPr>
            <w:tcW w:w="0" w:type="auto"/>
            <w:tcBorders>
              <w:top w:val="nil"/>
              <w:left w:val="nil"/>
              <w:bottom w:val="single" w:sz="4" w:space="0" w:color="auto"/>
              <w:right w:val="single" w:sz="4" w:space="0" w:color="auto"/>
            </w:tcBorders>
            <w:shd w:val="clear" w:color="auto" w:fill="auto"/>
            <w:hideMark/>
          </w:tcPr>
          <w:p w14:paraId="537E5EC5" w14:textId="5C6CEDC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sz w:val="22"/>
              </w:rPr>
              <w:t>64</w:t>
            </w:r>
            <w:r w:rsidRPr="00840997">
              <w:rPr>
                <w:rFonts w:ascii="Segoe UI" w:hAnsi="Segoe UI" w:cs="Segoe UI"/>
                <w:color w:val="7C7E80"/>
                <w:spacing w:val="-4"/>
                <w:sz w:val="22"/>
              </w:rPr>
              <w:t>,</w:t>
            </w:r>
            <w:r w:rsidRPr="00840997">
              <w:rPr>
                <w:rFonts w:ascii="Segoe UI" w:hAnsi="Segoe UI" w:cs="Segoe UI"/>
                <w:color w:val="545656"/>
                <w:spacing w:val="-4"/>
                <w:sz w:val="22"/>
              </w:rPr>
              <w:t>7</w:t>
            </w:r>
          </w:p>
        </w:tc>
        <w:tc>
          <w:tcPr>
            <w:tcW w:w="0" w:type="auto"/>
            <w:tcBorders>
              <w:top w:val="nil"/>
              <w:left w:val="nil"/>
              <w:bottom w:val="single" w:sz="4" w:space="0" w:color="auto"/>
              <w:right w:val="single" w:sz="4" w:space="0" w:color="auto"/>
            </w:tcBorders>
            <w:shd w:val="clear" w:color="auto" w:fill="auto"/>
            <w:vAlign w:val="center"/>
            <w:hideMark/>
          </w:tcPr>
          <w:p w14:paraId="32068EB3" w14:textId="5C01F7DD"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21,6</w:t>
            </w:r>
          </w:p>
        </w:tc>
      </w:tr>
      <w:tr w:rsidR="00715D0C" w:rsidRPr="00840997" w14:paraId="27EFA2B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45DF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-22</w:t>
            </w:r>
          </w:p>
        </w:tc>
        <w:tc>
          <w:tcPr>
            <w:tcW w:w="0" w:type="auto"/>
            <w:tcBorders>
              <w:top w:val="nil"/>
              <w:left w:val="nil"/>
              <w:bottom w:val="single" w:sz="4" w:space="0" w:color="auto"/>
              <w:right w:val="single" w:sz="4" w:space="0" w:color="auto"/>
            </w:tcBorders>
            <w:shd w:val="clear" w:color="auto" w:fill="auto"/>
            <w:hideMark/>
          </w:tcPr>
          <w:p w14:paraId="5635EFC6" w14:textId="0C9F6A1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24244"/>
                <w:spacing w:val="-4"/>
                <w:w w:val="105"/>
                <w:sz w:val="22"/>
              </w:rPr>
              <w:t>87</w:t>
            </w:r>
            <w:r w:rsidRPr="00840997">
              <w:rPr>
                <w:rFonts w:ascii="Segoe UI" w:hAnsi="Segoe UI" w:cs="Segoe UI"/>
                <w:color w:val="696B6B"/>
                <w:spacing w:val="-4"/>
                <w:w w:val="105"/>
                <w:sz w:val="22"/>
              </w:rPr>
              <w:t>,7</w:t>
            </w:r>
          </w:p>
        </w:tc>
        <w:tc>
          <w:tcPr>
            <w:tcW w:w="0" w:type="auto"/>
            <w:tcBorders>
              <w:top w:val="nil"/>
              <w:left w:val="nil"/>
              <w:bottom w:val="single" w:sz="4" w:space="0" w:color="auto"/>
              <w:right w:val="single" w:sz="4" w:space="0" w:color="auto"/>
            </w:tcBorders>
            <w:shd w:val="clear" w:color="auto" w:fill="auto"/>
            <w:hideMark/>
          </w:tcPr>
          <w:p w14:paraId="6E3C625B" w14:textId="748A10A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w w:val="105"/>
                <w:sz w:val="22"/>
              </w:rPr>
              <w:t>65,6</w:t>
            </w:r>
          </w:p>
        </w:tc>
        <w:tc>
          <w:tcPr>
            <w:tcW w:w="0" w:type="auto"/>
            <w:tcBorders>
              <w:top w:val="nil"/>
              <w:left w:val="nil"/>
              <w:bottom w:val="single" w:sz="4" w:space="0" w:color="auto"/>
              <w:right w:val="single" w:sz="4" w:space="0" w:color="auto"/>
            </w:tcBorders>
            <w:shd w:val="clear" w:color="auto" w:fill="auto"/>
            <w:vAlign w:val="center"/>
            <w:hideMark/>
          </w:tcPr>
          <w:p w14:paraId="1D963EB0" w14:textId="4874B90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22,1</w:t>
            </w:r>
          </w:p>
        </w:tc>
      </w:tr>
      <w:tr w:rsidR="00715D0C" w:rsidRPr="00840997" w14:paraId="0C6B3C8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1B92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lastRenderedPageBreak/>
              <w:t>-23</w:t>
            </w:r>
          </w:p>
        </w:tc>
        <w:tc>
          <w:tcPr>
            <w:tcW w:w="0" w:type="auto"/>
            <w:tcBorders>
              <w:top w:val="nil"/>
              <w:left w:val="nil"/>
              <w:bottom w:val="single" w:sz="4" w:space="0" w:color="auto"/>
              <w:right w:val="single" w:sz="4" w:space="0" w:color="auto"/>
            </w:tcBorders>
            <w:shd w:val="clear" w:color="auto" w:fill="auto"/>
            <w:hideMark/>
          </w:tcPr>
          <w:p w14:paraId="07688D8C" w14:textId="5C0D006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89,2</w:t>
            </w:r>
          </w:p>
        </w:tc>
        <w:tc>
          <w:tcPr>
            <w:tcW w:w="0" w:type="auto"/>
            <w:tcBorders>
              <w:top w:val="nil"/>
              <w:left w:val="nil"/>
              <w:bottom w:val="single" w:sz="4" w:space="0" w:color="auto"/>
              <w:right w:val="single" w:sz="4" w:space="0" w:color="auto"/>
            </w:tcBorders>
            <w:shd w:val="clear" w:color="auto" w:fill="auto"/>
            <w:hideMark/>
          </w:tcPr>
          <w:p w14:paraId="510AE3D0" w14:textId="1F8F18F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66,5</w:t>
            </w:r>
          </w:p>
        </w:tc>
        <w:tc>
          <w:tcPr>
            <w:tcW w:w="0" w:type="auto"/>
            <w:tcBorders>
              <w:top w:val="nil"/>
              <w:left w:val="nil"/>
              <w:bottom w:val="single" w:sz="4" w:space="0" w:color="auto"/>
              <w:right w:val="single" w:sz="4" w:space="0" w:color="auto"/>
            </w:tcBorders>
            <w:shd w:val="clear" w:color="auto" w:fill="auto"/>
            <w:vAlign w:val="center"/>
            <w:hideMark/>
          </w:tcPr>
          <w:p w14:paraId="29D285FE" w14:textId="3136FCD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22,7</w:t>
            </w:r>
          </w:p>
        </w:tc>
      </w:tr>
      <w:tr w:rsidR="00715D0C" w:rsidRPr="00840997" w14:paraId="0657F21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FE36C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c>
          <w:tcPr>
            <w:tcW w:w="0" w:type="auto"/>
            <w:tcBorders>
              <w:top w:val="nil"/>
              <w:left w:val="nil"/>
              <w:bottom w:val="single" w:sz="4" w:space="0" w:color="auto"/>
              <w:right w:val="single" w:sz="4" w:space="0" w:color="auto"/>
            </w:tcBorders>
            <w:shd w:val="clear" w:color="auto" w:fill="auto"/>
            <w:hideMark/>
          </w:tcPr>
          <w:p w14:paraId="1B873B92" w14:textId="2DBCBFD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90,6</w:t>
            </w:r>
          </w:p>
        </w:tc>
        <w:tc>
          <w:tcPr>
            <w:tcW w:w="0" w:type="auto"/>
            <w:tcBorders>
              <w:top w:val="nil"/>
              <w:left w:val="nil"/>
              <w:bottom w:val="single" w:sz="4" w:space="0" w:color="auto"/>
              <w:right w:val="single" w:sz="4" w:space="0" w:color="auto"/>
            </w:tcBorders>
            <w:shd w:val="clear" w:color="auto" w:fill="auto"/>
            <w:hideMark/>
          </w:tcPr>
          <w:p w14:paraId="2E04FF05" w14:textId="5BDB4DF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sz w:val="22"/>
              </w:rPr>
              <w:t>67,</w:t>
            </w:r>
            <w:r w:rsidRPr="00840997">
              <w:rPr>
                <w:rFonts w:ascii="Segoe UI" w:hAnsi="Segoe UI" w:cs="Segoe UI"/>
                <w:color w:val="424244"/>
                <w:spacing w:val="-4"/>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0B83863" w14:textId="1184067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23,2</w:t>
            </w:r>
          </w:p>
        </w:tc>
      </w:tr>
      <w:tr w:rsidR="00715D0C" w:rsidRPr="00840997" w14:paraId="690915B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EA10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c>
          <w:tcPr>
            <w:tcW w:w="0" w:type="auto"/>
            <w:tcBorders>
              <w:top w:val="nil"/>
              <w:left w:val="nil"/>
              <w:bottom w:val="single" w:sz="4" w:space="0" w:color="auto"/>
              <w:right w:val="single" w:sz="4" w:space="0" w:color="auto"/>
            </w:tcBorders>
            <w:shd w:val="clear" w:color="auto" w:fill="auto"/>
            <w:hideMark/>
          </w:tcPr>
          <w:p w14:paraId="3BA3CF53" w14:textId="37002763"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92</w:t>
            </w:r>
            <w:r w:rsidRPr="00840997">
              <w:rPr>
                <w:rFonts w:ascii="Segoe UI" w:hAnsi="Segoe UI" w:cs="Segoe UI"/>
                <w:color w:val="7C7E80"/>
                <w:spacing w:val="-4"/>
                <w:w w:val="110"/>
                <w:sz w:val="22"/>
              </w:rPr>
              <w:t>,</w:t>
            </w:r>
            <w:r w:rsidRPr="00840997">
              <w:rPr>
                <w:rFonts w:ascii="Segoe UI" w:hAnsi="Segoe UI" w:cs="Segoe UI"/>
                <w:color w:val="545656"/>
                <w:spacing w:val="-4"/>
                <w:w w:val="110"/>
                <w:sz w:val="22"/>
              </w:rPr>
              <w:t>1</w:t>
            </w:r>
          </w:p>
        </w:tc>
        <w:tc>
          <w:tcPr>
            <w:tcW w:w="0" w:type="auto"/>
            <w:tcBorders>
              <w:top w:val="nil"/>
              <w:left w:val="nil"/>
              <w:bottom w:val="single" w:sz="4" w:space="0" w:color="auto"/>
              <w:right w:val="single" w:sz="4" w:space="0" w:color="auto"/>
            </w:tcBorders>
            <w:shd w:val="clear" w:color="auto" w:fill="auto"/>
            <w:hideMark/>
          </w:tcPr>
          <w:p w14:paraId="165577E6" w14:textId="7174CCA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696B6B"/>
                <w:spacing w:val="-4"/>
                <w:w w:val="105"/>
                <w:sz w:val="22"/>
              </w:rPr>
              <w:t>68,3</w:t>
            </w:r>
          </w:p>
        </w:tc>
        <w:tc>
          <w:tcPr>
            <w:tcW w:w="0" w:type="auto"/>
            <w:tcBorders>
              <w:top w:val="nil"/>
              <w:left w:val="nil"/>
              <w:bottom w:val="single" w:sz="4" w:space="0" w:color="auto"/>
              <w:right w:val="single" w:sz="4" w:space="0" w:color="auto"/>
            </w:tcBorders>
            <w:shd w:val="clear" w:color="auto" w:fill="auto"/>
            <w:vAlign w:val="center"/>
            <w:hideMark/>
          </w:tcPr>
          <w:p w14:paraId="67E576BD" w14:textId="5B3F8357"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23,8</w:t>
            </w:r>
          </w:p>
        </w:tc>
      </w:tr>
      <w:tr w:rsidR="00715D0C" w:rsidRPr="00840997" w14:paraId="4D61A13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3CEC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-26</w:t>
            </w:r>
          </w:p>
        </w:tc>
        <w:tc>
          <w:tcPr>
            <w:tcW w:w="0" w:type="auto"/>
            <w:tcBorders>
              <w:top w:val="nil"/>
              <w:left w:val="nil"/>
              <w:bottom w:val="single" w:sz="4" w:space="0" w:color="auto"/>
              <w:right w:val="single" w:sz="4" w:space="0" w:color="auto"/>
            </w:tcBorders>
            <w:shd w:val="clear" w:color="auto" w:fill="auto"/>
            <w:hideMark/>
          </w:tcPr>
          <w:p w14:paraId="6D7056F9" w14:textId="317D4F9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05"/>
                <w:sz w:val="22"/>
              </w:rPr>
              <w:t>93,5</w:t>
            </w:r>
          </w:p>
        </w:tc>
        <w:tc>
          <w:tcPr>
            <w:tcW w:w="0" w:type="auto"/>
            <w:tcBorders>
              <w:top w:val="nil"/>
              <w:left w:val="nil"/>
              <w:bottom w:val="single" w:sz="4" w:space="0" w:color="auto"/>
              <w:right w:val="single" w:sz="4" w:space="0" w:color="auto"/>
            </w:tcBorders>
            <w:shd w:val="clear" w:color="auto" w:fill="auto"/>
            <w:hideMark/>
          </w:tcPr>
          <w:p w14:paraId="09C56E85" w14:textId="14DE041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4"/>
                <w:w w:val="110"/>
                <w:sz w:val="22"/>
              </w:rPr>
              <w:t>69</w:t>
            </w:r>
            <w:r w:rsidRPr="00840997">
              <w:rPr>
                <w:rFonts w:ascii="Segoe UI" w:hAnsi="Segoe UI" w:cs="Segoe UI"/>
                <w:color w:val="7C7E80"/>
                <w:spacing w:val="-4"/>
                <w:w w:val="110"/>
                <w:sz w:val="22"/>
              </w:rPr>
              <w:t>,</w:t>
            </w:r>
            <w:r w:rsidRPr="00840997">
              <w:rPr>
                <w:rFonts w:ascii="Segoe UI" w:hAnsi="Segoe UI" w:cs="Segoe UI"/>
                <w:color w:val="545656"/>
                <w:spacing w:val="-4"/>
                <w:w w:val="11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62D92B2" w14:textId="123948AA"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24,4</w:t>
            </w:r>
          </w:p>
        </w:tc>
      </w:tr>
      <w:tr w:rsidR="00715D0C" w:rsidRPr="00840997" w14:paraId="3DD16F4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279D9"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-27</w:t>
            </w:r>
          </w:p>
        </w:tc>
        <w:tc>
          <w:tcPr>
            <w:tcW w:w="0" w:type="auto"/>
            <w:tcBorders>
              <w:top w:val="nil"/>
              <w:left w:val="nil"/>
              <w:bottom w:val="single" w:sz="4" w:space="0" w:color="auto"/>
              <w:right w:val="single" w:sz="4" w:space="0" w:color="auto"/>
            </w:tcBorders>
            <w:shd w:val="clear" w:color="auto" w:fill="auto"/>
            <w:hideMark/>
          </w:tcPr>
          <w:p w14:paraId="03B93C86" w14:textId="3B2154B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10"/>
                <w:sz w:val="22"/>
              </w:rPr>
              <w:t>95</w:t>
            </w:r>
          </w:p>
        </w:tc>
        <w:tc>
          <w:tcPr>
            <w:tcW w:w="0" w:type="auto"/>
            <w:tcBorders>
              <w:top w:val="nil"/>
              <w:left w:val="nil"/>
              <w:bottom w:val="single" w:sz="4" w:space="0" w:color="auto"/>
              <w:right w:val="single" w:sz="4" w:space="0" w:color="auto"/>
            </w:tcBorders>
            <w:shd w:val="clear" w:color="auto" w:fill="auto"/>
            <w:hideMark/>
          </w:tcPr>
          <w:p w14:paraId="7453871D" w14:textId="4EA2D86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45656"/>
                <w:spacing w:val="-5"/>
                <w:w w:val="110"/>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43736AB5" w14:textId="75C07993"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25</w:t>
            </w:r>
          </w:p>
        </w:tc>
      </w:tr>
    </w:tbl>
    <w:p w14:paraId="3DCF7A37" w14:textId="5A86699F" w:rsidR="00271221" w:rsidRDefault="00D10626" w:rsidP="00F87D15">
      <w:pPr>
        <w:pStyle w:val="afffffffb"/>
      </w:pPr>
      <w:r w:rsidRPr="003B7BFC">
        <w:t xml:space="preserve">Таблица </w:t>
      </w:r>
      <w:r w:rsidRPr="003B7BFC">
        <w:rPr>
          <w:noProof/>
        </w:rPr>
        <w:fldChar w:fldCharType="begin"/>
      </w:r>
      <w:r w:rsidRPr="003B7BFC">
        <w:rPr>
          <w:noProof/>
        </w:rPr>
        <w:instrText xml:space="preserve"> SEQ Таблица \* ARABIC </w:instrText>
      </w:r>
      <w:r w:rsidRPr="003B7BFC">
        <w:rPr>
          <w:noProof/>
        </w:rPr>
        <w:fldChar w:fldCharType="separate"/>
      </w:r>
      <w:r w:rsidR="000A4AE2">
        <w:rPr>
          <w:noProof/>
        </w:rPr>
        <w:t>10</w:t>
      </w:r>
      <w:r w:rsidRPr="003B7BFC">
        <w:rPr>
          <w:noProof/>
        </w:rPr>
        <w:fldChar w:fldCharType="end"/>
      </w:r>
      <w:r w:rsidRPr="003B7BFC">
        <w:t xml:space="preserve"> – Температурный график БМК</w:t>
      </w:r>
      <w:r>
        <w:t>-</w:t>
      </w:r>
      <w:r w:rsidR="00E4725B">
        <w:t>2</w:t>
      </w:r>
      <w:r>
        <w:t xml:space="preserve"> (ул. Заводская, 5а</w:t>
      </w:r>
      <w:r w:rsidR="00E4725B">
        <w:t>)</w:t>
      </w:r>
    </w:p>
    <w:tbl>
      <w:tblPr>
        <w:tblW w:w="0" w:type="auto"/>
        <w:tblLook w:val="04A0" w:firstRow="1" w:lastRow="0" w:firstColumn="1" w:lastColumn="0" w:noHBand="0" w:noVBand="1"/>
      </w:tblPr>
      <w:tblGrid>
        <w:gridCol w:w="3041"/>
        <w:gridCol w:w="2840"/>
        <w:gridCol w:w="2947"/>
        <w:gridCol w:w="1367"/>
      </w:tblGrid>
      <w:tr w:rsidR="00D10626" w:rsidRPr="00840997" w14:paraId="6AAF6B8A"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6E4721" w14:textId="77777777" w:rsidR="00D10626" w:rsidRPr="00840997" w:rsidRDefault="00D10626" w:rsidP="00E235EE">
            <w:pPr>
              <w:jc w:val="center"/>
              <w:rPr>
                <w:rFonts w:ascii="Segoe UI" w:eastAsia="Times New Roman" w:hAnsi="Segoe UI" w:cs="Segoe UI"/>
                <w:b/>
                <w:bCs/>
                <w:sz w:val="22"/>
                <w:lang w:eastAsia="ru-RU"/>
              </w:rPr>
            </w:pPr>
            <w:r w:rsidRPr="00840997">
              <w:rPr>
                <w:rFonts w:ascii="Segoe UI" w:eastAsia="Times New Roman" w:hAnsi="Segoe UI" w:cs="Segoe UI"/>
                <w:b/>
                <w:bCs/>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ABAA02" w14:textId="77777777" w:rsidR="00D10626" w:rsidRPr="00840997" w:rsidRDefault="00D10626" w:rsidP="00E235EE">
            <w:pPr>
              <w:jc w:val="center"/>
              <w:rPr>
                <w:rFonts w:ascii="Segoe UI" w:eastAsia="Times New Roman" w:hAnsi="Segoe UI" w:cs="Segoe UI"/>
                <w:b/>
                <w:bCs/>
                <w:sz w:val="22"/>
                <w:lang w:eastAsia="ru-RU"/>
              </w:rPr>
            </w:pPr>
            <w:r w:rsidRPr="00840997">
              <w:rPr>
                <w:rFonts w:ascii="Segoe UI" w:eastAsia="Times New Roman" w:hAnsi="Segoe UI" w:cs="Segoe UI"/>
                <w:b/>
                <w:bCs/>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A5F3A8" w14:textId="77777777" w:rsidR="00D10626" w:rsidRPr="00840997" w:rsidRDefault="00D10626" w:rsidP="00E235EE">
            <w:pPr>
              <w:jc w:val="center"/>
              <w:rPr>
                <w:rFonts w:ascii="Segoe UI" w:eastAsia="Times New Roman" w:hAnsi="Segoe UI" w:cs="Segoe UI"/>
                <w:b/>
                <w:bCs/>
                <w:sz w:val="22"/>
                <w:lang w:eastAsia="ru-RU"/>
              </w:rPr>
            </w:pPr>
            <w:r w:rsidRPr="00840997">
              <w:rPr>
                <w:rFonts w:ascii="Segoe UI" w:eastAsia="Times New Roman" w:hAnsi="Segoe UI" w:cs="Segoe UI"/>
                <w:b/>
                <w:bCs/>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814136" w14:textId="77777777" w:rsidR="00D10626" w:rsidRPr="00E4725B" w:rsidRDefault="00D10626" w:rsidP="00E235EE">
            <w:pPr>
              <w:jc w:val="center"/>
              <w:rPr>
                <w:rFonts w:ascii="Segoe UI" w:eastAsia="Times New Roman" w:hAnsi="Segoe UI" w:cs="Segoe UI"/>
                <w:b/>
                <w:bCs/>
                <w:sz w:val="22"/>
                <w:lang w:eastAsia="ru-RU"/>
              </w:rPr>
            </w:pPr>
            <w:r w:rsidRPr="00E4725B">
              <w:rPr>
                <w:rFonts w:ascii="Segoe UI" w:eastAsia="Times New Roman" w:hAnsi="Segoe UI" w:cs="Segoe UI"/>
                <w:b/>
                <w:bCs/>
                <w:sz w:val="22"/>
                <w:lang w:eastAsia="ru-RU"/>
              </w:rPr>
              <w:t>Перепад, °С</w:t>
            </w:r>
          </w:p>
        </w:tc>
      </w:tr>
      <w:tr w:rsidR="00840997" w:rsidRPr="00840997" w14:paraId="4CE0F8F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D6C71"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0BF606B1" w14:textId="3A7975A5"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786B6D65" w14:textId="69B7A17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62</w:t>
            </w:r>
          </w:p>
        </w:tc>
        <w:tc>
          <w:tcPr>
            <w:tcW w:w="0" w:type="auto"/>
            <w:tcBorders>
              <w:top w:val="nil"/>
              <w:left w:val="nil"/>
              <w:bottom w:val="single" w:sz="4" w:space="0" w:color="auto"/>
              <w:right w:val="single" w:sz="4" w:space="0" w:color="auto"/>
            </w:tcBorders>
            <w:shd w:val="clear" w:color="auto" w:fill="auto"/>
            <w:hideMark/>
          </w:tcPr>
          <w:p w14:paraId="4C50A544" w14:textId="184B668A"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8</w:t>
            </w:r>
          </w:p>
        </w:tc>
      </w:tr>
      <w:tr w:rsidR="00840997" w:rsidRPr="00840997" w14:paraId="568A6FC3"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BD1990"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0A8A9BBB" w14:textId="3A52857F"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02851680" w14:textId="246A640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61</w:t>
            </w:r>
          </w:p>
        </w:tc>
        <w:tc>
          <w:tcPr>
            <w:tcW w:w="0" w:type="auto"/>
            <w:tcBorders>
              <w:top w:val="nil"/>
              <w:left w:val="nil"/>
              <w:bottom w:val="single" w:sz="4" w:space="0" w:color="auto"/>
              <w:right w:val="single" w:sz="4" w:space="0" w:color="auto"/>
            </w:tcBorders>
            <w:shd w:val="clear" w:color="auto" w:fill="auto"/>
            <w:hideMark/>
          </w:tcPr>
          <w:p w14:paraId="46BCDD81" w14:textId="4478CAD5"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9</w:t>
            </w:r>
          </w:p>
        </w:tc>
      </w:tr>
      <w:tr w:rsidR="00840997" w:rsidRPr="00840997" w14:paraId="345788D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E6AC7"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30830D17" w14:textId="21AAA13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2E99F90F" w14:textId="799C03F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61</w:t>
            </w:r>
          </w:p>
        </w:tc>
        <w:tc>
          <w:tcPr>
            <w:tcW w:w="0" w:type="auto"/>
            <w:tcBorders>
              <w:top w:val="nil"/>
              <w:left w:val="nil"/>
              <w:bottom w:val="single" w:sz="4" w:space="0" w:color="auto"/>
              <w:right w:val="single" w:sz="4" w:space="0" w:color="auto"/>
            </w:tcBorders>
            <w:shd w:val="clear" w:color="auto" w:fill="auto"/>
            <w:hideMark/>
          </w:tcPr>
          <w:p w14:paraId="63F475C9" w14:textId="455E8337"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9</w:t>
            </w:r>
          </w:p>
        </w:tc>
      </w:tr>
      <w:tr w:rsidR="00840997" w:rsidRPr="00840997" w14:paraId="4F419AF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9A4BB"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61A160BD" w14:textId="5343296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07092574" w14:textId="0CA467C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60</w:t>
            </w:r>
          </w:p>
        </w:tc>
        <w:tc>
          <w:tcPr>
            <w:tcW w:w="0" w:type="auto"/>
            <w:tcBorders>
              <w:top w:val="nil"/>
              <w:left w:val="nil"/>
              <w:bottom w:val="single" w:sz="4" w:space="0" w:color="auto"/>
              <w:right w:val="single" w:sz="4" w:space="0" w:color="auto"/>
            </w:tcBorders>
            <w:shd w:val="clear" w:color="auto" w:fill="auto"/>
            <w:hideMark/>
          </w:tcPr>
          <w:p w14:paraId="04EE911C" w14:textId="49B78E25"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10</w:t>
            </w:r>
          </w:p>
        </w:tc>
      </w:tr>
      <w:tr w:rsidR="00840997" w:rsidRPr="00840997" w14:paraId="1BF0832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E2CDA0"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71F72912" w14:textId="5203DA9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31EF8F5A" w14:textId="1D55C364"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60</w:t>
            </w:r>
          </w:p>
        </w:tc>
        <w:tc>
          <w:tcPr>
            <w:tcW w:w="0" w:type="auto"/>
            <w:tcBorders>
              <w:top w:val="nil"/>
              <w:left w:val="nil"/>
              <w:bottom w:val="single" w:sz="4" w:space="0" w:color="auto"/>
              <w:right w:val="single" w:sz="4" w:space="0" w:color="auto"/>
            </w:tcBorders>
            <w:shd w:val="clear" w:color="auto" w:fill="auto"/>
            <w:hideMark/>
          </w:tcPr>
          <w:p w14:paraId="4E5B3441" w14:textId="31D5314F"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10</w:t>
            </w:r>
          </w:p>
        </w:tc>
      </w:tr>
      <w:tr w:rsidR="00840997" w:rsidRPr="00840997" w14:paraId="53A45AC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4F57D"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0EAAB9B2" w14:textId="696CBCE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46A289C0" w14:textId="3BDB0216"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60</w:t>
            </w:r>
          </w:p>
        </w:tc>
        <w:tc>
          <w:tcPr>
            <w:tcW w:w="0" w:type="auto"/>
            <w:tcBorders>
              <w:top w:val="nil"/>
              <w:left w:val="nil"/>
              <w:bottom w:val="single" w:sz="4" w:space="0" w:color="auto"/>
              <w:right w:val="single" w:sz="4" w:space="0" w:color="auto"/>
            </w:tcBorders>
            <w:shd w:val="clear" w:color="auto" w:fill="auto"/>
            <w:hideMark/>
          </w:tcPr>
          <w:p w14:paraId="648B6B68" w14:textId="4D97DBE3"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10</w:t>
            </w:r>
          </w:p>
        </w:tc>
      </w:tr>
      <w:tr w:rsidR="00840997" w:rsidRPr="00840997" w14:paraId="15FDD90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AA67B"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5C11AD00" w14:textId="00619DCD"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2D26BD8E" w14:textId="6AA5F42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59</w:t>
            </w:r>
          </w:p>
        </w:tc>
        <w:tc>
          <w:tcPr>
            <w:tcW w:w="0" w:type="auto"/>
            <w:tcBorders>
              <w:top w:val="nil"/>
              <w:left w:val="nil"/>
              <w:bottom w:val="single" w:sz="4" w:space="0" w:color="auto"/>
              <w:right w:val="single" w:sz="4" w:space="0" w:color="auto"/>
            </w:tcBorders>
            <w:shd w:val="clear" w:color="auto" w:fill="auto"/>
            <w:hideMark/>
          </w:tcPr>
          <w:p w14:paraId="4242C149" w14:textId="7D4EEBCD"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11</w:t>
            </w:r>
          </w:p>
        </w:tc>
      </w:tr>
      <w:tr w:rsidR="00840997" w:rsidRPr="00840997" w14:paraId="478ECA0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C7ECB"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31191EFE" w14:textId="5D2863E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2BC6C9AC" w14:textId="3F030F7F"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59</w:t>
            </w:r>
          </w:p>
        </w:tc>
        <w:tc>
          <w:tcPr>
            <w:tcW w:w="0" w:type="auto"/>
            <w:tcBorders>
              <w:top w:val="nil"/>
              <w:left w:val="nil"/>
              <w:bottom w:val="single" w:sz="4" w:space="0" w:color="auto"/>
              <w:right w:val="single" w:sz="4" w:space="0" w:color="auto"/>
            </w:tcBorders>
            <w:shd w:val="clear" w:color="auto" w:fill="auto"/>
            <w:hideMark/>
          </w:tcPr>
          <w:p w14:paraId="04338555" w14:textId="7B949117"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11</w:t>
            </w:r>
          </w:p>
        </w:tc>
      </w:tr>
      <w:tr w:rsidR="00840997" w:rsidRPr="00840997" w14:paraId="47B41B6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A02BA"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0</w:t>
            </w:r>
          </w:p>
        </w:tc>
        <w:tc>
          <w:tcPr>
            <w:tcW w:w="0" w:type="auto"/>
            <w:tcBorders>
              <w:top w:val="nil"/>
              <w:left w:val="nil"/>
              <w:bottom w:val="single" w:sz="4" w:space="0" w:color="auto"/>
              <w:right w:val="single" w:sz="4" w:space="0" w:color="auto"/>
            </w:tcBorders>
            <w:shd w:val="clear" w:color="auto" w:fill="auto"/>
            <w:hideMark/>
          </w:tcPr>
          <w:p w14:paraId="6B7787A3" w14:textId="1D56501E"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639B71E6" w14:textId="6F9B2E8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58</w:t>
            </w:r>
          </w:p>
        </w:tc>
        <w:tc>
          <w:tcPr>
            <w:tcW w:w="0" w:type="auto"/>
            <w:tcBorders>
              <w:top w:val="nil"/>
              <w:left w:val="nil"/>
              <w:bottom w:val="single" w:sz="4" w:space="0" w:color="auto"/>
              <w:right w:val="single" w:sz="4" w:space="0" w:color="auto"/>
            </w:tcBorders>
            <w:shd w:val="clear" w:color="auto" w:fill="auto"/>
            <w:hideMark/>
          </w:tcPr>
          <w:p w14:paraId="5D6D5DCB" w14:textId="044CCBB5"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12</w:t>
            </w:r>
          </w:p>
        </w:tc>
      </w:tr>
      <w:tr w:rsidR="00840997" w:rsidRPr="00840997" w14:paraId="56064ED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8BEC0C"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09EB79F4" w14:textId="7FA5878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70</w:t>
            </w:r>
          </w:p>
        </w:tc>
        <w:tc>
          <w:tcPr>
            <w:tcW w:w="0" w:type="auto"/>
            <w:tcBorders>
              <w:top w:val="nil"/>
              <w:left w:val="nil"/>
              <w:bottom w:val="single" w:sz="4" w:space="0" w:color="auto"/>
              <w:right w:val="single" w:sz="4" w:space="0" w:color="auto"/>
            </w:tcBorders>
            <w:shd w:val="clear" w:color="auto" w:fill="auto"/>
            <w:hideMark/>
          </w:tcPr>
          <w:p w14:paraId="29B24734" w14:textId="273A51C6"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57</w:t>
            </w:r>
          </w:p>
        </w:tc>
        <w:tc>
          <w:tcPr>
            <w:tcW w:w="0" w:type="auto"/>
            <w:tcBorders>
              <w:top w:val="nil"/>
              <w:left w:val="nil"/>
              <w:bottom w:val="single" w:sz="4" w:space="0" w:color="auto"/>
              <w:right w:val="single" w:sz="4" w:space="0" w:color="auto"/>
            </w:tcBorders>
            <w:shd w:val="clear" w:color="auto" w:fill="auto"/>
            <w:hideMark/>
          </w:tcPr>
          <w:p w14:paraId="37626D42" w14:textId="0085B69E"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sz w:val="22"/>
              </w:rPr>
              <w:t>13</w:t>
            </w:r>
          </w:p>
        </w:tc>
      </w:tr>
      <w:tr w:rsidR="00840997" w:rsidRPr="00840997" w14:paraId="41B21C7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CAF4E"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40AE2B90" w14:textId="0E4E16A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74CA0030" w14:textId="5EF87DB4"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56</w:t>
            </w:r>
          </w:p>
        </w:tc>
        <w:tc>
          <w:tcPr>
            <w:tcW w:w="0" w:type="auto"/>
            <w:tcBorders>
              <w:top w:val="nil"/>
              <w:left w:val="nil"/>
              <w:bottom w:val="single" w:sz="4" w:space="0" w:color="auto"/>
              <w:right w:val="single" w:sz="4" w:space="0" w:color="auto"/>
            </w:tcBorders>
            <w:shd w:val="clear" w:color="auto" w:fill="auto"/>
            <w:hideMark/>
          </w:tcPr>
          <w:p w14:paraId="04761938" w14:textId="30A34720"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14</w:t>
            </w:r>
          </w:p>
        </w:tc>
      </w:tr>
      <w:tr w:rsidR="00840997" w:rsidRPr="00840997" w14:paraId="29E0B1D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BA227"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18889B98" w14:textId="2D647106"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70</w:t>
            </w:r>
          </w:p>
        </w:tc>
        <w:tc>
          <w:tcPr>
            <w:tcW w:w="0" w:type="auto"/>
            <w:tcBorders>
              <w:top w:val="nil"/>
              <w:left w:val="nil"/>
              <w:bottom w:val="single" w:sz="4" w:space="0" w:color="auto"/>
              <w:right w:val="single" w:sz="4" w:space="0" w:color="auto"/>
            </w:tcBorders>
            <w:shd w:val="clear" w:color="auto" w:fill="auto"/>
            <w:hideMark/>
          </w:tcPr>
          <w:p w14:paraId="4BC5DF80" w14:textId="13F2C933"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55</w:t>
            </w:r>
          </w:p>
        </w:tc>
        <w:tc>
          <w:tcPr>
            <w:tcW w:w="0" w:type="auto"/>
            <w:tcBorders>
              <w:top w:val="nil"/>
              <w:left w:val="nil"/>
              <w:bottom w:val="single" w:sz="4" w:space="0" w:color="auto"/>
              <w:right w:val="single" w:sz="4" w:space="0" w:color="auto"/>
            </w:tcBorders>
            <w:shd w:val="clear" w:color="auto" w:fill="auto"/>
            <w:hideMark/>
          </w:tcPr>
          <w:p w14:paraId="011BFDB5" w14:textId="5A901F33"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sz w:val="22"/>
              </w:rPr>
              <w:t>15</w:t>
            </w:r>
          </w:p>
        </w:tc>
      </w:tr>
      <w:tr w:rsidR="00840997" w:rsidRPr="00840997" w14:paraId="027CBEB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26716"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590972E5" w14:textId="5507523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5A89B0B7" w14:textId="7D5519F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54</w:t>
            </w:r>
          </w:p>
        </w:tc>
        <w:tc>
          <w:tcPr>
            <w:tcW w:w="0" w:type="auto"/>
            <w:tcBorders>
              <w:top w:val="nil"/>
              <w:left w:val="nil"/>
              <w:bottom w:val="single" w:sz="4" w:space="0" w:color="auto"/>
              <w:right w:val="single" w:sz="4" w:space="0" w:color="auto"/>
            </w:tcBorders>
            <w:shd w:val="clear" w:color="auto" w:fill="auto"/>
            <w:hideMark/>
          </w:tcPr>
          <w:p w14:paraId="6F4D45D4" w14:textId="6390B683"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16</w:t>
            </w:r>
          </w:p>
        </w:tc>
      </w:tr>
      <w:tr w:rsidR="00840997" w:rsidRPr="00840997" w14:paraId="142AB8D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C5CB4"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1D6D150D" w14:textId="5ABD463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7CCD4BE8" w14:textId="68254EE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54</w:t>
            </w:r>
          </w:p>
        </w:tc>
        <w:tc>
          <w:tcPr>
            <w:tcW w:w="0" w:type="auto"/>
            <w:tcBorders>
              <w:top w:val="nil"/>
              <w:left w:val="nil"/>
              <w:bottom w:val="single" w:sz="4" w:space="0" w:color="auto"/>
              <w:right w:val="single" w:sz="4" w:space="0" w:color="auto"/>
            </w:tcBorders>
            <w:shd w:val="clear" w:color="auto" w:fill="auto"/>
            <w:hideMark/>
          </w:tcPr>
          <w:p w14:paraId="6AE5FD13" w14:textId="31000957"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16</w:t>
            </w:r>
          </w:p>
        </w:tc>
      </w:tr>
      <w:tr w:rsidR="00840997" w:rsidRPr="00840997" w14:paraId="2DEFEAF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0E797"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2BC17881" w14:textId="121ED37E"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3838AEE0" w14:textId="0FF5A5E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53</w:t>
            </w:r>
          </w:p>
        </w:tc>
        <w:tc>
          <w:tcPr>
            <w:tcW w:w="0" w:type="auto"/>
            <w:tcBorders>
              <w:top w:val="nil"/>
              <w:left w:val="nil"/>
              <w:bottom w:val="single" w:sz="4" w:space="0" w:color="auto"/>
              <w:right w:val="single" w:sz="4" w:space="0" w:color="auto"/>
            </w:tcBorders>
            <w:shd w:val="clear" w:color="auto" w:fill="auto"/>
            <w:hideMark/>
          </w:tcPr>
          <w:p w14:paraId="7199A22F" w14:textId="61FB9ECD"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17</w:t>
            </w:r>
          </w:p>
        </w:tc>
      </w:tr>
      <w:tr w:rsidR="00840997" w:rsidRPr="00840997" w14:paraId="73120FF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161CB5"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33584C2F" w14:textId="1EC8C06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5D6F6749" w14:textId="1A7D0D6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53</w:t>
            </w:r>
          </w:p>
        </w:tc>
        <w:tc>
          <w:tcPr>
            <w:tcW w:w="0" w:type="auto"/>
            <w:tcBorders>
              <w:top w:val="nil"/>
              <w:left w:val="nil"/>
              <w:bottom w:val="single" w:sz="4" w:space="0" w:color="auto"/>
              <w:right w:val="single" w:sz="4" w:space="0" w:color="auto"/>
            </w:tcBorders>
            <w:shd w:val="clear" w:color="auto" w:fill="auto"/>
            <w:hideMark/>
          </w:tcPr>
          <w:p w14:paraId="15DA4EE9" w14:textId="391DCAF6"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17</w:t>
            </w:r>
          </w:p>
        </w:tc>
      </w:tr>
      <w:tr w:rsidR="00840997" w:rsidRPr="00840997" w14:paraId="1B8B530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FC6AD4"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6C9AFBB0" w14:textId="781B39B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10B68361" w14:textId="7F6E6725"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53</w:t>
            </w:r>
          </w:p>
        </w:tc>
        <w:tc>
          <w:tcPr>
            <w:tcW w:w="0" w:type="auto"/>
            <w:tcBorders>
              <w:top w:val="nil"/>
              <w:left w:val="nil"/>
              <w:bottom w:val="single" w:sz="4" w:space="0" w:color="auto"/>
              <w:right w:val="single" w:sz="4" w:space="0" w:color="auto"/>
            </w:tcBorders>
            <w:shd w:val="clear" w:color="auto" w:fill="auto"/>
            <w:hideMark/>
          </w:tcPr>
          <w:p w14:paraId="44DADE34" w14:textId="6968FD24"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17</w:t>
            </w:r>
          </w:p>
        </w:tc>
      </w:tr>
      <w:tr w:rsidR="00840997" w:rsidRPr="00840997" w14:paraId="52A27AE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DCB40"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-9</w:t>
            </w:r>
          </w:p>
        </w:tc>
        <w:tc>
          <w:tcPr>
            <w:tcW w:w="0" w:type="auto"/>
            <w:tcBorders>
              <w:top w:val="nil"/>
              <w:left w:val="nil"/>
              <w:bottom w:val="single" w:sz="4" w:space="0" w:color="auto"/>
              <w:right w:val="single" w:sz="4" w:space="0" w:color="auto"/>
            </w:tcBorders>
            <w:shd w:val="clear" w:color="auto" w:fill="auto"/>
            <w:hideMark/>
          </w:tcPr>
          <w:p w14:paraId="056B3291" w14:textId="1A188B7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7C7F8FC2" w14:textId="35E1B5F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52</w:t>
            </w:r>
          </w:p>
        </w:tc>
        <w:tc>
          <w:tcPr>
            <w:tcW w:w="0" w:type="auto"/>
            <w:tcBorders>
              <w:top w:val="nil"/>
              <w:left w:val="nil"/>
              <w:bottom w:val="single" w:sz="4" w:space="0" w:color="auto"/>
              <w:right w:val="single" w:sz="4" w:space="0" w:color="auto"/>
            </w:tcBorders>
            <w:shd w:val="clear" w:color="auto" w:fill="auto"/>
            <w:hideMark/>
          </w:tcPr>
          <w:p w14:paraId="44BAF053" w14:textId="0F96A5B6"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18</w:t>
            </w:r>
          </w:p>
        </w:tc>
      </w:tr>
      <w:tr w:rsidR="00840997" w:rsidRPr="00840997" w14:paraId="7CCC901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15565"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-10</w:t>
            </w:r>
          </w:p>
        </w:tc>
        <w:tc>
          <w:tcPr>
            <w:tcW w:w="0" w:type="auto"/>
            <w:tcBorders>
              <w:top w:val="nil"/>
              <w:left w:val="nil"/>
              <w:bottom w:val="single" w:sz="4" w:space="0" w:color="auto"/>
              <w:right w:val="single" w:sz="4" w:space="0" w:color="auto"/>
            </w:tcBorders>
            <w:shd w:val="clear" w:color="auto" w:fill="auto"/>
            <w:hideMark/>
          </w:tcPr>
          <w:p w14:paraId="5145D1FE" w14:textId="63C2C0B6"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71</w:t>
            </w:r>
          </w:p>
        </w:tc>
        <w:tc>
          <w:tcPr>
            <w:tcW w:w="0" w:type="auto"/>
            <w:tcBorders>
              <w:top w:val="nil"/>
              <w:left w:val="nil"/>
              <w:bottom w:val="single" w:sz="4" w:space="0" w:color="auto"/>
              <w:right w:val="single" w:sz="4" w:space="0" w:color="auto"/>
            </w:tcBorders>
            <w:shd w:val="clear" w:color="auto" w:fill="auto"/>
            <w:hideMark/>
          </w:tcPr>
          <w:p w14:paraId="7E95CFFE" w14:textId="4BC20C4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52</w:t>
            </w:r>
          </w:p>
        </w:tc>
        <w:tc>
          <w:tcPr>
            <w:tcW w:w="0" w:type="auto"/>
            <w:tcBorders>
              <w:top w:val="nil"/>
              <w:left w:val="nil"/>
              <w:bottom w:val="single" w:sz="4" w:space="0" w:color="auto"/>
              <w:right w:val="single" w:sz="4" w:space="0" w:color="auto"/>
            </w:tcBorders>
            <w:shd w:val="clear" w:color="auto" w:fill="auto"/>
            <w:hideMark/>
          </w:tcPr>
          <w:p w14:paraId="5459317E" w14:textId="76283793"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19</w:t>
            </w:r>
          </w:p>
        </w:tc>
      </w:tr>
      <w:tr w:rsidR="00840997" w:rsidRPr="00840997" w14:paraId="214A7D6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133C6"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-11</w:t>
            </w:r>
          </w:p>
        </w:tc>
        <w:tc>
          <w:tcPr>
            <w:tcW w:w="0" w:type="auto"/>
            <w:tcBorders>
              <w:top w:val="nil"/>
              <w:left w:val="nil"/>
              <w:bottom w:val="single" w:sz="4" w:space="0" w:color="auto"/>
              <w:right w:val="single" w:sz="4" w:space="0" w:color="auto"/>
            </w:tcBorders>
            <w:shd w:val="clear" w:color="auto" w:fill="auto"/>
            <w:hideMark/>
          </w:tcPr>
          <w:p w14:paraId="64EC165C" w14:textId="788B24A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71</w:t>
            </w:r>
          </w:p>
        </w:tc>
        <w:tc>
          <w:tcPr>
            <w:tcW w:w="0" w:type="auto"/>
            <w:tcBorders>
              <w:top w:val="nil"/>
              <w:left w:val="nil"/>
              <w:bottom w:val="single" w:sz="4" w:space="0" w:color="auto"/>
              <w:right w:val="single" w:sz="4" w:space="0" w:color="auto"/>
            </w:tcBorders>
            <w:shd w:val="clear" w:color="auto" w:fill="auto"/>
            <w:hideMark/>
          </w:tcPr>
          <w:p w14:paraId="5022A2AF" w14:textId="59989908"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52</w:t>
            </w:r>
          </w:p>
        </w:tc>
        <w:tc>
          <w:tcPr>
            <w:tcW w:w="0" w:type="auto"/>
            <w:tcBorders>
              <w:top w:val="nil"/>
              <w:left w:val="nil"/>
              <w:bottom w:val="single" w:sz="4" w:space="0" w:color="auto"/>
              <w:right w:val="single" w:sz="4" w:space="0" w:color="auto"/>
            </w:tcBorders>
            <w:shd w:val="clear" w:color="auto" w:fill="auto"/>
            <w:hideMark/>
          </w:tcPr>
          <w:p w14:paraId="5BC7F68E" w14:textId="25FF498C"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19</w:t>
            </w:r>
          </w:p>
        </w:tc>
      </w:tr>
      <w:tr w:rsidR="00840997" w:rsidRPr="00840997" w14:paraId="0B34EA7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B9ADC3"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-12</w:t>
            </w:r>
          </w:p>
        </w:tc>
        <w:tc>
          <w:tcPr>
            <w:tcW w:w="0" w:type="auto"/>
            <w:tcBorders>
              <w:top w:val="nil"/>
              <w:left w:val="nil"/>
              <w:bottom w:val="single" w:sz="4" w:space="0" w:color="auto"/>
              <w:right w:val="single" w:sz="4" w:space="0" w:color="auto"/>
            </w:tcBorders>
            <w:shd w:val="clear" w:color="auto" w:fill="auto"/>
            <w:hideMark/>
          </w:tcPr>
          <w:p w14:paraId="0B4BE769" w14:textId="2E8605E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71</w:t>
            </w:r>
          </w:p>
        </w:tc>
        <w:tc>
          <w:tcPr>
            <w:tcW w:w="0" w:type="auto"/>
            <w:tcBorders>
              <w:top w:val="nil"/>
              <w:left w:val="nil"/>
              <w:bottom w:val="single" w:sz="4" w:space="0" w:color="auto"/>
              <w:right w:val="single" w:sz="4" w:space="0" w:color="auto"/>
            </w:tcBorders>
            <w:shd w:val="clear" w:color="auto" w:fill="auto"/>
            <w:hideMark/>
          </w:tcPr>
          <w:p w14:paraId="79F96B40" w14:textId="47C1591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51</w:t>
            </w:r>
          </w:p>
        </w:tc>
        <w:tc>
          <w:tcPr>
            <w:tcW w:w="0" w:type="auto"/>
            <w:tcBorders>
              <w:top w:val="nil"/>
              <w:left w:val="nil"/>
              <w:bottom w:val="single" w:sz="4" w:space="0" w:color="auto"/>
              <w:right w:val="single" w:sz="4" w:space="0" w:color="auto"/>
            </w:tcBorders>
            <w:shd w:val="clear" w:color="auto" w:fill="auto"/>
            <w:hideMark/>
          </w:tcPr>
          <w:p w14:paraId="70947AB8" w14:textId="3C874FA8"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20</w:t>
            </w:r>
          </w:p>
        </w:tc>
      </w:tr>
      <w:tr w:rsidR="00840997" w:rsidRPr="00840997" w14:paraId="331479B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2C5CC"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-13</w:t>
            </w:r>
          </w:p>
        </w:tc>
        <w:tc>
          <w:tcPr>
            <w:tcW w:w="0" w:type="auto"/>
            <w:tcBorders>
              <w:top w:val="nil"/>
              <w:left w:val="nil"/>
              <w:bottom w:val="single" w:sz="4" w:space="0" w:color="auto"/>
              <w:right w:val="single" w:sz="4" w:space="0" w:color="auto"/>
            </w:tcBorders>
            <w:shd w:val="clear" w:color="auto" w:fill="auto"/>
            <w:hideMark/>
          </w:tcPr>
          <w:p w14:paraId="533AE74B" w14:textId="6DED6DEF"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72</w:t>
            </w:r>
          </w:p>
        </w:tc>
        <w:tc>
          <w:tcPr>
            <w:tcW w:w="0" w:type="auto"/>
            <w:tcBorders>
              <w:top w:val="nil"/>
              <w:left w:val="nil"/>
              <w:bottom w:val="single" w:sz="4" w:space="0" w:color="auto"/>
              <w:right w:val="single" w:sz="4" w:space="0" w:color="auto"/>
            </w:tcBorders>
            <w:shd w:val="clear" w:color="auto" w:fill="auto"/>
            <w:hideMark/>
          </w:tcPr>
          <w:p w14:paraId="15C80D54" w14:textId="2271F13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51</w:t>
            </w:r>
          </w:p>
        </w:tc>
        <w:tc>
          <w:tcPr>
            <w:tcW w:w="0" w:type="auto"/>
            <w:tcBorders>
              <w:top w:val="nil"/>
              <w:left w:val="nil"/>
              <w:bottom w:val="single" w:sz="4" w:space="0" w:color="auto"/>
              <w:right w:val="single" w:sz="4" w:space="0" w:color="auto"/>
            </w:tcBorders>
            <w:shd w:val="clear" w:color="auto" w:fill="auto"/>
            <w:hideMark/>
          </w:tcPr>
          <w:p w14:paraId="36B40444" w14:textId="45FADBA8"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21</w:t>
            </w:r>
          </w:p>
        </w:tc>
      </w:tr>
      <w:tr w:rsidR="00840997" w:rsidRPr="00840997" w14:paraId="682C75A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F7472"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-14</w:t>
            </w:r>
          </w:p>
        </w:tc>
        <w:tc>
          <w:tcPr>
            <w:tcW w:w="0" w:type="auto"/>
            <w:tcBorders>
              <w:top w:val="nil"/>
              <w:left w:val="nil"/>
              <w:bottom w:val="single" w:sz="4" w:space="0" w:color="auto"/>
              <w:right w:val="single" w:sz="4" w:space="0" w:color="auto"/>
            </w:tcBorders>
            <w:shd w:val="clear" w:color="auto" w:fill="auto"/>
            <w:hideMark/>
          </w:tcPr>
          <w:p w14:paraId="21730E03" w14:textId="21EA08E4"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72</w:t>
            </w:r>
          </w:p>
        </w:tc>
        <w:tc>
          <w:tcPr>
            <w:tcW w:w="0" w:type="auto"/>
            <w:tcBorders>
              <w:top w:val="nil"/>
              <w:left w:val="nil"/>
              <w:bottom w:val="single" w:sz="4" w:space="0" w:color="auto"/>
              <w:right w:val="single" w:sz="4" w:space="0" w:color="auto"/>
            </w:tcBorders>
            <w:shd w:val="clear" w:color="auto" w:fill="auto"/>
            <w:hideMark/>
          </w:tcPr>
          <w:p w14:paraId="55ED3F56" w14:textId="532B33F1"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51</w:t>
            </w:r>
          </w:p>
        </w:tc>
        <w:tc>
          <w:tcPr>
            <w:tcW w:w="0" w:type="auto"/>
            <w:tcBorders>
              <w:top w:val="nil"/>
              <w:left w:val="nil"/>
              <w:bottom w:val="single" w:sz="4" w:space="0" w:color="auto"/>
              <w:right w:val="single" w:sz="4" w:space="0" w:color="auto"/>
            </w:tcBorders>
            <w:shd w:val="clear" w:color="auto" w:fill="auto"/>
            <w:hideMark/>
          </w:tcPr>
          <w:p w14:paraId="09A3B391" w14:textId="06EABA2D"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sz w:val="22"/>
              </w:rPr>
              <w:t>21</w:t>
            </w:r>
          </w:p>
        </w:tc>
      </w:tr>
      <w:tr w:rsidR="00840997" w:rsidRPr="00840997" w14:paraId="76DAE27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B49F0"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-15</w:t>
            </w:r>
          </w:p>
        </w:tc>
        <w:tc>
          <w:tcPr>
            <w:tcW w:w="0" w:type="auto"/>
            <w:tcBorders>
              <w:top w:val="nil"/>
              <w:left w:val="nil"/>
              <w:bottom w:val="single" w:sz="4" w:space="0" w:color="auto"/>
              <w:right w:val="single" w:sz="4" w:space="0" w:color="auto"/>
            </w:tcBorders>
            <w:shd w:val="clear" w:color="auto" w:fill="auto"/>
            <w:hideMark/>
          </w:tcPr>
          <w:p w14:paraId="224038BB" w14:textId="03070721"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73</w:t>
            </w:r>
          </w:p>
        </w:tc>
        <w:tc>
          <w:tcPr>
            <w:tcW w:w="0" w:type="auto"/>
            <w:tcBorders>
              <w:top w:val="nil"/>
              <w:left w:val="nil"/>
              <w:bottom w:val="single" w:sz="4" w:space="0" w:color="auto"/>
              <w:right w:val="single" w:sz="4" w:space="0" w:color="auto"/>
            </w:tcBorders>
            <w:shd w:val="clear" w:color="auto" w:fill="auto"/>
            <w:hideMark/>
          </w:tcPr>
          <w:p w14:paraId="14CD2EC9" w14:textId="570E89E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52</w:t>
            </w:r>
          </w:p>
        </w:tc>
        <w:tc>
          <w:tcPr>
            <w:tcW w:w="0" w:type="auto"/>
            <w:tcBorders>
              <w:top w:val="nil"/>
              <w:left w:val="nil"/>
              <w:bottom w:val="single" w:sz="4" w:space="0" w:color="auto"/>
              <w:right w:val="single" w:sz="4" w:space="0" w:color="auto"/>
            </w:tcBorders>
            <w:shd w:val="clear" w:color="auto" w:fill="auto"/>
            <w:hideMark/>
          </w:tcPr>
          <w:p w14:paraId="1E88881F" w14:textId="55EAC685"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21</w:t>
            </w:r>
          </w:p>
        </w:tc>
      </w:tr>
      <w:tr w:rsidR="00840997" w:rsidRPr="00840997" w14:paraId="4CA88B9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E6A23"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-16</w:t>
            </w:r>
          </w:p>
        </w:tc>
        <w:tc>
          <w:tcPr>
            <w:tcW w:w="0" w:type="auto"/>
            <w:tcBorders>
              <w:top w:val="nil"/>
              <w:left w:val="nil"/>
              <w:bottom w:val="single" w:sz="4" w:space="0" w:color="auto"/>
              <w:right w:val="single" w:sz="4" w:space="0" w:color="auto"/>
            </w:tcBorders>
            <w:shd w:val="clear" w:color="auto" w:fill="auto"/>
            <w:hideMark/>
          </w:tcPr>
          <w:p w14:paraId="7DAA8D10" w14:textId="670D906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73</w:t>
            </w:r>
          </w:p>
        </w:tc>
        <w:tc>
          <w:tcPr>
            <w:tcW w:w="0" w:type="auto"/>
            <w:tcBorders>
              <w:top w:val="nil"/>
              <w:left w:val="nil"/>
              <w:bottom w:val="single" w:sz="4" w:space="0" w:color="auto"/>
              <w:right w:val="single" w:sz="4" w:space="0" w:color="auto"/>
            </w:tcBorders>
            <w:shd w:val="clear" w:color="auto" w:fill="auto"/>
            <w:hideMark/>
          </w:tcPr>
          <w:p w14:paraId="12F2A28A" w14:textId="1642FA2E"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53</w:t>
            </w:r>
          </w:p>
        </w:tc>
        <w:tc>
          <w:tcPr>
            <w:tcW w:w="0" w:type="auto"/>
            <w:tcBorders>
              <w:top w:val="nil"/>
              <w:left w:val="nil"/>
              <w:bottom w:val="single" w:sz="4" w:space="0" w:color="auto"/>
              <w:right w:val="single" w:sz="4" w:space="0" w:color="auto"/>
            </w:tcBorders>
            <w:shd w:val="clear" w:color="auto" w:fill="auto"/>
            <w:hideMark/>
          </w:tcPr>
          <w:p w14:paraId="01524833" w14:textId="7B7BA713"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20</w:t>
            </w:r>
          </w:p>
        </w:tc>
      </w:tr>
      <w:tr w:rsidR="00840997" w:rsidRPr="00840997" w14:paraId="11D60D5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103FD"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-17</w:t>
            </w:r>
          </w:p>
        </w:tc>
        <w:tc>
          <w:tcPr>
            <w:tcW w:w="0" w:type="auto"/>
            <w:tcBorders>
              <w:top w:val="nil"/>
              <w:left w:val="nil"/>
              <w:bottom w:val="single" w:sz="4" w:space="0" w:color="auto"/>
              <w:right w:val="single" w:sz="4" w:space="0" w:color="auto"/>
            </w:tcBorders>
            <w:shd w:val="clear" w:color="auto" w:fill="auto"/>
            <w:hideMark/>
          </w:tcPr>
          <w:p w14:paraId="3702F32D" w14:textId="4BE7D0C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74</w:t>
            </w:r>
          </w:p>
        </w:tc>
        <w:tc>
          <w:tcPr>
            <w:tcW w:w="0" w:type="auto"/>
            <w:tcBorders>
              <w:top w:val="nil"/>
              <w:left w:val="nil"/>
              <w:bottom w:val="single" w:sz="4" w:space="0" w:color="auto"/>
              <w:right w:val="single" w:sz="4" w:space="0" w:color="auto"/>
            </w:tcBorders>
            <w:shd w:val="clear" w:color="auto" w:fill="auto"/>
            <w:hideMark/>
          </w:tcPr>
          <w:p w14:paraId="0737DF57" w14:textId="12749C4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54</w:t>
            </w:r>
          </w:p>
        </w:tc>
        <w:tc>
          <w:tcPr>
            <w:tcW w:w="0" w:type="auto"/>
            <w:tcBorders>
              <w:top w:val="nil"/>
              <w:left w:val="nil"/>
              <w:bottom w:val="single" w:sz="4" w:space="0" w:color="auto"/>
              <w:right w:val="single" w:sz="4" w:space="0" w:color="auto"/>
            </w:tcBorders>
            <w:shd w:val="clear" w:color="auto" w:fill="auto"/>
            <w:hideMark/>
          </w:tcPr>
          <w:p w14:paraId="057FC5DB" w14:textId="6017B7E0"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20</w:t>
            </w:r>
          </w:p>
        </w:tc>
      </w:tr>
      <w:tr w:rsidR="00840997" w:rsidRPr="00840997" w14:paraId="0D84A63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AB7F1"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-18</w:t>
            </w:r>
          </w:p>
        </w:tc>
        <w:tc>
          <w:tcPr>
            <w:tcW w:w="0" w:type="auto"/>
            <w:tcBorders>
              <w:top w:val="nil"/>
              <w:left w:val="nil"/>
              <w:bottom w:val="single" w:sz="4" w:space="0" w:color="auto"/>
              <w:right w:val="single" w:sz="4" w:space="0" w:color="auto"/>
            </w:tcBorders>
            <w:shd w:val="clear" w:color="auto" w:fill="auto"/>
            <w:hideMark/>
          </w:tcPr>
          <w:p w14:paraId="0AFF83A0" w14:textId="7899FDD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74</w:t>
            </w:r>
          </w:p>
        </w:tc>
        <w:tc>
          <w:tcPr>
            <w:tcW w:w="0" w:type="auto"/>
            <w:tcBorders>
              <w:top w:val="nil"/>
              <w:left w:val="nil"/>
              <w:bottom w:val="single" w:sz="4" w:space="0" w:color="auto"/>
              <w:right w:val="single" w:sz="4" w:space="0" w:color="auto"/>
            </w:tcBorders>
            <w:shd w:val="clear" w:color="auto" w:fill="auto"/>
            <w:hideMark/>
          </w:tcPr>
          <w:p w14:paraId="07695A42" w14:textId="700EE856"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55</w:t>
            </w:r>
          </w:p>
        </w:tc>
        <w:tc>
          <w:tcPr>
            <w:tcW w:w="0" w:type="auto"/>
            <w:tcBorders>
              <w:top w:val="nil"/>
              <w:left w:val="nil"/>
              <w:bottom w:val="single" w:sz="4" w:space="0" w:color="auto"/>
              <w:right w:val="single" w:sz="4" w:space="0" w:color="auto"/>
            </w:tcBorders>
            <w:shd w:val="clear" w:color="auto" w:fill="auto"/>
            <w:hideMark/>
          </w:tcPr>
          <w:p w14:paraId="6FB8543D" w14:textId="2A6003B2" w:rsidR="00D10626" w:rsidRPr="00E4725B" w:rsidRDefault="00D10626" w:rsidP="00D10626">
            <w:pPr>
              <w:jc w:val="center"/>
              <w:rPr>
                <w:rFonts w:ascii="Segoe UI" w:eastAsia="Times New Roman" w:hAnsi="Segoe UI" w:cs="Segoe UI"/>
                <w:sz w:val="22"/>
                <w:lang w:eastAsia="ru-RU"/>
              </w:rPr>
            </w:pPr>
            <w:r w:rsidRPr="00E4725B">
              <w:rPr>
                <w:rFonts w:ascii="Segoe UI" w:hAnsi="Segoe UI" w:cs="Segoe UI"/>
                <w:spacing w:val="-5"/>
                <w:w w:val="110"/>
                <w:sz w:val="22"/>
              </w:rPr>
              <w:t>74</w:t>
            </w:r>
          </w:p>
        </w:tc>
      </w:tr>
      <w:tr w:rsidR="00840997" w:rsidRPr="00840997" w14:paraId="32B2398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86D5C"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-19</w:t>
            </w:r>
          </w:p>
        </w:tc>
        <w:tc>
          <w:tcPr>
            <w:tcW w:w="0" w:type="auto"/>
            <w:tcBorders>
              <w:top w:val="nil"/>
              <w:left w:val="nil"/>
              <w:bottom w:val="single" w:sz="4" w:space="0" w:color="auto"/>
              <w:right w:val="single" w:sz="4" w:space="0" w:color="auto"/>
            </w:tcBorders>
            <w:shd w:val="clear" w:color="auto" w:fill="auto"/>
            <w:hideMark/>
          </w:tcPr>
          <w:p w14:paraId="53B827CE" w14:textId="5EE3355E"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75</w:t>
            </w:r>
          </w:p>
        </w:tc>
        <w:tc>
          <w:tcPr>
            <w:tcW w:w="0" w:type="auto"/>
            <w:tcBorders>
              <w:top w:val="nil"/>
              <w:left w:val="nil"/>
              <w:bottom w:val="single" w:sz="4" w:space="0" w:color="auto"/>
              <w:right w:val="single" w:sz="4" w:space="0" w:color="auto"/>
            </w:tcBorders>
            <w:shd w:val="clear" w:color="auto" w:fill="auto"/>
            <w:hideMark/>
          </w:tcPr>
          <w:p w14:paraId="5ADBEB51" w14:textId="3C8550E3"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56</w:t>
            </w:r>
          </w:p>
        </w:tc>
        <w:tc>
          <w:tcPr>
            <w:tcW w:w="0" w:type="auto"/>
            <w:tcBorders>
              <w:top w:val="nil"/>
              <w:left w:val="nil"/>
              <w:bottom w:val="single" w:sz="4" w:space="0" w:color="auto"/>
              <w:right w:val="single" w:sz="4" w:space="0" w:color="auto"/>
            </w:tcBorders>
            <w:shd w:val="clear" w:color="auto" w:fill="auto"/>
            <w:hideMark/>
          </w:tcPr>
          <w:p w14:paraId="41DF6854" w14:textId="0243CABB"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19</w:t>
            </w:r>
          </w:p>
        </w:tc>
      </w:tr>
      <w:tr w:rsidR="00840997" w:rsidRPr="00840997" w14:paraId="0B446D9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6CAA8"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-20</w:t>
            </w:r>
          </w:p>
        </w:tc>
        <w:tc>
          <w:tcPr>
            <w:tcW w:w="0" w:type="auto"/>
            <w:tcBorders>
              <w:top w:val="nil"/>
              <w:left w:val="nil"/>
              <w:bottom w:val="single" w:sz="4" w:space="0" w:color="auto"/>
              <w:right w:val="single" w:sz="4" w:space="0" w:color="auto"/>
            </w:tcBorders>
            <w:shd w:val="clear" w:color="auto" w:fill="auto"/>
            <w:hideMark/>
          </w:tcPr>
          <w:p w14:paraId="6EA99992" w14:textId="0D51003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76</w:t>
            </w:r>
          </w:p>
        </w:tc>
        <w:tc>
          <w:tcPr>
            <w:tcW w:w="0" w:type="auto"/>
            <w:tcBorders>
              <w:top w:val="nil"/>
              <w:left w:val="nil"/>
              <w:bottom w:val="single" w:sz="4" w:space="0" w:color="auto"/>
              <w:right w:val="single" w:sz="4" w:space="0" w:color="auto"/>
            </w:tcBorders>
            <w:shd w:val="clear" w:color="auto" w:fill="auto"/>
            <w:hideMark/>
          </w:tcPr>
          <w:p w14:paraId="7B7570B2" w14:textId="685F641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57</w:t>
            </w:r>
          </w:p>
        </w:tc>
        <w:tc>
          <w:tcPr>
            <w:tcW w:w="0" w:type="auto"/>
            <w:tcBorders>
              <w:top w:val="nil"/>
              <w:left w:val="nil"/>
              <w:bottom w:val="single" w:sz="4" w:space="0" w:color="auto"/>
              <w:right w:val="single" w:sz="4" w:space="0" w:color="auto"/>
            </w:tcBorders>
            <w:shd w:val="clear" w:color="auto" w:fill="auto"/>
            <w:hideMark/>
          </w:tcPr>
          <w:p w14:paraId="637143D7" w14:textId="7BE2A18B"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19</w:t>
            </w:r>
          </w:p>
        </w:tc>
      </w:tr>
      <w:tr w:rsidR="00840997" w:rsidRPr="00840997" w14:paraId="5808C8F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D1591"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-21</w:t>
            </w:r>
          </w:p>
        </w:tc>
        <w:tc>
          <w:tcPr>
            <w:tcW w:w="0" w:type="auto"/>
            <w:tcBorders>
              <w:top w:val="nil"/>
              <w:left w:val="nil"/>
              <w:bottom w:val="single" w:sz="4" w:space="0" w:color="auto"/>
              <w:right w:val="single" w:sz="4" w:space="0" w:color="auto"/>
            </w:tcBorders>
            <w:shd w:val="clear" w:color="auto" w:fill="auto"/>
            <w:hideMark/>
          </w:tcPr>
          <w:p w14:paraId="6BA1421A" w14:textId="2FD1732F"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77</w:t>
            </w:r>
          </w:p>
        </w:tc>
        <w:tc>
          <w:tcPr>
            <w:tcW w:w="0" w:type="auto"/>
            <w:tcBorders>
              <w:top w:val="nil"/>
              <w:left w:val="nil"/>
              <w:bottom w:val="single" w:sz="4" w:space="0" w:color="auto"/>
              <w:right w:val="single" w:sz="4" w:space="0" w:color="auto"/>
            </w:tcBorders>
            <w:shd w:val="clear" w:color="auto" w:fill="auto"/>
            <w:hideMark/>
          </w:tcPr>
          <w:p w14:paraId="2471C4E6" w14:textId="5EFB08E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58</w:t>
            </w:r>
          </w:p>
        </w:tc>
        <w:tc>
          <w:tcPr>
            <w:tcW w:w="0" w:type="auto"/>
            <w:tcBorders>
              <w:top w:val="nil"/>
              <w:left w:val="nil"/>
              <w:bottom w:val="single" w:sz="4" w:space="0" w:color="auto"/>
              <w:right w:val="single" w:sz="4" w:space="0" w:color="auto"/>
            </w:tcBorders>
            <w:shd w:val="clear" w:color="auto" w:fill="auto"/>
            <w:hideMark/>
          </w:tcPr>
          <w:p w14:paraId="3B9B834C" w14:textId="1389BF87"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sz w:val="22"/>
              </w:rPr>
              <w:t>19</w:t>
            </w:r>
          </w:p>
        </w:tc>
      </w:tr>
      <w:tr w:rsidR="00840997" w:rsidRPr="00840997" w14:paraId="2D991AE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13453C"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-22</w:t>
            </w:r>
          </w:p>
        </w:tc>
        <w:tc>
          <w:tcPr>
            <w:tcW w:w="0" w:type="auto"/>
            <w:tcBorders>
              <w:top w:val="nil"/>
              <w:left w:val="nil"/>
              <w:bottom w:val="single" w:sz="4" w:space="0" w:color="auto"/>
              <w:right w:val="single" w:sz="4" w:space="0" w:color="auto"/>
            </w:tcBorders>
            <w:shd w:val="clear" w:color="auto" w:fill="auto"/>
            <w:hideMark/>
          </w:tcPr>
          <w:p w14:paraId="5253F8E5" w14:textId="03D7DBD2"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05"/>
                <w:sz w:val="22"/>
              </w:rPr>
              <w:t>78</w:t>
            </w:r>
          </w:p>
        </w:tc>
        <w:tc>
          <w:tcPr>
            <w:tcW w:w="0" w:type="auto"/>
            <w:tcBorders>
              <w:top w:val="nil"/>
              <w:left w:val="nil"/>
              <w:bottom w:val="single" w:sz="4" w:space="0" w:color="auto"/>
              <w:right w:val="single" w:sz="4" w:space="0" w:color="auto"/>
            </w:tcBorders>
            <w:shd w:val="clear" w:color="auto" w:fill="auto"/>
            <w:hideMark/>
          </w:tcPr>
          <w:p w14:paraId="7A804AD2" w14:textId="4D7451E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59</w:t>
            </w:r>
          </w:p>
        </w:tc>
        <w:tc>
          <w:tcPr>
            <w:tcW w:w="0" w:type="auto"/>
            <w:tcBorders>
              <w:top w:val="nil"/>
              <w:left w:val="nil"/>
              <w:bottom w:val="single" w:sz="4" w:space="0" w:color="auto"/>
              <w:right w:val="single" w:sz="4" w:space="0" w:color="auto"/>
            </w:tcBorders>
            <w:shd w:val="clear" w:color="auto" w:fill="auto"/>
            <w:hideMark/>
          </w:tcPr>
          <w:p w14:paraId="26C34E21" w14:textId="37DE1A14"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05"/>
                <w:sz w:val="22"/>
              </w:rPr>
              <w:t>19</w:t>
            </w:r>
          </w:p>
        </w:tc>
      </w:tr>
      <w:tr w:rsidR="00840997" w:rsidRPr="00840997" w14:paraId="564FEAF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B1F95"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-23</w:t>
            </w:r>
          </w:p>
        </w:tc>
        <w:tc>
          <w:tcPr>
            <w:tcW w:w="0" w:type="auto"/>
            <w:tcBorders>
              <w:top w:val="nil"/>
              <w:left w:val="nil"/>
              <w:bottom w:val="single" w:sz="4" w:space="0" w:color="auto"/>
              <w:right w:val="single" w:sz="4" w:space="0" w:color="auto"/>
            </w:tcBorders>
            <w:shd w:val="clear" w:color="auto" w:fill="auto"/>
            <w:hideMark/>
          </w:tcPr>
          <w:p w14:paraId="70E79262" w14:textId="0089A9E9"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80</w:t>
            </w:r>
          </w:p>
        </w:tc>
        <w:tc>
          <w:tcPr>
            <w:tcW w:w="0" w:type="auto"/>
            <w:tcBorders>
              <w:top w:val="nil"/>
              <w:left w:val="nil"/>
              <w:bottom w:val="single" w:sz="4" w:space="0" w:color="auto"/>
              <w:right w:val="single" w:sz="4" w:space="0" w:color="auto"/>
            </w:tcBorders>
            <w:shd w:val="clear" w:color="auto" w:fill="auto"/>
            <w:hideMark/>
          </w:tcPr>
          <w:p w14:paraId="7EE7B215" w14:textId="334A924F"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60</w:t>
            </w:r>
          </w:p>
        </w:tc>
        <w:tc>
          <w:tcPr>
            <w:tcW w:w="0" w:type="auto"/>
            <w:tcBorders>
              <w:top w:val="nil"/>
              <w:left w:val="nil"/>
              <w:bottom w:val="single" w:sz="4" w:space="0" w:color="auto"/>
              <w:right w:val="single" w:sz="4" w:space="0" w:color="auto"/>
            </w:tcBorders>
            <w:shd w:val="clear" w:color="auto" w:fill="auto"/>
            <w:hideMark/>
          </w:tcPr>
          <w:p w14:paraId="19A7D2D5" w14:textId="1347E4F0"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20</w:t>
            </w:r>
          </w:p>
        </w:tc>
      </w:tr>
      <w:tr w:rsidR="00840997" w:rsidRPr="00840997" w14:paraId="3F60AD2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F5679C"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-24</w:t>
            </w:r>
          </w:p>
        </w:tc>
        <w:tc>
          <w:tcPr>
            <w:tcW w:w="0" w:type="auto"/>
            <w:tcBorders>
              <w:top w:val="nil"/>
              <w:left w:val="nil"/>
              <w:bottom w:val="single" w:sz="4" w:space="0" w:color="auto"/>
              <w:right w:val="single" w:sz="4" w:space="0" w:color="auto"/>
            </w:tcBorders>
            <w:shd w:val="clear" w:color="auto" w:fill="auto"/>
            <w:hideMark/>
          </w:tcPr>
          <w:p w14:paraId="2B94A4C3" w14:textId="5D53E00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83</w:t>
            </w:r>
          </w:p>
        </w:tc>
        <w:tc>
          <w:tcPr>
            <w:tcW w:w="0" w:type="auto"/>
            <w:tcBorders>
              <w:top w:val="nil"/>
              <w:left w:val="nil"/>
              <w:bottom w:val="single" w:sz="4" w:space="0" w:color="auto"/>
              <w:right w:val="single" w:sz="4" w:space="0" w:color="auto"/>
            </w:tcBorders>
            <w:shd w:val="clear" w:color="auto" w:fill="auto"/>
            <w:hideMark/>
          </w:tcPr>
          <w:p w14:paraId="0081A58F" w14:textId="572739FD"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61</w:t>
            </w:r>
          </w:p>
        </w:tc>
        <w:tc>
          <w:tcPr>
            <w:tcW w:w="0" w:type="auto"/>
            <w:tcBorders>
              <w:top w:val="nil"/>
              <w:left w:val="nil"/>
              <w:bottom w:val="single" w:sz="4" w:space="0" w:color="auto"/>
              <w:right w:val="single" w:sz="4" w:space="0" w:color="auto"/>
            </w:tcBorders>
            <w:shd w:val="clear" w:color="auto" w:fill="auto"/>
            <w:hideMark/>
          </w:tcPr>
          <w:p w14:paraId="08B914D4" w14:textId="3068999B"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22</w:t>
            </w:r>
          </w:p>
        </w:tc>
      </w:tr>
      <w:tr w:rsidR="00840997" w:rsidRPr="00840997" w14:paraId="712EB51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EC575"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-25</w:t>
            </w:r>
          </w:p>
        </w:tc>
        <w:tc>
          <w:tcPr>
            <w:tcW w:w="0" w:type="auto"/>
            <w:tcBorders>
              <w:top w:val="nil"/>
              <w:left w:val="nil"/>
              <w:bottom w:val="single" w:sz="4" w:space="0" w:color="auto"/>
              <w:right w:val="single" w:sz="4" w:space="0" w:color="auto"/>
            </w:tcBorders>
            <w:shd w:val="clear" w:color="auto" w:fill="auto"/>
            <w:hideMark/>
          </w:tcPr>
          <w:p w14:paraId="4F4A0267" w14:textId="73A5FECB"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88</w:t>
            </w:r>
          </w:p>
        </w:tc>
        <w:tc>
          <w:tcPr>
            <w:tcW w:w="0" w:type="auto"/>
            <w:tcBorders>
              <w:top w:val="nil"/>
              <w:left w:val="nil"/>
              <w:bottom w:val="single" w:sz="4" w:space="0" w:color="auto"/>
              <w:right w:val="single" w:sz="4" w:space="0" w:color="auto"/>
            </w:tcBorders>
            <w:shd w:val="clear" w:color="auto" w:fill="auto"/>
            <w:hideMark/>
          </w:tcPr>
          <w:p w14:paraId="654B0EA5" w14:textId="456363AA"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sz w:val="22"/>
              </w:rPr>
              <w:t>64</w:t>
            </w:r>
          </w:p>
        </w:tc>
        <w:tc>
          <w:tcPr>
            <w:tcW w:w="0" w:type="auto"/>
            <w:tcBorders>
              <w:top w:val="nil"/>
              <w:left w:val="nil"/>
              <w:bottom w:val="single" w:sz="4" w:space="0" w:color="auto"/>
              <w:right w:val="single" w:sz="4" w:space="0" w:color="auto"/>
            </w:tcBorders>
            <w:shd w:val="clear" w:color="auto" w:fill="auto"/>
            <w:hideMark/>
          </w:tcPr>
          <w:p w14:paraId="0B7DB8FF" w14:textId="4F84F8E7"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sz w:val="22"/>
              </w:rPr>
              <w:t>24</w:t>
            </w:r>
          </w:p>
        </w:tc>
      </w:tr>
      <w:tr w:rsidR="00840997" w:rsidRPr="00840997" w14:paraId="13677C2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E57AB6"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lastRenderedPageBreak/>
              <w:t>-26</w:t>
            </w:r>
          </w:p>
        </w:tc>
        <w:tc>
          <w:tcPr>
            <w:tcW w:w="0" w:type="auto"/>
            <w:tcBorders>
              <w:top w:val="nil"/>
              <w:left w:val="nil"/>
              <w:bottom w:val="single" w:sz="4" w:space="0" w:color="auto"/>
              <w:right w:val="single" w:sz="4" w:space="0" w:color="auto"/>
            </w:tcBorders>
            <w:shd w:val="clear" w:color="auto" w:fill="auto"/>
            <w:hideMark/>
          </w:tcPr>
          <w:p w14:paraId="29A165AB" w14:textId="62396D7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91</w:t>
            </w:r>
          </w:p>
        </w:tc>
        <w:tc>
          <w:tcPr>
            <w:tcW w:w="0" w:type="auto"/>
            <w:tcBorders>
              <w:top w:val="nil"/>
              <w:left w:val="nil"/>
              <w:bottom w:val="single" w:sz="4" w:space="0" w:color="auto"/>
              <w:right w:val="single" w:sz="4" w:space="0" w:color="auto"/>
            </w:tcBorders>
            <w:shd w:val="clear" w:color="auto" w:fill="auto"/>
            <w:hideMark/>
          </w:tcPr>
          <w:p w14:paraId="2FC62AE3" w14:textId="5DEC279C"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67</w:t>
            </w:r>
          </w:p>
        </w:tc>
        <w:tc>
          <w:tcPr>
            <w:tcW w:w="0" w:type="auto"/>
            <w:tcBorders>
              <w:top w:val="nil"/>
              <w:left w:val="nil"/>
              <w:bottom w:val="single" w:sz="4" w:space="0" w:color="auto"/>
              <w:right w:val="single" w:sz="4" w:space="0" w:color="auto"/>
            </w:tcBorders>
            <w:shd w:val="clear" w:color="auto" w:fill="auto"/>
            <w:hideMark/>
          </w:tcPr>
          <w:p w14:paraId="6068112B" w14:textId="0541AD2B"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24</w:t>
            </w:r>
          </w:p>
        </w:tc>
      </w:tr>
      <w:tr w:rsidR="00840997" w:rsidRPr="00840997" w14:paraId="0263F0A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1F235" w14:textId="77777777" w:rsidR="00D10626" w:rsidRPr="00840997" w:rsidRDefault="00D10626" w:rsidP="00D10626">
            <w:pPr>
              <w:jc w:val="center"/>
              <w:rPr>
                <w:rFonts w:ascii="Segoe UI" w:eastAsia="Times New Roman" w:hAnsi="Segoe UI" w:cs="Segoe UI"/>
                <w:sz w:val="22"/>
                <w:lang w:eastAsia="ru-RU"/>
              </w:rPr>
            </w:pPr>
            <w:r w:rsidRPr="00840997">
              <w:rPr>
                <w:rFonts w:ascii="Segoe UI" w:eastAsia="Times New Roman" w:hAnsi="Segoe UI" w:cs="Segoe UI"/>
                <w:sz w:val="22"/>
                <w:lang w:eastAsia="ru-RU"/>
              </w:rPr>
              <w:t>-27</w:t>
            </w:r>
          </w:p>
        </w:tc>
        <w:tc>
          <w:tcPr>
            <w:tcW w:w="0" w:type="auto"/>
            <w:tcBorders>
              <w:top w:val="nil"/>
              <w:left w:val="nil"/>
              <w:bottom w:val="single" w:sz="4" w:space="0" w:color="auto"/>
              <w:right w:val="single" w:sz="4" w:space="0" w:color="auto"/>
            </w:tcBorders>
            <w:shd w:val="clear" w:color="auto" w:fill="auto"/>
            <w:hideMark/>
          </w:tcPr>
          <w:p w14:paraId="3F85842A" w14:textId="0B7C5D57"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95</w:t>
            </w:r>
          </w:p>
        </w:tc>
        <w:tc>
          <w:tcPr>
            <w:tcW w:w="0" w:type="auto"/>
            <w:tcBorders>
              <w:top w:val="nil"/>
              <w:left w:val="nil"/>
              <w:bottom w:val="single" w:sz="4" w:space="0" w:color="auto"/>
              <w:right w:val="single" w:sz="4" w:space="0" w:color="auto"/>
            </w:tcBorders>
            <w:shd w:val="clear" w:color="auto" w:fill="auto"/>
            <w:hideMark/>
          </w:tcPr>
          <w:p w14:paraId="002C1FD8" w14:textId="7BC8DC30" w:rsidR="00D10626" w:rsidRPr="00840997" w:rsidRDefault="00D10626" w:rsidP="00D10626">
            <w:pPr>
              <w:jc w:val="center"/>
              <w:rPr>
                <w:rFonts w:ascii="Segoe UI" w:eastAsia="Times New Roman" w:hAnsi="Segoe UI" w:cs="Segoe UI"/>
                <w:sz w:val="22"/>
                <w:lang w:eastAsia="ru-RU"/>
              </w:rPr>
            </w:pPr>
            <w:r w:rsidRPr="00840997">
              <w:rPr>
                <w:rFonts w:ascii="Segoe UI" w:hAnsi="Segoe UI" w:cs="Segoe UI"/>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37CE5A1E" w14:textId="33F8894E" w:rsidR="00D10626" w:rsidRPr="00E4725B" w:rsidRDefault="00E4725B" w:rsidP="00D10626">
            <w:pPr>
              <w:jc w:val="center"/>
              <w:rPr>
                <w:rFonts w:ascii="Segoe UI" w:eastAsia="Times New Roman" w:hAnsi="Segoe UI" w:cs="Segoe UI"/>
                <w:sz w:val="22"/>
                <w:lang w:eastAsia="ru-RU"/>
              </w:rPr>
            </w:pPr>
            <w:r w:rsidRPr="00E4725B">
              <w:rPr>
                <w:rFonts w:ascii="Segoe UI" w:hAnsi="Segoe UI" w:cs="Segoe UI"/>
                <w:spacing w:val="-5"/>
                <w:w w:val="110"/>
                <w:sz w:val="22"/>
              </w:rPr>
              <w:t>25</w:t>
            </w:r>
          </w:p>
        </w:tc>
      </w:tr>
    </w:tbl>
    <w:p w14:paraId="2934A0EE" w14:textId="4473995B" w:rsidR="00D10626" w:rsidRDefault="00D10626" w:rsidP="00F87D15">
      <w:pPr>
        <w:pStyle w:val="afffffffb"/>
      </w:pPr>
      <w:r w:rsidRPr="003B7BFC">
        <w:t xml:space="preserve">Таблица </w:t>
      </w:r>
      <w:r w:rsidRPr="003B7BFC">
        <w:rPr>
          <w:noProof/>
        </w:rPr>
        <w:fldChar w:fldCharType="begin"/>
      </w:r>
      <w:r w:rsidRPr="003B7BFC">
        <w:rPr>
          <w:noProof/>
        </w:rPr>
        <w:instrText xml:space="preserve"> SEQ Таблица \* ARABIC </w:instrText>
      </w:r>
      <w:r w:rsidRPr="003B7BFC">
        <w:rPr>
          <w:noProof/>
        </w:rPr>
        <w:fldChar w:fldCharType="separate"/>
      </w:r>
      <w:r w:rsidR="00C83B43">
        <w:rPr>
          <w:noProof/>
        </w:rPr>
        <w:t>11</w:t>
      </w:r>
      <w:r w:rsidRPr="003B7BFC">
        <w:rPr>
          <w:noProof/>
        </w:rPr>
        <w:fldChar w:fldCharType="end"/>
      </w:r>
      <w:r w:rsidRPr="003B7BFC">
        <w:t xml:space="preserve"> – Температурный график БМК</w:t>
      </w:r>
      <w:r>
        <w:t>-7 (ул. Красноармейская, в районе д.56), БМК-8 (ул.</w:t>
      </w:r>
      <w:r w:rsidR="00F87D15">
        <w:t> </w:t>
      </w:r>
      <w:r>
        <w:t>Ленина – ул. Красноармейская)</w:t>
      </w:r>
    </w:p>
    <w:tbl>
      <w:tblPr>
        <w:tblW w:w="0" w:type="auto"/>
        <w:tblLook w:val="04A0" w:firstRow="1" w:lastRow="0" w:firstColumn="1" w:lastColumn="0" w:noHBand="0" w:noVBand="1"/>
      </w:tblPr>
      <w:tblGrid>
        <w:gridCol w:w="3041"/>
        <w:gridCol w:w="2840"/>
        <w:gridCol w:w="2947"/>
        <w:gridCol w:w="1367"/>
      </w:tblGrid>
      <w:tr w:rsidR="00D10626" w:rsidRPr="00840997" w14:paraId="67F7E984"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B98A57" w14:textId="77777777" w:rsidR="00D10626" w:rsidRPr="00840997" w:rsidRDefault="00D10626"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FD0092" w14:textId="77777777" w:rsidR="00D10626" w:rsidRPr="00840997" w:rsidRDefault="00D10626"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E07E" w14:textId="77777777" w:rsidR="00D10626" w:rsidRPr="00840997" w:rsidRDefault="00D10626"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B01A8F" w14:textId="77777777" w:rsidR="00D10626" w:rsidRPr="00840997" w:rsidRDefault="00D10626" w:rsidP="00E235EE">
            <w:pPr>
              <w:jc w:val="center"/>
              <w:rPr>
                <w:rFonts w:ascii="Segoe UI" w:eastAsia="Times New Roman" w:hAnsi="Segoe UI" w:cs="Segoe UI"/>
                <w:b/>
                <w:bCs/>
                <w:color w:val="000000"/>
                <w:sz w:val="22"/>
                <w:lang w:eastAsia="ru-RU"/>
              </w:rPr>
            </w:pPr>
            <w:r w:rsidRPr="00840997">
              <w:rPr>
                <w:rFonts w:ascii="Segoe UI" w:eastAsia="Times New Roman" w:hAnsi="Segoe UI" w:cs="Segoe UI"/>
                <w:b/>
                <w:bCs/>
                <w:color w:val="000000"/>
                <w:sz w:val="22"/>
                <w:lang w:eastAsia="ru-RU"/>
              </w:rPr>
              <w:t>Перепад, °С</w:t>
            </w:r>
          </w:p>
        </w:tc>
      </w:tr>
      <w:tr w:rsidR="00715D0C" w:rsidRPr="00840997" w14:paraId="41E3C86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659AD"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506B0AD4" w14:textId="3B19E7D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5"/>
                <w:sz w:val="22"/>
              </w:rPr>
              <w:t>70</w:t>
            </w:r>
          </w:p>
        </w:tc>
        <w:tc>
          <w:tcPr>
            <w:tcW w:w="0" w:type="auto"/>
            <w:tcBorders>
              <w:top w:val="nil"/>
              <w:left w:val="nil"/>
              <w:bottom w:val="single" w:sz="4" w:space="0" w:color="auto"/>
              <w:right w:val="single" w:sz="4" w:space="0" w:color="auto"/>
            </w:tcBorders>
            <w:shd w:val="clear" w:color="auto" w:fill="auto"/>
            <w:hideMark/>
          </w:tcPr>
          <w:p w14:paraId="358B3DB5" w14:textId="664B87F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64,4</w:t>
            </w:r>
          </w:p>
        </w:tc>
        <w:tc>
          <w:tcPr>
            <w:tcW w:w="0" w:type="auto"/>
            <w:tcBorders>
              <w:top w:val="nil"/>
              <w:left w:val="nil"/>
              <w:bottom w:val="single" w:sz="4" w:space="0" w:color="auto"/>
              <w:right w:val="single" w:sz="4" w:space="0" w:color="auto"/>
            </w:tcBorders>
            <w:shd w:val="clear" w:color="auto" w:fill="auto"/>
            <w:vAlign w:val="center"/>
            <w:hideMark/>
          </w:tcPr>
          <w:p w14:paraId="39CB28AA" w14:textId="672FA69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5,6</w:t>
            </w:r>
          </w:p>
        </w:tc>
      </w:tr>
      <w:tr w:rsidR="00715D0C" w:rsidRPr="00840997" w14:paraId="674DB59A"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C6F5C"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589908FE" w14:textId="2F09061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01FAD9AF" w14:textId="6F5B045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63,8</w:t>
            </w:r>
          </w:p>
        </w:tc>
        <w:tc>
          <w:tcPr>
            <w:tcW w:w="0" w:type="auto"/>
            <w:tcBorders>
              <w:top w:val="nil"/>
              <w:left w:val="nil"/>
              <w:bottom w:val="single" w:sz="4" w:space="0" w:color="auto"/>
              <w:right w:val="single" w:sz="4" w:space="0" w:color="auto"/>
            </w:tcBorders>
            <w:shd w:val="clear" w:color="auto" w:fill="auto"/>
            <w:vAlign w:val="center"/>
            <w:hideMark/>
          </w:tcPr>
          <w:p w14:paraId="0F7DC726" w14:textId="42559D6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6,2</w:t>
            </w:r>
          </w:p>
        </w:tc>
      </w:tr>
      <w:tr w:rsidR="00715D0C" w:rsidRPr="00840997" w14:paraId="2DEBDC4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3CB9A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53AAF3F0" w14:textId="75FB1CE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605D27D6" w14:textId="537ECDD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63,3</w:t>
            </w:r>
          </w:p>
        </w:tc>
        <w:tc>
          <w:tcPr>
            <w:tcW w:w="0" w:type="auto"/>
            <w:tcBorders>
              <w:top w:val="nil"/>
              <w:left w:val="nil"/>
              <w:bottom w:val="single" w:sz="4" w:space="0" w:color="auto"/>
              <w:right w:val="single" w:sz="4" w:space="0" w:color="auto"/>
            </w:tcBorders>
            <w:shd w:val="clear" w:color="auto" w:fill="auto"/>
            <w:vAlign w:val="center"/>
            <w:hideMark/>
          </w:tcPr>
          <w:p w14:paraId="70CE1AED" w14:textId="3B22C0B3"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6,7</w:t>
            </w:r>
          </w:p>
        </w:tc>
      </w:tr>
      <w:tr w:rsidR="00715D0C" w:rsidRPr="00840997" w14:paraId="7C68D5C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F468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63F14045" w14:textId="5D1D7B5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393B7CBF" w14:textId="76338BA3"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62,</w:t>
            </w:r>
            <w:r w:rsidRPr="00840997">
              <w:rPr>
                <w:rFonts w:ascii="Segoe UI" w:hAnsi="Segoe UI" w:cs="Segoe UI"/>
                <w:color w:val="333436"/>
                <w:spacing w:val="-4"/>
                <w:w w:val="105"/>
                <w:sz w:val="22"/>
              </w:rPr>
              <w:t>7</w:t>
            </w:r>
          </w:p>
        </w:tc>
        <w:tc>
          <w:tcPr>
            <w:tcW w:w="0" w:type="auto"/>
            <w:tcBorders>
              <w:top w:val="nil"/>
              <w:left w:val="nil"/>
              <w:bottom w:val="single" w:sz="4" w:space="0" w:color="auto"/>
              <w:right w:val="single" w:sz="4" w:space="0" w:color="auto"/>
            </w:tcBorders>
            <w:shd w:val="clear" w:color="auto" w:fill="auto"/>
            <w:vAlign w:val="center"/>
            <w:hideMark/>
          </w:tcPr>
          <w:p w14:paraId="3A2D7185" w14:textId="30A723A7"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7,3</w:t>
            </w:r>
          </w:p>
        </w:tc>
      </w:tr>
      <w:tr w:rsidR="00715D0C" w:rsidRPr="00840997" w14:paraId="59ED62B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DD302B"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2C8DC08F" w14:textId="12F864DD"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5520E6BE" w14:textId="2EB76D1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62,2</w:t>
            </w:r>
          </w:p>
        </w:tc>
        <w:tc>
          <w:tcPr>
            <w:tcW w:w="0" w:type="auto"/>
            <w:tcBorders>
              <w:top w:val="nil"/>
              <w:left w:val="nil"/>
              <w:bottom w:val="single" w:sz="4" w:space="0" w:color="auto"/>
              <w:right w:val="single" w:sz="4" w:space="0" w:color="auto"/>
            </w:tcBorders>
            <w:shd w:val="clear" w:color="auto" w:fill="auto"/>
            <w:vAlign w:val="center"/>
            <w:hideMark/>
          </w:tcPr>
          <w:p w14:paraId="6A40FB16" w14:textId="48A7D0C4"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7,8</w:t>
            </w:r>
          </w:p>
        </w:tc>
      </w:tr>
      <w:tr w:rsidR="00715D0C" w:rsidRPr="00840997" w14:paraId="7B7EBC2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F0092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4D9AEEE2" w14:textId="3EB5C93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4BCB4146" w14:textId="6945F1F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61</w:t>
            </w:r>
            <w:r w:rsidRPr="00840997">
              <w:rPr>
                <w:rFonts w:ascii="Segoe UI" w:hAnsi="Segoe UI" w:cs="Segoe UI"/>
                <w:color w:val="7B7C7E"/>
                <w:spacing w:val="-4"/>
                <w:w w:val="105"/>
                <w:sz w:val="22"/>
              </w:rPr>
              <w:t>,</w:t>
            </w:r>
            <w:r w:rsidRPr="00840997">
              <w:rPr>
                <w:rFonts w:ascii="Segoe UI" w:hAnsi="Segoe UI" w:cs="Segoe UI"/>
                <w:color w:val="4B4B4D"/>
                <w:spacing w:val="-4"/>
                <w:w w:val="105"/>
                <w:sz w:val="22"/>
              </w:rPr>
              <w:t>6</w:t>
            </w:r>
          </w:p>
        </w:tc>
        <w:tc>
          <w:tcPr>
            <w:tcW w:w="0" w:type="auto"/>
            <w:tcBorders>
              <w:top w:val="nil"/>
              <w:left w:val="nil"/>
              <w:bottom w:val="single" w:sz="4" w:space="0" w:color="auto"/>
              <w:right w:val="single" w:sz="4" w:space="0" w:color="auto"/>
            </w:tcBorders>
            <w:shd w:val="clear" w:color="auto" w:fill="auto"/>
            <w:vAlign w:val="center"/>
            <w:hideMark/>
          </w:tcPr>
          <w:p w14:paraId="4F93FDDC" w14:textId="5DCBC110"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8,4</w:t>
            </w:r>
          </w:p>
        </w:tc>
      </w:tr>
      <w:tr w:rsidR="00715D0C" w:rsidRPr="00840997" w14:paraId="194356F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63A0E"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31EE02FA" w14:textId="5E7FF2C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12F50D23" w14:textId="20B34B9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61,1</w:t>
            </w:r>
          </w:p>
        </w:tc>
        <w:tc>
          <w:tcPr>
            <w:tcW w:w="0" w:type="auto"/>
            <w:tcBorders>
              <w:top w:val="nil"/>
              <w:left w:val="nil"/>
              <w:bottom w:val="single" w:sz="4" w:space="0" w:color="auto"/>
              <w:right w:val="single" w:sz="4" w:space="0" w:color="auto"/>
            </w:tcBorders>
            <w:shd w:val="clear" w:color="auto" w:fill="auto"/>
            <w:vAlign w:val="center"/>
            <w:hideMark/>
          </w:tcPr>
          <w:p w14:paraId="5E05A2CC" w14:textId="483019E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8,9</w:t>
            </w:r>
          </w:p>
        </w:tc>
      </w:tr>
      <w:tr w:rsidR="00715D0C" w:rsidRPr="00840997" w14:paraId="18D97EB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BCF9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0E07C4DA" w14:textId="13CB3A4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5B178F5F" w14:textId="7146C2B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60,5</w:t>
            </w:r>
          </w:p>
        </w:tc>
        <w:tc>
          <w:tcPr>
            <w:tcW w:w="0" w:type="auto"/>
            <w:tcBorders>
              <w:top w:val="nil"/>
              <w:left w:val="nil"/>
              <w:bottom w:val="single" w:sz="4" w:space="0" w:color="auto"/>
              <w:right w:val="single" w:sz="4" w:space="0" w:color="auto"/>
            </w:tcBorders>
            <w:shd w:val="clear" w:color="auto" w:fill="auto"/>
            <w:vAlign w:val="center"/>
            <w:hideMark/>
          </w:tcPr>
          <w:p w14:paraId="31E427D9" w14:textId="79A5051B"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9,5</w:t>
            </w:r>
          </w:p>
        </w:tc>
      </w:tr>
      <w:tr w:rsidR="00715D0C" w:rsidRPr="00840997" w14:paraId="02B6FAF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DFB009"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0</w:t>
            </w:r>
          </w:p>
        </w:tc>
        <w:tc>
          <w:tcPr>
            <w:tcW w:w="0" w:type="auto"/>
            <w:tcBorders>
              <w:top w:val="nil"/>
              <w:left w:val="nil"/>
              <w:bottom w:val="single" w:sz="4" w:space="0" w:color="auto"/>
              <w:right w:val="single" w:sz="4" w:space="0" w:color="auto"/>
            </w:tcBorders>
            <w:shd w:val="clear" w:color="auto" w:fill="auto"/>
            <w:hideMark/>
          </w:tcPr>
          <w:p w14:paraId="22713CE3" w14:textId="0A77E5C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6D398E6E" w14:textId="403509D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0"/>
                <w:sz w:val="22"/>
              </w:rPr>
              <w:t>60</w:t>
            </w:r>
          </w:p>
        </w:tc>
        <w:tc>
          <w:tcPr>
            <w:tcW w:w="0" w:type="auto"/>
            <w:tcBorders>
              <w:top w:val="nil"/>
              <w:left w:val="nil"/>
              <w:bottom w:val="single" w:sz="4" w:space="0" w:color="auto"/>
              <w:right w:val="single" w:sz="4" w:space="0" w:color="auto"/>
            </w:tcBorders>
            <w:shd w:val="clear" w:color="auto" w:fill="auto"/>
            <w:vAlign w:val="center"/>
            <w:hideMark/>
          </w:tcPr>
          <w:p w14:paraId="5419F41E" w14:textId="0C14792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10</w:t>
            </w:r>
          </w:p>
        </w:tc>
      </w:tr>
      <w:tr w:rsidR="00715D0C" w:rsidRPr="00840997" w14:paraId="7CB2528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5B370"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7B8198E4" w14:textId="5F151D47"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sz w:val="22"/>
              </w:rPr>
              <w:t>70</w:t>
            </w:r>
          </w:p>
        </w:tc>
        <w:tc>
          <w:tcPr>
            <w:tcW w:w="0" w:type="auto"/>
            <w:tcBorders>
              <w:top w:val="nil"/>
              <w:left w:val="nil"/>
              <w:bottom w:val="single" w:sz="4" w:space="0" w:color="auto"/>
              <w:right w:val="single" w:sz="4" w:space="0" w:color="auto"/>
            </w:tcBorders>
            <w:shd w:val="clear" w:color="auto" w:fill="auto"/>
            <w:hideMark/>
          </w:tcPr>
          <w:p w14:paraId="35D3656E" w14:textId="50CADFED"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59,4</w:t>
            </w:r>
          </w:p>
        </w:tc>
        <w:tc>
          <w:tcPr>
            <w:tcW w:w="0" w:type="auto"/>
            <w:tcBorders>
              <w:top w:val="nil"/>
              <w:left w:val="nil"/>
              <w:bottom w:val="single" w:sz="4" w:space="0" w:color="auto"/>
              <w:right w:val="single" w:sz="4" w:space="0" w:color="auto"/>
            </w:tcBorders>
            <w:shd w:val="clear" w:color="auto" w:fill="auto"/>
            <w:vAlign w:val="center"/>
            <w:hideMark/>
          </w:tcPr>
          <w:p w14:paraId="09E6F785" w14:textId="0C126EF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pacing w:val="-5"/>
                <w:sz w:val="22"/>
              </w:rPr>
              <w:t>10,6</w:t>
            </w:r>
          </w:p>
        </w:tc>
      </w:tr>
      <w:tr w:rsidR="00715D0C" w:rsidRPr="00840997" w14:paraId="2C2D72F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4DB2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1B279C51" w14:textId="436AE71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sz w:val="22"/>
              </w:rPr>
              <w:t>70</w:t>
            </w:r>
          </w:p>
        </w:tc>
        <w:tc>
          <w:tcPr>
            <w:tcW w:w="0" w:type="auto"/>
            <w:tcBorders>
              <w:top w:val="nil"/>
              <w:left w:val="nil"/>
              <w:bottom w:val="single" w:sz="4" w:space="0" w:color="auto"/>
              <w:right w:val="single" w:sz="4" w:space="0" w:color="auto"/>
            </w:tcBorders>
            <w:shd w:val="clear" w:color="auto" w:fill="auto"/>
            <w:hideMark/>
          </w:tcPr>
          <w:p w14:paraId="59A497A8" w14:textId="2679653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58,8</w:t>
            </w:r>
          </w:p>
        </w:tc>
        <w:tc>
          <w:tcPr>
            <w:tcW w:w="0" w:type="auto"/>
            <w:tcBorders>
              <w:top w:val="nil"/>
              <w:left w:val="nil"/>
              <w:bottom w:val="single" w:sz="4" w:space="0" w:color="auto"/>
              <w:right w:val="single" w:sz="4" w:space="0" w:color="auto"/>
            </w:tcBorders>
            <w:shd w:val="clear" w:color="auto" w:fill="auto"/>
            <w:vAlign w:val="center"/>
            <w:hideMark/>
          </w:tcPr>
          <w:p w14:paraId="1A5AE5C5" w14:textId="32B86D2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11,2</w:t>
            </w:r>
          </w:p>
        </w:tc>
      </w:tr>
      <w:tr w:rsidR="00715D0C" w:rsidRPr="00840997" w14:paraId="234A4F0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00A4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24B72780" w14:textId="3B8409A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5"/>
                <w:sz w:val="22"/>
              </w:rPr>
              <w:t>70</w:t>
            </w:r>
          </w:p>
        </w:tc>
        <w:tc>
          <w:tcPr>
            <w:tcW w:w="0" w:type="auto"/>
            <w:tcBorders>
              <w:top w:val="nil"/>
              <w:left w:val="nil"/>
              <w:bottom w:val="single" w:sz="4" w:space="0" w:color="auto"/>
              <w:right w:val="single" w:sz="4" w:space="0" w:color="auto"/>
            </w:tcBorders>
            <w:shd w:val="clear" w:color="auto" w:fill="auto"/>
            <w:hideMark/>
          </w:tcPr>
          <w:p w14:paraId="21732DF2" w14:textId="76EACE3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58,3</w:t>
            </w:r>
          </w:p>
        </w:tc>
        <w:tc>
          <w:tcPr>
            <w:tcW w:w="0" w:type="auto"/>
            <w:tcBorders>
              <w:top w:val="nil"/>
              <w:left w:val="nil"/>
              <w:bottom w:val="single" w:sz="4" w:space="0" w:color="auto"/>
              <w:right w:val="single" w:sz="4" w:space="0" w:color="auto"/>
            </w:tcBorders>
            <w:shd w:val="clear" w:color="auto" w:fill="auto"/>
            <w:vAlign w:val="center"/>
            <w:hideMark/>
          </w:tcPr>
          <w:p w14:paraId="5AB66B96" w14:textId="306C0F81"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pacing w:val="-5"/>
                <w:sz w:val="22"/>
              </w:rPr>
              <w:t>11,7</w:t>
            </w:r>
          </w:p>
        </w:tc>
      </w:tr>
      <w:tr w:rsidR="00715D0C" w:rsidRPr="00840997" w14:paraId="119903F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7A5B3"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2A2CA729" w14:textId="0E32E4E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0E158F5D" w14:textId="7F57E4A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57,8</w:t>
            </w:r>
          </w:p>
        </w:tc>
        <w:tc>
          <w:tcPr>
            <w:tcW w:w="0" w:type="auto"/>
            <w:tcBorders>
              <w:top w:val="nil"/>
              <w:left w:val="nil"/>
              <w:bottom w:val="single" w:sz="4" w:space="0" w:color="auto"/>
              <w:right w:val="single" w:sz="4" w:space="0" w:color="auto"/>
            </w:tcBorders>
            <w:shd w:val="clear" w:color="auto" w:fill="auto"/>
            <w:vAlign w:val="center"/>
            <w:hideMark/>
          </w:tcPr>
          <w:p w14:paraId="6C29907D" w14:textId="381EB901"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12,2</w:t>
            </w:r>
          </w:p>
        </w:tc>
      </w:tr>
      <w:tr w:rsidR="00715D0C" w:rsidRPr="00840997" w14:paraId="7C2E102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3A24F9"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6FA9432A" w14:textId="1C40606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4B8292E0" w14:textId="0125068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57,2</w:t>
            </w:r>
          </w:p>
        </w:tc>
        <w:tc>
          <w:tcPr>
            <w:tcW w:w="0" w:type="auto"/>
            <w:tcBorders>
              <w:top w:val="nil"/>
              <w:left w:val="nil"/>
              <w:bottom w:val="single" w:sz="4" w:space="0" w:color="auto"/>
              <w:right w:val="single" w:sz="4" w:space="0" w:color="auto"/>
            </w:tcBorders>
            <w:shd w:val="clear" w:color="auto" w:fill="auto"/>
            <w:vAlign w:val="center"/>
            <w:hideMark/>
          </w:tcPr>
          <w:p w14:paraId="6B497583" w14:textId="22DAF98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12,8</w:t>
            </w:r>
          </w:p>
        </w:tc>
      </w:tr>
      <w:tr w:rsidR="00715D0C" w:rsidRPr="00840997" w14:paraId="0BB02A2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DD7C6"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0FBB7E4E" w14:textId="18AFBB7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26E932BB" w14:textId="377E50C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56,6</w:t>
            </w:r>
          </w:p>
        </w:tc>
        <w:tc>
          <w:tcPr>
            <w:tcW w:w="0" w:type="auto"/>
            <w:tcBorders>
              <w:top w:val="nil"/>
              <w:left w:val="nil"/>
              <w:bottom w:val="single" w:sz="4" w:space="0" w:color="auto"/>
              <w:right w:val="single" w:sz="4" w:space="0" w:color="auto"/>
            </w:tcBorders>
            <w:shd w:val="clear" w:color="auto" w:fill="auto"/>
            <w:vAlign w:val="center"/>
            <w:hideMark/>
          </w:tcPr>
          <w:p w14:paraId="5B4BF2D8" w14:textId="54349BE7"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13,4</w:t>
            </w:r>
          </w:p>
        </w:tc>
      </w:tr>
      <w:tr w:rsidR="00715D0C" w:rsidRPr="00840997" w14:paraId="1D6BF45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ED4CC"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6B463E6B" w14:textId="415FD96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00D58470" w14:textId="556515E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56,1</w:t>
            </w:r>
          </w:p>
        </w:tc>
        <w:tc>
          <w:tcPr>
            <w:tcW w:w="0" w:type="auto"/>
            <w:tcBorders>
              <w:top w:val="nil"/>
              <w:left w:val="nil"/>
              <w:bottom w:val="single" w:sz="4" w:space="0" w:color="auto"/>
              <w:right w:val="single" w:sz="4" w:space="0" w:color="auto"/>
            </w:tcBorders>
            <w:shd w:val="clear" w:color="auto" w:fill="auto"/>
            <w:vAlign w:val="center"/>
            <w:hideMark/>
          </w:tcPr>
          <w:p w14:paraId="1A467E67" w14:textId="1E95803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13,9</w:t>
            </w:r>
          </w:p>
        </w:tc>
      </w:tr>
      <w:tr w:rsidR="00715D0C" w:rsidRPr="00840997" w14:paraId="515CA7F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A4294"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4028FF18" w14:textId="442330D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05"/>
                <w:sz w:val="22"/>
              </w:rPr>
              <w:t>70</w:t>
            </w:r>
          </w:p>
        </w:tc>
        <w:tc>
          <w:tcPr>
            <w:tcW w:w="0" w:type="auto"/>
            <w:tcBorders>
              <w:top w:val="nil"/>
              <w:left w:val="nil"/>
              <w:bottom w:val="single" w:sz="4" w:space="0" w:color="auto"/>
              <w:right w:val="single" w:sz="4" w:space="0" w:color="auto"/>
            </w:tcBorders>
            <w:shd w:val="clear" w:color="auto" w:fill="auto"/>
            <w:hideMark/>
          </w:tcPr>
          <w:p w14:paraId="7FCF1D46" w14:textId="02F9736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55,5</w:t>
            </w:r>
          </w:p>
        </w:tc>
        <w:tc>
          <w:tcPr>
            <w:tcW w:w="0" w:type="auto"/>
            <w:tcBorders>
              <w:top w:val="nil"/>
              <w:left w:val="nil"/>
              <w:bottom w:val="single" w:sz="4" w:space="0" w:color="auto"/>
              <w:right w:val="single" w:sz="4" w:space="0" w:color="auto"/>
            </w:tcBorders>
            <w:shd w:val="clear" w:color="auto" w:fill="auto"/>
            <w:vAlign w:val="center"/>
            <w:hideMark/>
          </w:tcPr>
          <w:p w14:paraId="47A2F34D" w14:textId="226192CB"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14,5</w:t>
            </w:r>
          </w:p>
        </w:tc>
      </w:tr>
      <w:tr w:rsidR="00715D0C" w:rsidRPr="00840997" w14:paraId="67C8E91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4842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hideMark/>
          </w:tcPr>
          <w:p w14:paraId="446E8257" w14:textId="5B897EE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5"/>
                <w:w w:val="115"/>
                <w:sz w:val="22"/>
              </w:rPr>
              <w:t>70</w:t>
            </w:r>
          </w:p>
        </w:tc>
        <w:tc>
          <w:tcPr>
            <w:tcW w:w="0" w:type="auto"/>
            <w:tcBorders>
              <w:top w:val="nil"/>
              <w:left w:val="nil"/>
              <w:bottom w:val="single" w:sz="4" w:space="0" w:color="auto"/>
              <w:right w:val="single" w:sz="4" w:space="0" w:color="auto"/>
            </w:tcBorders>
            <w:shd w:val="clear" w:color="auto" w:fill="auto"/>
            <w:hideMark/>
          </w:tcPr>
          <w:p w14:paraId="5E8B29F5" w14:textId="195D2C2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5"/>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1BD57A7E" w14:textId="55DEDFF5"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15</w:t>
            </w:r>
          </w:p>
        </w:tc>
      </w:tr>
      <w:tr w:rsidR="00715D0C" w:rsidRPr="00840997" w14:paraId="7BA993E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430B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-10</w:t>
            </w:r>
          </w:p>
        </w:tc>
        <w:tc>
          <w:tcPr>
            <w:tcW w:w="0" w:type="auto"/>
            <w:tcBorders>
              <w:top w:val="nil"/>
              <w:left w:val="nil"/>
              <w:bottom w:val="single" w:sz="4" w:space="0" w:color="auto"/>
              <w:right w:val="single" w:sz="4" w:space="0" w:color="auto"/>
            </w:tcBorders>
            <w:shd w:val="clear" w:color="auto" w:fill="auto"/>
            <w:hideMark/>
          </w:tcPr>
          <w:p w14:paraId="32ECB564" w14:textId="57B236D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hideMark/>
          </w:tcPr>
          <w:p w14:paraId="3DF794EB" w14:textId="6C3AF158"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54,5</w:t>
            </w:r>
          </w:p>
        </w:tc>
        <w:tc>
          <w:tcPr>
            <w:tcW w:w="0" w:type="auto"/>
            <w:tcBorders>
              <w:top w:val="nil"/>
              <w:left w:val="nil"/>
              <w:bottom w:val="single" w:sz="4" w:space="0" w:color="auto"/>
              <w:right w:val="single" w:sz="4" w:space="0" w:color="auto"/>
            </w:tcBorders>
            <w:shd w:val="clear" w:color="auto" w:fill="auto"/>
            <w:vAlign w:val="center"/>
            <w:hideMark/>
          </w:tcPr>
          <w:p w14:paraId="5E18E22C" w14:textId="2E1203F2"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15,5</w:t>
            </w:r>
          </w:p>
        </w:tc>
      </w:tr>
      <w:tr w:rsidR="00715D0C" w:rsidRPr="00840997" w14:paraId="0A2835A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9C615C"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-11</w:t>
            </w:r>
          </w:p>
        </w:tc>
        <w:tc>
          <w:tcPr>
            <w:tcW w:w="0" w:type="auto"/>
            <w:tcBorders>
              <w:top w:val="nil"/>
              <w:left w:val="nil"/>
              <w:bottom w:val="single" w:sz="4" w:space="0" w:color="auto"/>
              <w:right w:val="single" w:sz="4" w:space="0" w:color="auto"/>
            </w:tcBorders>
            <w:shd w:val="clear" w:color="auto" w:fill="auto"/>
            <w:hideMark/>
          </w:tcPr>
          <w:p w14:paraId="114FC8E3" w14:textId="239A965B"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71</w:t>
            </w:r>
            <w:r w:rsidRPr="00840997">
              <w:rPr>
                <w:rFonts w:ascii="Segoe UI" w:hAnsi="Segoe UI" w:cs="Segoe UI"/>
                <w:color w:val="7B7C7E"/>
                <w:spacing w:val="-4"/>
                <w:w w:val="105"/>
                <w:sz w:val="22"/>
              </w:rPr>
              <w:t>,</w:t>
            </w:r>
            <w:r w:rsidRPr="00840997">
              <w:rPr>
                <w:rFonts w:ascii="Segoe UI" w:hAnsi="Segoe UI" w:cs="Segoe UI"/>
                <w:color w:val="4B4B4D"/>
                <w:spacing w:val="-4"/>
                <w:w w:val="105"/>
                <w:sz w:val="22"/>
              </w:rPr>
              <w:t>4</w:t>
            </w:r>
          </w:p>
        </w:tc>
        <w:tc>
          <w:tcPr>
            <w:tcW w:w="0" w:type="auto"/>
            <w:tcBorders>
              <w:top w:val="nil"/>
              <w:left w:val="nil"/>
              <w:bottom w:val="single" w:sz="4" w:space="0" w:color="auto"/>
              <w:right w:val="single" w:sz="4" w:space="0" w:color="auto"/>
            </w:tcBorders>
            <w:shd w:val="clear" w:color="auto" w:fill="auto"/>
            <w:hideMark/>
          </w:tcPr>
          <w:p w14:paraId="3CDA645D" w14:textId="5C99F1A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55,3</w:t>
            </w:r>
          </w:p>
        </w:tc>
        <w:tc>
          <w:tcPr>
            <w:tcW w:w="0" w:type="auto"/>
            <w:tcBorders>
              <w:top w:val="nil"/>
              <w:left w:val="nil"/>
              <w:bottom w:val="single" w:sz="4" w:space="0" w:color="auto"/>
              <w:right w:val="single" w:sz="4" w:space="0" w:color="auto"/>
            </w:tcBorders>
            <w:shd w:val="clear" w:color="auto" w:fill="auto"/>
            <w:vAlign w:val="center"/>
            <w:hideMark/>
          </w:tcPr>
          <w:p w14:paraId="21490A98" w14:textId="797FDAB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16,1</w:t>
            </w:r>
          </w:p>
        </w:tc>
      </w:tr>
      <w:tr w:rsidR="00715D0C" w:rsidRPr="00840997" w14:paraId="199245A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EDF4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-12</w:t>
            </w:r>
          </w:p>
        </w:tc>
        <w:tc>
          <w:tcPr>
            <w:tcW w:w="0" w:type="auto"/>
            <w:tcBorders>
              <w:top w:val="nil"/>
              <w:left w:val="nil"/>
              <w:bottom w:val="single" w:sz="4" w:space="0" w:color="auto"/>
              <w:right w:val="single" w:sz="4" w:space="0" w:color="auto"/>
            </w:tcBorders>
            <w:shd w:val="clear" w:color="auto" w:fill="auto"/>
            <w:hideMark/>
          </w:tcPr>
          <w:p w14:paraId="40E83C39" w14:textId="5FE8CC9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10"/>
                <w:sz w:val="22"/>
              </w:rPr>
              <w:t>72,9</w:t>
            </w:r>
          </w:p>
        </w:tc>
        <w:tc>
          <w:tcPr>
            <w:tcW w:w="0" w:type="auto"/>
            <w:tcBorders>
              <w:top w:val="nil"/>
              <w:left w:val="nil"/>
              <w:bottom w:val="single" w:sz="4" w:space="0" w:color="auto"/>
              <w:right w:val="single" w:sz="4" w:space="0" w:color="auto"/>
            </w:tcBorders>
            <w:shd w:val="clear" w:color="auto" w:fill="auto"/>
            <w:hideMark/>
          </w:tcPr>
          <w:p w14:paraId="285B2E9A" w14:textId="28076C87"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56,3</w:t>
            </w:r>
          </w:p>
        </w:tc>
        <w:tc>
          <w:tcPr>
            <w:tcW w:w="0" w:type="auto"/>
            <w:tcBorders>
              <w:top w:val="nil"/>
              <w:left w:val="nil"/>
              <w:bottom w:val="single" w:sz="4" w:space="0" w:color="auto"/>
              <w:right w:val="single" w:sz="4" w:space="0" w:color="auto"/>
            </w:tcBorders>
            <w:shd w:val="clear" w:color="auto" w:fill="auto"/>
            <w:vAlign w:val="center"/>
            <w:hideMark/>
          </w:tcPr>
          <w:p w14:paraId="4D177FE5" w14:textId="0ED5943D"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16,6</w:t>
            </w:r>
          </w:p>
        </w:tc>
      </w:tr>
      <w:tr w:rsidR="00715D0C" w:rsidRPr="00840997" w14:paraId="5FCECCE3"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86691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-13</w:t>
            </w:r>
          </w:p>
        </w:tc>
        <w:tc>
          <w:tcPr>
            <w:tcW w:w="0" w:type="auto"/>
            <w:tcBorders>
              <w:top w:val="nil"/>
              <w:left w:val="nil"/>
              <w:bottom w:val="single" w:sz="4" w:space="0" w:color="auto"/>
              <w:right w:val="single" w:sz="4" w:space="0" w:color="auto"/>
            </w:tcBorders>
            <w:shd w:val="clear" w:color="auto" w:fill="auto"/>
            <w:hideMark/>
          </w:tcPr>
          <w:p w14:paraId="0E796567" w14:textId="590EAA0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74</w:t>
            </w:r>
            <w:r w:rsidRPr="00840997">
              <w:rPr>
                <w:rFonts w:ascii="Segoe UI" w:hAnsi="Segoe UI" w:cs="Segoe UI"/>
                <w:color w:val="7B7C7E"/>
                <w:spacing w:val="-4"/>
                <w:w w:val="105"/>
                <w:sz w:val="22"/>
              </w:rPr>
              <w:t>,</w:t>
            </w:r>
            <w:r w:rsidRPr="00840997">
              <w:rPr>
                <w:rFonts w:ascii="Segoe UI" w:hAnsi="Segoe UI" w:cs="Segoe UI"/>
                <w:color w:val="4B4B4D"/>
                <w:spacing w:val="-4"/>
                <w:w w:val="105"/>
                <w:sz w:val="22"/>
              </w:rPr>
              <w:t>4</w:t>
            </w:r>
          </w:p>
        </w:tc>
        <w:tc>
          <w:tcPr>
            <w:tcW w:w="0" w:type="auto"/>
            <w:tcBorders>
              <w:top w:val="nil"/>
              <w:left w:val="nil"/>
              <w:bottom w:val="single" w:sz="4" w:space="0" w:color="auto"/>
              <w:right w:val="single" w:sz="4" w:space="0" w:color="auto"/>
            </w:tcBorders>
            <w:shd w:val="clear" w:color="auto" w:fill="auto"/>
            <w:hideMark/>
          </w:tcPr>
          <w:p w14:paraId="6233EB0B" w14:textId="3D30DE0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57,2</w:t>
            </w:r>
          </w:p>
        </w:tc>
        <w:tc>
          <w:tcPr>
            <w:tcW w:w="0" w:type="auto"/>
            <w:tcBorders>
              <w:top w:val="nil"/>
              <w:left w:val="nil"/>
              <w:bottom w:val="single" w:sz="4" w:space="0" w:color="auto"/>
              <w:right w:val="single" w:sz="4" w:space="0" w:color="auto"/>
            </w:tcBorders>
            <w:shd w:val="clear" w:color="auto" w:fill="auto"/>
            <w:vAlign w:val="center"/>
            <w:hideMark/>
          </w:tcPr>
          <w:p w14:paraId="7CCD01E6" w14:textId="71F616BC"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17,2</w:t>
            </w:r>
          </w:p>
        </w:tc>
      </w:tr>
      <w:tr w:rsidR="00715D0C" w:rsidRPr="00840997" w14:paraId="2D41A22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9715E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-14</w:t>
            </w:r>
          </w:p>
        </w:tc>
        <w:tc>
          <w:tcPr>
            <w:tcW w:w="0" w:type="auto"/>
            <w:tcBorders>
              <w:top w:val="nil"/>
              <w:left w:val="nil"/>
              <w:bottom w:val="single" w:sz="4" w:space="0" w:color="auto"/>
              <w:right w:val="single" w:sz="4" w:space="0" w:color="auto"/>
            </w:tcBorders>
            <w:shd w:val="clear" w:color="auto" w:fill="auto"/>
            <w:hideMark/>
          </w:tcPr>
          <w:p w14:paraId="0E2F246B" w14:textId="4F20958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75,9</w:t>
            </w:r>
          </w:p>
        </w:tc>
        <w:tc>
          <w:tcPr>
            <w:tcW w:w="0" w:type="auto"/>
            <w:tcBorders>
              <w:top w:val="nil"/>
              <w:left w:val="nil"/>
              <w:bottom w:val="single" w:sz="4" w:space="0" w:color="auto"/>
              <w:right w:val="single" w:sz="4" w:space="0" w:color="auto"/>
            </w:tcBorders>
            <w:shd w:val="clear" w:color="auto" w:fill="auto"/>
            <w:hideMark/>
          </w:tcPr>
          <w:p w14:paraId="4194E1E1" w14:textId="480EE08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58</w:t>
            </w:r>
            <w:r w:rsidRPr="00840997">
              <w:rPr>
                <w:rFonts w:ascii="Segoe UI" w:hAnsi="Segoe UI" w:cs="Segoe UI"/>
                <w:color w:val="7B7C7E"/>
                <w:spacing w:val="-4"/>
                <w:w w:val="105"/>
                <w:sz w:val="22"/>
              </w:rPr>
              <w:t>,</w:t>
            </w:r>
            <w:r w:rsidRPr="00840997">
              <w:rPr>
                <w:rFonts w:ascii="Segoe UI" w:hAnsi="Segoe UI" w:cs="Segoe UI"/>
                <w:color w:val="4B4B4D"/>
                <w:spacing w:val="-4"/>
                <w:w w:val="105"/>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7AA59BF" w14:textId="26B0B215"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pacing w:val="-5"/>
                <w:sz w:val="22"/>
              </w:rPr>
              <w:t>17,7</w:t>
            </w:r>
          </w:p>
        </w:tc>
      </w:tr>
      <w:tr w:rsidR="00715D0C" w:rsidRPr="00840997" w14:paraId="3144CBB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724C9"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-15</w:t>
            </w:r>
          </w:p>
        </w:tc>
        <w:tc>
          <w:tcPr>
            <w:tcW w:w="0" w:type="auto"/>
            <w:tcBorders>
              <w:top w:val="nil"/>
              <w:left w:val="nil"/>
              <w:bottom w:val="single" w:sz="4" w:space="0" w:color="auto"/>
              <w:right w:val="single" w:sz="4" w:space="0" w:color="auto"/>
            </w:tcBorders>
            <w:shd w:val="clear" w:color="auto" w:fill="auto"/>
            <w:hideMark/>
          </w:tcPr>
          <w:p w14:paraId="294B12B4" w14:textId="6944DD6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77,5</w:t>
            </w:r>
          </w:p>
        </w:tc>
        <w:tc>
          <w:tcPr>
            <w:tcW w:w="0" w:type="auto"/>
            <w:tcBorders>
              <w:top w:val="nil"/>
              <w:left w:val="nil"/>
              <w:bottom w:val="single" w:sz="4" w:space="0" w:color="auto"/>
              <w:right w:val="single" w:sz="4" w:space="0" w:color="auto"/>
            </w:tcBorders>
            <w:shd w:val="clear" w:color="auto" w:fill="auto"/>
            <w:hideMark/>
          </w:tcPr>
          <w:p w14:paraId="40195B82" w14:textId="6EA5E89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sz w:val="22"/>
              </w:rPr>
              <w:t>59</w:t>
            </w:r>
            <w:r w:rsidRPr="00840997">
              <w:rPr>
                <w:rFonts w:ascii="Segoe UI" w:hAnsi="Segoe UI" w:cs="Segoe UI"/>
                <w:color w:val="7B7C7E"/>
                <w:spacing w:val="-4"/>
                <w:sz w:val="22"/>
              </w:rPr>
              <w:t>,</w:t>
            </w:r>
            <w:r w:rsidRPr="00840997">
              <w:rPr>
                <w:rFonts w:ascii="Segoe UI" w:hAnsi="Segoe UI" w:cs="Segoe UI"/>
                <w:color w:val="4B4B4D"/>
                <w:spacing w:val="-4"/>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7D85515" w14:textId="6D568728"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18,3</w:t>
            </w:r>
          </w:p>
        </w:tc>
      </w:tr>
      <w:tr w:rsidR="00715D0C" w:rsidRPr="00840997" w14:paraId="41E17F0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7F11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-16</w:t>
            </w:r>
          </w:p>
        </w:tc>
        <w:tc>
          <w:tcPr>
            <w:tcW w:w="0" w:type="auto"/>
            <w:tcBorders>
              <w:top w:val="nil"/>
              <w:left w:val="nil"/>
              <w:bottom w:val="single" w:sz="4" w:space="0" w:color="auto"/>
              <w:right w:val="single" w:sz="4" w:space="0" w:color="auto"/>
            </w:tcBorders>
            <w:shd w:val="clear" w:color="auto" w:fill="auto"/>
            <w:hideMark/>
          </w:tcPr>
          <w:p w14:paraId="5DF8CF61" w14:textId="2210556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7</w:t>
            </w:r>
            <w:r w:rsidRPr="00840997">
              <w:rPr>
                <w:rFonts w:ascii="Segoe UI" w:hAnsi="Segoe UI" w:cs="Segoe UI"/>
                <w:color w:val="333436"/>
                <w:spacing w:val="-4"/>
                <w:w w:val="105"/>
                <w:sz w:val="22"/>
              </w:rPr>
              <w:t>8</w:t>
            </w:r>
            <w:r w:rsidRPr="00840997">
              <w:rPr>
                <w:rFonts w:ascii="Segoe UI" w:hAnsi="Segoe UI" w:cs="Segoe UI"/>
                <w:color w:val="5D5E60"/>
                <w:spacing w:val="-4"/>
                <w:w w:val="105"/>
                <w:sz w:val="22"/>
              </w:rPr>
              <w:t>,9</w:t>
            </w:r>
          </w:p>
        </w:tc>
        <w:tc>
          <w:tcPr>
            <w:tcW w:w="0" w:type="auto"/>
            <w:tcBorders>
              <w:top w:val="nil"/>
              <w:left w:val="nil"/>
              <w:bottom w:val="single" w:sz="4" w:space="0" w:color="auto"/>
              <w:right w:val="single" w:sz="4" w:space="0" w:color="auto"/>
            </w:tcBorders>
            <w:shd w:val="clear" w:color="auto" w:fill="auto"/>
            <w:hideMark/>
          </w:tcPr>
          <w:p w14:paraId="2D3895C7" w14:textId="6E9F0CAD"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60</w:t>
            </w:r>
            <w:r w:rsidRPr="00840997">
              <w:rPr>
                <w:rFonts w:ascii="Segoe UI" w:hAnsi="Segoe UI" w:cs="Segoe UI"/>
                <w:color w:val="7B7C7E"/>
                <w:spacing w:val="-4"/>
                <w:w w:val="110"/>
                <w:sz w:val="22"/>
              </w:rPr>
              <w:t>,</w:t>
            </w:r>
            <w:r w:rsidRPr="00840997">
              <w:rPr>
                <w:rFonts w:ascii="Segoe UI" w:hAnsi="Segoe UI" w:cs="Segoe UI"/>
                <w:color w:val="4B4B4D"/>
                <w:spacing w:val="-4"/>
                <w:w w:val="11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D6CF74" w14:textId="35EE2803"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18,8</w:t>
            </w:r>
          </w:p>
        </w:tc>
      </w:tr>
      <w:tr w:rsidR="00715D0C" w:rsidRPr="00840997" w14:paraId="21B9450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28942"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-17</w:t>
            </w:r>
          </w:p>
        </w:tc>
        <w:tc>
          <w:tcPr>
            <w:tcW w:w="0" w:type="auto"/>
            <w:tcBorders>
              <w:top w:val="nil"/>
              <w:left w:val="nil"/>
              <w:bottom w:val="single" w:sz="4" w:space="0" w:color="auto"/>
              <w:right w:val="single" w:sz="4" w:space="0" w:color="auto"/>
            </w:tcBorders>
            <w:shd w:val="clear" w:color="auto" w:fill="auto"/>
            <w:hideMark/>
          </w:tcPr>
          <w:p w14:paraId="61E8636B" w14:textId="79FACB0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80,4</w:t>
            </w:r>
          </w:p>
        </w:tc>
        <w:tc>
          <w:tcPr>
            <w:tcW w:w="0" w:type="auto"/>
            <w:tcBorders>
              <w:top w:val="nil"/>
              <w:left w:val="nil"/>
              <w:bottom w:val="single" w:sz="4" w:space="0" w:color="auto"/>
              <w:right w:val="single" w:sz="4" w:space="0" w:color="auto"/>
            </w:tcBorders>
            <w:shd w:val="clear" w:color="auto" w:fill="auto"/>
            <w:hideMark/>
          </w:tcPr>
          <w:p w14:paraId="2B3AF3CA" w14:textId="5938787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5"/>
                <w:w w:val="110"/>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0FA756CA" w14:textId="6CD8145D"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19,4</w:t>
            </w:r>
          </w:p>
        </w:tc>
      </w:tr>
      <w:tr w:rsidR="00715D0C" w:rsidRPr="00840997" w14:paraId="3324B3F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9AF26"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-18</w:t>
            </w:r>
          </w:p>
        </w:tc>
        <w:tc>
          <w:tcPr>
            <w:tcW w:w="0" w:type="auto"/>
            <w:tcBorders>
              <w:top w:val="nil"/>
              <w:left w:val="nil"/>
              <w:bottom w:val="single" w:sz="4" w:space="0" w:color="auto"/>
              <w:right w:val="single" w:sz="4" w:space="0" w:color="auto"/>
            </w:tcBorders>
            <w:shd w:val="clear" w:color="auto" w:fill="auto"/>
            <w:hideMark/>
          </w:tcPr>
          <w:p w14:paraId="31E138F2" w14:textId="43FBAA5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81,9</w:t>
            </w:r>
          </w:p>
        </w:tc>
        <w:tc>
          <w:tcPr>
            <w:tcW w:w="0" w:type="auto"/>
            <w:tcBorders>
              <w:top w:val="nil"/>
              <w:left w:val="nil"/>
              <w:bottom w:val="single" w:sz="4" w:space="0" w:color="auto"/>
              <w:right w:val="single" w:sz="4" w:space="0" w:color="auto"/>
            </w:tcBorders>
            <w:shd w:val="clear" w:color="auto" w:fill="auto"/>
            <w:hideMark/>
          </w:tcPr>
          <w:p w14:paraId="28526439" w14:textId="2689824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61,</w:t>
            </w:r>
            <w:r w:rsidRPr="00840997">
              <w:rPr>
                <w:rFonts w:ascii="Segoe UI" w:hAnsi="Segoe UI" w:cs="Segoe UI"/>
                <w:color w:val="333436"/>
                <w:spacing w:val="-4"/>
                <w:w w:val="105"/>
                <w:sz w:val="22"/>
              </w:rPr>
              <w:t>9</w:t>
            </w:r>
          </w:p>
        </w:tc>
        <w:tc>
          <w:tcPr>
            <w:tcW w:w="0" w:type="auto"/>
            <w:tcBorders>
              <w:top w:val="nil"/>
              <w:left w:val="nil"/>
              <w:bottom w:val="single" w:sz="4" w:space="0" w:color="auto"/>
              <w:right w:val="single" w:sz="4" w:space="0" w:color="auto"/>
            </w:tcBorders>
            <w:shd w:val="clear" w:color="auto" w:fill="auto"/>
            <w:vAlign w:val="center"/>
            <w:hideMark/>
          </w:tcPr>
          <w:p w14:paraId="7BDB9D0B" w14:textId="575AD6B3"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20</w:t>
            </w:r>
          </w:p>
        </w:tc>
      </w:tr>
      <w:tr w:rsidR="00715D0C" w:rsidRPr="00840997" w14:paraId="4ED72C9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1A0100"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-19</w:t>
            </w:r>
          </w:p>
        </w:tc>
        <w:tc>
          <w:tcPr>
            <w:tcW w:w="0" w:type="auto"/>
            <w:tcBorders>
              <w:top w:val="nil"/>
              <w:left w:val="nil"/>
              <w:bottom w:val="single" w:sz="4" w:space="0" w:color="auto"/>
              <w:right w:val="single" w:sz="4" w:space="0" w:color="auto"/>
            </w:tcBorders>
            <w:shd w:val="clear" w:color="auto" w:fill="auto"/>
            <w:hideMark/>
          </w:tcPr>
          <w:p w14:paraId="5AA51BCA" w14:textId="4307886D"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83,4</w:t>
            </w:r>
          </w:p>
        </w:tc>
        <w:tc>
          <w:tcPr>
            <w:tcW w:w="0" w:type="auto"/>
            <w:tcBorders>
              <w:top w:val="nil"/>
              <w:left w:val="nil"/>
              <w:bottom w:val="single" w:sz="4" w:space="0" w:color="auto"/>
              <w:right w:val="single" w:sz="4" w:space="0" w:color="auto"/>
            </w:tcBorders>
            <w:shd w:val="clear" w:color="auto" w:fill="auto"/>
            <w:hideMark/>
          </w:tcPr>
          <w:p w14:paraId="0B27F678" w14:textId="7142DE0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62,8</w:t>
            </w:r>
          </w:p>
        </w:tc>
        <w:tc>
          <w:tcPr>
            <w:tcW w:w="0" w:type="auto"/>
            <w:tcBorders>
              <w:top w:val="nil"/>
              <w:left w:val="nil"/>
              <w:bottom w:val="single" w:sz="4" w:space="0" w:color="auto"/>
              <w:right w:val="single" w:sz="4" w:space="0" w:color="auto"/>
            </w:tcBorders>
            <w:shd w:val="clear" w:color="auto" w:fill="auto"/>
            <w:vAlign w:val="center"/>
            <w:hideMark/>
          </w:tcPr>
          <w:p w14:paraId="17270428" w14:textId="2E0AA5D4"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20,6</w:t>
            </w:r>
          </w:p>
        </w:tc>
      </w:tr>
      <w:tr w:rsidR="00715D0C" w:rsidRPr="00840997" w14:paraId="14F69CA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D6E10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-20</w:t>
            </w:r>
          </w:p>
        </w:tc>
        <w:tc>
          <w:tcPr>
            <w:tcW w:w="0" w:type="auto"/>
            <w:tcBorders>
              <w:top w:val="nil"/>
              <w:left w:val="nil"/>
              <w:bottom w:val="single" w:sz="4" w:space="0" w:color="auto"/>
              <w:right w:val="single" w:sz="4" w:space="0" w:color="auto"/>
            </w:tcBorders>
            <w:shd w:val="clear" w:color="auto" w:fill="auto"/>
            <w:hideMark/>
          </w:tcPr>
          <w:p w14:paraId="618344D2" w14:textId="6803B35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4"/>
                <w:w w:val="105"/>
                <w:sz w:val="22"/>
              </w:rPr>
              <w:t>84</w:t>
            </w:r>
            <w:r w:rsidRPr="00840997">
              <w:rPr>
                <w:rFonts w:ascii="Segoe UI" w:hAnsi="Segoe UI" w:cs="Segoe UI"/>
                <w:color w:val="5D5E60"/>
                <w:spacing w:val="-4"/>
                <w:w w:val="105"/>
                <w:sz w:val="22"/>
              </w:rPr>
              <w:t>,9</w:t>
            </w:r>
          </w:p>
        </w:tc>
        <w:tc>
          <w:tcPr>
            <w:tcW w:w="0" w:type="auto"/>
            <w:tcBorders>
              <w:top w:val="nil"/>
              <w:left w:val="nil"/>
              <w:bottom w:val="single" w:sz="4" w:space="0" w:color="auto"/>
              <w:right w:val="single" w:sz="4" w:space="0" w:color="auto"/>
            </w:tcBorders>
            <w:shd w:val="clear" w:color="auto" w:fill="auto"/>
            <w:hideMark/>
          </w:tcPr>
          <w:p w14:paraId="03F41B7D" w14:textId="505CB8BE"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63</w:t>
            </w:r>
            <w:r w:rsidRPr="00840997">
              <w:rPr>
                <w:rFonts w:ascii="Segoe UI" w:hAnsi="Segoe UI" w:cs="Segoe UI"/>
                <w:color w:val="7B7C7E"/>
                <w:spacing w:val="-4"/>
                <w:w w:val="105"/>
                <w:sz w:val="22"/>
              </w:rPr>
              <w:t>,</w:t>
            </w:r>
            <w:r w:rsidRPr="00840997">
              <w:rPr>
                <w:rFonts w:ascii="Segoe UI" w:hAnsi="Segoe UI" w:cs="Segoe UI"/>
                <w:color w:val="4B4B4D"/>
                <w:spacing w:val="-4"/>
                <w:w w:val="105"/>
                <w:sz w:val="22"/>
              </w:rPr>
              <w:t>8</w:t>
            </w:r>
          </w:p>
        </w:tc>
        <w:tc>
          <w:tcPr>
            <w:tcW w:w="0" w:type="auto"/>
            <w:tcBorders>
              <w:top w:val="nil"/>
              <w:left w:val="nil"/>
              <w:bottom w:val="single" w:sz="4" w:space="0" w:color="auto"/>
              <w:right w:val="single" w:sz="4" w:space="0" w:color="auto"/>
            </w:tcBorders>
            <w:shd w:val="clear" w:color="auto" w:fill="auto"/>
            <w:vAlign w:val="center"/>
            <w:hideMark/>
          </w:tcPr>
          <w:p w14:paraId="46CF2CCD" w14:textId="34DE8EE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21,1</w:t>
            </w:r>
          </w:p>
        </w:tc>
      </w:tr>
      <w:tr w:rsidR="00715D0C" w:rsidRPr="00840997" w14:paraId="64CC6032"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36C08"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-21</w:t>
            </w:r>
          </w:p>
        </w:tc>
        <w:tc>
          <w:tcPr>
            <w:tcW w:w="0" w:type="auto"/>
            <w:tcBorders>
              <w:top w:val="nil"/>
              <w:left w:val="nil"/>
              <w:bottom w:val="single" w:sz="4" w:space="0" w:color="auto"/>
              <w:right w:val="single" w:sz="4" w:space="0" w:color="auto"/>
            </w:tcBorders>
            <w:shd w:val="clear" w:color="auto" w:fill="auto"/>
            <w:hideMark/>
          </w:tcPr>
          <w:p w14:paraId="56B45ACD" w14:textId="6F9F765A"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86</w:t>
            </w:r>
            <w:r w:rsidRPr="00840997">
              <w:rPr>
                <w:rFonts w:ascii="Segoe UI" w:hAnsi="Segoe UI" w:cs="Segoe UI"/>
                <w:color w:val="7B7C7E"/>
                <w:spacing w:val="-4"/>
                <w:w w:val="105"/>
                <w:sz w:val="22"/>
              </w:rPr>
              <w:t>,</w:t>
            </w:r>
            <w:r w:rsidRPr="00840997">
              <w:rPr>
                <w:rFonts w:ascii="Segoe UI" w:hAnsi="Segoe UI" w:cs="Segoe UI"/>
                <w:color w:val="5D5E60"/>
                <w:spacing w:val="-4"/>
                <w:w w:val="105"/>
                <w:sz w:val="22"/>
              </w:rPr>
              <w:t>3</w:t>
            </w:r>
          </w:p>
        </w:tc>
        <w:tc>
          <w:tcPr>
            <w:tcW w:w="0" w:type="auto"/>
            <w:tcBorders>
              <w:top w:val="nil"/>
              <w:left w:val="nil"/>
              <w:bottom w:val="single" w:sz="4" w:space="0" w:color="auto"/>
              <w:right w:val="single" w:sz="4" w:space="0" w:color="auto"/>
            </w:tcBorders>
            <w:shd w:val="clear" w:color="auto" w:fill="auto"/>
            <w:hideMark/>
          </w:tcPr>
          <w:p w14:paraId="600C59E4" w14:textId="48771319"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64,7</w:t>
            </w:r>
          </w:p>
        </w:tc>
        <w:tc>
          <w:tcPr>
            <w:tcW w:w="0" w:type="auto"/>
            <w:tcBorders>
              <w:top w:val="nil"/>
              <w:left w:val="nil"/>
              <w:bottom w:val="single" w:sz="4" w:space="0" w:color="auto"/>
              <w:right w:val="single" w:sz="4" w:space="0" w:color="auto"/>
            </w:tcBorders>
            <w:shd w:val="clear" w:color="auto" w:fill="auto"/>
            <w:vAlign w:val="center"/>
            <w:hideMark/>
          </w:tcPr>
          <w:p w14:paraId="54E15D7D" w14:textId="75CC4C25"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pacing w:val="-5"/>
                <w:sz w:val="22"/>
              </w:rPr>
              <w:t>21,6</w:t>
            </w:r>
          </w:p>
        </w:tc>
      </w:tr>
      <w:tr w:rsidR="00715D0C" w:rsidRPr="00840997" w14:paraId="6DA901E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34B90"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-22</w:t>
            </w:r>
          </w:p>
        </w:tc>
        <w:tc>
          <w:tcPr>
            <w:tcW w:w="0" w:type="auto"/>
            <w:tcBorders>
              <w:top w:val="nil"/>
              <w:left w:val="nil"/>
              <w:bottom w:val="single" w:sz="4" w:space="0" w:color="auto"/>
              <w:right w:val="single" w:sz="4" w:space="0" w:color="auto"/>
            </w:tcBorders>
            <w:shd w:val="clear" w:color="auto" w:fill="auto"/>
            <w:hideMark/>
          </w:tcPr>
          <w:p w14:paraId="20C68E49" w14:textId="61ED76A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333436"/>
                <w:spacing w:val="-4"/>
                <w:w w:val="105"/>
                <w:sz w:val="22"/>
              </w:rPr>
              <w:t>87</w:t>
            </w:r>
            <w:r w:rsidRPr="00840997">
              <w:rPr>
                <w:rFonts w:ascii="Segoe UI" w:hAnsi="Segoe UI" w:cs="Segoe UI"/>
                <w:color w:val="5D5E60"/>
                <w:spacing w:val="-4"/>
                <w:w w:val="105"/>
                <w:sz w:val="22"/>
              </w:rPr>
              <w:t>,7</w:t>
            </w:r>
          </w:p>
        </w:tc>
        <w:tc>
          <w:tcPr>
            <w:tcW w:w="0" w:type="auto"/>
            <w:tcBorders>
              <w:top w:val="nil"/>
              <w:left w:val="nil"/>
              <w:bottom w:val="single" w:sz="4" w:space="0" w:color="auto"/>
              <w:right w:val="single" w:sz="4" w:space="0" w:color="auto"/>
            </w:tcBorders>
            <w:shd w:val="clear" w:color="auto" w:fill="auto"/>
            <w:hideMark/>
          </w:tcPr>
          <w:p w14:paraId="7C4D381E" w14:textId="7481C484"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65,6</w:t>
            </w:r>
          </w:p>
        </w:tc>
        <w:tc>
          <w:tcPr>
            <w:tcW w:w="0" w:type="auto"/>
            <w:tcBorders>
              <w:top w:val="nil"/>
              <w:left w:val="nil"/>
              <w:bottom w:val="single" w:sz="4" w:space="0" w:color="auto"/>
              <w:right w:val="single" w:sz="4" w:space="0" w:color="auto"/>
            </w:tcBorders>
            <w:shd w:val="clear" w:color="auto" w:fill="auto"/>
            <w:vAlign w:val="center"/>
            <w:hideMark/>
          </w:tcPr>
          <w:p w14:paraId="396EE08B" w14:textId="37FC0B9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22,1</w:t>
            </w:r>
          </w:p>
        </w:tc>
      </w:tr>
      <w:tr w:rsidR="00715D0C" w:rsidRPr="00840997" w14:paraId="2B8A002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BAA063"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-23</w:t>
            </w:r>
          </w:p>
        </w:tc>
        <w:tc>
          <w:tcPr>
            <w:tcW w:w="0" w:type="auto"/>
            <w:tcBorders>
              <w:top w:val="nil"/>
              <w:left w:val="nil"/>
              <w:bottom w:val="single" w:sz="4" w:space="0" w:color="auto"/>
              <w:right w:val="single" w:sz="4" w:space="0" w:color="auto"/>
            </w:tcBorders>
            <w:shd w:val="clear" w:color="auto" w:fill="auto"/>
            <w:hideMark/>
          </w:tcPr>
          <w:p w14:paraId="1DA7A28D" w14:textId="5553F28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89,2</w:t>
            </w:r>
          </w:p>
        </w:tc>
        <w:tc>
          <w:tcPr>
            <w:tcW w:w="0" w:type="auto"/>
            <w:tcBorders>
              <w:top w:val="nil"/>
              <w:left w:val="nil"/>
              <w:bottom w:val="single" w:sz="4" w:space="0" w:color="auto"/>
              <w:right w:val="single" w:sz="4" w:space="0" w:color="auto"/>
            </w:tcBorders>
            <w:shd w:val="clear" w:color="auto" w:fill="auto"/>
            <w:hideMark/>
          </w:tcPr>
          <w:p w14:paraId="4313B19F" w14:textId="5DF5EF65"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66,5</w:t>
            </w:r>
          </w:p>
        </w:tc>
        <w:tc>
          <w:tcPr>
            <w:tcW w:w="0" w:type="auto"/>
            <w:tcBorders>
              <w:top w:val="nil"/>
              <w:left w:val="nil"/>
              <w:bottom w:val="single" w:sz="4" w:space="0" w:color="auto"/>
              <w:right w:val="single" w:sz="4" w:space="0" w:color="auto"/>
            </w:tcBorders>
            <w:shd w:val="clear" w:color="auto" w:fill="auto"/>
            <w:vAlign w:val="center"/>
            <w:hideMark/>
          </w:tcPr>
          <w:p w14:paraId="6591F5A7" w14:textId="26568B0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22,7</w:t>
            </w:r>
          </w:p>
        </w:tc>
      </w:tr>
      <w:tr w:rsidR="00715D0C" w:rsidRPr="00840997" w14:paraId="615A171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4B501"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-24</w:t>
            </w:r>
          </w:p>
        </w:tc>
        <w:tc>
          <w:tcPr>
            <w:tcW w:w="0" w:type="auto"/>
            <w:tcBorders>
              <w:top w:val="nil"/>
              <w:left w:val="nil"/>
              <w:bottom w:val="single" w:sz="4" w:space="0" w:color="auto"/>
              <w:right w:val="single" w:sz="4" w:space="0" w:color="auto"/>
            </w:tcBorders>
            <w:shd w:val="clear" w:color="auto" w:fill="auto"/>
            <w:hideMark/>
          </w:tcPr>
          <w:p w14:paraId="4910C33A" w14:textId="46BAA97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10"/>
                <w:sz w:val="22"/>
              </w:rPr>
              <w:t>90,6</w:t>
            </w:r>
          </w:p>
        </w:tc>
        <w:tc>
          <w:tcPr>
            <w:tcW w:w="0" w:type="auto"/>
            <w:tcBorders>
              <w:top w:val="nil"/>
              <w:left w:val="nil"/>
              <w:bottom w:val="single" w:sz="4" w:space="0" w:color="auto"/>
              <w:right w:val="single" w:sz="4" w:space="0" w:color="auto"/>
            </w:tcBorders>
            <w:shd w:val="clear" w:color="auto" w:fill="auto"/>
            <w:hideMark/>
          </w:tcPr>
          <w:p w14:paraId="231E5613" w14:textId="20EDC612"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67</w:t>
            </w:r>
            <w:r w:rsidRPr="00840997">
              <w:rPr>
                <w:rFonts w:ascii="Segoe UI" w:hAnsi="Segoe UI" w:cs="Segoe UI"/>
                <w:color w:val="7B7C7E"/>
                <w:spacing w:val="-4"/>
                <w:w w:val="105"/>
                <w:sz w:val="22"/>
              </w:rPr>
              <w:t>,</w:t>
            </w:r>
            <w:r w:rsidRPr="00840997">
              <w:rPr>
                <w:rFonts w:ascii="Segoe UI" w:hAnsi="Segoe UI" w:cs="Segoe UI"/>
                <w:color w:val="5D5E60"/>
                <w:spacing w:val="-4"/>
                <w:w w:val="105"/>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D8CDC0" w14:textId="5FE20BCE"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23,2</w:t>
            </w:r>
          </w:p>
        </w:tc>
      </w:tr>
      <w:tr w:rsidR="00715D0C" w:rsidRPr="00840997" w14:paraId="0D7862A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4AD1D"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-25</w:t>
            </w:r>
          </w:p>
        </w:tc>
        <w:tc>
          <w:tcPr>
            <w:tcW w:w="0" w:type="auto"/>
            <w:tcBorders>
              <w:top w:val="nil"/>
              <w:left w:val="nil"/>
              <w:bottom w:val="single" w:sz="4" w:space="0" w:color="auto"/>
              <w:right w:val="single" w:sz="4" w:space="0" w:color="auto"/>
            </w:tcBorders>
            <w:shd w:val="clear" w:color="auto" w:fill="auto"/>
            <w:hideMark/>
          </w:tcPr>
          <w:p w14:paraId="77E2109E" w14:textId="5AA4CF3C"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92</w:t>
            </w:r>
            <w:r w:rsidRPr="00840997">
              <w:rPr>
                <w:rFonts w:ascii="Segoe UI" w:hAnsi="Segoe UI" w:cs="Segoe UI"/>
                <w:color w:val="7B7C7E"/>
                <w:spacing w:val="-4"/>
                <w:w w:val="110"/>
                <w:sz w:val="22"/>
              </w:rPr>
              <w:t>,</w:t>
            </w:r>
            <w:r w:rsidRPr="00840997">
              <w:rPr>
                <w:rFonts w:ascii="Segoe UI" w:hAnsi="Segoe UI" w:cs="Segoe UI"/>
                <w:color w:val="5D5E60"/>
                <w:spacing w:val="-4"/>
                <w:w w:val="110"/>
                <w:sz w:val="22"/>
              </w:rPr>
              <w:t>1</w:t>
            </w:r>
          </w:p>
        </w:tc>
        <w:tc>
          <w:tcPr>
            <w:tcW w:w="0" w:type="auto"/>
            <w:tcBorders>
              <w:top w:val="nil"/>
              <w:left w:val="nil"/>
              <w:bottom w:val="single" w:sz="4" w:space="0" w:color="auto"/>
              <w:right w:val="single" w:sz="4" w:space="0" w:color="auto"/>
            </w:tcBorders>
            <w:shd w:val="clear" w:color="auto" w:fill="auto"/>
            <w:hideMark/>
          </w:tcPr>
          <w:p w14:paraId="36A46A7F" w14:textId="7D767000"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05"/>
                <w:sz w:val="22"/>
              </w:rPr>
              <w:t>68</w:t>
            </w:r>
            <w:r w:rsidRPr="00840997">
              <w:rPr>
                <w:rFonts w:ascii="Segoe UI" w:hAnsi="Segoe UI" w:cs="Segoe UI"/>
                <w:color w:val="7B7C7E"/>
                <w:spacing w:val="-4"/>
                <w:w w:val="105"/>
                <w:sz w:val="22"/>
              </w:rPr>
              <w:t>,</w:t>
            </w:r>
            <w:r w:rsidRPr="00840997">
              <w:rPr>
                <w:rFonts w:ascii="Segoe UI" w:hAnsi="Segoe UI" w:cs="Segoe UI"/>
                <w:color w:val="5D5E60"/>
                <w:spacing w:val="-4"/>
                <w:w w:val="105"/>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C964F98" w14:textId="58DDC367"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pacing w:val="-5"/>
                <w:sz w:val="22"/>
              </w:rPr>
              <w:t>23,8</w:t>
            </w:r>
          </w:p>
        </w:tc>
      </w:tr>
      <w:tr w:rsidR="00715D0C" w:rsidRPr="00840997" w14:paraId="4A93C1A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E1BE7"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-26</w:t>
            </w:r>
          </w:p>
        </w:tc>
        <w:tc>
          <w:tcPr>
            <w:tcW w:w="0" w:type="auto"/>
            <w:tcBorders>
              <w:top w:val="nil"/>
              <w:left w:val="nil"/>
              <w:bottom w:val="single" w:sz="4" w:space="0" w:color="auto"/>
              <w:right w:val="single" w:sz="4" w:space="0" w:color="auto"/>
            </w:tcBorders>
            <w:shd w:val="clear" w:color="auto" w:fill="auto"/>
            <w:hideMark/>
          </w:tcPr>
          <w:p w14:paraId="41314855" w14:textId="5BEF3581"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4"/>
                <w:w w:val="105"/>
                <w:sz w:val="22"/>
              </w:rPr>
              <w:t>93,5</w:t>
            </w:r>
          </w:p>
        </w:tc>
        <w:tc>
          <w:tcPr>
            <w:tcW w:w="0" w:type="auto"/>
            <w:tcBorders>
              <w:top w:val="nil"/>
              <w:left w:val="nil"/>
              <w:bottom w:val="single" w:sz="4" w:space="0" w:color="auto"/>
              <w:right w:val="single" w:sz="4" w:space="0" w:color="auto"/>
            </w:tcBorders>
            <w:shd w:val="clear" w:color="auto" w:fill="auto"/>
            <w:hideMark/>
          </w:tcPr>
          <w:p w14:paraId="1AB0AF6F" w14:textId="1147B66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5D5E60"/>
                <w:spacing w:val="-4"/>
                <w:w w:val="110"/>
                <w:sz w:val="22"/>
              </w:rPr>
              <w:t>69</w:t>
            </w:r>
            <w:r w:rsidRPr="00840997">
              <w:rPr>
                <w:rFonts w:ascii="Segoe UI" w:hAnsi="Segoe UI" w:cs="Segoe UI"/>
                <w:color w:val="7B7C7E"/>
                <w:spacing w:val="-4"/>
                <w:w w:val="110"/>
                <w:sz w:val="22"/>
              </w:rPr>
              <w:t>,</w:t>
            </w:r>
            <w:r w:rsidRPr="00840997">
              <w:rPr>
                <w:rFonts w:ascii="Segoe UI" w:hAnsi="Segoe UI" w:cs="Segoe UI"/>
                <w:color w:val="4B4B4D"/>
                <w:spacing w:val="-4"/>
                <w:w w:val="11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4704E7" w14:textId="26DA6C86"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24,4</w:t>
            </w:r>
          </w:p>
        </w:tc>
      </w:tr>
      <w:tr w:rsidR="00715D0C" w:rsidRPr="00840997" w14:paraId="18CCCE3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8CBD5" w14:textId="77777777" w:rsidR="00715D0C" w:rsidRPr="00840997" w:rsidRDefault="00715D0C" w:rsidP="00715D0C">
            <w:pPr>
              <w:jc w:val="center"/>
              <w:rPr>
                <w:rFonts w:ascii="Segoe UI" w:eastAsia="Times New Roman" w:hAnsi="Segoe UI" w:cs="Segoe UI"/>
                <w:color w:val="000000"/>
                <w:sz w:val="22"/>
                <w:lang w:eastAsia="ru-RU"/>
              </w:rPr>
            </w:pPr>
            <w:r w:rsidRPr="00840997">
              <w:rPr>
                <w:rFonts w:ascii="Segoe UI" w:eastAsia="Times New Roman" w:hAnsi="Segoe UI" w:cs="Segoe UI"/>
                <w:color w:val="000000"/>
                <w:sz w:val="22"/>
                <w:lang w:eastAsia="ru-RU"/>
              </w:rPr>
              <w:t>-27</w:t>
            </w:r>
          </w:p>
        </w:tc>
        <w:tc>
          <w:tcPr>
            <w:tcW w:w="0" w:type="auto"/>
            <w:tcBorders>
              <w:top w:val="nil"/>
              <w:left w:val="nil"/>
              <w:bottom w:val="single" w:sz="4" w:space="0" w:color="auto"/>
              <w:right w:val="single" w:sz="4" w:space="0" w:color="auto"/>
            </w:tcBorders>
            <w:shd w:val="clear" w:color="auto" w:fill="auto"/>
            <w:hideMark/>
          </w:tcPr>
          <w:p w14:paraId="32306BA5" w14:textId="1FDA9D16"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95</w:t>
            </w:r>
          </w:p>
        </w:tc>
        <w:tc>
          <w:tcPr>
            <w:tcW w:w="0" w:type="auto"/>
            <w:tcBorders>
              <w:top w:val="nil"/>
              <w:left w:val="nil"/>
              <w:bottom w:val="single" w:sz="4" w:space="0" w:color="auto"/>
              <w:right w:val="single" w:sz="4" w:space="0" w:color="auto"/>
            </w:tcBorders>
            <w:shd w:val="clear" w:color="auto" w:fill="auto"/>
            <w:hideMark/>
          </w:tcPr>
          <w:p w14:paraId="069E5470" w14:textId="5B39F68F" w:rsidR="00715D0C" w:rsidRPr="00840997" w:rsidRDefault="00715D0C" w:rsidP="00715D0C">
            <w:pPr>
              <w:jc w:val="center"/>
              <w:rPr>
                <w:rFonts w:ascii="Segoe UI" w:eastAsia="Times New Roman" w:hAnsi="Segoe UI" w:cs="Segoe UI"/>
                <w:color w:val="000000"/>
                <w:sz w:val="22"/>
                <w:lang w:eastAsia="ru-RU"/>
              </w:rPr>
            </w:pPr>
            <w:r w:rsidRPr="00840997">
              <w:rPr>
                <w:rFonts w:ascii="Segoe UI" w:hAnsi="Segoe UI" w:cs="Segoe UI"/>
                <w:color w:val="4B4B4D"/>
                <w:spacing w:val="-5"/>
                <w:w w:val="110"/>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031A08B6" w14:textId="2FA90D5F" w:rsidR="00715D0C" w:rsidRPr="00715D0C" w:rsidRDefault="00715D0C" w:rsidP="00715D0C">
            <w:pPr>
              <w:jc w:val="center"/>
              <w:rPr>
                <w:rFonts w:ascii="Segoe UI" w:eastAsia="Times New Roman" w:hAnsi="Segoe UI" w:cs="Segoe UI"/>
                <w:sz w:val="22"/>
                <w:lang w:eastAsia="ru-RU"/>
              </w:rPr>
            </w:pPr>
            <w:r w:rsidRPr="00715D0C">
              <w:rPr>
                <w:rFonts w:ascii="Segoe UI" w:hAnsi="Segoe UI" w:cs="Segoe UI"/>
                <w:sz w:val="22"/>
              </w:rPr>
              <w:t>25</w:t>
            </w:r>
          </w:p>
        </w:tc>
      </w:tr>
    </w:tbl>
    <w:p w14:paraId="4D4CB991" w14:textId="17209A21" w:rsidR="00271221" w:rsidRDefault="00D10626" w:rsidP="00F87D15">
      <w:pPr>
        <w:pStyle w:val="afffffffb"/>
      </w:pPr>
      <w:r w:rsidRPr="003B7BFC">
        <w:lastRenderedPageBreak/>
        <w:t xml:space="preserve">Таблица </w:t>
      </w:r>
      <w:r w:rsidRPr="003B7BFC">
        <w:rPr>
          <w:noProof/>
        </w:rPr>
        <w:fldChar w:fldCharType="begin"/>
      </w:r>
      <w:r w:rsidRPr="003B7BFC">
        <w:rPr>
          <w:noProof/>
        </w:rPr>
        <w:instrText xml:space="preserve"> SEQ Таблица \* ARABIC </w:instrText>
      </w:r>
      <w:r w:rsidRPr="003B7BFC">
        <w:rPr>
          <w:noProof/>
        </w:rPr>
        <w:fldChar w:fldCharType="separate"/>
      </w:r>
      <w:r w:rsidR="00C83B43">
        <w:rPr>
          <w:noProof/>
        </w:rPr>
        <w:t>12</w:t>
      </w:r>
      <w:r w:rsidRPr="003B7BFC">
        <w:rPr>
          <w:noProof/>
        </w:rPr>
        <w:fldChar w:fldCharType="end"/>
      </w:r>
      <w:r w:rsidRPr="003B7BFC">
        <w:t xml:space="preserve"> – Температурный графи</w:t>
      </w:r>
      <w:r>
        <w:t xml:space="preserve">к котельной </w:t>
      </w:r>
      <w:r w:rsidR="00E4725B">
        <w:t xml:space="preserve">№4 </w:t>
      </w:r>
      <w:r>
        <w:t>с. Карманово, ул. Заводская</w:t>
      </w:r>
    </w:p>
    <w:tbl>
      <w:tblPr>
        <w:tblW w:w="0" w:type="auto"/>
        <w:tblLook w:val="04A0" w:firstRow="1" w:lastRow="0" w:firstColumn="1" w:lastColumn="0" w:noHBand="0" w:noVBand="1"/>
      </w:tblPr>
      <w:tblGrid>
        <w:gridCol w:w="3041"/>
        <w:gridCol w:w="2840"/>
        <w:gridCol w:w="2947"/>
        <w:gridCol w:w="1367"/>
      </w:tblGrid>
      <w:tr w:rsidR="00D10626" w:rsidRPr="00FA61EF" w14:paraId="6A3B882F"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CF5B4D" w14:textId="77777777" w:rsidR="00D10626" w:rsidRPr="00FA61EF" w:rsidRDefault="00D10626" w:rsidP="00E235EE">
            <w:pPr>
              <w:jc w:val="center"/>
              <w:rPr>
                <w:rFonts w:ascii="Segoe UI" w:eastAsia="Times New Roman" w:hAnsi="Segoe UI" w:cs="Segoe UI"/>
                <w:b/>
                <w:bCs/>
                <w:color w:val="000000"/>
                <w:sz w:val="22"/>
                <w:lang w:eastAsia="ru-RU"/>
              </w:rPr>
            </w:pPr>
            <w:r w:rsidRPr="00FA61EF">
              <w:rPr>
                <w:rFonts w:ascii="Segoe UI" w:eastAsia="Times New Roman" w:hAnsi="Segoe UI" w:cs="Segoe UI"/>
                <w:b/>
                <w:bCs/>
                <w:color w:val="000000"/>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EE6088" w14:textId="77777777" w:rsidR="00D10626" w:rsidRPr="00FA61EF" w:rsidRDefault="00D10626" w:rsidP="00E235EE">
            <w:pPr>
              <w:jc w:val="center"/>
              <w:rPr>
                <w:rFonts w:ascii="Segoe UI" w:eastAsia="Times New Roman" w:hAnsi="Segoe UI" w:cs="Segoe UI"/>
                <w:b/>
                <w:bCs/>
                <w:color w:val="000000"/>
                <w:sz w:val="22"/>
                <w:lang w:eastAsia="ru-RU"/>
              </w:rPr>
            </w:pPr>
            <w:r w:rsidRPr="00FA61EF">
              <w:rPr>
                <w:rFonts w:ascii="Segoe UI" w:eastAsia="Times New Roman" w:hAnsi="Segoe UI" w:cs="Segoe UI"/>
                <w:b/>
                <w:bCs/>
                <w:color w:val="000000"/>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FA06CB" w14:textId="77777777" w:rsidR="00D10626" w:rsidRPr="00FA61EF" w:rsidRDefault="00D10626" w:rsidP="00E235EE">
            <w:pPr>
              <w:jc w:val="center"/>
              <w:rPr>
                <w:rFonts w:ascii="Segoe UI" w:eastAsia="Times New Roman" w:hAnsi="Segoe UI" w:cs="Segoe UI"/>
                <w:b/>
                <w:bCs/>
                <w:color w:val="000000"/>
                <w:sz w:val="22"/>
                <w:lang w:eastAsia="ru-RU"/>
              </w:rPr>
            </w:pPr>
            <w:r w:rsidRPr="00FA61EF">
              <w:rPr>
                <w:rFonts w:ascii="Segoe UI" w:eastAsia="Times New Roman" w:hAnsi="Segoe UI" w:cs="Segoe UI"/>
                <w:b/>
                <w:bCs/>
                <w:color w:val="000000"/>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E354DD" w14:textId="77777777" w:rsidR="00D10626" w:rsidRPr="00FA61EF" w:rsidRDefault="00D10626" w:rsidP="00E235EE">
            <w:pPr>
              <w:jc w:val="center"/>
              <w:rPr>
                <w:rFonts w:ascii="Segoe UI" w:eastAsia="Times New Roman" w:hAnsi="Segoe UI" w:cs="Segoe UI"/>
                <w:b/>
                <w:bCs/>
                <w:color w:val="000000"/>
                <w:sz w:val="22"/>
                <w:lang w:eastAsia="ru-RU"/>
              </w:rPr>
            </w:pPr>
            <w:r w:rsidRPr="00FA61EF">
              <w:rPr>
                <w:rFonts w:ascii="Segoe UI" w:eastAsia="Times New Roman" w:hAnsi="Segoe UI" w:cs="Segoe UI"/>
                <w:b/>
                <w:bCs/>
                <w:color w:val="000000"/>
                <w:sz w:val="22"/>
                <w:lang w:eastAsia="ru-RU"/>
              </w:rPr>
              <w:t>Перепад, °С</w:t>
            </w:r>
          </w:p>
        </w:tc>
      </w:tr>
      <w:tr w:rsidR="00D10626" w:rsidRPr="00FA61EF" w14:paraId="6BA5729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4747B"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3F553A65" w14:textId="2694375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w w:val="95"/>
                <w:position w:val="2"/>
                <w:sz w:val="22"/>
              </w:rPr>
              <w:t>65</w:t>
            </w:r>
          </w:p>
        </w:tc>
        <w:tc>
          <w:tcPr>
            <w:tcW w:w="0" w:type="auto"/>
            <w:tcBorders>
              <w:top w:val="nil"/>
              <w:left w:val="nil"/>
              <w:bottom w:val="single" w:sz="4" w:space="0" w:color="auto"/>
              <w:right w:val="single" w:sz="4" w:space="0" w:color="auto"/>
            </w:tcBorders>
            <w:shd w:val="clear" w:color="auto" w:fill="auto"/>
            <w:hideMark/>
          </w:tcPr>
          <w:p w14:paraId="43AE18DF" w14:textId="5F27C84D"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51</w:t>
            </w:r>
          </w:p>
        </w:tc>
        <w:tc>
          <w:tcPr>
            <w:tcW w:w="0" w:type="auto"/>
            <w:tcBorders>
              <w:top w:val="nil"/>
              <w:left w:val="nil"/>
              <w:bottom w:val="single" w:sz="4" w:space="0" w:color="auto"/>
              <w:right w:val="single" w:sz="4" w:space="0" w:color="auto"/>
            </w:tcBorders>
            <w:shd w:val="clear" w:color="auto" w:fill="auto"/>
            <w:hideMark/>
          </w:tcPr>
          <w:p w14:paraId="08FCF73C" w14:textId="61A46104"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666767"/>
                <w:spacing w:val="-5"/>
                <w:w w:val="110"/>
                <w:sz w:val="22"/>
              </w:rPr>
              <w:t>14</w:t>
            </w:r>
          </w:p>
        </w:tc>
      </w:tr>
      <w:tr w:rsidR="00D10626" w:rsidRPr="00FA61EF" w14:paraId="26BF2E5C"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9003D"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50FAFCCD" w14:textId="6052E89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2"/>
                <w:sz w:val="22"/>
              </w:rPr>
              <w:t>65</w:t>
            </w:r>
          </w:p>
        </w:tc>
        <w:tc>
          <w:tcPr>
            <w:tcW w:w="0" w:type="auto"/>
            <w:tcBorders>
              <w:top w:val="nil"/>
              <w:left w:val="nil"/>
              <w:bottom w:val="single" w:sz="4" w:space="0" w:color="auto"/>
              <w:right w:val="single" w:sz="4" w:space="0" w:color="auto"/>
            </w:tcBorders>
            <w:shd w:val="clear" w:color="auto" w:fill="auto"/>
            <w:hideMark/>
          </w:tcPr>
          <w:p w14:paraId="47C119BE" w14:textId="1653957C"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56055C9F" w14:textId="38514FBD"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15</w:t>
            </w:r>
          </w:p>
        </w:tc>
      </w:tr>
      <w:tr w:rsidR="00D10626" w:rsidRPr="00FA61EF" w14:paraId="6A6625A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236CC"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45DCEC80" w14:textId="05B75E5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2"/>
                <w:sz w:val="22"/>
              </w:rPr>
              <w:t>66</w:t>
            </w:r>
          </w:p>
        </w:tc>
        <w:tc>
          <w:tcPr>
            <w:tcW w:w="0" w:type="auto"/>
            <w:tcBorders>
              <w:top w:val="nil"/>
              <w:left w:val="nil"/>
              <w:bottom w:val="single" w:sz="4" w:space="0" w:color="auto"/>
              <w:right w:val="single" w:sz="4" w:space="0" w:color="auto"/>
            </w:tcBorders>
            <w:shd w:val="clear" w:color="auto" w:fill="auto"/>
            <w:hideMark/>
          </w:tcPr>
          <w:p w14:paraId="4769D3C6" w14:textId="53D101C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41EE34A3" w14:textId="63D3B828"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666767"/>
                <w:spacing w:val="-5"/>
                <w:w w:val="110"/>
                <w:sz w:val="22"/>
              </w:rPr>
              <w:t>16</w:t>
            </w:r>
          </w:p>
        </w:tc>
      </w:tr>
      <w:tr w:rsidR="00D10626" w:rsidRPr="00FA61EF" w14:paraId="4897B19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BF9311"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2F79E8BD" w14:textId="2EE50181"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2"/>
                <w:sz w:val="22"/>
              </w:rPr>
              <w:t>67</w:t>
            </w:r>
          </w:p>
        </w:tc>
        <w:tc>
          <w:tcPr>
            <w:tcW w:w="0" w:type="auto"/>
            <w:tcBorders>
              <w:top w:val="nil"/>
              <w:left w:val="nil"/>
              <w:bottom w:val="single" w:sz="4" w:space="0" w:color="auto"/>
              <w:right w:val="single" w:sz="4" w:space="0" w:color="auto"/>
            </w:tcBorders>
            <w:shd w:val="clear" w:color="auto" w:fill="auto"/>
            <w:hideMark/>
          </w:tcPr>
          <w:p w14:paraId="72E27459" w14:textId="5A7A40A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50</w:t>
            </w:r>
          </w:p>
        </w:tc>
        <w:tc>
          <w:tcPr>
            <w:tcW w:w="0" w:type="auto"/>
            <w:tcBorders>
              <w:top w:val="nil"/>
              <w:left w:val="nil"/>
              <w:bottom w:val="single" w:sz="4" w:space="0" w:color="auto"/>
              <w:right w:val="single" w:sz="4" w:space="0" w:color="auto"/>
            </w:tcBorders>
            <w:shd w:val="clear" w:color="auto" w:fill="auto"/>
            <w:hideMark/>
          </w:tcPr>
          <w:p w14:paraId="7496646D" w14:textId="35DA1C6A"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17</w:t>
            </w:r>
          </w:p>
        </w:tc>
      </w:tr>
      <w:tr w:rsidR="00D10626" w:rsidRPr="00FA61EF" w14:paraId="35858D3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4E1C4"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4AD61C55" w14:textId="0D37608D"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68</w:t>
            </w:r>
          </w:p>
        </w:tc>
        <w:tc>
          <w:tcPr>
            <w:tcW w:w="0" w:type="auto"/>
            <w:tcBorders>
              <w:top w:val="nil"/>
              <w:left w:val="nil"/>
              <w:bottom w:val="single" w:sz="4" w:space="0" w:color="auto"/>
              <w:right w:val="single" w:sz="4" w:space="0" w:color="auto"/>
            </w:tcBorders>
            <w:shd w:val="clear" w:color="auto" w:fill="auto"/>
            <w:hideMark/>
          </w:tcPr>
          <w:p w14:paraId="1309B3BC" w14:textId="6066302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7640F861" w14:textId="3C75F465"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18</w:t>
            </w:r>
          </w:p>
        </w:tc>
      </w:tr>
      <w:tr w:rsidR="00D10626" w:rsidRPr="00FA61EF" w14:paraId="2335AD40"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720B7"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5DFEECFD" w14:textId="040421A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2"/>
                <w:sz w:val="22"/>
              </w:rPr>
              <w:t>68</w:t>
            </w:r>
          </w:p>
        </w:tc>
        <w:tc>
          <w:tcPr>
            <w:tcW w:w="0" w:type="auto"/>
            <w:tcBorders>
              <w:top w:val="nil"/>
              <w:left w:val="nil"/>
              <w:bottom w:val="single" w:sz="4" w:space="0" w:color="auto"/>
              <w:right w:val="single" w:sz="4" w:space="0" w:color="auto"/>
            </w:tcBorders>
            <w:shd w:val="clear" w:color="auto" w:fill="auto"/>
            <w:hideMark/>
          </w:tcPr>
          <w:p w14:paraId="17D67DF4" w14:textId="3CD95AF2"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1AAABD87" w14:textId="6BF20D98"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18</w:t>
            </w:r>
          </w:p>
        </w:tc>
      </w:tr>
      <w:tr w:rsidR="00D10626" w:rsidRPr="00FA61EF" w14:paraId="167CB20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4357B"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1CC4A998" w14:textId="274F947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2"/>
                <w:sz w:val="22"/>
              </w:rPr>
              <w:t>68</w:t>
            </w:r>
          </w:p>
        </w:tc>
        <w:tc>
          <w:tcPr>
            <w:tcW w:w="0" w:type="auto"/>
            <w:tcBorders>
              <w:top w:val="nil"/>
              <w:left w:val="nil"/>
              <w:bottom w:val="single" w:sz="4" w:space="0" w:color="auto"/>
              <w:right w:val="single" w:sz="4" w:space="0" w:color="auto"/>
            </w:tcBorders>
            <w:shd w:val="clear" w:color="auto" w:fill="auto"/>
            <w:hideMark/>
          </w:tcPr>
          <w:p w14:paraId="3FAAF400" w14:textId="21DC5A26"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1C5F7E4B" w14:textId="36AD7E4E"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18</w:t>
            </w:r>
          </w:p>
        </w:tc>
      </w:tr>
      <w:tr w:rsidR="00D10626" w:rsidRPr="00FA61EF" w14:paraId="1E94832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59107"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5E598A04" w14:textId="1A8E84E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68</w:t>
            </w:r>
          </w:p>
        </w:tc>
        <w:tc>
          <w:tcPr>
            <w:tcW w:w="0" w:type="auto"/>
            <w:tcBorders>
              <w:top w:val="nil"/>
              <w:left w:val="nil"/>
              <w:bottom w:val="single" w:sz="4" w:space="0" w:color="auto"/>
              <w:right w:val="single" w:sz="4" w:space="0" w:color="auto"/>
            </w:tcBorders>
            <w:shd w:val="clear" w:color="auto" w:fill="auto"/>
            <w:hideMark/>
          </w:tcPr>
          <w:p w14:paraId="2C109871" w14:textId="1D2DDE4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13B4EA7D" w14:textId="0366E324"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18</w:t>
            </w:r>
          </w:p>
        </w:tc>
      </w:tr>
      <w:tr w:rsidR="00D10626" w:rsidRPr="00FA61EF" w14:paraId="0E70F05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78E695"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0</w:t>
            </w:r>
          </w:p>
        </w:tc>
        <w:tc>
          <w:tcPr>
            <w:tcW w:w="0" w:type="auto"/>
            <w:tcBorders>
              <w:top w:val="nil"/>
              <w:left w:val="nil"/>
              <w:bottom w:val="single" w:sz="4" w:space="0" w:color="auto"/>
              <w:right w:val="single" w:sz="4" w:space="0" w:color="auto"/>
            </w:tcBorders>
            <w:shd w:val="clear" w:color="auto" w:fill="auto"/>
            <w:hideMark/>
          </w:tcPr>
          <w:p w14:paraId="3332B36D" w14:textId="528A448C"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68</w:t>
            </w:r>
          </w:p>
        </w:tc>
        <w:tc>
          <w:tcPr>
            <w:tcW w:w="0" w:type="auto"/>
            <w:tcBorders>
              <w:top w:val="nil"/>
              <w:left w:val="nil"/>
              <w:bottom w:val="single" w:sz="4" w:space="0" w:color="auto"/>
              <w:right w:val="single" w:sz="4" w:space="0" w:color="auto"/>
            </w:tcBorders>
            <w:shd w:val="clear" w:color="auto" w:fill="auto"/>
            <w:hideMark/>
          </w:tcPr>
          <w:p w14:paraId="3B1A3982" w14:textId="1ADB0AA2"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49</w:t>
            </w:r>
          </w:p>
        </w:tc>
        <w:tc>
          <w:tcPr>
            <w:tcW w:w="0" w:type="auto"/>
            <w:tcBorders>
              <w:top w:val="nil"/>
              <w:left w:val="nil"/>
              <w:bottom w:val="single" w:sz="4" w:space="0" w:color="auto"/>
              <w:right w:val="single" w:sz="4" w:space="0" w:color="auto"/>
            </w:tcBorders>
            <w:shd w:val="clear" w:color="auto" w:fill="auto"/>
            <w:hideMark/>
          </w:tcPr>
          <w:p w14:paraId="781D130E" w14:textId="31F15E02"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05"/>
                <w:sz w:val="22"/>
              </w:rPr>
              <w:t>19</w:t>
            </w:r>
          </w:p>
        </w:tc>
      </w:tr>
      <w:tr w:rsidR="00D10626" w:rsidRPr="00FA61EF" w14:paraId="04A7AC2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0A441"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w:t>
            </w:r>
          </w:p>
        </w:tc>
        <w:tc>
          <w:tcPr>
            <w:tcW w:w="0" w:type="auto"/>
            <w:tcBorders>
              <w:top w:val="nil"/>
              <w:left w:val="nil"/>
              <w:bottom w:val="single" w:sz="4" w:space="0" w:color="auto"/>
              <w:right w:val="single" w:sz="4" w:space="0" w:color="auto"/>
            </w:tcBorders>
            <w:shd w:val="clear" w:color="auto" w:fill="auto"/>
            <w:hideMark/>
          </w:tcPr>
          <w:p w14:paraId="026A0E02" w14:textId="388DC25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1"/>
                <w:sz w:val="22"/>
              </w:rPr>
              <w:t>68</w:t>
            </w:r>
          </w:p>
        </w:tc>
        <w:tc>
          <w:tcPr>
            <w:tcW w:w="0" w:type="auto"/>
            <w:tcBorders>
              <w:top w:val="nil"/>
              <w:left w:val="nil"/>
              <w:bottom w:val="single" w:sz="4" w:space="0" w:color="auto"/>
              <w:right w:val="single" w:sz="4" w:space="0" w:color="auto"/>
            </w:tcBorders>
            <w:shd w:val="clear" w:color="auto" w:fill="auto"/>
            <w:hideMark/>
          </w:tcPr>
          <w:p w14:paraId="39A825A3" w14:textId="19B0253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48</w:t>
            </w:r>
          </w:p>
        </w:tc>
        <w:tc>
          <w:tcPr>
            <w:tcW w:w="0" w:type="auto"/>
            <w:tcBorders>
              <w:top w:val="nil"/>
              <w:left w:val="nil"/>
              <w:bottom w:val="single" w:sz="4" w:space="0" w:color="auto"/>
              <w:right w:val="single" w:sz="4" w:space="0" w:color="auto"/>
            </w:tcBorders>
            <w:shd w:val="clear" w:color="auto" w:fill="auto"/>
            <w:hideMark/>
          </w:tcPr>
          <w:p w14:paraId="02B8BFEE" w14:textId="2DB7F1E2"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sz w:val="22"/>
              </w:rPr>
              <w:t>20</w:t>
            </w:r>
          </w:p>
        </w:tc>
      </w:tr>
      <w:tr w:rsidR="00D10626" w:rsidRPr="00FA61EF" w14:paraId="4CB6DF9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54CB0"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w:t>
            </w:r>
          </w:p>
        </w:tc>
        <w:tc>
          <w:tcPr>
            <w:tcW w:w="0" w:type="auto"/>
            <w:tcBorders>
              <w:top w:val="nil"/>
              <w:left w:val="nil"/>
              <w:bottom w:val="single" w:sz="4" w:space="0" w:color="auto"/>
              <w:right w:val="single" w:sz="4" w:space="0" w:color="auto"/>
            </w:tcBorders>
            <w:shd w:val="clear" w:color="auto" w:fill="auto"/>
            <w:hideMark/>
          </w:tcPr>
          <w:p w14:paraId="27DBBC98" w14:textId="70296FD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68</w:t>
            </w:r>
          </w:p>
        </w:tc>
        <w:tc>
          <w:tcPr>
            <w:tcW w:w="0" w:type="auto"/>
            <w:tcBorders>
              <w:top w:val="nil"/>
              <w:left w:val="nil"/>
              <w:bottom w:val="single" w:sz="4" w:space="0" w:color="auto"/>
              <w:right w:val="single" w:sz="4" w:space="0" w:color="auto"/>
            </w:tcBorders>
            <w:shd w:val="clear" w:color="auto" w:fill="auto"/>
            <w:hideMark/>
          </w:tcPr>
          <w:p w14:paraId="33DED472" w14:textId="3FDD23C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47</w:t>
            </w:r>
          </w:p>
        </w:tc>
        <w:tc>
          <w:tcPr>
            <w:tcW w:w="0" w:type="auto"/>
            <w:tcBorders>
              <w:top w:val="nil"/>
              <w:left w:val="nil"/>
              <w:bottom w:val="single" w:sz="4" w:space="0" w:color="auto"/>
              <w:right w:val="single" w:sz="4" w:space="0" w:color="auto"/>
            </w:tcBorders>
            <w:shd w:val="clear" w:color="auto" w:fill="auto"/>
            <w:hideMark/>
          </w:tcPr>
          <w:p w14:paraId="0688E49C" w14:textId="4D9542B6"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05"/>
                <w:sz w:val="22"/>
              </w:rPr>
              <w:t>21</w:t>
            </w:r>
          </w:p>
        </w:tc>
      </w:tr>
      <w:tr w:rsidR="00D10626" w:rsidRPr="00FA61EF" w14:paraId="019DB34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BAA49"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-3</w:t>
            </w:r>
          </w:p>
        </w:tc>
        <w:tc>
          <w:tcPr>
            <w:tcW w:w="0" w:type="auto"/>
            <w:tcBorders>
              <w:top w:val="nil"/>
              <w:left w:val="nil"/>
              <w:bottom w:val="single" w:sz="4" w:space="0" w:color="auto"/>
              <w:right w:val="single" w:sz="4" w:space="0" w:color="auto"/>
            </w:tcBorders>
            <w:shd w:val="clear" w:color="auto" w:fill="auto"/>
            <w:hideMark/>
          </w:tcPr>
          <w:p w14:paraId="3AB08431" w14:textId="398238A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1"/>
                <w:sz w:val="22"/>
              </w:rPr>
              <w:t>69</w:t>
            </w:r>
          </w:p>
        </w:tc>
        <w:tc>
          <w:tcPr>
            <w:tcW w:w="0" w:type="auto"/>
            <w:tcBorders>
              <w:top w:val="nil"/>
              <w:left w:val="nil"/>
              <w:bottom w:val="single" w:sz="4" w:space="0" w:color="auto"/>
              <w:right w:val="single" w:sz="4" w:space="0" w:color="auto"/>
            </w:tcBorders>
            <w:shd w:val="clear" w:color="auto" w:fill="auto"/>
            <w:hideMark/>
          </w:tcPr>
          <w:p w14:paraId="20CC2531" w14:textId="2A53DDE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47</w:t>
            </w:r>
          </w:p>
        </w:tc>
        <w:tc>
          <w:tcPr>
            <w:tcW w:w="0" w:type="auto"/>
            <w:tcBorders>
              <w:top w:val="nil"/>
              <w:left w:val="nil"/>
              <w:bottom w:val="single" w:sz="4" w:space="0" w:color="auto"/>
              <w:right w:val="single" w:sz="4" w:space="0" w:color="auto"/>
            </w:tcBorders>
            <w:shd w:val="clear" w:color="auto" w:fill="auto"/>
            <w:hideMark/>
          </w:tcPr>
          <w:p w14:paraId="52BB9706" w14:textId="16FD5068"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sz w:val="22"/>
              </w:rPr>
              <w:t>22</w:t>
            </w:r>
          </w:p>
        </w:tc>
      </w:tr>
      <w:tr w:rsidR="00D10626" w:rsidRPr="00FA61EF" w14:paraId="7D25E09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43697"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-4</w:t>
            </w:r>
          </w:p>
        </w:tc>
        <w:tc>
          <w:tcPr>
            <w:tcW w:w="0" w:type="auto"/>
            <w:tcBorders>
              <w:top w:val="nil"/>
              <w:left w:val="nil"/>
              <w:bottom w:val="single" w:sz="4" w:space="0" w:color="auto"/>
              <w:right w:val="single" w:sz="4" w:space="0" w:color="auto"/>
            </w:tcBorders>
            <w:shd w:val="clear" w:color="auto" w:fill="auto"/>
            <w:hideMark/>
          </w:tcPr>
          <w:p w14:paraId="48DEF960" w14:textId="2266D11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2"/>
                <w:sz w:val="22"/>
              </w:rPr>
              <w:t>70</w:t>
            </w:r>
          </w:p>
        </w:tc>
        <w:tc>
          <w:tcPr>
            <w:tcW w:w="0" w:type="auto"/>
            <w:tcBorders>
              <w:top w:val="nil"/>
              <w:left w:val="nil"/>
              <w:bottom w:val="single" w:sz="4" w:space="0" w:color="auto"/>
              <w:right w:val="single" w:sz="4" w:space="0" w:color="auto"/>
            </w:tcBorders>
            <w:shd w:val="clear" w:color="auto" w:fill="auto"/>
            <w:hideMark/>
          </w:tcPr>
          <w:p w14:paraId="2D11B7E6" w14:textId="33779A0C"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48</w:t>
            </w:r>
          </w:p>
        </w:tc>
        <w:tc>
          <w:tcPr>
            <w:tcW w:w="0" w:type="auto"/>
            <w:tcBorders>
              <w:top w:val="nil"/>
              <w:left w:val="nil"/>
              <w:bottom w:val="single" w:sz="4" w:space="0" w:color="auto"/>
              <w:right w:val="single" w:sz="4" w:space="0" w:color="auto"/>
            </w:tcBorders>
            <w:shd w:val="clear" w:color="auto" w:fill="auto"/>
            <w:hideMark/>
          </w:tcPr>
          <w:p w14:paraId="1BC8B073" w14:textId="2D3BE3DD"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22</w:t>
            </w:r>
          </w:p>
        </w:tc>
      </w:tr>
      <w:tr w:rsidR="00D10626" w:rsidRPr="00FA61EF" w14:paraId="5FBE147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64FF5"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-5</w:t>
            </w:r>
          </w:p>
        </w:tc>
        <w:tc>
          <w:tcPr>
            <w:tcW w:w="0" w:type="auto"/>
            <w:tcBorders>
              <w:top w:val="nil"/>
              <w:left w:val="nil"/>
              <w:bottom w:val="single" w:sz="4" w:space="0" w:color="auto"/>
              <w:right w:val="single" w:sz="4" w:space="0" w:color="auto"/>
            </w:tcBorders>
            <w:shd w:val="clear" w:color="auto" w:fill="auto"/>
            <w:hideMark/>
          </w:tcPr>
          <w:p w14:paraId="25D645F1" w14:textId="3560085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70</w:t>
            </w:r>
          </w:p>
        </w:tc>
        <w:tc>
          <w:tcPr>
            <w:tcW w:w="0" w:type="auto"/>
            <w:tcBorders>
              <w:top w:val="nil"/>
              <w:left w:val="nil"/>
              <w:bottom w:val="single" w:sz="4" w:space="0" w:color="auto"/>
              <w:right w:val="single" w:sz="4" w:space="0" w:color="auto"/>
            </w:tcBorders>
            <w:shd w:val="clear" w:color="auto" w:fill="auto"/>
            <w:hideMark/>
          </w:tcPr>
          <w:p w14:paraId="28460385" w14:textId="78BAC3A2"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47</w:t>
            </w:r>
          </w:p>
        </w:tc>
        <w:tc>
          <w:tcPr>
            <w:tcW w:w="0" w:type="auto"/>
            <w:tcBorders>
              <w:top w:val="nil"/>
              <w:left w:val="nil"/>
              <w:bottom w:val="single" w:sz="4" w:space="0" w:color="auto"/>
              <w:right w:val="single" w:sz="4" w:space="0" w:color="auto"/>
            </w:tcBorders>
            <w:shd w:val="clear" w:color="auto" w:fill="auto"/>
            <w:hideMark/>
          </w:tcPr>
          <w:p w14:paraId="2101DE69" w14:textId="1BCAC0F6"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23</w:t>
            </w:r>
          </w:p>
        </w:tc>
      </w:tr>
      <w:tr w:rsidR="00D10626" w:rsidRPr="00FA61EF" w14:paraId="6B4AD19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52860"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-6</w:t>
            </w:r>
          </w:p>
        </w:tc>
        <w:tc>
          <w:tcPr>
            <w:tcW w:w="0" w:type="auto"/>
            <w:tcBorders>
              <w:top w:val="nil"/>
              <w:left w:val="nil"/>
              <w:bottom w:val="single" w:sz="4" w:space="0" w:color="auto"/>
              <w:right w:val="single" w:sz="4" w:space="0" w:color="auto"/>
            </w:tcBorders>
            <w:shd w:val="clear" w:color="auto" w:fill="auto"/>
            <w:hideMark/>
          </w:tcPr>
          <w:p w14:paraId="1E8AB55B" w14:textId="2AC08532"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1"/>
                <w:sz w:val="22"/>
              </w:rPr>
              <w:t>72</w:t>
            </w:r>
          </w:p>
        </w:tc>
        <w:tc>
          <w:tcPr>
            <w:tcW w:w="0" w:type="auto"/>
            <w:tcBorders>
              <w:top w:val="nil"/>
              <w:left w:val="nil"/>
              <w:bottom w:val="single" w:sz="4" w:space="0" w:color="auto"/>
              <w:right w:val="single" w:sz="4" w:space="0" w:color="auto"/>
            </w:tcBorders>
            <w:shd w:val="clear" w:color="auto" w:fill="auto"/>
            <w:hideMark/>
          </w:tcPr>
          <w:p w14:paraId="4A5C2CAA" w14:textId="61FD5E0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48</w:t>
            </w:r>
          </w:p>
        </w:tc>
        <w:tc>
          <w:tcPr>
            <w:tcW w:w="0" w:type="auto"/>
            <w:tcBorders>
              <w:top w:val="nil"/>
              <w:left w:val="nil"/>
              <w:bottom w:val="single" w:sz="4" w:space="0" w:color="auto"/>
              <w:right w:val="single" w:sz="4" w:space="0" w:color="auto"/>
            </w:tcBorders>
            <w:shd w:val="clear" w:color="auto" w:fill="auto"/>
            <w:hideMark/>
          </w:tcPr>
          <w:p w14:paraId="4D2A4FF9" w14:textId="0C9FBC25"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10"/>
                <w:sz w:val="22"/>
              </w:rPr>
              <w:t>24</w:t>
            </w:r>
          </w:p>
        </w:tc>
      </w:tr>
      <w:tr w:rsidR="00D10626" w:rsidRPr="00FA61EF" w14:paraId="4A1E7F5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81275"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-7</w:t>
            </w:r>
          </w:p>
        </w:tc>
        <w:tc>
          <w:tcPr>
            <w:tcW w:w="0" w:type="auto"/>
            <w:tcBorders>
              <w:top w:val="nil"/>
              <w:left w:val="nil"/>
              <w:bottom w:val="single" w:sz="4" w:space="0" w:color="auto"/>
              <w:right w:val="single" w:sz="4" w:space="0" w:color="auto"/>
            </w:tcBorders>
            <w:shd w:val="clear" w:color="auto" w:fill="auto"/>
            <w:hideMark/>
          </w:tcPr>
          <w:p w14:paraId="3DC8E2C1" w14:textId="0AD26CE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position w:val="1"/>
                <w:sz w:val="22"/>
              </w:rPr>
              <w:t>73</w:t>
            </w:r>
          </w:p>
        </w:tc>
        <w:tc>
          <w:tcPr>
            <w:tcW w:w="0" w:type="auto"/>
            <w:tcBorders>
              <w:top w:val="nil"/>
              <w:left w:val="nil"/>
              <w:bottom w:val="single" w:sz="4" w:space="0" w:color="auto"/>
              <w:right w:val="single" w:sz="4" w:space="0" w:color="auto"/>
            </w:tcBorders>
            <w:shd w:val="clear" w:color="auto" w:fill="auto"/>
            <w:hideMark/>
          </w:tcPr>
          <w:p w14:paraId="5EAFCE31" w14:textId="058081C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49</w:t>
            </w:r>
          </w:p>
        </w:tc>
        <w:tc>
          <w:tcPr>
            <w:tcW w:w="0" w:type="auto"/>
            <w:tcBorders>
              <w:top w:val="nil"/>
              <w:left w:val="nil"/>
              <w:bottom w:val="single" w:sz="4" w:space="0" w:color="auto"/>
              <w:right w:val="single" w:sz="4" w:space="0" w:color="auto"/>
            </w:tcBorders>
            <w:shd w:val="clear" w:color="auto" w:fill="auto"/>
            <w:hideMark/>
          </w:tcPr>
          <w:p w14:paraId="198623F7" w14:textId="476D35B1"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24</w:t>
            </w:r>
          </w:p>
        </w:tc>
      </w:tr>
      <w:tr w:rsidR="00D10626" w:rsidRPr="00FA61EF" w14:paraId="74F6C1A5"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8FB50"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-8</w:t>
            </w:r>
          </w:p>
        </w:tc>
        <w:tc>
          <w:tcPr>
            <w:tcW w:w="0" w:type="auto"/>
            <w:tcBorders>
              <w:top w:val="nil"/>
              <w:left w:val="nil"/>
              <w:bottom w:val="single" w:sz="4" w:space="0" w:color="auto"/>
              <w:right w:val="single" w:sz="4" w:space="0" w:color="auto"/>
            </w:tcBorders>
            <w:shd w:val="clear" w:color="auto" w:fill="auto"/>
            <w:hideMark/>
          </w:tcPr>
          <w:p w14:paraId="669DEE72" w14:textId="4EF21A1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75</w:t>
            </w:r>
          </w:p>
        </w:tc>
        <w:tc>
          <w:tcPr>
            <w:tcW w:w="0" w:type="auto"/>
            <w:tcBorders>
              <w:top w:val="nil"/>
              <w:left w:val="nil"/>
              <w:bottom w:val="single" w:sz="4" w:space="0" w:color="auto"/>
              <w:right w:val="single" w:sz="4" w:space="0" w:color="auto"/>
            </w:tcBorders>
            <w:shd w:val="clear" w:color="auto" w:fill="auto"/>
            <w:hideMark/>
          </w:tcPr>
          <w:p w14:paraId="53D18911" w14:textId="045DC4F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50</w:t>
            </w:r>
          </w:p>
        </w:tc>
        <w:tc>
          <w:tcPr>
            <w:tcW w:w="0" w:type="auto"/>
            <w:tcBorders>
              <w:top w:val="nil"/>
              <w:left w:val="nil"/>
              <w:bottom w:val="single" w:sz="4" w:space="0" w:color="auto"/>
              <w:right w:val="single" w:sz="4" w:space="0" w:color="auto"/>
            </w:tcBorders>
            <w:shd w:val="clear" w:color="auto" w:fill="auto"/>
            <w:hideMark/>
          </w:tcPr>
          <w:p w14:paraId="28844278" w14:textId="5A9B8DA9"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25</w:t>
            </w:r>
          </w:p>
        </w:tc>
      </w:tr>
      <w:tr w:rsidR="00D10626" w:rsidRPr="00FA61EF" w14:paraId="0FBA0C6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FBECB"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-9</w:t>
            </w:r>
          </w:p>
        </w:tc>
        <w:tc>
          <w:tcPr>
            <w:tcW w:w="0" w:type="auto"/>
            <w:tcBorders>
              <w:top w:val="nil"/>
              <w:left w:val="nil"/>
              <w:bottom w:val="single" w:sz="4" w:space="0" w:color="auto"/>
              <w:right w:val="single" w:sz="4" w:space="0" w:color="auto"/>
            </w:tcBorders>
            <w:shd w:val="clear" w:color="auto" w:fill="auto"/>
            <w:hideMark/>
          </w:tcPr>
          <w:p w14:paraId="0EF7424C" w14:textId="19968398"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77</w:t>
            </w:r>
          </w:p>
        </w:tc>
        <w:tc>
          <w:tcPr>
            <w:tcW w:w="0" w:type="auto"/>
            <w:tcBorders>
              <w:top w:val="nil"/>
              <w:left w:val="nil"/>
              <w:bottom w:val="single" w:sz="4" w:space="0" w:color="auto"/>
              <w:right w:val="single" w:sz="4" w:space="0" w:color="auto"/>
            </w:tcBorders>
            <w:shd w:val="clear" w:color="auto" w:fill="auto"/>
            <w:hideMark/>
          </w:tcPr>
          <w:p w14:paraId="3EB71B33" w14:textId="30E1EA9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51</w:t>
            </w:r>
          </w:p>
        </w:tc>
        <w:tc>
          <w:tcPr>
            <w:tcW w:w="0" w:type="auto"/>
            <w:tcBorders>
              <w:top w:val="nil"/>
              <w:left w:val="nil"/>
              <w:bottom w:val="single" w:sz="4" w:space="0" w:color="auto"/>
              <w:right w:val="single" w:sz="4" w:space="0" w:color="auto"/>
            </w:tcBorders>
            <w:shd w:val="clear" w:color="auto" w:fill="auto"/>
            <w:hideMark/>
          </w:tcPr>
          <w:p w14:paraId="119B5935" w14:textId="711EBE85"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666767"/>
                <w:spacing w:val="-5"/>
                <w:w w:val="110"/>
                <w:sz w:val="22"/>
              </w:rPr>
              <w:t>26</w:t>
            </w:r>
          </w:p>
        </w:tc>
      </w:tr>
      <w:tr w:rsidR="00D10626" w:rsidRPr="00FA61EF" w14:paraId="000B629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A0C67"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-10</w:t>
            </w:r>
          </w:p>
        </w:tc>
        <w:tc>
          <w:tcPr>
            <w:tcW w:w="0" w:type="auto"/>
            <w:tcBorders>
              <w:top w:val="nil"/>
              <w:left w:val="nil"/>
              <w:bottom w:val="single" w:sz="4" w:space="0" w:color="auto"/>
              <w:right w:val="single" w:sz="4" w:space="0" w:color="auto"/>
            </w:tcBorders>
            <w:shd w:val="clear" w:color="auto" w:fill="auto"/>
            <w:hideMark/>
          </w:tcPr>
          <w:p w14:paraId="383AAE79" w14:textId="2370E761"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78</w:t>
            </w:r>
          </w:p>
        </w:tc>
        <w:tc>
          <w:tcPr>
            <w:tcW w:w="0" w:type="auto"/>
            <w:tcBorders>
              <w:top w:val="nil"/>
              <w:left w:val="nil"/>
              <w:bottom w:val="single" w:sz="4" w:space="0" w:color="auto"/>
              <w:right w:val="single" w:sz="4" w:space="0" w:color="auto"/>
            </w:tcBorders>
            <w:shd w:val="clear" w:color="auto" w:fill="auto"/>
            <w:hideMark/>
          </w:tcPr>
          <w:p w14:paraId="3E4436E4" w14:textId="087E2E2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51</w:t>
            </w:r>
          </w:p>
        </w:tc>
        <w:tc>
          <w:tcPr>
            <w:tcW w:w="0" w:type="auto"/>
            <w:tcBorders>
              <w:top w:val="nil"/>
              <w:left w:val="nil"/>
              <w:bottom w:val="single" w:sz="4" w:space="0" w:color="auto"/>
              <w:right w:val="single" w:sz="4" w:space="0" w:color="auto"/>
            </w:tcBorders>
            <w:shd w:val="clear" w:color="auto" w:fill="auto"/>
            <w:hideMark/>
          </w:tcPr>
          <w:p w14:paraId="59FAA7FC" w14:textId="5794EFA3"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27</w:t>
            </w:r>
          </w:p>
        </w:tc>
      </w:tr>
      <w:tr w:rsidR="00D10626" w:rsidRPr="00FA61EF" w14:paraId="691F6E1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2E25F"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-11</w:t>
            </w:r>
          </w:p>
        </w:tc>
        <w:tc>
          <w:tcPr>
            <w:tcW w:w="0" w:type="auto"/>
            <w:tcBorders>
              <w:top w:val="nil"/>
              <w:left w:val="nil"/>
              <w:bottom w:val="single" w:sz="4" w:space="0" w:color="auto"/>
              <w:right w:val="single" w:sz="4" w:space="0" w:color="auto"/>
            </w:tcBorders>
            <w:shd w:val="clear" w:color="auto" w:fill="auto"/>
            <w:hideMark/>
          </w:tcPr>
          <w:p w14:paraId="68433F56" w14:textId="3164748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80</w:t>
            </w:r>
          </w:p>
        </w:tc>
        <w:tc>
          <w:tcPr>
            <w:tcW w:w="0" w:type="auto"/>
            <w:tcBorders>
              <w:top w:val="nil"/>
              <w:left w:val="nil"/>
              <w:bottom w:val="single" w:sz="4" w:space="0" w:color="auto"/>
              <w:right w:val="single" w:sz="4" w:space="0" w:color="auto"/>
            </w:tcBorders>
            <w:shd w:val="clear" w:color="auto" w:fill="auto"/>
            <w:hideMark/>
          </w:tcPr>
          <w:p w14:paraId="76E1B223" w14:textId="01C19CB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52</w:t>
            </w:r>
          </w:p>
        </w:tc>
        <w:tc>
          <w:tcPr>
            <w:tcW w:w="0" w:type="auto"/>
            <w:tcBorders>
              <w:top w:val="nil"/>
              <w:left w:val="nil"/>
              <w:bottom w:val="single" w:sz="4" w:space="0" w:color="auto"/>
              <w:right w:val="single" w:sz="4" w:space="0" w:color="auto"/>
            </w:tcBorders>
            <w:shd w:val="clear" w:color="auto" w:fill="auto"/>
            <w:hideMark/>
          </w:tcPr>
          <w:p w14:paraId="4B7BD822" w14:textId="1B9926EA"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28</w:t>
            </w:r>
          </w:p>
        </w:tc>
      </w:tr>
      <w:tr w:rsidR="00D10626" w:rsidRPr="00FA61EF" w14:paraId="02C7416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F24BF"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-12</w:t>
            </w:r>
          </w:p>
        </w:tc>
        <w:tc>
          <w:tcPr>
            <w:tcW w:w="0" w:type="auto"/>
            <w:tcBorders>
              <w:top w:val="nil"/>
              <w:left w:val="nil"/>
              <w:bottom w:val="single" w:sz="4" w:space="0" w:color="auto"/>
              <w:right w:val="single" w:sz="4" w:space="0" w:color="auto"/>
            </w:tcBorders>
            <w:shd w:val="clear" w:color="auto" w:fill="auto"/>
            <w:hideMark/>
          </w:tcPr>
          <w:p w14:paraId="26C19CAA" w14:textId="4C6A658D"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82</w:t>
            </w:r>
          </w:p>
        </w:tc>
        <w:tc>
          <w:tcPr>
            <w:tcW w:w="0" w:type="auto"/>
            <w:tcBorders>
              <w:top w:val="nil"/>
              <w:left w:val="nil"/>
              <w:bottom w:val="single" w:sz="4" w:space="0" w:color="auto"/>
              <w:right w:val="single" w:sz="4" w:space="0" w:color="auto"/>
            </w:tcBorders>
            <w:shd w:val="clear" w:color="auto" w:fill="auto"/>
            <w:hideMark/>
          </w:tcPr>
          <w:p w14:paraId="6CA3E12C" w14:textId="6975EB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54</w:t>
            </w:r>
          </w:p>
        </w:tc>
        <w:tc>
          <w:tcPr>
            <w:tcW w:w="0" w:type="auto"/>
            <w:tcBorders>
              <w:top w:val="nil"/>
              <w:left w:val="nil"/>
              <w:bottom w:val="single" w:sz="4" w:space="0" w:color="auto"/>
              <w:right w:val="single" w:sz="4" w:space="0" w:color="auto"/>
            </w:tcBorders>
            <w:shd w:val="clear" w:color="auto" w:fill="auto"/>
            <w:hideMark/>
          </w:tcPr>
          <w:p w14:paraId="660256C2" w14:textId="0A50B259"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28</w:t>
            </w:r>
          </w:p>
        </w:tc>
      </w:tr>
      <w:tr w:rsidR="00D10626" w:rsidRPr="00FA61EF" w14:paraId="6059199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48F44"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-13</w:t>
            </w:r>
          </w:p>
        </w:tc>
        <w:tc>
          <w:tcPr>
            <w:tcW w:w="0" w:type="auto"/>
            <w:tcBorders>
              <w:top w:val="nil"/>
              <w:left w:val="nil"/>
              <w:bottom w:val="single" w:sz="4" w:space="0" w:color="auto"/>
              <w:right w:val="single" w:sz="4" w:space="0" w:color="auto"/>
            </w:tcBorders>
            <w:shd w:val="clear" w:color="auto" w:fill="auto"/>
            <w:hideMark/>
          </w:tcPr>
          <w:p w14:paraId="6298F9CC" w14:textId="3626847C"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w w:val="95"/>
                <w:sz w:val="22"/>
              </w:rPr>
              <w:t>84</w:t>
            </w:r>
          </w:p>
        </w:tc>
        <w:tc>
          <w:tcPr>
            <w:tcW w:w="0" w:type="auto"/>
            <w:tcBorders>
              <w:top w:val="nil"/>
              <w:left w:val="nil"/>
              <w:bottom w:val="single" w:sz="4" w:space="0" w:color="auto"/>
              <w:right w:val="single" w:sz="4" w:space="0" w:color="auto"/>
            </w:tcBorders>
            <w:shd w:val="clear" w:color="auto" w:fill="auto"/>
            <w:hideMark/>
          </w:tcPr>
          <w:p w14:paraId="21B3ECA4" w14:textId="0F4EF3C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w w:val="95"/>
                <w:sz w:val="22"/>
              </w:rPr>
              <w:t>55</w:t>
            </w:r>
          </w:p>
        </w:tc>
        <w:tc>
          <w:tcPr>
            <w:tcW w:w="0" w:type="auto"/>
            <w:tcBorders>
              <w:top w:val="nil"/>
              <w:left w:val="nil"/>
              <w:bottom w:val="single" w:sz="4" w:space="0" w:color="auto"/>
              <w:right w:val="single" w:sz="4" w:space="0" w:color="auto"/>
            </w:tcBorders>
            <w:shd w:val="clear" w:color="auto" w:fill="auto"/>
            <w:hideMark/>
          </w:tcPr>
          <w:p w14:paraId="0E8A07C7" w14:textId="3B965EE5"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29</w:t>
            </w:r>
          </w:p>
        </w:tc>
      </w:tr>
      <w:tr w:rsidR="00D10626" w:rsidRPr="00FA61EF" w14:paraId="422FBE1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3857FA"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-14</w:t>
            </w:r>
          </w:p>
        </w:tc>
        <w:tc>
          <w:tcPr>
            <w:tcW w:w="0" w:type="auto"/>
            <w:tcBorders>
              <w:top w:val="nil"/>
              <w:left w:val="nil"/>
              <w:bottom w:val="single" w:sz="4" w:space="0" w:color="auto"/>
              <w:right w:val="single" w:sz="4" w:space="0" w:color="auto"/>
            </w:tcBorders>
            <w:shd w:val="clear" w:color="auto" w:fill="auto"/>
            <w:hideMark/>
          </w:tcPr>
          <w:p w14:paraId="6D93F7A5" w14:textId="4DBF7C1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86</w:t>
            </w:r>
          </w:p>
        </w:tc>
        <w:tc>
          <w:tcPr>
            <w:tcW w:w="0" w:type="auto"/>
            <w:tcBorders>
              <w:top w:val="nil"/>
              <w:left w:val="nil"/>
              <w:bottom w:val="single" w:sz="4" w:space="0" w:color="auto"/>
              <w:right w:val="single" w:sz="4" w:space="0" w:color="auto"/>
            </w:tcBorders>
            <w:shd w:val="clear" w:color="auto" w:fill="auto"/>
            <w:hideMark/>
          </w:tcPr>
          <w:p w14:paraId="60906F5F" w14:textId="549A842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57</w:t>
            </w:r>
          </w:p>
        </w:tc>
        <w:tc>
          <w:tcPr>
            <w:tcW w:w="0" w:type="auto"/>
            <w:tcBorders>
              <w:top w:val="nil"/>
              <w:left w:val="nil"/>
              <w:bottom w:val="single" w:sz="4" w:space="0" w:color="auto"/>
              <w:right w:val="single" w:sz="4" w:space="0" w:color="auto"/>
            </w:tcBorders>
            <w:shd w:val="clear" w:color="auto" w:fill="auto"/>
            <w:hideMark/>
          </w:tcPr>
          <w:p w14:paraId="200D8839" w14:textId="19F49E9D"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sz w:val="22"/>
              </w:rPr>
              <w:t>29</w:t>
            </w:r>
          </w:p>
        </w:tc>
      </w:tr>
      <w:tr w:rsidR="00D10626" w:rsidRPr="00FA61EF" w14:paraId="3BE2B1A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C217E"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-15</w:t>
            </w:r>
          </w:p>
        </w:tc>
        <w:tc>
          <w:tcPr>
            <w:tcW w:w="0" w:type="auto"/>
            <w:tcBorders>
              <w:top w:val="nil"/>
              <w:left w:val="nil"/>
              <w:bottom w:val="single" w:sz="4" w:space="0" w:color="auto"/>
              <w:right w:val="single" w:sz="4" w:space="0" w:color="auto"/>
            </w:tcBorders>
            <w:shd w:val="clear" w:color="auto" w:fill="auto"/>
            <w:hideMark/>
          </w:tcPr>
          <w:p w14:paraId="4CBDADE6" w14:textId="5FEAF2F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w w:val="95"/>
                <w:position w:val="1"/>
                <w:sz w:val="22"/>
              </w:rPr>
              <w:t>88</w:t>
            </w:r>
          </w:p>
        </w:tc>
        <w:tc>
          <w:tcPr>
            <w:tcW w:w="0" w:type="auto"/>
            <w:tcBorders>
              <w:top w:val="nil"/>
              <w:left w:val="nil"/>
              <w:bottom w:val="single" w:sz="4" w:space="0" w:color="auto"/>
              <w:right w:val="single" w:sz="4" w:space="0" w:color="auto"/>
            </w:tcBorders>
            <w:shd w:val="clear" w:color="auto" w:fill="auto"/>
            <w:hideMark/>
          </w:tcPr>
          <w:p w14:paraId="23C52334" w14:textId="5E7C620D"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58</w:t>
            </w:r>
          </w:p>
        </w:tc>
        <w:tc>
          <w:tcPr>
            <w:tcW w:w="0" w:type="auto"/>
            <w:tcBorders>
              <w:top w:val="nil"/>
              <w:left w:val="nil"/>
              <w:bottom w:val="single" w:sz="4" w:space="0" w:color="auto"/>
              <w:right w:val="single" w:sz="4" w:space="0" w:color="auto"/>
            </w:tcBorders>
            <w:shd w:val="clear" w:color="auto" w:fill="auto"/>
            <w:hideMark/>
          </w:tcPr>
          <w:p w14:paraId="5CE442C7" w14:textId="273CB5BD"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30</w:t>
            </w:r>
          </w:p>
        </w:tc>
      </w:tr>
      <w:tr w:rsidR="00D10626" w:rsidRPr="00FA61EF" w14:paraId="5E43725E"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6E41C"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-16</w:t>
            </w:r>
          </w:p>
        </w:tc>
        <w:tc>
          <w:tcPr>
            <w:tcW w:w="0" w:type="auto"/>
            <w:tcBorders>
              <w:top w:val="nil"/>
              <w:left w:val="nil"/>
              <w:bottom w:val="single" w:sz="4" w:space="0" w:color="auto"/>
              <w:right w:val="single" w:sz="4" w:space="0" w:color="auto"/>
            </w:tcBorders>
            <w:shd w:val="clear" w:color="auto" w:fill="auto"/>
            <w:hideMark/>
          </w:tcPr>
          <w:p w14:paraId="2329CABC" w14:textId="432C7B3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89</w:t>
            </w:r>
          </w:p>
        </w:tc>
        <w:tc>
          <w:tcPr>
            <w:tcW w:w="0" w:type="auto"/>
            <w:tcBorders>
              <w:top w:val="nil"/>
              <w:left w:val="nil"/>
              <w:bottom w:val="single" w:sz="4" w:space="0" w:color="auto"/>
              <w:right w:val="single" w:sz="4" w:space="0" w:color="auto"/>
            </w:tcBorders>
            <w:shd w:val="clear" w:color="auto" w:fill="auto"/>
            <w:hideMark/>
          </w:tcPr>
          <w:p w14:paraId="1553497F" w14:textId="7E40310E"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59</w:t>
            </w:r>
          </w:p>
        </w:tc>
        <w:tc>
          <w:tcPr>
            <w:tcW w:w="0" w:type="auto"/>
            <w:tcBorders>
              <w:top w:val="nil"/>
              <w:left w:val="nil"/>
              <w:bottom w:val="single" w:sz="4" w:space="0" w:color="auto"/>
              <w:right w:val="single" w:sz="4" w:space="0" w:color="auto"/>
            </w:tcBorders>
            <w:shd w:val="clear" w:color="auto" w:fill="auto"/>
            <w:hideMark/>
          </w:tcPr>
          <w:p w14:paraId="37374449" w14:textId="4CDDF051"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30</w:t>
            </w:r>
          </w:p>
        </w:tc>
      </w:tr>
      <w:tr w:rsidR="00D10626" w:rsidRPr="00FA61EF" w14:paraId="3141AF2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8775C9"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-17</w:t>
            </w:r>
          </w:p>
        </w:tc>
        <w:tc>
          <w:tcPr>
            <w:tcW w:w="0" w:type="auto"/>
            <w:tcBorders>
              <w:top w:val="nil"/>
              <w:left w:val="nil"/>
              <w:bottom w:val="single" w:sz="4" w:space="0" w:color="auto"/>
              <w:right w:val="single" w:sz="4" w:space="0" w:color="auto"/>
            </w:tcBorders>
            <w:shd w:val="clear" w:color="auto" w:fill="auto"/>
            <w:hideMark/>
          </w:tcPr>
          <w:p w14:paraId="53BE809A" w14:textId="3F9005A2"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91</w:t>
            </w:r>
          </w:p>
        </w:tc>
        <w:tc>
          <w:tcPr>
            <w:tcW w:w="0" w:type="auto"/>
            <w:tcBorders>
              <w:top w:val="nil"/>
              <w:left w:val="nil"/>
              <w:bottom w:val="single" w:sz="4" w:space="0" w:color="auto"/>
              <w:right w:val="single" w:sz="4" w:space="0" w:color="auto"/>
            </w:tcBorders>
            <w:shd w:val="clear" w:color="auto" w:fill="auto"/>
            <w:hideMark/>
          </w:tcPr>
          <w:p w14:paraId="4E5872F4" w14:textId="6F0C7D4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282B2D"/>
                <w:spacing w:val="-5"/>
                <w:sz w:val="22"/>
              </w:rPr>
              <w:t>60</w:t>
            </w:r>
          </w:p>
        </w:tc>
        <w:tc>
          <w:tcPr>
            <w:tcW w:w="0" w:type="auto"/>
            <w:tcBorders>
              <w:top w:val="nil"/>
              <w:left w:val="nil"/>
              <w:bottom w:val="single" w:sz="4" w:space="0" w:color="auto"/>
              <w:right w:val="single" w:sz="4" w:space="0" w:color="auto"/>
            </w:tcBorders>
            <w:shd w:val="clear" w:color="auto" w:fill="auto"/>
            <w:hideMark/>
          </w:tcPr>
          <w:p w14:paraId="323EE0C5" w14:textId="3FAA97FF"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10"/>
                <w:sz w:val="22"/>
              </w:rPr>
              <w:t>31</w:t>
            </w:r>
          </w:p>
        </w:tc>
      </w:tr>
      <w:tr w:rsidR="00D10626" w:rsidRPr="00FA61EF" w14:paraId="61CBD19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E90684"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-18</w:t>
            </w:r>
          </w:p>
        </w:tc>
        <w:tc>
          <w:tcPr>
            <w:tcW w:w="0" w:type="auto"/>
            <w:tcBorders>
              <w:top w:val="nil"/>
              <w:left w:val="nil"/>
              <w:bottom w:val="single" w:sz="4" w:space="0" w:color="auto"/>
              <w:right w:val="single" w:sz="4" w:space="0" w:color="auto"/>
            </w:tcBorders>
            <w:shd w:val="clear" w:color="auto" w:fill="auto"/>
            <w:hideMark/>
          </w:tcPr>
          <w:p w14:paraId="69ABDB41" w14:textId="27E05604"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sz w:val="22"/>
              </w:rPr>
              <w:t>92</w:t>
            </w:r>
          </w:p>
        </w:tc>
        <w:tc>
          <w:tcPr>
            <w:tcW w:w="0" w:type="auto"/>
            <w:tcBorders>
              <w:top w:val="nil"/>
              <w:left w:val="nil"/>
              <w:bottom w:val="single" w:sz="4" w:space="0" w:color="auto"/>
              <w:right w:val="single" w:sz="4" w:space="0" w:color="auto"/>
            </w:tcBorders>
            <w:shd w:val="clear" w:color="auto" w:fill="auto"/>
            <w:hideMark/>
          </w:tcPr>
          <w:p w14:paraId="01073CA3" w14:textId="0158F95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61</w:t>
            </w:r>
          </w:p>
        </w:tc>
        <w:tc>
          <w:tcPr>
            <w:tcW w:w="0" w:type="auto"/>
            <w:tcBorders>
              <w:top w:val="nil"/>
              <w:left w:val="nil"/>
              <w:bottom w:val="single" w:sz="4" w:space="0" w:color="auto"/>
              <w:right w:val="single" w:sz="4" w:space="0" w:color="auto"/>
            </w:tcBorders>
            <w:shd w:val="clear" w:color="auto" w:fill="auto"/>
            <w:hideMark/>
          </w:tcPr>
          <w:p w14:paraId="0DADDB89" w14:textId="0AE5F618"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31</w:t>
            </w:r>
          </w:p>
        </w:tc>
      </w:tr>
      <w:tr w:rsidR="00D10626" w:rsidRPr="00FA61EF" w14:paraId="7451ED24"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46362"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-19</w:t>
            </w:r>
          </w:p>
        </w:tc>
        <w:tc>
          <w:tcPr>
            <w:tcW w:w="0" w:type="auto"/>
            <w:tcBorders>
              <w:top w:val="nil"/>
              <w:left w:val="nil"/>
              <w:bottom w:val="single" w:sz="4" w:space="0" w:color="auto"/>
              <w:right w:val="single" w:sz="4" w:space="0" w:color="auto"/>
            </w:tcBorders>
            <w:shd w:val="clear" w:color="auto" w:fill="auto"/>
            <w:hideMark/>
          </w:tcPr>
          <w:p w14:paraId="6BD5A0BB" w14:textId="5C7B79C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sz w:val="22"/>
              </w:rPr>
              <w:t>94</w:t>
            </w:r>
          </w:p>
        </w:tc>
        <w:tc>
          <w:tcPr>
            <w:tcW w:w="0" w:type="auto"/>
            <w:tcBorders>
              <w:top w:val="nil"/>
              <w:left w:val="nil"/>
              <w:bottom w:val="single" w:sz="4" w:space="0" w:color="auto"/>
              <w:right w:val="single" w:sz="4" w:space="0" w:color="auto"/>
            </w:tcBorders>
            <w:shd w:val="clear" w:color="auto" w:fill="auto"/>
            <w:hideMark/>
          </w:tcPr>
          <w:p w14:paraId="7D8428FB" w14:textId="3636D318"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position w:val="1"/>
                <w:sz w:val="22"/>
              </w:rPr>
              <w:t>62</w:t>
            </w:r>
          </w:p>
        </w:tc>
        <w:tc>
          <w:tcPr>
            <w:tcW w:w="0" w:type="auto"/>
            <w:tcBorders>
              <w:top w:val="nil"/>
              <w:left w:val="nil"/>
              <w:bottom w:val="single" w:sz="4" w:space="0" w:color="auto"/>
              <w:right w:val="single" w:sz="4" w:space="0" w:color="auto"/>
            </w:tcBorders>
            <w:shd w:val="clear" w:color="auto" w:fill="auto"/>
            <w:hideMark/>
          </w:tcPr>
          <w:p w14:paraId="5225198C" w14:textId="76249946"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10"/>
                <w:sz w:val="22"/>
              </w:rPr>
              <w:t>32</w:t>
            </w:r>
          </w:p>
        </w:tc>
      </w:tr>
      <w:tr w:rsidR="00D10626" w:rsidRPr="00FA61EF" w14:paraId="01DAC96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383C1"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-20</w:t>
            </w:r>
          </w:p>
        </w:tc>
        <w:tc>
          <w:tcPr>
            <w:tcW w:w="0" w:type="auto"/>
            <w:tcBorders>
              <w:top w:val="nil"/>
              <w:left w:val="nil"/>
              <w:bottom w:val="single" w:sz="4" w:space="0" w:color="auto"/>
              <w:right w:val="single" w:sz="4" w:space="0" w:color="auto"/>
            </w:tcBorders>
            <w:shd w:val="clear" w:color="auto" w:fill="auto"/>
            <w:hideMark/>
          </w:tcPr>
          <w:p w14:paraId="4FE23863" w14:textId="564AF21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sz w:val="22"/>
              </w:rPr>
              <w:t>96</w:t>
            </w:r>
          </w:p>
        </w:tc>
        <w:tc>
          <w:tcPr>
            <w:tcW w:w="0" w:type="auto"/>
            <w:tcBorders>
              <w:top w:val="nil"/>
              <w:left w:val="nil"/>
              <w:bottom w:val="single" w:sz="4" w:space="0" w:color="auto"/>
              <w:right w:val="single" w:sz="4" w:space="0" w:color="auto"/>
            </w:tcBorders>
            <w:shd w:val="clear" w:color="auto" w:fill="auto"/>
            <w:hideMark/>
          </w:tcPr>
          <w:p w14:paraId="349A0D6D" w14:textId="1891C4E8"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64</w:t>
            </w:r>
          </w:p>
        </w:tc>
        <w:tc>
          <w:tcPr>
            <w:tcW w:w="0" w:type="auto"/>
            <w:tcBorders>
              <w:top w:val="nil"/>
              <w:left w:val="nil"/>
              <w:bottom w:val="single" w:sz="4" w:space="0" w:color="auto"/>
              <w:right w:val="single" w:sz="4" w:space="0" w:color="auto"/>
            </w:tcBorders>
            <w:shd w:val="clear" w:color="auto" w:fill="auto"/>
            <w:hideMark/>
          </w:tcPr>
          <w:p w14:paraId="1501D1D0" w14:textId="7E1648A8"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05"/>
                <w:sz w:val="22"/>
              </w:rPr>
              <w:t>32</w:t>
            </w:r>
          </w:p>
        </w:tc>
      </w:tr>
      <w:tr w:rsidR="00D10626" w:rsidRPr="00FA61EF" w14:paraId="5404090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DD1D5"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-21</w:t>
            </w:r>
          </w:p>
        </w:tc>
        <w:tc>
          <w:tcPr>
            <w:tcW w:w="0" w:type="auto"/>
            <w:tcBorders>
              <w:top w:val="nil"/>
              <w:left w:val="nil"/>
              <w:bottom w:val="single" w:sz="4" w:space="0" w:color="auto"/>
              <w:right w:val="single" w:sz="4" w:space="0" w:color="auto"/>
            </w:tcBorders>
            <w:shd w:val="clear" w:color="auto" w:fill="auto"/>
            <w:hideMark/>
          </w:tcPr>
          <w:p w14:paraId="2D17A88E" w14:textId="2D38AC21"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98</w:t>
            </w:r>
          </w:p>
        </w:tc>
        <w:tc>
          <w:tcPr>
            <w:tcW w:w="0" w:type="auto"/>
            <w:tcBorders>
              <w:top w:val="nil"/>
              <w:left w:val="nil"/>
              <w:bottom w:val="single" w:sz="4" w:space="0" w:color="auto"/>
              <w:right w:val="single" w:sz="4" w:space="0" w:color="auto"/>
            </w:tcBorders>
            <w:shd w:val="clear" w:color="auto" w:fill="auto"/>
            <w:hideMark/>
          </w:tcPr>
          <w:p w14:paraId="7FAA27B3" w14:textId="407CEA7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sz w:val="22"/>
              </w:rPr>
              <w:t>65</w:t>
            </w:r>
          </w:p>
        </w:tc>
        <w:tc>
          <w:tcPr>
            <w:tcW w:w="0" w:type="auto"/>
            <w:tcBorders>
              <w:top w:val="nil"/>
              <w:left w:val="nil"/>
              <w:bottom w:val="single" w:sz="4" w:space="0" w:color="auto"/>
              <w:right w:val="single" w:sz="4" w:space="0" w:color="auto"/>
            </w:tcBorders>
            <w:shd w:val="clear" w:color="auto" w:fill="auto"/>
            <w:hideMark/>
          </w:tcPr>
          <w:p w14:paraId="3DC1EF3F" w14:textId="6CA1DB10"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sz w:val="22"/>
              </w:rPr>
              <w:t>33</w:t>
            </w:r>
          </w:p>
        </w:tc>
      </w:tr>
      <w:tr w:rsidR="00D10626" w:rsidRPr="00FA61EF" w14:paraId="0B2BF00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BDDF0"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-22</w:t>
            </w:r>
          </w:p>
        </w:tc>
        <w:tc>
          <w:tcPr>
            <w:tcW w:w="0" w:type="auto"/>
            <w:tcBorders>
              <w:top w:val="nil"/>
              <w:left w:val="nil"/>
              <w:bottom w:val="single" w:sz="4" w:space="0" w:color="auto"/>
              <w:right w:val="single" w:sz="4" w:space="0" w:color="auto"/>
            </w:tcBorders>
            <w:shd w:val="clear" w:color="auto" w:fill="auto"/>
            <w:hideMark/>
          </w:tcPr>
          <w:p w14:paraId="42DE0C17" w14:textId="0CB8B4B3"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sz w:val="22"/>
              </w:rPr>
              <w:t>99</w:t>
            </w:r>
          </w:p>
        </w:tc>
        <w:tc>
          <w:tcPr>
            <w:tcW w:w="0" w:type="auto"/>
            <w:tcBorders>
              <w:top w:val="nil"/>
              <w:left w:val="nil"/>
              <w:bottom w:val="single" w:sz="4" w:space="0" w:color="auto"/>
              <w:right w:val="single" w:sz="4" w:space="0" w:color="auto"/>
            </w:tcBorders>
            <w:shd w:val="clear" w:color="auto" w:fill="auto"/>
            <w:hideMark/>
          </w:tcPr>
          <w:p w14:paraId="5B82A845" w14:textId="7A54FF0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position w:val="1"/>
                <w:sz w:val="22"/>
              </w:rPr>
              <w:t>66</w:t>
            </w:r>
          </w:p>
        </w:tc>
        <w:tc>
          <w:tcPr>
            <w:tcW w:w="0" w:type="auto"/>
            <w:tcBorders>
              <w:top w:val="nil"/>
              <w:left w:val="nil"/>
              <w:bottom w:val="single" w:sz="4" w:space="0" w:color="auto"/>
              <w:right w:val="single" w:sz="4" w:space="0" w:color="auto"/>
            </w:tcBorders>
            <w:shd w:val="clear" w:color="auto" w:fill="auto"/>
            <w:hideMark/>
          </w:tcPr>
          <w:p w14:paraId="3E7E37B5" w14:textId="29EE4A3A"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05"/>
                <w:sz w:val="22"/>
              </w:rPr>
              <w:t>33</w:t>
            </w:r>
          </w:p>
        </w:tc>
      </w:tr>
      <w:tr w:rsidR="00D10626" w:rsidRPr="00FA61EF" w14:paraId="139F146F"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3E4C8"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-23</w:t>
            </w:r>
          </w:p>
        </w:tc>
        <w:tc>
          <w:tcPr>
            <w:tcW w:w="0" w:type="auto"/>
            <w:tcBorders>
              <w:top w:val="nil"/>
              <w:left w:val="nil"/>
              <w:bottom w:val="single" w:sz="4" w:space="0" w:color="auto"/>
              <w:right w:val="single" w:sz="4" w:space="0" w:color="auto"/>
            </w:tcBorders>
            <w:shd w:val="clear" w:color="auto" w:fill="auto"/>
            <w:hideMark/>
          </w:tcPr>
          <w:p w14:paraId="3D8C94E3" w14:textId="1CB314E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595D60"/>
                <w:spacing w:val="-5"/>
                <w:w w:val="95"/>
                <w:sz w:val="22"/>
              </w:rPr>
              <w:t>100</w:t>
            </w:r>
          </w:p>
        </w:tc>
        <w:tc>
          <w:tcPr>
            <w:tcW w:w="0" w:type="auto"/>
            <w:tcBorders>
              <w:top w:val="nil"/>
              <w:left w:val="nil"/>
              <w:bottom w:val="single" w:sz="4" w:space="0" w:color="auto"/>
              <w:right w:val="single" w:sz="4" w:space="0" w:color="auto"/>
            </w:tcBorders>
            <w:shd w:val="clear" w:color="auto" w:fill="auto"/>
            <w:hideMark/>
          </w:tcPr>
          <w:p w14:paraId="5538A633" w14:textId="4176BA9A"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66</w:t>
            </w:r>
          </w:p>
        </w:tc>
        <w:tc>
          <w:tcPr>
            <w:tcW w:w="0" w:type="auto"/>
            <w:tcBorders>
              <w:top w:val="nil"/>
              <w:left w:val="nil"/>
              <w:bottom w:val="single" w:sz="4" w:space="0" w:color="auto"/>
              <w:right w:val="single" w:sz="4" w:space="0" w:color="auto"/>
            </w:tcBorders>
            <w:shd w:val="clear" w:color="auto" w:fill="auto"/>
            <w:hideMark/>
          </w:tcPr>
          <w:p w14:paraId="794CD548" w14:textId="7EE3AE7D"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10"/>
                <w:sz w:val="22"/>
              </w:rPr>
              <w:t>34</w:t>
            </w:r>
          </w:p>
        </w:tc>
      </w:tr>
      <w:tr w:rsidR="00D10626" w:rsidRPr="00FA61EF" w14:paraId="3C7B872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FA1BE"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-24</w:t>
            </w:r>
          </w:p>
        </w:tc>
        <w:tc>
          <w:tcPr>
            <w:tcW w:w="0" w:type="auto"/>
            <w:tcBorders>
              <w:top w:val="nil"/>
              <w:left w:val="nil"/>
              <w:bottom w:val="single" w:sz="4" w:space="0" w:color="auto"/>
              <w:right w:val="single" w:sz="4" w:space="0" w:color="auto"/>
            </w:tcBorders>
            <w:shd w:val="clear" w:color="auto" w:fill="auto"/>
            <w:hideMark/>
          </w:tcPr>
          <w:p w14:paraId="164CD170" w14:textId="1E3287BD"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w w:val="95"/>
                <w:sz w:val="22"/>
              </w:rPr>
              <w:t>101</w:t>
            </w:r>
          </w:p>
        </w:tc>
        <w:tc>
          <w:tcPr>
            <w:tcW w:w="0" w:type="auto"/>
            <w:tcBorders>
              <w:top w:val="nil"/>
              <w:left w:val="nil"/>
              <w:bottom w:val="single" w:sz="4" w:space="0" w:color="auto"/>
              <w:right w:val="single" w:sz="4" w:space="0" w:color="auto"/>
            </w:tcBorders>
            <w:shd w:val="clear" w:color="auto" w:fill="auto"/>
            <w:hideMark/>
          </w:tcPr>
          <w:p w14:paraId="1C0B803E" w14:textId="4FE04A19"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67</w:t>
            </w:r>
          </w:p>
        </w:tc>
        <w:tc>
          <w:tcPr>
            <w:tcW w:w="0" w:type="auto"/>
            <w:tcBorders>
              <w:top w:val="nil"/>
              <w:left w:val="nil"/>
              <w:bottom w:val="single" w:sz="4" w:space="0" w:color="auto"/>
              <w:right w:val="single" w:sz="4" w:space="0" w:color="auto"/>
            </w:tcBorders>
            <w:shd w:val="clear" w:color="auto" w:fill="auto"/>
            <w:hideMark/>
          </w:tcPr>
          <w:p w14:paraId="00439A1A" w14:textId="6AF2C34B"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w w:val="110"/>
                <w:sz w:val="22"/>
              </w:rPr>
              <w:t>34</w:t>
            </w:r>
          </w:p>
        </w:tc>
      </w:tr>
      <w:tr w:rsidR="00D10626" w:rsidRPr="00FA61EF" w14:paraId="436BF72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D97DF"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-25</w:t>
            </w:r>
          </w:p>
        </w:tc>
        <w:tc>
          <w:tcPr>
            <w:tcW w:w="0" w:type="auto"/>
            <w:tcBorders>
              <w:top w:val="nil"/>
              <w:left w:val="nil"/>
              <w:bottom w:val="single" w:sz="4" w:space="0" w:color="auto"/>
              <w:right w:val="single" w:sz="4" w:space="0" w:color="auto"/>
            </w:tcBorders>
            <w:shd w:val="clear" w:color="auto" w:fill="auto"/>
            <w:hideMark/>
          </w:tcPr>
          <w:p w14:paraId="40B83C06" w14:textId="6E1B5805"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1</w:t>
            </w:r>
            <w:r w:rsidRPr="00FA61EF">
              <w:rPr>
                <w:rFonts w:ascii="Segoe UI" w:hAnsi="Segoe UI" w:cs="Segoe UI"/>
                <w:color w:val="6B6E6E"/>
                <w:spacing w:val="-5"/>
                <w:sz w:val="22"/>
              </w:rPr>
              <w:t>03</w:t>
            </w:r>
          </w:p>
        </w:tc>
        <w:tc>
          <w:tcPr>
            <w:tcW w:w="0" w:type="auto"/>
            <w:tcBorders>
              <w:top w:val="nil"/>
              <w:left w:val="nil"/>
              <w:bottom w:val="single" w:sz="4" w:space="0" w:color="auto"/>
              <w:right w:val="single" w:sz="4" w:space="0" w:color="auto"/>
            </w:tcBorders>
            <w:shd w:val="clear" w:color="auto" w:fill="auto"/>
            <w:hideMark/>
          </w:tcPr>
          <w:p w14:paraId="76E38F3D" w14:textId="42C3432B"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sz w:val="22"/>
              </w:rPr>
              <w:t>6</w:t>
            </w:r>
            <w:r w:rsidRPr="00FA61EF">
              <w:rPr>
                <w:rFonts w:ascii="Segoe UI" w:hAnsi="Segoe UI" w:cs="Segoe UI"/>
                <w:color w:val="282B2D"/>
                <w:spacing w:val="-5"/>
                <w:sz w:val="22"/>
              </w:rPr>
              <w:t>8</w:t>
            </w:r>
          </w:p>
        </w:tc>
        <w:tc>
          <w:tcPr>
            <w:tcW w:w="0" w:type="auto"/>
            <w:tcBorders>
              <w:top w:val="nil"/>
              <w:left w:val="nil"/>
              <w:bottom w:val="single" w:sz="4" w:space="0" w:color="auto"/>
              <w:right w:val="single" w:sz="4" w:space="0" w:color="auto"/>
            </w:tcBorders>
            <w:shd w:val="clear" w:color="auto" w:fill="auto"/>
            <w:hideMark/>
          </w:tcPr>
          <w:p w14:paraId="12FB07EE" w14:textId="251E339C"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424446"/>
                <w:spacing w:val="-5"/>
                <w:sz w:val="22"/>
              </w:rPr>
              <w:t>35</w:t>
            </w:r>
          </w:p>
        </w:tc>
      </w:tr>
      <w:tr w:rsidR="00D10626" w:rsidRPr="00FA61EF" w14:paraId="0658836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6384A"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-26</w:t>
            </w:r>
          </w:p>
        </w:tc>
        <w:tc>
          <w:tcPr>
            <w:tcW w:w="0" w:type="auto"/>
            <w:tcBorders>
              <w:top w:val="nil"/>
              <w:left w:val="nil"/>
              <w:bottom w:val="single" w:sz="4" w:space="0" w:color="auto"/>
              <w:right w:val="single" w:sz="4" w:space="0" w:color="auto"/>
            </w:tcBorders>
            <w:shd w:val="clear" w:color="auto" w:fill="auto"/>
            <w:hideMark/>
          </w:tcPr>
          <w:p w14:paraId="43DA388A" w14:textId="61901D70"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4B4D4F"/>
                <w:spacing w:val="-5"/>
                <w:w w:val="95"/>
                <w:sz w:val="22"/>
              </w:rPr>
              <w:t>104</w:t>
            </w:r>
          </w:p>
        </w:tc>
        <w:tc>
          <w:tcPr>
            <w:tcW w:w="0" w:type="auto"/>
            <w:tcBorders>
              <w:top w:val="nil"/>
              <w:left w:val="nil"/>
              <w:bottom w:val="single" w:sz="4" w:space="0" w:color="auto"/>
              <w:right w:val="single" w:sz="4" w:space="0" w:color="auto"/>
            </w:tcBorders>
            <w:shd w:val="clear" w:color="auto" w:fill="auto"/>
            <w:hideMark/>
          </w:tcPr>
          <w:p w14:paraId="25B7CED1" w14:textId="02351588"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69</w:t>
            </w:r>
          </w:p>
        </w:tc>
        <w:tc>
          <w:tcPr>
            <w:tcW w:w="0" w:type="auto"/>
            <w:tcBorders>
              <w:top w:val="nil"/>
              <w:left w:val="nil"/>
              <w:bottom w:val="single" w:sz="4" w:space="0" w:color="auto"/>
              <w:right w:val="single" w:sz="4" w:space="0" w:color="auto"/>
            </w:tcBorders>
            <w:shd w:val="clear" w:color="auto" w:fill="auto"/>
            <w:hideMark/>
          </w:tcPr>
          <w:p w14:paraId="1785E2BF" w14:textId="003FAE04"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35</w:t>
            </w:r>
          </w:p>
        </w:tc>
      </w:tr>
      <w:tr w:rsidR="00D10626" w:rsidRPr="00FA61EF" w14:paraId="689DB47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66509" w14:textId="77777777" w:rsidR="00D10626" w:rsidRPr="00FA61EF" w:rsidRDefault="00D10626" w:rsidP="00D10626">
            <w:pPr>
              <w:jc w:val="center"/>
              <w:rPr>
                <w:rFonts w:ascii="Segoe UI" w:eastAsia="Times New Roman" w:hAnsi="Segoe UI" w:cs="Segoe UI"/>
                <w:color w:val="000000"/>
                <w:sz w:val="22"/>
                <w:lang w:eastAsia="ru-RU"/>
              </w:rPr>
            </w:pPr>
            <w:r w:rsidRPr="00FA61EF">
              <w:rPr>
                <w:rFonts w:ascii="Segoe UI" w:eastAsia="Times New Roman" w:hAnsi="Segoe UI" w:cs="Segoe UI"/>
                <w:color w:val="000000"/>
                <w:sz w:val="22"/>
                <w:lang w:eastAsia="ru-RU"/>
              </w:rPr>
              <w:t>-27</w:t>
            </w:r>
          </w:p>
        </w:tc>
        <w:tc>
          <w:tcPr>
            <w:tcW w:w="0" w:type="auto"/>
            <w:tcBorders>
              <w:top w:val="nil"/>
              <w:left w:val="nil"/>
              <w:bottom w:val="single" w:sz="4" w:space="0" w:color="auto"/>
              <w:right w:val="single" w:sz="4" w:space="0" w:color="auto"/>
            </w:tcBorders>
            <w:shd w:val="clear" w:color="auto" w:fill="auto"/>
            <w:hideMark/>
          </w:tcPr>
          <w:p w14:paraId="4C4EB07C" w14:textId="763CB211"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sz w:val="22"/>
              </w:rPr>
              <w:t>105</w:t>
            </w:r>
          </w:p>
        </w:tc>
        <w:tc>
          <w:tcPr>
            <w:tcW w:w="0" w:type="auto"/>
            <w:tcBorders>
              <w:top w:val="nil"/>
              <w:left w:val="nil"/>
              <w:bottom w:val="single" w:sz="4" w:space="0" w:color="auto"/>
              <w:right w:val="single" w:sz="4" w:space="0" w:color="auto"/>
            </w:tcBorders>
            <w:shd w:val="clear" w:color="auto" w:fill="auto"/>
            <w:hideMark/>
          </w:tcPr>
          <w:p w14:paraId="01D550F4" w14:textId="2FA9AF6F" w:rsidR="00D10626" w:rsidRPr="00FA61EF" w:rsidRDefault="00D10626" w:rsidP="00D10626">
            <w:pPr>
              <w:jc w:val="center"/>
              <w:rPr>
                <w:rFonts w:ascii="Segoe UI" w:eastAsia="Times New Roman" w:hAnsi="Segoe UI" w:cs="Segoe UI"/>
                <w:color w:val="000000"/>
                <w:sz w:val="22"/>
                <w:lang w:eastAsia="ru-RU"/>
              </w:rPr>
            </w:pPr>
            <w:r w:rsidRPr="00FA61EF">
              <w:rPr>
                <w:rFonts w:ascii="Segoe UI" w:hAnsi="Segoe UI" w:cs="Segoe UI"/>
                <w:color w:val="3A3D3D"/>
                <w:spacing w:val="-5"/>
                <w:w w:val="95"/>
                <w:position w:val="1"/>
                <w:sz w:val="22"/>
              </w:rPr>
              <w:t>70</w:t>
            </w:r>
          </w:p>
        </w:tc>
        <w:tc>
          <w:tcPr>
            <w:tcW w:w="0" w:type="auto"/>
            <w:tcBorders>
              <w:top w:val="nil"/>
              <w:left w:val="nil"/>
              <w:bottom w:val="single" w:sz="4" w:space="0" w:color="auto"/>
              <w:right w:val="single" w:sz="4" w:space="0" w:color="auto"/>
            </w:tcBorders>
            <w:shd w:val="clear" w:color="auto" w:fill="auto"/>
            <w:hideMark/>
          </w:tcPr>
          <w:p w14:paraId="6F8F5430" w14:textId="3F83848F" w:rsidR="00D10626" w:rsidRPr="00FA61EF" w:rsidRDefault="00FA61EF" w:rsidP="00D10626">
            <w:pPr>
              <w:jc w:val="center"/>
              <w:rPr>
                <w:rFonts w:ascii="Segoe UI" w:eastAsia="Times New Roman" w:hAnsi="Segoe UI" w:cs="Segoe UI"/>
                <w:color w:val="000000"/>
                <w:sz w:val="22"/>
                <w:lang w:eastAsia="ru-RU"/>
              </w:rPr>
            </w:pPr>
            <w:r>
              <w:rPr>
                <w:rFonts w:ascii="Segoe UI" w:hAnsi="Segoe UI" w:cs="Segoe UI"/>
                <w:color w:val="565759"/>
                <w:spacing w:val="-5"/>
                <w:w w:val="110"/>
                <w:sz w:val="22"/>
              </w:rPr>
              <w:t>35</w:t>
            </w:r>
          </w:p>
        </w:tc>
      </w:tr>
    </w:tbl>
    <w:p w14:paraId="25FA60FB" w14:textId="504DC880" w:rsidR="002509C9" w:rsidRDefault="002509C9" w:rsidP="002509C9">
      <w:pPr>
        <w:pStyle w:val="afffffffb"/>
      </w:pPr>
      <w:r w:rsidRPr="00030315">
        <w:t xml:space="preserve">Таблица </w:t>
      </w:r>
      <w:r w:rsidRPr="00030315">
        <w:rPr>
          <w:noProof/>
        </w:rPr>
        <w:fldChar w:fldCharType="begin"/>
      </w:r>
      <w:r w:rsidRPr="00030315">
        <w:rPr>
          <w:noProof/>
        </w:rPr>
        <w:instrText xml:space="preserve"> SEQ Таблица \* ARABIC </w:instrText>
      </w:r>
      <w:r w:rsidRPr="00030315">
        <w:rPr>
          <w:noProof/>
        </w:rPr>
        <w:fldChar w:fldCharType="separate"/>
      </w:r>
      <w:r w:rsidR="00C83B43">
        <w:rPr>
          <w:noProof/>
        </w:rPr>
        <w:t>13</w:t>
      </w:r>
      <w:r w:rsidRPr="00030315">
        <w:rPr>
          <w:noProof/>
        </w:rPr>
        <w:fldChar w:fldCharType="end"/>
      </w:r>
      <w:r w:rsidRPr="00030315">
        <w:t xml:space="preserve"> – Температурный график котельных МБУ «Управление ДКХ Гагаринского района»</w:t>
      </w:r>
    </w:p>
    <w:tbl>
      <w:tblPr>
        <w:tblW w:w="0" w:type="auto"/>
        <w:tblLook w:val="04A0" w:firstRow="1" w:lastRow="0" w:firstColumn="1" w:lastColumn="0" w:noHBand="0" w:noVBand="1"/>
      </w:tblPr>
      <w:tblGrid>
        <w:gridCol w:w="3041"/>
        <w:gridCol w:w="2840"/>
        <w:gridCol w:w="2947"/>
        <w:gridCol w:w="1367"/>
      </w:tblGrid>
      <w:tr w:rsidR="002509C9" w:rsidRPr="00030315" w14:paraId="286F09A5" w14:textId="77777777" w:rsidTr="00F87D15">
        <w:trPr>
          <w:trHeight w:hRule="exac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67566D" w14:textId="77777777" w:rsidR="002509C9" w:rsidRPr="00030315" w:rsidRDefault="002509C9" w:rsidP="00544B89">
            <w:pPr>
              <w:jc w:val="center"/>
              <w:rPr>
                <w:rFonts w:ascii="Segoe UI" w:eastAsia="Times New Roman" w:hAnsi="Segoe UI" w:cs="Segoe UI"/>
                <w:b/>
                <w:bCs/>
                <w:sz w:val="22"/>
                <w:lang w:eastAsia="ru-RU"/>
              </w:rPr>
            </w:pPr>
            <w:r w:rsidRPr="00030315">
              <w:rPr>
                <w:rFonts w:ascii="Segoe UI" w:eastAsia="Times New Roman" w:hAnsi="Segoe UI" w:cs="Segoe UI"/>
                <w:b/>
                <w:bCs/>
                <w:sz w:val="22"/>
                <w:lang w:eastAsia="ru-RU"/>
              </w:rPr>
              <w:t>Температура наружного воздуха, 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B53E3" w14:textId="77777777" w:rsidR="002509C9" w:rsidRPr="00030315" w:rsidRDefault="002509C9" w:rsidP="00544B89">
            <w:pPr>
              <w:jc w:val="center"/>
              <w:rPr>
                <w:rFonts w:ascii="Segoe UI" w:eastAsia="Times New Roman" w:hAnsi="Segoe UI" w:cs="Segoe UI"/>
                <w:b/>
                <w:bCs/>
                <w:sz w:val="22"/>
                <w:lang w:eastAsia="ru-RU"/>
              </w:rPr>
            </w:pPr>
            <w:r w:rsidRPr="00030315">
              <w:rPr>
                <w:rFonts w:ascii="Segoe UI" w:eastAsia="Times New Roman" w:hAnsi="Segoe UI" w:cs="Segoe UI"/>
                <w:b/>
                <w:bCs/>
                <w:sz w:val="22"/>
                <w:lang w:eastAsia="ru-RU"/>
              </w:rPr>
              <w:t>Температура в прямой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7DFF75" w14:textId="77777777" w:rsidR="002509C9" w:rsidRPr="00030315" w:rsidRDefault="002509C9" w:rsidP="00544B89">
            <w:pPr>
              <w:jc w:val="center"/>
              <w:rPr>
                <w:rFonts w:ascii="Segoe UI" w:eastAsia="Times New Roman" w:hAnsi="Segoe UI" w:cs="Segoe UI"/>
                <w:b/>
                <w:bCs/>
                <w:sz w:val="22"/>
                <w:lang w:eastAsia="ru-RU"/>
              </w:rPr>
            </w:pPr>
            <w:r w:rsidRPr="00030315">
              <w:rPr>
                <w:rFonts w:ascii="Segoe UI" w:eastAsia="Times New Roman" w:hAnsi="Segoe UI" w:cs="Segoe UI"/>
                <w:b/>
                <w:bCs/>
                <w:sz w:val="22"/>
                <w:lang w:eastAsia="ru-RU"/>
              </w:rPr>
              <w:t>Температура в обратной линии,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BE1D18" w14:textId="77777777" w:rsidR="002509C9" w:rsidRPr="00030315" w:rsidRDefault="002509C9" w:rsidP="00544B89">
            <w:pPr>
              <w:jc w:val="center"/>
              <w:rPr>
                <w:rFonts w:ascii="Segoe UI" w:eastAsia="Times New Roman" w:hAnsi="Segoe UI" w:cs="Segoe UI"/>
                <w:b/>
                <w:bCs/>
                <w:sz w:val="22"/>
                <w:lang w:eastAsia="ru-RU"/>
              </w:rPr>
            </w:pPr>
            <w:r w:rsidRPr="00030315">
              <w:rPr>
                <w:rFonts w:ascii="Segoe UI" w:eastAsia="Times New Roman" w:hAnsi="Segoe UI" w:cs="Segoe UI"/>
                <w:b/>
                <w:bCs/>
                <w:sz w:val="22"/>
                <w:lang w:eastAsia="ru-RU"/>
              </w:rPr>
              <w:t>Перепад, °С</w:t>
            </w:r>
          </w:p>
        </w:tc>
      </w:tr>
      <w:tr w:rsidR="00030315" w:rsidRPr="00030315" w14:paraId="4222FEC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46D1D64F" w14:textId="78CE3DC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+ 10</w:t>
            </w:r>
          </w:p>
        </w:tc>
        <w:tc>
          <w:tcPr>
            <w:tcW w:w="0" w:type="auto"/>
            <w:tcBorders>
              <w:top w:val="nil"/>
              <w:left w:val="nil"/>
              <w:bottom w:val="single" w:sz="4" w:space="0" w:color="auto"/>
              <w:right w:val="single" w:sz="4" w:space="0" w:color="auto"/>
            </w:tcBorders>
            <w:shd w:val="clear" w:color="auto" w:fill="auto"/>
            <w:hideMark/>
          </w:tcPr>
          <w:p w14:paraId="7B176698" w14:textId="17639AC4"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35,3</w:t>
            </w:r>
          </w:p>
        </w:tc>
        <w:tc>
          <w:tcPr>
            <w:tcW w:w="0" w:type="auto"/>
            <w:tcBorders>
              <w:top w:val="nil"/>
              <w:left w:val="nil"/>
              <w:bottom w:val="single" w:sz="4" w:space="0" w:color="auto"/>
              <w:right w:val="single" w:sz="4" w:space="0" w:color="auto"/>
            </w:tcBorders>
            <w:shd w:val="clear" w:color="auto" w:fill="auto"/>
            <w:hideMark/>
          </w:tcPr>
          <w:p w14:paraId="4BC7C383" w14:textId="0773D12F"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31,5</w:t>
            </w:r>
          </w:p>
        </w:tc>
        <w:tc>
          <w:tcPr>
            <w:tcW w:w="0" w:type="auto"/>
            <w:tcBorders>
              <w:top w:val="nil"/>
              <w:left w:val="nil"/>
              <w:bottom w:val="single" w:sz="4" w:space="0" w:color="auto"/>
              <w:right w:val="single" w:sz="4" w:space="0" w:color="auto"/>
            </w:tcBorders>
            <w:shd w:val="clear" w:color="auto" w:fill="auto"/>
            <w:vAlign w:val="center"/>
            <w:hideMark/>
          </w:tcPr>
          <w:p w14:paraId="49A460D1" w14:textId="77D67B94"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4,0</w:t>
            </w:r>
          </w:p>
        </w:tc>
      </w:tr>
      <w:tr w:rsidR="00030315" w:rsidRPr="00030315" w14:paraId="2A8E92A5" w14:textId="77777777" w:rsidTr="00F87D15">
        <w:trPr>
          <w:trHeight w:hRule="exact" w:val="321"/>
        </w:trPr>
        <w:tc>
          <w:tcPr>
            <w:tcW w:w="0" w:type="auto"/>
            <w:tcBorders>
              <w:top w:val="nil"/>
              <w:left w:val="single" w:sz="4" w:space="0" w:color="auto"/>
              <w:bottom w:val="single" w:sz="4" w:space="0" w:color="auto"/>
              <w:right w:val="single" w:sz="4" w:space="0" w:color="auto"/>
            </w:tcBorders>
            <w:shd w:val="clear" w:color="auto" w:fill="auto"/>
            <w:hideMark/>
          </w:tcPr>
          <w:p w14:paraId="5395E63F" w14:textId="29CC714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lastRenderedPageBreak/>
              <w:t>+7,5</w:t>
            </w:r>
          </w:p>
        </w:tc>
        <w:tc>
          <w:tcPr>
            <w:tcW w:w="0" w:type="auto"/>
            <w:tcBorders>
              <w:top w:val="nil"/>
              <w:left w:val="nil"/>
              <w:bottom w:val="single" w:sz="4" w:space="0" w:color="auto"/>
              <w:right w:val="single" w:sz="4" w:space="0" w:color="auto"/>
            </w:tcBorders>
            <w:shd w:val="clear" w:color="auto" w:fill="auto"/>
            <w:hideMark/>
          </w:tcPr>
          <w:p w14:paraId="38AEEEAE" w14:textId="53C759DE"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38,0</w:t>
            </w:r>
          </w:p>
        </w:tc>
        <w:tc>
          <w:tcPr>
            <w:tcW w:w="0" w:type="auto"/>
            <w:tcBorders>
              <w:top w:val="nil"/>
              <w:left w:val="nil"/>
              <w:bottom w:val="single" w:sz="4" w:space="0" w:color="auto"/>
              <w:right w:val="single" w:sz="4" w:space="0" w:color="auto"/>
            </w:tcBorders>
            <w:shd w:val="clear" w:color="auto" w:fill="auto"/>
            <w:hideMark/>
          </w:tcPr>
          <w:p w14:paraId="2A07635A" w14:textId="31C01F41"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33,7</w:t>
            </w:r>
          </w:p>
        </w:tc>
        <w:tc>
          <w:tcPr>
            <w:tcW w:w="0" w:type="auto"/>
            <w:tcBorders>
              <w:top w:val="nil"/>
              <w:left w:val="nil"/>
              <w:bottom w:val="single" w:sz="4" w:space="0" w:color="auto"/>
              <w:right w:val="single" w:sz="4" w:space="0" w:color="auto"/>
            </w:tcBorders>
            <w:shd w:val="clear" w:color="auto" w:fill="auto"/>
            <w:vAlign w:val="center"/>
            <w:hideMark/>
          </w:tcPr>
          <w:p w14:paraId="787B3AE0" w14:textId="6C4F9FDF"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4,3</w:t>
            </w:r>
          </w:p>
        </w:tc>
      </w:tr>
      <w:tr w:rsidR="00030315" w:rsidRPr="00030315" w14:paraId="627BDB88"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3A9C93BE" w14:textId="50A711C8"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+5,0</w:t>
            </w:r>
          </w:p>
        </w:tc>
        <w:tc>
          <w:tcPr>
            <w:tcW w:w="0" w:type="auto"/>
            <w:tcBorders>
              <w:top w:val="nil"/>
              <w:left w:val="nil"/>
              <w:bottom w:val="single" w:sz="4" w:space="0" w:color="auto"/>
              <w:right w:val="single" w:sz="4" w:space="0" w:color="auto"/>
            </w:tcBorders>
            <w:shd w:val="clear" w:color="auto" w:fill="auto"/>
            <w:hideMark/>
          </w:tcPr>
          <w:p w14:paraId="23DCA4A9" w14:textId="31849AE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40,3</w:t>
            </w:r>
          </w:p>
        </w:tc>
        <w:tc>
          <w:tcPr>
            <w:tcW w:w="0" w:type="auto"/>
            <w:tcBorders>
              <w:top w:val="nil"/>
              <w:left w:val="nil"/>
              <w:bottom w:val="single" w:sz="4" w:space="0" w:color="auto"/>
              <w:right w:val="single" w:sz="4" w:space="0" w:color="auto"/>
            </w:tcBorders>
            <w:shd w:val="clear" w:color="auto" w:fill="auto"/>
            <w:hideMark/>
          </w:tcPr>
          <w:p w14:paraId="62A5A98E" w14:textId="55798634"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35,9</w:t>
            </w:r>
          </w:p>
        </w:tc>
        <w:tc>
          <w:tcPr>
            <w:tcW w:w="0" w:type="auto"/>
            <w:tcBorders>
              <w:top w:val="nil"/>
              <w:left w:val="nil"/>
              <w:bottom w:val="single" w:sz="4" w:space="0" w:color="auto"/>
              <w:right w:val="single" w:sz="4" w:space="0" w:color="auto"/>
            </w:tcBorders>
            <w:shd w:val="clear" w:color="auto" w:fill="auto"/>
            <w:vAlign w:val="center"/>
            <w:hideMark/>
          </w:tcPr>
          <w:p w14:paraId="08669557" w14:textId="41F78B0E"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4,4</w:t>
            </w:r>
          </w:p>
        </w:tc>
      </w:tr>
      <w:tr w:rsidR="00030315" w:rsidRPr="00030315" w14:paraId="2AD117A1"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44A1E1B3" w14:textId="53B13B11"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+2,5</w:t>
            </w:r>
          </w:p>
        </w:tc>
        <w:tc>
          <w:tcPr>
            <w:tcW w:w="0" w:type="auto"/>
            <w:tcBorders>
              <w:top w:val="nil"/>
              <w:left w:val="nil"/>
              <w:bottom w:val="single" w:sz="4" w:space="0" w:color="auto"/>
              <w:right w:val="single" w:sz="4" w:space="0" w:color="auto"/>
            </w:tcBorders>
            <w:shd w:val="clear" w:color="auto" w:fill="auto"/>
            <w:hideMark/>
          </w:tcPr>
          <w:p w14:paraId="115C5C15" w14:textId="4C5D4DA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42,6</w:t>
            </w:r>
          </w:p>
        </w:tc>
        <w:tc>
          <w:tcPr>
            <w:tcW w:w="0" w:type="auto"/>
            <w:tcBorders>
              <w:top w:val="nil"/>
              <w:left w:val="nil"/>
              <w:bottom w:val="single" w:sz="4" w:space="0" w:color="auto"/>
              <w:right w:val="single" w:sz="4" w:space="0" w:color="auto"/>
            </w:tcBorders>
            <w:shd w:val="clear" w:color="auto" w:fill="auto"/>
            <w:hideMark/>
          </w:tcPr>
          <w:p w14:paraId="1F45531E" w14:textId="0553C24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38,1</w:t>
            </w:r>
          </w:p>
        </w:tc>
        <w:tc>
          <w:tcPr>
            <w:tcW w:w="0" w:type="auto"/>
            <w:tcBorders>
              <w:top w:val="nil"/>
              <w:left w:val="nil"/>
              <w:bottom w:val="single" w:sz="4" w:space="0" w:color="auto"/>
              <w:right w:val="single" w:sz="4" w:space="0" w:color="auto"/>
            </w:tcBorders>
            <w:shd w:val="clear" w:color="auto" w:fill="auto"/>
            <w:vAlign w:val="center"/>
            <w:hideMark/>
          </w:tcPr>
          <w:p w14:paraId="4192764C" w14:textId="429A4E9D"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4,5</w:t>
            </w:r>
          </w:p>
        </w:tc>
      </w:tr>
      <w:tr w:rsidR="00030315" w:rsidRPr="00030315" w14:paraId="7FE57E3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3284430C" w14:textId="02B3F6D6"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0</w:t>
            </w:r>
          </w:p>
        </w:tc>
        <w:tc>
          <w:tcPr>
            <w:tcW w:w="0" w:type="auto"/>
            <w:tcBorders>
              <w:top w:val="nil"/>
              <w:left w:val="nil"/>
              <w:bottom w:val="single" w:sz="4" w:space="0" w:color="auto"/>
              <w:right w:val="single" w:sz="4" w:space="0" w:color="auto"/>
            </w:tcBorders>
            <w:shd w:val="clear" w:color="auto" w:fill="auto"/>
            <w:hideMark/>
          </w:tcPr>
          <w:p w14:paraId="170CE8BF" w14:textId="23368767"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44,9</w:t>
            </w:r>
          </w:p>
        </w:tc>
        <w:tc>
          <w:tcPr>
            <w:tcW w:w="0" w:type="auto"/>
            <w:tcBorders>
              <w:top w:val="nil"/>
              <w:left w:val="nil"/>
              <w:bottom w:val="single" w:sz="4" w:space="0" w:color="auto"/>
              <w:right w:val="single" w:sz="4" w:space="0" w:color="auto"/>
            </w:tcBorders>
            <w:shd w:val="clear" w:color="auto" w:fill="auto"/>
            <w:hideMark/>
          </w:tcPr>
          <w:p w14:paraId="6549A281" w14:textId="44D13AA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40,3</w:t>
            </w:r>
          </w:p>
        </w:tc>
        <w:tc>
          <w:tcPr>
            <w:tcW w:w="0" w:type="auto"/>
            <w:tcBorders>
              <w:top w:val="nil"/>
              <w:left w:val="nil"/>
              <w:bottom w:val="single" w:sz="4" w:space="0" w:color="auto"/>
              <w:right w:val="single" w:sz="4" w:space="0" w:color="auto"/>
            </w:tcBorders>
            <w:shd w:val="clear" w:color="auto" w:fill="auto"/>
            <w:vAlign w:val="center"/>
            <w:hideMark/>
          </w:tcPr>
          <w:p w14:paraId="54EC14C4" w14:textId="0158A976"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4,6</w:t>
            </w:r>
          </w:p>
        </w:tc>
      </w:tr>
      <w:tr w:rsidR="00030315" w:rsidRPr="00030315" w14:paraId="221B9B19"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2228DE9A" w14:textId="37306D0E"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-2,5</w:t>
            </w:r>
          </w:p>
        </w:tc>
        <w:tc>
          <w:tcPr>
            <w:tcW w:w="0" w:type="auto"/>
            <w:tcBorders>
              <w:top w:val="nil"/>
              <w:left w:val="nil"/>
              <w:bottom w:val="single" w:sz="4" w:space="0" w:color="auto"/>
              <w:right w:val="single" w:sz="4" w:space="0" w:color="auto"/>
            </w:tcBorders>
            <w:shd w:val="clear" w:color="auto" w:fill="auto"/>
            <w:hideMark/>
          </w:tcPr>
          <w:p w14:paraId="14F077EA" w14:textId="0FA7192B"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47,2</w:t>
            </w:r>
          </w:p>
        </w:tc>
        <w:tc>
          <w:tcPr>
            <w:tcW w:w="0" w:type="auto"/>
            <w:tcBorders>
              <w:top w:val="nil"/>
              <w:left w:val="nil"/>
              <w:bottom w:val="single" w:sz="4" w:space="0" w:color="auto"/>
              <w:right w:val="single" w:sz="4" w:space="0" w:color="auto"/>
            </w:tcBorders>
            <w:shd w:val="clear" w:color="auto" w:fill="auto"/>
            <w:hideMark/>
          </w:tcPr>
          <w:p w14:paraId="683507CC" w14:textId="1AD97856"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42,5</w:t>
            </w:r>
          </w:p>
        </w:tc>
        <w:tc>
          <w:tcPr>
            <w:tcW w:w="0" w:type="auto"/>
            <w:tcBorders>
              <w:top w:val="nil"/>
              <w:left w:val="nil"/>
              <w:bottom w:val="single" w:sz="4" w:space="0" w:color="auto"/>
              <w:right w:val="single" w:sz="4" w:space="0" w:color="auto"/>
            </w:tcBorders>
            <w:shd w:val="clear" w:color="auto" w:fill="auto"/>
            <w:vAlign w:val="center"/>
            <w:hideMark/>
          </w:tcPr>
          <w:p w14:paraId="55791B5D" w14:textId="618826E9"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4,7</w:t>
            </w:r>
          </w:p>
        </w:tc>
      </w:tr>
      <w:tr w:rsidR="00030315" w:rsidRPr="00030315" w14:paraId="66EC610A"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1819DF88" w14:textId="6E64A898"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-5,0</w:t>
            </w:r>
          </w:p>
        </w:tc>
        <w:tc>
          <w:tcPr>
            <w:tcW w:w="0" w:type="auto"/>
            <w:tcBorders>
              <w:top w:val="nil"/>
              <w:left w:val="nil"/>
              <w:bottom w:val="single" w:sz="4" w:space="0" w:color="auto"/>
              <w:right w:val="single" w:sz="4" w:space="0" w:color="auto"/>
            </w:tcBorders>
            <w:shd w:val="clear" w:color="auto" w:fill="auto"/>
            <w:hideMark/>
          </w:tcPr>
          <w:p w14:paraId="33A128E4" w14:textId="18F8D38A"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49,5</w:t>
            </w:r>
          </w:p>
        </w:tc>
        <w:tc>
          <w:tcPr>
            <w:tcW w:w="0" w:type="auto"/>
            <w:tcBorders>
              <w:top w:val="nil"/>
              <w:left w:val="nil"/>
              <w:bottom w:val="single" w:sz="4" w:space="0" w:color="auto"/>
              <w:right w:val="single" w:sz="4" w:space="0" w:color="auto"/>
            </w:tcBorders>
            <w:shd w:val="clear" w:color="auto" w:fill="auto"/>
            <w:hideMark/>
          </w:tcPr>
          <w:p w14:paraId="48AA8D6B" w14:textId="28FFA12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44,7</w:t>
            </w:r>
          </w:p>
        </w:tc>
        <w:tc>
          <w:tcPr>
            <w:tcW w:w="0" w:type="auto"/>
            <w:tcBorders>
              <w:top w:val="nil"/>
              <w:left w:val="nil"/>
              <w:bottom w:val="single" w:sz="4" w:space="0" w:color="auto"/>
              <w:right w:val="single" w:sz="4" w:space="0" w:color="auto"/>
            </w:tcBorders>
            <w:shd w:val="clear" w:color="auto" w:fill="auto"/>
            <w:vAlign w:val="center"/>
            <w:hideMark/>
          </w:tcPr>
          <w:p w14:paraId="52000C80" w14:textId="2D0BD93D"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4,8</w:t>
            </w:r>
          </w:p>
        </w:tc>
      </w:tr>
      <w:tr w:rsidR="00030315" w:rsidRPr="00030315" w14:paraId="18733DA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1553B4F8" w14:textId="18D45E3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-7,5</w:t>
            </w:r>
          </w:p>
        </w:tc>
        <w:tc>
          <w:tcPr>
            <w:tcW w:w="0" w:type="auto"/>
            <w:tcBorders>
              <w:top w:val="nil"/>
              <w:left w:val="nil"/>
              <w:bottom w:val="single" w:sz="4" w:space="0" w:color="auto"/>
              <w:right w:val="single" w:sz="4" w:space="0" w:color="auto"/>
            </w:tcBorders>
            <w:shd w:val="clear" w:color="auto" w:fill="auto"/>
            <w:hideMark/>
          </w:tcPr>
          <w:p w14:paraId="47525CFE" w14:textId="539E540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51,8</w:t>
            </w:r>
          </w:p>
        </w:tc>
        <w:tc>
          <w:tcPr>
            <w:tcW w:w="0" w:type="auto"/>
            <w:tcBorders>
              <w:top w:val="nil"/>
              <w:left w:val="nil"/>
              <w:bottom w:val="single" w:sz="4" w:space="0" w:color="auto"/>
              <w:right w:val="single" w:sz="4" w:space="0" w:color="auto"/>
            </w:tcBorders>
            <w:shd w:val="clear" w:color="auto" w:fill="auto"/>
            <w:hideMark/>
          </w:tcPr>
          <w:p w14:paraId="3DC66061" w14:textId="5C8E0E69"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46,9</w:t>
            </w:r>
          </w:p>
        </w:tc>
        <w:tc>
          <w:tcPr>
            <w:tcW w:w="0" w:type="auto"/>
            <w:tcBorders>
              <w:top w:val="nil"/>
              <w:left w:val="nil"/>
              <w:bottom w:val="single" w:sz="4" w:space="0" w:color="auto"/>
              <w:right w:val="single" w:sz="4" w:space="0" w:color="auto"/>
            </w:tcBorders>
            <w:shd w:val="clear" w:color="auto" w:fill="auto"/>
            <w:vAlign w:val="center"/>
            <w:hideMark/>
          </w:tcPr>
          <w:p w14:paraId="7E6C367C" w14:textId="3AB9333E"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4,</w:t>
            </w:r>
            <w:r w:rsidRPr="00030315">
              <w:rPr>
                <w:rFonts w:ascii="Segoe UI" w:eastAsia="Times New Roman" w:hAnsi="Segoe UI" w:cs="Segoe UI"/>
                <w:sz w:val="22"/>
                <w:lang w:eastAsia="ru-RU"/>
              </w:rPr>
              <w:t>9</w:t>
            </w:r>
          </w:p>
        </w:tc>
      </w:tr>
      <w:tr w:rsidR="00030315" w:rsidRPr="00030315" w14:paraId="0BF049D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18117E19" w14:textId="313E2C76"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-10,0</w:t>
            </w:r>
          </w:p>
        </w:tc>
        <w:tc>
          <w:tcPr>
            <w:tcW w:w="0" w:type="auto"/>
            <w:tcBorders>
              <w:top w:val="nil"/>
              <w:left w:val="nil"/>
              <w:bottom w:val="single" w:sz="4" w:space="0" w:color="auto"/>
              <w:right w:val="single" w:sz="4" w:space="0" w:color="auto"/>
            </w:tcBorders>
            <w:shd w:val="clear" w:color="auto" w:fill="auto"/>
            <w:hideMark/>
          </w:tcPr>
          <w:p w14:paraId="721F48AA" w14:textId="5F1B43B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54,1</w:t>
            </w:r>
          </w:p>
        </w:tc>
        <w:tc>
          <w:tcPr>
            <w:tcW w:w="0" w:type="auto"/>
            <w:tcBorders>
              <w:top w:val="nil"/>
              <w:left w:val="nil"/>
              <w:bottom w:val="single" w:sz="4" w:space="0" w:color="auto"/>
              <w:right w:val="single" w:sz="4" w:space="0" w:color="auto"/>
            </w:tcBorders>
            <w:shd w:val="clear" w:color="auto" w:fill="auto"/>
            <w:hideMark/>
          </w:tcPr>
          <w:p w14:paraId="35339BD1" w14:textId="1576EBB1"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49,1</w:t>
            </w:r>
          </w:p>
        </w:tc>
        <w:tc>
          <w:tcPr>
            <w:tcW w:w="0" w:type="auto"/>
            <w:tcBorders>
              <w:top w:val="nil"/>
              <w:left w:val="nil"/>
              <w:bottom w:val="single" w:sz="4" w:space="0" w:color="auto"/>
              <w:right w:val="single" w:sz="4" w:space="0" w:color="auto"/>
            </w:tcBorders>
            <w:shd w:val="clear" w:color="auto" w:fill="auto"/>
            <w:vAlign w:val="center"/>
            <w:hideMark/>
          </w:tcPr>
          <w:p w14:paraId="17ED76B9" w14:textId="5F8505D1"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5,0</w:t>
            </w:r>
          </w:p>
        </w:tc>
      </w:tr>
      <w:tr w:rsidR="00030315" w:rsidRPr="00030315" w14:paraId="7736D40C"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1C4E4EAC" w14:textId="46649477"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-12,5</w:t>
            </w:r>
          </w:p>
        </w:tc>
        <w:tc>
          <w:tcPr>
            <w:tcW w:w="0" w:type="auto"/>
            <w:tcBorders>
              <w:top w:val="nil"/>
              <w:left w:val="nil"/>
              <w:bottom w:val="single" w:sz="4" w:space="0" w:color="auto"/>
              <w:right w:val="single" w:sz="4" w:space="0" w:color="auto"/>
            </w:tcBorders>
            <w:shd w:val="clear" w:color="auto" w:fill="auto"/>
            <w:hideMark/>
          </w:tcPr>
          <w:p w14:paraId="032CD67C" w14:textId="7406DB3F"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56,4</w:t>
            </w:r>
          </w:p>
        </w:tc>
        <w:tc>
          <w:tcPr>
            <w:tcW w:w="0" w:type="auto"/>
            <w:tcBorders>
              <w:top w:val="nil"/>
              <w:left w:val="nil"/>
              <w:bottom w:val="single" w:sz="4" w:space="0" w:color="auto"/>
              <w:right w:val="single" w:sz="4" w:space="0" w:color="auto"/>
            </w:tcBorders>
            <w:shd w:val="clear" w:color="auto" w:fill="auto"/>
            <w:hideMark/>
          </w:tcPr>
          <w:p w14:paraId="6A2CF6C9" w14:textId="5114B1E2"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51,3</w:t>
            </w:r>
          </w:p>
        </w:tc>
        <w:tc>
          <w:tcPr>
            <w:tcW w:w="0" w:type="auto"/>
            <w:tcBorders>
              <w:top w:val="nil"/>
              <w:left w:val="nil"/>
              <w:bottom w:val="single" w:sz="4" w:space="0" w:color="auto"/>
              <w:right w:val="single" w:sz="4" w:space="0" w:color="auto"/>
            </w:tcBorders>
            <w:shd w:val="clear" w:color="auto" w:fill="auto"/>
            <w:vAlign w:val="center"/>
            <w:hideMark/>
          </w:tcPr>
          <w:p w14:paraId="5A046F83" w14:textId="3BF1CD49"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5,1</w:t>
            </w:r>
          </w:p>
        </w:tc>
      </w:tr>
      <w:tr w:rsidR="00030315" w:rsidRPr="00030315" w14:paraId="70B7C30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0D71B9F0" w14:textId="6A61B629"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-15,0</w:t>
            </w:r>
          </w:p>
        </w:tc>
        <w:tc>
          <w:tcPr>
            <w:tcW w:w="0" w:type="auto"/>
            <w:tcBorders>
              <w:top w:val="nil"/>
              <w:left w:val="nil"/>
              <w:bottom w:val="single" w:sz="4" w:space="0" w:color="auto"/>
              <w:right w:val="single" w:sz="4" w:space="0" w:color="auto"/>
            </w:tcBorders>
            <w:shd w:val="clear" w:color="auto" w:fill="auto"/>
            <w:hideMark/>
          </w:tcPr>
          <w:p w14:paraId="5EF6DD1D" w14:textId="37A540CA"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58,7</w:t>
            </w:r>
          </w:p>
        </w:tc>
        <w:tc>
          <w:tcPr>
            <w:tcW w:w="0" w:type="auto"/>
            <w:tcBorders>
              <w:top w:val="nil"/>
              <w:left w:val="nil"/>
              <w:bottom w:val="single" w:sz="4" w:space="0" w:color="auto"/>
              <w:right w:val="single" w:sz="4" w:space="0" w:color="auto"/>
            </w:tcBorders>
            <w:shd w:val="clear" w:color="auto" w:fill="auto"/>
            <w:hideMark/>
          </w:tcPr>
          <w:p w14:paraId="3F8D92D4" w14:textId="4DACE9AB"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53,3</w:t>
            </w:r>
          </w:p>
        </w:tc>
        <w:tc>
          <w:tcPr>
            <w:tcW w:w="0" w:type="auto"/>
            <w:tcBorders>
              <w:top w:val="nil"/>
              <w:left w:val="nil"/>
              <w:bottom w:val="single" w:sz="4" w:space="0" w:color="auto"/>
              <w:right w:val="single" w:sz="4" w:space="0" w:color="auto"/>
            </w:tcBorders>
            <w:shd w:val="clear" w:color="auto" w:fill="auto"/>
            <w:vAlign w:val="center"/>
            <w:hideMark/>
          </w:tcPr>
          <w:p w14:paraId="35469B12" w14:textId="18772033"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5,4</w:t>
            </w:r>
          </w:p>
        </w:tc>
      </w:tr>
      <w:tr w:rsidR="00030315" w:rsidRPr="00030315" w14:paraId="1314A96B"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54C1B3F1" w14:textId="2A932D69"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-17,5</w:t>
            </w:r>
          </w:p>
        </w:tc>
        <w:tc>
          <w:tcPr>
            <w:tcW w:w="0" w:type="auto"/>
            <w:tcBorders>
              <w:top w:val="nil"/>
              <w:left w:val="nil"/>
              <w:bottom w:val="single" w:sz="4" w:space="0" w:color="auto"/>
              <w:right w:val="single" w:sz="4" w:space="0" w:color="auto"/>
            </w:tcBorders>
            <w:shd w:val="clear" w:color="auto" w:fill="auto"/>
            <w:hideMark/>
          </w:tcPr>
          <w:p w14:paraId="2620FAA5" w14:textId="597A623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63,0</w:t>
            </w:r>
          </w:p>
        </w:tc>
        <w:tc>
          <w:tcPr>
            <w:tcW w:w="0" w:type="auto"/>
            <w:tcBorders>
              <w:top w:val="nil"/>
              <w:left w:val="nil"/>
              <w:bottom w:val="single" w:sz="4" w:space="0" w:color="auto"/>
              <w:right w:val="single" w:sz="4" w:space="0" w:color="auto"/>
            </w:tcBorders>
            <w:shd w:val="clear" w:color="auto" w:fill="auto"/>
            <w:hideMark/>
          </w:tcPr>
          <w:p w14:paraId="5A3C5A77" w14:textId="6FD0026D"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55,5</w:t>
            </w:r>
          </w:p>
        </w:tc>
        <w:tc>
          <w:tcPr>
            <w:tcW w:w="0" w:type="auto"/>
            <w:tcBorders>
              <w:top w:val="nil"/>
              <w:left w:val="nil"/>
              <w:bottom w:val="single" w:sz="4" w:space="0" w:color="auto"/>
              <w:right w:val="single" w:sz="4" w:space="0" w:color="auto"/>
            </w:tcBorders>
            <w:shd w:val="clear" w:color="auto" w:fill="auto"/>
            <w:vAlign w:val="center"/>
            <w:hideMark/>
          </w:tcPr>
          <w:p w14:paraId="58676EDB" w14:textId="2048EDF5"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7,5</w:t>
            </w:r>
          </w:p>
        </w:tc>
      </w:tr>
      <w:tr w:rsidR="00030315" w:rsidRPr="00030315" w14:paraId="0A0E3F6D"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1AB429E4" w14:textId="2914BF08"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-20,0</w:t>
            </w:r>
          </w:p>
        </w:tc>
        <w:tc>
          <w:tcPr>
            <w:tcW w:w="0" w:type="auto"/>
            <w:tcBorders>
              <w:top w:val="nil"/>
              <w:left w:val="nil"/>
              <w:bottom w:val="single" w:sz="4" w:space="0" w:color="auto"/>
              <w:right w:val="single" w:sz="4" w:space="0" w:color="auto"/>
            </w:tcBorders>
            <w:shd w:val="clear" w:color="auto" w:fill="auto"/>
            <w:hideMark/>
          </w:tcPr>
          <w:p w14:paraId="0CB7D644" w14:textId="1678B9A9"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66,3</w:t>
            </w:r>
          </w:p>
        </w:tc>
        <w:tc>
          <w:tcPr>
            <w:tcW w:w="0" w:type="auto"/>
            <w:tcBorders>
              <w:top w:val="nil"/>
              <w:left w:val="nil"/>
              <w:bottom w:val="single" w:sz="4" w:space="0" w:color="auto"/>
              <w:right w:val="single" w:sz="4" w:space="0" w:color="auto"/>
            </w:tcBorders>
            <w:shd w:val="clear" w:color="auto" w:fill="auto"/>
            <w:hideMark/>
          </w:tcPr>
          <w:p w14:paraId="03A3984B" w14:textId="68D65077"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56,7</w:t>
            </w:r>
          </w:p>
        </w:tc>
        <w:tc>
          <w:tcPr>
            <w:tcW w:w="0" w:type="auto"/>
            <w:tcBorders>
              <w:top w:val="nil"/>
              <w:left w:val="nil"/>
              <w:bottom w:val="single" w:sz="4" w:space="0" w:color="auto"/>
              <w:right w:val="single" w:sz="4" w:space="0" w:color="auto"/>
            </w:tcBorders>
            <w:shd w:val="clear" w:color="auto" w:fill="auto"/>
            <w:vAlign w:val="center"/>
            <w:hideMark/>
          </w:tcPr>
          <w:p w14:paraId="36162174" w14:textId="7B2DA76F"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9,6</w:t>
            </w:r>
          </w:p>
        </w:tc>
      </w:tr>
      <w:tr w:rsidR="00030315" w:rsidRPr="00030315" w14:paraId="6653836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5FA3FBBB" w14:textId="420D0774"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-22,5</w:t>
            </w:r>
          </w:p>
        </w:tc>
        <w:tc>
          <w:tcPr>
            <w:tcW w:w="0" w:type="auto"/>
            <w:tcBorders>
              <w:top w:val="nil"/>
              <w:left w:val="nil"/>
              <w:bottom w:val="single" w:sz="4" w:space="0" w:color="auto"/>
              <w:right w:val="single" w:sz="4" w:space="0" w:color="auto"/>
            </w:tcBorders>
            <w:shd w:val="clear" w:color="auto" w:fill="auto"/>
            <w:hideMark/>
          </w:tcPr>
          <w:p w14:paraId="30FD2B8C" w14:textId="25808662"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69,6</w:t>
            </w:r>
          </w:p>
        </w:tc>
        <w:tc>
          <w:tcPr>
            <w:tcW w:w="0" w:type="auto"/>
            <w:tcBorders>
              <w:top w:val="nil"/>
              <w:left w:val="nil"/>
              <w:bottom w:val="single" w:sz="4" w:space="0" w:color="auto"/>
              <w:right w:val="single" w:sz="4" w:space="0" w:color="auto"/>
            </w:tcBorders>
            <w:shd w:val="clear" w:color="auto" w:fill="auto"/>
            <w:hideMark/>
          </w:tcPr>
          <w:p w14:paraId="7B7C61F0" w14:textId="548332D1"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57,9</w:t>
            </w:r>
          </w:p>
        </w:tc>
        <w:tc>
          <w:tcPr>
            <w:tcW w:w="0" w:type="auto"/>
            <w:tcBorders>
              <w:top w:val="nil"/>
              <w:left w:val="nil"/>
              <w:bottom w:val="single" w:sz="4" w:space="0" w:color="auto"/>
              <w:right w:val="single" w:sz="4" w:space="0" w:color="auto"/>
            </w:tcBorders>
            <w:shd w:val="clear" w:color="auto" w:fill="auto"/>
            <w:vAlign w:val="center"/>
            <w:hideMark/>
          </w:tcPr>
          <w:p w14:paraId="6DC62A59" w14:textId="4AB4528E"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11,7</w:t>
            </w:r>
          </w:p>
        </w:tc>
      </w:tr>
      <w:tr w:rsidR="00030315" w:rsidRPr="00030315" w14:paraId="38DDEB97"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2CE4F5FD" w14:textId="0C14226F"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-25,0</w:t>
            </w:r>
          </w:p>
        </w:tc>
        <w:tc>
          <w:tcPr>
            <w:tcW w:w="0" w:type="auto"/>
            <w:tcBorders>
              <w:top w:val="nil"/>
              <w:left w:val="nil"/>
              <w:bottom w:val="single" w:sz="4" w:space="0" w:color="auto"/>
              <w:right w:val="single" w:sz="4" w:space="0" w:color="auto"/>
            </w:tcBorders>
            <w:shd w:val="clear" w:color="auto" w:fill="auto"/>
            <w:hideMark/>
          </w:tcPr>
          <w:p w14:paraId="66BDB024" w14:textId="04D8EE7A"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75,9</w:t>
            </w:r>
          </w:p>
        </w:tc>
        <w:tc>
          <w:tcPr>
            <w:tcW w:w="0" w:type="auto"/>
            <w:tcBorders>
              <w:top w:val="nil"/>
              <w:left w:val="nil"/>
              <w:bottom w:val="single" w:sz="4" w:space="0" w:color="auto"/>
              <w:right w:val="single" w:sz="4" w:space="0" w:color="auto"/>
            </w:tcBorders>
            <w:shd w:val="clear" w:color="auto" w:fill="auto"/>
            <w:hideMark/>
          </w:tcPr>
          <w:p w14:paraId="161B4EFD" w14:textId="18EAD770"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59,0</w:t>
            </w:r>
          </w:p>
        </w:tc>
        <w:tc>
          <w:tcPr>
            <w:tcW w:w="0" w:type="auto"/>
            <w:tcBorders>
              <w:top w:val="nil"/>
              <w:left w:val="nil"/>
              <w:bottom w:val="single" w:sz="4" w:space="0" w:color="auto"/>
              <w:right w:val="single" w:sz="4" w:space="0" w:color="auto"/>
            </w:tcBorders>
            <w:shd w:val="clear" w:color="auto" w:fill="auto"/>
            <w:vAlign w:val="center"/>
            <w:hideMark/>
          </w:tcPr>
          <w:p w14:paraId="30B207B1" w14:textId="7521CCF7"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16,9</w:t>
            </w:r>
          </w:p>
        </w:tc>
      </w:tr>
      <w:tr w:rsidR="00030315" w:rsidRPr="00030315" w14:paraId="245AA6C6" w14:textId="77777777" w:rsidTr="00F87D15">
        <w:trPr>
          <w:trHeight w:hRule="exact" w:val="330"/>
        </w:trPr>
        <w:tc>
          <w:tcPr>
            <w:tcW w:w="0" w:type="auto"/>
            <w:tcBorders>
              <w:top w:val="nil"/>
              <w:left w:val="single" w:sz="4" w:space="0" w:color="auto"/>
              <w:bottom w:val="single" w:sz="4" w:space="0" w:color="auto"/>
              <w:right w:val="single" w:sz="4" w:space="0" w:color="auto"/>
            </w:tcBorders>
            <w:shd w:val="clear" w:color="auto" w:fill="auto"/>
            <w:hideMark/>
          </w:tcPr>
          <w:p w14:paraId="34A3D4FA" w14:textId="2EED3C54"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-27,5</w:t>
            </w:r>
          </w:p>
        </w:tc>
        <w:tc>
          <w:tcPr>
            <w:tcW w:w="0" w:type="auto"/>
            <w:tcBorders>
              <w:top w:val="nil"/>
              <w:left w:val="nil"/>
              <w:bottom w:val="single" w:sz="4" w:space="0" w:color="auto"/>
              <w:right w:val="single" w:sz="4" w:space="0" w:color="auto"/>
            </w:tcBorders>
            <w:shd w:val="clear" w:color="auto" w:fill="auto"/>
            <w:hideMark/>
          </w:tcPr>
          <w:p w14:paraId="0C2E3B7D" w14:textId="79775886"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79,8</w:t>
            </w:r>
          </w:p>
        </w:tc>
        <w:tc>
          <w:tcPr>
            <w:tcW w:w="0" w:type="auto"/>
            <w:tcBorders>
              <w:top w:val="nil"/>
              <w:left w:val="nil"/>
              <w:bottom w:val="single" w:sz="4" w:space="0" w:color="auto"/>
              <w:right w:val="single" w:sz="4" w:space="0" w:color="auto"/>
            </w:tcBorders>
            <w:shd w:val="clear" w:color="auto" w:fill="auto"/>
            <w:hideMark/>
          </w:tcPr>
          <w:p w14:paraId="64ACD485" w14:textId="006CDC26" w:rsidR="00030315" w:rsidRPr="00030315" w:rsidRDefault="00030315" w:rsidP="00030315">
            <w:pPr>
              <w:jc w:val="center"/>
              <w:rPr>
                <w:rFonts w:ascii="Segoe UI" w:eastAsia="Times New Roman" w:hAnsi="Segoe UI" w:cs="Segoe UI"/>
                <w:sz w:val="22"/>
                <w:lang w:eastAsia="ru-RU"/>
              </w:rPr>
            </w:pPr>
            <w:r w:rsidRPr="00030315">
              <w:rPr>
                <w:rFonts w:ascii="Segoe UI" w:hAnsi="Segoe UI" w:cs="Segoe UI"/>
                <w:sz w:val="22"/>
              </w:rPr>
              <w:t>60,1</w:t>
            </w:r>
          </w:p>
        </w:tc>
        <w:tc>
          <w:tcPr>
            <w:tcW w:w="0" w:type="auto"/>
            <w:tcBorders>
              <w:top w:val="nil"/>
              <w:left w:val="nil"/>
              <w:bottom w:val="single" w:sz="4" w:space="0" w:color="auto"/>
              <w:right w:val="single" w:sz="4" w:space="0" w:color="auto"/>
            </w:tcBorders>
            <w:shd w:val="clear" w:color="auto" w:fill="auto"/>
            <w:vAlign w:val="center"/>
            <w:hideMark/>
          </w:tcPr>
          <w:p w14:paraId="5561CF4D" w14:textId="6DA85F76" w:rsidR="00030315" w:rsidRPr="00030315" w:rsidRDefault="00030315" w:rsidP="00030315">
            <w:pPr>
              <w:jc w:val="center"/>
              <w:rPr>
                <w:rFonts w:ascii="Segoe UI" w:eastAsia="Times New Roman" w:hAnsi="Segoe UI" w:cs="Segoe UI"/>
                <w:sz w:val="22"/>
                <w:lang w:eastAsia="ru-RU"/>
              </w:rPr>
            </w:pPr>
            <w:r>
              <w:rPr>
                <w:rFonts w:ascii="Segoe UI" w:eastAsia="Times New Roman" w:hAnsi="Segoe UI" w:cs="Segoe UI"/>
                <w:sz w:val="22"/>
                <w:lang w:eastAsia="ru-RU"/>
              </w:rPr>
              <w:t>19,7</w:t>
            </w:r>
          </w:p>
        </w:tc>
      </w:tr>
    </w:tbl>
    <w:p w14:paraId="3F272B75" w14:textId="4189BD9C" w:rsidR="008A451F" w:rsidRPr="002C4067" w:rsidRDefault="00F0314C" w:rsidP="00D74E76">
      <w:pPr>
        <w:pStyle w:val="a2"/>
      </w:pPr>
      <w:bookmarkStart w:id="81" w:name="_Toc205122176"/>
      <w:r w:rsidRPr="002C4067">
        <w:t>С</w:t>
      </w:r>
      <w:r w:rsidR="00E800F8" w:rsidRPr="002C4067">
        <w:t>реднегодовая загрузка оборудования</w:t>
      </w:r>
      <w:bookmarkEnd w:id="79"/>
      <w:bookmarkEnd w:id="80"/>
      <w:bookmarkEnd w:id="81"/>
    </w:p>
    <w:p w14:paraId="62533188" w14:textId="77E7513D" w:rsidR="004533F0" w:rsidRDefault="00901FA5" w:rsidP="00F236EA">
      <w:pPr>
        <w:pStyle w:val="aff2"/>
      </w:pPr>
      <w:r w:rsidRPr="00B460D8">
        <w:t xml:space="preserve">Проведенный по укрупненным показателям расчет позволил определить среднегодовую загрузку оборудования </w:t>
      </w:r>
      <w:r w:rsidR="005F6DC9" w:rsidRPr="00B460D8">
        <w:t>источник</w:t>
      </w:r>
      <w:r w:rsidR="004547B5">
        <w:t>а</w:t>
      </w:r>
      <w:r w:rsidR="005F6DC9" w:rsidRPr="00B460D8">
        <w:t xml:space="preserve"> тепл</w:t>
      </w:r>
      <w:r w:rsidR="005C79EF" w:rsidRPr="00B460D8">
        <w:t>а</w:t>
      </w:r>
      <w:r w:rsidRPr="00B460D8">
        <w:t>.</w:t>
      </w:r>
      <w:r w:rsidR="004C347C" w:rsidRPr="00B460D8">
        <w:t xml:space="preserve"> </w:t>
      </w:r>
      <w:r w:rsidR="000308C9" w:rsidRPr="00B460D8">
        <w:t>Среднегодовая загрузка котлоагрегатов котельн</w:t>
      </w:r>
      <w:r w:rsidR="004547B5">
        <w:t>ой</w:t>
      </w:r>
      <w:r w:rsidR="004C347C" w:rsidRPr="00B460D8">
        <w:t>, являющ</w:t>
      </w:r>
      <w:r w:rsidR="004547B5">
        <w:t>ей</w:t>
      </w:r>
      <w:r w:rsidR="004C347C" w:rsidRPr="00B460D8">
        <w:t>ся централизованным источник</w:t>
      </w:r>
      <w:r w:rsidR="004547B5">
        <w:t>ом</w:t>
      </w:r>
      <w:r w:rsidR="004C347C" w:rsidRPr="00B460D8">
        <w:t xml:space="preserve"> тепла,</w:t>
      </w:r>
      <w:r w:rsidR="000308C9" w:rsidRPr="00B460D8">
        <w:t xml:space="preserve"> представлена в таблице</w:t>
      </w:r>
      <w:r w:rsidR="00077CD2">
        <w:t xml:space="preserve"> 1</w:t>
      </w:r>
      <w:r w:rsidR="0040312D">
        <w:t>4</w:t>
      </w:r>
      <w:r w:rsidR="000308C9" w:rsidRPr="00B460D8">
        <w:t>.</w:t>
      </w:r>
    </w:p>
    <w:p w14:paraId="58248C0D" w14:textId="057EF62E" w:rsidR="00901FA5" w:rsidRPr="002C4067" w:rsidRDefault="004547B5"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353E4">
        <w:rPr>
          <w:noProof/>
        </w:rPr>
        <w:t>14</w:t>
      </w:r>
      <w:r w:rsidR="00A95700">
        <w:rPr>
          <w:noProof/>
        </w:rPr>
        <w:fldChar w:fldCharType="end"/>
      </w:r>
      <w:r w:rsidRPr="002C4067">
        <w:t xml:space="preserve"> – </w:t>
      </w:r>
      <w:r w:rsidR="00901FA5" w:rsidRPr="002C4067">
        <w:t>Среднегодовая загрузка оборудования</w:t>
      </w:r>
      <w:r w:rsidR="000308C9" w:rsidRPr="002C4067">
        <w:t xml:space="preserve"> котельн</w:t>
      </w:r>
      <w:r w:rsidR="00AF78D6">
        <w:t>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40"/>
        <w:gridCol w:w="1841"/>
        <w:gridCol w:w="1415"/>
        <w:gridCol w:w="1529"/>
        <w:gridCol w:w="1866"/>
      </w:tblGrid>
      <w:tr w:rsidR="00B460D8" w:rsidRPr="005554A5" w14:paraId="649FC642" w14:textId="77777777" w:rsidTr="00F87D15">
        <w:trPr>
          <w:cantSplit/>
          <w:trHeight w:val="1096"/>
          <w:tblHeader/>
        </w:trPr>
        <w:tc>
          <w:tcPr>
            <w:tcW w:w="345" w:type="pct"/>
            <w:tcBorders>
              <w:right w:val="single" w:sz="4" w:space="0" w:color="auto"/>
            </w:tcBorders>
            <w:shd w:val="clear" w:color="auto" w:fill="auto"/>
            <w:vAlign w:val="center"/>
          </w:tcPr>
          <w:p w14:paraId="0D1DAC63" w14:textId="77777777" w:rsidR="00B460D8" w:rsidRPr="00B460D8" w:rsidRDefault="00B460D8" w:rsidP="00726F2F">
            <w:pPr>
              <w:pStyle w:val="afffffff1"/>
              <w:rPr>
                <w:b/>
              </w:rPr>
            </w:pPr>
            <w:r w:rsidRPr="00B460D8">
              <w:rPr>
                <w:b/>
              </w:rPr>
              <w:t>№ п/п</w:t>
            </w:r>
          </w:p>
        </w:tc>
        <w:tc>
          <w:tcPr>
            <w:tcW w:w="1393" w:type="pct"/>
            <w:tcBorders>
              <w:left w:val="single" w:sz="4" w:space="0" w:color="auto"/>
            </w:tcBorders>
            <w:shd w:val="clear" w:color="auto" w:fill="auto"/>
            <w:vAlign w:val="center"/>
          </w:tcPr>
          <w:p w14:paraId="466B0763" w14:textId="77777777" w:rsidR="00B460D8" w:rsidRPr="00B460D8" w:rsidRDefault="00B460D8" w:rsidP="00726F2F">
            <w:pPr>
              <w:pStyle w:val="afffffff1"/>
              <w:rPr>
                <w:b/>
              </w:rPr>
            </w:pPr>
            <w:r w:rsidRPr="00B460D8">
              <w:rPr>
                <w:b/>
              </w:rPr>
              <w:t>Наименование котельной</w:t>
            </w:r>
          </w:p>
        </w:tc>
        <w:tc>
          <w:tcPr>
            <w:tcW w:w="903" w:type="pct"/>
            <w:tcBorders>
              <w:right w:val="single" w:sz="4" w:space="0" w:color="auto"/>
            </w:tcBorders>
            <w:shd w:val="clear" w:color="auto" w:fill="auto"/>
            <w:vAlign w:val="center"/>
          </w:tcPr>
          <w:p w14:paraId="13074E5D" w14:textId="3ECF7D6D" w:rsidR="00B460D8" w:rsidRPr="00B460D8" w:rsidRDefault="00B460D8" w:rsidP="00726F2F">
            <w:pPr>
              <w:pStyle w:val="afffffff1"/>
              <w:rPr>
                <w:b/>
              </w:rPr>
            </w:pPr>
            <w:r w:rsidRPr="00B460D8">
              <w:rPr>
                <w:b/>
              </w:rPr>
              <w:t>Установленная тепловая мощность, Гкал/ч</w:t>
            </w:r>
          </w:p>
        </w:tc>
        <w:tc>
          <w:tcPr>
            <w:tcW w:w="694" w:type="pct"/>
            <w:tcBorders>
              <w:left w:val="single" w:sz="4" w:space="0" w:color="auto"/>
            </w:tcBorders>
            <w:shd w:val="clear" w:color="auto" w:fill="auto"/>
            <w:vAlign w:val="center"/>
          </w:tcPr>
          <w:p w14:paraId="1A5600C2" w14:textId="456880F9" w:rsidR="00B460D8" w:rsidRPr="00B460D8" w:rsidRDefault="00B460D8" w:rsidP="00726F2F">
            <w:pPr>
              <w:pStyle w:val="afffffff1"/>
              <w:rPr>
                <w:b/>
              </w:rPr>
            </w:pPr>
            <w:r w:rsidRPr="00B460D8">
              <w:rPr>
                <w:b/>
              </w:rPr>
              <w:t>Выработка тепла, Гкал</w:t>
            </w:r>
          </w:p>
        </w:tc>
        <w:tc>
          <w:tcPr>
            <w:tcW w:w="750" w:type="pct"/>
            <w:shd w:val="clear" w:color="auto" w:fill="auto"/>
            <w:vAlign w:val="center"/>
          </w:tcPr>
          <w:p w14:paraId="7067C414" w14:textId="1336B25E" w:rsidR="00B460D8" w:rsidRPr="00DE178C" w:rsidRDefault="00B460D8" w:rsidP="00726F2F">
            <w:pPr>
              <w:pStyle w:val="afffffff1"/>
              <w:ind w:right="-24"/>
              <w:rPr>
                <w:b/>
              </w:rPr>
            </w:pPr>
            <w:r w:rsidRPr="00DE178C">
              <w:rPr>
                <w:b/>
              </w:rPr>
              <w:t>Число часов исп</w:t>
            </w:r>
            <w:r w:rsidR="00726F2F" w:rsidRPr="00DE178C">
              <w:rPr>
                <w:b/>
              </w:rPr>
              <w:t>-</w:t>
            </w:r>
            <w:r w:rsidRPr="00DE178C">
              <w:rPr>
                <w:b/>
              </w:rPr>
              <w:t>ия УТМ, час</w:t>
            </w:r>
          </w:p>
        </w:tc>
        <w:tc>
          <w:tcPr>
            <w:tcW w:w="915" w:type="pct"/>
            <w:vAlign w:val="center"/>
          </w:tcPr>
          <w:p w14:paraId="57DA168B" w14:textId="77777777" w:rsidR="00B460D8" w:rsidRPr="00B460D8" w:rsidRDefault="00B460D8" w:rsidP="00726F2F">
            <w:pPr>
              <w:pStyle w:val="afffffff1"/>
              <w:rPr>
                <w:b/>
              </w:rPr>
            </w:pPr>
            <w:r w:rsidRPr="00B460D8">
              <w:rPr>
                <w:b/>
              </w:rPr>
              <w:t>Среднегодовая загрузка оборудования, %</w:t>
            </w:r>
          </w:p>
        </w:tc>
      </w:tr>
      <w:tr w:rsidR="0040312D" w:rsidRPr="005554A5" w14:paraId="4F85C595" w14:textId="77777777" w:rsidTr="00F87D15">
        <w:trPr>
          <w:cantSplit/>
          <w:trHeight w:val="752"/>
        </w:trPr>
        <w:tc>
          <w:tcPr>
            <w:tcW w:w="345" w:type="pct"/>
            <w:tcBorders>
              <w:right w:val="single" w:sz="4" w:space="0" w:color="auto"/>
            </w:tcBorders>
            <w:shd w:val="clear" w:color="auto" w:fill="auto"/>
            <w:vAlign w:val="center"/>
          </w:tcPr>
          <w:p w14:paraId="31534C8F" w14:textId="77777777" w:rsidR="0040312D" w:rsidRPr="008E7B8D" w:rsidRDefault="0040312D" w:rsidP="0040312D">
            <w:pPr>
              <w:pStyle w:val="afffffff1"/>
            </w:pPr>
            <w:r w:rsidRPr="008E7B8D">
              <w:t>1</w:t>
            </w:r>
          </w:p>
        </w:tc>
        <w:tc>
          <w:tcPr>
            <w:tcW w:w="1393" w:type="pct"/>
            <w:tcBorders>
              <w:left w:val="single" w:sz="4" w:space="0" w:color="auto"/>
            </w:tcBorders>
            <w:shd w:val="clear" w:color="auto" w:fill="auto"/>
            <w:vAlign w:val="center"/>
          </w:tcPr>
          <w:p w14:paraId="63ACE728" w14:textId="295C0390" w:rsidR="0040312D" w:rsidRPr="008E7B8D" w:rsidRDefault="0040312D" w:rsidP="0040312D">
            <w:pPr>
              <w:pStyle w:val="afffffff1"/>
              <w:rPr>
                <w:rFonts w:eastAsia="Times New Roman"/>
                <w:lang w:eastAsia="ru-RU"/>
              </w:rPr>
            </w:pPr>
            <w:r w:rsidRPr="00680FB8">
              <w:t>№ 1 Промышленный пр-зд, Районная котельная</w:t>
            </w:r>
          </w:p>
        </w:tc>
        <w:tc>
          <w:tcPr>
            <w:tcW w:w="903" w:type="pct"/>
            <w:shd w:val="clear" w:color="auto" w:fill="auto"/>
            <w:vAlign w:val="center"/>
          </w:tcPr>
          <w:p w14:paraId="7B2CE83B" w14:textId="2267D922" w:rsidR="0040312D" w:rsidRPr="00E957C7" w:rsidRDefault="0040312D" w:rsidP="0040312D">
            <w:pPr>
              <w:pStyle w:val="afffffff1"/>
            </w:pPr>
            <w:r>
              <w:rPr>
                <w:rFonts w:cs="Segoe UI"/>
                <w:szCs w:val="22"/>
              </w:rPr>
              <w:t>43,500</w:t>
            </w:r>
          </w:p>
        </w:tc>
        <w:tc>
          <w:tcPr>
            <w:tcW w:w="694" w:type="pct"/>
            <w:shd w:val="clear" w:color="auto" w:fill="auto"/>
            <w:vAlign w:val="center"/>
          </w:tcPr>
          <w:p w14:paraId="04D6258F" w14:textId="2AE23B10" w:rsidR="0040312D" w:rsidRPr="0022635E" w:rsidRDefault="0040312D" w:rsidP="0040312D">
            <w:pPr>
              <w:pStyle w:val="afffffff1"/>
            </w:pPr>
            <w:r>
              <w:rPr>
                <w:rFonts w:cs="Segoe UI"/>
                <w:szCs w:val="22"/>
              </w:rPr>
              <w:t>88189,00</w:t>
            </w:r>
          </w:p>
        </w:tc>
        <w:tc>
          <w:tcPr>
            <w:tcW w:w="750" w:type="pct"/>
            <w:shd w:val="clear" w:color="auto" w:fill="auto"/>
            <w:vAlign w:val="center"/>
          </w:tcPr>
          <w:p w14:paraId="266B97D2" w14:textId="1C26F44D" w:rsidR="0040312D" w:rsidRPr="00DE178C" w:rsidRDefault="0040312D" w:rsidP="0040312D">
            <w:pPr>
              <w:pStyle w:val="afffffff1"/>
            </w:pPr>
            <w:r>
              <w:rPr>
                <w:rFonts w:cs="Segoe UI"/>
                <w:szCs w:val="22"/>
              </w:rPr>
              <w:t>2027,33</w:t>
            </w:r>
          </w:p>
        </w:tc>
        <w:tc>
          <w:tcPr>
            <w:tcW w:w="915" w:type="pct"/>
            <w:vAlign w:val="center"/>
          </w:tcPr>
          <w:p w14:paraId="08AC27F6" w14:textId="32328BD8" w:rsidR="0040312D" w:rsidRPr="0022635E" w:rsidRDefault="0040312D" w:rsidP="0040312D">
            <w:pPr>
              <w:pStyle w:val="afffffff1"/>
            </w:pPr>
            <w:r>
              <w:rPr>
                <w:rFonts w:cs="Segoe UI"/>
                <w:szCs w:val="22"/>
              </w:rPr>
              <w:t>40,81</w:t>
            </w:r>
          </w:p>
        </w:tc>
      </w:tr>
      <w:tr w:rsidR="0040312D" w:rsidRPr="005554A5" w14:paraId="6DD4D6E9" w14:textId="77777777" w:rsidTr="00F87D15">
        <w:trPr>
          <w:cantSplit/>
          <w:trHeight w:val="611"/>
        </w:trPr>
        <w:tc>
          <w:tcPr>
            <w:tcW w:w="345" w:type="pct"/>
            <w:tcBorders>
              <w:right w:val="single" w:sz="4" w:space="0" w:color="auto"/>
            </w:tcBorders>
            <w:shd w:val="clear" w:color="auto" w:fill="auto"/>
            <w:vAlign w:val="center"/>
          </w:tcPr>
          <w:p w14:paraId="419DB83E" w14:textId="20897877" w:rsidR="0040312D" w:rsidRPr="008E7B8D" w:rsidRDefault="0040312D" w:rsidP="0040312D">
            <w:pPr>
              <w:pStyle w:val="afffffff1"/>
            </w:pPr>
            <w:r>
              <w:t>2</w:t>
            </w:r>
          </w:p>
        </w:tc>
        <w:tc>
          <w:tcPr>
            <w:tcW w:w="1393" w:type="pct"/>
            <w:tcBorders>
              <w:left w:val="single" w:sz="4" w:space="0" w:color="auto"/>
            </w:tcBorders>
            <w:shd w:val="clear" w:color="auto" w:fill="auto"/>
            <w:vAlign w:val="center"/>
          </w:tcPr>
          <w:p w14:paraId="5AB1FB89" w14:textId="3455DDC2" w:rsidR="0040312D" w:rsidRPr="00D770DB" w:rsidRDefault="0040312D" w:rsidP="0040312D">
            <w:pPr>
              <w:pStyle w:val="afffffff1"/>
            </w:pPr>
            <w:r w:rsidRPr="00680FB8">
              <w:t>№ 2 ул. Бахтина, БМК-1</w:t>
            </w:r>
          </w:p>
        </w:tc>
        <w:tc>
          <w:tcPr>
            <w:tcW w:w="903" w:type="pct"/>
            <w:shd w:val="clear" w:color="auto" w:fill="auto"/>
            <w:vAlign w:val="center"/>
          </w:tcPr>
          <w:p w14:paraId="790BAEE0" w14:textId="2A52D8E3" w:rsidR="0040312D" w:rsidRDefault="0040312D" w:rsidP="0040312D">
            <w:pPr>
              <w:pStyle w:val="afffffff1"/>
            </w:pPr>
            <w:r>
              <w:rPr>
                <w:rFonts w:cs="Segoe UI"/>
                <w:szCs w:val="22"/>
              </w:rPr>
              <w:t>10,400</w:t>
            </w:r>
          </w:p>
        </w:tc>
        <w:tc>
          <w:tcPr>
            <w:tcW w:w="694" w:type="pct"/>
            <w:shd w:val="clear" w:color="auto" w:fill="auto"/>
            <w:vAlign w:val="center"/>
          </w:tcPr>
          <w:p w14:paraId="5040CE18" w14:textId="69AC092A" w:rsidR="0040312D" w:rsidRDefault="0040312D" w:rsidP="0040312D">
            <w:pPr>
              <w:pStyle w:val="afffffff1"/>
              <w:rPr>
                <w:rFonts w:cs="Segoe UI"/>
                <w:szCs w:val="22"/>
              </w:rPr>
            </w:pPr>
            <w:r>
              <w:rPr>
                <w:rFonts w:cs="Segoe UI"/>
                <w:szCs w:val="22"/>
              </w:rPr>
              <w:t>16577,26</w:t>
            </w:r>
          </w:p>
        </w:tc>
        <w:tc>
          <w:tcPr>
            <w:tcW w:w="750" w:type="pct"/>
            <w:shd w:val="clear" w:color="auto" w:fill="auto"/>
            <w:vAlign w:val="center"/>
          </w:tcPr>
          <w:p w14:paraId="612F5F56" w14:textId="77B907A8" w:rsidR="0040312D" w:rsidRDefault="0040312D" w:rsidP="0040312D">
            <w:pPr>
              <w:pStyle w:val="afffffff1"/>
              <w:rPr>
                <w:rFonts w:cs="Segoe UI"/>
                <w:szCs w:val="22"/>
              </w:rPr>
            </w:pPr>
            <w:r>
              <w:rPr>
                <w:rFonts w:cs="Segoe UI"/>
                <w:szCs w:val="22"/>
              </w:rPr>
              <w:t>1593,97</w:t>
            </w:r>
          </w:p>
        </w:tc>
        <w:tc>
          <w:tcPr>
            <w:tcW w:w="915" w:type="pct"/>
            <w:vAlign w:val="center"/>
          </w:tcPr>
          <w:p w14:paraId="7169404E" w14:textId="1DC2BECA" w:rsidR="0040312D" w:rsidRDefault="0040312D" w:rsidP="0040312D">
            <w:pPr>
              <w:pStyle w:val="afffffff1"/>
              <w:rPr>
                <w:rFonts w:cs="Segoe UI"/>
                <w:szCs w:val="22"/>
              </w:rPr>
            </w:pPr>
            <w:r>
              <w:rPr>
                <w:rFonts w:cs="Segoe UI"/>
                <w:szCs w:val="22"/>
              </w:rPr>
              <w:t>32,08</w:t>
            </w:r>
          </w:p>
        </w:tc>
      </w:tr>
      <w:tr w:rsidR="0040312D" w:rsidRPr="005554A5" w14:paraId="3D791DF7" w14:textId="77777777" w:rsidTr="00F87D15">
        <w:trPr>
          <w:cantSplit/>
          <w:trHeight w:val="611"/>
        </w:trPr>
        <w:tc>
          <w:tcPr>
            <w:tcW w:w="345" w:type="pct"/>
            <w:tcBorders>
              <w:right w:val="single" w:sz="4" w:space="0" w:color="auto"/>
            </w:tcBorders>
            <w:shd w:val="clear" w:color="auto" w:fill="auto"/>
            <w:vAlign w:val="center"/>
          </w:tcPr>
          <w:p w14:paraId="7C6FFA4F" w14:textId="54DF2CEB" w:rsidR="0040312D" w:rsidRPr="008E7B8D" w:rsidRDefault="0040312D" w:rsidP="0040312D">
            <w:pPr>
              <w:pStyle w:val="afffffff1"/>
            </w:pPr>
            <w:r>
              <w:t>3</w:t>
            </w:r>
          </w:p>
        </w:tc>
        <w:tc>
          <w:tcPr>
            <w:tcW w:w="1393" w:type="pct"/>
            <w:tcBorders>
              <w:left w:val="single" w:sz="4" w:space="0" w:color="auto"/>
            </w:tcBorders>
            <w:shd w:val="clear" w:color="auto" w:fill="auto"/>
            <w:vAlign w:val="center"/>
          </w:tcPr>
          <w:p w14:paraId="6EE2B616" w14:textId="10E3B69E" w:rsidR="0040312D" w:rsidRPr="00D770DB" w:rsidRDefault="0040312D" w:rsidP="0040312D">
            <w:pPr>
              <w:pStyle w:val="afffffff1"/>
            </w:pPr>
            <w:r w:rsidRPr="00680FB8">
              <w:t>№ 3 ул. Заводская, БМК-2</w:t>
            </w:r>
          </w:p>
        </w:tc>
        <w:tc>
          <w:tcPr>
            <w:tcW w:w="903" w:type="pct"/>
            <w:shd w:val="clear" w:color="auto" w:fill="auto"/>
            <w:vAlign w:val="center"/>
          </w:tcPr>
          <w:p w14:paraId="0A7060E8" w14:textId="7B85AC4A" w:rsidR="0040312D" w:rsidRDefault="0040312D" w:rsidP="0040312D">
            <w:pPr>
              <w:pStyle w:val="afffffff1"/>
            </w:pPr>
            <w:r>
              <w:rPr>
                <w:rFonts w:cs="Segoe UI"/>
                <w:szCs w:val="22"/>
              </w:rPr>
              <w:t>5,200</w:t>
            </w:r>
          </w:p>
        </w:tc>
        <w:tc>
          <w:tcPr>
            <w:tcW w:w="694" w:type="pct"/>
            <w:shd w:val="clear" w:color="auto" w:fill="auto"/>
            <w:vAlign w:val="center"/>
          </w:tcPr>
          <w:p w14:paraId="144261F3" w14:textId="7E34A4F8" w:rsidR="0040312D" w:rsidRDefault="0040312D" w:rsidP="0040312D">
            <w:pPr>
              <w:pStyle w:val="afffffff1"/>
              <w:rPr>
                <w:rFonts w:cs="Segoe UI"/>
                <w:szCs w:val="22"/>
              </w:rPr>
            </w:pPr>
            <w:r>
              <w:rPr>
                <w:rFonts w:cs="Segoe UI"/>
                <w:szCs w:val="22"/>
              </w:rPr>
              <w:t>7635,30</w:t>
            </w:r>
          </w:p>
        </w:tc>
        <w:tc>
          <w:tcPr>
            <w:tcW w:w="750" w:type="pct"/>
            <w:shd w:val="clear" w:color="auto" w:fill="auto"/>
            <w:vAlign w:val="center"/>
          </w:tcPr>
          <w:p w14:paraId="51B46D8F" w14:textId="769AC18A" w:rsidR="0040312D" w:rsidRDefault="0040312D" w:rsidP="0040312D">
            <w:pPr>
              <w:pStyle w:val="afffffff1"/>
              <w:rPr>
                <w:rFonts w:cs="Segoe UI"/>
                <w:szCs w:val="22"/>
              </w:rPr>
            </w:pPr>
            <w:r>
              <w:rPr>
                <w:rFonts w:cs="Segoe UI"/>
                <w:szCs w:val="22"/>
              </w:rPr>
              <w:t>1468,32</w:t>
            </w:r>
          </w:p>
        </w:tc>
        <w:tc>
          <w:tcPr>
            <w:tcW w:w="915" w:type="pct"/>
            <w:vAlign w:val="center"/>
          </w:tcPr>
          <w:p w14:paraId="11DBEF54" w14:textId="45281D28" w:rsidR="0040312D" w:rsidRDefault="0040312D" w:rsidP="0040312D">
            <w:pPr>
              <w:pStyle w:val="afffffff1"/>
              <w:rPr>
                <w:rFonts w:cs="Segoe UI"/>
                <w:szCs w:val="22"/>
              </w:rPr>
            </w:pPr>
            <w:r>
              <w:rPr>
                <w:rFonts w:cs="Segoe UI"/>
                <w:szCs w:val="22"/>
              </w:rPr>
              <w:t>29,56</w:t>
            </w:r>
          </w:p>
        </w:tc>
      </w:tr>
      <w:tr w:rsidR="0040312D" w:rsidRPr="005554A5" w14:paraId="37EB1821" w14:textId="77777777" w:rsidTr="00F87D15">
        <w:trPr>
          <w:cantSplit/>
          <w:trHeight w:val="611"/>
        </w:trPr>
        <w:tc>
          <w:tcPr>
            <w:tcW w:w="345" w:type="pct"/>
            <w:tcBorders>
              <w:right w:val="single" w:sz="4" w:space="0" w:color="auto"/>
            </w:tcBorders>
            <w:shd w:val="clear" w:color="auto" w:fill="auto"/>
            <w:vAlign w:val="center"/>
          </w:tcPr>
          <w:p w14:paraId="0D78A231" w14:textId="10CB1C59" w:rsidR="0040312D" w:rsidRPr="008E7B8D" w:rsidRDefault="0040312D" w:rsidP="0040312D">
            <w:pPr>
              <w:pStyle w:val="afffffff1"/>
            </w:pPr>
            <w:r>
              <w:t>4</w:t>
            </w:r>
          </w:p>
        </w:tc>
        <w:tc>
          <w:tcPr>
            <w:tcW w:w="1393" w:type="pct"/>
            <w:tcBorders>
              <w:left w:val="single" w:sz="4" w:space="0" w:color="auto"/>
            </w:tcBorders>
            <w:shd w:val="clear" w:color="auto" w:fill="auto"/>
            <w:vAlign w:val="center"/>
          </w:tcPr>
          <w:p w14:paraId="67F2F8FB" w14:textId="0A344D60" w:rsidR="0040312D" w:rsidRPr="00D770DB" w:rsidRDefault="0040312D" w:rsidP="0040312D">
            <w:pPr>
              <w:pStyle w:val="afffffff1"/>
            </w:pPr>
            <w:r w:rsidRPr="00680FB8">
              <w:t>№ 4 Карманово, ул. Заводская, 4, стр. 2</w:t>
            </w:r>
          </w:p>
        </w:tc>
        <w:tc>
          <w:tcPr>
            <w:tcW w:w="903" w:type="pct"/>
            <w:shd w:val="clear" w:color="auto" w:fill="auto"/>
            <w:vAlign w:val="center"/>
          </w:tcPr>
          <w:p w14:paraId="6F46A473" w14:textId="522F9A81" w:rsidR="0040312D" w:rsidRDefault="0040312D" w:rsidP="0040312D">
            <w:pPr>
              <w:pStyle w:val="afffffff1"/>
            </w:pPr>
            <w:r>
              <w:rPr>
                <w:rFonts w:cs="Segoe UI"/>
                <w:szCs w:val="22"/>
              </w:rPr>
              <w:t>21,725</w:t>
            </w:r>
          </w:p>
        </w:tc>
        <w:tc>
          <w:tcPr>
            <w:tcW w:w="694" w:type="pct"/>
            <w:shd w:val="clear" w:color="auto" w:fill="auto"/>
            <w:vAlign w:val="center"/>
          </w:tcPr>
          <w:p w14:paraId="041FC5DE" w14:textId="44A9BCCC" w:rsidR="0040312D" w:rsidRDefault="0040312D" w:rsidP="0040312D">
            <w:pPr>
              <w:pStyle w:val="afffffff1"/>
              <w:rPr>
                <w:rFonts w:cs="Segoe UI"/>
                <w:szCs w:val="22"/>
              </w:rPr>
            </w:pPr>
            <w:r>
              <w:rPr>
                <w:rFonts w:cs="Segoe UI"/>
                <w:szCs w:val="22"/>
              </w:rPr>
              <w:t>11960,90</w:t>
            </w:r>
          </w:p>
        </w:tc>
        <w:tc>
          <w:tcPr>
            <w:tcW w:w="750" w:type="pct"/>
            <w:shd w:val="clear" w:color="auto" w:fill="auto"/>
            <w:vAlign w:val="center"/>
          </w:tcPr>
          <w:p w14:paraId="51F69350" w14:textId="29FFB096" w:rsidR="0040312D" w:rsidRDefault="0040312D" w:rsidP="0040312D">
            <w:pPr>
              <w:pStyle w:val="afffffff1"/>
              <w:rPr>
                <w:rFonts w:cs="Segoe UI"/>
                <w:szCs w:val="22"/>
              </w:rPr>
            </w:pPr>
            <w:r>
              <w:rPr>
                <w:rFonts w:cs="Segoe UI"/>
                <w:szCs w:val="22"/>
              </w:rPr>
              <w:t>550,56</w:t>
            </w:r>
          </w:p>
        </w:tc>
        <w:tc>
          <w:tcPr>
            <w:tcW w:w="915" w:type="pct"/>
            <w:vAlign w:val="center"/>
          </w:tcPr>
          <w:p w14:paraId="7B7E50B5" w14:textId="2EF364F8" w:rsidR="0040312D" w:rsidRDefault="0040312D" w:rsidP="0040312D">
            <w:pPr>
              <w:pStyle w:val="afffffff1"/>
              <w:rPr>
                <w:rFonts w:cs="Segoe UI"/>
                <w:szCs w:val="22"/>
              </w:rPr>
            </w:pPr>
            <w:r>
              <w:rPr>
                <w:rFonts w:cs="Segoe UI"/>
                <w:szCs w:val="22"/>
              </w:rPr>
              <w:t>11,08</w:t>
            </w:r>
          </w:p>
        </w:tc>
      </w:tr>
      <w:tr w:rsidR="0040312D" w:rsidRPr="005554A5" w14:paraId="4DBD9FAC" w14:textId="77777777" w:rsidTr="00F87D15">
        <w:trPr>
          <w:cantSplit/>
          <w:trHeight w:val="611"/>
        </w:trPr>
        <w:tc>
          <w:tcPr>
            <w:tcW w:w="345" w:type="pct"/>
            <w:tcBorders>
              <w:right w:val="single" w:sz="4" w:space="0" w:color="auto"/>
            </w:tcBorders>
            <w:shd w:val="clear" w:color="auto" w:fill="auto"/>
            <w:vAlign w:val="center"/>
          </w:tcPr>
          <w:p w14:paraId="101BFD7D" w14:textId="5B0B482A" w:rsidR="0040312D" w:rsidRPr="008E7B8D" w:rsidRDefault="0040312D" w:rsidP="0040312D">
            <w:pPr>
              <w:pStyle w:val="afffffff1"/>
            </w:pPr>
            <w:r>
              <w:t>5</w:t>
            </w:r>
          </w:p>
        </w:tc>
        <w:tc>
          <w:tcPr>
            <w:tcW w:w="1393" w:type="pct"/>
            <w:tcBorders>
              <w:left w:val="single" w:sz="4" w:space="0" w:color="auto"/>
            </w:tcBorders>
            <w:shd w:val="clear" w:color="auto" w:fill="auto"/>
            <w:vAlign w:val="center"/>
          </w:tcPr>
          <w:p w14:paraId="1CD86AB2" w14:textId="0C1EC15F" w:rsidR="0040312D" w:rsidRPr="00D770DB" w:rsidRDefault="0040312D" w:rsidP="0040312D">
            <w:pPr>
              <w:pStyle w:val="afffffff1"/>
            </w:pPr>
            <w:r w:rsidRPr="00680FB8">
              <w:t>№ 5 ул. Мира, БМК-3</w:t>
            </w:r>
          </w:p>
        </w:tc>
        <w:tc>
          <w:tcPr>
            <w:tcW w:w="903" w:type="pct"/>
            <w:shd w:val="clear" w:color="auto" w:fill="auto"/>
            <w:vAlign w:val="center"/>
          </w:tcPr>
          <w:p w14:paraId="3581F0AD" w14:textId="4D70FA10" w:rsidR="0040312D" w:rsidRDefault="0040312D" w:rsidP="0040312D">
            <w:pPr>
              <w:pStyle w:val="afffffff1"/>
            </w:pPr>
            <w:r>
              <w:rPr>
                <w:rFonts w:cs="Segoe UI"/>
                <w:szCs w:val="22"/>
              </w:rPr>
              <w:t>2,140</w:t>
            </w:r>
          </w:p>
        </w:tc>
        <w:tc>
          <w:tcPr>
            <w:tcW w:w="694" w:type="pct"/>
            <w:shd w:val="clear" w:color="auto" w:fill="auto"/>
            <w:vAlign w:val="center"/>
          </w:tcPr>
          <w:p w14:paraId="54FAF7A9" w14:textId="69CFAC9A" w:rsidR="0040312D" w:rsidRDefault="0040312D" w:rsidP="0040312D">
            <w:pPr>
              <w:pStyle w:val="afffffff1"/>
              <w:rPr>
                <w:rFonts w:cs="Segoe UI"/>
                <w:szCs w:val="22"/>
              </w:rPr>
            </w:pPr>
            <w:r>
              <w:rPr>
                <w:rFonts w:cs="Segoe UI"/>
                <w:szCs w:val="22"/>
              </w:rPr>
              <w:t>2688,55</w:t>
            </w:r>
          </w:p>
        </w:tc>
        <w:tc>
          <w:tcPr>
            <w:tcW w:w="750" w:type="pct"/>
            <w:shd w:val="clear" w:color="auto" w:fill="auto"/>
            <w:vAlign w:val="center"/>
          </w:tcPr>
          <w:p w14:paraId="3AFBEDEE" w14:textId="43C7C62C" w:rsidR="0040312D" w:rsidRDefault="0040312D" w:rsidP="0040312D">
            <w:pPr>
              <w:pStyle w:val="afffffff1"/>
              <w:rPr>
                <w:rFonts w:cs="Segoe UI"/>
                <w:szCs w:val="22"/>
              </w:rPr>
            </w:pPr>
            <w:r>
              <w:rPr>
                <w:rFonts w:cs="Segoe UI"/>
                <w:szCs w:val="22"/>
              </w:rPr>
              <w:t>1256,36</w:t>
            </w:r>
          </w:p>
        </w:tc>
        <w:tc>
          <w:tcPr>
            <w:tcW w:w="915" w:type="pct"/>
            <w:vAlign w:val="center"/>
          </w:tcPr>
          <w:p w14:paraId="6DE38DA3" w14:textId="0FE3FE38" w:rsidR="0040312D" w:rsidRDefault="0040312D" w:rsidP="0040312D">
            <w:pPr>
              <w:pStyle w:val="afffffff1"/>
              <w:rPr>
                <w:rFonts w:cs="Segoe UI"/>
                <w:szCs w:val="22"/>
              </w:rPr>
            </w:pPr>
            <w:r>
              <w:rPr>
                <w:rFonts w:cs="Segoe UI"/>
                <w:szCs w:val="22"/>
              </w:rPr>
              <w:t>25,29</w:t>
            </w:r>
          </w:p>
        </w:tc>
      </w:tr>
      <w:tr w:rsidR="0040312D" w:rsidRPr="005554A5" w14:paraId="232F9975" w14:textId="77777777" w:rsidTr="00F87D15">
        <w:trPr>
          <w:cantSplit/>
          <w:trHeight w:val="611"/>
        </w:trPr>
        <w:tc>
          <w:tcPr>
            <w:tcW w:w="345" w:type="pct"/>
            <w:tcBorders>
              <w:right w:val="single" w:sz="4" w:space="0" w:color="auto"/>
            </w:tcBorders>
            <w:shd w:val="clear" w:color="auto" w:fill="auto"/>
            <w:vAlign w:val="center"/>
          </w:tcPr>
          <w:p w14:paraId="73E1908B" w14:textId="5ADC582F" w:rsidR="0040312D" w:rsidRPr="008E7B8D" w:rsidRDefault="0040312D" w:rsidP="0040312D">
            <w:pPr>
              <w:pStyle w:val="afffffff1"/>
            </w:pPr>
            <w:r>
              <w:t>6</w:t>
            </w:r>
          </w:p>
        </w:tc>
        <w:tc>
          <w:tcPr>
            <w:tcW w:w="1393" w:type="pct"/>
            <w:tcBorders>
              <w:left w:val="single" w:sz="4" w:space="0" w:color="auto"/>
            </w:tcBorders>
            <w:shd w:val="clear" w:color="auto" w:fill="auto"/>
            <w:vAlign w:val="center"/>
          </w:tcPr>
          <w:p w14:paraId="2F732539" w14:textId="2B06D85C" w:rsidR="0040312D" w:rsidRPr="00D770DB" w:rsidRDefault="0040312D" w:rsidP="0040312D">
            <w:pPr>
              <w:pStyle w:val="afffffff1"/>
            </w:pPr>
            <w:r w:rsidRPr="00680FB8">
              <w:t>№ 6 БМК ул. Пушная, 2А</w:t>
            </w:r>
          </w:p>
        </w:tc>
        <w:tc>
          <w:tcPr>
            <w:tcW w:w="903" w:type="pct"/>
            <w:shd w:val="clear" w:color="auto" w:fill="auto"/>
            <w:vAlign w:val="center"/>
          </w:tcPr>
          <w:p w14:paraId="6F67D7F1" w14:textId="71E52798" w:rsidR="0040312D" w:rsidRDefault="0040312D" w:rsidP="0040312D">
            <w:pPr>
              <w:pStyle w:val="afffffff1"/>
            </w:pPr>
            <w:r>
              <w:rPr>
                <w:rFonts w:cs="Segoe UI"/>
                <w:szCs w:val="22"/>
              </w:rPr>
              <w:t>0,500</w:t>
            </w:r>
          </w:p>
        </w:tc>
        <w:tc>
          <w:tcPr>
            <w:tcW w:w="694" w:type="pct"/>
            <w:shd w:val="clear" w:color="auto" w:fill="auto"/>
            <w:vAlign w:val="center"/>
          </w:tcPr>
          <w:p w14:paraId="7DD42964" w14:textId="08B4BB92" w:rsidR="0040312D" w:rsidRDefault="0040312D" w:rsidP="0040312D">
            <w:pPr>
              <w:pStyle w:val="afffffff1"/>
              <w:rPr>
                <w:rFonts w:cs="Segoe UI"/>
                <w:szCs w:val="22"/>
              </w:rPr>
            </w:pPr>
            <w:r>
              <w:rPr>
                <w:rFonts w:cs="Segoe UI"/>
                <w:szCs w:val="22"/>
              </w:rPr>
              <w:t>863,04</w:t>
            </w:r>
          </w:p>
        </w:tc>
        <w:tc>
          <w:tcPr>
            <w:tcW w:w="750" w:type="pct"/>
            <w:shd w:val="clear" w:color="auto" w:fill="auto"/>
            <w:vAlign w:val="center"/>
          </w:tcPr>
          <w:p w14:paraId="4F44D072" w14:textId="43053395" w:rsidR="0040312D" w:rsidRDefault="0040312D" w:rsidP="0040312D">
            <w:pPr>
              <w:pStyle w:val="afffffff1"/>
              <w:rPr>
                <w:rFonts w:cs="Segoe UI"/>
                <w:szCs w:val="22"/>
              </w:rPr>
            </w:pPr>
            <w:r>
              <w:rPr>
                <w:rFonts w:cs="Segoe UI"/>
                <w:szCs w:val="22"/>
              </w:rPr>
              <w:t>1726,08</w:t>
            </w:r>
          </w:p>
        </w:tc>
        <w:tc>
          <w:tcPr>
            <w:tcW w:w="915" w:type="pct"/>
            <w:vAlign w:val="center"/>
          </w:tcPr>
          <w:p w14:paraId="1DFD8DA4" w14:textId="62BC67F7" w:rsidR="0040312D" w:rsidRDefault="0040312D" w:rsidP="0040312D">
            <w:pPr>
              <w:pStyle w:val="afffffff1"/>
              <w:rPr>
                <w:rFonts w:cs="Segoe UI"/>
                <w:szCs w:val="22"/>
              </w:rPr>
            </w:pPr>
            <w:r>
              <w:rPr>
                <w:rFonts w:cs="Segoe UI"/>
                <w:szCs w:val="22"/>
              </w:rPr>
              <w:t>34,74</w:t>
            </w:r>
          </w:p>
        </w:tc>
      </w:tr>
      <w:tr w:rsidR="0040312D" w:rsidRPr="005554A5" w14:paraId="19127A04" w14:textId="77777777" w:rsidTr="00F87D15">
        <w:trPr>
          <w:cantSplit/>
          <w:trHeight w:val="611"/>
        </w:trPr>
        <w:tc>
          <w:tcPr>
            <w:tcW w:w="345" w:type="pct"/>
            <w:tcBorders>
              <w:right w:val="single" w:sz="4" w:space="0" w:color="auto"/>
            </w:tcBorders>
            <w:shd w:val="clear" w:color="auto" w:fill="auto"/>
            <w:vAlign w:val="center"/>
          </w:tcPr>
          <w:p w14:paraId="7F434DB6" w14:textId="522FF69D" w:rsidR="0040312D" w:rsidRPr="008E7B8D" w:rsidRDefault="0040312D" w:rsidP="0040312D">
            <w:pPr>
              <w:pStyle w:val="afffffff1"/>
            </w:pPr>
            <w:r>
              <w:t>7</w:t>
            </w:r>
          </w:p>
        </w:tc>
        <w:tc>
          <w:tcPr>
            <w:tcW w:w="1393" w:type="pct"/>
            <w:tcBorders>
              <w:left w:val="single" w:sz="4" w:space="0" w:color="auto"/>
            </w:tcBorders>
            <w:shd w:val="clear" w:color="auto" w:fill="auto"/>
            <w:vAlign w:val="center"/>
          </w:tcPr>
          <w:p w14:paraId="54094EC1" w14:textId="63B14353" w:rsidR="0040312D" w:rsidRPr="00D770DB" w:rsidRDefault="0040312D" w:rsidP="0040312D">
            <w:pPr>
              <w:pStyle w:val="afffffff1"/>
            </w:pPr>
            <w:r w:rsidRPr="00680FB8">
              <w:t>БМК-7</w:t>
            </w:r>
          </w:p>
        </w:tc>
        <w:tc>
          <w:tcPr>
            <w:tcW w:w="903" w:type="pct"/>
            <w:shd w:val="clear" w:color="auto" w:fill="auto"/>
            <w:vAlign w:val="center"/>
          </w:tcPr>
          <w:p w14:paraId="041F23E6" w14:textId="763B3180" w:rsidR="0040312D" w:rsidRDefault="0040312D" w:rsidP="0040312D">
            <w:pPr>
              <w:pStyle w:val="afffffff1"/>
            </w:pPr>
            <w:r>
              <w:rPr>
                <w:rFonts w:cs="Segoe UI"/>
                <w:szCs w:val="22"/>
              </w:rPr>
              <w:t>7,980</w:t>
            </w:r>
          </w:p>
        </w:tc>
        <w:tc>
          <w:tcPr>
            <w:tcW w:w="694" w:type="pct"/>
            <w:shd w:val="clear" w:color="auto" w:fill="auto"/>
            <w:vAlign w:val="center"/>
          </w:tcPr>
          <w:p w14:paraId="39B0E39B" w14:textId="63479D7C" w:rsidR="0040312D" w:rsidRDefault="0040312D" w:rsidP="0040312D">
            <w:pPr>
              <w:pStyle w:val="afffffff1"/>
              <w:rPr>
                <w:rFonts w:cs="Segoe UI"/>
                <w:szCs w:val="22"/>
              </w:rPr>
            </w:pPr>
            <w:r>
              <w:rPr>
                <w:rFonts w:cs="Segoe UI"/>
                <w:szCs w:val="22"/>
              </w:rPr>
              <w:t>16287,85</w:t>
            </w:r>
          </w:p>
        </w:tc>
        <w:tc>
          <w:tcPr>
            <w:tcW w:w="750" w:type="pct"/>
            <w:shd w:val="clear" w:color="auto" w:fill="auto"/>
            <w:vAlign w:val="center"/>
          </w:tcPr>
          <w:p w14:paraId="52187BDD" w14:textId="338E5251" w:rsidR="0040312D" w:rsidRDefault="0040312D" w:rsidP="0040312D">
            <w:pPr>
              <w:pStyle w:val="afffffff1"/>
              <w:rPr>
                <w:rFonts w:cs="Segoe UI"/>
                <w:szCs w:val="22"/>
              </w:rPr>
            </w:pPr>
            <w:r>
              <w:rPr>
                <w:rFonts w:cs="Segoe UI"/>
                <w:szCs w:val="22"/>
              </w:rPr>
              <w:t>2041,08</w:t>
            </w:r>
          </w:p>
        </w:tc>
        <w:tc>
          <w:tcPr>
            <w:tcW w:w="915" w:type="pct"/>
            <w:vAlign w:val="center"/>
          </w:tcPr>
          <w:p w14:paraId="10549CDD" w14:textId="5EF3C1EF" w:rsidR="0040312D" w:rsidRDefault="0040312D" w:rsidP="0040312D">
            <w:pPr>
              <w:pStyle w:val="afffffff1"/>
              <w:rPr>
                <w:rFonts w:cs="Segoe UI"/>
                <w:szCs w:val="22"/>
              </w:rPr>
            </w:pPr>
            <w:r>
              <w:rPr>
                <w:rFonts w:cs="Segoe UI"/>
                <w:szCs w:val="22"/>
              </w:rPr>
              <w:t>41,08</w:t>
            </w:r>
          </w:p>
        </w:tc>
      </w:tr>
      <w:tr w:rsidR="0040312D" w:rsidRPr="005554A5" w14:paraId="6831B689" w14:textId="77777777" w:rsidTr="00F87D15">
        <w:trPr>
          <w:cantSplit/>
          <w:trHeight w:val="611"/>
        </w:trPr>
        <w:tc>
          <w:tcPr>
            <w:tcW w:w="345" w:type="pct"/>
            <w:tcBorders>
              <w:right w:val="single" w:sz="4" w:space="0" w:color="auto"/>
            </w:tcBorders>
            <w:shd w:val="clear" w:color="auto" w:fill="auto"/>
            <w:vAlign w:val="center"/>
          </w:tcPr>
          <w:p w14:paraId="6C54CFF3" w14:textId="1514C253" w:rsidR="0040312D" w:rsidRPr="008E7B8D" w:rsidRDefault="0040312D" w:rsidP="0040312D">
            <w:pPr>
              <w:pStyle w:val="afffffff1"/>
            </w:pPr>
            <w:r>
              <w:t>8</w:t>
            </w:r>
          </w:p>
        </w:tc>
        <w:tc>
          <w:tcPr>
            <w:tcW w:w="1393" w:type="pct"/>
            <w:tcBorders>
              <w:left w:val="single" w:sz="4" w:space="0" w:color="auto"/>
            </w:tcBorders>
            <w:shd w:val="clear" w:color="auto" w:fill="auto"/>
            <w:vAlign w:val="center"/>
          </w:tcPr>
          <w:p w14:paraId="0CBA93F8" w14:textId="56EB35CA" w:rsidR="0040312D" w:rsidRPr="00D770DB" w:rsidRDefault="0040312D" w:rsidP="0040312D">
            <w:pPr>
              <w:pStyle w:val="afffffff1"/>
            </w:pPr>
            <w:r w:rsidRPr="00680FB8">
              <w:t>БМК-8</w:t>
            </w:r>
          </w:p>
        </w:tc>
        <w:tc>
          <w:tcPr>
            <w:tcW w:w="903" w:type="pct"/>
            <w:shd w:val="clear" w:color="auto" w:fill="auto"/>
            <w:vAlign w:val="center"/>
          </w:tcPr>
          <w:p w14:paraId="6CCB39C7" w14:textId="4F36E978" w:rsidR="0040312D" w:rsidRDefault="0040312D" w:rsidP="0040312D">
            <w:pPr>
              <w:pStyle w:val="afffffff1"/>
            </w:pPr>
            <w:r>
              <w:rPr>
                <w:rFonts w:cs="Segoe UI"/>
                <w:szCs w:val="22"/>
              </w:rPr>
              <w:t>2,795</w:t>
            </w:r>
          </w:p>
        </w:tc>
        <w:tc>
          <w:tcPr>
            <w:tcW w:w="694" w:type="pct"/>
            <w:shd w:val="clear" w:color="auto" w:fill="auto"/>
            <w:vAlign w:val="center"/>
          </w:tcPr>
          <w:p w14:paraId="4B747955" w14:textId="15954B31" w:rsidR="0040312D" w:rsidRDefault="0040312D" w:rsidP="0040312D">
            <w:pPr>
              <w:pStyle w:val="afffffff1"/>
              <w:rPr>
                <w:rFonts w:cs="Segoe UI"/>
                <w:szCs w:val="22"/>
              </w:rPr>
            </w:pPr>
            <w:r>
              <w:rPr>
                <w:rFonts w:cs="Segoe UI"/>
                <w:szCs w:val="22"/>
              </w:rPr>
              <w:t>3894,43</w:t>
            </w:r>
          </w:p>
        </w:tc>
        <w:tc>
          <w:tcPr>
            <w:tcW w:w="750" w:type="pct"/>
            <w:shd w:val="clear" w:color="auto" w:fill="auto"/>
            <w:vAlign w:val="center"/>
          </w:tcPr>
          <w:p w14:paraId="4E5F9D67" w14:textId="62F31988" w:rsidR="0040312D" w:rsidRDefault="0040312D" w:rsidP="0040312D">
            <w:pPr>
              <w:pStyle w:val="afffffff1"/>
              <w:rPr>
                <w:rFonts w:cs="Segoe UI"/>
                <w:szCs w:val="22"/>
              </w:rPr>
            </w:pPr>
            <w:r>
              <w:rPr>
                <w:rFonts w:cs="Segoe UI"/>
                <w:szCs w:val="22"/>
              </w:rPr>
              <w:t>1393,35</w:t>
            </w:r>
          </w:p>
        </w:tc>
        <w:tc>
          <w:tcPr>
            <w:tcW w:w="915" w:type="pct"/>
            <w:vAlign w:val="center"/>
          </w:tcPr>
          <w:p w14:paraId="452644FF" w14:textId="3BB81F56" w:rsidR="0040312D" w:rsidRDefault="0040312D" w:rsidP="0040312D">
            <w:pPr>
              <w:pStyle w:val="afffffff1"/>
              <w:rPr>
                <w:rFonts w:cs="Segoe UI"/>
                <w:szCs w:val="22"/>
              </w:rPr>
            </w:pPr>
            <w:r>
              <w:rPr>
                <w:rFonts w:cs="Segoe UI"/>
                <w:szCs w:val="22"/>
              </w:rPr>
              <w:t>28,05</w:t>
            </w:r>
          </w:p>
        </w:tc>
      </w:tr>
      <w:tr w:rsidR="0040312D" w:rsidRPr="005554A5" w14:paraId="5BC0DFCE" w14:textId="77777777" w:rsidTr="00F87D15">
        <w:trPr>
          <w:cantSplit/>
          <w:trHeight w:val="611"/>
        </w:trPr>
        <w:tc>
          <w:tcPr>
            <w:tcW w:w="345" w:type="pct"/>
            <w:tcBorders>
              <w:right w:val="single" w:sz="4" w:space="0" w:color="auto"/>
            </w:tcBorders>
            <w:shd w:val="clear" w:color="auto" w:fill="auto"/>
            <w:vAlign w:val="center"/>
          </w:tcPr>
          <w:p w14:paraId="732BB2D8" w14:textId="586FA319" w:rsidR="0040312D" w:rsidRPr="008E7B8D" w:rsidRDefault="0040312D" w:rsidP="0040312D">
            <w:pPr>
              <w:pStyle w:val="afffffff1"/>
            </w:pPr>
            <w:r>
              <w:t>9</w:t>
            </w:r>
          </w:p>
        </w:tc>
        <w:tc>
          <w:tcPr>
            <w:tcW w:w="1393" w:type="pct"/>
            <w:tcBorders>
              <w:left w:val="single" w:sz="4" w:space="0" w:color="auto"/>
            </w:tcBorders>
            <w:shd w:val="clear" w:color="auto" w:fill="auto"/>
            <w:vAlign w:val="center"/>
          </w:tcPr>
          <w:p w14:paraId="6E78FC01" w14:textId="4F86439F" w:rsidR="0040312D" w:rsidRPr="00D770DB" w:rsidRDefault="0040312D" w:rsidP="0040312D">
            <w:pPr>
              <w:pStyle w:val="afffffff1"/>
            </w:pPr>
            <w:r w:rsidRPr="00680FB8">
              <w:t>БМК-9</w:t>
            </w:r>
          </w:p>
        </w:tc>
        <w:tc>
          <w:tcPr>
            <w:tcW w:w="903" w:type="pct"/>
            <w:shd w:val="clear" w:color="auto" w:fill="auto"/>
            <w:vAlign w:val="center"/>
          </w:tcPr>
          <w:p w14:paraId="3268B62A" w14:textId="1EDC85CC" w:rsidR="0040312D" w:rsidRDefault="0040312D" w:rsidP="0040312D">
            <w:pPr>
              <w:pStyle w:val="afffffff1"/>
            </w:pPr>
            <w:r>
              <w:rPr>
                <w:rFonts w:cs="Segoe UI"/>
                <w:szCs w:val="22"/>
              </w:rPr>
              <w:t>7,980</w:t>
            </w:r>
          </w:p>
        </w:tc>
        <w:tc>
          <w:tcPr>
            <w:tcW w:w="694" w:type="pct"/>
            <w:shd w:val="clear" w:color="auto" w:fill="auto"/>
            <w:vAlign w:val="center"/>
          </w:tcPr>
          <w:p w14:paraId="76213036" w14:textId="0ADD545D" w:rsidR="0040312D" w:rsidRDefault="0040312D" w:rsidP="0040312D">
            <w:pPr>
              <w:pStyle w:val="afffffff1"/>
              <w:rPr>
                <w:rFonts w:cs="Segoe UI"/>
                <w:szCs w:val="22"/>
              </w:rPr>
            </w:pPr>
            <w:r>
              <w:rPr>
                <w:rFonts w:cs="Segoe UI"/>
                <w:szCs w:val="22"/>
              </w:rPr>
              <w:t>11985,42</w:t>
            </w:r>
          </w:p>
        </w:tc>
        <w:tc>
          <w:tcPr>
            <w:tcW w:w="750" w:type="pct"/>
            <w:shd w:val="clear" w:color="auto" w:fill="auto"/>
            <w:vAlign w:val="center"/>
          </w:tcPr>
          <w:p w14:paraId="72438857" w14:textId="36BCCCDE" w:rsidR="0040312D" w:rsidRDefault="0040312D" w:rsidP="0040312D">
            <w:pPr>
              <w:pStyle w:val="afffffff1"/>
              <w:rPr>
                <w:rFonts w:cs="Segoe UI"/>
                <w:szCs w:val="22"/>
              </w:rPr>
            </w:pPr>
            <w:r>
              <w:rPr>
                <w:rFonts w:cs="Segoe UI"/>
                <w:szCs w:val="22"/>
              </w:rPr>
              <w:t>1501,93</w:t>
            </w:r>
          </w:p>
        </w:tc>
        <w:tc>
          <w:tcPr>
            <w:tcW w:w="915" w:type="pct"/>
            <w:vAlign w:val="center"/>
          </w:tcPr>
          <w:p w14:paraId="23D27435" w14:textId="3A38684D" w:rsidR="0040312D" w:rsidRDefault="0040312D" w:rsidP="0040312D">
            <w:pPr>
              <w:pStyle w:val="afffffff1"/>
              <w:rPr>
                <w:rFonts w:cs="Segoe UI"/>
                <w:szCs w:val="22"/>
              </w:rPr>
            </w:pPr>
            <w:r>
              <w:rPr>
                <w:rFonts w:cs="Segoe UI"/>
                <w:szCs w:val="22"/>
              </w:rPr>
              <w:t>30,23</w:t>
            </w:r>
          </w:p>
        </w:tc>
      </w:tr>
      <w:tr w:rsidR="0040312D" w:rsidRPr="005554A5" w14:paraId="005BE9A4" w14:textId="77777777" w:rsidTr="00F87D15">
        <w:trPr>
          <w:cantSplit/>
          <w:trHeight w:val="611"/>
        </w:trPr>
        <w:tc>
          <w:tcPr>
            <w:tcW w:w="345" w:type="pct"/>
            <w:tcBorders>
              <w:right w:val="single" w:sz="4" w:space="0" w:color="auto"/>
            </w:tcBorders>
            <w:shd w:val="clear" w:color="auto" w:fill="auto"/>
            <w:vAlign w:val="center"/>
          </w:tcPr>
          <w:p w14:paraId="574083E1" w14:textId="5F0A5F4D" w:rsidR="0040312D" w:rsidRPr="008E7B8D" w:rsidRDefault="0040312D" w:rsidP="0040312D">
            <w:pPr>
              <w:pStyle w:val="afffffff1"/>
            </w:pPr>
            <w:r>
              <w:lastRenderedPageBreak/>
              <w:t>10</w:t>
            </w:r>
          </w:p>
        </w:tc>
        <w:tc>
          <w:tcPr>
            <w:tcW w:w="1393" w:type="pct"/>
            <w:tcBorders>
              <w:left w:val="single" w:sz="4" w:space="0" w:color="auto"/>
            </w:tcBorders>
            <w:shd w:val="clear" w:color="auto" w:fill="auto"/>
            <w:vAlign w:val="center"/>
          </w:tcPr>
          <w:p w14:paraId="61103DB5" w14:textId="4FFB3638" w:rsidR="0040312D" w:rsidRPr="00D770DB" w:rsidRDefault="0040312D" w:rsidP="0040312D">
            <w:pPr>
              <w:pStyle w:val="afffffff1"/>
            </w:pPr>
            <w:r w:rsidRPr="00503042">
              <w:t>Котельная с. Карманово, ул. Набережная</w:t>
            </w:r>
          </w:p>
        </w:tc>
        <w:tc>
          <w:tcPr>
            <w:tcW w:w="903" w:type="pct"/>
            <w:shd w:val="clear" w:color="auto" w:fill="auto"/>
            <w:vAlign w:val="center"/>
          </w:tcPr>
          <w:p w14:paraId="471C22F8" w14:textId="0D059FCE" w:rsidR="0040312D" w:rsidRDefault="0040312D" w:rsidP="0040312D">
            <w:pPr>
              <w:pStyle w:val="afffffff1"/>
            </w:pPr>
            <w:r>
              <w:rPr>
                <w:rFonts w:cs="Segoe UI"/>
                <w:szCs w:val="22"/>
              </w:rPr>
              <w:t>0,130</w:t>
            </w:r>
          </w:p>
        </w:tc>
        <w:tc>
          <w:tcPr>
            <w:tcW w:w="694" w:type="pct"/>
            <w:shd w:val="clear" w:color="auto" w:fill="auto"/>
            <w:vAlign w:val="center"/>
          </w:tcPr>
          <w:p w14:paraId="1D76523F" w14:textId="67FA36FE" w:rsidR="0040312D" w:rsidRDefault="0040312D" w:rsidP="0040312D">
            <w:pPr>
              <w:pStyle w:val="afffffff1"/>
              <w:rPr>
                <w:rFonts w:cs="Segoe UI"/>
                <w:szCs w:val="22"/>
              </w:rPr>
            </w:pPr>
            <w:r>
              <w:rPr>
                <w:rFonts w:cs="Segoe UI"/>
                <w:szCs w:val="22"/>
              </w:rPr>
              <w:t>225,10</w:t>
            </w:r>
          </w:p>
        </w:tc>
        <w:tc>
          <w:tcPr>
            <w:tcW w:w="750" w:type="pct"/>
            <w:shd w:val="clear" w:color="auto" w:fill="auto"/>
            <w:vAlign w:val="center"/>
          </w:tcPr>
          <w:p w14:paraId="5F3DFFAB" w14:textId="040C4488" w:rsidR="0040312D" w:rsidRDefault="0040312D" w:rsidP="0040312D">
            <w:pPr>
              <w:pStyle w:val="afffffff1"/>
              <w:rPr>
                <w:rFonts w:cs="Segoe UI"/>
                <w:szCs w:val="22"/>
              </w:rPr>
            </w:pPr>
            <w:r>
              <w:rPr>
                <w:rFonts w:cs="Segoe UI"/>
                <w:szCs w:val="22"/>
              </w:rPr>
              <w:t>1731,54</w:t>
            </w:r>
          </w:p>
        </w:tc>
        <w:tc>
          <w:tcPr>
            <w:tcW w:w="915" w:type="pct"/>
            <w:vAlign w:val="center"/>
          </w:tcPr>
          <w:p w14:paraId="68863995" w14:textId="210619AE" w:rsidR="0040312D" w:rsidRDefault="0040312D" w:rsidP="0040312D">
            <w:pPr>
              <w:pStyle w:val="afffffff1"/>
              <w:rPr>
                <w:rFonts w:cs="Segoe UI"/>
                <w:szCs w:val="22"/>
              </w:rPr>
            </w:pPr>
            <w:r>
              <w:rPr>
                <w:rFonts w:cs="Segoe UI"/>
                <w:szCs w:val="22"/>
              </w:rPr>
              <w:t>34,85</w:t>
            </w:r>
          </w:p>
        </w:tc>
      </w:tr>
      <w:tr w:rsidR="0040312D" w:rsidRPr="005554A5" w14:paraId="2D847B3B" w14:textId="77777777" w:rsidTr="00F87D15">
        <w:trPr>
          <w:cantSplit/>
          <w:trHeight w:val="611"/>
        </w:trPr>
        <w:tc>
          <w:tcPr>
            <w:tcW w:w="345" w:type="pct"/>
            <w:tcBorders>
              <w:right w:val="single" w:sz="4" w:space="0" w:color="auto"/>
            </w:tcBorders>
            <w:shd w:val="clear" w:color="auto" w:fill="auto"/>
            <w:vAlign w:val="center"/>
          </w:tcPr>
          <w:p w14:paraId="1ADDD5D0" w14:textId="3C5D3014" w:rsidR="0040312D" w:rsidRPr="008E7B8D" w:rsidRDefault="0040312D" w:rsidP="0040312D">
            <w:pPr>
              <w:pStyle w:val="afffffff1"/>
            </w:pPr>
            <w:r>
              <w:t>11</w:t>
            </w:r>
          </w:p>
        </w:tc>
        <w:tc>
          <w:tcPr>
            <w:tcW w:w="1393" w:type="pct"/>
            <w:tcBorders>
              <w:left w:val="single" w:sz="4" w:space="0" w:color="auto"/>
            </w:tcBorders>
            <w:shd w:val="clear" w:color="auto" w:fill="auto"/>
            <w:vAlign w:val="center"/>
          </w:tcPr>
          <w:p w14:paraId="4B605817" w14:textId="2B9D4317" w:rsidR="0040312D" w:rsidRPr="00D770DB" w:rsidRDefault="0040312D" w:rsidP="0040312D">
            <w:pPr>
              <w:pStyle w:val="afffffff1"/>
            </w:pPr>
            <w:r w:rsidRPr="00680FB8">
              <w:t>Котельная г. Гагарин, пр. Первомайский, 1</w:t>
            </w:r>
          </w:p>
        </w:tc>
        <w:tc>
          <w:tcPr>
            <w:tcW w:w="903" w:type="pct"/>
            <w:shd w:val="clear" w:color="auto" w:fill="auto"/>
            <w:vAlign w:val="center"/>
          </w:tcPr>
          <w:p w14:paraId="4A2047CA" w14:textId="73236732" w:rsidR="0040312D" w:rsidRDefault="0040312D" w:rsidP="0040312D">
            <w:pPr>
              <w:pStyle w:val="afffffff1"/>
            </w:pPr>
            <w:r>
              <w:rPr>
                <w:rFonts w:cs="Segoe UI"/>
                <w:szCs w:val="22"/>
              </w:rPr>
              <w:t>0,308</w:t>
            </w:r>
          </w:p>
        </w:tc>
        <w:tc>
          <w:tcPr>
            <w:tcW w:w="694" w:type="pct"/>
            <w:shd w:val="clear" w:color="auto" w:fill="auto"/>
            <w:vAlign w:val="center"/>
          </w:tcPr>
          <w:p w14:paraId="536EFDA1" w14:textId="37F9B485" w:rsidR="0040312D" w:rsidRDefault="0040312D" w:rsidP="0040312D">
            <w:pPr>
              <w:pStyle w:val="afffffff1"/>
              <w:rPr>
                <w:rFonts w:cs="Segoe UI"/>
                <w:szCs w:val="22"/>
              </w:rPr>
            </w:pPr>
            <w:r>
              <w:rPr>
                <w:rFonts w:cs="Segoe UI"/>
                <w:szCs w:val="22"/>
              </w:rPr>
              <w:t>860,00</w:t>
            </w:r>
          </w:p>
        </w:tc>
        <w:tc>
          <w:tcPr>
            <w:tcW w:w="750" w:type="pct"/>
            <w:shd w:val="clear" w:color="auto" w:fill="auto"/>
            <w:vAlign w:val="center"/>
          </w:tcPr>
          <w:p w14:paraId="6404DCE2" w14:textId="57BB2F5E" w:rsidR="0040312D" w:rsidRDefault="0040312D" w:rsidP="0040312D">
            <w:pPr>
              <w:pStyle w:val="afffffff1"/>
              <w:rPr>
                <w:rFonts w:cs="Segoe UI"/>
                <w:szCs w:val="22"/>
              </w:rPr>
            </w:pPr>
            <w:r>
              <w:rPr>
                <w:rFonts w:cs="Segoe UI"/>
                <w:szCs w:val="22"/>
              </w:rPr>
              <w:t>2792,21</w:t>
            </w:r>
          </w:p>
        </w:tc>
        <w:tc>
          <w:tcPr>
            <w:tcW w:w="915" w:type="pct"/>
            <w:vAlign w:val="center"/>
          </w:tcPr>
          <w:p w14:paraId="299AAA50" w14:textId="53A569A5" w:rsidR="0040312D" w:rsidRDefault="0040312D" w:rsidP="0040312D">
            <w:pPr>
              <w:pStyle w:val="afffffff1"/>
              <w:rPr>
                <w:rFonts w:cs="Segoe UI"/>
                <w:szCs w:val="22"/>
              </w:rPr>
            </w:pPr>
            <w:r>
              <w:rPr>
                <w:rFonts w:cs="Segoe UI"/>
                <w:szCs w:val="22"/>
              </w:rPr>
              <w:t>56,20</w:t>
            </w:r>
          </w:p>
        </w:tc>
      </w:tr>
      <w:tr w:rsidR="0040312D" w:rsidRPr="005554A5" w14:paraId="5E5455DB" w14:textId="77777777" w:rsidTr="00F87D15">
        <w:trPr>
          <w:cantSplit/>
          <w:trHeight w:val="611"/>
        </w:trPr>
        <w:tc>
          <w:tcPr>
            <w:tcW w:w="345" w:type="pct"/>
            <w:tcBorders>
              <w:right w:val="single" w:sz="4" w:space="0" w:color="auto"/>
            </w:tcBorders>
            <w:shd w:val="clear" w:color="auto" w:fill="auto"/>
            <w:vAlign w:val="center"/>
          </w:tcPr>
          <w:p w14:paraId="1C405483" w14:textId="485C083E" w:rsidR="0040312D" w:rsidRPr="008E7B8D" w:rsidRDefault="0040312D" w:rsidP="0040312D">
            <w:pPr>
              <w:pStyle w:val="afffffff1"/>
            </w:pPr>
            <w:r>
              <w:t>12</w:t>
            </w:r>
          </w:p>
        </w:tc>
        <w:tc>
          <w:tcPr>
            <w:tcW w:w="1393" w:type="pct"/>
            <w:tcBorders>
              <w:left w:val="single" w:sz="4" w:space="0" w:color="auto"/>
            </w:tcBorders>
            <w:shd w:val="clear" w:color="auto" w:fill="auto"/>
            <w:vAlign w:val="center"/>
          </w:tcPr>
          <w:p w14:paraId="6AF6DB89" w14:textId="2F193F48" w:rsidR="0040312D" w:rsidRPr="00D770DB" w:rsidRDefault="0040312D" w:rsidP="0040312D">
            <w:pPr>
              <w:pStyle w:val="afffffff1"/>
            </w:pPr>
            <w:r w:rsidRPr="00680FB8">
              <w:t>Котельная г. Гагарин, ул. Комсомольская, 9</w:t>
            </w:r>
          </w:p>
        </w:tc>
        <w:tc>
          <w:tcPr>
            <w:tcW w:w="903" w:type="pct"/>
            <w:shd w:val="clear" w:color="auto" w:fill="auto"/>
            <w:vAlign w:val="center"/>
          </w:tcPr>
          <w:p w14:paraId="1B510E95" w14:textId="5E82139E" w:rsidR="0040312D" w:rsidRDefault="0040312D" w:rsidP="0040312D">
            <w:pPr>
              <w:pStyle w:val="afffffff1"/>
            </w:pPr>
            <w:r>
              <w:rPr>
                <w:rFonts w:cs="Segoe UI"/>
                <w:szCs w:val="22"/>
              </w:rPr>
              <w:t>0,154</w:t>
            </w:r>
          </w:p>
        </w:tc>
        <w:tc>
          <w:tcPr>
            <w:tcW w:w="694" w:type="pct"/>
            <w:shd w:val="clear" w:color="auto" w:fill="auto"/>
            <w:vAlign w:val="center"/>
          </w:tcPr>
          <w:p w14:paraId="0FA92EB1" w14:textId="6B2AFCE2" w:rsidR="0040312D" w:rsidRDefault="0040312D" w:rsidP="0040312D">
            <w:pPr>
              <w:pStyle w:val="afffffff1"/>
              <w:rPr>
                <w:rFonts w:cs="Segoe UI"/>
                <w:szCs w:val="22"/>
              </w:rPr>
            </w:pPr>
            <w:r>
              <w:rPr>
                <w:rFonts w:cs="Segoe UI"/>
                <w:szCs w:val="22"/>
              </w:rPr>
              <w:t>126,00</w:t>
            </w:r>
          </w:p>
        </w:tc>
        <w:tc>
          <w:tcPr>
            <w:tcW w:w="750" w:type="pct"/>
            <w:shd w:val="clear" w:color="auto" w:fill="auto"/>
            <w:vAlign w:val="center"/>
          </w:tcPr>
          <w:p w14:paraId="6870F77E" w14:textId="18291532" w:rsidR="0040312D" w:rsidRDefault="0040312D" w:rsidP="0040312D">
            <w:pPr>
              <w:pStyle w:val="afffffff1"/>
              <w:rPr>
                <w:rFonts w:cs="Segoe UI"/>
                <w:szCs w:val="22"/>
              </w:rPr>
            </w:pPr>
            <w:r>
              <w:rPr>
                <w:rFonts w:cs="Segoe UI"/>
                <w:szCs w:val="22"/>
              </w:rPr>
              <w:t>824,68</w:t>
            </w:r>
          </w:p>
        </w:tc>
        <w:tc>
          <w:tcPr>
            <w:tcW w:w="915" w:type="pct"/>
            <w:vAlign w:val="center"/>
          </w:tcPr>
          <w:p w14:paraId="50D389A5" w14:textId="2FF34338" w:rsidR="0040312D" w:rsidRDefault="0040312D" w:rsidP="0040312D">
            <w:pPr>
              <w:pStyle w:val="afffffff1"/>
              <w:rPr>
                <w:rFonts w:cs="Segoe UI"/>
                <w:szCs w:val="22"/>
              </w:rPr>
            </w:pPr>
            <w:r>
              <w:rPr>
                <w:rFonts w:cs="Segoe UI"/>
                <w:szCs w:val="22"/>
              </w:rPr>
              <w:t>16,60</w:t>
            </w:r>
          </w:p>
        </w:tc>
      </w:tr>
      <w:tr w:rsidR="0040312D" w:rsidRPr="005554A5" w14:paraId="32D5A2B0" w14:textId="77777777" w:rsidTr="00F87D15">
        <w:trPr>
          <w:cantSplit/>
          <w:trHeight w:val="611"/>
        </w:trPr>
        <w:tc>
          <w:tcPr>
            <w:tcW w:w="345" w:type="pct"/>
            <w:tcBorders>
              <w:right w:val="single" w:sz="4" w:space="0" w:color="auto"/>
            </w:tcBorders>
            <w:shd w:val="clear" w:color="auto" w:fill="auto"/>
            <w:vAlign w:val="center"/>
          </w:tcPr>
          <w:p w14:paraId="645A3DEA" w14:textId="77B345EB" w:rsidR="0040312D" w:rsidRPr="008E7B8D" w:rsidRDefault="0040312D" w:rsidP="0040312D">
            <w:pPr>
              <w:pStyle w:val="afffffff1"/>
            </w:pPr>
            <w:r>
              <w:t>13</w:t>
            </w:r>
          </w:p>
        </w:tc>
        <w:tc>
          <w:tcPr>
            <w:tcW w:w="1393" w:type="pct"/>
            <w:tcBorders>
              <w:left w:val="single" w:sz="4" w:space="0" w:color="auto"/>
            </w:tcBorders>
            <w:shd w:val="clear" w:color="auto" w:fill="auto"/>
            <w:vAlign w:val="center"/>
          </w:tcPr>
          <w:p w14:paraId="750615F1" w14:textId="103D4542" w:rsidR="0040312D" w:rsidRPr="00D770DB" w:rsidRDefault="0040312D" w:rsidP="0040312D">
            <w:pPr>
              <w:pStyle w:val="afffffff1"/>
            </w:pPr>
            <w:r w:rsidRPr="00680FB8">
              <w:t>Котельная г. Гагарин, ул. Советская д. 64а, ФОК «Восток»</w:t>
            </w:r>
          </w:p>
        </w:tc>
        <w:tc>
          <w:tcPr>
            <w:tcW w:w="903" w:type="pct"/>
            <w:shd w:val="clear" w:color="auto" w:fill="auto"/>
            <w:vAlign w:val="center"/>
          </w:tcPr>
          <w:p w14:paraId="0584B9E3" w14:textId="50E559C8" w:rsidR="0040312D" w:rsidRDefault="0040312D" w:rsidP="0040312D">
            <w:pPr>
              <w:pStyle w:val="afffffff1"/>
            </w:pPr>
            <w:r>
              <w:rPr>
                <w:rFonts w:cs="Segoe UI"/>
                <w:szCs w:val="22"/>
              </w:rPr>
              <w:t>0,276</w:t>
            </w:r>
          </w:p>
        </w:tc>
        <w:tc>
          <w:tcPr>
            <w:tcW w:w="694" w:type="pct"/>
            <w:shd w:val="clear" w:color="auto" w:fill="auto"/>
            <w:vAlign w:val="center"/>
          </w:tcPr>
          <w:p w14:paraId="4FDBEC57" w14:textId="53FBF9C3" w:rsidR="0040312D" w:rsidRDefault="0040312D" w:rsidP="0040312D">
            <w:pPr>
              <w:pStyle w:val="afffffff1"/>
              <w:rPr>
                <w:rFonts w:cs="Segoe UI"/>
                <w:szCs w:val="22"/>
              </w:rPr>
            </w:pPr>
            <w:r>
              <w:rPr>
                <w:rFonts w:cs="Segoe UI"/>
                <w:szCs w:val="22"/>
              </w:rPr>
              <w:t>716,00</w:t>
            </w:r>
          </w:p>
        </w:tc>
        <w:tc>
          <w:tcPr>
            <w:tcW w:w="750" w:type="pct"/>
            <w:shd w:val="clear" w:color="auto" w:fill="auto"/>
            <w:vAlign w:val="center"/>
          </w:tcPr>
          <w:p w14:paraId="4306AC42" w14:textId="6C57E326" w:rsidR="0040312D" w:rsidRDefault="0040312D" w:rsidP="0040312D">
            <w:pPr>
              <w:pStyle w:val="afffffff1"/>
              <w:rPr>
                <w:rFonts w:cs="Segoe UI"/>
                <w:szCs w:val="22"/>
              </w:rPr>
            </w:pPr>
            <w:r>
              <w:rPr>
                <w:rFonts w:cs="Segoe UI"/>
                <w:szCs w:val="22"/>
              </w:rPr>
              <w:t>2594,20</w:t>
            </w:r>
          </w:p>
        </w:tc>
        <w:tc>
          <w:tcPr>
            <w:tcW w:w="915" w:type="pct"/>
            <w:vAlign w:val="center"/>
          </w:tcPr>
          <w:p w14:paraId="720B33F8" w14:textId="50E9A69D" w:rsidR="0040312D" w:rsidRDefault="0040312D" w:rsidP="0040312D">
            <w:pPr>
              <w:pStyle w:val="afffffff1"/>
              <w:rPr>
                <w:rFonts w:cs="Segoe UI"/>
                <w:szCs w:val="22"/>
              </w:rPr>
            </w:pPr>
            <w:r>
              <w:rPr>
                <w:rFonts w:cs="Segoe UI"/>
                <w:szCs w:val="22"/>
              </w:rPr>
              <w:t>52,22</w:t>
            </w:r>
          </w:p>
        </w:tc>
      </w:tr>
      <w:tr w:rsidR="0040312D" w:rsidRPr="005554A5" w14:paraId="79912195" w14:textId="77777777" w:rsidTr="00F87D15">
        <w:trPr>
          <w:cantSplit/>
          <w:trHeight w:val="611"/>
        </w:trPr>
        <w:tc>
          <w:tcPr>
            <w:tcW w:w="345" w:type="pct"/>
            <w:tcBorders>
              <w:right w:val="single" w:sz="4" w:space="0" w:color="auto"/>
            </w:tcBorders>
            <w:shd w:val="clear" w:color="auto" w:fill="auto"/>
            <w:vAlign w:val="center"/>
          </w:tcPr>
          <w:p w14:paraId="6C280359" w14:textId="7D5966FE" w:rsidR="0040312D" w:rsidRDefault="0040312D" w:rsidP="0040312D">
            <w:pPr>
              <w:pStyle w:val="afffffff1"/>
            </w:pPr>
            <w:r>
              <w:t>14</w:t>
            </w:r>
          </w:p>
        </w:tc>
        <w:tc>
          <w:tcPr>
            <w:tcW w:w="1393" w:type="pct"/>
            <w:tcBorders>
              <w:left w:val="single" w:sz="4" w:space="0" w:color="auto"/>
            </w:tcBorders>
            <w:shd w:val="clear" w:color="auto" w:fill="auto"/>
            <w:vAlign w:val="center"/>
          </w:tcPr>
          <w:p w14:paraId="56156FA2" w14:textId="1996A7DB" w:rsidR="0040312D" w:rsidRPr="002563DF" w:rsidRDefault="0040312D" w:rsidP="0040312D">
            <w:pPr>
              <w:pStyle w:val="afffffff1"/>
            </w:pPr>
            <w:r w:rsidRPr="00680FB8">
              <w:t>Котельная д. Акатово, Акатовская школа</w:t>
            </w:r>
          </w:p>
        </w:tc>
        <w:tc>
          <w:tcPr>
            <w:tcW w:w="903" w:type="pct"/>
            <w:shd w:val="clear" w:color="auto" w:fill="auto"/>
            <w:vAlign w:val="center"/>
          </w:tcPr>
          <w:p w14:paraId="0F686EE6" w14:textId="15064944" w:rsidR="0040312D" w:rsidRDefault="0040312D" w:rsidP="0040312D">
            <w:pPr>
              <w:pStyle w:val="afffffff1"/>
            </w:pPr>
            <w:r>
              <w:rPr>
                <w:rFonts w:cs="Segoe UI"/>
                <w:szCs w:val="22"/>
              </w:rPr>
              <w:t>0,275</w:t>
            </w:r>
          </w:p>
        </w:tc>
        <w:tc>
          <w:tcPr>
            <w:tcW w:w="694" w:type="pct"/>
            <w:shd w:val="clear" w:color="auto" w:fill="auto"/>
            <w:vAlign w:val="center"/>
          </w:tcPr>
          <w:p w14:paraId="34732740" w14:textId="795C1222" w:rsidR="0040312D" w:rsidRDefault="0040312D" w:rsidP="0040312D">
            <w:pPr>
              <w:pStyle w:val="afffffff1"/>
              <w:rPr>
                <w:rFonts w:cs="Segoe UI"/>
                <w:szCs w:val="22"/>
              </w:rPr>
            </w:pPr>
            <w:r>
              <w:rPr>
                <w:rFonts w:cs="Segoe UI"/>
                <w:szCs w:val="22"/>
              </w:rPr>
              <w:t>430,00</w:t>
            </w:r>
          </w:p>
        </w:tc>
        <w:tc>
          <w:tcPr>
            <w:tcW w:w="750" w:type="pct"/>
            <w:shd w:val="clear" w:color="auto" w:fill="auto"/>
            <w:vAlign w:val="center"/>
          </w:tcPr>
          <w:p w14:paraId="40B596D8" w14:textId="042D2DE5" w:rsidR="0040312D" w:rsidRDefault="0040312D" w:rsidP="0040312D">
            <w:pPr>
              <w:pStyle w:val="afffffff1"/>
              <w:rPr>
                <w:rFonts w:cs="Segoe UI"/>
                <w:szCs w:val="22"/>
              </w:rPr>
            </w:pPr>
            <w:r>
              <w:rPr>
                <w:rFonts w:cs="Segoe UI"/>
                <w:szCs w:val="22"/>
              </w:rPr>
              <w:t>1563,64</w:t>
            </w:r>
          </w:p>
        </w:tc>
        <w:tc>
          <w:tcPr>
            <w:tcW w:w="915" w:type="pct"/>
            <w:vAlign w:val="center"/>
          </w:tcPr>
          <w:p w14:paraId="1168B915" w14:textId="3E44DD72" w:rsidR="0040312D" w:rsidRDefault="0040312D" w:rsidP="0040312D">
            <w:pPr>
              <w:pStyle w:val="afffffff1"/>
              <w:rPr>
                <w:rFonts w:cs="Segoe UI"/>
                <w:szCs w:val="22"/>
              </w:rPr>
            </w:pPr>
            <w:r>
              <w:rPr>
                <w:rFonts w:cs="Segoe UI"/>
                <w:szCs w:val="22"/>
              </w:rPr>
              <w:t>31,47</w:t>
            </w:r>
          </w:p>
        </w:tc>
      </w:tr>
      <w:tr w:rsidR="0040312D" w:rsidRPr="005554A5" w14:paraId="54837504" w14:textId="77777777" w:rsidTr="00F87D15">
        <w:trPr>
          <w:cantSplit/>
          <w:trHeight w:val="611"/>
        </w:trPr>
        <w:tc>
          <w:tcPr>
            <w:tcW w:w="345" w:type="pct"/>
            <w:tcBorders>
              <w:right w:val="single" w:sz="4" w:space="0" w:color="auto"/>
            </w:tcBorders>
            <w:shd w:val="clear" w:color="auto" w:fill="auto"/>
            <w:vAlign w:val="center"/>
          </w:tcPr>
          <w:p w14:paraId="6F87985F" w14:textId="1499B685" w:rsidR="0040312D" w:rsidRDefault="0040312D" w:rsidP="0040312D">
            <w:pPr>
              <w:pStyle w:val="afffffff1"/>
            </w:pPr>
            <w:r>
              <w:t>15</w:t>
            </w:r>
          </w:p>
        </w:tc>
        <w:tc>
          <w:tcPr>
            <w:tcW w:w="1393" w:type="pct"/>
            <w:tcBorders>
              <w:left w:val="single" w:sz="4" w:space="0" w:color="auto"/>
            </w:tcBorders>
            <w:shd w:val="clear" w:color="auto" w:fill="auto"/>
            <w:vAlign w:val="center"/>
          </w:tcPr>
          <w:p w14:paraId="3FED78D6" w14:textId="43B23CD9" w:rsidR="0040312D" w:rsidRPr="002563DF" w:rsidRDefault="0040312D" w:rsidP="0040312D">
            <w:pPr>
              <w:pStyle w:val="afffffff1"/>
            </w:pPr>
            <w:r w:rsidRPr="00680FB8">
              <w:t>Котельная д. Никольское, Никольская школа</w:t>
            </w:r>
          </w:p>
        </w:tc>
        <w:tc>
          <w:tcPr>
            <w:tcW w:w="903" w:type="pct"/>
            <w:shd w:val="clear" w:color="auto" w:fill="auto"/>
            <w:vAlign w:val="center"/>
          </w:tcPr>
          <w:p w14:paraId="14417B31" w14:textId="75AEF444" w:rsidR="0040312D" w:rsidRDefault="0040312D" w:rsidP="0040312D">
            <w:pPr>
              <w:pStyle w:val="afffffff1"/>
            </w:pPr>
            <w:r>
              <w:rPr>
                <w:rFonts w:cs="Segoe UI"/>
                <w:szCs w:val="22"/>
              </w:rPr>
              <w:t>0,213</w:t>
            </w:r>
          </w:p>
        </w:tc>
        <w:tc>
          <w:tcPr>
            <w:tcW w:w="694" w:type="pct"/>
            <w:shd w:val="clear" w:color="auto" w:fill="auto"/>
            <w:vAlign w:val="center"/>
          </w:tcPr>
          <w:p w14:paraId="2F1FCB49" w14:textId="5276E0B5" w:rsidR="0040312D" w:rsidRDefault="0040312D" w:rsidP="0040312D">
            <w:pPr>
              <w:pStyle w:val="afffffff1"/>
              <w:rPr>
                <w:rFonts w:cs="Segoe UI"/>
                <w:szCs w:val="22"/>
              </w:rPr>
            </w:pPr>
            <w:r>
              <w:rPr>
                <w:rFonts w:cs="Segoe UI"/>
                <w:szCs w:val="22"/>
              </w:rPr>
              <w:t>510,00</w:t>
            </w:r>
          </w:p>
        </w:tc>
        <w:tc>
          <w:tcPr>
            <w:tcW w:w="750" w:type="pct"/>
            <w:shd w:val="clear" w:color="auto" w:fill="auto"/>
            <w:vAlign w:val="center"/>
          </w:tcPr>
          <w:p w14:paraId="71C68A1B" w14:textId="2CD75705" w:rsidR="0040312D" w:rsidRDefault="0040312D" w:rsidP="0040312D">
            <w:pPr>
              <w:pStyle w:val="afffffff1"/>
              <w:rPr>
                <w:rFonts w:cs="Segoe UI"/>
                <w:szCs w:val="22"/>
              </w:rPr>
            </w:pPr>
            <w:r>
              <w:rPr>
                <w:rFonts w:cs="Segoe UI"/>
                <w:szCs w:val="22"/>
              </w:rPr>
              <w:t>2394,37</w:t>
            </w:r>
          </w:p>
        </w:tc>
        <w:tc>
          <w:tcPr>
            <w:tcW w:w="915" w:type="pct"/>
            <w:vAlign w:val="center"/>
          </w:tcPr>
          <w:p w14:paraId="68AD1ECC" w14:textId="0299FF16" w:rsidR="0040312D" w:rsidRDefault="0040312D" w:rsidP="0040312D">
            <w:pPr>
              <w:pStyle w:val="afffffff1"/>
              <w:rPr>
                <w:rFonts w:cs="Segoe UI"/>
                <w:szCs w:val="22"/>
              </w:rPr>
            </w:pPr>
            <w:r>
              <w:rPr>
                <w:rFonts w:cs="Segoe UI"/>
                <w:szCs w:val="22"/>
              </w:rPr>
              <w:t>48,20</w:t>
            </w:r>
          </w:p>
        </w:tc>
      </w:tr>
      <w:tr w:rsidR="0040312D" w:rsidRPr="005554A5" w14:paraId="138529A2" w14:textId="77777777" w:rsidTr="00F87D15">
        <w:trPr>
          <w:cantSplit/>
          <w:trHeight w:val="611"/>
        </w:trPr>
        <w:tc>
          <w:tcPr>
            <w:tcW w:w="345" w:type="pct"/>
            <w:tcBorders>
              <w:right w:val="single" w:sz="4" w:space="0" w:color="auto"/>
            </w:tcBorders>
            <w:shd w:val="clear" w:color="auto" w:fill="auto"/>
            <w:vAlign w:val="center"/>
          </w:tcPr>
          <w:p w14:paraId="01D738B6" w14:textId="3F9AC4B0" w:rsidR="0040312D" w:rsidRDefault="0040312D" w:rsidP="0040312D">
            <w:pPr>
              <w:pStyle w:val="afffffff1"/>
            </w:pPr>
            <w:r>
              <w:t>16</w:t>
            </w:r>
          </w:p>
        </w:tc>
        <w:tc>
          <w:tcPr>
            <w:tcW w:w="1393" w:type="pct"/>
            <w:tcBorders>
              <w:left w:val="single" w:sz="4" w:space="0" w:color="auto"/>
            </w:tcBorders>
            <w:shd w:val="clear" w:color="auto" w:fill="auto"/>
            <w:vAlign w:val="center"/>
          </w:tcPr>
          <w:p w14:paraId="38A75DE2" w14:textId="27D524D4" w:rsidR="0040312D" w:rsidRPr="002563DF" w:rsidRDefault="0040312D" w:rsidP="0040312D">
            <w:pPr>
              <w:pStyle w:val="afffffff1"/>
            </w:pPr>
            <w:r w:rsidRPr="00680FB8">
              <w:t>Котельная с. Пречистое, Пречистенская школа</w:t>
            </w:r>
          </w:p>
        </w:tc>
        <w:tc>
          <w:tcPr>
            <w:tcW w:w="903" w:type="pct"/>
            <w:shd w:val="clear" w:color="auto" w:fill="auto"/>
            <w:vAlign w:val="center"/>
          </w:tcPr>
          <w:p w14:paraId="07C970B0" w14:textId="00B374A8" w:rsidR="0040312D" w:rsidRDefault="0040312D" w:rsidP="0040312D">
            <w:pPr>
              <w:pStyle w:val="afffffff1"/>
            </w:pPr>
            <w:r>
              <w:rPr>
                <w:rFonts w:cs="Segoe UI"/>
                <w:szCs w:val="22"/>
              </w:rPr>
              <w:t>0,318</w:t>
            </w:r>
          </w:p>
        </w:tc>
        <w:tc>
          <w:tcPr>
            <w:tcW w:w="694" w:type="pct"/>
            <w:shd w:val="clear" w:color="auto" w:fill="auto"/>
            <w:vAlign w:val="center"/>
          </w:tcPr>
          <w:p w14:paraId="55F4C24A" w14:textId="0E5CDF77" w:rsidR="0040312D" w:rsidRDefault="0040312D" w:rsidP="0040312D">
            <w:pPr>
              <w:pStyle w:val="afffffff1"/>
              <w:rPr>
                <w:rFonts w:cs="Segoe UI"/>
                <w:szCs w:val="22"/>
              </w:rPr>
            </w:pPr>
            <w:r>
              <w:rPr>
                <w:rFonts w:cs="Segoe UI"/>
                <w:szCs w:val="22"/>
              </w:rPr>
              <w:t>563,00</w:t>
            </w:r>
          </w:p>
        </w:tc>
        <w:tc>
          <w:tcPr>
            <w:tcW w:w="750" w:type="pct"/>
            <w:shd w:val="clear" w:color="auto" w:fill="auto"/>
            <w:vAlign w:val="center"/>
          </w:tcPr>
          <w:p w14:paraId="29CE6D1F" w14:textId="08079D2A" w:rsidR="0040312D" w:rsidRDefault="0040312D" w:rsidP="0040312D">
            <w:pPr>
              <w:pStyle w:val="afffffff1"/>
              <w:rPr>
                <w:rFonts w:cs="Segoe UI"/>
                <w:szCs w:val="22"/>
              </w:rPr>
            </w:pPr>
            <w:r>
              <w:rPr>
                <w:rFonts w:cs="Segoe UI"/>
                <w:szCs w:val="22"/>
              </w:rPr>
              <w:t>1770,44</w:t>
            </w:r>
          </w:p>
        </w:tc>
        <w:tc>
          <w:tcPr>
            <w:tcW w:w="915" w:type="pct"/>
            <w:vAlign w:val="center"/>
          </w:tcPr>
          <w:p w14:paraId="6F3D08BD" w14:textId="4B90374E" w:rsidR="0040312D" w:rsidRDefault="0040312D" w:rsidP="0040312D">
            <w:pPr>
              <w:pStyle w:val="afffffff1"/>
              <w:rPr>
                <w:rFonts w:cs="Segoe UI"/>
                <w:szCs w:val="22"/>
              </w:rPr>
            </w:pPr>
            <w:r>
              <w:rPr>
                <w:rFonts w:cs="Segoe UI"/>
                <w:szCs w:val="22"/>
              </w:rPr>
              <w:t>35,64</w:t>
            </w:r>
          </w:p>
        </w:tc>
      </w:tr>
      <w:tr w:rsidR="0040312D" w:rsidRPr="005554A5" w14:paraId="021B9310" w14:textId="77777777" w:rsidTr="00F87D15">
        <w:trPr>
          <w:cantSplit/>
          <w:trHeight w:val="611"/>
        </w:trPr>
        <w:tc>
          <w:tcPr>
            <w:tcW w:w="345" w:type="pct"/>
            <w:tcBorders>
              <w:right w:val="single" w:sz="4" w:space="0" w:color="auto"/>
            </w:tcBorders>
            <w:shd w:val="clear" w:color="auto" w:fill="auto"/>
            <w:vAlign w:val="center"/>
          </w:tcPr>
          <w:p w14:paraId="081C1E38" w14:textId="37693BE0" w:rsidR="0040312D" w:rsidRDefault="0040312D" w:rsidP="0040312D">
            <w:pPr>
              <w:pStyle w:val="afffffff1"/>
            </w:pPr>
            <w:r>
              <w:t>17</w:t>
            </w:r>
          </w:p>
        </w:tc>
        <w:tc>
          <w:tcPr>
            <w:tcW w:w="1393" w:type="pct"/>
            <w:tcBorders>
              <w:left w:val="single" w:sz="4" w:space="0" w:color="auto"/>
            </w:tcBorders>
            <w:shd w:val="clear" w:color="auto" w:fill="auto"/>
            <w:vAlign w:val="center"/>
          </w:tcPr>
          <w:p w14:paraId="39BFF654" w14:textId="36F2A43F" w:rsidR="0040312D" w:rsidRPr="002563DF" w:rsidRDefault="0040312D" w:rsidP="0040312D">
            <w:pPr>
              <w:pStyle w:val="afffffff1"/>
            </w:pPr>
            <w:r w:rsidRPr="00680FB8">
              <w:t>Котельная д. Родоманово, Родомановская школа</w:t>
            </w:r>
          </w:p>
        </w:tc>
        <w:tc>
          <w:tcPr>
            <w:tcW w:w="903" w:type="pct"/>
            <w:shd w:val="clear" w:color="auto" w:fill="auto"/>
            <w:vAlign w:val="center"/>
          </w:tcPr>
          <w:p w14:paraId="1459D6E4" w14:textId="2A487C73" w:rsidR="0040312D" w:rsidRDefault="0040312D" w:rsidP="0040312D">
            <w:pPr>
              <w:pStyle w:val="afffffff1"/>
            </w:pPr>
            <w:r>
              <w:rPr>
                <w:rFonts w:cs="Segoe UI"/>
                <w:szCs w:val="22"/>
              </w:rPr>
              <w:t>0,330</w:t>
            </w:r>
          </w:p>
        </w:tc>
        <w:tc>
          <w:tcPr>
            <w:tcW w:w="694" w:type="pct"/>
            <w:shd w:val="clear" w:color="auto" w:fill="auto"/>
            <w:vAlign w:val="center"/>
          </w:tcPr>
          <w:p w14:paraId="55959FF9" w14:textId="386D345D" w:rsidR="0040312D" w:rsidRDefault="0040312D" w:rsidP="0040312D">
            <w:pPr>
              <w:pStyle w:val="afffffff1"/>
              <w:rPr>
                <w:rFonts w:cs="Segoe UI"/>
                <w:szCs w:val="22"/>
              </w:rPr>
            </w:pPr>
            <w:r>
              <w:rPr>
                <w:rFonts w:cs="Segoe UI"/>
                <w:szCs w:val="22"/>
              </w:rPr>
              <w:t>500,00</w:t>
            </w:r>
          </w:p>
        </w:tc>
        <w:tc>
          <w:tcPr>
            <w:tcW w:w="750" w:type="pct"/>
            <w:shd w:val="clear" w:color="auto" w:fill="auto"/>
            <w:vAlign w:val="center"/>
          </w:tcPr>
          <w:p w14:paraId="682707AB" w14:textId="5005E73B" w:rsidR="0040312D" w:rsidRDefault="0040312D" w:rsidP="0040312D">
            <w:pPr>
              <w:pStyle w:val="afffffff1"/>
              <w:rPr>
                <w:rFonts w:cs="Segoe UI"/>
                <w:szCs w:val="22"/>
              </w:rPr>
            </w:pPr>
            <w:r>
              <w:rPr>
                <w:rFonts w:cs="Segoe UI"/>
                <w:szCs w:val="22"/>
              </w:rPr>
              <w:t>1515,15</w:t>
            </w:r>
          </w:p>
        </w:tc>
        <w:tc>
          <w:tcPr>
            <w:tcW w:w="915" w:type="pct"/>
            <w:vAlign w:val="center"/>
          </w:tcPr>
          <w:p w14:paraId="3C5E20C2" w14:textId="6CC8C718" w:rsidR="0040312D" w:rsidRDefault="0040312D" w:rsidP="0040312D">
            <w:pPr>
              <w:pStyle w:val="afffffff1"/>
              <w:rPr>
                <w:rFonts w:cs="Segoe UI"/>
                <w:szCs w:val="22"/>
              </w:rPr>
            </w:pPr>
            <w:r>
              <w:rPr>
                <w:rFonts w:cs="Segoe UI"/>
                <w:szCs w:val="22"/>
              </w:rPr>
              <w:t>30,50</w:t>
            </w:r>
          </w:p>
        </w:tc>
      </w:tr>
      <w:tr w:rsidR="0040312D" w:rsidRPr="005554A5" w14:paraId="3B1CA19E" w14:textId="77777777" w:rsidTr="00F87D15">
        <w:trPr>
          <w:cantSplit/>
          <w:trHeight w:val="611"/>
        </w:trPr>
        <w:tc>
          <w:tcPr>
            <w:tcW w:w="345" w:type="pct"/>
            <w:tcBorders>
              <w:right w:val="single" w:sz="4" w:space="0" w:color="auto"/>
            </w:tcBorders>
            <w:shd w:val="clear" w:color="auto" w:fill="auto"/>
            <w:vAlign w:val="center"/>
          </w:tcPr>
          <w:p w14:paraId="54143DFA" w14:textId="6DEAEC93" w:rsidR="0040312D" w:rsidRDefault="0040312D" w:rsidP="0040312D">
            <w:pPr>
              <w:pStyle w:val="afffffff1"/>
            </w:pPr>
            <w:r>
              <w:t>18</w:t>
            </w:r>
          </w:p>
        </w:tc>
        <w:tc>
          <w:tcPr>
            <w:tcW w:w="1393" w:type="pct"/>
            <w:tcBorders>
              <w:left w:val="single" w:sz="4" w:space="0" w:color="auto"/>
            </w:tcBorders>
            <w:shd w:val="clear" w:color="auto" w:fill="auto"/>
            <w:vAlign w:val="center"/>
          </w:tcPr>
          <w:p w14:paraId="279A8D98" w14:textId="1593C674" w:rsidR="0040312D" w:rsidRPr="002563DF" w:rsidRDefault="0040312D" w:rsidP="0040312D">
            <w:pPr>
              <w:pStyle w:val="afffffff1"/>
            </w:pPr>
            <w:r w:rsidRPr="00680FB8">
              <w:t>Котельная д. Токарево, Токаревская школа</w:t>
            </w:r>
          </w:p>
        </w:tc>
        <w:tc>
          <w:tcPr>
            <w:tcW w:w="903" w:type="pct"/>
            <w:shd w:val="clear" w:color="auto" w:fill="auto"/>
            <w:vAlign w:val="center"/>
          </w:tcPr>
          <w:p w14:paraId="6F36B7AA" w14:textId="21E2B2E8" w:rsidR="0040312D" w:rsidRDefault="0040312D" w:rsidP="0040312D">
            <w:pPr>
              <w:pStyle w:val="afffffff1"/>
            </w:pPr>
            <w:r>
              <w:rPr>
                <w:rFonts w:cs="Segoe UI"/>
                <w:szCs w:val="22"/>
              </w:rPr>
              <w:t>0,275</w:t>
            </w:r>
          </w:p>
        </w:tc>
        <w:tc>
          <w:tcPr>
            <w:tcW w:w="694" w:type="pct"/>
            <w:shd w:val="clear" w:color="auto" w:fill="auto"/>
            <w:vAlign w:val="center"/>
          </w:tcPr>
          <w:p w14:paraId="2130DE7C" w14:textId="24FD5A23" w:rsidR="0040312D" w:rsidRDefault="0040312D" w:rsidP="0040312D">
            <w:pPr>
              <w:pStyle w:val="afffffff1"/>
              <w:rPr>
                <w:rFonts w:cs="Segoe UI"/>
                <w:szCs w:val="22"/>
              </w:rPr>
            </w:pPr>
            <w:r>
              <w:rPr>
                <w:rFonts w:cs="Segoe UI"/>
                <w:szCs w:val="22"/>
              </w:rPr>
              <w:t>568,00</w:t>
            </w:r>
          </w:p>
        </w:tc>
        <w:tc>
          <w:tcPr>
            <w:tcW w:w="750" w:type="pct"/>
            <w:shd w:val="clear" w:color="auto" w:fill="auto"/>
            <w:vAlign w:val="center"/>
          </w:tcPr>
          <w:p w14:paraId="6AD3F9E9" w14:textId="3423F2D3" w:rsidR="0040312D" w:rsidRDefault="0040312D" w:rsidP="0040312D">
            <w:pPr>
              <w:pStyle w:val="afffffff1"/>
              <w:rPr>
                <w:rFonts w:cs="Segoe UI"/>
                <w:szCs w:val="22"/>
              </w:rPr>
            </w:pPr>
            <w:r>
              <w:rPr>
                <w:rFonts w:cs="Segoe UI"/>
                <w:szCs w:val="22"/>
              </w:rPr>
              <w:t>2065,45</w:t>
            </w:r>
          </w:p>
        </w:tc>
        <w:tc>
          <w:tcPr>
            <w:tcW w:w="915" w:type="pct"/>
            <w:vAlign w:val="center"/>
          </w:tcPr>
          <w:p w14:paraId="612748B1" w14:textId="049023E6" w:rsidR="0040312D" w:rsidRDefault="0040312D" w:rsidP="0040312D">
            <w:pPr>
              <w:pStyle w:val="afffffff1"/>
              <w:rPr>
                <w:rFonts w:cs="Segoe UI"/>
                <w:szCs w:val="22"/>
              </w:rPr>
            </w:pPr>
            <w:r>
              <w:rPr>
                <w:rFonts w:cs="Segoe UI"/>
                <w:szCs w:val="22"/>
              </w:rPr>
              <w:t>41,58</w:t>
            </w:r>
          </w:p>
        </w:tc>
      </w:tr>
      <w:tr w:rsidR="0040312D" w:rsidRPr="005554A5" w14:paraId="1DD411BB" w14:textId="77777777" w:rsidTr="00F87D15">
        <w:trPr>
          <w:cantSplit/>
          <w:trHeight w:val="611"/>
        </w:trPr>
        <w:tc>
          <w:tcPr>
            <w:tcW w:w="345" w:type="pct"/>
            <w:tcBorders>
              <w:right w:val="single" w:sz="4" w:space="0" w:color="auto"/>
            </w:tcBorders>
            <w:shd w:val="clear" w:color="auto" w:fill="auto"/>
            <w:vAlign w:val="center"/>
          </w:tcPr>
          <w:p w14:paraId="0C9A279D" w14:textId="7AA28E1F" w:rsidR="0040312D" w:rsidRDefault="0040312D" w:rsidP="0040312D">
            <w:pPr>
              <w:pStyle w:val="afffffff1"/>
            </w:pPr>
            <w:r>
              <w:t>19</w:t>
            </w:r>
          </w:p>
        </w:tc>
        <w:tc>
          <w:tcPr>
            <w:tcW w:w="1393" w:type="pct"/>
            <w:tcBorders>
              <w:left w:val="single" w:sz="4" w:space="0" w:color="auto"/>
            </w:tcBorders>
            <w:shd w:val="clear" w:color="auto" w:fill="auto"/>
            <w:vAlign w:val="center"/>
          </w:tcPr>
          <w:p w14:paraId="10EE685D" w14:textId="61310124" w:rsidR="0040312D" w:rsidRPr="002563DF" w:rsidRDefault="0040312D" w:rsidP="0040312D">
            <w:pPr>
              <w:pStyle w:val="afffffff1"/>
            </w:pPr>
            <w:r w:rsidRPr="00680FB8">
              <w:t>Котельная д. Клушино, Клушинский СДК</w:t>
            </w:r>
          </w:p>
        </w:tc>
        <w:tc>
          <w:tcPr>
            <w:tcW w:w="903" w:type="pct"/>
            <w:shd w:val="clear" w:color="auto" w:fill="auto"/>
            <w:vAlign w:val="center"/>
          </w:tcPr>
          <w:p w14:paraId="25265F59" w14:textId="508D7DB6" w:rsidR="0040312D" w:rsidRDefault="0040312D" w:rsidP="0040312D">
            <w:pPr>
              <w:pStyle w:val="afffffff1"/>
            </w:pPr>
            <w:r>
              <w:rPr>
                <w:rFonts w:cs="Segoe UI"/>
                <w:szCs w:val="22"/>
              </w:rPr>
              <w:t>0,154</w:t>
            </w:r>
          </w:p>
        </w:tc>
        <w:tc>
          <w:tcPr>
            <w:tcW w:w="694" w:type="pct"/>
            <w:shd w:val="clear" w:color="auto" w:fill="auto"/>
            <w:vAlign w:val="center"/>
          </w:tcPr>
          <w:p w14:paraId="4C24AF93" w14:textId="5AFBEE44" w:rsidR="0040312D" w:rsidRDefault="0040312D" w:rsidP="0040312D">
            <w:pPr>
              <w:pStyle w:val="afffffff1"/>
              <w:rPr>
                <w:rFonts w:cs="Segoe UI"/>
                <w:szCs w:val="22"/>
              </w:rPr>
            </w:pPr>
            <w:r>
              <w:rPr>
                <w:rFonts w:cs="Segoe UI"/>
                <w:szCs w:val="22"/>
              </w:rPr>
              <w:t>130,00</w:t>
            </w:r>
          </w:p>
        </w:tc>
        <w:tc>
          <w:tcPr>
            <w:tcW w:w="750" w:type="pct"/>
            <w:shd w:val="clear" w:color="auto" w:fill="auto"/>
            <w:vAlign w:val="center"/>
          </w:tcPr>
          <w:p w14:paraId="367076DD" w14:textId="1CA105F2" w:rsidR="0040312D" w:rsidRDefault="0040312D" w:rsidP="0040312D">
            <w:pPr>
              <w:pStyle w:val="afffffff1"/>
              <w:rPr>
                <w:rFonts w:cs="Segoe UI"/>
                <w:szCs w:val="22"/>
              </w:rPr>
            </w:pPr>
            <w:r>
              <w:rPr>
                <w:rFonts w:cs="Segoe UI"/>
                <w:szCs w:val="22"/>
              </w:rPr>
              <w:t>844,16</w:t>
            </w:r>
          </w:p>
        </w:tc>
        <w:tc>
          <w:tcPr>
            <w:tcW w:w="915" w:type="pct"/>
            <w:vAlign w:val="center"/>
          </w:tcPr>
          <w:p w14:paraId="138CDBAC" w14:textId="17B79D07" w:rsidR="0040312D" w:rsidRDefault="0040312D" w:rsidP="0040312D">
            <w:pPr>
              <w:pStyle w:val="afffffff1"/>
              <w:rPr>
                <w:rFonts w:cs="Segoe UI"/>
                <w:szCs w:val="22"/>
              </w:rPr>
            </w:pPr>
            <w:r>
              <w:rPr>
                <w:rFonts w:cs="Segoe UI"/>
                <w:szCs w:val="22"/>
              </w:rPr>
              <w:t>16,99</w:t>
            </w:r>
          </w:p>
        </w:tc>
      </w:tr>
      <w:tr w:rsidR="0040312D" w:rsidRPr="005554A5" w14:paraId="3805F1E8" w14:textId="77777777" w:rsidTr="00F87D15">
        <w:trPr>
          <w:cantSplit/>
          <w:trHeight w:val="611"/>
        </w:trPr>
        <w:tc>
          <w:tcPr>
            <w:tcW w:w="345" w:type="pct"/>
            <w:tcBorders>
              <w:right w:val="single" w:sz="4" w:space="0" w:color="auto"/>
            </w:tcBorders>
            <w:shd w:val="clear" w:color="auto" w:fill="auto"/>
            <w:vAlign w:val="center"/>
          </w:tcPr>
          <w:p w14:paraId="26B56CF0" w14:textId="3832FAEC" w:rsidR="0040312D" w:rsidRPr="00A74D5D" w:rsidRDefault="0040312D" w:rsidP="0040312D">
            <w:pPr>
              <w:pStyle w:val="afffffff1"/>
            </w:pPr>
            <w:r w:rsidRPr="00A74D5D">
              <w:t>20</w:t>
            </w:r>
          </w:p>
        </w:tc>
        <w:tc>
          <w:tcPr>
            <w:tcW w:w="1393" w:type="pct"/>
            <w:tcBorders>
              <w:left w:val="single" w:sz="4" w:space="0" w:color="auto"/>
            </w:tcBorders>
            <w:shd w:val="clear" w:color="auto" w:fill="auto"/>
            <w:vAlign w:val="center"/>
          </w:tcPr>
          <w:p w14:paraId="1920F979" w14:textId="364E07BD" w:rsidR="0040312D" w:rsidRPr="00A74D5D" w:rsidRDefault="0040312D" w:rsidP="0040312D">
            <w:pPr>
              <w:pStyle w:val="afffffff1"/>
            </w:pPr>
            <w:r w:rsidRPr="00A74D5D">
              <w:t>Котельная д. Поличня, ул. Новая</w:t>
            </w:r>
          </w:p>
        </w:tc>
        <w:tc>
          <w:tcPr>
            <w:tcW w:w="903" w:type="pct"/>
            <w:shd w:val="clear" w:color="auto" w:fill="auto"/>
            <w:vAlign w:val="center"/>
          </w:tcPr>
          <w:p w14:paraId="210F58F9" w14:textId="67EF4BF2" w:rsidR="0040312D" w:rsidRDefault="0040312D" w:rsidP="0040312D">
            <w:pPr>
              <w:pStyle w:val="afffffff1"/>
            </w:pPr>
            <w:r>
              <w:rPr>
                <w:rFonts w:cs="Segoe UI"/>
                <w:szCs w:val="22"/>
              </w:rPr>
              <w:t>0,275</w:t>
            </w:r>
          </w:p>
        </w:tc>
        <w:tc>
          <w:tcPr>
            <w:tcW w:w="694" w:type="pct"/>
            <w:shd w:val="clear" w:color="auto" w:fill="auto"/>
            <w:vAlign w:val="center"/>
          </w:tcPr>
          <w:p w14:paraId="64D4FCE8" w14:textId="53C5AEE6" w:rsidR="0040312D" w:rsidRPr="00372758" w:rsidRDefault="0040312D" w:rsidP="0040312D">
            <w:pPr>
              <w:pStyle w:val="afffffff1"/>
            </w:pPr>
            <w:r>
              <w:t>н/д</w:t>
            </w:r>
          </w:p>
        </w:tc>
        <w:tc>
          <w:tcPr>
            <w:tcW w:w="750" w:type="pct"/>
            <w:shd w:val="clear" w:color="auto" w:fill="auto"/>
            <w:vAlign w:val="center"/>
          </w:tcPr>
          <w:p w14:paraId="59F72FD0" w14:textId="3D297FEA" w:rsidR="0040312D" w:rsidRDefault="0040312D" w:rsidP="0040312D">
            <w:pPr>
              <w:pStyle w:val="afffffff1"/>
              <w:rPr>
                <w:rFonts w:cs="Segoe UI"/>
                <w:szCs w:val="22"/>
              </w:rPr>
            </w:pPr>
            <w:r>
              <w:rPr>
                <w:rFonts w:cs="Segoe UI"/>
                <w:szCs w:val="22"/>
              </w:rPr>
              <w:t>н/д</w:t>
            </w:r>
          </w:p>
        </w:tc>
        <w:tc>
          <w:tcPr>
            <w:tcW w:w="915" w:type="pct"/>
            <w:vAlign w:val="center"/>
          </w:tcPr>
          <w:p w14:paraId="7AF22F1A" w14:textId="2BFA1F09" w:rsidR="0040312D" w:rsidRDefault="0040312D" w:rsidP="0040312D">
            <w:pPr>
              <w:pStyle w:val="afffffff1"/>
              <w:rPr>
                <w:rFonts w:cs="Segoe UI"/>
                <w:szCs w:val="22"/>
              </w:rPr>
            </w:pPr>
            <w:r>
              <w:rPr>
                <w:rFonts w:cs="Segoe UI"/>
                <w:szCs w:val="22"/>
              </w:rPr>
              <w:t>н/д</w:t>
            </w:r>
          </w:p>
        </w:tc>
      </w:tr>
      <w:tr w:rsidR="00D74E76" w:rsidRPr="005554A5" w14:paraId="1B4DF4FE" w14:textId="77777777" w:rsidTr="00F87D15">
        <w:trPr>
          <w:cantSplit/>
          <w:trHeight w:val="611"/>
        </w:trPr>
        <w:tc>
          <w:tcPr>
            <w:tcW w:w="345" w:type="pct"/>
            <w:tcBorders>
              <w:right w:val="single" w:sz="4" w:space="0" w:color="auto"/>
            </w:tcBorders>
            <w:shd w:val="clear" w:color="auto" w:fill="auto"/>
            <w:vAlign w:val="center"/>
          </w:tcPr>
          <w:p w14:paraId="7149F9EE" w14:textId="10E78B47" w:rsidR="00D74E76" w:rsidRPr="00A74D5D" w:rsidRDefault="00D74E76" w:rsidP="0040312D">
            <w:pPr>
              <w:pStyle w:val="afffffff1"/>
            </w:pPr>
            <w:r>
              <w:t>21</w:t>
            </w:r>
          </w:p>
        </w:tc>
        <w:tc>
          <w:tcPr>
            <w:tcW w:w="1393" w:type="pct"/>
            <w:tcBorders>
              <w:left w:val="single" w:sz="4" w:space="0" w:color="auto"/>
            </w:tcBorders>
            <w:shd w:val="clear" w:color="auto" w:fill="auto"/>
            <w:vAlign w:val="center"/>
          </w:tcPr>
          <w:p w14:paraId="3E061912" w14:textId="2C7648BF" w:rsidR="00D74E76" w:rsidRPr="00F353E4" w:rsidRDefault="00D74E76" w:rsidP="0040312D">
            <w:pPr>
              <w:pStyle w:val="afffffff1"/>
            </w:pPr>
            <w:r w:rsidRPr="00F353E4">
              <w:t xml:space="preserve">Котельная д. Никольское, </w:t>
            </w:r>
            <w:r w:rsidR="00F353E4" w:rsidRPr="00F353E4">
              <w:rPr>
                <w:rFonts w:eastAsia="Times New Roman" w:cs="Segoe UI"/>
                <w:color w:val="000000"/>
                <w:lang w:eastAsia="ru-RU"/>
              </w:rPr>
              <w:t>УКТЛ-0,6</w:t>
            </w:r>
          </w:p>
        </w:tc>
        <w:tc>
          <w:tcPr>
            <w:tcW w:w="903" w:type="pct"/>
            <w:shd w:val="clear" w:color="auto" w:fill="auto"/>
            <w:vAlign w:val="center"/>
          </w:tcPr>
          <w:p w14:paraId="0AFC99E4" w14:textId="5AF01155" w:rsidR="00D74E76" w:rsidRPr="00F353E4" w:rsidRDefault="00F353E4" w:rsidP="0040312D">
            <w:pPr>
              <w:pStyle w:val="afffffff1"/>
              <w:rPr>
                <w:rFonts w:cs="Segoe UI"/>
                <w:szCs w:val="22"/>
              </w:rPr>
            </w:pPr>
            <w:r w:rsidRPr="00F353E4">
              <w:rPr>
                <w:rFonts w:cs="Segoe UI"/>
                <w:szCs w:val="22"/>
              </w:rPr>
              <w:t>1,083</w:t>
            </w:r>
          </w:p>
        </w:tc>
        <w:tc>
          <w:tcPr>
            <w:tcW w:w="694" w:type="pct"/>
            <w:shd w:val="clear" w:color="auto" w:fill="auto"/>
            <w:vAlign w:val="center"/>
          </w:tcPr>
          <w:p w14:paraId="17A864D8" w14:textId="6485DAF7" w:rsidR="00D74E76" w:rsidRPr="00F353E4" w:rsidRDefault="00F353E4" w:rsidP="0040312D">
            <w:pPr>
              <w:pStyle w:val="afffffff1"/>
            </w:pPr>
            <w:r w:rsidRPr="00F353E4">
              <w:t>852,78</w:t>
            </w:r>
          </w:p>
        </w:tc>
        <w:tc>
          <w:tcPr>
            <w:tcW w:w="750" w:type="pct"/>
            <w:shd w:val="clear" w:color="auto" w:fill="auto"/>
            <w:vAlign w:val="center"/>
          </w:tcPr>
          <w:p w14:paraId="323181F8" w14:textId="0D0BCF89" w:rsidR="00D74E76" w:rsidRPr="00F353E4" w:rsidRDefault="00F353E4" w:rsidP="0040312D">
            <w:pPr>
              <w:pStyle w:val="afffffff1"/>
              <w:rPr>
                <w:rFonts w:cs="Segoe UI"/>
                <w:szCs w:val="22"/>
              </w:rPr>
            </w:pPr>
            <w:r w:rsidRPr="00F353E4">
              <w:rPr>
                <w:rFonts w:cs="Segoe UI"/>
                <w:szCs w:val="22"/>
              </w:rPr>
              <w:t>787,13</w:t>
            </w:r>
          </w:p>
        </w:tc>
        <w:tc>
          <w:tcPr>
            <w:tcW w:w="915" w:type="pct"/>
            <w:vAlign w:val="center"/>
          </w:tcPr>
          <w:p w14:paraId="3053D638" w14:textId="0119E6C4" w:rsidR="00D74E76" w:rsidRPr="00F353E4" w:rsidRDefault="00F353E4" w:rsidP="0040312D">
            <w:pPr>
              <w:pStyle w:val="afffffff1"/>
              <w:rPr>
                <w:rFonts w:cs="Segoe UI"/>
                <w:szCs w:val="22"/>
              </w:rPr>
            </w:pPr>
            <w:r w:rsidRPr="00F353E4">
              <w:rPr>
                <w:rFonts w:cs="Segoe UI"/>
                <w:szCs w:val="22"/>
              </w:rPr>
              <w:t>15,84</w:t>
            </w:r>
          </w:p>
        </w:tc>
      </w:tr>
    </w:tbl>
    <w:p w14:paraId="786657E0" w14:textId="279284BA" w:rsidR="008A451F" w:rsidRPr="002C4067" w:rsidRDefault="00F0314C" w:rsidP="00D74E76">
      <w:pPr>
        <w:pStyle w:val="a2"/>
      </w:pPr>
      <w:bookmarkStart w:id="82" w:name="_Toc162259147"/>
      <w:bookmarkStart w:id="83" w:name="_Toc165985033"/>
      <w:bookmarkStart w:id="84" w:name="_Toc205122177"/>
      <w:r w:rsidRPr="002C4067">
        <w:t>С</w:t>
      </w:r>
      <w:r w:rsidR="00E800F8" w:rsidRPr="002C4067">
        <w:t>пособы учета тепла, отпущенного в тепловые сети</w:t>
      </w:r>
      <w:bookmarkEnd w:id="82"/>
      <w:bookmarkEnd w:id="83"/>
      <w:bookmarkEnd w:id="84"/>
    </w:p>
    <w:p w14:paraId="09462803" w14:textId="6D57BB1E" w:rsidR="002C480E" w:rsidRPr="002C4067" w:rsidRDefault="002C480E" w:rsidP="00FA1C46">
      <w:pPr>
        <w:pStyle w:val="aff2"/>
      </w:pPr>
      <w:r w:rsidRPr="002C4067">
        <w:t xml:space="preserve">Согласно пункту 1 статьи 13 Федерального закона от 23.11.2009 № 261-ФЗ «Об энергосбережении и о повышении </w:t>
      </w:r>
      <w:r w:rsidR="00B460D8" w:rsidRPr="002C4067">
        <w:t>энергетической эффективности,</w:t>
      </w:r>
      <w:r w:rsidRPr="002C4067">
        <w:t xml:space="preserve">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6379A379" w14:textId="7E7BBD24" w:rsidR="002C480E" w:rsidRPr="002C4067" w:rsidRDefault="002C480E" w:rsidP="00FA1C46">
      <w:pPr>
        <w:pStyle w:val="aff2"/>
      </w:pPr>
      <w:r w:rsidRPr="002C4067">
        <w:t xml:space="preserve">В соответствии с пунктом 1 статьи 19 Федерального закона от 27.07.2010 </w:t>
      </w:r>
      <w:r w:rsidR="00E07727">
        <w:t>№ 1</w:t>
      </w:r>
      <w:r w:rsidRPr="002C4067">
        <w:t>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4C81557D" w14:textId="5846B3F9" w:rsidR="002C480E" w:rsidRPr="002C4067" w:rsidRDefault="002C480E" w:rsidP="00FA1C46">
      <w:pPr>
        <w:pStyle w:val="aff2"/>
      </w:pPr>
      <w:r w:rsidRPr="002C4067">
        <w:t xml:space="preserve">В соответствии с пунктом 2 статьи 19 Федерального закона от 27.07.2010 </w:t>
      </w:r>
      <w:r w:rsidR="00E07727">
        <w:t>№ 1</w:t>
      </w:r>
      <w:r w:rsidRPr="002C4067">
        <w:t xml:space="preserve">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w:t>
      </w:r>
      <w:r w:rsidRPr="002C4067">
        <w:lastRenderedPageBreak/>
        <w:t>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18B971E8" w14:textId="77777777" w:rsidR="002C480E" w:rsidRPr="002C4067" w:rsidRDefault="002C480E" w:rsidP="00012F45">
      <w:pPr>
        <w:pStyle w:val="aff2"/>
      </w:pPr>
      <w:r w:rsidRPr="002C4067">
        <w:t>Узлы учета тепловой энергии осуществляют:</w:t>
      </w:r>
    </w:p>
    <w:p w14:paraId="1D538E6D" w14:textId="77777777" w:rsidR="002C480E" w:rsidRPr="002C4067" w:rsidRDefault="002C480E" w:rsidP="0060330C">
      <w:pPr>
        <w:pStyle w:val="afffffff9"/>
        <w:numPr>
          <w:ilvl w:val="0"/>
          <w:numId w:val="18"/>
        </w:numPr>
      </w:pPr>
      <w:r w:rsidRPr="002C4067">
        <w:t>учет тепловой энергии, расходуемой объектами на отопление;</w:t>
      </w:r>
    </w:p>
    <w:p w14:paraId="298BA778" w14:textId="77777777" w:rsidR="002C480E" w:rsidRPr="002C4067" w:rsidRDefault="002C480E" w:rsidP="0060330C">
      <w:pPr>
        <w:pStyle w:val="afffffff9"/>
        <w:numPr>
          <w:ilvl w:val="0"/>
          <w:numId w:val="18"/>
        </w:numPr>
      </w:pPr>
      <w:r w:rsidRPr="002C4067">
        <w:t>измерение давления в трубопроводах;</w:t>
      </w:r>
    </w:p>
    <w:p w14:paraId="6DA45F16" w14:textId="77777777" w:rsidR="002C480E" w:rsidRPr="002C4067" w:rsidRDefault="002C480E" w:rsidP="0060330C">
      <w:pPr>
        <w:pStyle w:val="afffffff9"/>
        <w:numPr>
          <w:ilvl w:val="0"/>
          <w:numId w:val="18"/>
        </w:numPr>
      </w:pPr>
      <w:r w:rsidRPr="002C4067">
        <w:t>измерение температуры в трубопроводах;</w:t>
      </w:r>
    </w:p>
    <w:p w14:paraId="55E0CD8C" w14:textId="77777777" w:rsidR="002C480E" w:rsidRPr="002C4067" w:rsidRDefault="002C480E" w:rsidP="0060330C">
      <w:pPr>
        <w:pStyle w:val="afffffff9"/>
        <w:numPr>
          <w:ilvl w:val="0"/>
          <w:numId w:val="18"/>
        </w:numPr>
      </w:pPr>
      <w:r w:rsidRPr="002C4067">
        <w:t>регистрацию нештатных ситуаций;</w:t>
      </w:r>
    </w:p>
    <w:p w14:paraId="2C3A45C2" w14:textId="77777777" w:rsidR="002C480E" w:rsidRPr="002C4067" w:rsidRDefault="002C480E" w:rsidP="0060330C">
      <w:pPr>
        <w:pStyle w:val="afffffff9"/>
        <w:numPr>
          <w:ilvl w:val="0"/>
          <w:numId w:val="18"/>
        </w:numPr>
      </w:pPr>
      <w:r w:rsidRPr="002C4067">
        <w:t>автоматическую передачу данных с заданным периодом опроса, сигналов предупреждения об аварийных и нештатных ситуациях - немедленно.</w:t>
      </w:r>
    </w:p>
    <w:p w14:paraId="695DDD01" w14:textId="237E0232" w:rsidR="002C480E" w:rsidRPr="002C4067" w:rsidRDefault="002C480E" w:rsidP="00FA1C46">
      <w:pPr>
        <w:pStyle w:val="aff2"/>
      </w:pPr>
      <w:r w:rsidRPr="002C4067">
        <w:t>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w:t>
      </w:r>
    </w:p>
    <w:p w14:paraId="7D1B799E" w14:textId="1B004B24" w:rsidR="00467CF3" w:rsidRDefault="002C480E" w:rsidP="00F236EA">
      <w:pPr>
        <w:pStyle w:val="aff2"/>
      </w:pPr>
      <w:r w:rsidRPr="00290F68">
        <w:t>Сведения о наличии приборов учета тепла на ко</w:t>
      </w:r>
      <w:r w:rsidR="00E74FB5" w:rsidRPr="00290F68">
        <w:t xml:space="preserve">тельных </w:t>
      </w:r>
      <w:r w:rsidR="005C3BD4" w:rsidRPr="005C3BD4">
        <w:t>ООО «Смоленскрегионтеплоэнерго»</w:t>
      </w:r>
      <w:r w:rsidR="005C3BD4">
        <w:t xml:space="preserve"> </w:t>
      </w:r>
      <w:r w:rsidR="00E74FB5" w:rsidRPr="00290F68">
        <w:t xml:space="preserve">представлена в таблице </w:t>
      </w:r>
      <w:r w:rsidR="00793FAE">
        <w:t>1</w:t>
      </w:r>
      <w:r w:rsidR="0040312D">
        <w:t>5</w:t>
      </w:r>
      <w:r w:rsidRPr="00290F68">
        <w:t>.</w:t>
      </w:r>
    </w:p>
    <w:p w14:paraId="68B7A3A2" w14:textId="138CC20C" w:rsidR="00915E2B" w:rsidRDefault="007711B9"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0A4AE2">
        <w:rPr>
          <w:noProof/>
        </w:rPr>
        <w:t>15</w:t>
      </w:r>
      <w:r w:rsidR="00A95700">
        <w:rPr>
          <w:noProof/>
        </w:rPr>
        <w:fldChar w:fldCharType="end"/>
      </w:r>
      <w:r w:rsidRPr="002C4067">
        <w:t xml:space="preserve"> –</w:t>
      </w:r>
      <w:r w:rsidR="00AF78D6">
        <w:t xml:space="preserve"> </w:t>
      </w:r>
      <w:r w:rsidR="00915E2B">
        <w:t>Наличие приборов учета</w:t>
      </w:r>
      <w:r w:rsidR="005C3BD4">
        <w:t xml:space="preserve"> ООО «</w:t>
      </w:r>
      <w:r w:rsidR="005C3BD4" w:rsidRPr="005C3BD4">
        <w:t>Смоленскрегионтеплоэнерго</w:t>
      </w:r>
      <w:r w:rsidR="005C3BD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593"/>
        <w:gridCol w:w="1567"/>
        <w:gridCol w:w="1343"/>
        <w:gridCol w:w="2051"/>
      </w:tblGrid>
      <w:tr w:rsidR="005C3BD4" w:rsidRPr="00482DB9" w14:paraId="37729BC9" w14:textId="77777777" w:rsidTr="00750B7E">
        <w:trPr>
          <w:cantSplit/>
          <w:trHeight w:val="495"/>
          <w:tblHeader/>
        </w:trPr>
        <w:tc>
          <w:tcPr>
            <w:tcW w:w="1347" w:type="pct"/>
            <w:shd w:val="clear" w:color="auto" w:fill="auto"/>
            <w:vAlign w:val="center"/>
            <w:hideMark/>
          </w:tcPr>
          <w:p w14:paraId="37EFAC30" w14:textId="77777777" w:rsidR="0087757C" w:rsidRPr="00F87D15" w:rsidRDefault="0087757C" w:rsidP="00F87D15">
            <w:pPr>
              <w:pStyle w:val="afffffff1"/>
              <w:rPr>
                <w:b/>
                <w:bCs/>
                <w:lang w:eastAsia="ru-RU"/>
              </w:rPr>
            </w:pPr>
            <w:r w:rsidRPr="00F87D15">
              <w:rPr>
                <w:b/>
                <w:bCs/>
                <w:lang w:eastAsia="ru-RU"/>
              </w:rPr>
              <w:t>Объект</w:t>
            </w:r>
          </w:p>
        </w:tc>
        <w:tc>
          <w:tcPr>
            <w:tcW w:w="888" w:type="pct"/>
            <w:shd w:val="clear" w:color="auto" w:fill="auto"/>
            <w:vAlign w:val="center"/>
            <w:hideMark/>
          </w:tcPr>
          <w:p w14:paraId="00AD6EB4" w14:textId="77777777" w:rsidR="0087757C" w:rsidRPr="00F87D15" w:rsidRDefault="0087757C" w:rsidP="00F87D15">
            <w:pPr>
              <w:pStyle w:val="afffffff1"/>
              <w:rPr>
                <w:b/>
                <w:bCs/>
                <w:lang w:eastAsia="ru-RU"/>
              </w:rPr>
            </w:pPr>
            <w:r w:rsidRPr="00F87D15">
              <w:rPr>
                <w:b/>
                <w:bCs/>
                <w:lang w:eastAsia="ru-RU"/>
              </w:rPr>
              <w:t>Счетчик воды</w:t>
            </w:r>
          </w:p>
        </w:tc>
        <w:tc>
          <w:tcPr>
            <w:tcW w:w="872" w:type="pct"/>
            <w:shd w:val="clear" w:color="auto" w:fill="auto"/>
            <w:vAlign w:val="center"/>
            <w:hideMark/>
          </w:tcPr>
          <w:p w14:paraId="187CAAE3" w14:textId="77777777" w:rsidR="0087757C" w:rsidRPr="00F87D15" w:rsidRDefault="0087757C" w:rsidP="00F87D15">
            <w:pPr>
              <w:pStyle w:val="afffffff1"/>
              <w:rPr>
                <w:b/>
                <w:bCs/>
                <w:lang w:eastAsia="ru-RU"/>
              </w:rPr>
            </w:pPr>
            <w:r w:rsidRPr="00F87D15">
              <w:rPr>
                <w:b/>
                <w:bCs/>
                <w:lang w:eastAsia="ru-RU"/>
              </w:rPr>
              <w:t>Электро-счетчик</w:t>
            </w:r>
          </w:p>
        </w:tc>
        <w:tc>
          <w:tcPr>
            <w:tcW w:w="992" w:type="pct"/>
            <w:shd w:val="clear" w:color="auto" w:fill="auto"/>
            <w:vAlign w:val="center"/>
            <w:hideMark/>
          </w:tcPr>
          <w:p w14:paraId="01B4827D" w14:textId="77777777" w:rsidR="0087757C" w:rsidRPr="00F87D15" w:rsidRDefault="0087757C" w:rsidP="00F87D15">
            <w:pPr>
              <w:pStyle w:val="afffffff1"/>
              <w:rPr>
                <w:b/>
                <w:bCs/>
                <w:lang w:eastAsia="ru-RU"/>
              </w:rPr>
            </w:pPr>
            <w:r w:rsidRPr="00F87D15">
              <w:rPr>
                <w:b/>
                <w:bCs/>
                <w:lang w:eastAsia="ru-RU"/>
              </w:rPr>
              <w:t>Теплосчетчик</w:t>
            </w:r>
          </w:p>
        </w:tc>
        <w:tc>
          <w:tcPr>
            <w:tcW w:w="900" w:type="pct"/>
            <w:shd w:val="clear" w:color="auto" w:fill="auto"/>
            <w:vAlign w:val="center"/>
            <w:hideMark/>
          </w:tcPr>
          <w:p w14:paraId="04FEA0FC" w14:textId="77777777" w:rsidR="0087757C" w:rsidRPr="00F87D15" w:rsidRDefault="0087757C" w:rsidP="00F87D15">
            <w:pPr>
              <w:pStyle w:val="afffffff1"/>
              <w:rPr>
                <w:b/>
                <w:bCs/>
                <w:lang w:eastAsia="ru-RU"/>
              </w:rPr>
            </w:pPr>
            <w:r w:rsidRPr="00F87D15">
              <w:rPr>
                <w:b/>
                <w:bCs/>
                <w:lang w:eastAsia="ru-RU"/>
              </w:rPr>
              <w:t>Счетчик газа</w:t>
            </w:r>
          </w:p>
        </w:tc>
      </w:tr>
      <w:tr w:rsidR="005C3BD4" w:rsidRPr="00482DB9" w14:paraId="00EBA038" w14:textId="77777777" w:rsidTr="00750B7E">
        <w:trPr>
          <w:cantSplit/>
          <w:trHeight w:val="300"/>
        </w:trPr>
        <w:tc>
          <w:tcPr>
            <w:tcW w:w="1347" w:type="pct"/>
            <w:shd w:val="clear" w:color="auto" w:fill="auto"/>
            <w:vAlign w:val="center"/>
            <w:hideMark/>
          </w:tcPr>
          <w:p w14:paraId="42CF31A2" w14:textId="77777777" w:rsidR="0087757C" w:rsidRPr="0087757C" w:rsidRDefault="0087757C" w:rsidP="00F87D15">
            <w:pPr>
              <w:pStyle w:val="afffffff1"/>
              <w:rPr>
                <w:lang w:eastAsia="ru-RU"/>
              </w:rPr>
            </w:pPr>
            <w:r w:rsidRPr="0087757C">
              <w:rPr>
                <w:lang w:eastAsia="ru-RU"/>
              </w:rPr>
              <w:t xml:space="preserve">Котельная №1, пр-д. Промышленный д. 1 </w:t>
            </w:r>
          </w:p>
        </w:tc>
        <w:tc>
          <w:tcPr>
            <w:tcW w:w="888" w:type="pct"/>
            <w:shd w:val="clear" w:color="auto" w:fill="auto"/>
            <w:noWrap/>
            <w:vAlign w:val="center"/>
            <w:hideMark/>
          </w:tcPr>
          <w:p w14:paraId="21AFEEF7" w14:textId="77777777" w:rsidR="0087757C" w:rsidRPr="0087757C" w:rsidRDefault="0087757C" w:rsidP="00F87D15">
            <w:pPr>
              <w:pStyle w:val="afffffff1"/>
              <w:rPr>
                <w:lang w:eastAsia="ru-RU"/>
              </w:rPr>
            </w:pPr>
            <w:r w:rsidRPr="0087757C">
              <w:rPr>
                <w:lang w:eastAsia="ru-RU"/>
              </w:rPr>
              <w:t>ВХ-80</w:t>
            </w:r>
          </w:p>
        </w:tc>
        <w:tc>
          <w:tcPr>
            <w:tcW w:w="872" w:type="pct"/>
            <w:shd w:val="clear" w:color="auto" w:fill="auto"/>
            <w:vAlign w:val="center"/>
            <w:hideMark/>
          </w:tcPr>
          <w:p w14:paraId="756F4EC5" w14:textId="77777777" w:rsidR="0087757C" w:rsidRPr="0087757C" w:rsidRDefault="0087757C" w:rsidP="00F87D15">
            <w:pPr>
              <w:pStyle w:val="afffffff1"/>
              <w:rPr>
                <w:lang w:eastAsia="ru-RU"/>
              </w:rPr>
            </w:pPr>
            <w:r w:rsidRPr="0087757C">
              <w:rPr>
                <w:lang w:eastAsia="ru-RU"/>
              </w:rPr>
              <w:t>Меркурий 234</w:t>
            </w:r>
          </w:p>
        </w:tc>
        <w:tc>
          <w:tcPr>
            <w:tcW w:w="992" w:type="pct"/>
            <w:shd w:val="clear" w:color="auto" w:fill="auto"/>
            <w:noWrap/>
            <w:vAlign w:val="center"/>
            <w:hideMark/>
          </w:tcPr>
          <w:p w14:paraId="4A2DE1FD" w14:textId="05C66CE9"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5D437BA7" w14:textId="77777777" w:rsidR="0087757C" w:rsidRPr="0087757C" w:rsidRDefault="0087757C" w:rsidP="00F87D15">
            <w:pPr>
              <w:pStyle w:val="afffffff1"/>
              <w:rPr>
                <w:lang w:eastAsia="ru-RU"/>
              </w:rPr>
            </w:pPr>
            <w:r w:rsidRPr="0087757C">
              <w:rPr>
                <w:lang w:eastAsia="ru-RU"/>
              </w:rPr>
              <w:t>СГ-ЭКВз-Т2-0,5-1600/1,6</w:t>
            </w:r>
          </w:p>
        </w:tc>
      </w:tr>
      <w:tr w:rsidR="005C3BD4" w:rsidRPr="00482DB9" w14:paraId="7DA6FD68" w14:textId="77777777" w:rsidTr="00750B7E">
        <w:trPr>
          <w:cantSplit/>
          <w:trHeight w:val="300"/>
        </w:trPr>
        <w:tc>
          <w:tcPr>
            <w:tcW w:w="1347" w:type="pct"/>
            <w:shd w:val="clear" w:color="auto" w:fill="auto"/>
            <w:vAlign w:val="center"/>
            <w:hideMark/>
          </w:tcPr>
          <w:p w14:paraId="6A6E430E" w14:textId="77777777" w:rsidR="0087757C" w:rsidRPr="0087757C" w:rsidRDefault="0087757C" w:rsidP="00F87D15">
            <w:pPr>
              <w:pStyle w:val="afffffff1"/>
              <w:rPr>
                <w:lang w:eastAsia="ru-RU"/>
              </w:rPr>
            </w:pPr>
            <w:r w:rsidRPr="0087757C">
              <w:rPr>
                <w:lang w:eastAsia="ru-RU"/>
              </w:rPr>
              <w:t xml:space="preserve">Котельная №1, пр-д. Промышленный д. 1 </w:t>
            </w:r>
          </w:p>
        </w:tc>
        <w:tc>
          <w:tcPr>
            <w:tcW w:w="888" w:type="pct"/>
            <w:shd w:val="clear" w:color="auto" w:fill="auto"/>
            <w:noWrap/>
            <w:vAlign w:val="center"/>
            <w:hideMark/>
          </w:tcPr>
          <w:p w14:paraId="230F7191" w14:textId="77777777" w:rsidR="0087757C" w:rsidRPr="0087757C" w:rsidRDefault="0087757C" w:rsidP="00F87D15">
            <w:pPr>
              <w:pStyle w:val="afffffff1"/>
              <w:rPr>
                <w:lang w:eastAsia="ru-RU"/>
              </w:rPr>
            </w:pPr>
            <w:r w:rsidRPr="0087757C">
              <w:rPr>
                <w:lang w:eastAsia="ru-RU"/>
              </w:rPr>
              <w:t>ВХ-80</w:t>
            </w:r>
          </w:p>
        </w:tc>
        <w:tc>
          <w:tcPr>
            <w:tcW w:w="872" w:type="pct"/>
            <w:shd w:val="clear" w:color="auto" w:fill="auto"/>
            <w:vAlign w:val="center"/>
            <w:hideMark/>
          </w:tcPr>
          <w:p w14:paraId="228481D2" w14:textId="77777777" w:rsidR="0087757C" w:rsidRPr="0087757C" w:rsidRDefault="0087757C" w:rsidP="00F87D15">
            <w:pPr>
              <w:pStyle w:val="afffffff1"/>
              <w:rPr>
                <w:lang w:eastAsia="ru-RU"/>
              </w:rPr>
            </w:pPr>
            <w:r w:rsidRPr="0087757C">
              <w:rPr>
                <w:lang w:eastAsia="ru-RU"/>
              </w:rPr>
              <w:t>Меркурий 234</w:t>
            </w:r>
          </w:p>
        </w:tc>
        <w:tc>
          <w:tcPr>
            <w:tcW w:w="992" w:type="pct"/>
            <w:shd w:val="clear" w:color="auto" w:fill="auto"/>
            <w:noWrap/>
            <w:vAlign w:val="center"/>
            <w:hideMark/>
          </w:tcPr>
          <w:p w14:paraId="50752D54" w14:textId="284CE9A2"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3A58D9C4" w14:textId="77777777" w:rsidR="0087757C" w:rsidRPr="0087757C" w:rsidRDefault="0087757C" w:rsidP="00F87D15">
            <w:pPr>
              <w:pStyle w:val="afffffff1"/>
              <w:rPr>
                <w:lang w:eastAsia="ru-RU"/>
              </w:rPr>
            </w:pPr>
            <w:r w:rsidRPr="0087757C">
              <w:rPr>
                <w:lang w:eastAsia="ru-RU"/>
              </w:rPr>
              <w:t>СГ-ЭКВз-Т2-0,5-400/1,6</w:t>
            </w:r>
          </w:p>
        </w:tc>
      </w:tr>
      <w:tr w:rsidR="005C3BD4" w:rsidRPr="00482DB9" w14:paraId="0044B509" w14:textId="77777777" w:rsidTr="00750B7E">
        <w:trPr>
          <w:cantSplit/>
          <w:trHeight w:val="360"/>
        </w:trPr>
        <w:tc>
          <w:tcPr>
            <w:tcW w:w="1347" w:type="pct"/>
            <w:shd w:val="clear" w:color="000000" w:fill="FFFFFF"/>
            <w:vAlign w:val="center"/>
            <w:hideMark/>
          </w:tcPr>
          <w:p w14:paraId="0A546A62" w14:textId="77777777" w:rsidR="0087757C" w:rsidRPr="0087757C" w:rsidRDefault="0087757C" w:rsidP="00F87D15">
            <w:pPr>
              <w:pStyle w:val="afffffff1"/>
              <w:rPr>
                <w:lang w:eastAsia="ru-RU"/>
              </w:rPr>
            </w:pPr>
            <w:r w:rsidRPr="0087757C">
              <w:rPr>
                <w:lang w:eastAsia="ru-RU"/>
              </w:rPr>
              <w:t>Блочно-модульная котельная №2, ул.Бахтина, д. 11Б</w:t>
            </w:r>
          </w:p>
        </w:tc>
        <w:tc>
          <w:tcPr>
            <w:tcW w:w="888" w:type="pct"/>
            <w:shd w:val="clear" w:color="000000" w:fill="FFFFFF"/>
            <w:noWrap/>
            <w:vAlign w:val="center"/>
            <w:hideMark/>
          </w:tcPr>
          <w:p w14:paraId="6381DEC8" w14:textId="77777777" w:rsidR="0087757C" w:rsidRPr="0087757C" w:rsidRDefault="0087757C" w:rsidP="00F87D15">
            <w:pPr>
              <w:pStyle w:val="afffffff1"/>
              <w:rPr>
                <w:lang w:eastAsia="ru-RU"/>
              </w:rPr>
            </w:pPr>
            <w:r w:rsidRPr="0087757C">
              <w:rPr>
                <w:lang w:eastAsia="ru-RU"/>
              </w:rPr>
              <w:t>ВСКМ 90-20</w:t>
            </w:r>
          </w:p>
        </w:tc>
        <w:tc>
          <w:tcPr>
            <w:tcW w:w="872" w:type="pct"/>
            <w:shd w:val="clear" w:color="000000" w:fill="FFFFFF"/>
            <w:vAlign w:val="center"/>
            <w:hideMark/>
          </w:tcPr>
          <w:p w14:paraId="084C8CCE" w14:textId="77777777" w:rsidR="0087757C" w:rsidRPr="0087757C" w:rsidRDefault="0087757C" w:rsidP="00F87D15">
            <w:pPr>
              <w:pStyle w:val="afffffff1"/>
              <w:rPr>
                <w:lang w:eastAsia="ru-RU"/>
              </w:rPr>
            </w:pPr>
            <w:r w:rsidRPr="0087757C">
              <w:rPr>
                <w:lang w:eastAsia="ru-RU"/>
              </w:rPr>
              <w:t>Меркурий 230АМ-03</w:t>
            </w:r>
          </w:p>
        </w:tc>
        <w:tc>
          <w:tcPr>
            <w:tcW w:w="992" w:type="pct"/>
            <w:vMerge w:val="restart"/>
            <w:shd w:val="clear" w:color="000000" w:fill="FFFFFF"/>
            <w:noWrap/>
            <w:vAlign w:val="center"/>
            <w:hideMark/>
          </w:tcPr>
          <w:p w14:paraId="7BC26EC2" w14:textId="77777777" w:rsidR="0087757C" w:rsidRPr="0087757C" w:rsidRDefault="0087757C" w:rsidP="00F87D15">
            <w:pPr>
              <w:pStyle w:val="afffffff1"/>
              <w:rPr>
                <w:lang w:eastAsia="ru-RU"/>
              </w:rPr>
            </w:pPr>
            <w:r w:rsidRPr="0087757C">
              <w:rPr>
                <w:lang w:eastAsia="ru-RU"/>
              </w:rPr>
              <w:t>ТСРВ-024М</w:t>
            </w:r>
          </w:p>
        </w:tc>
        <w:tc>
          <w:tcPr>
            <w:tcW w:w="900" w:type="pct"/>
            <w:vMerge w:val="restart"/>
            <w:shd w:val="clear" w:color="000000" w:fill="FFFFFF"/>
            <w:noWrap/>
            <w:vAlign w:val="center"/>
            <w:hideMark/>
          </w:tcPr>
          <w:p w14:paraId="6D2003F5" w14:textId="77777777" w:rsidR="0087757C" w:rsidRPr="0087757C" w:rsidRDefault="0087757C" w:rsidP="00F87D15">
            <w:pPr>
              <w:pStyle w:val="afffffff1"/>
              <w:rPr>
                <w:lang w:eastAsia="ru-RU"/>
              </w:rPr>
            </w:pPr>
            <w:r w:rsidRPr="0087757C">
              <w:rPr>
                <w:lang w:eastAsia="ru-RU"/>
              </w:rPr>
              <w:t>СГ16МТ-400-Р-3</w:t>
            </w:r>
          </w:p>
        </w:tc>
      </w:tr>
      <w:tr w:rsidR="005C3BD4" w:rsidRPr="00482DB9" w14:paraId="1C4BDB41" w14:textId="77777777" w:rsidTr="00750B7E">
        <w:trPr>
          <w:cantSplit/>
          <w:trHeight w:val="360"/>
        </w:trPr>
        <w:tc>
          <w:tcPr>
            <w:tcW w:w="1347" w:type="pct"/>
            <w:shd w:val="clear" w:color="000000" w:fill="FFFFFF"/>
            <w:vAlign w:val="center"/>
            <w:hideMark/>
          </w:tcPr>
          <w:p w14:paraId="66E1C474" w14:textId="77777777" w:rsidR="0087757C" w:rsidRPr="0087757C" w:rsidRDefault="0087757C" w:rsidP="00F87D15">
            <w:pPr>
              <w:pStyle w:val="afffffff1"/>
              <w:rPr>
                <w:lang w:eastAsia="ru-RU"/>
              </w:rPr>
            </w:pPr>
            <w:r w:rsidRPr="0087757C">
              <w:rPr>
                <w:lang w:eastAsia="ru-RU"/>
              </w:rPr>
              <w:t>Блочно-модульная котельная №2, ул.Бахтина, д. 11Б</w:t>
            </w:r>
          </w:p>
        </w:tc>
        <w:tc>
          <w:tcPr>
            <w:tcW w:w="888" w:type="pct"/>
            <w:shd w:val="clear" w:color="000000" w:fill="FFFFFF"/>
            <w:noWrap/>
            <w:vAlign w:val="center"/>
            <w:hideMark/>
          </w:tcPr>
          <w:p w14:paraId="7E3A7A18" w14:textId="77777777" w:rsidR="0087757C" w:rsidRPr="0087757C" w:rsidRDefault="0087757C" w:rsidP="00F87D15">
            <w:pPr>
              <w:pStyle w:val="afffffff1"/>
              <w:rPr>
                <w:lang w:eastAsia="ru-RU"/>
              </w:rPr>
            </w:pPr>
            <w:r w:rsidRPr="0087757C">
              <w:rPr>
                <w:lang w:eastAsia="ru-RU"/>
              </w:rPr>
              <w:t>ХН-80</w:t>
            </w:r>
          </w:p>
        </w:tc>
        <w:tc>
          <w:tcPr>
            <w:tcW w:w="872" w:type="pct"/>
            <w:shd w:val="clear" w:color="000000" w:fill="FFFFFF"/>
            <w:vAlign w:val="center"/>
            <w:hideMark/>
          </w:tcPr>
          <w:p w14:paraId="246ADEC9" w14:textId="77777777" w:rsidR="0087757C" w:rsidRPr="0087757C" w:rsidRDefault="0087757C" w:rsidP="00F87D15">
            <w:pPr>
              <w:pStyle w:val="afffffff1"/>
              <w:rPr>
                <w:lang w:eastAsia="ru-RU"/>
              </w:rPr>
            </w:pPr>
            <w:r w:rsidRPr="0087757C">
              <w:rPr>
                <w:lang w:eastAsia="ru-RU"/>
              </w:rPr>
              <w:t>Меркурий 230АМ-03</w:t>
            </w:r>
          </w:p>
        </w:tc>
        <w:tc>
          <w:tcPr>
            <w:tcW w:w="992" w:type="pct"/>
            <w:vMerge/>
            <w:vAlign w:val="center"/>
            <w:hideMark/>
          </w:tcPr>
          <w:p w14:paraId="32F1866F" w14:textId="77777777" w:rsidR="0087757C" w:rsidRPr="0087757C" w:rsidRDefault="0087757C" w:rsidP="00F87D15">
            <w:pPr>
              <w:pStyle w:val="afffffff1"/>
              <w:rPr>
                <w:lang w:eastAsia="ru-RU"/>
              </w:rPr>
            </w:pPr>
          </w:p>
        </w:tc>
        <w:tc>
          <w:tcPr>
            <w:tcW w:w="900" w:type="pct"/>
            <w:vMerge/>
            <w:vAlign w:val="center"/>
            <w:hideMark/>
          </w:tcPr>
          <w:p w14:paraId="76BF19C0" w14:textId="77777777" w:rsidR="0087757C" w:rsidRPr="0087757C" w:rsidRDefault="0087757C" w:rsidP="00F87D15">
            <w:pPr>
              <w:pStyle w:val="afffffff1"/>
              <w:rPr>
                <w:lang w:eastAsia="ru-RU"/>
              </w:rPr>
            </w:pPr>
          </w:p>
        </w:tc>
      </w:tr>
      <w:tr w:rsidR="005C3BD4" w:rsidRPr="00482DB9" w14:paraId="769EED98" w14:textId="77777777" w:rsidTr="00750B7E">
        <w:trPr>
          <w:cantSplit/>
          <w:trHeight w:val="315"/>
        </w:trPr>
        <w:tc>
          <w:tcPr>
            <w:tcW w:w="1347" w:type="pct"/>
            <w:shd w:val="clear" w:color="000000" w:fill="FFFFFF"/>
            <w:vAlign w:val="center"/>
            <w:hideMark/>
          </w:tcPr>
          <w:p w14:paraId="252713DF" w14:textId="77777777" w:rsidR="0087757C" w:rsidRPr="0087757C" w:rsidRDefault="0087757C" w:rsidP="00F87D15">
            <w:pPr>
              <w:pStyle w:val="afffffff1"/>
              <w:rPr>
                <w:lang w:eastAsia="ru-RU"/>
              </w:rPr>
            </w:pPr>
            <w:r w:rsidRPr="0087757C">
              <w:rPr>
                <w:lang w:eastAsia="ru-RU"/>
              </w:rPr>
              <w:t>Блочно-модульная котельная №3, ул.Заводская, д. 5А</w:t>
            </w:r>
          </w:p>
        </w:tc>
        <w:tc>
          <w:tcPr>
            <w:tcW w:w="888" w:type="pct"/>
            <w:shd w:val="clear" w:color="auto" w:fill="auto"/>
            <w:noWrap/>
            <w:vAlign w:val="center"/>
            <w:hideMark/>
          </w:tcPr>
          <w:p w14:paraId="673221E2" w14:textId="77777777" w:rsidR="0087757C" w:rsidRPr="0087757C" w:rsidRDefault="0087757C" w:rsidP="00F87D15">
            <w:pPr>
              <w:pStyle w:val="afffffff1"/>
              <w:rPr>
                <w:lang w:eastAsia="ru-RU"/>
              </w:rPr>
            </w:pPr>
            <w:r w:rsidRPr="0087757C">
              <w:rPr>
                <w:lang w:eastAsia="ru-RU"/>
              </w:rPr>
              <w:t>ВСКМ-90-32</w:t>
            </w:r>
          </w:p>
        </w:tc>
        <w:tc>
          <w:tcPr>
            <w:tcW w:w="872" w:type="pct"/>
            <w:shd w:val="clear" w:color="auto" w:fill="auto"/>
            <w:noWrap/>
            <w:vAlign w:val="center"/>
            <w:hideMark/>
          </w:tcPr>
          <w:p w14:paraId="094ACD12" w14:textId="77777777" w:rsidR="0087757C" w:rsidRPr="0087757C" w:rsidRDefault="0087757C" w:rsidP="00F87D15">
            <w:pPr>
              <w:pStyle w:val="afffffff1"/>
              <w:rPr>
                <w:lang w:eastAsia="ru-RU"/>
              </w:rPr>
            </w:pPr>
            <w:r w:rsidRPr="0087757C">
              <w:rPr>
                <w:lang w:eastAsia="ru-RU"/>
              </w:rPr>
              <w:t>ЦЭ6803 В</w:t>
            </w:r>
          </w:p>
        </w:tc>
        <w:tc>
          <w:tcPr>
            <w:tcW w:w="992" w:type="pct"/>
            <w:shd w:val="clear" w:color="auto" w:fill="auto"/>
            <w:noWrap/>
            <w:vAlign w:val="center"/>
            <w:hideMark/>
          </w:tcPr>
          <w:p w14:paraId="15A9E995" w14:textId="77777777" w:rsidR="0087757C" w:rsidRPr="0087757C" w:rsidRDefault="0087757C" w:rsidP="00F87D15">
            <w:pPr>
              <w:pStyle w:val="afffffff1"/>
              <w:rPr>
                <w:lang w:eastAsia="ru-RU"/>
              </w:rPr>
            </w:pPr>
            <w:r w:rsidRPr="0087757C">
              <w:rPr>
                <w:lang w:eastAsia="ru-RU"/>
              </w:rPr>
              <w:t>ТСРВ-024М</w:t>
            </w:r>
          </w:p>
        </w:tc>
        <w:tc>
          <w:tcPr>
            <w:tcW w:w="900" w:type="pct"/>
            <w:shd w:val="clear" w:color="auto" w:fill="auto"/>
            <w:noWrap/>
            <w:vAlign w:val="center"/>
            <w:hideMark/>
          </w:tcPr>
          <w:p w14:paraId="3272BBE4" w14:textId="77777777" w:rsidR="0087757C" w:rsidRPr="0087757C" w:rsidRDefault="0087757C" w:rsidP="00F87D15">
            <w:pPr>
              <w:pStyle w:val="afffffff1"/>
              <w:rPr>
                <w:lang w:eastAsia="ru-RU"/>
              </w:rPr>
            </w:pPr>
            <w:r w:rsidRPr="0087757C">
              <w:rPr>
                <w:lang w:eastAsia="ru-RU"/>
              </w:rPr>
              <w:t>СГ-ЭКВз-Р-0,5-250/1,6</w:t>
            </w:r>
          </w:p>
        </w:tc>
      </w:tr>
      <w:tr w:rsidR="005C3BD4" w:rsidRPr="00482DB9" w14:paraId="583ACECD" w14:textId="77777777" w:rsidTr="00750B7E">
        <w:trPr>
          <w:cantSplit/>
          <w:trHeight w:val="469"/>
        </w:trPr>
        <w:tc>
          <w:tcPr>
            <w:tcW w:w="1347" w:type="pct"/>
            <w:shd w:val="clear" w:color="000000" w:fill="FFFFFF"/>
            <w:vAlign w:val="center"/>
            <w:hideMark/>
          </w:tcPr>
          <w:p w14:paraId="4A0DE345" w14:textId="77777777" w:rsidR="0087757C" w:rsidRPr="0087757C" w:rsidRDefault="0087757C" w:rsidP="00F87D15">
            <w:pPr>
              <w:pStyle w:val="afffffff1"/>
              <w:rPr>
                <w:lang w:eastAsia="ru-RU"/>
              </w:rPr>
            </w:pPr>
            <w:r w:rsidRPr="0087757C">
              <w:rPr>
                <w:lang w:eastAsia="ru-RU"/>
              </w:rPr>
              <w:t>Блочно-модульная котельная №5, ул.Мира, д. 2А</w:t>
            </w:r>
          </w:p>
        </w:tc>
        <w:tc>
          <w:tcPr>
            <w:tcW w:w="888" w:type="pct"/>
            <w:shd w:val="clear" w:color="auto" w:fill="auto"/>
            <w:noWrap/>
            <w:vAlign w:val="center"/>
            <w:hideMark/>
          </w:tcPr>
          <w:p w14:paraId="11D49C12" w14:textId="77777777" w:rsidR="0087757C" w:rsidRPr="0087757C" w:rsidRDefault="0087757C" w:rsidP="00F87D15">
            <w:pPr>
              <w:pStyle w:val="afffffff1"/>
              <w:rPr>
                <w:lang w:eastAsia="ru-RU"/>
              </w:rPr>
            </w:pPr>
            <w:r w:rsidRPr="0087757C">
              <w:rPr>
                <w:lang w:eastAsia="ru-RU"/>
              </w:rPr>
              <w:t>ВСНГ-40</w:t>
            </w:r>
          </w:p>
        </w:tc>
        <w:tc>
          <w:tcPr>
            <w:tcW w:w="872" w:type="pct"/>
            <w:shd w:val="clear" w:color="000000" w:fill="FFFFFF"/>
            <w:vAlign w:val="center"/>
            <w:hideMark/>
          </w:tcPr>
          <w:p w14:paraId="24741563"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auto" w:fill="auto"/>
            <w:noWrap/>
            <w:vAlign w:val="center"/>
            <w:hideMark/>
          </w:tcPr>
          <w:p w14:paraId="14654F4F" w14:textId="29ABAE2A"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DA04319" w14:textId="3A455195" w:rsidR="0087757C" w:rsidRPr="0087757C" w:rsidRDefault="00750B7E" w:rsidP="00F87D15">
            <w:pPr>
              <w:pStyle w:val="afffffff1"/>
              <w:rPr>
                <w:lang w:eastAsia="ru-RU"/>
              </w:rPr>
            </w:pPr>
            <w:r>
              <w:rPr>
                <w:lang w:eastAsia="ru-RU"/>
              </w:rPr>
              <w:t>-</w:t>
            </w:r>
          </w:p>
        </w:tc>
      </w:tr>
      <w:tr w:rsidR="005C3BD4" w:rsidRPr="00482DB9" w14:paraId="604C7206" w14:textId="77777777" w:rsidTr="00750B7E">
        <w:trPr>
          <w:cantSplit/>
          <w:trHeight w:val="330"/>
        </w:trPr>
        <w:tc>
          <w:tcPr>
            <w:tcW w:w="1347" w:type="pct"/>
            <w:shd w:val="clear" w:color="auto" w:fill="auto"/>
            <w:vAlign w:val="center"/>
            <w:hideMark/>
          </w:tcPr>
          <w:p w14:paraId="631C7B91" w14:textId="77777777" w:rsidR="0087757C" w:rsidRPr="0087757C" w:rsidRDefault="0087757C" w:rsidP="00F87D15">
            <w:pPr>
              <w:pStyle w:val="afffffff1"/>
              <w:rPr>
                <w:lang w:eastAsia="ru-RU"/>
              </w:rPr>
            </w:pPr>
            <w:r w:rsidRPr="0087757C">
              <w:rPr>
                <w:lang w:eastAsia="ru-RU"/>
              </w:rPr>
              <w:t>Котельная №6, ул.Пушная, д. 2</w:t>
            </w:r>
          </w:p>
        </w:tc>
        <w:tc>
          <w:tcPr>
            <w:tcW w:w="888" w:type="pct"/>
            <w:shd w:val="clear" w:color="auto" w:fill="auto"/>
            <w:noWrap/>
            <w:vAlign w:val="center"/>
            <w:hideMark/>
          </w:tcPr>
          <w:p w14:paraId="56BD557F" w14:textId="77777777" w:rsidR="0087757C" w:rsidRPr="0087757C" w:rsidRDefault="0087757C" w:rsidP="00F87D15">
            <w:pPr>
              <w:pStyle w:val="afffffff1"/>
              <w:rPr>
                <w:lang w:eastAsia="ru-RU"/>
              </w:rPr>
            </w:pPr>
            <w:r w:rsidRPr="0087757C">
              <w:rPr>
                <w:lang w:eastAsia="ru-RU"/>
              </w:rPr>
              <w:t>ОСВХ-25</w:t>
            </w:r>
          </w:p>
        </w:tc>
        <w:tc>
          <w:tcPr>
            <w:tcW w:w="872" w:type="pct"/>
            <w:shd w:val="clear" w:color="auto" w:fill="auto"/>
            <w:noWrap/>
            <w:vAlign w:val="center"/>
            <w:hideMark/>
          </w:tcPr>
          <w:p w14:paraId="3885D196" w14:textId="1D85F6BC" w:rsidR="0087757C" w:rsidRPr="0087757C" w:rsidRDefault="0087757C" w:rsidP="00F87D15">
            <w:pPr>
              <w:pStyle w:val="afffffff1"/>
              <w:rPr>
                <w:lang w:eastAsia="ru-RU"/>
              </w:rPr>
            </w:pPr>
            <w:r w:rsidRPr="0087757C">
              <w:rPr>
                <w:lang w:eastAsia="ru-RU"/>
              </w:rPr>
              <w:t>Меркурий МА-01</w:t>
            </w:r>
          </w:p>
        </w:tc>
        <w:tc>
          <w:tcPr>
            <w:tcW w:w="992" w:type="pct"/>
            <w:shd w:val="clear" w:color="auto" w:fill="auto"/>
            <w:noWrap/>
            <w:vAlign w:val="center"/>
            <w:hideMark/>
          </w:tcPr>
          <w:p w14:paraId="00C64947" w14:textId="1057902E"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51F5DDD7" w14:textId="77777777" w:rsidR="0087757C" w:rsidRPr="0087757C" w:rsidRDefault="0087757C" w:rsidP="00F87D15">
            <w:pPr>
              <w:pStyle w:val="afffffff1"/>
              <w:rPr>
                <w:lang w:eastAsia="ru-RU"/>
              </w:rPr>
            </w:pPr>
            <w:r w:rsidRPr="0087757C">
              <w:rPr>
                <w:lang w:eastAsia="ru-RU"/>
              </w:rPr>
              <w:t>СГ-ЭКВз-Р-0,2-65/1,6</w:t>
            </w:r>
          </w:p>
        </w:tc>
      </w:tr>
      <w:tr w:rsidR="005C3BD4" w:rsidRPr="00482DB9" w14:paraId="1594569F" w14:textId="77777777" w:rsidTr="00750B7E">
        <w:trPr>
          <w:cantSplit/>
          <w:trHeight w:val="330"/>
        </w:trPr>
        <w:tc>
          <w:tcPr>
            <w:tcW w:w="1347" w:type="pct"/>
            <w:shd w:val="clear" w:color="auto" w:fill="auto"/>
            <w:vAlign w:val="center"/>
            <w:hideMark/>
          </w:tcPr>
          <w:p w14:paraId="6FBF2B37" w14:textId="77777777" w:rsidR="0087757C" w:rsidRPr="0087757C" w:rsidRDefault="0087757C" w:rsidP="00F87D15">
            <w:pPr>
              <w:pStyle w:val="afffffff1"/>
              <w:rPr>
                <w:lang w:eastAsia="ru-RU"/>
              </w:rPr>
            </w:pPr>
            <w:r w:rsidRPr="0087757C">
              <w:rPr>
                <w:lang w:eastAsia="ru-RU"/>
              </w:rPr>
              <w:t>Котельная №6, ул.Пушная, д. 2</w:t>
            </w:r>
          </w:p>
        </w:tc>
        <w:tc>
          <w:tcPr>
            <w:tcW w:w="888" w:type="pct"/>
            <w:shd w:val="clear" w:color="000000" w:fill="FFFFFF"/>
            <w:noWrap/>
            <w:vAlign w:val="center"/>
            <w:hideMark/>
          </w:tcPr>
          <w:p w14:paraId="13E9D16C" w14:textId="77777777" w:rsidR="0087757C" w:rsidRPr="0087757C" w:rsidRDefault="0087757C" w:rsidP="00F87D15">
            <w:pPr>
              <w:pStyle w:val="afffffff1"/>
              <w:rPr>
                <w:lang w:eastAsia="ru-RU"/>
              </w:rPr>
            </w:pPr>
            <w:r w:rsidRPr="0087757C">
              <w:rPr>
                <w:lang w:eastAsia="ru-RU"/>
              </w:rPr>
              <w:t>ВМХ-50</w:t>
            </w:r>
          </w:p>
        </w:tc>
        <w:tc>
          <w:tcPr>
            <w:tcW w:w="872" w:type="pct"/>
            <w:shd w:val="clear" w:color="auto" w:fill="auto"/>
            <w:noWrap/>
            <w:vAlign w:val="center"/>
            <w:hideMark/>
          </w:tcPr>
          <w:p w14:paraId="0C13DA34" w14:textId="4772C156" w:rsidR="0087757C" w:rsidRPr="0087757C" w:rsidRDefault="00750B7E" w:rsidP="00F87D15">
            <w:pPr>
              <w:pStyle w:val="afffffff1"/>
              <w:rPr>
                <w:lang w:eastAsia="ru-RU"/>
              </w:rPr>
            </w:pPr>
            <w:r>
              <w:rPr>
                <w:lang w:eastAsia="ru-RU"/>
              </w:rPr>
              <w:t>-</w:t>
            </w:r>
          </w:p>
        </w:tc>
        <w:tc>
          <w:tcPr>
            <w:tcW w:w="992" w:type="pct"/>
            <w:shd w:val="clear" w:color="auto" w:fill="auto"/>
            <w:noWrap/>
            <w:vAlign w:val="center"/>
            <w:hideMark/>
          </w:tcPr>
          <w:p w14:paraId="70A6B8AE" w14:textId="0A430064"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4707E977" w14:textId="186FE540" w:rsidR="0087757C" w:rsidRPr="0087757C" w:rsidRDefault="00750B7E" w:rsidP="00F87D15">
            <w:pPr>
              <w:pStyle w:val="afffffff1"/>
              <w:rPr>
                <w:lang w:eastAsia="ru-RU"/>
              </w:rPr>
            </w:pPr>
            <w:r>
              <w:rPr>
                <w:lang w:eastAsia="ru-RU"/>
              </w:rPr>
              <w:t>-</w:t>
            </w:r>
          </w:p>
        </w:tc>
      </w:tr>
      <w:tr w:rsidR="005C3BD4" w:rsidRPr="00482DB9" w14:paraId="30782BC2" w14:textId="77777777" w:rsidTr="00750B7E">
        <w:trPr>
          <w:cantSplit/>
          <w:trHeight w:val="555"/>
        </w:trPr>
        <w:tc>
          <w:tcPr>
            <w:tcW w:w="1347" w:type="pct"/>
            <w:shd w:val="clear" w:color="000000" w:fill="FFFFFF"/>
            <w:vAlign w:val="center"/>
            <w:hideMark/>
          </w:tcPr>
          <w:p w14:paraId="76CBC3D0" w14:textId="77777777" w:rsidR="0087757C" w:rsidRPr="0087757C" w:rsidRDefault="0087757C" w:rsidP="00F87D15">
            <w:pPr>
              <w:pStyle w:val="afffffff1"/>
              <w:rPr>
                <w:lang w:eastAsia="ru-RU"/>
              </w:rPr>
            </w:pPr>
            <w:r w:rsidRPr="0087757C">
              <w:rPr>
                <w:lang w:eastAsia="ru-RU"/>
              </w:rPr>
              <w:t>Блочно-модульная котельная №7,ул.Красноармейская, юго-восточнее жилого дома №56А</w:t>
            </w:r>
          </w:p>
        </w:tc>
        <w:tc>
          <w:tcPr>
            <w:tcW w:w="888" w:type="pct"/>
            <w:shd w:val="clear" w:color="auto" w:fill="auto"/>
            <w:noWrap/>
            <w:vAlign w:val="center"/>
            <w:hideMark/>
          </w:tcPr>
          <w:p w14:paraId="0223E94B" w14:textId="77777777" w:rsidR="0087757C" w:rsidRPr="0087757C" w:rsidRDefault="0087757C" w:rsidP="00F87D15">
            <w:pPr>
              <w:pStyle w:val="afffffff1"/>
              <w:rPr>
                <w:lang w:eastAsia="ru-RU"/>
              </w:rPr>
            </w:pPr>
            <w:r w:rsidRPr="0087757C">
              <w:rPr>
                <w:lang w:eastAsia="ru-RU"/>
              </w:rPr>
              <w:t>ВСХНд-5</w:t>
            </w:r>
          </w:p>
        </w:tc>
        <w:tc>
          <w:tcPr>
            <w:tcW w:w="872" w:type="pct"/>
            <w:shd w:val="clear" w:color="auto" w:fill="auto"/>
            <w:vAlign w:val="center"/>
            <w:hideMark/>
          </w:tcPr>
          <w:p w14:paraId="36B996EC" w14:textId="77777777" w:rsidR="0087757C" w:rsidRPr="0087757C" w:rsidRDefault="0087757C" w:rsidP="00F87D15">
            <w:pPr>
              <w:pStyle w:val="afffffff1"/>
              <w:rPr>
                <w:lang w:eastAsia="ru-RU"/>
              </w:rPr>
            </w:pPr>
            <w:r w:rsidRPr="0087757C">
              <w:rPr>
                <w:lang w:eastAsia="ru-RU"/>
              </w:rPr>
              <w:t>KNUN2023</w:t>
            </w:r>
          </w:p>
        </w:tc>
        <w:tc>
          <w:tcPr>
            <w:tcW w:w="992" w:type="pct"/>
            <w:shd w:val="clear" w:color="auto" w:fill="auto"/>
            <w:noWrap/>
            <w:vAlign w:val="center"/>
            <w:hideMark/>
          </w:tcPr>
          <w:p w14:paraId="08DFA9D1" w14:textId="17BA7609"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7826563" w14:textId="77777777" w:rsidR="0087757C" w:rsidRPr="0087757C" w:rsidRDefault="0087757C" w:rsidP="00F87D15">
            <w:pPr>
              <w:pStyle w:val="afffffff1"/>
              <w:rPr>
                <w:lang w:eastAsia="ru-RU"/>
              </w:rPr>
            </w:pPr>
            <w:r w:rsidRPr="0087757C">
              <w:rPr>
                <w:lang w:eastAsia="ru-RU"/>
              </w:rPr>
              <w:t>СГ-ЭКВз-Р-0,2-650/1,6</w:t>
            </w:r>
          </w:p>
        </w:tc>
      </w:tr>
      <w:tr w:rsidR="005C3BD4" w:rsidRPr="00482DB9" w14:paraId="43DE6F02" w14:textId="77777777" w:rsidTr="00750B7E">
        <w:trPr>
          <w:cantSplit/>
          <w:trHeight w:val="555"/>
        </w:trPr>
        <w:tc>
          <w:tcPr>
            <w:tcW w:w="1347" w:type="pct"/>
            <w:shd w:val="clear" w:color="000000" w:fill="FFFFFF"/>
            <w:vAlign w:val="center"/>
            <w:hideMark/>
          </w:tcPr>
          <w:p w14:paraId="0D336C13" w14:textId="27C638BA" w:rsidR="0087757C" w:rsidRPr="0087757C" w:rsidRDefault="0087757C" w:rsidP="00F87D15">
            <w:pPr>
              <w:pStyle w:val="afffffff1"/>
              <w:rPr>
                <w:lang w:eastAsia="ru-RU"/>
              </w:rPr>
            </w:pPr>
            <w:r w:rsidRPr="0087757C">
              <w:rPr>
                <w:lang w:eastAsia="ru-RU"/>
              </w:rPr>
              <w:t>Блочно-модульная котельная №7,</w:t>
            </w:r>
            <w:r w:rsidR="00482DB9" w:rsidRPr="00482DB9">
              <w:rPr>
                <w:lang w:eastAsia="ru-RU"/>
              </w:rPr>
              <w:t xml:space="preserve"> </w:t>
            </w:r>
            <w:r w:rsidRPr="0087757C">
              <w:rPr>
                <w:lang w:eastAsia="ru-RU"/>
              </w:rPr>
              <w:t>ул.Красноармейская, юго-восточнее жилого дома №56А</w:t>
            </w:r>
          </w:p>
        </w:tc>
        <w:tc>
          <w:tcPr>
            <w:tcW w:w="888" w:type="pct"/>
            <w:shd w:val="clear" w:color="auto" w:fill="auto"/>
            <w:noWrap/>
            <w:vAlign w:val="center"/>
            <w:hideMark/>
          </w:tcPr>
          <w:p w14:paraId="08C5CA08" w14:textId="77777777" w:rsidR="0087757C" w:rsidRPr="0087757C" w:rsidRDefault="0087757C" w:rsidP="00F87D15">
            <w:pPr>
              <w:pStyle w:val="afffffff1"/>
              <w:rPr>
                <w:lang w:eastAsia="ru-RU"/>
              </w:rPr>
            </w:pPr>
            <w:r w:rsidRPr="0087757C">
              <w:rPr>
                <w:lang w:eastAsia="ru-RU"/>
              </w:rPr>
              <w:t>ВСХНд-40</w:t>
            </w:r>
          </w:p>
        </w:tc>
        <w:tc>
          <w:tcPr>
            <w:tcW w:w="872" w:type="pct"/>
            <w:shd w:val="clear" w:color="auto" w:fill="auto"/>
            <w:vAlign w:val="center"/>
            <w:hideMark/>
          </w:tcPr>
          <w:p w14:paraId="26E44011" w14:textId="77777777" w:rsidR="0087757C" w:rsidRPr="0087757C" w:rsidRDefault="0087757C" w:rsidP="00F87D15">
            <w:pPr>
              <w:pStyle w:val="afffffff1"/>
              <w:rPr>
                <w:lang w:eastAsia="ru-RU"/>
              </w:rPr>
            </w:pPr>
            <w:r w:rsidRPr="0087757C">
              <w:rPr>
                <w:lang w:eastAsia="ru-RU"/>
              </w:rPr>
              <w:t>Меркурий230 АRТ-03</w:t>
            </w:r>
          </w:p>
        </w:tc>
        <w:tc>
          <w:tcPr>
            <w:tcW w:w="992" w:type="pct"/>
            <w:shd w:val="clear" w:color="000000" w:fill="FFFFFF"/>
            <w:noWrap/>
            <w:vAlign w:val="center"/>
            <w:hideMark/>
          </w:tcPr>
          <w:p w14:paraId="1D7A97A2" w14:textId="77777777" w:rsidR="0087757C" w:rsidRPr="0087757C" w:rsidRDefault="0087757C" w:rsidP="00F87D15">
            <w:pPr>
              <w:pStyle w:val="afffffff1"/>
              <w:rPr>
                <w:lang w:eastAsia="ru-RU"/>
              </w:rPr>
            </w:pPr>
            <w:r w:rsidRPr="0087757C">
              <w:rPr>
                <w:lang w:eastAsia="ru-RU"/>
              </w:rPr>
              <w:t>ТМК-Н100.2.1</w:t>
            </w:r>
          </w:p>
        </w:tc>
        <w:tc>
          <w:tcPr>
            <w:tcW w:w="900" w:type="pct"/>
            <w:shd w:val="clear" w:color="auto" w:fill="auto"/>
            <w:noWrap/>
            <w:vAlign w:val="center"/>
            <w:hideMark/>
          </w:tcPr>
          <w:p w14:paraId="0317D1F6" w14:textId="674EEA12" w:rsidR="0087757C" w:rsidRPr="0087757C" w:rsidRDefault="00750B7E" w:rsidP="00F87D15">
            <w:pPr>
              <w:pStyle w:val="afffffff1"/>
              <w:rPr>
                <w:lang w:eastAsia="ru-RU"/>
              </w:rPr>
            </w:pPr>
            <w:r>
              <w:rPr>
                <w:lang w:eastAsia="ru-RU"/>
              </w:rPr>
              <w:t>-</w:t>
            </w:r>
          </w:p>
        </w:tc>
      </w:tr>
      <w:tr w:rsidR="005C3BD4" w:rsidRPr="00482DB9" w14:paraId="54DA7A0A" w14:textId="77777777" w:rsidTr="00750B7E">
        <w:trPr>
          <w:cantSplit/>
          <w:trHeight w:val="450"/>
        </w:trPr>
        <w:tc>
          <w:tcPr>
            <w:tcW w:w="1347" w:type="pct"/>
            <w:shd w:val="clear" w:color="000000" w:fill="FFFFFF"/>
            <w:vAlign w:val="center"/>
            <w:hideMark/>
          </w:tcPr>
          <w:p w14:paraId="475572C0" w14:textId="77777777" w:rsidR="0087757C" w:rsidRPr="0087757C" w:rsidRDefault="0087757C" w:rsidP="00F87D15">
            <w:pPr>
              <w:pStyle w:val="afffffff1"/>
              <w:rPr>
                <w:lang w:eastAsia="ru-RU"/>
              </w:rPr>
            </w:pPr>
            <w:r w:rsidRPr="0087757C">
              <w:rPr>
                <w:lang w:eastAsia="ru-RU"/>
              </w:rPr>
              <w:t>Блочно-модульная котельная №8, на пересечении улиц Ленина и Красноармейская</w:t>
            </w:r>
          </w:p>
        </w:tc>
        <w:tc>
          <w:tcPr>
            <w:tcW w:w="888" w:type="pct"/>
            <w:shd w:val="clear" w:color="auto" w:fill="auto"/>
            <w:vAlign w:val="center"/>
            <w:hideMark/>
          </w:tcPr>
          <w:p w14:paraId="3420041F" w14:textId="77777777" w:rsidR="0087757C" w:rsidRPr="0087757C" w:rsidRDefault="0087757C" w:rsidP="00F87D15">
            <w:pPr>
              <w:pStyle w:val="afffffff1"/>
              <w:rPr>
                <w:lang w:eastAsia="ru-RU"/>
              </w:rPr>
            </w:pPr>
            <w:r w:rsidRPr="0087757C">
              <w:rPr>
                <w:lang w:eastAsia="ru-RU"/>
              </w:rPr>
              <w:t>Пульсар модель 2 Ду 25</w:t>
            </w:r>
          </w:p>
        </w:tc>
        <w:tc>
          <w:tcPr>
            <w:tcW w:w="872" w:type="pct"/>
            <w:shd w:val="clear" w:color="auto" w:fill="auto"/>
            <w:vAlign w:val="center"/>
            <w:hideMark/>
          </w:tcPr>
          <w:p w14:paraId="4B4AE0F8" w14:textId="77777777" w:rsidR="0087757C" w:rsidRPr="0087757C" w:rsidRDefault="0087757C" w:rsidP="00F87D15">
            <w:pPr>
              <w:pStyle w:val="afffffff1"/>
              <w:rPr>
                <w:lang w:eastAsia="ru-RU"/>
              </w:rPr>
            </w:pPr>
            <w:r w:rsidRPr="0087757C">
              <w:rPr>
                <w:lang w:eastAsia="ru-RU"/>
              </w:rPr>
              <w:t>Меркурий 230 АМ-03</w:t>
            </w:r>
          </w:p>
        </w:tc>
        <w:tc>
          <w:tcPr>
            <w:tcW w:w="992" w:type="pct"/>
            <w:shd w:val="clear" w:color="000000" w:fill="FFFFFF"/>
            <w:noWrap/>
            <w:vAlign w:val="center"/>
            <w:hideMark/>
          </w:tcPr>
          <w:p w14:paraId="12A55D6B" w14:textId="77777777" w:rsidR="0087757C" w:rsidRPr="0087757C" w:rsidRDefault="0087757C" w:rsidP="00F87D15">
            <w:pPr>
              <w:pStyle w:val="afffffff1"/>
              <w:rPr>
                <w:lang w:eastAsia="ru-RU"/>
              </w:rPr>
            </w:pPr>
            <w:r w:rsidRPr="0087757C">
              <w:rPr>
                <w:lang w:eastAsia="ru-RU"/>
              </w:rPr>
              <w:t>ТМК-Н100.2.1</w:t>
            </w:r>
          </w:p>
        </w:tc>
        <w:tc>
          <w:tcPr>
            <w:tcW w:w="900" w:type="pct"/>
            <w:shd w:val="clear" w:color="auto" w:fill="auto"/>
            <w:noWrap/>
            <w:vAlign w:val="center"/>
            <w:hideMark/>
          </w:tcPr>
          <w:p w14:paraId="6CFD84BF" w14:textId="77777777" w:rsidR="0087757C" w:rsidRPr="0087757C" w:rsidRDefault="0087757C" w:rsidP="00F87D15">
            <w:pPr>
              <w:pStyle w:val="afffffff1"/>
              <w:rPr>
                <w:lang w:eastAsia="ru-RU"/>
              </w:rPr>
            </w:pPr>
            <w:r w:rsidRPr="0087757C">
              <w:rPr>
                <w:lang w:eastAsia="ru-RU"/>
              </w:rPr>
              <w:t>СГ-ЭКВз-Р-0,2-250/1,6</w:t>
            </w:r>
          </w:p>
        </w:tc>
      </w:tr>
      <w:tr w:rsidR="005C3BD4" w:rsidRPr="00482DB9" w14:paraId="2E6C5F4B" w14:textId="77777777" w:rsidTr="00750B7E">
        <w:trPr>
          <w:cantSplit/>
          <w:trHeight w:val="420"/>
        </w:trPr>
        <w:tc>
          <w:tcPr>
            <w:tcW w:w="1347" w:type="pct"/>
            <w:shd w:val="clear" w:color="000000" w:fill="FFFFFF"/>
            <w:vAlign w:val="center"/>
            <w:hideMark/>
          </w:tcPr>
          <w:p w14:paraId="5C88A5C7" w14:textId="77777777" w:rsidR="0087757C" w:rsidRPr="0087757C" w:rsidRDefault="0087757C" w:rsidP="00F87D15">
            <w:pPr>
              <w:pStyle w:val="afffffff1"/>
              <w:rPr>
                <w:lang w:eastAsia="ru-RU"/>
              </w:rPr>
            </w:pPr>
            <w:r w:rsidRPr="0087757C">
              <w:rPr>
                <w:lang w:eastAsia="ru-RU"/>
              </w:rPr>
              <w:lastRenderedPageBreak/>
              <w:t>Блочно-модульная котельная №9, улица Советская, в районе жилого дома №7 и ЦТП-11</w:t>
            </w:r>
          </w:p>
        </w:tc>
        <w:tc>
          <w:tcPr>
            <w:tcW w:w="888" w:type="pct"/>
            <w:shd w:val="clear" w:color="000000" w:fill="FFFFFF"/>
            <w:noWrap/>
            <w:vAlign w:val="center"/>
            <w:hideMark/>
          </w:tcPr>
          <w:p w14:paraId="014C9C76" w14:textId="77777777" w:rsidR="0087757C" w:rsidRPr="0087757C" w:rsidRDefault="0087757C" w:rsidP="00F87D15">
            <w:pPr>
              <w:pStyle w:val="afffffff1"/>
              <w:rPr>
                <w:lang w:eastAsia="ru-RU"/>
              </w:rPr>
            </w:pPr>
            <w:r w:rsidRPr="0087757C">
              <w:rPr>
                <w:lang w:eastAsia="ru-RU"/>
              </w:rPr>
              <w:t>ZENNER</w:t>
            </w:r>
          </w:p>
        </w:tc>
        <w:tc>
          <w:tcPr>
            <w:tcW w:w="872" w:type="pct"/>
            <w:shd w:val="clear" w:color="000000" w:fill="FFFFFF"/>
            <w:vAlign w:val="center"/>
            <w:hideMark/>
          </w:tcPr>
          <w:p w14:paraId="731B142F" w14:textId="77777777" w:rsidR="0087757C" w:rsidRPr="0087757C" w:rsidRDefault="0087757C" w:rsidP="00F87D15">
            <w:pPr>
              <w:pStyle w:val="afffffff1"/>
              <w:rPr>
                <w:lang w:eastAsia="ru-RU"/>
              </w:rPr>
            </w:pPr>
            <w:r w:rsidRPr="0087757C">
              <w:rPr>
                <w:lang w:eastAsia="ru-RU"/>
              </w:rPr>
              <w:t>Меркурий 230 АМ-03</w:t>
            </w:r>
          </w:p>
        </w:tc>
        <w:tc>
          <w:tcPr>
            <w:tcW w:w="992" w:type="pct"/>
            <w:shd w:val="clear" w:color="000000" w:fill="FFFFFF"/>
            <w:noWrap/>
            <w:vAlign w:val="center"/>
            <w:hideMark/>
          </w:tcPr>
          <w:p w14:paraId="70E24D8D" w14:textId="77777777" w:rsidR="0087757C" w:rsidRPr="0087757C" w:rsidRDefault="0087757C" w:rsidP="00F87D15">
            <w:pPr>
              <w:pStyle w:val="afffffff1"/>
              <w:rPr>
                <w:lang w:eastAsia="ru-RU"/>
              </w:rPr>
            </w:pPr>
            <w:r w:rsidRPr="0087757C">
              <w:rPr>
                <w:lang w:eastAsia="ru-RU"/>
              </w:rPr>
              <w:t>ТМК-Н100.2.1</w:t>
            </w:r>
          </w:p>
        </w:tc>
        <w:tc>
          <w:tcPr>
            <w:tcW w:w="900" w:type="pct"/>
            <w:shd w:val="clear" w:color="auto" w:fill="auto"/>
            <w:noWrap/>
            <w:vAlign w:val="center"/>
            <w:hideMark/>
          </w:tcPr>
          <w:p w14:paraId="34C616FB" w14:textId="77777777" w:rsidR="0087757C" w:rsidRPr="0087757C" w:rsidRDefault="0087757C" w:rsidP="00F87D15">
            <w:pPr>
              <w:pStyle w:val="afffffff1"/>
              <w:rPr>
                <w:lang w:eastAsia="ru-RU"/>
              </w:rPr>
            </w:pPr>
            <w:r w:rsidRPr="0087757C">
              <w:rPr>
                <w:lang w:eastAsia="ru-RU"/>
              </w:rPr>
              <w:t>СГ-ЭКВз-Р-0,3-650/1,6</w:t>
            </w:r>
          </w:p>
        </w:tc>
      </w:tr>
      <w:tr w:rsidR="005C3BD4" w:rsidRPr="00482DB9" w14:paraId="7A1E88E8" w14:textId="77777777" w:rsidTr="00750B7E">
        <w:trPr>
          <w:cantSplit/>
          <w:trHeight w:val="420"/>
        </w:trPr>
        <w:tc>
          <w:tcPr>
            <w:tcW w:w="1347" w:type="pct"/>
            <w:shd w:val="clear" w:color="000000" w:fill="FFFFFF"/>
            <w:vAlign w:val="center"/>
            <w:hideMark/>
          </w:tcPr>
          <w:p w14:paraId="0E909E5C" w14:textId="77777777" w:rsidR="0087757C" w:rsidRPr="0087757C" w:rsidRDefault="0087757C" w:rsidP="00F87D15">
            <w:pPr>
              <w:pStyle w:val="afffffff1"/>
              <w:rPr>
                <w:lang w:eastAsia="ru-RU"/>
              </w:rPr>
            </w:pPr>
            <w:r w:rsidRPr="0087757C">
              <w:rPr>
                <w:lang w:eastAsia="ru-RU"/>
              </w:rPr>
              <w:t>Блочно-модульная котельная №9, улица Советская, в районе жилого дома №7 и ЦТП-11</w:t>
            </w:r>
          </w:p>
        </w:tc>
        <w:tc>
          <w:tcPr>
            <w:tcW w:w="888" w:type="pct"/>
            <w:shd w:val="clear" w:color="000000" w:fill="FFFFFF"/>
            <w:noWrap/>
            <w:vAlign w:val="center"/>
            <w:hideMark/>
          </w:tcPr>
          <w:p w14:paraId="5D17E84A" w14:textId="77777777" w:rsidR="0087757C" w:rsidRPr="0087757C" w:rsidRDefault="0087757C" w:rsidP="00F87D15">
            <w:pPr>
              <w:pStyle w:val="afffffff1"/>
              <w:rPr>
                <w:lang w:eastAsia="ru-RU"/>
              </w:rPr>
            </w:pPr>
            <w:r w:rsidRPr="0087757C">
              <w:rPr>
                <w:lang w:eastAsia="ru-RU"/>
              </w:rPr>
              <w:t>ВСХН-100</w:t>
            </w:r>
          </w:p>
        </w:tc>
        <w:tc>
          <w:tcPr>
            <w:tcW w:w="872" w:type="pct"/>
            <w:shd w:val="clear" w:color="000000" w:fill="FFFFFF"/>
            <w:vAlign w:val="center"/>
            <w:hideMark/>
          </w:tcPr>
          <w:p w14:paraId="793759E9" w14:textId="77777777" w:rsidR="0087757C" w:rsidRPr="0087757C" w:rsidRDefault="0087757C" w:rsidP="00F87D15">
            <w:pPr>
              <w:pStyle w:val="afffffff1"/>
              <w:rPr>
                <w:lang w:eastAsia="ru-RU"/>
              </w:rPr>
            </w:pPr>
            <w:r w:rsidRPr="0087757C">
              <w:rPr>
                <w:lang w:eastAsia="ru-RU"/>
              </w:rPr>
              <w:t>Меркурий230 AРТ-03</w:t>
            </w:r>
          </w:p>
        </w:tc>
        <w:tc>
          <w:tcPr>
            <w:tcW w:w="992" w:type="pct"/>
            <w:shd w:val="clear" w:color="000000" w:fill="FFFFFF"/>
            <w:noWrap/>
            <w:vAlign w:val="center"/>
            <w:hideMark/>
          </w:tcPr>
          <w:p w14:paraId="5B814996" w14:textId="59769439"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09F0E8C5" w14:textId="352126D3" w:rsidR="0087757C" w:rsidRPr="0087757C" w:rsidRDefault="00750B7E" w:rsidP="00F87D15">
            <w:pPr>
              <w:pStyle w:val="afffffff1"/>
              <w:rPr>
                <w:lang w:eastAsia="ru-RU"/>
              </w:rPr>
            </w:pPr>
            <w:r>
              <w:rPr>
                <w:lang w:eastAsia="ru-RU"/>
              </w:rPr>
              <w:t>-</w:t>
            </w:r>
          </w:p>
        </w:tc>
      </w:tr>
      <w:tr w:rsidR="005C3BD4" w:rsidRPr="00482DB9" w14:paraId="08DCED39" w14:textId="77777777" w:rsidTr="00750B7E">
        <w:trPr>
          <w:cantSplit/>
          <w:trHeight w:val="330"/>
        </w:trPr>
        <w:tc>
          <w:tcPr>
            <w:tcW w:w="1347" w:type="pct"/>
            <w:shd w:val="clear" w:color="auto" w:fill="auto"/>
            <w:noWrap/>
            <w:vAlign w:val="center"/>
            <w:hideMark/>
          </w:tcPr>
          <w:p w14:paraId="00772718" w14:textId="77777777" w:rsidR="0087757C" w:rsidRPr="0087757C" w:rsidRDefault="0087757C" w:rsidP="00F87D15">
            <w:pPr>
              <w:pStyle w:val="afffffff1"/>
              <w:rPr>
                <w:lang w:eastAsia="ru-RU"/>
              </w:rPr>
            </w:pPr>
            <w:r w:rsidRPr="0087757C">
              <w:rPr>
                <w:lang w:eastAsia="ru-RU"/>
              </w:rPr>
              <w:t>ЦТП - 1</w:t>
            </w:r>
          </w:p>
        </w:tc>
        <w:tc>
          <w:tcPr>
            <w:tcW w:w="888" w:type="pct"/>
            <w:shd w:val="clear" w:color="auto" w:fill="auto"/>
            <w:noWrap/>
            <w:vAlign w:val="center"/>
            <w:hideMark/>
          </w:tcPr>
          <w:p w14:paraId="76236C1A" w14:textId="77777777" w:rsidR="0087757C" w:rsidRPr="0087757C" w:rsidRDefault="0087757C" w:rsidP="00F87D15">
            <w:pPr>
              <w:pStyle w:val="afffffff1"/>
              <w:rPr>
                <w:lang w:eastAsia="ru-RU"/>
              </w:rPr>
            </w:pPr>
            <w:r w:rsidRPr="0087757C">
              <w:rPr>
                <w:lang w:eastAsia="ru-RU"/>
              </w:rPr>
              <w:t>ВМХ-80</w:t>
            </w:r>
          </w:p>
        </w:tc>
        <w:tc>
          <w:tcPr>
            <w:tcW w:w="872" w:type="pct"/>
            <w:shd w:val="clear" w:color="000000" w:fill="FFFFFF"/>
            <w:noWrap/>
            <w:vAlign w:val="center"/>
            <w:hideMark/>
          </w:tcPr>
          <w:p w14:paraId="47F71DFA" w14:textId="77777777" w:rsidR="0087757C" w:rsidRPr="0087757C" w:rsidRDefault="0087757C" w:rsidP="00F87D15">
            <w:pPr>
              <w:pStyle w:val="afffffff1"/>
              <w:rPr>
                <w:lang w:eastAsia="ru-RU"/>
              </w:rPr>
            </w:pPr>
            <w:r w:rsidRPr="0087757C">
              <w:rPr>
                <w:lang w:eastAsia="ru-RU"/>
              </w:rPr>
              <w:t>Фобос-3IQ0RLM</w:t>
            </w:r>
          </w:p>
        </w:tc>
        <w:tc>
          <w:tcPr>
            <w:tcW w:w="992" w:type="pct"/>
            <w:shd w:val="clear" w:color="000000" w:fill="FFFFFF"/>
            <w:noWrap/>
            <w:vAlign w:val="center"/>
            <w:hideMark/>
          </w:tcPr>
          <w:p w14:paraId="6E45E0DA" w14:textId="77777777" w:rsidR="0087757C" w:rsidRPr="0087757C" w:rsidRDefault="0087757C" w:rsidP="00F87D15">
            <w:pPr>
              <w:pStyle w:val="afffffff1"/>
              <w:rPr>
                <w:lang w:eastAsia="ru-RU"/>
              </w:rPr>
            </w:pPr>
            <w:r w:rsidRPr="0087757C">
              <w:rPr>
                <w:lang w:eastAsia="ru-RU"/>
              </w:rPr>
              <w:t>ТМК-Н100.2.1</w:t>
            </w:r>
          </w:p>
        </w:tc>
        <w:tc>
          <w:tcPr>
            <w:tcW w:w="900" w:type="pct"/>
            <w:shd w:val="clear" w:color="000000" w:fill="FFFFFF"/>
            <w:noWrap/>
            <w:vAlign w:val="center"/>
            <w:hideMark/>
          </w:tcPr>
          <w:p w14:paraId="09CFEDA8" w14:textId="53DB3781" w:rsidR="0087757C" w:rsidRPr="0087757C" w:rsidRDefault="00750B7E" w:rsidP="00F87D15">
            <w:pPr>
              <w:pStyle w:val="afffffff1"/>
              <w:rPr>
                <w:lang w:eastAsia="ru-RU"/>
              </w:rPr>
            </w:pPr>
            <w:r>
              <w:rPr>
                <w:lang w:eastAsia="ru-RU"/>
              </w:rPr>
              <w:t>-</w:t>
            </w:r>
          </w:p>
        </w:tc>
      </w:tr>
      <w:tr w:rsidR="005C3BD4" w:rsidRPr="00482DB9" w14:paraId="735FEC9B" w14:textId="77777777" w:rsidTr="00750B7E">
        <w:trPr>
          <w:cantSplit/>
          <w:trHeight w:val="660"/>
        </w:trPr>
        <w:tc>
          <w:tcPr>
            <w:tcW w:w="1347" w:type="pct"/>
            <w:shd w:val="clear" w:color="auto" w:fill="auto"/>
            <w:noWrap/>
            <w:vAlign w:val="center"/>
            <w:hideMark/>
          </w:tcPr>
          <w:p w14:paraId="1E85571C" w14:textId="77777777" w:rsidR="0087757C" w:rsidRPr="0087757C" w:rsidRDefault="0087757C" w:rsidP="00F87D15">
            <w:pPr>
              <w:pStyle w:val="afffffff1"/>
              <w:rPr>
                <w:lang w:eastAsia="ru-RU"/>
              </w:rPr>
            </w:pPr>
            <w:r w:rsidRPr="0087757C">
              <w:rPr>
                <w:lang w:eastAsia="ru-RU"/>
              </w:rPr>
              <w:t>ЦТП - 2</w:t>
            </w:r>
          </w:p>
        </w:tc>
        <w:tc>
          <w:tcPr>
            <w:tcW w:w="888" w:type="pct"/>
            <w:shd w:val="clear" w:color="auto" w:fill="auto"/>
            <w:noWrap/>
            <w:vAlign w:val="center"/>
            <w:hideMark/>
          </w:tcPr>
          <w:p w14:paraId="7C6B97DF"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vAlign w:val="center"/>
            <w:hideMark/>
          </w:tcPr>
          <w:p w14:paraId="46AE49E3"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27555751" w14:textId="2B1C0179"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10038DB4" w14:textId="1BED3B50" w:rsidR="0087757C" w:rsidRPr="0087757C" w:rsidRDefault="00750B7E" w:rsidP="00F87D15">
            <w:pPr>
              <w:pStyle w:val="afffffff1"/>
              <w:rPr>
                <w:lang w:eastAsia="ru-RU"/>
              </w:rPr>
            </w:pPr>
            <w:r>
              <w:rPr>
                <w:lang w:eastAsia="ru-RU"/>
              </w:rPr>
              <w:t>-</w:t>
            </w:r>
          </w:p>
        </w:tc>
      </w:tr>
      <w:tr w:rsidR="005C3BD4" w:rsidRPr="00482DB9" w14:paraId="749668D3" w14:textId="77777777" w:rsidTr="00750B7E">
        <w:trPr>
          <w:cantSplit/>
          <w:trHeight w:val="660"/>
        </w:trPr>
        <w:tc>
          <w:tcPr>
            <w:tcW w:w="1347" w:type="pct"/>
            <w:shd w:val="clear" w:color="auto" w:fill="auto"/>
            <w:noWrap/>
            <w:vAlign w:val="center"/>
            <w:hideMark/>
          </w:tcPr>
          <w:p w14:paraId="4204FBAE" w14:textId="77777777" w:rsidR="0087757C" w:rsidRPr="0087757C" w:rsidRDefault="0087757C" w:rsidP="00F87D15">
            <w:pPr>
              <w:pStyle w:val="afffffff1"/>
              <w:rPr>
                <w:lang w:eastAsia="ru-RU"/>
              </w:rPr>
            </w:pPr>
            <w:r w:rsidRPr="0087757C">
              <w:rPr>
                <w:lang w:eastAsia="ru-RU"/>
              </w:rPr>
              <w:t>ЦТП - 2</w:t>
            </w:r>
          </w:p>
        </w:tc>
        <w:tc>
          <w:tcPr>
            <w:tcW w:w="888" w:type="pct"/>
            <w:shd w:val="clear" w:color="auto" w:fill="auto"/>
            <w:noWrap/>
            <w:vAlign w:val="center"/>
            <w:hideMark/>
          </w:tcPr>
          <w:p w14:paraId="54382856"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vAlign w:val="center"/>
            <w:hideMark/>
          </w:tcPr>
          <w:p w14:paraId="09705B30"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36670227" w14:textId="20BA6E09"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28CA511C" w14:textId="770931AB" w:rsidR="0087757C" w:rsidRPr="0087757C" w:rsidRDefault="00750B7E" w:rsidP="00F87D15">
            <w:pPr>
              <w:pStyle w:val="afffffff1"/>
              <w:rPr>
                <w:lang w:eastAsia="ru-RU"/>
              </w:rPr>
            </w:pPr>
            <w:r>
              <w:rPr>
                <w:lang w:eastAsia="ru-RU"/>
              </w:rPr>
              <w:t>-</w:t>
            </w:r>
          </w:p>
        </w:tc>
      </w:tr>
      <w:tr w:rsidR="005C3BD4" w:rsidRPr="00482DB9" w14:paraId="4725D6EA" w14:textId="77777777" w:rsidTr="00750B7E">
        <w:trPr>
          <w:cantSplit/>
          <w:trHeight w:val="330"/>
        </w:trPr>
        <w:tc>
          <w:tcPr>
            <w:tcW w:w="1347" w:type="pct"/>
            <w:shd w:val="clear" w:color="auto" w:fill="auto"/>
            <w:noWrap/>
            <w:vAlign w:val="center"/>
            <w:hideMark/>
          </w:tcPr>
          <w:p w14:paraId="494055B2" w14:textId="77777777" w:rsidR="0087757C" w:rsidRPr="0087757C" w:rsidRDefault="0087757C" w:rsidP="00F87D15">
            <w:pPr>
              <w:pStyle w:val="afffffff1"/>
              <w:rPr>
                <w:lang w:eastAsia="ru-RU"/>
              </w:rPr>
            </w:pPr>
            <w:r w:rsidRPr="0087757C">
              <w:rPr>
                <w:lang w:eastAsia="ru-RU"/>
              </w:rPr>
              <w:t>ЦТП - 3</w:t>
            </w:r>
          </w:p>
        </w:tc>
        <w:tc>
          <w:tcPr>
            <w:tcW w:w="888" w:type="pct"/>
            <w:shd w:val="clear" w:color="auto" w:fill="auto"/>
            <w:noWrap/>
            <w:vAlign w:val="center"/>
            <w:hideMark/>
          </w:tcPr>
          <w:p w14:paraId="44246EFF"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vAlign w:val="center"/>
            <w:hideMark/>
          </w:tcPr>
          <w:p w14:paraId="44C3049A" w14:textId="77777777" w:rsidR="0087757C" w:rsidRPr="0087757C" w:rsidRDefault="0087757C" w:rsidP="00F87D15">
            <w:pPr>
              <w:pStyle w:val="afffffff1"/>
              <w:rPr>
                <w:lang w:eastAsia="ru-RU"/>
              </w:rPr>
            </w:pPr>
            <w:r w:rsidRPr="0087757C">
              <w:rPr>
                <w:lang w:eastAsia="ru-RU"/>
              </w:rPr>
              <w:t>ЦЭ6803В</w:t>
            </w:r>
          </w:p>
        </w:tc>
        <w:tc>
          <w:tcPr>
            <w:tcW w:w="992" w:type="pct"/>
            <w:shd w:val="clear" w:color="000000" w:fill="FFFFFF"/>
            <w:noWrap/>
            <w:vAlign w:val="center"/>
            <w:hideMark/>
          </w:tcPr>
          <w:p w14:paraId="08946B3B" w14:textId="0D30B5C8"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40E25D66" w14:textId="36C36382" w:rsidR="0087757C" w:rsidRPr="0087757C" w:rsidRDefault="00750B7E" w:rsidP="00F87D15">
            <w:pPr>
              <w:pStyle w:val="afffffff1"/>
              <w:rPr>
                <w:lang w:eastAsia="ru-RU"/>
              </w:rPr>
            </w:pPr>
            <w:r>
              <w:rPr>
                <w:lang w:eastAsia="ru-RU"/>
              </w:rPr>
              <w:t>-</w:t>
            </w:r>
          </w:p>
        </w:tc>
      </w:tr>
      <w:tr w:rsidR="005C3BD4" w:rsidRPr="00482DB9" w14:paraId="5977F65C" w14:textId="77777777" w:rsidTr="00750B7E">
        <w:trPr>
          <w:cantSplit/>
          <w:trHeight w:val="330"/>
        </w:trPr>
        <w:tc>
          <w:tcPr>
            <w:tcW w:w="1347" w:type="pct"/>
            <w:shd w:val="clear" w:color="auto" w:fill="auto"/>
            <w:noWrap/>
            <w:vAlign w:val="center"/>
            <w:hideMark/>
          </w:tcPr>
          <w:p w14:paraId="11B2A614" w14:textId="77777777" w:rsidR="0087757C" w:rsidRPr="0087757C" w:rsidRDefault="0087757C" w:rsidP="00F87D15">
            <w:pPr>
              <w:pStyle w:val="afffffff1"/>
              <w:rPr>
                <w:lang w:eastAsia="ru-RU"/>
              </w:rPr>
            </w:pPr>
            <w:r w:rsidRPr="0087757C">
              <w:rPr>
                <w:lang w:eastAsia="ru-RU"/>
              </w:rPr>
              <w:t>ЦТП - 3</w:t>
            </w:r>
          </w:p>
        </w:tc>
        <w:tc>
          <w:tcPr>
            <w:tcW w:w="888" w:type="pct"/>
            <w:shd w:val="clear" w:color="auto" w:fill="auto"/>
            <w:noWrap/>
            <w:vAlign w:val="center"/>
            <w:hideMark/>
          </w:tcPr>
          <w:p w14:paraId="0D9A034B" w14:textId="77777777" w:rsidR="0087757C" w:rsidRPr="0087757C" w:rsidRDefault="0087757C" w:rsidP="00F87D15">
            <w:pPr>
              <w:pStyle w:val="afffffff1"/>
              <w:rPr>
                <w:lang w:eastAsia="ru-RU"/>
              </w:rPr>
            </w:pPr>
            <w:r w:rsidRPr="0087757C">
              <w:rPr>
                <w:lang w:eastAsia="ru-RU"/>
              </w:rPr>
              <w:t>ВСХН-100</w:t>
            </w:r>
          </w:p>
        </w:tc>
        <w:tc>
          <w:tcPr>
            <w:tcW w:w="872" w:type="pct"/>
            <w:shd w:val="clear" w:color="000000" w:fill="FFFFFF"/>
            <w:noWrap/>
            <w:vAlign w:val="center"/>
            <w:hideMark/>
          </w:tcPr>
          <w:p w14:paraId="687D064C" w14:textId="77777777" w:rsidR="0087757C" w:rsidRPr="0087757C" w:rsidRDefault="0087757C" w:rsidP="00F87D15">
            <w:pPr>
              <w:pStyle w:val="afffffff1"/>
              <w:rPr>
                <w:lang w:eastAsia="ru-RU"/>
              </w:rPr>
            </w:pPr>
            <w:r w:rsidRPr="0087757C">
              <w:rPr>
                <w:lang w:eastAsia="ru-RU"/>
              </w:rPr>
              <w:t>СЭТ3 а-02-44-04</w:t>
            </w:r>
          </w:p>
        </w:tc>
        <w:tc>
          <w:tcPr>
            <w:tcW w:w="992" w:type="pct"/>
            <w:shd w:val="clear" w:color="000000" w:fill="FFFFFF"/>
            <w:noWrap/>
            <w:vAlign w:val="center"/>
            <w:hideMark/>
          </w:tcPr>
          <w:p w14:paraId="1F677857" w14:textId="6DF28DA4"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5F805634" w14:textId="00CD4BC5" w:rsidR="0087757C" w:rsidRPr="0087757C" w:rsidRDefault="00750B7E" w:rsidP="00F87D15">
            <w:pPr>
              <w:pStyle w:val="afffffff1"/>
              <w:rPr>
                <w:lang w:eastAsia="ru-RU"/>
              </w:rPr>
            </w:pPr>
            <w:r>
              <w:rPr>
                <w:lang w:eastAsia="ru-RU"/>
              </w:rPr>
              <w:t>-</w:t>
            </w:r>
          </w:p>
        </w:tc>
      </w:tr>
      <w:tr w:rsidR="005C3BD4" w:rsidRPr="00482DB9" w14:paraId="1723C4FA" w14:textId="77777777" w:rsidTr="00750B7E">
        <w:trPr>
          <w:cantSplit/>
          <w:trHeight w:val="660"/>
        </w:trPr>
        <w:tc>
          <w:tcPr>
            <w:tcW w:w="1347" w:type="pct"/>
            <w:shd w:val="clear" w:color="auto" w:fill="auto"/>
            <w:noWrap/>
            <w:vAlign w:val="center"/>
            <w:hideMark/>
          </w:tcPr>
          <w:p w14:paraId="6A330FB8" w14:textId="77777777" w:rsidR="0087757C" w:rsidRPr="0087757C" w:rsidRDefault="0087757C" w:rsidP="00F87D15">
            <w:pPr>
              <w:pStyle w:val="afffffff1"/>
              <w:rPr>
                <w:lang w:eastAsia="ru-RU"/>
              </w:rPr>
            </w:pPr>
            <w:r w:rsidRPr="0087757C">
              <w:rPr>
                <w:lang w:eastAsia="ru-RU"/>
              </w:rPr>
              <w:t>ЦТП - 4</w:t>
            </w:r>
          </w:p>
        </w:tc>
        <w:tc>
          <w:tcPr>
            <w:tcW w:w="888" w:type="pct"/>
            <w:shd w:val="clear" w:color="auto" w:fill="auto"/>
            <w:noWrap/>
            <w:vAlign w:val="center"/>
            <w:hideMark/>
          </w:tcPr>
          <w:p w14:paraId="43EF000D" w14:textId="77777777" w:rsidR="0087757C" w:rsidRPr="0087757C" w:rsidRDefault="0087757C" w:rsidP="00F87D15">
            <w:pPr>
              <w:pStyle w:val="afffffff1"/>
              <w:rPr>
                <w:lang w:eastAsia="ru-RU"/>
              </w:rPr>
            </w:pPr>
            <w:r w:rsidRPr="0087757C">
              <w:rPr>
                <w:lang w:eastAsia="ru-RU"/>
              </w:rPr>
              <w:t>ВХ-80</w:t>
            </w:r>
          </w:p>
        </w:tc>
        <w:tc>
          <w:tcPr>
            <w:tcW w:w="872" w:type="pct"/>
            <w:shd w:val="clear" w:color="000000" w:fill="FFFFFF"/>
            <w:vAlign w:val="center"/>
            <w:hideMark/>
          </w:tcPr>
          <w:p w14:paraId="42E1D661"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6CEA110A" w14:textId="41AB9150"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6A9CA99C" w14:textId="5EE07A5D" w:rsidR="0087757C" w:rsidRPr="0087757C" w:rsidRDefault="00750B7E" w:rsidP="00F87D15">
            <w:pPr>
              <w:pStyle w:val="afffffff1"/>
              <w:rPr>
                <w:lang w:eastAsia="ru-RU"/>
              </w:rPr>
            </w:pPr>
            <w:r>
              <w:rPr>
                <w:lang w:eastAsia="ru-RU"/>
              </w:rPr>
              <w:t>-</w:t>
            </w:r>
          </w:p>
        </w:tc>
      </w:tr>
      <w:tr w:rsidR="005C3BD4" w:rsidRPr="00482DB9" w14:paraId="077E5945" w14:textId="77777777" w:rsidTr="00750B7E">
        <w:trPr>
          <w:cantSplit/>
          <w:trHeight w:val="330"/>
        </w:trPr>
        <w:tc>
          <w:tcPr>
            <w:tcW w:w="1347" w:type="pct"/>
            <w:shd w:val="clear" w:color="auto" w:fill="auto"/>
            <w:noWrap/>
            <w:vAlign w:val="center"/>
            <w:hideMark/>
          </w:tcPr>
          <w:p w14:paraId="52487599" w14:textId="77777777" w:rsidR="0087757C" w:rsidRPr="0087757C" w:rsidRDefault="0087757C" w:rsidP="00F87D15">
            <w:pPr>
              <w:pStyle w:val="afffffff1"/>
              <w:rPr>
                <w:lang w:eastAsia="ru-RU"/>
              </w:rPr>
            </w:pPr>
            <w:r w:rsidRPr="0087757C">
              <w:rPr>
                <w:lang w:eastAsia="ru-RU"/>
              </w:rPr>
              <w:t>ЦТП - 5</w:t>
            </w:r>
          </w:p>
        </w:tc>
        <w:tc>
          <w:tcPr>
            <w:tcW w:w="888" w:type="pct"/>
            <w:shd w:val="clear" w:color="auto" w:fill="auto"/>
            <w:noWrap/>
            <w:vAlign w:val="center"/>
            <w:hideMark/>
          </w:tcPr>
          <w:p w14:paraId="40D45310" w14:textId="77777777" w:rsidR="0087757C" w:rsidRPr="0087757C" w:rsidRDefault="0087757C" w:rsidP="00F87D15">
            <w:pPr>
              <w:pStyle w:val="afffffff1"/>
              <w:rPr>
                <w:lang w:eastAsia="ru-RU"/>
              </w:rPr>
            </w:pPr>
            <w:r w:rsidRPr="0087757C">
              <w:rPr>
                <w:lang w:eastAsia="ru-RU"/>
              </w:rPr>
              <w:t>ВМХ-100</w:t>
            </w:r>
          </w:p>
        </w:tc>
        <w:tc>
          <w:tcPr>
            <w:tcW w:w="872" w:type="pct"/>
            <w:shd w:val="clear" w:color="000000" w:fill="FFFFFF"/>
            <w:noWrap/>
            <w:vAlign w:val="center"/>
            <w:hideMark/>
          </w:tcPr>
          <w:p w14:paraId="2C83568B" w14:textId="77777777" w:rsidR="0087757C" w:rsidRPr="0087757C" w:rsidRDefault="0087757C" w:rsidP="00F87D15">
            <w:pPr>
              <w:pStyle w:val="afffffff1"/>
              <w:rPr>
                <w:lang w:eastAsia="ru-RU"/>
              </w:rPr>
            </w:pPr>
            <w:r w:rsidRPr="0087757C">
              <w:rPr>
                <w:lang w:eastAsia="ru-RU"/>
              </w:rPr>
              <w:t>ЦЭ6803В</w:t>
            </w:r>
          </w:p>
        </w:tc>
        <w:tc>
          <w:tcPr>
            <w:tcW w:w="992" w:type="pct"/>
            <w:shd w:val="clear" w:color="000000" w:fill="FFFFFF"/>
            <w:noWrap/>
            <w:vAlign w:val="center"/>
            <w:hideMark/>
          </w:tcPr>
          <w:p w14:paraId="459BE225" w14:textId="77777777" w:rsidR="0087757C" w:rsidRPr="0087757C" w:rsidRDefault="0087757C" w:rsidP="00F87D15">
            <w:pPr>
              <w:pStyle w:val="afffffff1"/>
              <w:rPr>
                <w:lang w:eastAsia="ru-RU"/>
              </w:rPr>
            </w:pPr>
            <w:r w:rsidRPr="0087757C">
              <w:rPr>
                <w:lang w:eastAsia="ru-RU"/>
              </w:rPr>
              <w:t>ТМК-Н100.2.1</w:t>
            </w:r>
          </w:p>
        </w:tc>
        <w:tc>
          <w:tcPr>
            <w:tcW w:w="900" w:type="pct"/>
            <w:shd w:val="clear" w:color="000000" w:fill="FFFFFF"/>
            <w:noWrap/>
            <w:vAlign w:val="center"/>
            <w:hideMark/>
          </w:tcPr>
          <w:p w14:paraId="083F8282" w14:textId="64C32BA8" w:rsidR="0087757C" w:rsidRPr="0087757C" w:rsidRDefault="00750B7E" w:rsidP="00F87D15">
            <w:pPr>
              <w:pStyle w:val="afffffff1"/>
              <w:rPr>
                <w:lang w:eastAsia="ru-RU"/>
              </w:rPr>
            </w:pPr>
            <w:r>
              <w:rPr>
                <w:lang w:eastAsia="ru-RU"/>
              </w:rPr>
              <w:t>-</w:t>
            </w:r>
          </w:p>
        </w:tc>
      </w:tr>
      <w:tr w:rsidR="005C3BD4" w:rsidRPr="00482DB9" w14:paraId="439BB5C9" w14:textId="77777777" w:rsidTr="00750B7E">
        <w:trPr>
          <w:cantSplit/>
          <w:trHeight w:val="330"/>
        </w:trPr>
        <w:tc>
          <w:tcPr>
            <w:tcW w:w="1347" w:type="pct"/>
            <w:shd w:val="clear" w:color="auto" w:fill="auto"/>
            <w:noWrap/>
            <w:vAlign w:val="center"/>
            <w:hideMark/>
          </w:tcPr>
          <w:p w14:paraId="15336DB5" w14:textId="77777777" w:rsidR="0087757C" w:rsidRPr="0087757C" w:rsidRDefault="0087757C" w:rsidP="00F87D15">
            <w:pPr>
              <w:pStyle w:val="afffffff1"/>
              <w:rPr>
                <w:lang w:eastAsia="ru-RU"/>
              </w:rPr>
            </w:pPr>
            <w:r w:rsidRPr="0087757C">
              <w:rPr>
                <w:lang w:eastAsia="ru-RU"/>
              </w:rPr>
              <w:t>ЦТП - 5</w:t>
            </w:r>
          </w:p>
        </w:tc>
        <w:tc>
          <w:tcPr>
            <w:tcW w:w="888" w:type="pct"/>
            <w:shd w:val="clear" w:color="auto" w:fill="auto"/>
            <w:noWrap/>
            <w:vAlign w:val="center"/>
            <w:hideMark/>
          </w:tcPr>
          <w:p w14:paraId="710470B9"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noWrap/>
            <w:vAlign w:val="center"/>
            <w:hideMark/>
          </w:tcPr>
          <w:p w14:paraId="52655D58" w14:textId="77777777" w:rsidR="0087757C" w:rsidRPr="0087757C" w:rsidRDefault="0087757C" w:rsidP="00F87D15">
            <w:pPr>
              <w:pStyle w:val="afffffff1"/>
              <w:rPr>
                <w:lang w:eastAsia="ru-RU"/>
              </w:rPr>
            </w:pPr>
            <w:r w:rsidRPr="0087757C">
              <w:rPr>
                <w:lang w:eastAsia="ru-RU"/>
              </w:rPr>
              <w:t>ЦЭ6803В</w:t>
            </w:r>
          </w:p>
        </w:tc>
        <w:tc>
          <w:tcPr>
            <w:tcW w:w="992" w:type="pct"/>
            <w:shd w:val="clear" w:color="000000" w:fill="FFFFFF"/>
            <w:noWrap/>
            <w:vAlign w:val="center"/>
            <w:hideMark/>
          </w:tcPr>
          <w:p w14:paraId="15BAE7CA" w14:textId="4AC9FAE9"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3E5AFCA9" w14:textId="2E6ECA96" w:rsidR="0087757C" w:rsidRPr="0087757C" w:rsidRDefault="00750B7E" w:rsidP="00F87D15">
            <w:pPr>
              <w:pStyle w:val="afffffff1"/>
              <w:rPr>
                <w:lang w:eastAsia="ru-RU"/>
              </w:rPr>
            </w:pPr>
            <w:r>
              <w:rPr>
                <w:lang w:eastAsia="ru-RU"/>
              </w:rPr>
              <w:t>-</w:t>
            </w:r>
          </w:p>
        </w:tc>
      </w:tr>
      <w:tr w:rsidR="005C3BD4" w:rsidRPr="00482DB9" w14:paraId="17872BC9" w14:textId="77777777" w:rsidTr="00750B7E">
        <w:trPr>
          <w:cantSplit/>
          <w:trHeight w:val="330"/>
        </w:trPr>
        <w:tc>
          <w:tcPr>
            <w:tcW w:w="1347" w:type="pct"/>
            <w:shd w:val="clear" w:color="auto" w:fill="auto"/>
            <w:noWrap/>
            <w:vAlign w:val="center"/>
            <w:hideMark/>
          </w:tcPr>
          <w:p w14:paraId="4799CA6B" w14:textId="77777777" w:rsidR="0087757C" w:rsidRPr="0087757C" w:rsidRDefault="0087757C" w:rsidP="00F87D15">
            <w:pPr>
              <w:pStyle w:val="afffffff1"/>
              <w:rPr>
                <w:color w:val="000000"/>
                <w:lang w:eastAsia="ru-RU"/>
              </w:rPr>
            </w:pPr>
            <w:r w:rsidRPr="0087757C">
              <w:rPr>
                <w:color w:val="000000"/>
                <w:lang w:eastAsia="ru-RU"/>
              </w:rPr>
              <w:t>ЦТП - 6</w:t>
            </w:r>
          </w:p>
        </w:tc>
        <w:tc>
          <w:tcPr>
            <w:tcW w:w="888" w:type="pct"/>
            <w:shd w:val="clear" w:color="auto" w:fill="auto"/>
            <w:noWrap/>
            <w:vAlign w:val="center"/>
            <w:hideMark/>
          </w:tcPr>
          <w:p w14:paraId="71F74203" w14:textId="77777777" w:rsidR="0087757C" w:rsidRPr="0087757C" w:rsidRDefault="0087757C" w:rsidP="00F87D15">
            <w:pPr>
              <w:pStyle w:val="afffffff1"/>
              <w:rPr>
                <w:color w:val="000000"/>
                <w:lang w:eastAsia="ru-RU"/>
              </w:rPr>
            </w:pPr>
            <w:r w:rsidRPr="0087757C">
              <w:rPr>
                <w:color w:val="000000"/>
                <w:lang w:eastAsia="ru-RU"/>
              </w:rPr>
              <w:t>ВМХ-80</w:t>
            </w:r>
          </w:p>
        </w:tc>
        <w:tc>
          <w:tcPr>
            <w:tcW w:w="872" w:type="pct"/>
            <w:shd w:val="clear" w:color="000000" w:fill="FFFFFF"/>
            <w:vAlign w:val="center"/>
            <w:hideMark/>
          </w:tcPr>
          <w:p w14:paraId="35AC5072" w14:textId="77777777" w:rsidR="0087757C" w:rsidRPr="0087757C" w:rsidRDefault="0087757C" w:rsidP="00F87D15">
            <w:pPr>
              <w:pStyle w:val="afffffff1"/>
              <w:rPr>
                <w:lang w:eastAsia="ru-RU"/>
              </w:rPr>
            </w:pPr>
            <w:r w:rsidRPr="0087757C">
              <w:rPr>
                <w:lang w:eastAsia="ru-RU"/>
              </w:rPr>
              <w:t>Меркурий 230</w:t>
            </w:r>
          </w:p>
        </w:tc>
        <w:tc>
          <w:tcPr>
            <w:tcW w:w="992" w:type="pct"/>
            <w:shd w:val="clear" w:color="000000" w:fill="FFFFFF"/>
            <w:noWrap/>
            <w:vAlign w:val="center"/>
            <w:hideMark/>
          </w:tcPr>
          <w:p w14:paraId="2E96F9DC" w14:textId="5AECD591"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70FC3B98" w14:textId="6B5EAE50" w:rsidR="0087757C" w:rsidRPr="0087757C" w:rsidRDefault="00750B7E" w:rsidP="00F87D15">
            <w:pPr>
              <w:pStyle w:val="afffffff1"/>
              <w:rPr>
                <w:lang w:eastAsia="ru-RU"/>
              </w:rPr>
            </w:pPr>
            <w:r>
              <w:rPr>
                <w:lang w:eastAsia="ru-RU"/>
              </w:rPr>
              <w:t>-</w:t>
            </w:r>
          </w:p>
        </w:tc>
      </w:tr>
      <w:tr w:rsidR="005C3BD4" w:rsidRPr="00482DB9" w14:paraId="2D448582" w14:textId="77777777" w:rsidTr="00750B7E">
        <w:trPr>
          <w:cantSplit/>
          <w:trHeight w:val="660"/>
        </w:trPr>
        <w:tc>
          <w:tcPr>
            <w:tcW w:w="1347" w:type="pct"/>
            <w:shd w:val="clear" w:color="auto" w:fill="auto"/>
            <w:noWrap/>
            <w:vAlign w:val="center"/>
            <w:hideMark/>
          </w:tcPr>
          <w:p w14:paraId="37A77159" w14:textId="77777777" w:rsidR="0087757C" w:rsidRPr="0087757C" w:rsidRDefault="0087757C" w:rsidP="00F87D15">
            <w:pPr>
              <w:pStyle w:val="afffffff1"/>
              <w:rPr>
                <w:color w:val="000000"/>
                <w:lang w:eastAsia="ru-RU"/>
              </w:rPr>
            </w:pPr>
            <w:r w:rsidRPr="0087757C">
              <w:rPr>
                <w:color w:val="000000"/>
                <w:lang w:eastAsia="ru-RU"/>
              </w:rPr>
              <w:t>ЦТП - 7</w:t>
            </w:r>
          </w:p>
        </w:tc>
        <w:tc>
          <w:tcPr>
            <w:tcW w:w="888" w:type="pct"/>
            <w:shd w:val="clear" w:color="auto" w:fill="auto"/>
            <w:noWrap/>
            <w:vAlign w:val="center"/>
            <w:hideMark/>
          </w:tcPr>
          <w:p w14:paraId="2DB42712" w14:textId="77777777" w:rsidR="0087757C" w:rsidRPr="0087757C" w:rsidRDefault="0087757C" w:rsidP="00F87D15">
            <w:pPr>
              <w:pStyle w:val="afffffff1"/>
              <w:rPr>
                <w:color w:val="000000"/>
                <w:lang w:eastAsia="ru-RU"/>
              </w:rPr>
            </w:pPr>
            <w:r w:rsidRPr="0087757C">
              <w:rPr>
                <w:color w:val="000000"/>
                <w:lang w:eastAsia="ru-RU"/>
              </w:rPr>
              <w:t>ВСХН-80</w:t>
            </w:r>
          </w:p>
        </w:tc>
        <w:tc>
          <w:tcPr>
            <w:tcW w:w="872" w:type="pct"/>
            <w:shd w:val="clear" w:color="000000" w:fill="FFFFFF"/>
            <w:vAlign w:val="center"/>
            <w:hideMark/>
          </w:tcPr>
          <w:p w14:paraId="734B98CE"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36320AAD" w14:textId="66CCD3F9"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38D061CB" w14:textId="2A521A64" w:rsidR="0087757C" w:rsidRPr="0087757C" w:rsidRDefault="00750B7E" w:rsidP="00F87D15">
            <w:pPr>
              <w:pStyle w:val="afffffff1"/>
              <w:rPr>
                <w:lang w:eastAsia="ru-RU"/>
              </w:rPr>
            </w:pPr>
            <w:r>
              <w:rPr>
                <w:lang w:eastAsia="ru-RU"/>
              </w:rPr>
              <w:t>-</w:t>
            </w:r>
          </w:p>
        </w:tc>
      </w:tr>
      <w:tr w:rsidR="005C3BD4" w:rsidRPr="00482DB9" w14:paraId="61B4EEEB" w14:textId="77777777" w:rsidTr="00750B7E">
        <w:trPr>
          <w:cantSplit/>
          <w:trHeight w:val="660"/>
        </w:trPr>
        <w:tc>
          <w:tcPr>
            <w:tcW w:w="1347" w:type="pct"/>
            <w:shd w:val="clear" w:color="auto" w:fill="auto"/>
            <w:noWrap/>
            <w:vAlign w:val="center"/>
            <w:hideMark/>
          </w:tcPr>
          <w:p w14:paraId="38C2A11F" w14:textId="77777777" w:rsidR="0087757C" w:rsidRPr="0087757C" w:rsidRDefault="0087757C" w:rsidP="00F87D15">
            <w:pPr>
              <w:pStyle w:val="afffffff1"/>
              <w:rPr>
                <w:color w:val="000000"/>
                <w:lang w:eastAsia="ru-RU"/>
              </w:rPr>
            </w:pPr>
            <w:r w:rsidRPr="0087757C">
              <w:rPr>
                <w:color w:val="000000"/>
                <w:lang w:eastAsia="ru-RU"/>
              </w:rPr>
              <w:t>ЦТП - 8</w:t>
            </w:r>
          </w:p>
        </w:tc>
        <w:tc>
          <w:tcPr>
            <w:tcW w:w="888" w:type="pct"/>
            <w:shd w:val="clear" w:color="auto" w:fill="auto"/>
            <w:noWrap/>
            <w:vAlign w:val="center"/>
            <w:hideMark/>
          </w:tcPr>
          <w:p w14:paraId="1DABF463"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vAlign w:val="center"/>
            <w:hideMark/>
          </w:tcPr>
          <w:p w14:paraId="68CB3070" w14:textId="77777777" w:rsidR="0087757C" w:rsidRPr="0087757C" w:rsidRDefault="0087757C" w:rsidP="00F87D15">
            <w:pPr>
              <w:pStyle w:val="afffffff1"/>
              <w:rPr>
                <w:lang w:eastAsia="ru-RU"/>
              </w:rPr>
            </w:pPr>
            <w:r w:rsidRPr="0087757C">
              <w:rPr>
                <w:lang w:eastAsia="ru-RU"/>
              </w:rPr>
              <w:t>СЭТ3 а-02-44-04</w:t>
            </w:r>
          </w:p>
        </w:tc>
        <w:tc>
          <w:tcPr>
            <w:tcW w:w="992" w:type="pct"/>
            <w:shd w:val="clear" w:color="000000" w:fill="FFFFFF"/>
            <w:noWrap/>
            <w:vAlign w:val="center"/>
            <w:hideMark/>
          </w:tcPr>
          <w:p w14:paraId="560E148C" w14:textId="77777777" w:rsidR="0087757C" w:rsidRPr="0087757C" w:rsidRDefault="0087757C" w:rsidP="00F87D15">
            <w:pPr>
              <w:pStyle w:val="afffffff1"/>
              <w:rPr>
                <w:lang w:eastAsia="ru-RU"/>
              </w:rPr>
            </w:pPr>
            <w:r w:rsidRPr="0087757C">
              <w:rPr>
                <w:lang w:eastAsia="ru-RU"/>
              </w:rPr>
              <w:t>ТМК-Н100.2.1</w:t>
            </w:r>
          </w:p>
        </w:tc>
        <w:tc>
          <w:tcPr>
            <w:tcW w:w="900" w:type="pct"/>
            <w:shd w:val="clear" w:color="000000" w:fill="FFFFFF"/>
            <w:noWrap/>
            <w:vAlign w:val="center"/>
            <w:hideMark/>
          </w:tcPr>
          <w:p w14:paraId="75373338" w14:textId="2ACB3463" w:rsidR="0087757C" w:rsidRPr="0087757C" w:rsidRDefault="00750B7E" w:rsidP="00F87D15">
            <w:pPr>
              <w:pStyle w:val="afffffff1"/>
              <w:rPr>
                <w:lang w:eastAsia="ru-RU"/>
              </w:rPr>
            </w:pPr>
            <w:r>
              <w:rPr>
                <w:lang w:eastAsia="ru-RU"/>
              </w:rPr>
              <w:t>-</w:t>
            </w:r>
          </w:p>
        </w:tc>
      </w:tr>
      <w:tr w:rsidR="005C3BD4" w:rsidRPr="00482DB9" w14:paraId="3D209A2A" w14:textId="77777777" w:rsidTr="00750B7E">
        <w:trPr>
          <w:cantSplit/>
          <w:trHeight w:val="660"/>
        </w:trPr>
        <w:tc>
          <w:tcPr>
            <w:tcW w:w="1347" w:type="pct"/>
            <w:shd w:val="clear" w:color="auto" w:fill="auto"/>
            <w:noWrap/>
            <w:vAlign w:val="center"/>
            <w:hideMark/>
          </w:tcPr>
          <w:p w14:paraId="753E85B5" w14:textId="77777777" w:rsidR="0087757C" w:rsidRPr="0087757C" w:rsidRDefault="0087757C" w:rsidP="00F87D15">
            <w:pPr>
              <w:pStyle w:val="afffffff1"/>
              <w:rPr>
                <w:color w:val="000000"/>
                <w:lang w:eastAsia="ru-RU"/>
              </w:rPr>
            </w:pPr>
            <w:r w:rsidRPr="0087757C">
              <w:rPr>
                <w:color w:val="000000"/>
                <w:lang w:eastAsia="ru-RU"/>
              </w:rPr>
              <w:t>ЦТП - 8</w:t>
            </w:r>
          </w:p>
        </w:tc>
        <w:tc>
          <w:tcPr>
            <w:tcW w:w="888" w:type="pct"/>
            <w:shd w:val="clear" w:color="auto" w:fill="auto"/>
            <w:noWrap/>
            <w:vAlign w:val="center"/>
            <w:hideMark/>
          </w:tcPr>
          <w:p w14:paraId="7A9C76DF" w14:textId="77777777" w:rsidR="0087757C" w:rsidRPr="0087757C" w:rsidRDefault="0087757C" w:rsidP="00F87D15">
            <w:pPr>
              <w:pStyle w:val="afffffff1"/>
              <w:rPr>
                <w:color w:val="000000"/>
                <w:lang w:eastAsia="ru-RU"/>
              </w:rPr>
            </w:pPr>
            <w:r w:rsidRPr="0087757C">
              <w:rPr>
                <w:color w:val="000000"/>
                <w:lang w:eastAsia="ru-RU"/>
              </w:rPr>
              <w:t>ВХ-80</w:t>
            </w:r>
          </w:p>
        </w:tc>
        <w:tc>
          <w:tcPr>
            <w:tcW w:w="872" w:type="pct"/>
            <w:shd w:val="clear" w:color="000000" w:fill="FFFFFF"/>
            <w:vAlign w:val="center"/>
            <w:hideMark/>
          </w:tcPr>
          <w:p w14:paraId="5F894E9B"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31998B6B" w14:textId="64BDF780"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6A864C0E" w14:textId="50A58D6F" w:rsidR="0087757C" w:rsidRPr="0087757C" w:rsidRDefault="00750B7E" w:rsidP="00F87D15">
            <w:pPr>
              <w:pStyle w:val="afffffff1"/>
              <w:rPr>
                <w:lang w:eastAsia="ru-RU"/>
              </w:rPr>
            </w:pPr>
            <w:r>
              <w:rPr>
                <w:lang w:eastAsia="ru-RU"/>
              </w:rPr>
              <w:t>-</w:t>
            </w:r>
          </w:p>
        </w:tc>
      </w:tr>
      <w:tr w:rsidR="005C3BD4" w:rsidRPr="00482DB9" w14:paraId="536B248F" w14:textId="77777777" w:rsidTr="00750B7E">
        <w:trPr>
          <w:cantSplit/>
          <w:trHeight w:val="660"/>
        </w:trPr>
        <w:tc>
          <w:tcPr>
            <w:tcW w:w="1347" w:type="pct"/>
            <w:shd w:val="clear" w:color="auto" w:fill="auto"/>
            <w:noWrap/>
            <w:vAlign w:val="center"/>
            <w:hideMark/>
          </w:tcPr>
          <w:p w14:paraId="26C7185F" w14:textId="038F510A" w:rsidR="0087757C" w:rsidRPr="0087757C" w:rsidRDefault="0087757C" w:rsidP="00F87D15">
            <w:pPr>
              <w:pStyle w:val="afffffff1"/>
              <w:rPr>
                <w:lang w:eastAsia="ru-RU"/>
              </w:rPr>
            </w:pPr>
            <w:r w:rsidRPr="0087757C">
              <w:rPr>
                <w:lang w:eastAsia="ru-RU"/>
              </w:rPr>
              <w:t>ЦТП</w:t>
            </w:r>
            <w:r w:rsidR="009C4C0C">
              <w:rPr>
                <w:lang w:eastAsia="ru-RU"/>
              </w:rPr>
              <w:t xml:space="preserve"> </w:t>
            </w:r>
            <w:r w:rsidRPr="0087757C">
              <w:rPr>
                <w:lang w:eastAsia="ru-RU"/>
              </w:rPr>
              <w:t>-</w:t>
            </w:r>
            <w:r w:rsidR="009C4C0C">
              <w:rPr>
                <w:lang w:eastAsia="ru-RU"/>
              </w:rPr>
              <w:t xml:space="preserve"> </w:t>
            </w:r>
            <w:r w:rsidRPr="0087757C">
              <w:rPr>
                <w:lang w:eastAsia="ru-RU"/>
              </w:rPr>
              <w:t>9</w:t>
            </w:r>
          </w:p>
        </w:tc>
        <w:tc>
          <w:tcPr>
            <w:tcW w:w="888" w:type="pct"/>
            <w:shd w:val="clear" w:color="auto" w:fill="auto"/>
            <w:noWrap/>
            <w:vAlign w:val="center"/>
            <w:hideMark/>
          </w:tcPr>
          <w:p w14:paraId="3EFEC98E" w14:textId="77777777" w:rsidR="0087757C" w:rsidRPr="0087757C" w:rsidRDefault="0087757C" w:rsidP="00F87D15">
            <w:pPr>
              <w:pStyle w:val="afffffff1"/>
              <w:rPr>
                <w:lang w:eastAsia="ru-RU"/>
              </w:rPr>
            </w:pPr>
            <w:r w:rsidRPr="0087757C">
              <w:rPr>
                <w:lang w:eastAsia="ru-RU"/>
              </w:rPr>
              <w:t>ТВСТ-80</w:t>
            </w:r>
          </w:p>
        </w:tc>
        <w:tc>
          <w:tcPr>
            <w:tcW w:w="872" w:type="pct"/>
            <w:shd w:val="clear" w:color="000000" w:fill="FFFFFF"/>
            <w:vAlign w:val="center"/>
            <w:hideMark/>
          </w:tcPr>
          <w:p w14:paraId="4F872CA5"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000000" w:fill="FFFFFF"/>
            <w:noWrap/>
            <w:vAlign w:val="center"/>
            <w:hideMark/>
          </w:tcPr>
          <w:p w14:paraId="0FC88A8A" w14:textId="40DFCCBB"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1B778662" w14:textId="7A2FC27F" w:rsidR="0087757C" w:rsidRPr="0087757C" w:rsidRDefault="00750B7E" w:rsidP="00F87D15">
            <w:pPr>
              <w:pStyle w:val="afffffff1"/>
              <w:rPr>
                <w:lang w:eastAsia="ru-RU"/>
              </w:rPr>
            </w:pPr>
            <w:r>
              <w:rPr>
                <w:lang w:eastAsia="ru-RU"/>
              </w:rPr>
              <w:t>-</w:t>
            </w:r>
          </w:p>
        </w:tc>
      </w:tr>
      <w:tr w:rsidR="005C3BD4" w:rsidRPr="00482DB9" w14:paraId="231193A8" w14:textId="77777777" w:rsidTr="00750B7E">
        <w:trPr>
          <w:cantSplit/>
          <w:trHeight w:val="330"/>
        </w:trPr>
        <w:tc>
          <w:tcPr>
            <w:tcW w:w="1347" w:type="pct"/>
            <w:shd w:val="clear" w:color="auto" w:fill="auto"/>
            <w:noWrap/>
            <w:vAlign w:val="center"/>
            <w:hideMark/>
          </w:tcPr>
          <w:p w14:paraId="50665C50" w14:textId="2C249B77" w:rsidR="0087757C" w:rsidRPr="0087757C" w:rsidRDefault="0087757C" w:rsidP="00F87D15">
            <w:pPr>
              <w:pStyle w:val="afffffff1"/>
              <w:rPr>
                <w:lang w:eastAsia="ru-RU"/>
              </w:rPr>
            </w:pPr>
            <w:r w:rsidRPr="0087757C">
              <w:rPr>
                <w:lang w:eastAsia="ru-RU"/>
              </w:rPr>
              <w:t>ЦТП</w:t>
            </w:r>
            <w:r w:rsidR="009C4C0C">
              <w:rPr>
                <w:lang w:eastAsia="ru-RU"/>
              </w:rPr>
              <w:t xml:space="preserve"> </w:t>
            </w:r>
            <w:r w:rsidRPr="0087757C">
              <w:rPr>
                <w:lang w:eastAsia="ru-RU"/>
              </w:rPr>
              <w:t>-</w:t>
            </w:r>
            <w:r w:rsidR="009C4C0C">
              <w:rPr>
                <w:lang w:eastAsia="ru-RU"/>
              </w:rPr>
              <w:t xml:space="preserve"> </w:t>
            </w:r>
            <w:r w:rsidRPr="0087757C">
              <w:rPr>
                <w:lang w:eastAsia="ru-RU"/>
              </w:rPr>
              <w:t>9</w:t>
            </w:r>
          </w:p>
        </w:tc>
        <w:tc>
          <w:tcPr>
            <w:tcW w:w="888" w:type="pct"/>
            <w:shd w:val="clear" w:color="auto" w:fill="auto"/>
            <w:noWrap/>
            <w:vAlign w:val="center"/>
            <w:hideMark/>
          </w:tcPr>
          <w:p w14:paraId="01F04527"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noWrap/>
            <w:vAlign w:val="center"/>
            <w:hideMark/>
          </w:tcPr>
          <w:p w14:paraId="7999A5B5" w14:textId="77777777" w:rsidR="0087757C" w:rsidRPr="0087757C" w:rsidRDefault="0087757C" w:rsidP="00F87D15">
            <w:pPr>
              <w:pStyle w:val="afffffff1"/>
              <w:rPr>
                <w:lang w:eastAsia="ru-RU"/>
              </w:rPr>
            </w:pPr>
            <w:r w:rsidRPr="0087757C">
              <w:rPr>
                <w:lang w:eastAsia="ru-RU"/>
              </w:rPr>
              <w:t>KNU2023</w:t>
            </w:r>
          </w:p>
        </w:tc>
        <w:tc>
          <w:tcPr>
            <w:tcW w:w="992" w:type="pct"/>
            <w:shd w:val="clear" w:color="000000" w:fill="FFFFFF"/>
            <w:noWrap/>
            <w:vAlign w:val="center"/>
            <w:hideMark/>
          </w:tcPr>
          <w:p w14:paraId="167707F8" w14:textId="597A38BF"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6F797F32" w14:textId="154586EA" w:rsidR="0087757C" w:rsidRPr="0087757C" w:rsidRDefault="00750B7E" w:rsidP="00F87D15">
            <w:pPr>
              <w:pStyle w:val="afffffff1"/>
              <w:rPr>
                <w:lang w:eastAsia="ru-RU"/>
              </w:rPr>
            </w:pPr>
            <w:r>
              <w:rPr>
                <w:lang w:eastAsia="ru-RU"/>
              </w:rPr>
              <w:t>-</w:t>
            </w:r>
          </w:p>
        </w:tc>
      </w:tr>
      <w:tr w:rsidR="005C3BD4" w:rsidRPr="00482DB9" w14:paraId="34416E91" w14:textId="77777777" w:rsidTr="00750B7E">
        <w:trPr>
          <w:cantSplit/>
          <w:trHeight w:val="660"/>
        </w:trPr>
        <w:tc>
          <w:tcPr>
            <w:tcW w:w="1347" w:type="pct"/>
            <w:shd w:val="clear" w:color="auto" w:fill="auto"/>
            <w:noWrap/>
            <w:vAlign w:val="center"/>
            <w:hideMark/>
          </w:tcPr>
          <w:p w14:paraId="745A5C7C" w14:textId="136CEBDD" w:rsidR="0087757C" w:rsidRPr="0087757C" w:rsidRDefault="0087757C" w:rsidP="00F87D15">
            <w:pPr>
              <w:pStyle w:val="afffffff1"/>
              <w:rPr>
                <w:color w:val="000000"/>
                <w:lang w:eastAsia="ru-RU"/>
              </w:rPr>
            </w:pPr>
            <w:r w:rsidRPr="0087757C">
              <w:rPr>
                <w:color w:val="000000"/>
                <w:lang w:eastAsia="ru-RU"/>
              </w:rPr>
              <w:t>ЦТП</w:t>
            </w:r>
            <w:r w:rsidR="009C4C0C">
              <w:rPr>
                <w:color w:val="000000"/>
                <w:lang w:eastAsia="ru-RU"/>
              </w:rPr>
              <w:t xml:space="preserve"> </w:t>
            </w:r>
            <w:r w:rsidRPr="0087757C">
              <w:rPr>
                <w:color w:val="000000"/>
                <w:lang w:eastAsia="ru-RU"/>
              </w:rPr>
              <w:t>-</w:t>
            </w:r>
            <w:r w:rsidR="009C4C0C">
              <w:rPr>
                <w:color w:val="000000"/>
                <w:lang w:eastAsia="ru-RU"/>
              </w:rPr>
              <w:t xml:space="preserve"> </w:t>
            </w:r>
            <w:r w:rsidRPr="0087757C">
              <w:rPr>
                <w:color w:val="000000"/>
                <w:lang w:eastAsia="ru-RU"/>
              </w:rPr>
              <w:t>10</w:t>
            </w:r>
          </w:p>
        </w:tc>
        <w:tc>
          <w:tcPr>
            <w:tcW w:w="888" w:type="pct"/>
            <w:shd w:val="clear" w:color="auto" w:fill="auto"/>
            <w:noWrap/>
            <w:vAlign w:val="center"/>
            <w:hideMark/>
          </w:tcPr>
          <w:p w14:paraId="499AF3B0" w14:textId="77777777" w:rsidR="0087757C" w:rsidRPr="0087757C" w:rsidRDefault="0087757C" w:rsidP="00F87D15">
            <w:pPr>
              <w:pStyle w:val="afffffff1"/>
              <w:rPr>
                <w:color w:val="000000"/>
                <w:lang w:eastAsia="ru-RU"/>
              </w:rPr>
            </w:pPr>
            <w:r w:rsidRPr="0087757C">
              <w:rPr>
                <w:color w:val="000000"/>
                <w:lang w:eastAsia="ru-RU"/>
              </w:rPr>
              <w:t>ОСВУ-25 "Нептун"</w:t>
            </w:r>
          </w:p>
        </w:tc>
        <w:tc>
          <w:tcPr>
            <w:tcW w:w="872" w:type="pct"/>
            <w:shd w:val="clear" w:color="000000" w:fill="FFFFFF"/>
            <w:vAlign w:val="center"/>
            <w:hideMark/>
          </w:tcPr>
          <w:p w14:paraId="58837D7A" w14:textId="77777777" w:rsidR="0087757C" w:rsidRPr="0087757C" w:rsidRDefault="0087757C" w:rsidP="00F87D15">
            <w:pPr>
              <w:pStyle w:val="afffffff1"/>
              <w:rPr>
                <w:lang w:eastAsia="ru-RU"/>
              </w:rPr>
            </w:pPr>
            <w:r w:rsidRPr="0087757C">
              <w:rPr>
                <w:lang w:eastAsia="ru-RU"/>
              </w:rPr>
              <w:t>Меркурий 230АМ-02</w:t>
            </w:r>
          </w:p>
        </w:tc>
        <w:tc>
          <w:tcPr>
            <w:tcW w:w="992" w:type="pct"/>
            <w:shd w:val="clear" w:color="000000" w:fill="FFFFFF"/>
            <w:noWrap/>
            <w:vAlign w:val="center"/>
            <w:hideMark/>
          </w:tcPr>
          <w:p w14:paraId="4771A9A8" w14:textId="068939C7"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6E8660EE" w14:textId="27556D64" w:rsidR="0087757C" w:rsidRPr="0087757C" w:rsidRDefault="00750B7E" w:rsidP="00F87D15">
            <w:pPr>
              <w:pStyle w:val="afffffff1"/>
              <w:rPr>
                <w:lang w:eastAsia="ru-RU"/>
              </w:rPr>
            </w:pPr>
            <w:r>
              <w:rPr>
                <w:lang w:eastAsia="ru-RU"/>
              </w:rPr>
              <w:t>-</w:t>
            </w:r>
          </w:p>
        </w:tc>
      </w:tr>
      <w:tr w:rsidR="005C3BD4" w:rsidRPr="00482DB9" w14:paraId="2C1982B0" w14:textId="77777777" w:rsidTr="00750B7E">
        <w:trPr>
          <w:cantSplit/>
          <w:trHeight w:val="330"/>
        </w:trPr>
        <w:tc>
          <w:tcPr>
            <w:tcW w:w="1347" w:type="pct"/>
            <w:shd w:val="clear" w:color="auto" w:fill="auto"/>
            <w:noWrap/>
            <w:vAlign w:val="center"/>
            <w:hideMark/>
          </w:tcPr>
          <w:p w14:paraId="4D3B7DED" w14:textId="77777777" w:rsidR="0087757C" w:rsidRPr="0087757C" w:rsidRDefault="0087757C" w:rsidP="00F87D15">
            <w:pPr>
              <w:pStyle w:val="afffffff1"/>
              <w:rPr>
                <w:lang w:eastAsia="ru-RU"/>
              </w:rPr>
            </w:pPr>
            <w:r w:rsidRPr="0087757C">
              <w:rPr>
                <w:lang w:eastAsia="ru-RU"/>
              </w:rPr>
              <w:t>ЦТП - 12</w:t>
            </w:r>
          </w:p>
        </w:tc>
        <w:tc>
          <w:tcPr>
            <w:tcW w:w="888" w:type="pct"/>
            <w:shd w:val="clear" w:color="auto" w:fill="auto"/>
            <w:noWrap/>
            <w:vAlign w:val="center"/>
            <w:hideMark/>
          </w:tcPr>
          <w:p w14:paraId="7E5AD159" w14:textId="77777777" w:rsidR="0087757C" w:rsidRPr="0087757C" w:rsidRDefault="0087757C" w:rsidP="00F87D15">
            <w:pPr>
              <w:pStyle w:val="afffffff1"/>
              <w:rPr>
                <w:lang w:eastAsia="ru-RU"/>
              </w:rPr>
            </w:pPr>
            <w:r w:rsidRPr="0087757C">
              <w:rPr>
                <w:lang w:eastAsia="ru-RU"/>
              </w:rPr>
              <w:t>ВДТХ-80</w:t>
            </w:r>
          </w:p>
        </w:tc>
        <w:tc>
          <w:tcPr>
            <w:tcW w:w="872" w:type="pct"/>
            <w:shd w:val="clear" w:color="000000" w:fill="FFFFFF"/>
            <w:noWrap/>
            <w:vAlign w:val="center"/>
            <w:hideMark/>
          </w:tcPr>
          <w:p w14:paraId="7D1E44E1" w14:textId="77777777" w:rsidR="0087757C" w:rsidRPr="0087757C" w:rsidRDefault="0087757C" w:rsidP="00F87D15">
            <w:pPr>
              <w:pStyle w:val="afffffff1"/>
              <w:rPr>
                <w:lang w:eastAsia="ru-RU"/>
              </w:rPr>
            </w:pPr>
            <w:r w:rsidRPr="0087757C">
              <w:rPr>
                <w:lang w:eastAsia="ru-RU"/>
              </w:rPr>
              <w:t>СЭТ3 а-02-44-04</w:t>
            </w:r>
          </w:p>
        </w:tc>
        <w:tc>
          <w:tcPr>
            <w:tcW w:w="992" w:type="pct"/>
            <w:shd w:val="clear" w:color="000000" w:fill="FFFFFF"/>
            <w:noWrap/>
            <w:vAlign w:val="center"/>
            <w:hideMark/>
          </w:tcPr>
          <w:p w14:paraId="0D456E31" w14:textId="4E574F47" w:rsidR="0087757C" w:rsidRPr="0087757C" w:rsidRDefault="00750B7E" w:rsidP="00F87D15">
            <w:pPr>
              <w:pStyle w:val="afffffff1"/>
              <w:rPr>
                <w:lang w:eastAsia="ru-RU"/>
              </w:rPr>
            </w:pPr>
            <w:r>
              <w:rPr>
                <w:lang w:eastAsia="ru-RU"/>
              </w:rPr>
              <w:t>-</w:t>
            </w:r>
          </w:p>
        </w:tc>
        <w:tc>
          <w:tcPr>
            <w:tcW w:w="900" w:type="pct"/>
            <w:shd w:val="clear" w:color="000000" w:fill="FFFFFF"/>
            <w:noWrap/>
            <w:vAlign w:val="center"/>
            <w:hideMark/>
          </w:tcPr>
          <w:p w14:paraId="3BA10A6B" w14:textId="13525984" w:rsidR="0087757C" w:rsidRPr="0087757C" w:rsidRDefault="00750B7E" w:rsidP="00F87D15">
            <w:pPr>
              <w:pStyle w:val="afffffff1"/>
              <w:rPr>
                <w:lang w:eastAsia="ru-RU"/>
              </w:rPr>
            </w:pPr>
            <w:r>
              <w:rPr>
                <w:lang w:eastAsia="ru-RU"/>
              </w:rPr>
              <w:t>-</w:t>
            </w:r>
          </w:p>
        </w:tc>
      </w:tr>
      <w:tr w:rsidR="005C3BD4" w:rsidRPr="00482DB9" w14:paraId="358299DA" w14:textId="77777777" w:rsidTr="00750B7E">
        <w:trPr>
          <w:cantSplit/>
          <w:trHeight w:val="660"/>
        </w:trPr>
        <w:tc>
          <w:tcPr>
            <w:tcW w:w="1347" w:type="pct"/>
            <w:shd w:val="clear" w:color="000000" w:fill="FFFFFF"/>
            <w:noWrap/>
            <w:vAlign w:val="center"/>
            <w:hideMark/>
          </w:tcPr>
          <w:p w14:paraId="69B76F47" w14:textId="77777777" w:rsidR="0087757C" w:rsidRPr="0087757C" w:rsidRDefault="0087757C" w:rsidP="00F87D15">
            <w:pPr>
              <w:pStyle w:val="afffffff1"/>
              <w:rPr>
                <w:lang w:eastAsia="ru-RU"/>
              </w:rPr>
            </w:pPr>
            <w:r w:rsidRPr="0087757C">
              <w:rPr>
                <w:lang w:eastAsia="ru-RU"/>
              </w:rPr>
              <w:t>ЦТП - 13</w:t>
            </w:r>
          </w:p>
        </w:tc>
        <w:tc>
          <w:tcPr>
            <w:tcW w:w="888" w:type="pct"/>
            <w:shd w:val="clear" w:color="000000" w:fill="FFFFFF"/>
            <w:noWrap/>
            <w:vAlign w:val="center"/>
            <w:hideMark/>
          </w:tcPr>
          <w:p w14:paraId="3D34F2BA" w14:textId="77777777" w:rsidR="0087757C" w:rsidRPr="0087757C" w:rsidRDefault="0087757C" w:rsidP="00F87D15">
            <w:pPr>
              <w:pStyle w:val="afffffff1"/>
              <w:rPr>
                <w:lang w:eastAsia="ru-RU"/>
              </w:rPr>
            </w:pPr>
            <w:r w:rsidRPr="0087757C">
              <w:rPr>
                <w:lang w:eastAsia="ru-RU"/>
              </w:rPr>
              <w:t>ВДХ-32</w:t>
            </w:r>
          </w:p>
        </w:tc>
        <w:tc>
          <w:tcPr>
            <w:tcW w:w="872" w:type="pct"/>
            <w:shd w:val="clear" w:color="000000" w:fill="FFFFFF"/>
            <w:vAlign w:val="center"/>
            <w:hideMark/>
          </w:tcPr>
          <w:p w14:paraId="33508DAE"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auto" w:fill="auto"/>
            <w:noWrap/>
            <w:vAlign w:val="center"/>
            <w:hideMark/>
          </w:tcPr>
          <w:p w14:paraId="34582A52" w14:textId="7CC28AE4"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355C6B06" w14:textId="5940DBAB" w:rsidR="0087757C" w:rsidRPr="0087757C" w:rsidRDefault="00750B7E" w:rsidP="00F87D15">
            <w:pPr>
              <w:pStyle w:val="afffffff1"/>
              <w:rPr>
                <w:lang w:eastAsia="ru-RU"/>
              </w:rPr>
            </w:pPr>
            <w:r>
              <w:rPr>
                <w:lang w:eastAsia="ru-RU"/>
              </w:rPr>
              <w:t>-</w:t>
            </w:r>
          </w:p>
        </w:tc>
      </w:tr>
      <w:tr w:rsidR="005C3BD4" w:rsidRPr="00482DB9" w14:paraId="73C9D526" w14:textId="77777777" w:rsidTr="00750B7E">
        <w:trPr>
          <w:cantSplit/>
          <w:trHeight w:val="330"/>
        </w:trPr>
        <w:tc>
          <w:tcPr>
            <w:tcW w:w="1347" w:type="pct"/>
            <w:shd w:val="clear" w:color="auto" w:fill="auto"/>
            <w:noWrap/>
            <w:vAlign w:val="center"/>
            <w:hideMark/>
          </w:tcPr>
          <w:p w14:paraId="6E54FD69" w14:textId="77777777" w:rsidR="0087757C" w:rsidRPr="0087757C" w:rsidRDefault="0087757C" w:rsidP="00F87D15">
            <w:pPr>
              <w:pStyle w:val="afffffff1"/>
              <w:rPr>
                <w:lang w:eastAsia="ru-RU"/>
              </w:rPr>
            </w:pPr>
            <w:r w:rsidRPr="0087757C">
              <w:rPr>
                <w:lang w:eastAsia="ru-RU"/>
              </w:rPr>
              <w:t>ЦТП - 14</w:t>
            </w:r>
          </w:p>
        </w:tc>
        <w:tc>
          <w:tcPr>
            <w:tcW w:w="888" w:type="pct"/>
            <w:shd w:val="clear" w:color="auto" w:fill="auto"/>
            <w:noWrap/>
            <w:vAlign w:val="center"/>
            <w:hideMark/>
          </w:tcPr>
          <w:p w14:paraId="4D8A8E58" w14:textId="77777777" w:rsidR="0087757C" w:rsidRPr="0087757C" w:rsidRDefault="0087757C" w:rsidP="00F87D15">
            <w:pPr>
              <w:pStyle w:val="afffffff1"/>
              <w:rPr>
                <w:lang w:eastAsia="ru-RU"/>
              </w:rPr>
            </w:pPr>
            <w:r w:rsidRPr="0087757C">
              <w:rPr>
                <w:lang w:eastAsia="ru-RU"/>
              </w:rPr>
              <w:t>ВХ-80</w:t>
            </w:r>
          </w:p>
        </w:tc>
        <w:tc>
          <w:tcPr>
            <w:tcW w:w="872" w:type="pct"/>
            <w:shd w:val="clear" w:color="auto" w:fill="auto"/>
            <w:noWrap/>
            <w:vAlign w:val="center"/>
            <w:hideMark/>
          </w:tcPr>
          <w:p w14:paraId="5783A0B5" w14:textId="77777777" w:rsidR="0087757C" w:rsidRPr="0087757C" w:rsidRDefault="0087757C" w:rsidP="00F87D15">
            <w:pPr>
              <w:pStyle w:val="afffffff1"/>
              <w:rPr>
                <w:lang w:eastAsia="ru-RU"/>
              </w:rPr>
            </w:pPr>
            <w:r w:rsidRPr="0087757C">
              <w:rPr>
                <w:lang w:eastAsia="ru-RU"/>
              </w:rPr>
              <w:t>ЦЭ6803В</w:t>
            </w:r>
          </w:p>
        </w:tc>
        <w:tc>
          <w:tcPr>
            <w:tcW w:w="992" w:type="pct"/>
            <w:shd w:val="clear" w:color="auto" w:fill="auto"/>
            <w:noWrap/>
            <w:vAlign w:val="center"/>
            <w:hideMark/>
          </w:tcPr>
          <w:p w14:paraId="6FB91851" w14:textId="1BCF5A29"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2AE6D017" w14:textId="28380A3C" w:rsidR="0087757C" w:rsidRPr="0087757C" w:rsidRDefault="00750B7E" w:rsidP="00F87D15">
            <w:pPr>
              <w:pStyle w:val="afffffff1"/>
              <w:rPr>
                <w:lang w:eastAsia="ru-RU"/>
              </w:rPr>
            </w:pPr>
            <w:r>
              <w:rPr>
                <w:lang w:eastAsia="ru-RU"/>
              </w:rPr>
              <w:t>-</w:t>
            </w:r>
          </w:p>
        </w:tc>
      </w:tr>
      <w:tr w:rsidR="005C3BD4" w:rsidRPr="00482DB9" w14:paraId="09D07A7C" w14:textId="77777777" w:rsidTr="00750B7E">
        <w:trPr>
          <w:cantSplit/>
          <w:trHeight w:val="660"/>
        </w:trPr>
        <w:tc>
          <w:tcPr>
            <w:tcW w:w="1347" w:type="pct"/>
            <w:shd w:val="clear" w:color="auto" w:fill="auto"/>
            <w:noWrap/>
            <w:vAlign w:val="center"/>
            <w:hideMark/>
          </w:tcPr>
          <w:p w14:paraId="210307FF" w14:textId="77777777" w:rsidR="0087757C" w:rsidRPr="0087757C" w:rsidRDefault="0087757C" w:rsidP="00F87D15">
            <w:pPr>
              <w:pStyle w:val="afffffff1"/>
              <w:rPr>
                <w:lang w:eastAsia="ru-RU"/>
              </w:rPr>
            </w:pPr>
            <w:r w:rsidRPr="0087757C">
              <w:rPr>
                <w:lang w:eastAsia="ru-RU"/>
              </w:rPr>
              <w:t>ЦТП - 14</w:t>
            </w:r>
          </w:p>
        </w:tc>
        <w:tc>
          <w:tcPr>
            <w:tcW w:w="888" w:type="pct"/>
            <w:shd w:val="clear" w:color="auto" w:fill="auto"/>
            <w:noWrap/>
            <w:vAlign w:val="center"/>
            <w:hideMark/>
          </w:tcPr>
          <w:p w14:paraId="0C56786A" w14:textId="77777777" w:rsidR="0087757C" w:rsidRPr="0087757C" w:rsidRDefault="0087757C" w:rsidP="00F87D15">
            <w:pPr>
              <w:pStyle w:val="afffffff1"/>
              <w:rPr>
                <w:lang w:eastAsia="ru-RU"/>
              </w:rPr>
            </w:pPr>
            <w:r w:rsidRPr="0087757C">
              <w:rPr>
                <w:lang w:eastAsia="ru-RU"/>
              </w:rPr>
              <w:t>ВСХН-80</w:t>
            </w:r>
          </w:p>
        </w:tc>
        <w:tc>
          <w:tcPr>
            <w:tcW w:w="872" w:type="pct"/>
            <w:shd w:val="clear" w:color="000000" w:fill="FFFFFF"/>
            <w:vAlign w:val="center"/>
            <w:hideMark/>
          </w:tcPr>
          <w:p w14:paraId="6C562584" w14:textId="77777777" w:rsidR="0087757C" w:rsidRPr="0087757C" w:rsidRDefault="0087757C" w:rsidP="00F87D15">
            <w:pPr>
              <w:pStyle w:val="afffffff1"/>
              <w:rPr>
                <w:lang w:eastAsia="ru-RU"/>
              </w:rPr>
            </w:pPr>
            <w:r w:rsidRPr="0087757C">
              <w:rPr>
                <w:lang w:eastAsia="ru-RU"/>
              </w:rPr>
              <w:t>Меркурий 230АМ-03</w:t>
            </w:r>
          </w:p>
        </w:tc>
        <w:tc>
          <w:tcPr>
            <w:tcW w:w="992" w:type="pct"/>
            <w:shd w:val="clear" w:color="auto" w:fill="auto"/>
            <w:noWrap/>
            <w:vAlign w:val="center"/>
            <w:hideMark/>
          </w:tcPr>
          <w:p w14:paraId="3FEA1CD5" w14:textId="1C1CE6CF"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1360F62B" w14:textId="08ED74D8" w:rsidR="0087757C" w:rsidRPr="0087757C" w:rsidRDefault="00750B7E" w:rsidP="00F87D15">
            <w:pPr>
              <w:pStyle w:val="afffffff1"/>
              <w:rPr>
                <w:lang w:eastAsia="ru-RU"/>
              </w:rPr>
            </w:pPr>
            <w:r>
              <w:rPr>
                <w:lang w:eastAsia="ru-RU"/>
              </w:rPr>
              <w:t>-</w:t>
            </w:r>
          </w:p>
        </w:tc>
      </w:tr>
      <w:tr w:rsidR="005C3BD4" w:rsidRPr="00482DB9" w14:paraId="495ED3ED" w14:textId="77777777" w:rsidTr="00750B7E">
        <w:trPr>
          <w:cantSplit/>
          <w:trHeight w:val="255"/>
        </w:trPr>
        <w:tc>
          <w:tcPr>
            <w:tcW w:w="1347" w:type="pct"/>
            <w:shd w:val="clear" w:color="auto" w:fill="auto"/>
            <w:noWrap/>
            <w:vAlign w:val="center"/>
            <w:hideMark/>
          </w:tcPr>
          <w:p w14:paraId="1DF796A1" w14:textId="77777777" w:rsidR="0087757C" w:rsidRPr="0087757C" w:rsidRDefault="0087757C" w:rsidP="00F87D15">
            <w:pPr>
              <w:pStyle w:val="afffffff1"/>
              <w:rPr>
                <w:lang w:eastAsia="ru-RU"/>
              </w:rPr>
            </w:pPr>
            <w:r w:rsidRPr="0087757C">
              <w:rPr>
                <w:lang w:eastAsia="ru-RU"/>
              </w:rPr>
              <w:lastRenderedPageBreak/>
              <w:t>ЦТП - 15</w:t>
            </w:r>
          </w:p>
        </w:tc>
        <w:tc>
          <w:tcPr>
            <w:tcW w:w="888" w:type="pct"/>
            <w:shd w:val="clear" w:color="auto" w:fill="auto"/>
            <w:noWrap/>
            <w:vAlign w:val="center"/>
            <w:hideMark/>
          </w:tcPr>
          <w:p w14:paraId="3E5A5F14" w14:textId="77777777" w:rsidR="0087757C" w:rsidRPr="0087757C" w:rsidRDefault="0087757C" w:rsidP="00F87D15">
            <w:pPr>
              <w:pStyle w:val="afffffff1"/>
              <w:rPr>
                <w:lang w:eastAsia="ru-RU"/>
              </w:rPr>
            </w:pPr>
            <w:r w:rsidRPr="0087757C">
              <w:rPr>
                <w:lang w:eastAsia="ru-RU"/>
              </w:rPr>
              <w:t>ВМХ-80</w:t>
            </w:r>
          </w:p>
        </w:tc>
        <w:tc>
          <w:tcPr>
            <w:tcW w:w="872" w:type="pct"/>
            <w:shd w:val="clear" w:color="000000" w:fill="FFFFFF"/>
            <w:noWrap/>
            <w:vAlign w:val="center"/>
            <w:hideMark/>
          </w:tcPr>
          <w:p w14:paraId="2BFE4BC6" w14:textId="77777777" w:rsidR="0087757C" w:rsidRPr="0087757C" w:rsidRDefault="0087757C" w:rsidP="00F87D15">
            <w:pPr>
              <w:pStyle w:val="afffffff1"/>
              <w:rPr>
                <w:lang w:eastAsia="ru-RU"/>
              </w:rPr>
            </w:pPr>
            <w:r w:rsidRPr="0087757C">
              <w:rPr>
                <w:lang w:eastAsia="ru-RU"/>
              </w:rPr>
              <w:t>Фобос-3IQ0RLM</w:t>
            </w:r>
          </w:p>
        </w:tc>
        <w:tc>
          <w:tcPr>
            <w:tcW w:w="992" w:type="pct"/>
            <w:shd w:val="clear" w:color="auto" w:fill="auto"/>
            <w:noWrap/>
            <w:vAlign w:val="center"/>
            <w:hideMark/>
          </w:tcPr>
          <w:p w14:paraId="55ADA5AC" w14:textId="0918EBDB"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1B9A0EA" w14:textId="18A83C2B" w:rsidR="0087757C" w:rsidRPr="0087757C" w:rsidRDefault="00750B7E" w:rsidP="00F87D15">
            <w:pPr>
              <w:pStyle w:val="afffffff1"/>
              <w:rPr>
                <w:lang w:eastAsia="ru-RU"/>
              </w:rPr>
            </w:pPr>
            <w:r>
              <w:rPr>
                <w:lang w:eastAsia="ru-RU"/>
              </w:rPr>
              <w:t>-</w:t>
            </w:r>
          </w:p>
        </w:tc>
      </w:tr>
      <w:tr w:rsidR="005C3BD4" w:rsidRPr="00482DB9" w14:paraId="26207C81" w14:textId="77777777" w:rsidTr="00750B7E">
        <w:trPr>
          <w:cantSplit/>
          <w:trHeight w:val="255"/>
        </w:trPr>
        <w:tc>
          <w:tcPr>
            <w:tcW w:w="1347" w:type="pct"/>
            <w:shd w:val="clear" w:color="auto" w:fill="auto"/>
            <w:noWrap/>
            <w:vAlign w:val="center"/>
            <w:hideMark/>
          </w:tcPr>
          <w:p w14:paraId="55F4F74D" w14:textId="77777777" w:rsidR="0087757C" w:rsidRPr="0087757C" w:rsidRDefault="0087757C" w:rsidP="00F87D15">
            <w:pPr>
              <w:pStyle w:val="afffffff1"/>
              <w:rPr>
                <w:lang w:eastAsia="ru-RU"/>
              </w:rPr>
            </w:pPr>
            <w:r w:rsidRPr="0087757C">
              <w:rPr>
                <w:lang w:eastAsia="ru-RU"/>
              </w:rPr>
              <w:t>ЦТП - 17</w:t>
            </w:r>
          </w:p>
        </w:tc>
        <w:tc>
          <w:tcPr>
            <w:tcW w:w="888" w:type="pct"/>
            <w:shd w:val="clear" w:color="auto" w:fill="auto"/>
            <w:noWrap/>
            <w:vAlign w:val="center"/>
            <w:hideMark/>
          </w:tcPr>
          <w:p w14:paraId="31C02B67" w14:textId="77777777" w:rsidR="0087757C" w:rsidRPr="0087757C" w:rsidRDefault="0087757C" w:rsidP="00F87D15">
            <w:pPr>
              <w:pStyle w:val="afffffff1"/>
              <w:rPr>
                <w:lang w:eastAsia="ru-RU"/>
              </w:rPr>
            </w:pPr>
            <w:r w:rsidRPr="0087757C">
              <w:rPr>
                <w:lang w:eastAsia="ru-RU"/>
              </w:rPr>
              <w:t>ВСХН-80</w:t>
            </w:r>
          </w:p>
        </w:tc>
        <w:tc>
          <w:tcPr>
            <w:tcW w:w="872" w:type="pct"/>
            <w:shd w:val="clear" w:color="auto" w:fill="auto"/>
            <w:vAlign w:val="center"/>
            <w:hideMark/>
          </w:tcPr>
          <w:p w14:paraId="344DCD82" w14:textId="77777777" w:rsidR="0087757C" w:rsidRPr="0087757C" w:rsidRDefault="0087757C" w:rsidP="00F87D15">
            <w:pPr>
              <w:pStyle w:val="afffffff1"/>
              <w:rPr>
                <w:lang w:eastAsia="ru-RU"/>
              </w:rPr>
            </w:pPr>
            <w:r w:rsidRPr="0087757C">
              <w:rPr>
                <w:lang w:eastAsia="ru-RU"/>
              </w:rPr>
              <w:t>Меркурий 234АРТМ-02</w:t>
            </w:r>
          </w:p>
        </w:tc>
        <w:tc>
          <w:tcPr>
            <w:tcW w:w="992" w:type="pct"/>
            <w:shd w:val="clear" w:color="auto" w:fill="auto"/>
            <w:noWrap/>
            <w:vAlign w:val="center"/>
            <w:hideMark/>
          </w:tcPr>
          <w:p w14:paraId="27D1CBD2" w14:textId="6C714D41"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3684F7BA" w14:textId="243563FC" w:rsidR="0087757C" w:rsidRPr="0087757C" w:rsidRDefault="00750B7E" w:rsidP="00F87D15">
            <w:pPr>
              <w:pStyle w:val="afffffff1"/>
              <w:rPr>
                <w:lang w:eastAsia="ru-RU"/>
              </w:rPr>
            </w:pPr>
            <w:r>
              <w:rPr>
                <w:lang w:eastAsia="ru-RU"/>
              </w:rPr>
              <w:t>-</w:t>
            </w:r>
          </w:p>
        </w:tc>
      </w:tr>
      <w:tr w:rsidR="005C3BD4" w:rsidRPr="00482DB9" w14:paraId="56E1C72E" w14:textId="77777777" w:rsidTr="00750B7E">
        <w:trPr>
          <w:cantSplit/>
          <w:trHeight w:val="240"/>
        </w:trPr>
        <w:tc>
          <w:tcPr>
            <w:tcW w:w="1347" w:type="pct"/>
            <w:shd w:val="clear" w:color="auto" w:fill="auto"/>
            <w:noWrap/>
            <w:vAlign w:val="center"/>
            <w:hideMark/>
          </w:tcPr>
          <w:p w14:paraId="475523D9" w14:textId="77777777" w:rsidR="0087757C" w:rsidRPr="0087757C" w:rsidRDefault="0087757C" w:rsidP="00F87D15">
            <w:pPr>
              <w:pStyle w:val="afffffff1"/>
              <w:rPr>
                <w:lang w:eastAsia="ru-RU"/>
              </w:rPr>
            </w:pPr>
            <w:r w:rsidRPr="0087757C">
              <w:rPr>
                <w:lang w:eastAsia="ru-RU"/>
              </w:rPr>
              <w:t>ЦТП - 17</w:t>
            </w:r>
          </w:p>
        </w:tc>
        <w:tc>
          <w:tcPr>
            <w:tcW w:w="888" w:type="pct"/>
            <w:shd w:val="clear" w:color="auto" w:fill="auto"/>
            <w:noWrap/>
            <w:vAlign w:val="center"/>
            <w:hideMark/>
          </w:tcPr>
          <w:p w14:paraId="284D2482" w14:textId="77777777" w:rsidR="0087757C" w:rsidRPr="0087757C" w:rsidRDefault="0087757C" w:rsidP="00F87D15">
            <w:pPr>
              <w:pStyle w:val="afffffff1"/>
              <w:rPr>
                <w:lang w:eastAsia="ru-RU"/>
              </w:rPr>
            </w:pPr>
            <w:r w:rsidRPr="0087757C">
              <w:rPr>
                <w:lang w:eastAsia="ru-RU"/>
              </w:rPr>
              <w:t>ВХ-80</w:t>
            </w:r>
          </w:p>
        </w:tc>
        <w:tc>
          <w:tcPr>
            <w:tcW w:w="872" w:type="pct"/>
            <w:shd w:val="clear" w:color="auto" w:fill="auto"/>
            <w:vAlign w:val="center"/>
            <w:hideMark/>
          </w:tcPr>
          <w:p w14:paraId="327E5F8D" w14:textId="77777777" w:rsidR="0087757C" w:rsidRPr="0087757C" w:rsidRDefault="0087757C" w:rsidP="00F87D15">
            <w:pPr>
              <w:pStyle w:val="afffffff1"/>
              <w:rPr>
                <w:lang w:eastAsia="ru-RU"/>
              </w:rPr>
            </w:pPr>
            <w:r w:rsidRPr="0087757C">
              <w:rPr>
                <w:lang w:eastAsia="ru-RU"/>
              </w:rPr>
              <w:t>Меркурий 234АРТМ-02</w:t>
            </w:r>
          </w:p>
        </w:tc>
        <w:tc>
          <w:tcPr>
            <w:tcW w:w="992" w:type="pct"/>
            <w:shd w:val="clear" w:color="auto" w:fill="auto"/>
            <w:noWrap/>
            <w:vAlign w:val="center"/>
            <w:hideMark/>
          </w:tcPr>
          <w:p w14:paraId="35247346" w14:textId="51ADAFB2"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5267101B" w14:textId="028ADC63" w:rsidR="0087757C" w:rsidRPr="0087757C" w:rsidRDefault="00750B7E" w:rsidP="00F87D15">
            <w:pPr>
              <w:pStyle w:val="afffffff1"/>
              <w:rPr>
                <w:lang w:eastAsia="ru-RU"/>
              </w:rPr>
            </w:pPr>
            <w:r>
              <w:rPr>
                <w:lang w:eastAsia="ru-RU"/>
              </w:rPr>
              <w:t>-</w:t>
            </w:r>
          </w:p>
        </w:tc>
      </w:tr>
      <w:tr w:rsidR="005C3BD4" w:rsidRPr="00482DB9" w14:paraId="33AA499A" w14:textId="77777777" w:rsidTr="00750B7E">
        <w:trPr>
          <w:cantSplit/>
          <w:trHeight w:val="487"/>
        </w:trPr>
        <w:tc>
          <w:tcPr>
            <w:tcW w:w="1347" w:type="pct"/>
            <w:shd w:val="clear" w:color="auto" w:fill="auto"/>
            <w:noWrap/>
            <w:vAlign w:val="center"/>
            <w:hideMark/>
          </w:tcPr>
          <w:p w14:paraId="2EA314B7" w14:textId="77777777" w:rsidR="0087757C" w:rsidRPr="0087757C" w:rsidRDefault="0087757C" w:rsidP="00F87D15">
            <w:pPr>
              <w:pStyle w:val="afffffff1"/>
              <w:rPr>
                <w:color w:val="000000"/>
                <w:lang w:eastAsia="ru-RU"/>
              </w:rPr>
            </w:pPr>
            <w:r w:rsidRPr="0087757C">
              <w:rPr>
                <w:color w:val="000000"/>
                <w:lang w:eastAsia="ru-RU"/>
              </w:rPr>
              <w:t>ЦТП - 18</w:t>
            </w:r>
          </w:p>
        </w:tc>
        <w:tc>
          <w:tcPr>
            <w:tcW w:w="888" w:type="pct"/>
            <w:shd w:val="clear" w:color="auto" w:fill="auto"/>
            <w:noWrap/>
            <w:vAlign w:val="center"/>
            <w:hideMark/>
          </w:tcPr>
          <w:p w14:paraId="415E84A0" w14:textId="77777777" w:rsidR="0087757C" w:rsidRPr="0087757C" w:rsidRDefault="0087757C" w:rsidP="00F87D15">
            <w:pPr>
              <w:pStyle w:val="afffffff1"/>
              <w:rPr>
                <w:color w:val="000000"/>
                <w:lang w:eastAsia="ru-RU"/>
              </w:rPr>
            </w:pPr>
            <w:r w:rsidRPr="0087757C">
              <w:rPr>
                <w:color w:val="000000"/>
                <w:lang w:eastAsia="ru-RU"/>
              </w:rPr>
              <w:t>ВМХ-80</w:t>
            </w:r>
          </w:p>
        </w:tc>
        <w:tc>
          <w:tcPr>
            <w:tcW w:w="872" w:type="pct"/>
            <w:shd w:val="clear" w:color="auto" w:fill="auto"/>
            <w:noWrap/>
            <w:vAlign w:val="center"/>
            <w:hideMark/>
          </w:tcPr>
          <w:p w14:paraId="6212C74A" w14:textId="77777777" w:rsidR="0087757C" w:rsidRPr="0087757C" w:rsidRDefault="0087757C" w:rsidP="00F87D15">
            <w:pPr>
              <w:pStyle w:val="afffffff1"/>
              <w:rPr>
                <w:lang w:eastAsia="ru-RU"/>
              </w:rPr>
            </w:pPr>
            <w:r w:rsidRPr="0087757C">
              <w:rPr>
                <w:lang w:eastAsia="ru-RU"/>
              </w:rPr>
              <w:t>230АМ-03</w:t>
            </w:r>
          </w:p>
        </w:tc>
        <w:tc>
          <w:tcPr>
            <w:tcW w:w="992" w:type="pct"/>
            <w:shd w:val="clear" w:color="auto" w:fill="auto"/>
            <w:noWrap/>
            <w:vAlign w:val="center"/>
            <w:hideMark/>
          </w:tcPr>
          <w:p w14:paraId="05744192" w14:textId="0F3A2DE3"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58042FCA" w14:textId="18A4BA46" w:rsidR="0087757C" w:rsidRPr="0087757C" w:rsidRDefault="00750B7E" w:rsidP="00F87D15">
            <w:pPr>
              <w:pStyle w:val="afffffff1"/>
              <w:rPr>
                <w:lang w:eastAsia="ru-RU"/>
              </w:rPr>
            </w:pPr>
            <w:r>
              <w:rPr>
                <w:lang w:eastAsia="ru-RU"/>
              </w:rPr>
              <w:t>-</w:t>
            </w:r>
          </w:p>
        </w:tc>
      </w:tr>
      <w:tr w:rsidR="005C3BD4" w:rsidRPr="00482DB9" w14:paraId="05277002" w14:textId="77777777" w:rsidTr="00750B7E">
        <w:trPr>
          <w:cantSplit/>
          <w:trHeight w:val="255"/>
        </w:trPr>
        <w:tc>
          <w:tcPr>
            <w:tcW w:w="1347" w:type="pct"/>
            <w:shd w:val="clear" w:color="auto" w:fill="auto"/>
            <w:noWrap/>
            <w:vAlign w:val="center"/>
            <w:hideMark/>
          </w:tcPr>
          <w:p w14:paraId="26D65E08" w14:textId="77777777" w:rsidR="0087757C" w:rsidRPr="0087757C" w:rsidRDefault="0087757C" w:rsidP="00F87D15">
            <w:pPr>
              <w:pStyle w:val="afffffff1"/>
              <w:rPr>
                <w:color w:val="000000"/>
                <w:lang w:eastAsia="ru-RU"/>
              </w:rPr>
            </w:pPr>
            <w:r w:rsidRPr="0087757C">
              <w:rPr>
                <w:color w:val="000000"/>
                <w:lang w:eastAsia="ru-RU"/>
              </w:rPr>
              <w:t>ЦТП - 18</w:t>
            </w:r>
          </w:p>
        </w:tc>
        <w:tc>
          <w:tcPr>
            <w:tcW w:w="888" w:type="pct"/>
            <w:shd w:val="clear" w:color="auto" w:fill="auto"/>
            <w:noWrap/>
            <w:vAlign w:val="center"/>
            <w:hideMark/>
          </w:tcPr>
          <w:p w14:paraId="08E21E85" w14:textId="77777777" w:rsidR="0087757C" w:rsidRPr="0087757C" w:rsidRDefault="0087757C" w:rsidP="00F87D15">
            <w:pPr>
              <w:pStyle w:val="afffffff1"/>
              <w:rPr>
                <w:lang w:eastAsia="ru-RU"/>
              </w:rPr>
            </w:pPr>
            <w:r w:rsidRPr="0087757C">
              <w:rPr>
                <w:lang w:eastAsia="ru-RU"/>
              </w:rPr>
              <w:t>ВСХН-80</w:t>
            </w:r>
          </w:p>
        </w:tc>
        <w:tc>
          <w:tcPr>
            <w:tcW w:w="872" w:type="pct"/>
            <w:shd w:val="clear" w:color="auto" w:fill="auto"/>
            <w:noWrap/>
            <w:vAlign w:val="center"/>
            <w:hideMark/>
          </w:tcPr>
          <w:p w14:paraId="65B97DF9" w14:textId="77777777" w:rsidR="0087757C" w:rsidRPr="0087757C" w:rsidRDefault="0087757C" w:rsidP="00F87D15">
            <w:pPr>
              <w:pStyle w:val="afffffff1"/>
              <w:rPr>
                <w:lang w:eastAsia="ru-RU"/>
              </w:rPr>
            </w:pPr>
            <w:r w:rsidRPr="0087757C">
              <w:rPr>
                <w:lang w:eastAsia="ru-RU"/>
              </w:rPr>
              <w:t>Меркурий230 AМ</w:t>
            </w:r>
          </w:p>
        </w:tc>
        <w:tc>
          <w:tcPr>
            <w:tcW w:w="992" w:type="pct"/>
            <w:shd w:val="clear" w:color="auto" w:fill="auto"/>
            <w:noWrap/>
            <w:vAlign w:val="center"/>
            <w:hideMark/>
          </w:tcPr>
          <w:p w14:paraId="1822B95D" w14:textId="45FF185C"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72DDA96" w14:textId="6656526B" w:rsidR="0087757C" w:rsidRPr="0087757C" w:rsidRDefault="00750B7E" w:rsidP="00F87D15">
            <w:pPr>
              <w:pStyle w:val="afffffff1"/>
              <w:rPr>
                <w:lang w:eastAsia="ru-RU"/>
              </w:rPr>
            </w:pPr>
            <w:r>
              <w:rPr>
                <w:lang w:eastAsia="ru-RU"/>
              </w:rPr>
              <w:t>-</w:t>
            </w:r>
          </w:p>
        </w:tc>
      </w:tr>
      <w:tr w:rsidR="005C3BD4" w:rsidRPr="00482DB9" w14:paraId="09D58886" w14:textId="77777777" w:rsidTr="00750B7E">
        <w:trPr>
          <w:cantSplit/>
          <w:trHeight w:val="660"/>
        </w:trPr>
        <w:tc>
          <w:tcPr>
            <w:tcW w:w="1347" w:type="pct"/>
            <w:shd w:val="clear" w:color="auto" w:fill="auto"/>
            <w:noWrap/>
            <w:vAlign w:val="center"/>
            <w:hideMark/>
          </w:tcPr>
          <w:p w14:paraId="5500A317" w14:textId="77777777" w:rsidR="0087757C" w:rsidRPr="0087757C" w:rsidRDefault="0087757C" w:rsidP="00F87D15">
            <w:pPr>
              <w:pStyle w:val="afffffff1"/>
              <w:rPr>
                <w:lang w:eastAsia="ru-RU"/>
              </w:rPr>
            </w:pPr>
            <w:r w:rsidRPr="0087757C">
              <w:rPr>
                <w:lang w:eastAsia="ru-RU"/>
              </w:rPr>
              <w:t xml:space="preserve">Котельная №4 (Карманово) </w:t>
            </w:r>
          </w:p>
        </w:tc>
        <w:tc>
          <w:tcPr>
            <w:tcW w:w="888" w:type="pct"/>
            <w:shd w:val="clear" w:color="auto" w:fill="auto"/>
            <w:noWrap/>
            <w:vAlign w:val="center"/>
            <w:hideMark/>
          </w:tcPr>
          <w:p w14:paraId="147D8333" w14:textId="77777777" w:rsidR="0087757C" w:rsidRPr="0087757C" w:rsidRDefault="0087757C" w:rsidP="00F87D15">
            <w:pPr>
              <w:pStyle w:val="afffffff1"/>
              <w:rPr>
                <w:lang w:eastAsia="ru-RU"/>
              </w:rPr>
            </w:pPr>
            <w:r w:rsidRPr="0087757C">
              <w:rPr>
                <w:lang w:eastAsia="ru-RU"/>
              </w:rPr>
              <w:t>ВСКМ-20</w:t>
            </w:r>
          </w:p>
        </w:tc>
        <w:tc>
          <w:tcPr>
            <w:tcW w:w="872" w:type="pct"/>
            <w:shd w:val="clear" w:color="000000" w:fill="FFFFFF"/>
            <w:vAlign w:val="center"/>
            <w:hideMark/>
          </w:tcPr>
          <w:p w14:paraId="2E1EE6D6" w14:textId="77777777" w:rsidR="0087757C" w:rsidRPr="0087757C" w:rsidRDefault="0087757C" w:rsidP="00F87D15">
            <w:pPr>
              <w:pStyle w:val="afffffff1"/>
              <w:rPr>
                <w:lang w:eastAsia="ru-RU"/>
              </w:rPr>
            </w:pPr>
            <w:r w:rsidRPr="0087757C">
              <w:rPr>
                <w:lang w:eastAsia="ru-RU"/>
              </w:rPr>
              <w:t>Меркурий 230АМ-03</w:t>
            </w:r>
          </w:p>
        </w:tc>
        <w:tc>
          <w:tcPr>
            <w:tcW w:w="992" w:type="pct"/>
            <w:vMerge w:val="restart"/>
            <w:shd w:val="clear" w:color="auto" w:fill="auto"/>
            <w:noWrap/>
            <w:vAlign w:val="center"/>
            <w:hideMark/>
          </w:tcPr>
          <w:p w14:paraId="728A7921" w14:textId="77777777" w:rsidR="0087757C" w:rsidRPr="0087757C" w:rsidRDefault="0087757C" w:rsidP="00F87D15">
            <w:pPr>
              <w:pStyle w:val="afffffff1"/>
              <w:rPr>
                <w:lang w:eastAsia="ru-RU"/>
              </w:rPr>
            </w:pPr>
            <w:r w:rsidRPr="0087757C">
              <w:rPr>
                <w:lang w:eastAsia="ru-RU"/>
              </w:rPr>
              <w:t>ТМК-Н130</w:t>
            </w:r>
          </w:p>
        </w:tc>
        <w:tc>
          <w:tcPr>
            <w:tcW w:w="900" w:type="pct"/>
            <w:shd w:val="clear" w:color="auto" w:fill="auto"/>
            <w:noWrap/>
            <w:vAlign w:val="center"/>
            <w:hideMark/>
          </w:tcPr>
          <w:p w14:paraId="4555DB94" w14:textId="77777777" w:rsidR="0087757C" w:rsidRPr="0087757C" w:rsidRDefault="0087757C" w:rsidP="00F87D15">
            <w:pPr>
              <w:pStyle w:val="afffffff1"/>
              <w:rPr>
                <w:lang w:eastAsia="ru-RU"/>
              </w:rPr>
            </w:pPr>
            <w:r w:rsidRPr="0087757C">
              <w:rPr>
                <w:lang w:eastAsia="ru-RU"/>
              </w:rPr>
              <w:t>СГ-ЭКВз-Т2-0,5-400/1,6</w:t>
            </w:r>
          </w:p>
        </w:tc>
      </w:tr>
      <w:tr w:rsidR="005C3BD4" w:rsidRPr="00482DB9" w14:paraId="0B569059" w14:textId="77777777" w:rsidTr="00750B7E">
        <w:trPr>
          <w:cantSplit/>
          <w:trHeight w:val="330"/>
        </w:trPr>
        <w:tc>
          <w:tcPr>
            <w:tcW w:w="1347" w:type="pct"/>
            <w:shd w:val="clear" w:color="auto" w:fill="auto"/>
            <w:noWrap/>
            <w:vAlign w:val="center"/>
            <w:hideMark/>
          </w:tcPr>
          <w:p w14:paraId="5FE3224B" w14:textId="77777777" w:rsidR="0087757C" w:rsidRPr="0087757C" w:rsidRDefault="0087757C" w:rsidP="00F87D15">
            <w:pPr>
              <w:pStyle w:val="afffffff1"/>
              <w:rPr>
                <w:lang w:eastAsia="ru-RU"/>
              </w:rPr>
            </w:pPr>
            <w:r w:rsidRPr="0087757C">
              <w:rPr>
                <w:lang w:eastAsia="ru-RU"/>
              </w:rPr>
              <w:t xml:space="preserve">Котельная №4 (Карманово) </w:t>
            </w:r>
          </w:p>
        </w:tc>
        <w:tc>
          <w:tcPr>
            <w:tcW w:w="888" w:type="pct"/>
            <w:vMerge w:val="restart"/>
            <w:shd w:val="clear" w:color="auto" w:fill="auto"/>
            <w:noWrap/>
            <w:vAlign w:val="center"/>
            <w:hideMark/>
          </w:tcPr>
          <w:p w14:paraId="27A77821" w14:textId="77777777" w:rsidR="0087757C" w:rsidRPr="0087757C" w:rsidRDefault="0087757C" w:rsidP="00F87D15">
            <w:pPr>
              <w:pStyle w:val="afffffff1"/>
              <w:rPr>
                <w:lang w:eastAsia="ru-RU"/>
              </w:rPr>
            </w:pPr>
            <w:r w:rsidRPr="0087757C">
              <w:rPr>
                <w:lang w:eastAsia="ru-RU"/>
              </w:rPr>
              <w:t>ВСКМ-20</w:t>
            </w:r>
          </w:p>
        </w:tc>
        <w:tc>
          <w:tcPr>
            <w:tcW w:w="872" w:type="pct"/>
            <w:shd w:val="clear" w:color="auto" w:fill="auto"/>
            <w:noWrap/>
            <w:vAlign w:val="center"/>
            <w:hideMark/>
          </w:tcPr>
          <w:p w14:paraId="5EB85E81" w14:textId="77777777" w:rsidR="0087757C" w:rsidRPr="0087757C" w:rsidRDefault="0087757C" w:rsidP="00F87D15">
            <w:pPr>
              <w:pStyle w:val="afffffff1"/>
              <w:rPr>
                <w:lang w:eastAsia="ru-RU"/>
              </w:rPr>
            </w:pPr>
            <w:r w:rsidRPr="0087757C">
              <w:rPr>
                <w:lang w:eastAsia="ru-RU"/>
              </w:rPr>
              <w:t>ЦЭ6803В</w:t>
            </w:r>
          </w:p>
        </w:tc>
        <w:tc>
          <w:tcPr>
            <w:tcW w:w="992" w:type="pct"/>
            <w:vMerge/>
            <w:vAlign w:val="center"/>
            <w:hideMark/>
          </w:tcPr>
          <w:p w14:paraId="620E76DE" w14:textId="77777777" w:rsidR="0087757C" w:rsidRPr="0087757C" w:rsidRDefault="0087757C" w:rsidP="00F87D15">
            <w:pPr>
              <w:pStyle w:val="afffffff1"/>
              <w:rPr>
                <w:lang w:eastAsia="ru-RU"/>
              </w:rPr>
            </w:pPr>
          </w:p>
        </w:tc>
        <w:tc>
          <w:tcPr>
            <w:tcW w:w="900" w:type="pct"/>
            <w:vMerge w:val="restart"/>
            <w:shd w:val="clear" w:color="auto" w:fill="auto"/>
            <w:noWrap/>
            <w:vAlign w:val="center"/>
            <w:hideMark/>
          </w:tcPr>
          <w:p w14:paraId="5FF31417" w14:textId="77777777" w:rsidR="0087757C" w:rsidRPr="0087757C" w:rsidRDefault="0087757C" w:rsidP="00F87D15">
            <w:pPr>
              <w:pStyle w:val="afffffff1"/>
              <w:rPr>
                <w:lang w:eastAsia="ru-RU"/>
              </w:rPr>
            </w:pPr>
            <w:r w:rsidRPr="0087757C">
              <w:rPr>
                <w:lang w:eastAsia="ru-RU"/>
              </w:rPr>
              <w:t>СГ-ЭКВз-Т2-0,5-100/1,6</w:t>
            </w:r>
          </w:p>
        </w:tc>
      </w:tr>
      <w:tr w:rsidR="005C3BD4" w:rsidRPr="00482DB9" w14:paraId="54933D70" w14:textId="77777777" w:rsidTr="00750B7E">
        <w:trPr>
          <w:cantSplit/>
          <w:trHeight w:val="330"/>
        </w:trPr>
        <w:tc>
          <w:tcPr>
            <w:tcW w:w="1347" w:type="pct"/>
            <w:shd w:val="clear" w:color="auto" w:fill="auto"/>
            <w:noWrap/>
            <w:vAlign w:val="center"/>
            <w:hideMark/>
          </w:tcPr>
          <w:p w14:paraId="12EC5F95" w14:textId="77777777" w:rsidR="0087757C" w:rsidRPr="0087757C" w:rsidRDefault="0087757C" w:rsidP="00F87D15">
            <w:pPr>
              <w:pStyle w:val="afffffff1"/>
              <w:rPr>
                <w:lang w:eastAsia="ru-RU"/>
              </w:rPr>
            </w:pPr>
            <w:r w:rsidRPr="0087757C">
              <w:rPr>
                <w:lang w:eastAsia="ru-RU"/>
              </w:rPr>
              <w:t xml:space="preserve">Котельная №4 (Карманово) </w:t>
            </w:r>
          </w:p>
        </w:tc>
        <w:tc>
          <w:tcPr>
            <w:tcW w:w="888" w:type="pct"/>
            <w:vMerge/>
            <w:vAlign w:val="center"/>
            <w:hideMark/>
          </w:tcPr>
          <w:p w14:paraId="111B81EB" w14:textId="77777777" w:rsidR="0087757C" w:rsidRPr="0087757C" w:rsidRDefault="0087757C" w:rsidP="00F87D15">
            <w:pPr>
              <w:pStyle w:val="afffffff1"/>
              <w:rPr>
                <w:lang w:eastAsia="ru-RU"/>
              </w:rPr>
            </w:pPr>
          </w:p>
        </w:tc>
        <w:tc>
          <w:tcPr>
            <w:tcW w:w="872" w:type="pct"/>
            <w:shd w:val="clear" w:color="auto" w:fill="auto"/>
            <w:noWrap/>
            <w:vAlign w:val="center"/>
            <w:hideMark/>
          </w:tcPr>
          <w:p w14:paraId="6753BCFB" w14:textId="77777777" w:rsidR="0087757C" w:rsidRPr="0087757C" w:rsidRDefault="0087757C" w:rsidP="00F87D15">
            <w:pPr>
              <w:pStyle w:val="afffffff1"/>
              <w:rPr>
                <w:lang w:eastAsia="ru-RU"/>
              </w:rPr>
            </w:pPr>
            <w:r w:rsidRPr="0087757C">
              <w:rPr>
                <w:lang w:eastAsia="ru-RU"/>
              </w:rPr>
              <w:t>KNUM-2023</w:t>
            </w:r>
          </w:p>
        </w:tc>
        <w:tc>
          <w:tcPr>
            <w:tcW w:w="992" w:type="pct"/>
            <w:vMerge/>
            <w:vAlign w:val="center"/>
            <w:hideMark/>
          </w:tcPr>
          <w:p w14:paraId="1285D442" w14:textId="77777777" w:rsidR="0087757C" w:rsidRPr="0087757C" w:rsidRDefault="0087757C" w:rsidP="00F87D15">
            <w:pPr>
              <w:pStyle w:val="afffffff1"/>
              <w:rPr>
                <w:lang w:eastAsia="ru-RU"/>
              </w:rPr>
            </w:pPr>
          </w:p>
        </w:tc>
        <w:tc>
          <w:tcPr>
            <w:tcW w:w="900" w:type="pct"/>
            <w:vMerge/>
            <w:vAlign w:val="center"/>
            <w:hideMark/>
          </w:tcPr>
          <w:p w14:paraId="332CB11C" w14:textId="77777777" w:rsidR="0087757C" w:rsidRPr="0087757C" w:rsidRDefault="0087757C" w:rsidP="00F87D15">
            <w:pPr>
              <w:pStyle w:val="afffffff1"/>
              <w:rPr>
                <w:lang w:eastAsia="ru-RU"/>
              </w:rPr>
            </w:pPr>
          </w:p>
        </w:tc>
      </w:tr>
      <w:tr w:rsidR="005C3BD4" w:rsidRPr="00482DB9" w14:paraId="5B43F0B2" w14:textId="77777777" w:rsidTr="00750B7E">
        <w:trPr>
          <w:cantSplit/>
          <w:trHeight w:val="660"/>
        </w:trPr>
        <w:tc>
          <w:tcPr>
            <w:tcW w:w="1347" w:type="pct"/>
            <w:shd w:val="clear" w:color="auto" w:fill="auto"/>
            <w:noWrap/>
            <w:vAlign w:val="center"/>
            <w:hideMark/>
          </w:tcPr>
          <w:p w14:paraId="2FA8C95B" w14:textId="77777777" w:rsidR="0087757C" w:rsidRPr="0087757C" w:rsidRDefault="0087757C" w:rsidP="00F87D15">
            <w:pPr>
              <w:pStyle w:val="afffffff1"/>
              <w:rPr>
                <w:lang w:eastAsia="ru-RU"/>
              </w:rPr>
            </w:pPr>
            <w:r w:rsidRPr="0087757C">
              <w:rPr>
                <w:lang w:eastAsia="ru-RU"/>
              </w:rPr>
              <w:t>ЦТП - 30</w:t>
            </w:r>
          </w:p>
        </w:tc>
        <w:tc>
          <w:tcPr>
            <w:tcW w:w="888" w:type="pct"/>
            <w:shd w:val="clear" w:color="auto" w:fill="auto"/>
            <w:noWrap/>
            <w:vAlign w:val="center"/>
            <w:hideMark/>
          </w:tcPr>
          <w:p w14:paraId="79416F76" w14:textId="77777777" w:rsidR="0087757C" w:rsidRPr="0087757C" w:rsidRDefault="0087757C" w:rsidP="00F87D15">
            <w:pPr>
              <w:pStyle w:val="afffffff1"/>
              <w:rPr>
                <w:lang w:eastAsia="ru-RU"/>
              </w:rPr>
            </w:pPr>
            <w:r w:rsidRPr="0087757C">
              <w:rPr>
                <w:lang w:eastAsia="ru-RU"/>
              </w:rPr>
              <w:t>ВДТХ-50</w:t>
            </w:r>
          </w:p>
        </w:tc>
        <w:tc>
          <w:tcPr>
            <w:tcW w:w="872" w:type="pct"/>
            <w:shd w:val="clear" w:color="auto" w:fill="auto"/>
            <w:vAlign w:val="center"/>
            <w:hideMark/>
          </w:tcPr>
          <w:p w14:paraId="5E5E060A" w14:textId="77777777" w:rsidR="0087757C" w:rsidRPr="0087757C" w:rsidRDefault="0087757C" w:rsidP="00F87D15">
            <w:pPr>
              <w:pStyle w:val="afffffff1"/>
              <w:rPr>
                <w:lang w:eastAsia="ru-RU"/>
              </w:rPr>
            </w:pPr>
            <w:r w:rsidRPr="0087757C">
              <w:rPr>
                <w:lang w:eastAsia="ru-RU"/>
              </w:rPr>
              <w:t>Меркурий 230 АМ-03</w:t>
            </w:r>
          </w:p>
        </w:tc>
        <w:tc>
          <w:tcPr>
            <w:tcW w:w="992" w:type="pct"/>
            <w:shd w:val="clear" w:color="auto" w:fill="auto"/>
            <w:noWrap/>
            <w:vAlign w:val="center"/>
            <w:hideMark/>
          </w:tcPr>
          <w:p w14:paraId="581A975B" w14:textId="6A1947DB"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F2D6337" w14:textId="2F497FDC" w:rsidR="0087757C" w:rsidRPr="0087757C" w:rsidRDefault="00750B7E" w:rsidP="00F87D15">
            <w:pPr>
              <w:pStyle w:val="afffffff1"/>
              <w:rPr>
                <w:lang w:eastAsia="ru-RU"/>
              </w:rPr>
            </w:pPr>
            <w:r>
              <w:rPr>
                <w:lang w:eastAsia="ru-RU"/>
              </w:rPr>
              <w:t>-</w:t>
            </w:r>
          </w:p>
        </w:tc>
      </w:tr>
      <w:tr w:rsidR="005C3BD4" w:rsidRPr="00482DB9" w14:paraId="26075CAA" w14:textId="77777777" w:rsidTr="00750B7E">
        <w:trPr>
          <w:cantSplit/>
          <w:trHeight w:val="330"/>
        </w:trPr>
        <w:tc>
          <w:tcPr>
            <w:tcW w:w="1347" w:type="pct"/>
            <w:shd w:val="clear" w:color="auto" w:fill="auto"/>
            <w:noWrap/>
            <w:vAlign w:val="center"/>
            <w:hideMark/>
          </w:tcPr>
          <w:p w14:paraId="5875D3F3" w14:textId="77777777" w:rsidR="0087757C" w:rsidRPr="0087757C" w:rsidRDefault="0087757C" w:rsidP="00F87D15">
            <w:pPr>
              <w:pStyle w:val="afffffff1"/>
              <w:rPr>
                <w:lang w:eastAsia="ru-RU"/>
              </w:rPr>
            </w:pPr>
            <w:r w:rsidRPr="0087757C">
              <w:rPr>
                <w:lang w:eastAsia="ru-RU"/>
              </w:rPr>
              <w:t>ЦТП - 31</w:t>
            </w:r>
          </w:p>
        </w:tc>
        <w:tc>
          <w:tcPr>
            <w:tcW w:w="888" w:type="pct"/>
            <w:shd w:val="clear" w:color="auto" w:fill="auto"/>
            <w:noWrap/>
            <w:vAlign w:val="center"/>
            <w:hideMark/>
          </w:tcPr>
          <w:p w14:paraId="3B50F1B6" w14:textId="212BB293" w:rsidR="0087757C" w:rsidRPr="0087757C" w:rsidRDefault="00750B7E" w:rsidP="00F87D15">
            <w:pPr>
              <w:pStyle w:val="afffffff1"/>
              <w:rPr>
                <w:lang w:eastAsia="ru-RU"/>
              </w:rPr>
            </w:pPr>
            <w:r>
              <w:rPr>
                <w:lang w:eastAsia="ru-RU"/>
              </w:rPr>
              <w:t>-</w:t>
            </w:r>
          </w:p>
        </w:tc>
        <w:tc>
          <w:tcPr>
            <w:tcW w:w="872" w:type="pct"/>
            <w:shd w:val="clear" w:color="auto" w:fill="auto"/>
            <w:noWrap/>
            <w:vAlign w:val="center"/>
            <w:hideMark/>
          </w:tcPr>
          <w:p w14:paraId="2B55A431" w14:textId="77777777" w:rsidR="0087757C" w:rsidRPr="0087757C" w:rsidRDefault="0087757C" w:rsidP="00F87D15">
            <w:pPr>
              <w:pStyle w:val="afffffff1"/>
              <w:rPr>
                <w:lang w:eastAsia="ru-RU"/>
              </w:rPr>
            </w:pPr>
            <w:r w:rsidRPr="0087757C">
              <w:rPr>
                <w:lang w:eastAsia="ru-RU"/>
              </w:rPr>
              <w:t>KNUM-2023</w:t>
            </w:r>
          </w:p>
        </w:tc>
        <w:tc>
          <w:tcPr>
            <w:tcW w:w="992" w:type="pct"/>
            <w:shd w:val="clear" w:color="auto" w:fill="auto"/>
            <w:noWrap/>
            <w:vAlign w:val="center"/>
            <w:hideMark/>
          </w:tcPr>
          <w:p w14:paraId="0F88B3CF" w14:textId="66E69E68"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0A66D508" w14:textId="31BAE613" w:rsidR="0087757C" w:rsidRPr="0087757C" w:rsidRDefault="00750B7E" w:rsidP="00F87D15">
            <w:pPr>
              <w:pStyle w:val="afffffff1"/>
              <w:rPr>
                <w:lang w:eastAsia="ru-RU"/>
              </w:rPr>
            </w:pPr>
            <w:r>
              <w:rPr>
                <w:lang w:eastAsia="ru-RU"/>
              </w:rPr>
              <w:t>-</w:t>
            </w:r>
          </w:p>
        </w:tc>
      </w:tr>
      <w:tr w:rsidR="005C3BD4" w:rsidRPr="00482DB9" w14:paraId="0577CCB0" w14:textId="77777777" w:rsidTr="00750B7E">
        <w:trPr>
          <w:cantSplit/>
          <w:trHeight w:val="660"/>
        </w:trPr>
        <w:tc>
          <w:tcPr>
            <w:tcW w:w="1347" w:type="pct"/>
            <w:shd w:val="clear" w:color="auto" w:fill="auto"/>
            <w:noWrap/>
            <w:vAlign w:val="center"/>
            <w:hideMark/>
          </w:tcPr>
          <w:p w14:paraId="037AA78D" w14:textId="7D418DB4" w:rsidR="0087757C" w:rsidRPr="0087757C" w:rsidRDefault="0087757C" w:rsidP="00F87D15">
            <w:pPr>
              <w:pStyle w:val="afffffff1"/>
              <w:rPr>
                <w:lang w:eastAsia="ru-RU"/>
              </w:rPr>
            </w:pPr>
            <w:r w:rsidRPr="0087757C">
              <w:rPr>
                <w:lang w:eastAsia="ru-RU"/>
              </w:rPr>
              <w:t>Котельная №10 (Карманово</w:t>
            </w:r>
            <w:r w:rsidR="00503042">
              <w:rPr>
                <w:lang w:eastAsia="ru-RU"/>
              </w:rPr>
              <w:t>, ул.Набережная</w:t>
            </w:r>
            <w:r w:rsidRPr="0087757C">
              <w:rPr>
                <w:lang w:eastAsia="ru-RU"/>
              </w:rPr>
              <w:t xml:space="preserve">) </w:t>
            </w:r>
          </w:p>
        </w:tc>
        <w:tc>
          <w:tcPr>
            <w:tcW w:w="888" w:type="pct"/>
            <w:shd w:val="clear" w:color="auto" w:fill="auto"/>
            <w:noWrap/>
            <w:vAlign w:val="center"/>
            <w:hideMark/>
          </w:tcPr>
          <w:p w14:paraId="137A6BC5" w14:textId="246E87DF" w:rsidR="0087757C" w:rsidRPr="0087757C" w:rsidRDefault="00750B7E" w:rsidP="00F87D15">
            <w:pPr>
              <w:pStyle w:val="afffffff1"/>
              <w:rPr>
                <w:lang w:eastAsia="ru-RU"/>
              </w:rPr>
            </w:pPr>
            <w:r>
              <w:rPr>
                <w:lang w:eastAsia="ru-RU"/>
              </w:rPr>
              <w:t>-</w:t>
            </w:r>
          </w:p>
        </w:tc>
        <w:tc>
          <w:tcPr>
            <w:tcW w:w="872" w:type="pct"/>
            <w:shd w:val="clear" w:color="auto" w:fill="auto"/>
            <w:vAlign w:val="center"/>
            <w:hideMark/>
          </w:tcPr>
          <w:p w14:paraId="5A852A19" w14:textId="77777777" w:rsidR="0087757C" w:rsidRPr="0087757C" w:rsidRDefault="0087757C" w:rsidP="00F87D15">
            <w:pPr>
              <w:pStyle w:val="afffffff1"/>
              <w:rPr>
                <w:lang w:eastAsia="ru-RU"/>
              </w:rPr>
            </w:pPr>
            <w:r w:rsidRPr="0087757C">
              <w:rPr>
                <w:lang w:eastAsia="ru-RU"/>
              </w:rPr>
              <w:t>Меркурий 234АРТМ-02</w:t>
            </w:r>
          </w:p>
        </w:tc>
        <w:tc>
          <w:tcPr>
            <w:tcW w:w="992" w:type="pct"/>
            <w:shd w:val="clear" w:color="auto" w:fill="auto"/>
            <w:noWrap/>
            <w:vAlign w:val="center"/>
            <w:hideMark/>
          </w:tcPr>
          <w:p w14:paraId="41ACF080" w14:textId="3857F3AB" w:rsidR="0087757C" w:rsidRPr="0087757C" w:rsidRDefault="00750B7E" w:rsidP="00F87D15">
            <w:pPr>
              <w:pStyle w:val="afffffff1"/>
              <w:rPr>
                <w:lang w:eastAsia="ru-RU"/>
              </w:rPr>
            </w:pPr>
            <w:r>
              <w:rPr>
                <w:lang w:eastAsia="ru-RU"/>
              </w:rPr>
              <w:t>-</w:t>
            </w:r>
          </w:p>
        </w:tc>
        <w:tc>
          <w:tcPr>
            <w:tcW w:w="900" w:type="pct"/>
            <w:shd w:val="clear" w:color="auto" w:fill="auto"/>
            <w:noWrap/>
            <w:vAlign w:val="center"/>
            <w:hideMark/>
          </w:tcPr>
          <w:p w14:paraId="22933C2A" w14:textId="77777777" w:rsidR="0087757C" w:rsidRPr="0087757C" w:rsidRDefault="0087757C" w:rsidP="00F87D15">
            <w:pPr>
              <w:pStyle w:val="afffffff1"/>
              <w:rPr>
                <w:lang w:eastAsia="ru-RU"/>
              </w:rPr>
            </w:pPr>
            <w:r w:rsidRPr="0087757C">
              <w:rPr>
                <w:lang w:eastAsia="ru-RU"/>
              </w:rPr>
              <w:t>ВК-G16+ТC220</w:t>
            </w:r>
          </w:p>
        </w:tc>
      </w:tr>
    </w:tbl>
    <w:p w14:paraId="460A7A8B" w14:textId="2623914B" w:rsidR="0087757C" w:rsidRPr="00915E2B" w:rsidRDefault="005F1CD2" w:rsidP="005C3BD4">
      <w:pPr>
        <w:pStyle w:val="aff2"/>
      </w:pPr>
      <w:r w:rsidRPr="00F353E4">
        <w:t>Приборы учета на</w:t>
      </w:r>
      <w:r w:rsidR="005C3BD4" w:rsidRPr="00F353E4">
        <w:t xml:space="preserve"> котельных МБУ «Управление ДКХ Гагаринского района» отсутствуют.</w:t>
      </w:r>
    </w:p>
    <w:p w14:paraId="112CFAD4" w14:textId="4B991678" w:rsidR="008A451F" w:rsidRPr="002C4067" w:rsidRDefault="00F0314C" w:rsidP="00D74E76">
      <w:pPr>
        <w:pStyle w:val="a2"/>
      </w:pPr>
      <w:bookmarkStart w:id="85" w:name="_Toc162259148"/>
      <w:bookmarkStart w:id="86" w:name="_Toc165985034"/>
      <w:bookmarkStart w:id="87" w:name="_Toc205122178"/>
      <w:r w:rsidRPr="002C4067">
        <w:t>С</w:t>
      </w:r>
      <w:r w:rsidR="00E800F8" w:rsidRPr="002C4067">
        <w:t>татистика отказов и восстановлений оборудования источников тепловой энергии</w:t>
      </w:r>
      <w:bookmarkEnd w:id="85"/>
      <w:bookmarkEnd w:id="86"/>
      <w:bookmarkEnd w:id="87"/>
    </w:p>
    <w:p w14:paraId="059F51FD" w14:textId="3480A012" w:rsidR="000E2D27" w:rsidRPr="002C4067" w:rsidRDefault="000E2D27" w:rsidP="00FA1C46">
      <w:pPr>
        <w:pStyle w:val="aff2"/>
      </w:pPr>
      <w:r w:rsidRPr="002C4067">
        <w:t>На основе</w:t>
      </w:r>
      <w:r w:rsidR="008618F3" w:rsidRPr="002C4067">
        <w:t xml:space="preserve"> данных, предоставленных ресурсоснабжающими организациями</w:t>
      </w:r>
      <w:r w:rsidR="00B01D55">
        <w:t>,</w:t>
      </w:r>
      <w:r w:rsidR="008618F3" w:rsidRPr="002C4067">
        <w:t xml:space="preserve"> и</w:t>
      </w:r>
      <w:r w:rsidRPr="002C4067">
        <w:t xml:space="preserve"> </w:t>
      </w:r>
      <w:r w:rsidR="000C7801" w:rsidRPr="002C4067">
        <w:t>отчетных данных,</w:t>
      </w:r>
      <w:r w:rsidRPr="002C4067">
        <w:t xml:space="preserve"> публикуемых в соответствии со стандартами раскрытия информации ТСО, отказов оборудования источник</w:t>
      </w:r>
      <w:r w:rsidR="00B01D55">
        <w:t>а</w:t>
      </w:r>
      <w:r w:rsidRPr="002C4067">
        <w:t xml:space="preserve"> тепловой энергии, повлекших прекращение подачи тепла</w:t>
      </w:r>
      <w:r w:rsidRPr="00F907FD">
        <w:t>, не зафиксировано.</w:t>
      </w:r>
    </w:p>
    <w:p w14:paraId="4C190883" w14:textId="6EA4237A" w:rsidR="008A451F" w:rsidRPr="002C4067" w:rsidRDefault="00F0314C" w:rsidP="00D74E76">
      <w:pPr>
        <w:pStyle w:val="a2"/>
      </w:pPr>
      <w:bookmarkStart w:id="88" w:name="_Toc162259149"/>
      <w:bookmarkStart w:id="89" w:name="_Toc165985035"/>
      <w:bookmarkStart w:id="90" w:name="_Toc205122179"/>
      <w:r w:rsidRPr="002C4067">
        <w:t>П</w:t>
      </w:r>
      <w:r w:rsidR="00E800F8" w:rsidRPr="002C4067">
        <w:t>редписания надзорных органов по запрещению дальнейшей эксплуатации источников тепловой энергии</w:t>
      </w:r>
      <w:bookmarkEnd w:id="88"/>
      <w:bookmarkEnd w:id="89"/>
      <w:bookmarkEnd w:id="90"/>
    </w:p>
    <w:p w14:paraId="77686CDE" w14:textId="77777777" w:rsidR="00084260" w:rsidRPr="002C4067" w:rsidRDefault="00084260" w:rsidP="000C7801">
      <w:pPr>
        <w:pStyle w:val="aff2"/>
      </w:pPr>
      <w:r w:rsidRPr="002C4067">
        <w:t>Предписания надзорных органов по запрещению дальнейшей эксплуатации источников тепловой энергии отсутствуют.</w:t>
      </w:r>
    </w:p>
    <w:p w14:paraId="7C257456" w14:textId="73F0C824" w:rsidR="00631856" w:rsidRPr="002C4067" w:rsidRDefault="00F0314C" w:rsidP="00D74E76">
      <w:pPr>
        <w:pStyle w:val="a2"/>
        <w:rPr>
          <w:rStyle w:val="ed"/>
        </w:rPr>
      </w:pPr>
      <w:bookmarkStart w:id="91" w:name="_Toc162259150"/>
      <w:bookmarkStart w:id="92" w:name="_Toc165985036"/>
      <w:bookmarkStart w:id="93" w:name="_Toc205122180"/>
      <w:r w:rsidRPr="002C4067">
        <w:rPr>
          <w:rStyle w:val="ed"/>
        </w:rPr>
        <w:t>П</w:t>
      </w:r>
      <w:r w:rsidR="00E800F8" w:rsidRPr="002C4067">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1"/>
      <w:bookmarkEnd w:id="92"/>
      <w:bookmarkEnd w:id="93"/>
    </w:p>
    <w:p w14:paraId="43ECF277" w14:textId="77777777" w:rsidR="00B11847" w:rsidRPr="002C4067" w:rsidRDefault="00B11847" w:rsidP="00393334">
      <w:pPr>
        <w:pStyle w:val="aff2"/>
      </w:pPr>
      <w:r w:rsidRPr="00393334">
        <w:t>Комбинированная выработка тепловой и элек</w:t>
      </w:r>
      <w:r w:rsidR="00B57620" w:rsidRPr="00393334">
        <w:t xml:space="preserve">трической энергии </w:t>
      </w:r>
      <w:r w:rsidRPr="00393334">
        <w:t>не осуществляется</w:t>
      </w:r>
      <w:r w:rsidRPr="002C4067">
        <w:t>.</w:t>
      </w:r>
    </w:p>
    <w:p w14:paraId="741E965F" w14:textId="11FED3DE" w:rsidR="005530D5" w:rsidRPr="002C4067" w:rsidRDefault="005530D5" w:rsidP="00D74E76">
      <w:pPr>
        <w:pStyle w:val="a2"/>
      </w:pPr>
      <w:bookmarkStart w:id="94" w:name="_Toc162259151"/>
      <w:bookmarkStart w:id="95" w:name="_Toc165985037"/>
      <w:bookmarkStart w:id="96" w:name="_Toc205122181"/>
      <w:r w:rsidRPr="002C4067">
        <w:lastRenderedPageBreak/>
        <w:t xml:space="preserve">Изменения, произошедшие в </w:t>
      </w:r>
      <w:r w:rsidR="008122C5" w:rsidRPr="002C4067">
        <w:t>технических характеристиках основного оборудования источников тепловой энергии</w:t>
      </w:r>
      <w:r w:rsidR="00D458C1" w:rsidRPr="002C4067">
        <w:t xml:space="preserve"> </w:t>
      </w:r>
      <w:r w:rsidR="008122C5" w:rsidRPr="002C4067">
        <w:t xml:space="preserve">за период, </w:t>
      </w:r>
      <w:r w:rsidR="00042A16" w:rsidRPr="002C4067">
        <w:t>предшествующий разработке (актуализации) схемы теплоснабжения</w:t>
      </w:r>
      <w:bookmarkEnd w:id="94"/>
      <w:bookmarkEnd w:id="95"/>
      <w:bookmarkEnd w:id="96"/>
    </w:p>
    <w:p w14:paraId="459230FB" w14:textId="77777777" w:rsidR="00BC7C88" w:rsidRDefault="00BC7C88" w:rsidP="00BC7C88">
      <w:pPr>
        <w:pStyle w:val="aff2"/>
      </w:pPr>
      <w:r>
        <w:t>До 2019 года включительно Вяземский филиал ООО «Смоленскрегионтеплоэнерго» по правобережной части города снабжал потребителей покупной тепловой энергий, которую вырабатывала производственная котельная АО «Гагаринский светотехнический завод» (в аренде у ООО «Факел»).</w:t>
      </w:r>
    </w:p>
    <w:p w14:paraId="146DF0FE" w14:textId="77777777" w:rsidR="00BC7C88" w:rsidRDefault="00BC7C88" w:rsidP="00BC7C88">
      <w:pPr>
        <w:pStyle w:val="aff2"/>
      </w:pPr>
      <w:r>
        <w:t>В 2019 году ООО «Смоленскрегионтеплоэнерго» за счет собственных средств построил и ввел в эксплуатацию три блочно-модульные котельные взамен котельной ООО «Факел»:</w:t>
      </w:r>
    </w:p>
    <w:p w14:paraId="58C2F1A6" w14:textId="4C872E40" w:rsidR="00BC7C88" w:rsidRDefault="00BC7C88" w:rsidP="00733CA4">
      <w:pPr>
        <w:pStyle w:val="aff2"/>
        <w:numPr>
          <w:ilvl w:val="0"/>
          <w:numId w:val="67"/>
        </w:numPr>
      </w:pPr>
      <w:r>
        <w:t>БМК-7 в районе ЦТП-18 по адресу: Смоленская область, Гагаринский район, г. Гагарин, ул. Красноармейская, юго-восточнее жилого дома №56А;</w:t>
      </w:r>
    </w:p>
    <w:p w14:paraId="49BD620B" w14:textId="335D70C7" w:rsidR="00BC7C88" w:rsidRDefault="00BC7C88" w:rsidP="00733CA4">
      <w:pPr>
        <w:pStyle w:val="aff2"/>
        <w:numPr>
          <w:ilvl w:val="0"/>
          <w:numId w:val="67"/>
        </w:numPr>
      </w:pPr>
      <w:r>
        <w:t>БМК-</w:t>
      </w:r>
      <w:r w:rsidR="00DE4B43">
        <w:t>9</w:t>
      </w:r>
      <w:r>
        <w:t xml:space="preserve"> в районе ЦТП-11 по адресу: Смоленская область, Гагаринский район, г. Гагарин, ул.Советская, в районе жилого дома №7 и ЦТП-11 (на базе ЦТП-11);</w:t>
      </w:r>
    </w:p>
    <w:p w14:paraId="547B9DDE" w14:textId="2CE59005" w:rsidR="002C480E" w:rsidRPr="002C4067" w:rsidRDefault="00BC7C88" w:rsidP="00733CA4">
      <w:pPr>
        <w:pStyle w:val="aff2"/>
        <w:numPr>
          <w:ilvl w:val="0"/>
          <w:numId w:val="67"/>
        </w:numPr>
      </w:pPr>
      <w:r>
        <w:t>БМК-</w:t>
      </w:r>
      <w:r w:rsidR="00DE4B43">
        <w:t>8</w:t>
      </w:r>
      <w:r>
        <w:t xml:space="preserve"> в районе ЦТП-12 по адресу: Смоленская область, Гагаринский район, г. Гагарин, на пересечении улиц Ленина и Красноармейская.</w:t>
      </w:r>
    </w:p>
    <w:p w14:paraId="06140EE5" w14:textId="0ECF1CE3" w:rsidR="005554A5" w:rsidRPr="005554A5" w:rsidRDefault="00E800F8" w:rsidP="00FB3DF5">
      <w:pPr>
        <w:pStyle w:val="a1"/>
      </w:pPr>
      <w:bookmarkStart w:id="97" w:name="_Toc162259152"/>
      <w:bookmarkStart w:id="98" w:name="_Toc165985038"/>
      <w:bookmarkStart w:id="99" w:name="_Toc205122182"/>
      <w:r w:rsidRPr="002C4067">
        <w:t>Тепловые сети, сооружения на них</w:t>
      </w:r>
      <w:bookmarkEnd w:id="97"/>
      <w:bookmarkEnd w:id="98"/>
      <w:bookmarkEnd w:id="99"/>
    </w:p>
    <w:p w14:paraId="4A8C1A71" w14:textId="3AD07EAC" w:rsidR="009A06A9" w:rsidRPr="002C4067" w:rsidRDefault="00F0314C" w:rsidP="00D74E76">
      <w:pPr>
        <w:pStyle w:val="a2"/>
      </w:pPr>
      <w:bookmarkStart w:id="100" w:name="_Toc162259153"/>
      <w:bookmarkStart w:id="101" w:name="_Toc165985039"/>
      <w:bookmarkStart w:id="102" w:name="_Toc205122183"/>
      <w:r w:rsidRPr="002C4067">
        <w:t>О</w:t>
      </w:r>
      <w:r w:rsidR="00E800F8" w:rsidRPr="002C4067">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0"/>
      <w:bookmarkEnd w:id="101"/>
      <w:bookmarkEnd w:id="102"/>
    </w:p>
    <w:p w14:paraId="691EC7FB" w14:textId="60E481BC" w:rsidR="00793FAE" w:rsidRDefault="002F0387" w:rsidP="00793FAE">
      <w:pPr>
        <w:pStyle w:val="aff2"/>
      </w:pPr>
      <w:r w:rsidRPr="002C4067">
        <w:t>Краткая х</w:t>
      </w:r>
      <w:r w:rsidR="00D41130" w:rsidRPr="002C4067">
        <w:t>арактеристика тепловых сетей</w:t>
      </w:r>
      <w:r w:rsidR="00A776A4" w:rsidRPr="002C4067">
        <w:t xml:space="preserve">, расположенных на </w:t>
      </w:r>
      <w:r w:rsidR="000A5A43" w:rsidRPr="002C4067">
        <w:t>территории</w:t>
      </w:r>
      <w:r w:rsidR="00D458C1" w:rsidRPr="002C4067">
        <w:t xml:space="preserve"> </w:t>
      </w:r>
      <w:r w:rsidR="008539C1">
        <w:t>округа</w:t>
      </w:r>
      <w:r w:rsidR="00A776A4" w:rsidRPr="002C4067">
        <w:t>,</w:t>
      </w:r>
      <w:r w:rsidR="00D41130" w:rsidRPr="002C4067">
        <w:t xml:space="preserve"> приведена в таблиц</w:t>
      </w:r>
      <w:r w:rsidR="0040312D">
        <w:t>ах</w:t>
      </w:r>
      <w:r w:rsidR="00D41130" w:rsidRPr="002C4067">
        <w:t xml:space="preserve"> </w:t>
      </w:r>
      <w:r w:rsidR="0040312D">
        <w:t>16-17</w:t>
      </w:r>
      <w:r w:rsidR="00D41130" w:rsidRPr="002C4067">
        <w:t>.</w:t>
      </w:r>
    </w:p>
    <w:p w14:paraId="09A1A294" w14:textId="45EA7517" w:rsidR="00F11337" w:rsidRPr="00BC7C88" w:rsidRDefault="00F11337" w:rsidP="00251D04">
      <w:pPr>
        <w:pStyle w:val="aff2"/>
      </w:pPr>
      <w:r w:rsidRPr="00DE178C">
        <w:t xml:space="preserve">Тепловые сети выполнены </w:t>
      </w:r>
      <w:r w:rsidR="009277B4" w:rsidRPr="00DE178C">
        <w:t xml:space="preserve">в </w:t>
      </w:r>
      <w:r w:rsidRPr="00DE178C">
        <w:t>двухтрубн</w:t>
      </w:r>
      <w:r w:rsidR="00CD4A93" w:rsidRPr="00DE178C">
        <w:t xml:space="preserve">ом </w:t>
      </w:r>
      <w:r w:rsidR="00CD4A93" w:rsidRPr="0040312D">
        <w:t>исполнении</w:t>
      </w:r>
      <w:r w:rsidR="00F2797C" w:rsidRPr="0040312D">
        <w:t xml:space="preserve"> до ЦТП и в четырехтрубном исполнении после ЦТП</w:t>
      </w:r>
      <w:r w:rsidR="00682F25" w:rsidRPr="0040312D">
        <w:t>.</w:t>
      </w:r>
      <w:r w:rsidR="006B6CC3" w:rsidRPr="0040312D">
        <w:t xml:space="preserve"> </w:t>
      </w:r>
      <w:r w:rsidRPr="0040312D">
        <w:t>По</w:t>
      </w:r>
      <w:r w:rsidRPr="00DE178C">
        <w:t>дающие и обратные трубопро</w:t>
      </w:r>
      <w:r w:rsidRPr="002C4067">
        <w:t xml:space="preserve">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w:t>
      </w:r>
      <w:r w:rsidRPr="00251D04">
        <w:t xml:space="preserve">циркуляция поддерживается сетевыми насосами, </w:t>
      </w:r>
      <w:r w:rsidRPr="00BC7C88">
        <w:t xml:space="preserve">устанавливаемыми в котельных. </w:t>
      </w:r>
    </w:p>
    <w:p w14:paraId="18E6CFA0" w14:textId="3507555D" w:rsidR="00FB063C" w:rsidRPr="00BC7C88" w:rsidRDefault="00F52B4A" w:rsidP="00251D04">
      <w:pPr>
        <w:pStyle w:val="aff2"/>
      </w:pPr>
      <w:r w:rsidRPr="00BC7C88">
        <w:rPr>
          <w:rStyle w:val="2c"/>
          <w:rFonts w:ascii="Segoe UI" w:eastAsiaTheme="minorHAnsi" w:hAnsi="Segoe UI" w:cs="Times New Roman"/>
          <w:color w:val="auto"/>
          <w:sz w:val="22"/>
          <w:szCs w:val="24"/>
          <w:shd w:val="clear" w:color="auto" w:fill="auto"/>
          <w:lang w:eastAsia="en-US" w:bidi="ar-SA"/>
        </w:rPr>
        <w:t xml:space="preserve">Прокладка 80 % магистральных и распределительных сетей выполнена в непроходных каналах ниже уровня грунтовых вод, в условиях неэффективной работы дренажей, а в некоторых местах и их отсутствия. </w:t>
      </w:r>
      <w:r w:rsidR="00F2797C" w:rsidRPr="00BC7C88">
        <w:rPr>
          <w:rStyle w:val="2c"/>
          <w:rFonts w:ascii="Segoe UI" w:eastAsiaTheme="minorHAnsi" w:hAnsi="Segoe UI" w:cs="Times New Roman"/>
          <w:color w:val="000000" w:themeColor="text1"/>
          <w:sz w:val="22"/>
          <w:szCs w:val="24"/>
          <w:shd w:val="clear" w:color="auto" w:fill="auto"/>
          <w:lang w:eastAsia="en-US" w:bidi="ar-SA"/>
        </w:rPr>
        <w:t>В качестве тепловой изоляции используется минеральная вата</w:t>
      </w:r>
      <w:r w:rsidR="00F2797C" w:rsidRPr="00BC7C88">
        <w:rPr>
          <w:color w:val="000000" w:themeColor="text1"/>
        </w:rPr>
        <w:t xml:space="preserve">. </w:t>
      </w:r>
      <w:r w:rsidRPr="00BC7C88">
        <w:rPr>
          <w:rStyle w:val="2c"/>
          <w:rFonts w:ascii="Segoe UI" w:eastAsiaTheme="minorHAnsi" w:hAnsi="Segoe UI" w:cs="Times New Roman"/>
          <w:color w:val="auto"/>
          <w:sz w:val="22"/>
          <w:szCs w:val="24"/>
          <w:shd w:val="clear" w:color="auto" w:fill="auto"/>
          <w:lang w:eastAsia="en-US" w:bidi="ar-SA"/>
        </w:rPr>
        <w:t>Более 20 лет назад на отдельных участках был изменен тип прокладки с непроходных каналов на бесканальную прокладку в битумперлитной изоляции, что привело к сокращению тепловых потерь и уменьшению количества ремонтов</w:t>
      </w:r>
      <w:r w:rsidR="0081681A" w:rsidRPr="00BC7C88">
        <w:rPr>
          <w:rStyle w:val="2c"/>
          <w:rFonts w:ascii="Segoe UI" w:eastAsiaTheme="minorHAnsi" w:hAnsi="Segoe UI" w:cs="Times New Roman"/>
          <w:color w:val="auto"/>
          <w:sz w:val="22"/>
          <w:szCs w:val="24"/>
          <w:shd w:val="clear" w:color="auto" w:fill="auto"/>
          <w:lang w:eastAsia="en-US" w:bidi="ar-SA"/>
        </w:rPr>
        <w:t xml:space="preserve">. </w:t>
      </w:r>
      <w:r w:rsidR="00DA2000" w:rsidRPr="00BC7C88">
        <w:t>Компенсация температурных удлинений осуществляется П-образными компенсаторами и углами поворотов теплотрассы.</w:t>
      </w:r>
    </w:p>
    <w:p w14:paraId="69B7E804" w14:textId="630DC6C1" w:rsidR="00FB063C" w:rsidRPr="002C4067" w:rsidRDefault="00FB063C" w:rsidP="00251D04">
      <w:pPr>
        <w:pStyle w:val="aff2"/>
      </w:pPr>
      <w:r w:rsidRPr="00BC7C88">
        <w:t xml:space="preserve">Общее состояние трубопроводов сетей </w:t>
      </w:r>
      <w:r w:rsidR="00F2797C" w:rsidRPr="00BC7C88">
        <w:t>не</w:t>
      </w:r>
      <w:r w:rsidRPr="00BC7C88">
        <w:t>удовлетворительное. По</w:t>
      </w:r>
      <w:r w:rsidRPr="00251D04">
        <w:t xml:space="preserve"> мере износа участки сети теплоснабжения ремонтируются. Однако для безаварийно</w:t>
      </w:r>
      <w:r w:rsidR="00B01D55">
        <w:t>й</w:t>
      </w:r>
      <w:r w:rsidRPr="00251D04">
        <w:t xml:space="preserve"> эксплуатации сетей, а </w:t>
      </w:r>
      <w:r w:rsidR="00251D04" w:rsidRPr="00251D04">
        <w:t>также</w:t>
      </w:r>
      <w:r w:rsidRPr="00251D04">
        <w:t xml:space="preserve"> с</w:t>
      </w:r>
      <w:r w:rsidRPr="002C4067">
        <w:t xml:space="preserve"> целью снижения потерь тепловой энергии необходимо произвести реконструкцию сетей теплоснабжения с заменой трубопроводов и изоляции.</w:t>
      </w:r>
    </w:p>
    <w:p w14:paraId="4F4CD8D0" w14:textId="0C6697A5" w:rsidR="009A06A9" w:rsidRPr="002C4067" w:rsidRDefault="00F0314C" w:rsidP="00D74E76">
      <w:pPr>
        <w:pStyle w:val="a2"/>
      </w:pPr>
      <w:bookmarkStart w:id="103" w:name="_Toc162259154"/>
      <w:bookmarkStart w:id="104" w:name="_Toc165985040"/>
      <w:bookmarkStart w:id="105" w:name="_Toc205122184"/>
      <w:r w:rsidRPr="002C4067">
        <w:t>К</w:t>
      </w:r>
      <w:r w:rsidR="00E800F8" w:rsidRPr="002C4067">
        <w:t>арты (схемы) тепловых сетей в зонах действия источников тепловой энергии в электронной форме и (или) на бумажном носителе</w:t>
      </w:r>
      <w:bookmarkEnd w:id="103"/>
      <w:bookmarkEnd w:id="104"/>
      <w:bookmarkEnd w:id="105"/>
    </w:p>
    <w:p w14:paraId="52268AF6" w14:textId="0849DE19" w:rsidR="00BA57E9" w:rsidRPr="00374BFA" w:rsidRDefault="00F66056" w:rsidP="005D5807">
      <w:pPr>
        <w:pStyle w:val="aff2"/>
      </w:pPr>
      <w:r w:rsidRPr="00763C90">
        <w:lastRenderedPageBreak/>
        <w:t>Схем</w:t>
      </w:r>
      <w:r w:rsidR="00035534" w:rsidRPr="00763C90">
        <w:t>ы</w:t>
      </w:r>
      <w:r w:rsidRPr="00763C90">
        <w:t xml:space="preserve"> тепловых сетей</w:t>
      </w:r>
      <w:r w:rsidR="00B853AD" w:rsidRPr="00763C90">
        <w:t>, расположенных на территории</w:t>
      </w:r>
      <w:r w:rsidR="00D458C1" w:rsidRPr="00763C90">
        <w:t xml:space="preserve"> </w:t>
      </w:r>
      <w:r w:rsidR="008539C1" w:rsidRPr="00763C90">
        <w:t>округа</w:t>
      </w:r>
      <w:r w:rsidR="00B853AD" w:rsidRPr="00763C90">
        <w:t>,</w:t>
      </w:r>
      <w:r w:rsidRPr="00763C90">
        <w:t xml:space="preserve"> приведе</w:t>
      </w:r>
      <w:r w:rsidR="00B853AD" w:rsidRPr="00763C90">
        <w:t>н</w:t>
      </w:r>
      <w:r w:rsidR="00763C90" w:rsidRPr="00763C90">
        <w:t>ы</w:t>
      </w:r>
      <w:r w:rsidRPr="00763C90">
        <w:t xml:space="preserve"> в приложени</w:t>
      </w:r>
      <w:r w:rsidR="00B853AD" w:rsidRPr="00763C90">
        <w:t>ях</w:t>
      </w:r>
      <w:r w:rsidRPr="00763C90">
        <w:t xml:space="preserve"> к настоящей Схеме.</w:t>
      </w:r>
      <w:r w:rsidR="004C13A4" w:rsidRPr="002C4067">
        <w:t xml:space="preserve"> </w:t>
      </w:r>
    </w:p>
    <w:p w14:paraId="2BADF2AF" w14:textId="16824636" w:rsidR="009A06A9" w:rsidRPr="002C4067" w:rsidRDefault="00F0314C" w:rsidP="00D74E76">
      <w:pPr>
        <w:pStyle w:val="a2"/>
      </w:pPr>
      <w:bookmarkStart w:id="106" w:name="_Toc162259155"/>
      <w:bookmarkStart w:id="107" w:name="_Toc165985041"/>
      <w:bookmarkStart w:id="108" w:name="_Toc205122185"/>
      <w:r w:rsidRPr="002C4067">
        <w:t>П</w:t>
      </w:r>
      <w:r w:rsidR="00E800F8" w:rsidRPr="002C4067">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6"/>
      <w:bookmarkEnd w:id="107"/>
      <w:bookmarkEnd w:id="108"/>
    </w:p>
    <w:p w14:paraId="4B43EBF4" w14:textId="4B817850" w:rsidR="006D67D7" w:rsidRDefault="0025726E" w:rsidP="00FA1C46">
      <w:pPr>
        <w:pStyle w:val="aff2"/>
      </w:pPr>
      <w:r w:rsidRPr="002C4067">
        <w:t>К основным параметрам тепловых сетей относятся: длина, диаметр трубопровода, ви</w:t>
      </w:r>
      <w:r w:rsidR="00146216" w:rsidRPr="002C4067">
        <w:t>д</w:t>
      </w:r>
      <w:r w:rsidR="00787B99" w:rsidRPr="002C4067">
        <w:t xml:space="preserve"> </w:t>
      </w:r>
      <w:r w:rsidRPr="002C4067">
        <w:t xml:space="preserve">прокладки тепловой сети, материал теплоизоляции, </w:t>
      </w:r>
      <w:r w:rsidR="009C38E7" w:rsidRPr="002C4067">
        <w:t xml:space="preserve">год </w:t>
      </w:r>
      <w:r w:rsidRPr="002C4067">
        <w:t>ввода в эксплуатацию, подключенная нагрузка, материальная характеристика тепловой сети.</w:t>
      </w:r>
      <w:r w:rsidR="002F5504" w:rsidRPr="002C4067">
        <w:t xml:space="preserve"> </w:t>
      </w:r>
      <w:r w:rsidRPr="002C4067">
        <w:t xml:space="preserve">Характеристика тепловых сетей </w:t>
      </w:r>
      <w:r w:rsidR="00CC10B6" w:rsidRPr="002C4067">
        <w:t xml:space="preserve">по каждому источнику централизованного теплоснабжения представлена в </w:t>
      </w:r>
      <w:r w:rsidR="006B61E2">
        <w:t>таблицах 1</w:t>
      </w:r>
      <w:r w:rsidR="00945BDC">
        <w:t>6</w:t>
      </w:r>
      <w:r w:rsidR="006B61E2">
        <w:t>-1</w:t>
      </w:r>
      <w:r w:rsidR="00945BDC">
        <w:t>7</w:t>
      </w:r>
      <w:r w:rsidR="00166D20" w:rsidRPr="002C4067">
        <w:t>.</w:t>
      </w:r>
    </w:p>
    <w:p w14:paraId="5693E2E5" w14:textId="1898B62F" w:rsidR="001D70BE" w:rsidRDefault="001D70BE" w:rsidP="005D5807">
      <w:pPr>
        <w:pStyle w:val="afffffffb"/>
      </w:pPr>
      <w:r w:rsidRPr="002C4067">
        <w:t xml:space="preserve">Таблица </w:t>
      </w:r>
      <w:r>
        <w:rPr>
          <w:noProof/>
        </w:rPr>
        <w:fldChar w:fldCharType="begin"/>
      </w:r>
      <w:r>
        <w:rPr>
          <w:noProof/>
        </w:rPr>
        <w:instrText xml:space="preserve"> SEQ Таблица \* ARABIC </w:instrText>
      </w:r>
      <w:r>
        <w:rPr>
          <w:noProof/>
        </w:rPr>
        <w:fldChar w:fldCharType="separate"/>
      </w:r>
      <w:r w:rsidR="000A4AE2">
        <w:rPr>
          <w:noProof/>
        </w:rPr>
        <w:t>16</w:t>
      </w:r>
      <w:r>
        <w:rPr>
          <w:noProof/>
        </w:rPr>
        <w:fldChar w:fldCharType="end"/>
      </w:r>
      <w:r w:rsidRPr="002C4067">
        <w:t xml:space="preserve"> – Общая характеристика тепловых сетей</w:t>
      </w:r>
      <w:r w:rsidR="006B61E2">
        <w:t xml:space="preserve"> </w:t>
      </w:r>
      <w:r w:rsidR="006B61E2" w:rsidRPr="006B61E2">
        <w:t>МБУ «Управление ДКХ Гагаринского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280"/>
        <w:gridCol w:w="826"/>
        <w:gridCol w:w="1307"/>
        <w:gridCol w:w="1472"/>
        <w:gridCol w:w="1493"/>
        <w:gridCol w:w="781"/>
        <w:gridCol w:w="1486"/>
      </w:tblGrid>
      <w:tr w:rsidR="004F71F4" w:rsidRPr="001D70BE" w14:paraId="66C9998D" w14:textId="77777777" w:rsidTr="00D74E76">
        <w:trPr>
          <w:cantSplit/>
          <w:trHeight w:val="1847"/>
          <w:tblHeader/>
        </w:trPr>
        <w:tc>
          <w:tcPr>
            <w:tcW w:w="270" w:type="pct"/>
            <w:tcBorders>
              <w:right w:val="single" w:sz="4" w:space="0" w:color="auto"/>
            </w:tcBorders>
            <w:shd w:val="clear" w:color="auto" w:fill="auto"/>
            <w:vAlign w:val="center"/>
          </w:tcPr>
          <w:p w14:paraId="56AE2254" w14:textId="77777777" w:rsidR="001D70BE" w:rsidRPr="001D70BE" w:rsidRDefault="001D70BE" w:rsidP="00A36638">
            <w:pPr>
              <w:pStyle w:val="afffffff1"/>
              <w:spacing w:before="0" w:after="0"/>
              <w:rPr>
                <w:b/>
                <w:sz w:val="20"/>
                <w:szCs w:val="20"/>
              </w:rPr>
            </w:pPr>
            <w:r w:rsidRPr="001D70BE">
              <w:rPr>
                <w:b/>
                <w:sz w:val="20"/>
                <w:szCs w:val="20"/>
              </w:rPr>
              <w:t>№ п/п</w:t>
            </w:r>
          </w:p>
        </w:tc>
        <w:tc>
          <w:tcPr>
            <w:tcW w:w="1118" w:type="pct"/>
            <w:tcBorders>
              <w:left w:val="single" w:sz="4" w:space="0" w:color="auto"/>
            </w:tcBorders>
            <w:shd w:val="clear" w:color="auto" w:fill="auto"/>
            <w:vAlign w:val="center"/>
          </w:tcPr>
          <w:p w14:paraId="7167E2DA" w14:textId="77777777" w:rsidR="001D70BE" w:rsidRPr="001D70BE" w:rsidRDefault="001D70BE" w:rsidP="00A36638">
            <w:pPr>
              <w:pStyle w:val="afffffff1"/>
              <w:spacing w:before="0" w:after="0"/>
              <w:rPr>
                <w:b/>
                <w:sz w:val="20"/>
                <w:szCs w:val="20"/>
              </w:rPr>
            </w:pPr>
            <w:r w:rsidRPr="001D70BE">
              <w:rPr>
                <w:b/>
                <w:sz w:val="20"/>
                <w:szCs w:val="20"/>
              </w:rPr>
              <w:t>Наименование СЦТ</w:t>
            </w:r>
          </w:p>
        </w:tc>
        <w:tc>
          <w:tcPr>
            <w:tcW w:w="405" w:type="pct"/>
            <w:textDirection w:val="btLr"/>
            <w:vAlign w:val="center"/>
          </w:tcPr>
          <w:p w14:paraId="3B45A7E1" w14:textId="2734024F" w:rsidR="001D70BE" w:rsidRPr="001D70BE" w:rsidRDefault="001D70BE" w:rsidP="001D70BE">
            <w:pPr>
              <w:pStyle w:val="afffffff1"/>
              <w:spacing w:before="0" w:after="0"/>
              <w:ind w:left="113" w:right="113"/>
              <w:rPr>
                <w:b/>
                <w:sz w:val="20"/>
                <w:szCs w:val="20"/>
              </w:rPr>
            </w:pPr>
            <w:r w:rsidRPr="001D70BE">
              <w:rPr>
                <w:b/>
                <w:sz w:val="20"/>
                <w:szCs w:val="20"/>
              </w:rPr>
              <w:t>Наружный диаметр, мм</w:t>
            </w:r>
          </w:p>
        </w:tc>
        <w:tc>
          <w:tcPr>
            <w:tcW w:w="641" w:type="pct"/>
            <w:shd w:val="clear" w:color="auto" w:fill="auto"/>
            <w:textDirection w:val="btLr"/>
            <w:vAlign w:val="center"/>
          </w:tcPr>
          <w:p w14:paraId="3976CC71" w14:textId="44639486" w:rsidR="001D70BE" w:rsidRPr="001D70BE" w:rsidRDefault="001D70BE" w:rsidP="001D70BE">
            <w:pPr>
              <w:pStyle w:val="afffffff1"/>
              <w:spacing w:before="0" w:after="0"/>
              <w:ind w:left="113" w:right="113"/>
              <w:rPr>
                <w:b/>
                <w:sz w:val="20"/>
                <w:szCs w:val="20"/>
              </w:rPr>
            </w:pPr>
            <w:r w:rsidRPr="001D70BE">
              <w:rPr>
                <w:b/>
                <w:sz w:val="20"/>
                <w:szCs w:val="20"/>
              </w:rPr>
              <w:t>Протяженность тепловой сети в двухтрубном исчислении, м</w:t>
            </w:r>
          </w:p>
        </w:tc>
        <w:tc>
          <w:tcPr>
            <w:tcW w:w="722" w:type="pct"/>
            <w:textDirection w:val="btLr"/>
            <w:vAlign w:val="center"/>
          </w:tcPr>
          <w:p w14:paraId="5F9A1D7F" w14:textId="1EADD37B" w:rsidR="001D70BE" w:rsidRPr="001D70BE" w:rsidRDefault="001D70BE" w:rsidP="001D70BE">
            <w:pPr>
              <w:pStyle w:val="afffffff1"/>
              <w:spacing w:before="0" w:after="0"/>
              <w:ind w:left="113" w:right="113"/>
              <w:rPr>
                <w:b/>
                <w:sz w:val="20"/>
                <w:szCs w:val="20"/>
              </w:rPr>
            </w:pPr>
            <w:r>
              <w:rPr>
                <w:b/>
                <w:sz w:val="20"/>
                <w:szCs w:val="20"/>
              </w:rPr>
              <w:t>Способ прокладки</w:t>
            </w:r>
          </w:p>
        </w:tc>
        <w:tc>
          <w:tcPr>
            <w:tcW w:w="732" w:type="pct"/>
            <w:textDirection w:val="btLr"/>
            <w:vAlign w:val="center"/>
          </w:tcPr>
          <w:p w14:paraId="304915E9" w14:textId="2DD7AD8A" w:rsidR="001D70BE" w:rsidRPr="001D70BE" w:rsidRDefault="001D70BE" w:rsidP="001D70BE">
            <w:pPr>
              <w:pStyle w:val="afffffff1"/>
              <w:spacing w:before="0" w:after="0"/>
              <w:ind w:left="113" w:right="113"/>
              <w:rPr>
                <w:b/>
                <w:sz w:val="20"/>
                <w:szCs w:val="20"/>
              </w:rPr>
            </w:pPr>
            <w:r>
              <w:rPr>
                <w:b/>
                <w:sz w:val="20"/>
                <w:szCs w:val="20"/>
              </w:rPr>
              <w:t>Материал изоляции</w:t>
            </w:r>
          </w:p>
        </w:tc>
        <w:tc>
          <w:tcPr>
            <w:tcW w:w="383" w:type="pct"/>
            <w:textDirection w:val="btLr"/>
            <w:vAlign w:val="center"/>
          </w:tcPr>
          <w:p w14:paraId="2076FEFD" w14:textId="5D213391" w:rsidR="001D70BE" w:rsidRPr="001D70BE" w:rsidRDefault="001D70BE" w:rsidP="001D70BE">
            <w:pPr>
              <w:pStyle w:val="afffffff1"/>
              <w:spacing w:before="0" w:after="0"/>
              <w:ind w:left="113" w:right="113"/>
              <w:rPr>
                <w:b/>
                <w:sz w:val="20"/>
                <w:szCs w:val="20"/>
              </w:rPr>
            </w:pPr>
            <w:r>
              <w:rPr>
                <w:b/>
                <w:sz w:val="20"/>
                <w:szCs w:val="20"/>
              </w:rPr>
              <w:t>Год прокладки</w:t>
            </w:r>
          </w:p>
        </w:tc>
        <w:tc>
          <w:tcPr>
            <w:tcW w:w="729" w:type="pct"/>
            <w:shd w:val="clear" w:color="auto" w:fill="auto"/>
            <w:textDirection w:val="btLr"/>
            <w:vAlign w:val="center"/>
          </w:tcPr>
          <w:p w14:paraId="1D8DDFA6" w14:textId="3B21F313" w:rsidR="001D70BE" w:rsidRPr="001D70BE" w:rsidRDefault="001D70BE" w:rsidP="001D70BE">
            <w:pPr>
              <w:pStyle w:val="afffffff1"/>
              <w:spacing w:before="0" w:after="0"/>
              <w:ind w:left="113" w:right="113"/>
              <w:rPr>
                <w:b/>
                <w:sz w:val="20"/>
                <w:szCs w:val="20"/>
              </w:rPr>
            </w:pPr>
            <w:r w:rsidRPr="001D70BE">
              <w:rPr>
                <w:b/>
                <w:sz w:val="20"/>
                <w:szCs w:val="20"/>
              </w:rPr>
              <w:t>Материальная характеристика, кв. м</w:t>
            </w:r>
          </w:p>
        </w:tc>
      </w:tr>
      <w:tr w:rsidR="004F71F4" w:rsidRPr="001D70BE" w14:paraId="622E62D9" w14:textId="77777777" w:rsidTr="00D74E76">
        <w:trPr>
          <w:trHeight w:val="340"/>
        </w:trPr>
        <w:tc>
          <w:tcPr>
            <w:tcW w:w="270" w:type="pct"/>
            <w:tcBorders>
              <w:right w:val="single" w:sz="4" w:space="0" w:color="auto"/>
            </w:tcBorders>
            <w:shd w:val="clear" w:color="auto" w:fill="auto"/>
            <w:vAlign w:val="center"/>
          </w:tcPr>
          <w:p w14:paraId="311AF6A9" w14:textId="69931486" w:rsidR="001D70BE" w:rsidRPr="001D70BE" w:rsidRDefault="001D70BE" w:rsidP="00A36638">
            <w:pPr>
              <w:pStyle w:val="afffffff1"/>
              <w:spacing w:before="0" w:after="0"/>
              <w:rPr>
                <w:sz w:val="20"/>
                <w:szCs w:val="20"/>
              </w:rPr>
            </w:pPr>
            <w:r w:rsidRPr="001D70BE">
              <w:rPr>
                <w:sz w:val="20"/>
                <w:szCs w:val="20"/>
              </w:rPr>
              <w:t>1</w:t>
            </w:r>
          </w:p>
        </w:tc>
        <w:tc>
          <w:tcPr>
            <w:tcW w:w="1118" w:type="pct"/>
            <w:tcBorders>
              <w:left w:val="single" w:sz="4" w:space="0" w:color="auto"/>
            </w:tcBorders>
            <w:shd w:val="clear" w:color="auto" w:fill="auto"/>
            <w:vAlign w:val="center"/>
          </w:tcPr>
          <w:p w14:paraId="7275793F" w14:textId="77777777" w:rsidR="001D70BE" w:rsidRPr="001D70BE" w:rsidRDefault="001D70BE" w:rsidP="00A36638">
            <w:pPr>
              <w:pStyle w:val="afffffff1"/>
              <w:spacing w:before="0" w:after="0"/>
              <w:rPr>
                <w:sz w:val="20"/>
                <w:szCs w:val="20"/>
              </w:rPr>
            </w:pPr>
            <w:r w:rsidRPr="001D70BE">
              <w:rPr>
                <w:sz w:val="20"/>
                <w:szCs w:val="20"/>
              </w:rPr>
              <w:t>Котельная пр. Первомайский, 1</w:t>
            </w:r>
          </w:p>
        </w:tc>
        <w:tc>
          <w:tcPr>
            <w:tcW w:w="405" w:type="pct"/>
            <w:vAlign w:val="center"/>
          </w:tcPr>
          <w:p w14:paraId="17BCF245" w14:textId="03879263" w:rsidR="001D70BE" w:rsidRPr="001D70BE" w:rsidRDefault="001D70BE" w:rsidP="00A36638">
            <w:pPr>
              <w:pStyle w:val="afffffff1"/>
              <w:spacing w:before="0" w:after="0"/>
              <w:rPr>
                <w:sz w:val="20"/>
                <w:szCs w:val="20"/>
              </w:rPr>
            </w:pPr>
            <w:r>
              <w:rPr>
                <w:sz w:val="20"/>
                <w:szCs w:val="20"/>
              </w:rPr>
              <w:t>89</w:t>
            </w:r>
          </w:p>
        </w:tc>
        <w:tc>
          <w:tcPr>
            <w:tcW w:w="641" w:type="pct"/>
            <w:shd w:val="clear" w:color="auto" w:fill="auto"/>
            <w:vAlign w:val="center"/>
          </w:tcPr>
          <w:p w14:paraId="1FB96D82" w14:textId="322D87BB" w:rsidR="001D70BE" w:rsidRPr="001D70BE" w:rsidRDefault="001D70BE" w:rsidP="00A36638">
            <w:pPr>
              <w:pStyle w:val="afffffff1"/>
              <w:spacing w:before="0" w:after="0"/>
              <w:rPr>
                <w:sz w:val="20"/>
                <w:szCs w:val="20"/>
              </w:rPr>
            </w:pPr>
            <w:r w:rsidRPr="001D70BE">
              <w:rPr>
                <w:sz w:val="20"/>
                <w:szCs w:val="20"/>
              </w:rPr>
              <w:t>71,5</w:t>
            </w:r>
          </w:p>
        </w:tc>
        <w:tc>
          <w:tcPr>
            <w:tcW w:w="722" w:type="pct"/>
            <w:vAlign w:val="center"/>
          </w:tcPr>
          <w:p w14:paraId="35101D8A" w14:textId="61C3468F" w:rsidR="001D70BE" w:rsidRPr="001D70BE" w:rsidRDefault="004F71F4" w:rsidP="00A36638">
            <w:pPr>
              <w:pStyle w:val="afffffff1"/>
              <w:spacing w:before="0" w:after="0"/>
              <w:rPr>
                <w:sz w:val="20"/>
                <w:szCs w:val="20"/>
                <w:lang w:eastAsia="ru-RU"/>
              </w:rPr>
            </w:pPr>
            <w:r>
              <w:rPr>
                <w:sz w:val="20"/>
                <w:szCs w:val="20"/>
                <w:lang w:eastAsia="ru-RU"/>
              </w:rPr>
              <w:t>Надземная</w:t>
            </w:r>
          </w:p>
        </w:tc>
        <w:tc>
          <w:tcPr>
            <w:tcW w:w="732" w:type="pct"/>
            <w:vAlign w:val="center"/>
          </w:tcPr>
          <w:p w14:paraId="091DE2A9" w14:textId="17695EF3" w:rsidR="001D70BE" w:rsidRPr="001D70BE" w:rsidRDefault="004F71F4" w:rsidP="00A36638">
            <w:pPr>
              <w:pStyle w:val="afffffff1"/>
              <w:spacing w:before="0" w:after="0"/>
              <w:rPr>
                <w:sz w:val="20"/>
                <w:szCs w:val="20"/>
                <w:lang w:eastAsia="ru-RU"/>
              </w:rPr>
            </w:pPr>
            <w:r>
              <w:rPr>
                <w:sz w:val="20"/>
                <w:szCs w:val="20"/>
                <w:lang w:eastAsia="ru-RU"/>
              </w:rPr>
              <w:t>ППУ с защитой</w:t>
            </w:r>
          </w:p>
        </w:tc>
        <w:tc>
          <w:tcPr>
            <w:tcW w:w="383" w:type="pct"/>
            <w:vAlign w:val="center"/>
          </w:tcPr>
          <w:p w14:paraId="5C6D930D" w14:textId="1B3146FB" w:rsidR="001D70BE" w:rsidRPr="001D70BE" w:rsidRDefault="004F71F4" w:rsidP="00A36638">
            <w:pPr>
              <w:pStyle w:val="afffffff1"/>
              <w:spacing w:before="0" w:after="0"/>
              <w:rPr>
                <w:sz w:val="20"/>
                <w:szCs w:val="20"/>
                <w:lang w:eastAsia="ru-RU"/>
              </w:rPr>
            </w:pPr>
            <w:r>
              <w:rPr>
                <w:sz w:val="20"/>
                <w:szCs w:val="20"/>
                <w:lang w:eastAsia="ru-RU"/>
              </w:rPr>
              <w:t>2009</w:t>
            </w:r>
          </w:p>
        </w:tc>
        <w:tc>
          <w:tcPr>
            <w:tcW w:w="729" w:type="pct"/>
            <w:shd w:val="clear" w:color="auto" w:fill="auto"/>
            <w:vAlign w:val="center"/>
          </w:tcPr>
          <w:p w14:paraId="27AAE560" w14:textId="5793CEB3" w:rsidR="001D70BE" w:rsidRPr="001D70BE" w:rsidRDefault="001D70BE" w:rsidP="00A36638">
            <w:pPr>
              <w:pStyle w:val="afffffff1"/>
              <w:spacing w:before="0" w:after="0"/>
              <w:rPr>
                <w:sz w:val="20"/>
                <w:szCs w:val="20"/>
                <w:lang w:eastAsia="ru-RU"/>
              </w:rPr>
            </w:pPr>
            <w:r w:rsidRPr="001D70BE">
              <w:rPr>
                <w:sz w:val="20"/>
                <w:szCs w:val="20"/>
                <w:lang w:eastAsia="ru-RU"/>
              </w:rPr>
              <w:t>12,727</w:t>
            </w:r>
          </w:p>
        </w:tc>
      </w:tr>
      <w:tr w:rsidR="004F71F4" w:rsidRPr="001D70BE" w14:paraId="626005FD" w14:textId="77777777" w:rsidTr="00D74E76">
        <w:trPr>
          <w:trHeight w:val="340"/>
        </w:trPr>
        <w:tc>
          <w:tcPr>
            <w:tcW w:w="270" w:type="pct"/>
            <w:tcBorders>
              <w:right w:val="single" w:sz="4" w:space="0" w:color="auto"/>
            </w:tcBorders>
            <w:shd w:val="clear" w:color="auto" w:fill="auto"/>
            <w:vAlign w:val="center"/>
          </w:tcPr>
          <w:p w14:paraId="289309E8" w14:textId="4A875596" w:rsidR="001D70BE" w:rsidRPr="001D70BE" w:rsidRDefault="001D70BE" w:rsidP="00A36638">
            <w:pPr>
              <w:pStyle w:val="afffffff1"/>
              <w:spacing w:before="0" w:after="0"/>
              <w:rPr>
                <w:sz w:val="20"/>
                <w:szCs w:val="20"/>
              </w:rPr>
            </w:pPr>
            <w:r w:rsidRPr="001D70BE">
              <w:rPr>
                <w:sz w:val="20"/>
                <w:szCs w:val="20"/>
              </w:rPr>
              <w:t>2</w:t>
            </w:r>
          </w:p>
        </w:tc>
        <w:tc>
          <w:tcPr>
            <w:tcW w:w="1118" w:type="pct"/>
            <w:tcBorders>
              <w:left w:val="single" w:sz="4" w:space="0" w:color="auto"/>
            </w:tcBorders>
            <w:shd w:val="clear" w:color="auto" w:fill="auto"/>
            <w:vAlign w:val="center"/>
          </w:tcPr>
          <w:p w14:paraId="2BEFD26A" w14:textId="77777777" w:rsidR="001D70BE" w:rsidRPr="001D70BE" w:rsidRDefault="001D70BE" w:rsidP="00A36638">
            <w:pPr>
              <w:pStyle w:val="afffffff1"/>
              <w:spacing w:before="0" w:after="0"/>
              <w:rPr>
                <w:color w:val="FF0000"/>
                <w:sz w:val="20"/>
                <w:szCs w:val="20"/>
              </w:rPr>
            </w:pPr>
            <w:r w:rsidRPr="001D70BE">
              <w:rPr>
                <w:sz w:val="20"/>
                <w:szCs w:val="20"/>
              </w:rPr>
              <w:t>Котельная ул. Комсомольская, 9</w:t>
            </w:r>
          </w:p>
        </w:tc>
        <w:tc>
          <w:tcPr>
            <w:tcW w:w="405" w:type="pct"/>
            <w:vAlign w:val="center"/>
          </w:tcPr>
          <w:p w14:paraId="0DB86D68" w14:textId="03079924" w:rsidR="001D70BE" w:rsidRPr="001D70BE" w:rsidRDefault="001D70BE" w:rsidP="00A36638">
            <w:pPr>
              <w:pStyle w:val="afffffff1"/>
              <w:spacing w:before="0" w:after="0"/>
              <w:rPr>
                <w:sz w:val="20"/>
                <w:szCs w:val="20"/>
              </w:rPr>
            </w:pPr>
            <w:r>
              <w:rPr>
                <w:sz w:val="20"/>
                <w:szCs w:val="20"/>
              </w:rPr>
              <w:t>-</w:t>
            </w:r>
          </w:p>
        </w:tc>
        <w:tc>
          <w:tcPr>
            <w:tcW w:w="641" w:type="pct"/>
            <w:shd w:val="clear" w:color="auto" w:fill="auto"/>
            <w:vAlign w:val="center"/>
          </w:tcPr>
          <w:p w14:paraId="2A67EAC6" w14:textId="5EAB72E1" w:rsidR="001D70BE" w:rsidRPr="001D70BE" w:rsidRDefault="004F71F4" w:rsidP="00A36638">
            <w:pPr>
              <w:pStyle w:val="afffffff1"/>
              <w:spacing w:before="0" w:after="0"/>
              <w:rPr>
                <w:sz w:val="20"/>
                <w:szCs w:val="20"/>
              </w:rPr>
            </w:pPr>
            <w:r>
              <w:rPr>
                <w:sz w:val="20"/>
                <w:szCs w:val="20"/>
              </w:rPr>
              <w:t>-</w:t>
            </w:r>
          </w:p>
        </w:tc>
        <w:tc>
          <w:tcPr>
            <w:tcW w:w="722" w:type="pct"/>
            <w:vAlign w:val="center"/>
          </w:tcPr>
          <w:p w14:paraId="212101A6" w14:textId="1BF89DD9" w:rsidR="001D70BE" w:rsidRPr="001D70BE" w:rsidRDefault="004F71F4" w:rsidP="00A36638">
            <w:pPr>
              <w:pStyle w:val="afffffff1"/>
              <w:spacing w:before="0" w:after="0"/>
              <w:rPr>
                <w:sz w:val="20"/>
                <w:szCs w:val="20"/>
                <w:lang w:eastAsia="ru-RU"/>
              </w:rPr>
            </w:pPr>
            <w:r>
              <w:rPr>
                <w:sz w:val="20"/>
                <w:szCs w:val="20"/>
                <w:lang w:eastAsia="ru-RU"/>
              </w:rPr>
              <w:t>-</w:t>
            </w:r>
          </w:p>
        </w:tc>
        <w:tc>
          <w:tcPr>
            <w:tcW w:w="732" w:type="pct"/>
            <w:vAlign w:val="center"/>
          </w:tcPr>
          <w:p w14:paraId="76325A27" w14:textId="2BCC4A73" w:rsidR="001D70BE" w:rsidRPr="001D70BE" w:rsidRDefault="004F71F4" w:rsidP="00A36638">
            <w:pPr>
              <w:pStyle w:val="afffffff1"/>
              <w:spacing w:before="0" w:after="0"/>
              <w:rPr>
                <w:sz w:val="20"/>
                <w:szCs w:val="20"/>
                <w:lang w:eastAsia="ru-RU"/>
              </w:rPr>
            </w:pPr>
            <w:r>
              <w:rPr>
                <w:sz w:val="20"/>
                <w:szCs w:val="20"/>
                <w:lang w:eastAsia="ru-RU"/>
              </w:rPr>
              <w:t>-</w:t>
            </w:r>
          </w:p>
        </w:tc>
        <w:tc>
          <w:tcPr>
            <w:tcW w:w="383" w:type="pct"/>
            <w:vAlign w:val="center"/>
          </w:tcPr>
          <w:p w14:paraId="46798B90" w14:textId="5750F598" w:rsidR="001D70BE" w:rsidRPr="001D70BE" w:rsidRDefault="004F71F4" w:rsidP="00A36638">
            <w:pPr>
              <w:pStyle w:val="afffffff1"/>
              <w:spacing w:before="0" w:after="0"/>
              <w:rPr>
                <w:sz w:val="20"/>
                <w:szCs w:val="20"/>
                <w:lang w:eastAsia="ru-RU"/>
              </w:rPr>
            </w:pPr>
            <w:r>
              <w:rPr>
                <w:sz w:val="20"/>
                <w:szCs w:val="20"/>
                <w:lang w:eastAsia="ru-RU"/>
              </w:rPr>
              <w:t>-</w:t>
            </w:r>
          </w:p>
        </w:tc>
        <w:tc>
          <w:tcPr>
            <w:tcW w:w="729" w:type="pct"/>
            <w:shd w:val="clear" w:color="auto" w:fill="auto"/>
            <w:vAlign w:val="center"/>
          </w:tcPr>
          <w:p w14:paraId="6FA68598" w14:textId="5CD851BA" w:rsidR="001D70BE" w:rsidRPr="001D70BE" w:rsidRDefault="004F71F4" w:rsidP="00A36638">
            <w:pPr>
              <w:pStyle w:val="afffffff1"/>
              <w:spacing w:before="0" w:after="0"/>
              <w:rPr>
                <w:sz w:val="20"/>
                <w:szCs w:val="20"/>
                <w:lang w:eastAsia="ru-RU"/>
              </w:rPr>
            </w:pPr>
            <w:r>
              <w:rPr>
                <w:sz w:val="20"/>
                <w:szCs w:val="20"/>
                <w:lang w:eastAsia="ru-RU"/>
              </w:rPr>
              <w:t>-</w:t>
            </w:r>
          </w:p>
        </w:tc>
      </w:tr>
      <w:tr w:rsidR="004F71F4" w:rsidRPr="001D70BE" w14:paraId="7C066D5F" w14:textId="77777777" w:rsidTr="00D74E76">
        <w:trPr>
          <w:trHeight w:val="340"/>
        </w:trPr>
        <w:tc>
          <w:tcPr>
            <w:tcW w:w="270" w:type="pct"/>
            <w:tcBorders>
              <w:right w:val="single" w:sz="4" w:space="0" w:color="auto"/>
            </w:tcBorders>
            <w:shd w:val="clear" w:color="auto" w:fill="auto"/>
            <w:vAlign w:val="center"/>
          </w:tcPr>
          <w:p w14:paraId="18D298CC" w14:textId="44EB2D77" w:rsidR="004F71F4" w:rsidRPr="001D70BE" w:rsidRDefault="004F71F4" w:rsidP="004F71F4">
            <w:pPr>
              <w:pStyle w:val="afffffff1"/>
              <w:spacing w:before="0" w:after="0"/>
              <w:rPr>
                <w:sz w:val="20"/>
                <w:szCs w:val="20"/>
              </w:rPr>
            </w:pPr>
            <w:r w:rsidRPr="001D70BE">
              <w:rPr>
                <w:sz w:val="20"/>
                <w:szCs w:val="20"/>
              </w:rPr>
              <w:t>3</w:t>
            </w:r>
          </w:p>
        </w:tc>
        <w:tc>
          <w:tcPr>
            <w:tcW w:w="1118" w:type="pct"/>
            <w:tcBorders>
              <w:left w:val="single" w:sz="4" w:space="0" w:color="auto"/>
            </w:tcBorders>
            <w:shd w:val="clear" w:color="auto" w:fill="auto"/>
            <w:vAlign w:val="center"/>
          </w:tcPr>
          <w:p w14:paraId="623C9470" w14:textId="77777777" w:rsidR="004F71F4" w:rsidRPr="001D70BE" w:rsidRDefault="004F71F4" w:rsidP="004F71F4">
            <w:pPr>
              <w:pStyle w:val="afffffff1"/>
              <w:spacing w:before="0" w:after="0"/>
              <w:rPr>
                <w:sz w:val="20"/>
                <w:szCs w:val="20"/>
              </w:rPr>
            </w:pPr>
            <w:r w:rsidRPr="001D70BE">
              <w:rPr>
                <w:sz w:val="20"/>
                <w:szCs w:val="20"/>
              </w:rPr>
              <w:t>Котельная г. Гагарин, ул. Советская д. 64а, ФОК «Восток»</w:t>
            </w:r>
          </w:p>
        </w:tc>
        <w:tc>
          <w:tcPr>
            <w:tcW w:w="405" w:type="pct"/>
            <w:vAlign w:val="center"/>
          </w:tcPr>
          <w:p w14:paraId="6699C53E" w14:textId="604149F0" w:rsidR="004F71F4" w:rsidRPr="001D70BE" w:rsidRDefault="004F71F4" w:rsidP="004F71F4">
            <w:pPr>
              <w:pStyle w:val="afffffff1"/>
              <w:spacing w:before="0" w:after="0"/>
              <w:rPr>
                <w:sz w:val="20"/>
                <w:szCs w:val="20"/>
              </w:rPr>
            </w:pPr>
            <w:r>
              <w:rPr>
                <w:sz w:val="20"/>
                <w:szCs w:val="20"/>
              </w:rPr>
              <w:t>89/76</w:t>
            </w:r>
          </w:p>
        </w:tc>
        <w:tc>
          <w:tcPr>
            <w:tcW w:w="641" w:type="pct"/>
            <w:shd w:val="clear" w:color="auto" w:fill="auto"/>
            <w:vAlign w:val="center"/>
          </w:tcPr>
          <w:p w14:paraId="49176DB8" w14:textId="3BDA266D" w:rsidR="004F71F4" w:rsidRPr="001D70BE" w:rsidRDefault="004F71F4" w:rsidP="004F71F4">
            <w:pPr>
              <w:pStyle w:val="afffffff1"/>
              <w:spacing w:before="0" w:after="0"/>
              <w:rPr>
                <w:sz w:val="20"/>
                <w:szCs w:val="20"/>
              </w:rPr>
            </w:pPr>
            <w:r>
              <w:rPr>
                <w:sz w:val="20"/>
                <w:szCs w:val="20"/>
              </w:rPr>
              <w:t>98/160</w:t>
            </w:r>
          </w:p>
        </w:tc>
        <w:tc>
          <w:tcPr>
            <w:tcW w:w="722" w:type="pct"/>
            <w:vAlign w:val="center"/>
          </w:tcPr>
          <w:p w14:paraId="30578022" w14:textId="407AFC60" w:rsidR="004F71F4" w:rsidRPr="001D70BE" w:rsidRDefault="004F71F4" w:rsidP="004F71F4">
            <w:pPr>
              <w:pStyle w:val="afffffff1"/>
              <w:spacing w:before="0" w:after="0"/>
              <w:rPr>
                <w:sz w:val="20"/>
                <w:szCs w:val="20"/>
                <w:lang w:eastAsia="ru-RU"/>
              </w:rPr>
            </w:pPr>
            <w:r>
              <w:rPr>
                <w:sz w:val="20"/>
                <w:szCs w:val="20"/>
                <w:lang w:eastAsia="ru-RU"/>
              </w:rPr>
              <w:t>Подземная канальная</w:t>
            </w:r>
          </w:p>
        </w:tc>
        <w:tc>
          <w:tcPr>
            <w:tcW w:w="732" w:type="pct"/>
            <w:vAlign w:val="center"/>
          </w:tcPr>
          <w:p w14:paraId="5901BE18" w14:textId="0C4F74AA"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57DC0F83" w14:textId="6943AE4F" w:rsidR="004F71F4" w:rsidRPr="001D70BE" w:rsidRDefault="004F71F4" w:rsidP="004F71F4">
            <w:pPr>
              <w:pStyle w:val="afffffff1"/>
              <w:spacing w:before="0" w:after="0"/>
              <w:rPr>
                <w:sz w:val="20"/>
                <w:szCs w:val="20"/>
                <w:lang w:eastAsia="ru-RU"/>
              </w:rPr>
            </w:pPr>
            <w:r>
              <w:rPr>
                <w:sz w:val="20"/>
                <w:szCs w:val="20"/>
                <w:lang w:eastAsia="ru-RU"/>
              </w:rPr>
              <w:t>н/д</w:t>
            </w:r>
          </w:p>
        </w:tc>
        <w:tc>
          <w:tcPr>
            <w:tcW w:w="729" w:type="pct"/>
            <w:shd w:val="clear" w:color="auto" w:fill="auto"/>
            <w:vAlign w:val="center"/>
          </w:tcPr>
          <w:p w14:paraId="22D90E4D" w14:textId="3FEBE5CF" w:rsidR="004F71F4" w:rsidRPr="001D70BE" w:rsidRDefault="004F71F4" w:rsidP="004F71F4">
            <w:pPr>
              <w:pStyle w:val="afffffff1"/>
              <w:spacing w:before="0" w:after="0"/>
              <w:rPr>
                <w:sz w:val="20"/>
                <w:szCs w:val="20"/>
                <w:lang w:eastAsia="ru-RU"/>
              </w:rPr>
            </w:pPr>
            <w:r w:rsidRPr="001D70BE">
              <w:rPr>
                <w:sz w:val="20"/>
                <w:szCs w:val="20"/>
                <w:lang w:eastAsia="ru-RU"/>
              </w:rPr>
              <w:t>41,764</w:t>
            </w:r>
          </w:p>
        </w:tc>
      </w:tr>
      <w:tr w:rsidR="004F71F4" w:rsidRPr="001D70BE" w14:paraId="19E5D7D8" w14:textId="77777777" w:rsidTr="00D74E76">
        <w:trPr>
          <w:trHeight w:val="340"/>
        </w:trPr>
        <w:tc>
          <w:tcPr>
            <w:tcW w:w="270" w:type="pct"/>
            <w:tcBorders>
              <w:right w:val="single" w:sz="4" w:space="0" w:color="auto"/>
            </w:tcBorders>
            <w:shd w:val="clear" w:color="auto" w:fill="auto"/>
            <w:vAlign w:val="center"/>
          </w:tcPr>
          <w:p w14:paraId="1D9EC7B4" w14:textId="0D3BFD22" w:rsidR="004F71F4" w:rsidRPr="001D70BE" w:rsidRDefault="004F71F4" w:rsidP="004F71F4">
            <w:pPr>
              <w:pStyle w:val="afffffff1"/>
              <w:spacing w:before="0" w:after="0"/>
              <w:rPr>
                <w:sz w:val="20"/>
                <w:szCs w:val="20"/>
              </w:rPr>
            </w:pPr>
            <w:r w:rsidRPr="001D70BE">
              <w:rPr>
                <w:sz w:val="20"/>
                <w:szCs w:val="20"/>
              </w:rPr>
              <w:t>4</w:t>
            </w:r>
          </w:p>
        </w:tc>
        <w:tc>
          <w:tcPr>
            <w:tcW w:w="1118" w:type="pct"/>
            <w:tcBorders>
              <w:left w:val="single" w:sz="4" w:space="0" w:color="auto"/>
            </w:tcBorders>
            <w:shd w:val="clear" w:color="auto" w:fill="auto"/>
            <w:vAlign w:val="center"/>
          </w:tcPr>
          <w:p w14:paraId="6F601755" w14:textId="77777777" w:rsidR="004F71F4" w:rsidRPr="001D70BE" w:rsidRDefault="004F71F4" w:rsidP="004F71F4">
            <w:pPr>
              <w:pStyle w:val="afffffff1"/>
              <w:spacing w:before="0" w:after="0"/>
              <w:rPr>
                <w:sz w:val="20"/>
                <w:szCs w:val="20"/>
              </w:rPr>
            </w:pPr>
            <w:r w:rsidRPr="001D70BE">
              <w:rPr>
                <w:sz w:val="20"/>
                <w:szCs w:val="20"/>
              </w:rPr>
              <w:t>Котельная д. Акатово, Акатовская школа</w:t>
            </w:r>
          </w:p>
        </w:tc>
        <w:tc>
          <w:tcPr>
            <w:tcW w:w="405" w:type="pct"/>
            <w:vAlign w:val="center"/>
          </w:tcPr>
          <w:p w14:paraId="5102C4E6" w14:textId="5FD61B02" w:rsidR="004F71F4" w:rsidRPr="001D70BE" w:rsidRDefault="004F71F4" w:rsidP="004F71F4">
            <w:pPr>
              <w:pStyle w:val="afffffff1"/>
              <w:spacing w:before="0" w:after="0"/>
              <w:rPr>
                <w:sz w:val="20"/>
                <w:szCs w:val="20"/>
              </w:rPr>
            </w:pPr>
            <w:r>
              <w:rPr>
                <w:sz w:val="20"/>
                <w:szCs w:val="20"/>
              </w:rPr>
              <w:t>89/65</w:t>
            </w:r>
          </w:p>
        </w:tc>
        <w:tc>
          <w:tcPr>
            <w:tcW w:w="641" w:type="pct"/>
            <w:shd w:val="clear" w:color="auto" w:fill="auto"/>
            <w:vAlign w:val="center"/>
          </w:tcPr>
          <w:p w14:paraId="546C1B01" w14:textId="6668309D" w:rsidR="004F71F4" w:rsidRPr="001D70BE" w:rsidRDefault="004F71F4" w:rsidP="004F71F4">
            <w:pPr>
              <w:pStyle w:val="afffffff1"/>
              <w:spacing w:before="0" w:after="0"/>
              <w:rPr>
                <w:sz w:val="20"/>
                <w:szCs w:val="20"/>
              </w:rPr>
            </w:pPr>
            <w:r>
              <w:rPr>
                <w:sz w:val="20"/>
                <w:szCs w:val="20"/>
              </w:rPr>
              <w:t>60/44</w:t>
            </w:r>
          </w:p>
        </w:tc>
        <w:tc>
          <w:tcPr>
            <w:tcW w:w="722" w:type="pct"/>
            <w:vAlign w:val="center"/>
          </w:tcPr>
          <w:p w14:paraId="26B32AC1" w14:textId="601D0336" w:rsidR="004F71F4" w:rsidRPr="001D70BE" w:rsidRDefault="004F71F4" w:rsidP="004F71F4">
            <w:pPr>
              <w:pStyle w:val="afffffff1"/>
              <w:spacing w:before="0" w:after="0"/>
              <w:rPr>
                <w:sz w:val="20"/>
                <w:szCs w:val="20"/>
                <w:lang w:eastAsia="ru-RU"/>
              </w:rPr>
            </w:pPr>
            <w:r>
              <w:rPr>
                <w:sz w:val="20"/>
                <w:szCs w:val="20"/>
                <w:lang w:eastAsia="ru-RU"/>
              </w:rPr>
              <w:t>Подземная бесканальная</w:t>
            </w:r>
          </w:p>
        </w:tc>
        <w:tc>
          <w:tcPr>
            <w:tcW w:w="732" w:type="pct"/>
            <w:vAlign w:val="center"/>
          </w:tcPr>
          <w:p w14:paraId="4F60EF79" w14:textId="5F3B4252"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6EFDA17D" w14:textId="62E97744" w:rsidR="004F71F4" w:rsidRPr="001D70BE" w:rsidRDefault="004F71F4" w:rsidP="004F71F4">
            <w:pPr>
              <w:pStyle w:val="afffffff1"/>
              <w:spacing w:before="0" w:after="0"/>
              <w:rPr>
                <w:sz w:val="20"/>
                <w:szCs w:val="20"/>
                <w:lang w:eastAsia="ru-RU"/>
              </w:rPr>
            </w:pPr>
            <w:r>
              <w:rPr>
                <w:sz w:val="20"/>
                <w:szCs w:val="20"/>
                <w:lang w:eastAsia="ru-RU"/>
              </w:rPr>
              <w:t>2014</w:t>
            </w:r>
          </w:p>
        </w:tc>
        <w:tc>
          <w:tcPr>
            <w:tcW w:w="729" w:type="pct"/>
            <w:shd w:val="clear" w:color="auto" w:fill="auto"/>
            <w:vAlign w:val="center"/>
          </w:tcPr>
          <w:p w14:paraId="5254CA68" w14:textId="304C0236" w:rsidR="004F71F4" w:rsidRPr="001D70BE" w:rsidRDefault="004F71F4" w:rsidP="004F71F4">
            <w:pPr>
              <w:pStyle w:val="afffffff1"/>
              <w:spacing w:before="0" w:after="0"/>
              <w:rPr>
                <w:sz w:val="20"/>
                <w:szCs w:val="20"/>
                <w:lang w:eastAsia="ru-RU"/>
              </w:rPr>
            </w:pPr>
            <w:r w:rsidRPr="001D70BE">
              <w:rPr>
                <w:sz w:val="20"/>
                <w:szCs w:val="20"/>
                <w:lang w:eastAsia="ru-RU"/>
              </w:rPr>
              <w:t>16,400</w:t>
            </w:r>
          </w:p>
        </w:tc>
      </w:tr>
      <w:tr w:rsidR="004F71F4" w:rsidRPr="001D70BE" w14:paraId="6F497A70" w14:textId="77777777" w:rsidTr="00D74E76">
        <w:trPr>
          <w:trHeight w:val="340"/>
        </w:trPr>
        <w:tc>
          <w:tcPr>
            <w:tcW w:w="270" w:type="pct"/>
            <w:tcBorders>
              <w:right w:val="single" w:sz="4" w:space="0" w:color="auto"/>
            </w:tcBorders>
            <w:shd w:val="clear" w:color="auto" w:fill="auto"/>
            <w:vAlign w:val="center"/>
          </w:tcPr>
          <w:p w14:paraId="219627B4" w14:textId="516ABF17" w:rsidR="004F71F4" w:rsidRPr="001D70BE" w:rsidRDefault="004F71F4" w:rsidP="004F71F4">
            <w:pPr>
              <w:pStyle w:val="afffffff1"/>
              <w:spacing w:before="0" w:after="0"/>
              <w:rPr>
                <w:sz w:val="20"/>
                <w:szCs w:val="20"/>
              </w:rPr>
            </w:pPr>
            <w:r w:rsidRPr="001D70BE">
              <w:rPr>
                <w:sz w:val="20"/>
                <w:szCs w:val="20"/>
              </w:rPr>
              <w:t>5</w:t>
            </w:r>
          </w:p>
        </w:tc>
        <w:tc>
          <w:tcPr>
            <w:tcW w:w="1118" w:type="pct"/>
            <w:tcBorders>
              <w:left w:val="single" w:sz="4" w:space="0" w:color="auto"/>
            </w:tcBorders>
            <w:shd w:val="clear" w:color="auto" w:fill="auto"/>
            <w:vAlign w:val="center"/>
          </w:tcPr>
          <w:p w14:paraId="187DDAA4" w14:textId="77777777" w:rsidR="004F71F4" w:rsidRPr="001D70BE" w:rsidRDefault="004F71F4" w:rsidP="004F71F4">
            <w:pPr>
              <w:pStyle w:val="afffffff1"/>
              <w:spacing w:before="0" w:after="0"/>
              <w:rPr>
                <w:sz w:val="20"/>
                <w:szCs w:val="20"/>
              </w:rPr>
            </w:pPr>
            <w:r w:rsidRPr="001D70BE">
              <w:rPr>
                <w:sz w:val="20"/>
                <w:szCs w:val="20"/>
              </w:rPr>
              <w:t>Котельная д. Никольское, Никольская школа</w:t>
            </w:r>
          </w:p>
        </w:tc>
        <w:tc>
          <w:tcPr>
            <w:tcW w:w="405" w:type="pct"/>
            <w:vAlign w:val="center"/>
          </w:tcPr>
          <w:p w14:paraId="625D8EEE" w14:textId="16616191" w:rsidR="004F71F4" w:rsidRPr="001D70BE" w:rsidRDefault="004F71F4" w:rsidP="004F71F4">
            <w:pPr>
              <w:pStyle w:val="afffffff1"/>
              <w:spacing w:before="0" w:after="0"/>
              <w:rPr>
                <w:sz w:val="20"/>
                <w:szCs w:val="20"/>
              </w:rPr>
            </w:pPr>
            <w:r>
              <w:rPr>
                <w:sz w:val="20"/>
                <w:szCs w:val="20"/>
              </w:rPr>
              <w:t>89</w:t>
            </w:r>
          </w:p>
        </w:tc>
        <w:tc>
          <w:tcPr>
            <w:tcW w:w="641" w:type="pct"/>
            <w:shd w:val="clear" w:color="auto" w:fill="auto"/>
            <w:vAlign w:val="center"/>
          </w:tcPr>
          <w:p w14:paraId="2F398C89" w14:textId="72487FD9" w:rsidR="004F71F4" w:rsidRPr="001D70BE" w:rsidRDefault="004F71F4" w:rsidP="004F71F4">
            <w:pPr>
              <w:pStyle w:val="afffffff1"/>
              <w:spacing w:before="0" w:after="0"/>
              <w:rPr>
                <w:sz w:val="20"/>
                <w:szCs w:val="20"/>
              </w:rPr>
            </w:pPr>
            <w:r w:rsidRPr="001D70BE">
              <w:rPr>
                <w:sz w:val="20"/>
                <w:szCs w:val="20"/>
              </w:rPr>
              <w:t>58</w:t>
            </w:r>
          </w:p>
        </w:tc>
        <w:tc>
          <w:tcPr>
            <w:tcW w:w="722" w:type="pct"/>
            <w:vAlign w:val="center"/>
          </w:tcPr>
          <w:p w14:paraId="27675A10" w14:textId="5DE0E3D4" w:rsidR="004F71F4" w:rsidRPr="001D70BE" w:rsidRDefault="004F71F4" w:rsidP="004F71F4">
            <w:pPr>
              <w:pStyle w:val="afffffff1"/>
              <w:spacing w:before="0" w:after="0"/>
              <w:rPr>
                <w:sz w:val="20"/>
                <w:szCs w:val="20"/>
                <w:lang w:eastAsia="ru-RU"/>
              </w:rPr>
            </w:pPr>
            <w:r>
              <w:rPr>
                <w:sz w:val="20"/>
                <w:szCs w:val="20"/>
                <w:lang w:eastAsia="ru-RU"/>
              </w:rPr>
              <w:t>Подземная бесканальная</w:t>
            </w:r>
          </w:p>
        </w:tc>
        <w:tc>
          <w:tcPr>
            <w:tcW w:w="732" w:type="pct"/>
            <w:vAlign w:val="center"/>
          </w:tcPr>
          <w:p w14:paraId="44820B2B" w14:textId="7F6C3633"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2D4B895B" w14:textId="48306EBB" w:rsidR="004F71F4" w:rsidRPr="001D70BE" w:rsidRDefault="004F71F4" w:rsidP="004F71F4">
            <w:pPr>
              <w:pStyle w:val="afffffff1"/>
              <w:spacing w:before="0" w:after="0"/>
              <w:rPr>
                <w:sz w:val="20"/>
                <w:szCs w:val="20"/>
                <w:lang w:eastAsia="ru-RU"/>
              </w:rPr>
            </w:pPr>
            <w:r>
              <w:rPr>
                <w:sz w:val="20"/>
                <w:szCs w:val="20"/>
                <w:lang w:eastAsia="ru-RU"/>
              </w:rPr>
              <w:t>2014</w:t>
            </w:r>
          </w:p>
        </w:tc>
        <w:tc>
          <w:tcPr>
            <w:tcW w:w="729" w:type="pct"/>
            <w:shd w:val="clear" w:color="auto" w:fill="auto"/>
            <w:vAlign w:val="center"/>
          </w:tcPr>
          <w:p w14:paraId="4DD13E22" w14:textId="13292A61" w:rsidR="004F71F4" w:rsidRPr="001D70BE" w:rsidRDefault="004F71F4" w:rsidP="004F71F4">
            <w:pPr>
              <w:pStyle w:val="afffffff1"/>
              <w:spacing w:before="0" w:after="0"/>
              <w:rPr>
                <w:sz w:val="20"/>
                <w:szCs w:val="20"/>
                <w:lang w:eastAsia="ru-RU"/>
              </w:rPr>
            </w:pPr>
            <w:r w:rsidRPr="001D70BE">
              <w:rPr>
                <w:sz w:val="20"/>
                <w:szCs w:val="20"/>
                <w:lang w:eastAsia="ru-RU"/>
              </w:rPr>
              <w:t>10,324</w:t>
            </w:r>
          </w:p>
        </w:tc>
      </w:tr>
      <w:tr w:rsidR="004F71F4" w:rsidRPr="001D70BE" w14:paraId="65348E74" w14:textId="77777777" w:rsidTr="00D74E76">
        <w:trPr>
          <w:trHeight w:val="340"/>
        </w:trPr>
        <w:tc>
          <w:tcPr>
            <w:tcW w:w="270" w:type="pct"/>
            <w:tcBorders>
              <w:right w:val="single" w:sz="4" w:space="0" w:color="auto"/>
            </w:tcBorders>
            <w:shd w:val="clear" w:color="auto" w:fill="auto"/>
            <w:vAlign w:val="center"/>
          </w:tcPr>
          <w:p w14:paraId="70EAFD97" w14:textId="0731C8F9" w:rsidR="004F71F4" w:rsidRPr="001D70BE" w:rsidRDefault="004F71F4" w:rsidP="004F71F4">
            <w:pPr>
              <w:pStyle w:val="afffffff1"/>
              <w:spacing w:before="0" w:after="0"/>
              <w:rPr>
                <w:sz w:val="20"/>
                <w:szCs w:val="20"/>
              </w:rPr>
            </w:pPr>
            <w:r w:rsidRPr="001D70BE">
              <w:rPr>
                <w:sz w:val="20"/>
                <w:szCs w:val="20"/>
              </w:rPr>
              <w:t>6</w:t>
            </w:r>
          </w:p>
        </w:tc>
        <w:tc>
          <w:tcPr>
            <w:tcW w:w="1118" w:type="pct"/>
            <w:tcBorders>
              <w:left w:val="single" w:sz="4" w:space="0" w:color="auto"/>
            </w:tcBorders>
            <w:shd w:val="clear" w:color="auto" w:fill="auto"/>
            <w:vAlign w:val="center"/>
          </w:tcPr>
          <w:p w14:paraId="020F8112" w14:textId="77777777" w:rsidR="004F71F4" w:rsidRPr="001D70BE" w:rsidRDefault="004F71F4" w:rsidP="004F71F4">
            <w:pPr>
              <w:pStyle w:val="afffffff1"/>
              <w:spacing w:before="0" w:after="0"/>
              <w:rPr>
                <w:sz w:val="20"/>
                <w:szCs w:val="20"/>
              </w:rPr>
            </w:pPr>
            <w:r w:rsidRPr="001D70BE">
              <w:rPr>
                <w:sz w:val="20"/>
                <w:szCs w:val="20"/>
              </w:rPr>
              <w:t>Котельная с. Пречистое, Пречистенская школа</w:t>
            </w:r>
          </w:p>
        </w:tc>
        <w:tc>
          <w:tcPr>
            <w:tcW w:w="405" w:type="pct"/>
            <w:vAlign w:val="center"/>
          </w:tcPr>
          <w:p w14:paraId="73FE8F91" w14:textId="1EF7F679" w:rsidR="004F71F4" w:rsidRPr="001D70BE" w:rsidRDefault="004F71F4" w:rsidP="004F71F4">
            <w:pPr>
              <w:pStyle w:val="afffffff1"/>
              <w:spacing w:before="0" w:after="0"/>
              <w:rPr>
                <w:sz w:val="20"/>
                <w:szCs w:val="20"/>
              </w:rPr>
            </w:pPr>
            <w:r>
              <w:rPr>
                <w:sz w:val="20"/>
                <w:szCs w:val="20"/>
              </w:rPr>
              <w:t>76</w:t>
            </w:r>
          </w:p>
        </w:tc>
        <w:tc>
          <w:tcPr>
            <w:tcW w:w="641" w:type="pct"/>
            <w:shd w:val="clear" w:color="auto" w:fill="auto"/>
            <w:vAlign w:val="center"/>
          </w:tcPr>
          <w:p w14:paraId="27D742B8" w14:textId="3A413E44" w:rsidR="004F71F4" w:rsidRPr="001D70BE" w:rsidRDefault="004F71F4" w:rsidP="004F71F4">
            <w:pPr>
              <w:pStyle w:val="afffffff1"/>
              <w:spacing w:before="0" w:after="0"/>
              <w:rPr>
                <w:sz w:val="20"/>
                <w:szCs w:val="20"/>
              </w:rPr>
            </w:pPr>
            <w:r w:rsidRPr="001D70BE">
              <w:rPr>
                <w:sz w:val="20"/>
                <w:szCs w:val="20"/>
              </w:rPr>
              <w:t>75</w:t>
            </w:r>
          </w:p>
        </w:tc>
        <w:tc>
          <w:tcPr>
            <w:tcW w:w="722" w:type="pct"/>
            <w:vAlign w:val="center"/>
          </w:tcPr>
          <w:p w14:paraId="11C79D36" w14:textId="3E1AB91D" w:rsidR="004F71F4" w:rsidRPr="001D70BE" w:rsidRDefault="004F71F4" w:rsidP="004F71F4">
            <w:pPr>
              <w:pStyle w:val="afffffff1"/>
              <w:spacing w:before="0" w:after="0"/>
              <w:rPr>
                <w:sz w:val="20"/>
                <w:szCs w:val="20"/>
                <w:lang w:eastAsia="ru-RU"/>
              </w:rPr>
            </w:pPr>
            <w:r>
              <w:rPr>
                <w:sz w:val="20"/>
                <w:szCs w:val="20"/>
                <w:lang w:eastAsia="ru-RU"/>
              </w:rPr>
              <w:t>Подземная бесканальная</w:t>
            </w:r>
          </w:p>
        </w:tc>
        <w:tc>
          <w:tcPr>
            <w:tcW w:w="732" w:type="pct"/>
            <w:vAlign w:val="center"/>
          </w:tcPr>
          <w:p w14:paraId="4E9F0C7F" w14:textId="756850BD"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6B3FE207" w14:textId="0E0EE851" w:rsidR="004F71F4" w:rsidRPr="001D70BE" w:rsidRDefault="004F71F4" w:rsidP="004F71F4">
            <w:pPr>
              <w:pStyle w:val="afffffff1"/>
              <w:spacing w:before="0" w:after="0"/>
              <w:rPr>
                <w:sz w:val="20"/>
                <w:szCs w:val="20"/>
                <w:lang w:eastAsia="ru-RU"/>
              </w:rPr>
            </w:pPr>
            <w:r>
              <w:rPr>
                <w:sz w:val="20"/>
                <w:szCs w:val="20"/>
                <w:lang w:eastAsia="ru-RU"/>
              </w:rPr>
              <w:t>н/д</w:t>
            </w:r>
          </w:p>
        </w:tc>
        <w:tc>
          <w:tcPr>
            <w:tcW w:w="729" w:type="pct"/>
            <w:shd w:val="clear" w:color="auto" w:fill="auto"/>
            <w:vAlign w:val="center"/>
          </w:tcPr>
          <w:p w14:paraId="082742A6" w14:textId="45E131CA" w:rsidR="004F71F4" w:rsidRPr="001D70BE" w:rsidRDefault="004F71F4" w:rsidP="004F71F4">
            <w:pPr>
              <w:pStyle w:val="afffffff1"/>
              <w:spacing w:before="0" w:after="0"/>
              <w:rPr>
                <w:sz w:val="20"/>
                <w:szCs w:val="20"/>
                <w:lang w:eastAsia="ru-RU"/>
              </w:rPr>
            </w:pPr>
            <w:r w:rsidRPr="001D70BE">
              <w:rPr>
                <w:sz w:val="20"/>
                <w:szCs w:val="20"/>
                <w:lang w:eastAsia="ru-RU"/>
              </w:rPr>
              <w:t>11,400</w:t>
            </w:r>
          </w:p>
        </w:tc>
      </w:tr>
      <w:tr w:rsidR="004F71F4" w:rsidRPr="001D70BE" w14:paraId="58AA7151" w14:textId="77777777" w:rsidTr="00D74E76">
        <w:trPr>
          <w:trHeight w:val="340"/>
        </w:trPr>
        <w:tc>
          <w:tcPr>
            <w:tcW w:w="270" w:type="pct"/>
            <w:tcBorders>
              <w:right w:val="single" w:sz="4" w:space="0" w:color="auto"/>
            </w:tcBorders>
            <w:shd w:val="clear" w:color="auto" w:fill="auto"/>
            <w:vAlign w:val="center"/>
          </w:tcPr>
          <w:p w14:paraId="2C49E22A" w14:textId="1BF7B65A" w:rsidR="004F71F4" w:rsidRPr="001D70BE" w:rsidRDefault="004F71F4" w:rsidP="004F71F4">
            <w:pPr>
              <w:pStyle w:val="afffffff1"/>
              <w:spacing w:before="0" w:after="0"/>
              <w:rPr>
                <w:sz w:val="20"/>
                <w:szCs w:val="20"/>
              </w:rPr>
            </w:pPr>
            <w:r w:rsidRPr="001D70BE">
              <w:rPr>
                <w:sz w:val="20"/>
                <w:szCs w:val="20"/>
              </w:rPr>
              <w:t>7</w:t>
            </w:r>
          </w:p>
        </w:tc>
        <w:tc>
          <w:tcPr>
            <w:tcW w:w="1118" w:type="pct"/>
            <w:tcBorders>
              <w:left w:val="single" w:sz="4" w:space="0" w:color="auto"/>
            </w:tcBorders>
            <w:shd w:val="clear" w:color="auto" w:fill="auto"/>
            <w:vAlign w:val="center"/>
          </w:tcPr>
          <w:p w14:paraId="29763FEC" w14:textId="77777777" w:rsidR="004F71F4" w:rsidRPr="001D70BE" w:rsidRDefault="004F71F4" w:rsidP="004F71F4">
            <w:pPr>
              <w:pStyle w:val="afffffff1"/>
              <w:spacing w:before="0" w:after="0"/>
              <w:rPr>
                <w:sz w:val="20"/>
                <w:szCs w:val="20"/>
              </w:rPr>
            </w:pPr>
            <w:r w:rsidRPr="001D70BE">
              <w:rPr>
                <w:sz w:val="20"/>
                <w:szCs w:val="20"/>
              </w:rPr>
              <w:t>Котельная д. Родоманово, Родомановская школа</w:t>
            </w:r>
          </w:p>
        </w:tc>
        <w:tc>
          <w:tcPr>
            <w:tcW w:w="405" w:type="pct"/>
            <w:vAlign w:val="center"/>
          </w:tcPr>
          <w:p w14:paraId="4E8C4882" w14:textId="78506C0C" w:rsidR="004F71F4" w:rsidRPr="001D70BE" w:rsidRDefault="004F71F4" w:rsidP="004F71F4">
            <w:pPr>
              <w:pStyle w:val="afffffff1"/>
              <w:spacing w:before="0" w:after="0"/>
              <w:rPr>
                <w:sz w:val="20"/>
                <w:szCs w:val="20"/>
              </w:rPr>
            </w:pPr>
            <w:r>
              <w:rPr>
                <w:sz w:val="20"/>
                <w:szCs w:val="20"/>
              </w:rPr>
              <w:t>89</w:t>
            </w:r>
          </w:p>
        </w:tc>
        <w:tc>
          <w:tcPr>
            <w:tcW w:w="641" w:type="pct"/>
            <w:shd w:val="clear" w:color="auto" w:fill="auto"/>
            <w:vAlign w:val="center"/>
          </w:tcPr>
          <w:p w14:paraId="387F1255" w14:textId="07D697DA" w:rsidR="004F71F4" w:rsidRPr="001D70BE" w:rsidRDefault="004F71F4" w:rsidP="004F71F4">
            <w:pPr>
              <w:pStyle w:val="afffffff1"/>
              <w:spacing w:before="0" w:after="0"/>
              <w:rPr>
                <w:sz w:val="20"/>
                <w:szCs w:val="20"/>
              </w:rPr>
            </w:pPr>
            <w:r w:rsidRPr="001D70BE">
              <w:rPr>
                <w:sz w:val="20"/>
                <w:szCs w:val="20"/>
              </w:rPr>
              <w:t>65 (136)</w:t>
            </w:r>
          </w:p>
        </w:tc>
        <w:tc>
          <w:tcPr>
            <w:tcW w:w="722" w:type="pct"/>
            <w:vAlign w:val="center"/>
          </w:tcPr>
          <w:p w14:paraId="01A81445" w14:textId="14005483" w:rsidR="004F71F4" w:rsidRPr="001D70BE" w:rsidRDefault="004F71F4" w:rsidP="004F71F4">
            <w:pPr>
              <w:pStyle w:val="afffffff1"/>
              <w:spacing w:before="0" w:after="0"/>
              <w:rPr>
                <w:sz w:val="20"/>
                <w:szCs w:val="20"/>
                <w:lang w:eastAsia="ru-RU"/>
              </w:rPr>
            </w:pPr>
            <w:r>
              <w:rPr>
                <w:sz w:val="20"/>
                <w:szCs w:val="20"/>
                <w:lang w:eastAsia="ru-RU"/>
              </w:rPr>
              <w:t xml:space="preserve">Надземная </w:t>
            </w:r>
          </w:p>
        </w:tc>
        <w:tc>
          <w:tcPr>
            <w:tcW w:w="732" w:type="pct"/>
            <w:vAlign w:val="center"/>
          </w:tcPr>
          <w:p w14:paraId="4D67C04B" w14:textId="3DEE5992"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0289D9A7" w14:textId="327D7747" w:rsidR="004F71F4" w:rsidRPr="001D70BE" w:rsidRDefault="004F71F4" w:rsidP="004F71F4">
            <w:pPr>
              <w:pStyle w:val="afffffff1"/>
              <w:spacing w:before="0" w:after="0"/>
              <w:rPr>
                <w:sz w:val="20"/>
                <w:szCs w:val="20"/>
                <w:lang w:eastAsia="ru-RU"/>
              </w:rPr>
            </w:pPr>
            <w:r>
              <w:rPr>
                <w:sz w:val="20"/>
                <w:szCs w:val="20"/>
                <w:lang w:eastAsia="ru-RU"/>
              </w:rPr>
              <w:t>н/д</w:t>
            </w:r>
          </w:p>
        </w:tc>
        <w:tc>
          <w:tcPr>
            <w:tcW w:w="729" w:type="pct"/>
            <w:shd w:val="clear" w:color="auto" w:fill="auto"/>
            <w:vAlign w:val="center"/>
          </w:tcPr>
          <w:p w14:paraId="7DEF194C" w14:textId="0CCF29F8" w:rsidR="004F71F4" w:rsidRPr="001D70BE" w:rsidRDefault="004F71F4" w:rsidP="004F71F4">
            <w:pPr>
              <w:pStyle w:val="afffffff1"/>
              <w:spacing w:before="0" w:after="0"/>
              <w:rPr>
                <w:sz w:val="20"/>
                <w:szCs w:val="20"/>
                <w:lang w:eastAsia="ru-RU"/>
              </w:rPr>
            </w:pPr>
            <w:r w:rsidRPr="001D70BE">
              <w:rPr>
                <w:sz w:val="20"/>
                <w:szCs w:val="20"/>
                <w:lang w:eastAsia="ru-RU"/>
              </w:rPr>
              <w:t>24,208</w:t>
            </w:r>
          </w:p>
        </w:tc>
      </w:tr>
      <w:tr w:rsidR="004F71F4" w:rsidRPr="001D70BE" w14:paraId="4FF82229" w14:textId="77777777" w:rsidTr="00D74E76">
        <w:trPr>
          <w:trHeight w:val="340"/>
        </w:trPr>
        <w:tc>
          <w:tcPr>
            <w:tcW w:w="270" w:type="pct"/>
            <w:tcBorders>
              <w:right w:val="single" w:sz="4" w:space="0" w:color="auto"/>
            </w:tcBorders>
            <w:shd w:val="clear" w:color="auto" w:fill="auto"/>
            <w:vAlign w:val="center"/>
          </w:tcPr>
          <w:p w14:paraId="1DCA223F" w14:textId="091B4F86" w:rsidR="004F71F4" w:rsidRPr="001D70BE" w:rsidRDefault="004F71F4" w:rsidP="004F71F4">
            <w:pPr>
              <w:pStyle w:val="afffffff1"/>
              <w:spacing w:before="0" w:after="0"/>
              <w:rPr>
                <w:sz w:val="20"/>
                <w:szCs w:val="20"/>
              </w:rPr>
            </w:pPr>
            <w:r w:rsidRPr="001D70BE">
              <w:rPr>
                <w:sz w:val="20"/>
                <w:szCs w:val="20"/>
              </w:rPr>
              <w:t>8</w:t>
            </w:r>
          </w:p>
        </w:tc>
        <w:tc>
          <w:tcPr>
            <w:tcW w:w="1118" w:type="pct"/>
            <w:tcBorders>
              <w:left w:val="single" w:sz="4" w:space="0" w:color="auto"/>
            </w:tcBorders>
            <w:shd w:val="clear" w:color="auto" w:fill="auto"/>
            <w:vAlign w:val="center"/>
          </w:tcPr>
          <w:p w14:paraId="6E907AFD" w14:textId="77777777" w:rsidR="004F71F4" w:rsidRPr="001D70BE" w:rsidRDefault="004F71F4" w:rsidP="004F71F4">
            <w:pPr>
              <w:pStyle w:val="afffffff1"/>
              <w:spacing w:before="0" w:after="0"/>
              <w:rPr>
                <w:sz w:val="20"/>
                <w:szCs w:val="20"/>
              </w:rPr>
            </w:pPr>
            <w:r w:rsidRPr="001D70BE">
              <w:rPr>
                <w:sz w:val="20"/>
                <w:szCs w:val="20"/>
              </w:rPr>
              <w:t>Котельная д. Токарево, Токаревская школа</w:t>
            </w:r>
          </w:p>
        </w:tc>
        <w:tc>
          <w:tcPr>
            <w:tcW w:w="405" w:type="pct"/>
            <w:vAlign w:val="center"/>
          </w:tcPr>
          <w:p w14:paraId="364BB746" w14:textId="0CA2AE60" w:rsidR="004F71F4" w:rsidRPr="001D70BE" w:rsidRDefault="004F71F4" w:rsidP="004F71F4">
            <w:pPr>
              <w:pStyle w:val="afffffff1"/>
              <w:spacing w:before="0" w:after="0"/>
              <w:rPr>
                <w:sz w:val="20"/>
                <w:szCs w:val="20"/>
              </w:rPr>
            </w:pPr>
            <w:r>
              <w:rPr>
                <w:sz w:val="20"/>
                <w:szCs w:val="20"/>
              </w:rPr>
              <w:t>65</w:t>
            </w:r>
          </w:p>
        </w:tc>
        <w:tc>
          <w:tcPr>
            <w:tcW w:w="641" w:type="pct"/>
            <w:shd w:val="clear" w:color="auto" w:fill="auto"/>
            <w:vAlign w:val="center"/>
          </w:tcPr>
          <w:p w14:paraId="37CB2D47" w14:textId="76C6738C" w:rsidR="004F71F4" w:rsidRPr="001D70BE" w:rsidRDefault="004F71F4" w:rsidP="004F71F4">
            <w:pPr>
              <w:pStyle w:val="afffffff1"/>
              <w:spacing w:before="0" w:after="0"/>
              <w:rPr>
                <w:sz w:val="20"/>
                <w:szCs w:val="20"/>
              </w:rPr>
            </w:pPr>
            <w:r w:rsidRPr="001D70BE">
              <w:rPr>
                <w:sz w:val="20"/>
                <w:szCs w:val="20"/>
              </w:rPr>
              <w:t>62</w:t>
            </w:r>
          </w:p>
        </w:tc>
        <w:tc>
          <w:tcPr>
            <w:tcW w:w="722" w:type="pct"/>
            <w:vAlign w:val="center"/>
          </w:tcPr>
          <w:p w14:paraId="2F616908" w14:textId="463530F3" w:rsidR="004F71F4" w:rsidRPr="001D70BE" w:rsidRDefault="004F71F4" w:rsidP="004F71F4">
            <w:pPr>
              <w:pStyle w:val="afffffff1"/>
              <w:spacing w:before="0" w:after="0"/>
              <w:rPr>
                <w:sz w:val="20"/>
                <w:szCs w:val="20"/>
                <w:lang w:eastAsia="ru-RU"/>
              </w:rPr>
            </w:pPr>
            <w:r>
              <w:rPr>
                <w:sz w:val="20"/>
                <w:szCs w:val="20"/>
                <w:lang w:eastAsia="ru-RU"/>
              </w:rPr>
              <w:t>Подземная бесканальная</w:t>
            </w:r>
          </w:p>
        </w:tc>
        <w:tc>
          <w:tcPr>
            <w:tcW w:w="732" w:type="pct"/>
            <w:vAlign w:val="center"/>
          </w:tcPr>
          <w:p w14:paraId="23B86C74" w14:textId="7BEF1A11" w:rsidR="004F71F4" w:rsidRPr="001D70BE" w:rsidRDefault="004F71F4" w:rsidP="004F71F4">
            <w:pPr>
              <w:pStyle w:val="afffffff1"/>
              <w:spacing w:before="0" w:after="0"/>
              <w:rPr>
                <w:sz w:val="20"/>
                <w:szCs w:val="20"/>
                <w:lang w:eastAsia="ru-RU"/>
              </w:rPr>
            </w:pPr>
            <w:r>
              <w:rPr>
                <w:sz w:val="20"/>
                <w:szCs w:val="20"/>
                <w:lang w:eastAsia="ru-RU"/>
              </w:rPr>
              <w:t>ППУ с защитой</w:t>
            </w:r>
          </w:p>
        </w:tc>
        <w:tc>
          <w:tcPr>
            <w:tcW w:w="383" w:type="pct"/>
            <w:vAlign w:val="center"/>
          </w:tcPr>
          <w:p w14:paraId="3A4981D5" w14:textId="7EDB87F5" w:rsidR="004F71F4" w:rsidRPr="001D70BE" w:rsidRDefault="004F71F4" w:rsidP="004F71F4">
            <w:pPr>
              <w:pStyle w:val="afffffff1"/>
              <w:spacing w:before="0" w:after="0"/>
              <w:rPr>
                <w:sz w:val="20"/>
                <w:szCs w:val="20"/>
                <w:lang w:eastAsia="ru-RU"/>
              </w:rPr>
            </w:pPr>
            <w:r>
              <w:rPr>
                <w:sz w:val="20"/>
                <w:szCs w:val="20"/>
                <w:lang w:eastAsia="ru-RU"/>
              </w:rPr>
              <w:t>2015</w:t>
            </w:r>
          </w:p>
        </w:tc>
        <w:tc>
          <w:tcPr>
            <w:tcW w:w="729" w:type="pct"/>
            <w:shd w:val="clear" w:color="auto" w:fill="auto"/>
            <w:vAlign w:val="center"/>
          </w:tcPr>
          <w:p w14:paraId="0894CFE4" w14:textId="7D6F84E0" w:rsidR="004F71F4" w:rsidRPr="001D70BE" w:rsidRDefault="004F71F4" w:rsidP="004F71F4">
            <w:pPr>
              <w:pStyle w:val="afffffff1"/>
              <w:spacing w:before="0" w:after="0"/>
              <w:rPr>
                <w:sz w:val="20"/>
                <w:szCs w:val="20"/>
                <w:lang w:eastAsia="ru-RU"/>
              </w:rPr>
            </w:pPr>
            <w:r w:rsidRPr="001D70BE">
              <w:rPr>
                <w:sz w:val="20"/>
                <w:szCs w:val="20"/>
                <w:lang w:eastAsia="ru-RU"/>
              </w:rPr>
              <w:t>8,060</w:t>
            </w:r>
          </w:p>
        </w:tc>
      </w:tr>
      <w:tr w:rsidR="004F71F4" w:rsidRPr="001D70BE" w14:paraId="222AE3F3" w14:textId="77777777" w:rsidTr="00D74E76">
        <w:trPr>
          <w:trHeight w:val="340"/>
        </w:trPr>
        <w:tc>
          <w:tcPr>
            <w:tcW w:w="270" w:type="pct"/>
            <w:tcBorders>
              <w:right w:val="single" w:sz="4" w:space="0" w:color="auto"/>
            </w:tcBorders>
            <w:shd w:val="clear" w:color="auto" w:fill="auto"/>
            <w:vAlign w:val="center"/>
          </w:tcPr>
          <w:p w14:paraId="7D4371E8" w14:textId="77C67D53" w:rsidR="001D70BE" w:rsidRPr="001D70BE" w:rsidRDefault="001D70BE" w:rsidP="00A36638">
            <w:pPr>
              <w:pStyle w:val="afffffff1"/>
              <w:spacing w:before="0" w:after="0"/>
              <w:rPr>
                <w:sz w:val="20"/>
                <w:szCs w:val="20"/>
              </w:rPr>
            </w:pPr>
            <w:r w:rsidRPr="001D70BE">
              <w:rPr>
                <w:sz w:val="20"/>
                <w:szCs w:val="20"/>
              </w:rPr>
              <w:t>9</w:t>
            </w:r>
          </w:p>
        </w:tc>
        <w:tc>
          <w:tcPr>
            <w:tcW w:w="1118" w:type="pct"/>
            <w:tcBorders>
              <w:left w:val="single" w:sz="4" w:space="0" w:color="auto"/>
            </w:tcBorders>
            <w:shd w:val="clear" w:color="auto" w:fill="auto"/>
            <w:vAlign w:val="center"/>
          </w:tcPr>
          <w:p w14:paraId="1F75CA84" w14:textId="77777777" w:rsidR="001D70BE" w:rsidRPr="001D70BE" w:rsidRDefault="001D70BE" w:rsidP="00A36638">
            <w:pPr>
              <w:pStyle w:val="afffffff1"/>
              <w:spacing w:before="0" w:after="0"/>
              <w:rPr>
                <w:sz w:val="20"/>
                <w:szCs w:val="20"/>
              </w:rPr>
            </w:pPr>
            <w:r w:rsidRPr="001D70BE">
              <w:rPr>
                <w:sz w:val="20"/>
                <w:szCs w:val="20"/>
              </w:rPr>
              <w:t>Котельная д. Клушино, Клушинский СДК</w:t>
            </w:r>
          </w:p>
        </w:tc>
        <w:tc>
          <w:tcPr>
            <w:tcW w:w="405" w:type="pct"/>
            <w:vAlign w:val="center"/>
          </w:tcPr>
          <w:p w14:paraId="77ED0B0C" w14:textId="58085843" w:rsidR="001D70BE" w:rsidRPr="001D70BE" w:rsidRDefault="004F71F4" w:rsidP="00A36638">
            <w:pPr>
              <w:pStyle w:val="afffffff1"/>
              <w:spacing w:before="0" w:after="0"/>
              <w:rPr>
                <w:sz w:val="20"/>
                <w:szCs w:val="20"/>
              </w:rPr>
            </w:pPr>
            <w:r>
              <w:rPr>
                <w:sz w:val="20"/>
                <w:szCs w:val="20"/>
              </w:rPr>
              <w:t>-</w:t>
            </w:r>
          </w:p>
        </w:tc>
        <w:tc>
          <w:tcPr>
            <w:tcW w:w="641" w:type="pct"/>
            <w:shd w:val="clear" w:color="auto" w:fill="auto"/>
            <w:vAlign w:val="center"/>
          </w:tcPr>
          <w:p w14:paraId="04E6FFE6" w14:textId="0DD15282" w:rsidR="001D70BE" w:rsidRPr="001D70BE" w:rsidRDefault="004F71F4" w:rsidP="00A36638">
            <w:pPr>
              <w:pStyle w:val="afffffff1"/>
              <w:spacing w:before="0" w:after="0"/>
              <w:rPr>
                <w:sz w:val="20"/>
                <w:szCs w:val="20"/>
              </w:rPr>
            </w:pPr>
            <w:r>
              <w:rPr>
                <w:sz w:val="20"/>
                <w:szCs w:val="20"/>
              </w:rPr>
              <w:t>-</w:t>
            </w:r>
          </w:p>
        </w:tc>
        <w:tc>
          <w:tcPr>
            <w:tcW w:w="722" w:type="pct"/>
            <w:vAlign w:val="center"/>
          </w:tcPr>
          <w:p w14:paraId="7689F678" w14:textId="532EF5CE" w:rsidR="001D70BE" w:rsidRPr="001D70BE" w:rsidRDefault="004F71F4" w:rsidP="00A36638">
            <w:pPr>
              <w:pStyle w:val="afffffff1"/>
              <w:spacing w:before="0" w:after="0"/>
              <w:rPr>
                <w:sz w:val="20"/>
                <w:szCs w:val="20"/>
                <w:lang w:eastAsia="ru-RU"/>
              </w:rPr>
            </w:pPr>
            <w:r>
              <w:rPr>
                <w:sz w:val="20"/>
                <w:szCs w:val="20"/>
                <w:lang w:eastAsia="ru-RU"/>
              </w:rPr>
              <w:t>-</w:t>
            </w:r>
          </w:p>
        </w:tc>
        <w:tc>
          <w:tcPr>
            <w:tcW w:w="732" w:type="pct"/>
            <w:vAlign w:val="center"/>
          </w:tcPr>
          <w:p w14:paraId="3628B002" w14:textId="4B98B627" w:rsidR="001D70BE" w:rsidRPr="001D70BE" w:rsidRDefault="004F71F4" w:rsidP="00A36638">
            <w:pPr>
              <w:pStyle w:val="afffffff1"/>
              <w:spacing w:before="0" w:after="0"/>
              <w:rPr>
                <w:sz w:val="20"/>
                <w:szCs w:val="20"/>
                <w:lang w:eastAsia="ru-RU"/>
              </w:rPr>
            </w:pPr>
            <w:r>
              <w:rPr>
                <w:sz w:val="20"/>
                <w:szCs w:val="20"/>
                <w:lang w:eastAsia="ru-RU"/>
              </w:rPr>
              <w:t>-</w:t>
            </w:r>
          </w:p>
        </w:tc>
        <w:tc>
          <w:tcPr>
            <w:tcW w:w="383" w:type="pct"/>
            <w:vAlign w:val="center"/>
          </w:tcPr>
          <w:p w14:paraId="684A7BD7" w14:textId="3C90D999" w:rsidR="001D70BE" w:rsidRPr="001D70BE" w:rsidRDefault="004F71F4" w:rsidP="00A36638">
            <w:pPr>
              <w:pStyle w:val="afffffff1"/>
              <w:spacing w:before="0" w:after="0"/>
              <w:rPr>
                <w:sz w:val="20"/>
                <w:szCs w:val="20"/>
                <w:lang w:eastAsia="ru-RU"/>
              </w:rPr>
            </w:pPr>
            <w:r>
              <w:rPr>
                <w:sz w:val="20"/>
                <w:szCs w:val="20"/>
                <w:lang w:eastAsia="ru-RU"/>
              </w:rPr>
              <w:t>-</w:t>
            </w:r>
          </w:p>
        </w:tc>
        <w:tc>
          <w:tcPr>
            <w:tcW w:w="729" w:type="pct"/>
            <w:shd w:val="clear" w:color="auto" w:fill="auto"/>
            <w:vAlign w:val="center"/>
          </w:tcPr>
          <w:p w14:paraId="2CF3DB25" w14:textId="4F0B51FE" w:rsidR="001D70BE" w:rsidRPr="001D70BE" w:rsidRDefault="004F71F4" w:rsidP="00A36638">
            <w:pPr>
              <w:pStyle w:val="afffffff1"/>
              <w:spacing w:before="0" w:after="0"/>
              <w:rPr>
                <w:sz w:val="20"/>
                <w:szCs w:val="20"/>
                <w:lang w:eastAsia="ru-RU"/>
              </w:rPr>
            </w:pPr>
            <w:r>
              <w:rPr>
                <w:sz w:val="20"/>
                <w:szCs w:val="20"/>
                <w:lang w:eastAsia="ru-RU"/>
              </w:rPr>
              <w:t>-</w:t>
            </w:r>
          </w:p>
        </w:tc>
      </w:tr>
      <w:tr w:rsidR="004F71F4" w:rsidRPr="001D70BE" w14:paraId="34600222" w14:textId="77777777" w:rsidTr="00D74E76">
        <w:trPr>
          <w:trHeight w:val="340"/>
        </w:trPr>
        <w:tc>
          <w:tcPr>
            <w:tcW w:w="270" w:type="pct"/>
            <w:tcBorders>
              <w:right w:val="single" w:sz="4" w:space="0" w:color="auto"/>
            </w:tcBorders>
            <w:shd w:val="clear" w:color="auto" w:fill="auto"/>
            <w:vAlign w:val="center"/>
          </w:tcPr>
          <w:p w14:paraId="62779C05" w14:textId="1269C630" w:rsidR="004F71F4" w:rsidRPr="006B61E2" w:rsidRDefault="00945BDC" w:rsidP="004F71F4">
            <w:pPr>
              <w:pStyle w:val="afffffff1"/>
              <w:spacing w:before="0" w:after="0"/>
              <w:rPr>
                <w:sz w:val="20"/>
                <w:szCs w:val="20"/>
              </w:rPr>
            </w:pPr>
            <w:r>
              <w:rPr>
                <w:sz w:val="20"/>
                <w:szCs w:val="20"/>
              </w:rPr>
              <w:t>1</w:t>
            </w:r>
            <w:r w:rsidR="004F71F4" w:rsidRPr="006B61E2">
              <w:rPr>
                <w:sz w:val="20"/>
                <w:szCs w:val="20"/>
              </w:rPr>
              <w:t>0</w:t>
            </w:r>
          </w:p>
        </w:tc>
        <w:tc>
          <w:tcPr>
            <w:tcW w:w="1118" w:type="pct"/>
            <w:tcBorders>
              <w:left w:val="single" w:sz="4" w:space="0" w:color="auto"/>
            </w:tcBorders>
            <w:shd w:val="clear" w:color="auto" w:fill="auto"/>
            <w:vAlign w:val="center"/>
          </w:tcPr>
          <w:p w14:paraId="21A9553E" w14:textId="77777777" w:rsidR="004F71F4" w:rsidRPr="006B61E2" w:rsidRDefault="004F71F4" w:rsidP="004F71F4">
            <w:pPr>
              <w:pStyle w:val="afffffff1"/>
              <w:spacing w:before="0" w:after="0"/>
              <w:rPr>
                <w:sz w:val="20"/>
                <w:szCs w:val="20"/>
              </w:rPr>
            </w:pPr>
            <w:r w:rsidRPr="006B61E2">
              <w:rPr>
                <w:sz w:val="20"/>
                <w:szCs w:val="20"/>
              </w:rPr>
              <w:t>Котельная д. Поличня, ул. Новая</w:t>
            </w:r>
          </w:p>
        </w:tc>
        <w:tc>
          <w:tcPr>
            <w:tcW w:w="405" w:type="pct"/>
            <w:vAlign w:val="center"/>
          </w:tcPr>
          <w:p w14:paraId="021558E8" w14:textId="0554AD73" w:rsidR="004F71F4" w:rsidRPr="006B61E2" w:rsidRDefault="003D65B9" w:rsidP="004F71F4">
            <w:pPr>
              <w:pStyle w:val="afffffff1"/>
              <w:spacing w:before="0" w:after="0"/>
              <w:rPr>
                <w:sz w:val="20"/>
                <w:szCs w:val="20"/>
              </w:rPr>
            </w:pPr>
            <w:r>
              <w:rPr>
                <w:sz w:val="20"/>
                <w:szCs w:val="20"/>
                <w:lang w:eastAsia="ru-RU"/>
              </w:rPr>
              <w:t>40</w:t>
            </w:r>
          </w:p>
        </w:tc>
        <w:tc>
          <w:tcPr>
            <w:tcW w:w="641" w:type="pct"/>
            <w:shd w:val="clear" w:color="auto" w:fill="auto"/>
            <w:vAlign w:val="center"/>
          </w:tcPr>
          <w:p w14:paraId="7837F4CD" w14:textId="35AD0F8E" w:rsidR="004F71F4" w:rsidRPr="001D70BE" w:rsidRDefault="003D65B9" w:rsidP="004F71F4">
            <w:pPr>
              <w:pStyle w:val="afffffff1"/>
              <w:spacing w:before="0" w:after="0"/>
              <w:rPr>
                <w:sz w:val="20"/>
                <w:szCs w:val="20"/>
              </w:rPr>
            </w:pPr>
            <w:r>
              <w:rPr>
                <w:sz w:val="20"/>
                <w:szCs w:val="20"/>
                <w:lang w:eastAsia="ru-RU"/>
              </w:rPr>
              <w:t>185</w:t>
            </w:r>
          </w:p>
        </w:tc>
        <w:tc>
          <w:tcPr>
            <w:tcW w:w="722" w:type="pct"/>
            <w:vAlign w:val="center"/>
          </w:tcPr>
          <w:p w14:paraId="05F21509" w14:textId="17D32B08" w:rsidR="004F71F4" w:rsidRPr="001D70BE" w:rsidRDefault="004F71F4" w:rsidP="004F71F4">
            <w:pPr>
              <w:pStyle w:val="afffffff1"/>
              <w:spacing w:before="0" w:after="0"/>
              <w:rPr>
                <w:sz w:val="20"/>
                <w:szCs w:val="20"/>
                <w:lang w:eastAsia="ru-RU"/>
              </w:rPr>
            </w:pPr>
            <w:r>
              <w:rPr>
                <w:sz w:val="20"/>
                <w:szCs w:val="20"/>
                <w:lang w:eastAsia="ru-RU"/>
              </w:rPr>
              <w:t>н/д</w:t>
            </w:r>
          </w:p>
        </w:tc>
        <w:tc>
          <w:tcPr>
            <w:tcW w:w="732" w:type="pct"/>
            <w:vAlign w:val="center"/>
          </w:tcPr>
          <w:p w14:paraId="40981F8F" w14:textId="5036D137" w:rsidR="004F71F4" w:rsidRPr="001D70BE" w:rsidRDefault="003D65B9" w:rsidP="004F71F4">
            <w:pPr>
              <w:pStyle w:val="afffffff1"/>
              <w:spacing w:before="0" w:after="0"/>
              <w:rPr>
                <w:sz w:val="20"/>
                <w:szCs w:val="20"/>
                <w:lang w:eastAsia="ru-RU"/>
              </w:rPr>
            </w:pPr>
            <w:r w:rsidRPr="003D65B9">
              <w:rPr>
                <w:sz w:val="20"/>
                <w:szCs w:val="20"/>
                <w:lang w:eastAsia="ru-RU"/>
              </w:rPr>
              <w:t>изопрофлекс тандем ПЭ-Х Р 0,6 МПа 40х40/125</w:t>
            </w:r>
          </w:p>
        </w:tc>
        <w:tc>
          <w:tcPr>
            <w:tcW w:w="383" w:type="pct"/>
            <w:vAlign w:val="center"/>
          </w:tcPr>
          <w:p w14:paraId="50B30653" w14:textId="331F2C83" w:rsidR="004F71F4" w:rsidRPr="001D70BE" w:rsidRDefault="004F71F4" w:rsidP="004F71F4">
            <w:pPr>
              <w:pStyle w:val="afffffff1"/>
              <w:spacing w:before="0" w:after="0"/>
              <w:rPr>
                <w:sz w:val="20"/>
                <w:szCs w:val="20"/>
                <w:lang w:eastAsia="ru-RU"/>
              </w:rPr>
            </w:pPr>
            <w:r>
              <w:rPr>
                <w:sz w:val="20"/>
                <w:szCs w:val="20"/>
                <w:lang w:eastAsia="ru-RU"/>
              </w:rPr>
              <w:t>н/д</w:t>
            </w:r>
          </w:p>
        </w:tc>
        <w:tc>
          <w:tcPr>
            <w:tcW w:w="729" w:type="pct"/>
            <w:shd w:val="clear" w:color="auto" w:fill="auto"/>
            <w:vAlign w:val="center"/>
          </w:tcPr>
          <w:p w14:paraId="15B74F0A" w14:textId="25390155" w:rsidR="004F71F4" w:rsidRPr="001D70BE" w:rsidRDefault="003D65B9" w:rsidP="004F71F4">
            <w:pPr>
              <w:pStyle w:val="afffffff1"/>
              <w:spacing w:before="0" w:after="0"/>
              <w:rPr>
                <w:sz w:val="20"/>
                <w:szCs w:val="20"/>
                <w:lang w:eastAsia="ru-RU"/>
              </w:rPr>
            </w:pPr>
            <w:r>
              <w:rPr>
                <w:sz w:val="20"/>
                <w:szCs w:val="20"/>
                <w:lang w:eastAsia="ru-RU"/>
              </w:rPr>
              <w:t>14,800</w:t>
            </w:r>
          </w:p>
        </w:tc>
      </w:tr>
    </w:tbl>
    <w:p w14:paraId="200B060F" w14:textId="77777777" w:rsidR="000A4AE2" w:rsidRDefault="000A4AE2" w:rsidP="005D5807">
      <w:pPr>
        <w:pStyle w:val="afffffffb"/>
      </w:pPr>
      <w:r>
        <w:br w:type="page"/>
      </w:r>
    </w:p>
    <w:p w14:paraId="664D6693" w14:textId="3A170441" w:rsidR="005209B1" w:rsidRDefault="006B61E2" w:rsidP="005D5807">
      <w:pPr>
        <w:pStyle w:val="afffffffb"/>
      </w:pPr>
      <w:r w:rsidRPr="002C4067">
        <w:lastRenderedPageBreak/>
        <w:t xml:space="preserve">Таблица </w:t>
      </w:r>
      <w:r>
        <w:rPr>
          <w:noProof/>
        </w:rPr>
        <w:fldChar w:fldCharType="begin"/>
      </w:r>
      <w:r>
        <w:rPr>
          <w:noProof/>
        </w:rPr>
        <w:instrText xml:space="preserve"> SEQ Таблица \* ARABIC </w:instrText>
      </w:r>
      <w:r>
        <w:rPr>
          <w:noProof/>
        </w:rPr>
        <w:fldChar w:fldCharType="separate"/>
      </w:r>
      <w:r w:rsidR="00C83B43">
        <w:rPr>
          <w:noProof/>
        </w:rPr>
        <w:t>17</w:t>
      </w:r>
      <w:r>
        <w:rPr>
          <w:noProof/>
        </w:rPr>
        <w:fldChar w:fldCharType="end"/>
      </w:r>
      <w:r w:rsidRPr="002C4067">
        <w:t xml:space="preserve"> –</w:t>
      </w:r>
      <w:r>
        <w:t xml:space="preserve"> </w:t>
      </w:r>
      <w:r w:rsidRPr="006B61E2">
        <w:t>Общая характеристика тепловых сетей</w:t>
      </w:r>
      <w:r>
        <w:t xml:space="preserve"> </w:t>
      </w:r>
      <w:r w:rsidRPr="006B61E2">
        <w:t>ООО «Смоленскрегионтеплоэнерго»</w:t>
      </w:r>
    </w:p>
    <w:tbl>
      <w:tblPr>
        <w:tblW w:w="5000" w:type="pct"/>
        <w:tblLook w:val="04A0" w:firstRow="1" w:lastRow="0" w:firstColumn="1" w:lastColumn="0" w:noHBand="0" w:noVBand="1"/>
      </w:tblPr>
      <w:tblGrid>
        <w:gridCol w:w="2261"/>
        <w:gridCol w:w="2979"/>
        <w:gridCol w:w="2410"/>
        <w:gridCol w:w="2545"/>
      </w:tblGrid>
      <w:tr w:rsidR="00945BDC" w:rsidRPr="000A4AE2" w14:paraId="6FA01995" w14:textId="77777777" w:rsidTr="00945BDC">
        <w:trPr>
          <w:trHeight w:val="397"/>
          <w:tblHeader/>
        </w:trPr>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D8210"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Наружный диаметр, мм</w:t>
            </w:r>
          </w:p>
        </w:tc>
        <w:tc>
          <w:tcPr>
            <w:tcW w:w="2643" w:type="pct"/>
            <w:gridSpan w:val="2"/>
            <w:tcBorders>
              <w:top w:val="single" w:sz="4" w:space="0" w:color="auto"/>
              <w:left w:val="nil"/>
              <w:bottom w:val="single" w:sz="4" w:space="0" w:color="auto"/>
              <w:right w:val="single" w:sz="4" w:space="0" w:color="auto"/>
            </w:tcBorders>
            <w:shd w:val="clear" w:color="auto" w:fill="auto"/>
            <w:vAlign w:val="center"/>
            <w:hideMark/>
          </w:tcPr>
          <w:p w14:paraId="6593929A"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Протяженность в однотрубном исчислении, м</w:t>
            </w:r>
          </w:p>
        </w:tc>
        <w:tc>
          <w:tcPr>
            <w:tcW w:w="1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C0246"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Материальная характеристика сети, м</w:t>
            </w:r>
            <w:r w:rsidRPr="000A4AE2">
              <w:rPr>
                <w:rFonts w:ascii="Segoe UI" w:eastAsia="Times New Roman" w:hAnsi="Segoe UI" w:cs="Segoe UI"/>
                <w:b/>
                <w:bCs/>
                <w:color w:val="000000"/>
                <w:sz w:val="22"/>
                <w:vertAlign w:val="superscript"/>
                <w:lang w:eastAsia="ru-RU"/>
              </w:rPr>
              <w:t>2</w:t>
            </w:r>
          </w:p>
        </w:tc>
      </w:tr>
      <w:tr w:rsidR="00945BDC" w:rsidRPr="000A4AE2" w14:paraId="590A5A97" w14:textId="77777777" w:rsidTr="00945BDC">
        <w:trPr>
          <w:trHeight w:val="397"/>
        </w:trPr>
        <w:tc>
          <w:tcPr>
            <w:tcW w:w="1109" w:type="pct"/>
            <w:vMerge/>
            <w:tcBorders>
              <w:top w:val="single" w:sz="4" w:space="0" w:color="auto"/>
              <w:left w:val="single" w:sz="4" w:space="0" w:color="auto"/>
              <w:bottom w:val="single" w:sz="4" w:space="0" w:color="auto"/>
              <w:right w:val="single" w:sz="4" w:space="0" w:color="auto"/>
            </w:tcBorders>
            <w:vAlign w:val="center"/>
            <w:hideMark/>
          </w:tcPr>
          <w:p w14:paraId="6C026761" w14:textId="77777777" w:rsidR="00945BDC" w:rsidRPr="000A4AE2" w:rsidRDefault="00945BDC" w:rsidP="00945BDC">
            <w:pPr>
              <w:jc w:val="left"/>
              <w:rPr>
                <w:rFonts w:ascii="Segoe UI" w:eastAsia="Times New Roman" w:hAnsi="Segoe UI" w:cs="Segoe UI"/>
                <w:b/>
                <w:bCs/>
                <w:color w:val="000000"/>
                <w:sz w:val="22"/>
                <w:lang w:eastAsia="ru-RU"/>
              </w:rPr>
            </w:pPr>
          </w:p>
        </w:tc>
        <w:tc>
          <w:tcPr>
            <w:tcW w:w="1461" w:type="pct"/>
            <w:tcBorders>
              <w:top w:val="nil"/>
              <w:left w:val="nil"/>
              <w:bottom w:val="single" w:sz="4" w:space="0" w:color="auto"/>
              <w:right w:val="single" w:sz="4" w:space="0" w:color="auto"/>
            </w:tcBorders>
            <w:shd w:val="clear" w:color="auto" w:fill="auto"/>
            <w:noWrap/>
            <w:vAlign w:val="center"/>
            <w:hideMark/>
          </w:tcPr>
          <w:p w14:paraId="3344F6FD"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подающий</w:t>
            </w:r>
          </w:p>
        </w:tc>
        <w:tc>
          <w:tcPr>
            <w:tcW w:w="1182" w:type="pct"/>
            <w:tcBorders>
              <w:top w:val="nil"/>
              <w:left w:val="nil"/>
              <w:bottom w:val="single" w:sz="4" w:space="0" w:color="auto"/>
              <w:right w:val="single" w:sz="4" w:space="0" w:color="auto"/>
            </w:tcBorders>
            <w:shd w:val="clear" w:color="auto" w:fill="auto"/>
            <w:noWrap/>
            <w:vAlign w:val="center"/>
            <w:hideMark/>
          </w:tcPr>
          <w:p w14:paraId="77C42066"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обратный</w:t>
            </w:r>
          </w:p>
        </w:tc>
        <w:tc>
          <w:tcPr>
            <w:tcW w:w="1248" w:type="pct"/>
            <w:vMerge/>
            <w:tcBorders>
              <w:top w:val="single" w:sz="4" w:space="0" w:color="auto"/>
              <w:left w:val="single" w:sz="4" w:space="0" w:color="auto"/>
              <w:bottom w:val="single" w:sz="4" w:space="0" w:color="auto"/>
              <w:right w:val="single" w:sz="4" w:space="0" w:color="auto"/>
            </w:tcBorders>
            <w:vAlign w:val="center"/>
            <w:hideMark/>
          </w:tcPr>
          <w:p w14:paraId="3A1BD6C0" w14:textId="77777777" w:rsidR="00945BDC" w:rsidRPr="000A4AE2" w:rsidRDefault="00945BDC" w:rsidP="00945BDC">
            <w:pPr>
              <w:jc w:val="left"/>
              <w:rPr>
                <w:rFonts w:ascii="Segoe UI" w:eastAsia="Times New Roman" w:hAnsi="Segoe UI" w:cs="Segoe UI"/>
                <w:b/>
                <w:bCs/>
                <w:color w:val="000000"/>
                <w:sz w:val="22"/>
                <w:lang w:eastAsia="ru-RU"/>
              </w:rPr>
            </w:pPr>
          </w:p>
        </w:tc>
      </w:tr>
      <w:tr w:rsidR="00945BDC" w:rsidRPr="000A4AE2" w14:paraId="71B8F7CE"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D4240B2"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1 Промышленный пр-зд, Районная котельная</w:t>
            </w:r>
          </w:p>
        </w:tc>
      </w:tr>
      <w:tr w:rsidR="00945BDC" w:rsidRPr="000A4AE2" w14:paraId="24A5968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0077F8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1AB3B12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280</w:t>
            </w:r>
          </w:p>
        </w:tc>
        <w:tc>
          <w:tcPr>
            <w:tcW w:w="1182" w:type="pct"/>
            <w:tcBorders>
              <w:top w:val="nil"/>
              <w:left w:val="nil"/>
              <w:bottom w:val="single" w:sz="4" w:space="0" w:color="auto"/>
              <w:right w:val="single" w:sz="4" w:space="0" w:color="auto"/>
            </w:tcBorders>
            <w:shd w:val="clear" w:color="auto" w:fill="auto"/>
            <w:vAlign w:val="center"/>
            <w:hideMark/>
          </w:tcPr>
          <w:p w14:paraId="7AA0534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1039</w:t>
            </w:r>
          </w:p>
        </w:tc>
        <w:tc>
          <w:tcPr>
            <w:tcW w:w="1248" w:type="pct"/>
            <w:tcBorders>
              <w:top w:val="nil"/>
              <w:left w:val="nil"/>
              <w:bottom w:val="single" w:sz="4" w:space="0" w:color="auto"/>
              <w:right w:val="single" w:sz="4" w:space="0" w:color="auto"/>
            </w:tcBorders>
            <w:shd w:val="clear" w:color="auto" w:fill="auto"/>
            <w:vAlign w:val="center"/>
            <w:hideMark/>
          </w:tcPr>
          <w:p w14:paraId="73A88FE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42,21</w:t>
            </w:r>
          </w:p>
        </w:tc>
      </w:tr>
      <w:tr w:rsidR="00945BDC" w:rsidRPr="000A4AE2" w14:paraId="23388F1F"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F8C1AB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3CE9093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301</w:t>
            </w:r>
          </w:p>
        </w:tc>
        <w:tc>
          <w:tcPr>
            <w:tcW w:w="1182" w:type="pct"/>
            <w:tcBorders>
              <w:top w:val="nil"/>
              <w:left w:val="nil"/>
              <w:bottom w:val="single" w:sz="4" w:space="0" w:color="auto"/>
              <w:right w:val="single" w:sz="4" w:space="0" w:color="auto"/>
            </w:tcBorders>
            <w:shd w:val="clear" w:color="auto" w:fill="auto"/>
            <w:vAlign w:val="center"/>
            <w:hideMark/>
          </w:tcPr>
          <w:p w14:paraId="531341D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354</w:t>
            </w:r>
          </w:p>
        </w:tc>
        <w:tc>
          <w:tcPr>
            <w:tcW w:w="1248" w:type="pct"/>
            <w:tcBorders>
              <w:top w:val="nil"/>
              <w:left w:val="nil"/>
              <w:bottom w:val="single" w:sz="4" w:space="0" w:color="auto"/>
              <w:right w:val="single" w:sz="4" w:space="0" w:color="auto"/>
            </w:tcBorders>
            <w:shd w:val="clear" w:color="auto" w:fill="auto"/>
            <w:vAlign w:val="center"/>
            <w:hideMark/>
          </w:tcPr>
          <w:p w14:paraId="24D1E48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24,89</w:t>
            </w:r>
          </w:p>
        </w:tc>
      </w:tr>
      <w:tr w:rsidR="00945BDC" w:rsidRPr="000A4AE2" w14:paraId="21206C5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BD752B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1E8CB74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819</w:t>
            </w:r>
          </w:p>
        </w:tc>
        <w:tc>
          <w:tcPr>
            <w:tcW w:w="1182" w:type="pct"/>
            <w:tcBorders>
              <w:top w:val="nil"/>
              <w:left w:val="nil"/>
              <w:bottom w:val="single" w:sz="4" w:space="0" w:color="auto"/>
              <w:right w:val="single" w:sz="4" w:space="0" w:color="auto"/>
            </w:tcBorders>
            <w:shd w:val="clear" w:color="auto" w:fill="auto"/>
            <w:vAlign w:val="center"/>
            <w:hideMark/>
          </w:tcPr>
          <w:p w14:paraId="1761051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1747</w:t>
            </w:r>
          </w:p>
        </w:tc>
        <w:tc>
          <w:tcPr>
            <w:tcW w:w="1248" w:type="pct"/>
            <w:tcBorders>
              <w:top w:val="nil"/>
              <w:left w:val="nil"/>
              <w:bottom w:val="single" w:sz="4" w:space="0" w:color="auto"/>
              <w:right w:val="single" w:sz="4" w:space="0" w:color="auto"/>
            </w:tcBorders>
            <w:shd w:val="clear" w:color="auto" w:fill="auto"/>
            <w:vAlign w:val="center"/>
            <w:hideMark/>
          </w:tcPr>
          <w:p w14:paraId="000D812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123,17</w:t>
            </w:r>
          </w:p>
        </w:tc>
      </w:tr>
      <w:tr w:rsidR="00945BDC" w:rsidRPr="000A4AE2" w14:paraId="0E2FD53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3E82D4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2D1DD9B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5178</w:t>
            </w:r>
          </w:p>
        </w:tc>
        <w:tc>
          <w:tcPr>
            <w:tcW w:w="1182" w:type="pct"/>
            <w:tcBorders>
              <w:top w:val="nil"/>
              <w:left w:val="nil"/>
              <w:bottom w:val="single" w:sz="4" w:space="0" w:color="auto"/>
              <w:right w:val="single" w:sz="4" w:space="0" w:color="auto"/>
            </w:tcBorders>
            <w:shd w:val="clear" w:color="auto" w:fill="auto"/>
            <w:vAlign w:val="center"/>
            <w:hideMark/>
          </w:tcPr>
          <w:p w14:paraId="6D35B13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7197</w:t>
            </w:r>
          </w:p>
        </w:tc>
        <w:tc>
          <w:tcPr>
            <w:tcW w:w="1248" w:type="pct"/>
            <w:tcBorders>
              <w:top w:val="nil"/>
              <w:left w:val="nil"/>
              <w:bottom w:val="single" w:sz="4" w:space="0" w:color="auto"/>
              <w:right w:val="single" w:sz="4" w:space="0" w:color="auto"/>
            </w:tcBorders>
            <w:shd w:val="clear" w:color="auto" w:fill="auto"/>
            <w:vAlign w:val="center"/>
            <w:hideMark/>
          </w:tcPr>
          <w:p w14:paraId="3FDCA19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705,38</w:t>
            </w:r>
          </w:p>
        </w:tc>
      </w:tr>
      <w:tr w:rsidR="00945BDC" w:rsidRPr="000A4AE2" w14:paraId="2EE6C3D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C13F4D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04A42BE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4096</w:t>
            </w:r>
          </w:p>
        </w:tc>
        <w:tc>
          <w:tcPr>
            <w:tcW w:w="1182" w:type="pct"/>
            <w:tcBorders>
              <w:top w:val="nil"/>
              <w:left w:val="nil"/>
              <w:bottom w:val="single" w:sz="4" w:space="0" w:color="auto"/>
              <w:right w:val="single" w:sz="4" w:space="0" w:color="auto"/>
            </w:tcBorders>
            <w:shd w:val="clear" w:color="auto" w:fill="auto"/>
            <w:vAlign w:val="center"/>
            <w:hideMark/>
          </w:tcPr>
          <w:p w14:paraId="293604C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3162</w:t>
            </w:r>
          </w:p>
        </w:tc>
        <w:tc>
          <w:tcPr>
            <w:tcW w:w="1248" w:type="pct"/>
            <w:tcBorders>
              <w:top w:val="nil"/>
              <w:left w:val="nil"/>
              <w:bottom w:val="single" w:sz="4" w:space="0" w:color="auto"/>
              <w:right w:val="single" w:sz="4" w:space="0" w:color="auto"/>
            </w:tcBorders>
            <w:shd w:val="clear" w:color="auto" w:fill="auto"/>
            <w:vAlign w:val="center"/>
            <w:hideMark/>
          </w:tcPr>
          <w:p w14:paraId="1863274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551,61</w:t>
            </w:r>
          </w:p>
        </w:tc>
      </w:tr>
      <w:tr w:rsidR="00945BDC" w:rsidRPr="000A4AE2" w14:paraId="15D9EA06"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5F3919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4C24B46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4712</w:t>
            </w:r>
          </w:p>
        </w:tc>
        <w:tc>
          <w:tcPr>
            <w:tcW w:w="1182" w:type="pct"/>
            <w:tcBorders>
              <w:top w:val="nil"/>
              <w:left w:val="nil"/>
              <w:bottom w:val="single" w:sz="4" w:space="0" w:color="auto"/>
              <w:right w:val="single" w:sz="4" w:space="0" w:color="auto"/>
            </w:tcBorders>
            <w:shd w:val="clear" w:color="auto" w:fill="auto"/>
            <w:vAlign w:val="center"/>
            <w:hideMark/>
          </w:tcPr>
          <w:p w14:paraId="3728D05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3694</w:t>
            </w:r>
          </w:p>
        </w:tc>
        <w:tc>
          <w:tcPr>
            <w:tcW w:w="1248" w:type="pct"/>
            <w:tcBorders>
              <w:top w:val="nil"/>
              <w:left w:val="nil"/>
              <w:bottom w:val="single" w:sz="4" w:space="0" w:color="auto"/>
              <w:right w:val="single" w:sz="4" w:space="0" w:color="auto"/>
            </w:tcBorders>
            <w:shd w:val="clear" w:color="auto" w:fill="auto"/>
            <w:vAlign w:val="center"/>
            <w:hideMark/>
          </w:tcPr>
          <w:p w14:paraId="33CE8BE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748,13</w:t>
            </w:r>
          </w:p>
        </w:tc>
      </w:tr>
      <w:tr w:rsidR="00945BDC" w:rsidRPr="000A4AE2" w14:paraId="0F4F708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3F3982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132033C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3900</w:t>
            </w:r>
          </w:p>
        </w:tc>
        <w:tc>
          <w:tcPr>
            <w:tcW w:w="1182" w:type="pct"/>
            <w:tcBorders>
              <w:top w:val="nil"/>
              <w:left w:val="nil"/>
              <w:bottom w:val="single" w:sz="4" w:space="0" w:color="auto"/>
              <w:right w:val="single" w:sz="4" w:space="0" w:color="auto"/>
            </w:tcBorders>
            <w:shd w:val="clear" w:color="auto" w:fill="auto"/>
            <w:vAlign w:val="center"/>
            <w:hideMark/>
          </w:tcPr>
          <w:p w14:paraId="556F5AE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2611</w:t>
            </w:r>
          </w:p>
        </w:tc>
        <w:tc>
          <w:tcPr>
            <w:tcW w:w="1248" w:type="pct"/>
            <w:tcBorders>
              <w:top w:val="nil"/>
              <w:left w:val="nil"/>
              <w:bottom w:val="single" w:sz="4" w:space="0" w:color="auto"/>
              <w:right w:val="single" w:sz="4" w:space="0" w:color="auto"/>
            </w:tcBorders>
            <w:shd w:val="clear" w:color="auto" w:fill="auto"/>
            <w:vAlign w:val="center"/>
            <w:hideMark/>
          </w:tcPr>
          <w:p w14:paraId="2BFFCC5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703,19</w:t>
            </w:r>
          </w:p>
        </w:tc>
      </w:tr>
      <w:tr w:rsidR="00945BDC" w:rsidRPr="000A4AE2" w14:paraId="3DE77626"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59C26E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028E746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2355</w:t>
            </w:r>
          </w:p>
        </w:tc>
        <w:tc>
          <w:tcPr>
            <w:tcW w:w="1182" w:type="pct"/>
            <w:tcBorders>
              <w:top w:val="nil"/>
              <w:left w:val="nil"/>
              <w:bottom w:val="single" w:sz="4" w:space="0" w:color="auto"/>
              <w:right w:val="single" w:sz="4" w:space="0" w:color="auto"/>
            </w:tcBorders>
            <w:shd w:val="clear" w:color="auto" w:fill="auto"/>
            <w:vAlign w:val="center"/>
            <w:hideMark/>
          </w:tcPr>
          <w:p w14:paraId="2E140AF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2297</w:t>
            </w:r>
          </w:p>
        </w:tc>
        <w:tc>
          <w:tcPr>
            <w:tcW w:w="1248" w:type="pct"/>
            <w:tcBorders>
              <w:top w:val="nil"/>
              <w:left w:val="nil"/>
              <w:bottom w:val="single" w:sz="4" w:space="0" w:color="auto"/>
              <w:right w:val="single" w:sz="4" w:space="0" w:color="auto"/>
            </w:tcBorders>
            <w:shd w:val="clear" w:color="auto" w:fill="auto"/>
            <w:vAlign w:val="center"/>
            <w:hideMark/>
          </w:tcPr>
          <w:p w14:paraId="51F4F85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618,72</w:t>
            </w:r>
          </w:p>
        </w:tc>
      </w:tr>
      <w:tr w:rsidR="00945BDC" w:rsidRPr="000A4AE2" w14:paraId="212D56E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3AC5C2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365847E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2922</w:t>
            </w:r>
          </w:p>
        </w:tc>
        <w:tc>
          <w:tcPr>
            <w:tcW w:w="1182" w:type="pct"/>
            <w:tcBorders>
              <w:top w:val="nil"/>
              <w:left w:val="nil"/>
              <w:bottom w:val="single" w:sz="4" w:space="0" w:color="auto"/>
              <w:right w:val="single" w:sz="4" w:space="0" w:color="auto"/>
            </w:tcBorders>
            <w:shd w:val="clear" w:color="auto" w:fill="auto"/>
            <w:vAlign w:val="center"/>
            <w:hideMark/>
          </w:tcPr>
          <w:p w14:paraId="73CADC4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2458</w:t>
            </w:r>
          </w:p>
        </w:tc>
        <w:tc>
          <w:tcPr>
            <w:tcW w:w="1248" w:type="pct"/>
            <w:tcBorders>
              <w:top w:val="nil"/>
              <w:left w:val="nil"/>
              <w:bottom w:val="single" w:sz="4" w:space="0" w:color="auto"/>
              <w:right w:val="single" w:sz="4" w:space="0" w:color="auto"/>
            </w:tcBorders>
            <w:shd w:val="clear" w:color="auto" w:fill="auto"/>
            <w:vAlign w:val="center"/>
            <w:hideMark/>
          </w:tcPr>
          <w:p w14:paraId="48708F1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855,42</w:t>
            </w:r>
          </w:p>
        </w:tc>
      </w:tr>
      <w:tr w:rsidR="00945BDC" w:rsidRPr="000A4AE2" w14:paraId="7B3EFC5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36C43B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4B6FD01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2789</w:t>
            </w:r>
          </w:p>
        </w:tc>
        <w:tc>
          <w:tcPr>
            <w:tcW w:w="1182" w:type="pct"/>
            <w:tcBorders>
              <w:top w:val="nil"/>
              <w:left w:val="nil"/>
              <w:bottom w:val="single" w:sz="4" w:space="0" w:color="auto"/>
              <w:right w:val="single" w:sz="4" w:space="0" w:color="auto"/>
            </w:tcBorders>
            <w:shd w:val="clear" w:color="auto" w:fill="auto"/>
            <w:vAlign w:val="center"/>
            <w:hideMark/>
          </w:tcPr>
          <w:p w14:paraId="1B8E530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2781</w:t>
            </w:r>
          </w:p>
        </w:tc>
        <w:tc>
          <w:tcPr>
            <w:tcW w:w="1248" w:type="pct"/>
            <w:tcBorders>
              <w:top w:val="nil"/>
              <w:left w:val="nil"/>
              <w:bottom w:val="single" w:sz="4" w:space="0" w:color="auto"/>
              <w:right w:val="single" w:sz="4" w:space="0" w:color="auto"/>
            </w:tcBorders>
            <w:shd w:val="clear" w:color="auto" w:fill="auto"/>
            <w:vAlign w:val="center"/>
            <w:hideMark/>
          </w:tcPr>
          <w:p w14:paraId="3E1308A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1219,83</w:t>
            </w:r>
          </w:p>
        </w:tc>
      </w:tr>
      <w:tr w:rsidR="00945BDC" w:rsidRPr="000A4AE2" w14:paraId="73CA38F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A62F55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325</w:t>
            </w:r>
          </w:p>
        </w:tc>
        <w:tc>
          <w:tcPr>
            <w:tcW w:w="1461" w:type="pct"/>
            <w:tcBorders>
              <w:top w:val="nil"/>
              <w:left w:val="nil"/>
              <w:bottom w:val="single" w:sz="4" w:space="0" w:color="auto"/>
              <w:right w:val="single" w:sz="4" w:space="0" w:color="auto"/>
            </w:tcBorders>
            <w:shd w:val="clear" w:color="auto" w:fill="auto"/>
            <w:vAlign w:val="center"/>
            <w:hideMark/>
          </w:tcPr>
          <w:p w14:paraId="0169CCF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1294</w:t>
            </w:r>
          </w:p>
        </w:tc>
        <w:tc>
          <w:tcPr>
            <w:tcW w:w="1182" w:type="pct"/>
            <w:tcBorders>
              <w:top w:val="nil"/>
              <w:left w:val="nil"/>
              <w:bottom w:val="single" w:sz="4" w:space="0" w:color="auto"/>
              <w:right w:val="single" w:sz="4" w:space="0" w:color="auto"/>
            </w:tcBorders>
            <w:shd w:val="clear" w:color="auto" w:fill="auto"/>
            <w:vAlign w:val="center"/>
            <w:hideMark/>
          </w:tcPr>
          <w:p w14:paraId="52E8DD7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1294</w:t>
            </w:r>
          </w:p>
        </w:tc>
        <w:tc>
          <w:tcPr>
            <w:tcW w:w="1248" w:type="pct"/>
            <w:tcBorders>
              <w:top w:val="nil"/>
              <w:left w:val="nil"/>
              <w:bottom w:val="single" w:sz="4" w:space="0" w:color="auto"/>
              <w:right w:val="single" w:sz="4" w:space="0" w:color="auto"/>
            </w:tcBorders>
            <w:shd w:val="clear" w:color="auto" w:fill="auto"/>
            <w:vAlign w:val="center"/>
            <w:hideMark/>
          </w:tcPr>
          <w:p w14:paraId="4A85383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841,10</w:t>
            </w:r>
          </w:p>
        </w:tc>
      </w:tr>
      <w:tr w:rsidR="00945BDC" w:rsidRPr="000A4AE2" w14:paraId="0ED1035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FF87BA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426</w:t>
            </w:r>
          </w:p>
        </w:tc>
        <w:tc>
          <w:tcPr>
            <w:tcW w:w="1461" w:type="pct"/>
            <w:tcBorders>
              <w:top w:val="nil"/>
              <w:left w:val="nil"/>
              <w:bottom w:val="single" w:sz="4" w:space="0" w:color="auto"/>
              <w:right w:val="single" w:sz="4" w:space="0" w:color="auto"/>
            </w:tcBorders>
            <w:shd w:val="clear" w:color="auto" w:fill="auto"/>
            <w:vAlign w:val="center"/>
            <w:hideMark/>
          </w:tcPr>
          <w:p w14:paraId="6AAB9AF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1115</w:t>
            </w:r>
          </w:p>
        </w:tc>
        <w:tc>
          <w:tcPr>
            <w:tcW w:w="1182" w:type="pct"/>
            <w:tcBorders>
              <w:top w:val="nil"/>
              <w:left w:val="nil"/>
              <w:bottom w:val="single" w:sz="4" w:space="0" w:color="auto"/>
              <w:right w:val="single" w:sz="4" w:space="0" w:color="auto"/>
            </w:tcBorders>
            <w:shd w:val="clear" w:color="auto" w:fill="auto"/>
            <w:vAlign w:val="center"/>
            <w:hideMark/>
          </w:tcPr>
          <w:p w14:paraId="5463E60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1115</w:t>
            </w:r>
          </w:p>
        </w:tc>
        <w:tc>
          <w:tcPr>
            <w:tcW w:w="1248" w:type="pct"/>
            <w:tcBorders>
              <w:top w:val="nil"/>
              <w:left w:val="nil"/>
              <w:bottom w:val="single" w:sz="4" w:space="0" w:color="auto"/>
              <w:right w:val="single" w:sz="4" w:space="0" w:color="auto"/>
            </w:tcBorders>
            <w:shd w:val="clear" w:color="auto" w:fill="auto"/>
            <w:vAlign w:val="center"/>
            <w:hideMark/>
          </w:tcPr>
          <w:p w14:paraId="177C18D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949,98</w:t>
            </w:r>
          </w:p>
        </w:tc>
      </w:tr>
      <w:tr w:rsidR="00945BDC" w:rsidRPr="000A4AE2" w14:paraId="1F66C91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378D16F"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4D0739BC"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29761,0</w:t>
            </w:r>
          </w:p>
        </w:tc>
        <w:tc>
          <w:tcPr>
            <w:tcW w:w="1182" w:type="pct"/>
            <w:tcBorders>
              <w:top w:val="nil"/>
              <w:left w:val="nil"/>
              <w:bottom w:val="single" w:sz="4" w:space="0" w:color="auto"/>
              <w:right w:val="single" w:sz="4" w:space="0" w:color="auto"/>
            </w:tcBorders>
            <w:shd w:val="clear" w:color="auto" w:fill="auto"/>
            <w:vAlign w:val="center"/>
            <w:hideMark/>
          </w:tcPr>
          <w:p w14:paraId="293EB3CB"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29749,0</w:t>
            </w:r>
          </w:p>
        </w:tc>
        <w:tc>
          <w:tcPr>
            <w:tcW w:w="1248" w:type="pct"/>
            <w:tcBorders>
              <w:top w:val="nil"/>
              <w:left w:val="nil"/>
              <w:bottom w:val="single" w:sz="4" w:space="0" w:color="auto"/>
              <w:right w:val="single" w:sz="4" w:space="0" w:color="auto"/>
            </w:tcBorders>
            <w:shd w:val="clear" w:color="auto" w:fill="auto"/>
            <w:vAlign w:val="center"/>
            <w:hideMark/>
          </w:tcPr>
          <w:p w14:paraId="65844C0F"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7383,6</w:t>
            </w:r>
          </w:p>
        </w:tc>
      </w:tr>
      <w:tr w:rsidR="00945BDC" w:rsidRPr="000A4AE2" w14:paraId="3E23B91C"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3C876A"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2 ул. Бахтина, БМК-1</w:t>
            </w:r>
          </w:p>
        </w:tc>
      </w:tr>
      <w:tr w:rsidR="00945BDC" w:rsidRPr="000A4AE2" w14:paraId="74BFA01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B814B9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2A3D2F8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182" w:type="pct"/>
            <w:tcBorders>
              <w:top w:val="nil"/>
              <w:left w:val="nil"/>
              <w:bottom w:val="single" w:sz="4" w:space="0" w:color="auto"/>
              <w:right w:val="single" w:sz="4" w:space="0" w:color="auto"/>
            </w:tcBorders>
            <w:shd w:val="clear" w:color="auto" w:fill="auto"/>
            <w:vAlign w:val="center"/>
            <w:hideMark/>
          </w:tcPr>
          <w:p w14:paraId="085521E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73</w:t>
            </w:r>
          </w:p>
        </w:tc>
        <w:tc>
          <w:tcPr>
            <w:tcW w:w="1248" w:type="pct"/>
            <w:tcBorders>
              <w:top w:val="nil"/>
              <w:left w:val="nil"/>
              <w:bottom w:val="single" w:sz="4" w:space="0" w:color="auto"/>
              <w:right w:val="single" w:sz="4" w:space="0" w:color="auto"/>
            </w:tcBorders>
            <w:shd w:val="clear" w:color="auto" w:fill="auto"/>
            <w:vAlign w:val="center"/>
            <w:hideMark/>
          </w:tcPr>
          <w:p w14:paraId="4501E51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3,87</w:t>
            </w:r>
          </w:p>
        </w:tc>
      </w:tr>
      <w:tr w:rsidR="00945BDC" w:rsidRPr="000A4AE2" w14:paraId="6C9B912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66C82C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3BE27EB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182" w:type="pct"/>
            <w:tcBorders>
              <w:top w:val="nil"/>
              <w:left w:val="nil"/>
              <w:bottom w:val="single" w:sz="4" w:space="0" w:color="auto"/>
              <w:right w:val="single" w:sz="4" w:space="0" w:color="auto"/>
            </w:tcBorders>
            <w:shd w:val="clear" w:color="auto" w:fill="auto"/>
            <w:vAlign w:val="center"/>
            <w:hideMark/>
          </w:tcPr>
          <w:p w14:paraId="7B22F0C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47</w:t>
            </w:r>
          </w:p>
        </w:tc>
        <w:tc>
          <w:tcPr>
            <w:tcW w:w="1248" w:type="pct"/>
            <w:tcBorders>
              <w:top w:val="nil"/>
              <w:left w:val="nil"/>
              <w:bottom w:val="single" w:sz="4" w:space="0" w:color="auto"/>
              <w:right w:val="single" w:sz="4" w:space="0" w:color="auto"/>
            </w:tcBorders>
            <w:shd w:val="clear" w:color="auto" w:fill="auto"/>
            <w:vAlign w:val="center"/>
            <w:hideMark/>
          </w:tcPr>
          <w:p w14:paraId="067C60D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1,79</w:t>
            </w:r>
          </w:p>
        </w:tc>
      </w:tr>
      <w:tr w:rsidR="00945BDC" w:rsidRPr="000A4AE2" w14:paraId="76695F1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71BC9A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7014C34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80</w:t>
            </w:r>
          </w:p>
        </w:tc>
        <w:tc>
          <w:tcPr>
            <w:tcW w:w="1182" w:type="pct"/>
            <w:tcBorders>
              <w:top w:val="nil"/>
              <w:left w:val="nil"/>
              <w:bottom w:val="single" w:sz="4" w:space="0" w:color="auto"/>
              <w:right w:val="single" w:sz="4" w:space="0" w:color="auto"/>
            </w:tcBorders>
            <w:shd w:val="clear" w:color="auto" w:fill="auto"/>
            <w:vAlign w:val="center"/>
            <w:hideMark/>
          </w:tcPr>
          <w:p w14:paraId="6794FF1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313</w:t>
            </w:r>
          </w:p>
        </w:tc>
        <w:tc>
          <w:tcPr>
            <w:tcW w:w="1248" w:type="pct"/>
            <w:tcBorders>
              <w:top w:val="nil"/>
              <w:left w:val="nil"/>
              <w:bottom w:val="single" w:sz="4" w:space="0" w:color="auto"/>
              <w:right w:val="single" w:sz="4" w:space="0" w:color="auto"/>
            </w:tcBorders>
            <w:shd w:val="clear" w:color="auto" w:fill="auto"/>
            <w:vAlign w:val="center"/>
            <w:hideMark/>
          </w:tcPr>
          <w:p w14:paraId="5A0B167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18,86</w:t>
            </w:r>
          </w:p>
        </w:tc>
      </w:tr>
      <w:tr w:rsidR="00945BDC" w:rsidRPr="000A4AE2" w14:paraId="67FCA54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37103D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61AD21E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1720</w:t>
            </w:r>
          </w:p>
        </w:tc>
        <w:tc>
          <w:tcPr>
            <w:tcW w:w="1182" w:type="pct"/>
            <w:tcBorders>
              <w:top w:val="nil"/>
              <w:left w:val="nil"/>
              <w:bottom w:val="single" w:sz="4" w:space="0" w:color="auto"/>
              <w:right w:val="single" w:sz="4" w:space="0" w:color="auto"/>
            </w:tcBorders>
            <w:shd w:val="clear" w:color="auto" w:fill="auto"/>
            <w:vAlign w:val="center"/>
            <w:hideMark/>
          </w:tcPr>
          <w:p w14:paraId="49FA69B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2075</w:t>
            </w:r>
          </w:p>
        </w:tc>
        <w:tc>
          <w:tcPr>
            <w:tcW w:w="1248" w:type="pct"/>
            <w:tcBorders>
              <w:top w:val="nil"/>
              <w:left w:val="nil"/>
              <w:bottom w:val="single" w:sz="4" w:space="0" w:color="auto"/>
              <w:right w:val="single" w:sz="4" w:space="0" w:color="auto"/>
            </w:tcBorders>
            <w:shd w:val="clear" w:color="auto" w:fill="auto"/>
            <w:vAlign w:val="center"/>
            <w:hideMark/>
          </w:tcPr>
          <w:p w14:paraId="26B77B2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216,32</w:t>
            </w:r>
          </w:p>
        </w:tc>
      </w:tr>
      <w:tr w:rsidR="00945BDC" w:rsidRPr="000A4AE2" w14:paraId="0E8353A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25D059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25AC03D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951</w:t>
            </w:r>
          </w:p>
        </w:tc>
        <w:tc>
          <w:tcPr>
            <w:tcW w:w="1182" w:type="pct"/>
            <w:tcBorders>
              <w:top w:val="nil"/>
              <w:left w:val="nil"/>
              <w:bottom w:val="single" w:sz="4" w:space="0" w:color="auto"/>
              <w:right w:val="single" w:sz="4" w:space="0" w:color="auto"/>
            </w:tcBorders>
            <w:shd w:val="clear" w:color="auto" w:fill="auto"/>
            <w:vAlign w:val="center"/>
            <w:hideMark/>
          </w:tcPr>
          <w:p w14:paraId="531C195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707</w:t>
            </w:r>
          </w:p>
        </w:tc>
        <w:tc>
          <w:tcPr>
            <w:tcW w:w="1248" w:type="pct"/>
            <w:tcBorders>
              <w:top w:val="nil"/>
              <w:left w:val="nil"/>
              <w:bottom w:val="single" w:sz="4" w:space="0" w:color="auto"/>
              <w:right w:val="single" w:sz="4" w:space="0" w:color="auto"/>
            </w:tcBorders>
            <w:shd w:val="clear" w:color="auto" w:fill="auto"/>
            <w:vAlign w:val="center"/>
            <w:hideMark/>
          </w:tcPr>
          <w:p w14:paraId="7805B87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126,01</w:t>
            </w:r>
          </w:p>
        </w:tc>
      </w:tr>
      <w:tr w:rsidR="00945BDC" w:rsidRPr="000A4AE2" w14:paraId="20C68EA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F2BEE3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335EFD6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966</w:t>
            </w:r>
          </w:p>
        </w:tc>
        <w:tc>
          <w:tcPr>
            <w:tcW w:w="1182" w:type="pct"/>
            <w:tcBorders>
              <w:top w:val="nil"/>
              <w:left w:val="nil"/>
              <w:bottom w:val="single" w:sz="4" w:space="0" w:color="auto"/>
              <w:right w:val="single" w:sz="4" w:space="0" w:color="auto"/>
            </w:tcBorders>
            <w:shd w:val="clear" w:color="auto" w:fill="auto"/>
            <w:vAlign w:val="center"/>
            <w:hideMark/>
          </w:tcPr>
          <w:p w14:paraId="5E2BA26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721</w:t>
            </w:r>
          </w:p>
        </w:tc>
        <w:tc>
          <w:tcPr>
            <w:tcW w:w="1248" w:type="pct"/>
            <w:tcBorders>
              <w:top w:val="nil"/>
              <w:left w:val="nil"/>
              <w:bottom w:val="single" w:sz="4" w:space="0" w:color="auto"/>
              <w:right w:val="single" w:sz="4" w:space="0" w:color="auto"/>
            </w:tcBorders>
            <w:shd w:val="clear" w:color="auto" w:fill="auto"/>
            <w:vAlign w:val="center"/>
            <w:hideMark/>
          </w:tcPr>
          <w:p w14:paraId="4B01D7F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150,14</w:t>
            </w:r>
          </w:p>
        </w:tc>
      </w:tr>
      <w:tr w:rsidR="00945BDC" w:rsidRPr="000A4AE2" w14:paraId="62C8288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C5A419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2D92A01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696</w:t>
            </w:r>
          </w:p>
        </w:tc>
        <w:tc>
          <w:tcPr>
            <w:tcW w:w="1182" w:type="pct"/>
            <w:tcBorders>
              <w:top w:val="nil"/>
              <w:left w:val="nil"/>
              <w:bottom w:val="single" w:sz="4" w:space="0" w:color="auto"/>
              <w:right w:val="single" w:sz="4" w:space="0" w:color="auto"/>
            </w:tcBorders>
            <w:shd w:val="clear" w:color="auto" w:fill="auto"/>
            <w:vAlign w:val="center"/>
            <w:hideMark/>
          </w:tcPr>
          <w:p w14:paraId="6D1527D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622</w:t>
            </w:r>
          </w:p>
        </w:tc>
        <w:tc>
          <w:tcPr>
            <w:tcW w:w="1248" w:type="pct"/>
            <w:tcBorders>
              <w:top w:val="nil"/>
              <w:left w:val="nil"/>
              <w:bottom w:val="single" w:sz="4" w:space="0" w:color="auto"/>
              <w:right w:val="single" w:sz="4" w:space="0" w:color="auto"/>
            </w:tcBorders>
            <w:shd w:val="clear" w:color="auto" w:fill="auto"/>
            <w:vAlign w:val="center"/>
            <w:hideMark/>
          </w:tcPr>
          <w:p w14:paraId="5FA5480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142,34</w:t>
            </w:r>
          </w:p>
        </w:tc>
      </w:tr>
      <w:tr w:rsidR="00945BDC" w:rsidRPr="000A4AE2" w14:paraId="772068C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3C6A40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6690294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640</w:t>
            </w:r>
          </w:p>
        </w:tc>
        <w:tc>
          <w:tcPr>
            <w:tcW w:w="1182" w:type="pct"/>
            <w:tcBorders>
              <w:top w:val="nil"/>
              <w:left w:val="nil"/>
              <w:bottom w:val="single" w:sz="4" w:space="0" w:color="auto"/>
              <w:right w:val="single" w:sz="4" w:space="0" w:color="auto"/>
            </w:tcBorders>
            <w:shd w:val="clear" w:color="auto" w:fill="auto"/>
            <w:vAlign w:val="center"/>
            <w:hideMark/>
          </w:tcPr>
          <w:p w14:paraId="438BE56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526</w:t>
            </w:r>
          </w:p>
        </w:tc>
        <w:tc>
          <w:tcPr>
            <w:tcW w:w="1248" w:type="pct"/>
            <w:tcBorders>
              <w:top w:val="nil"/>
              <w:left w:val="nil"/>
              <w:bottom w:val="single" w:sz="4" w:space="0" w:color="auto"/>
              <w:right w:val="single" w:sz="4" w:space="0" w:color="auto"/>
            </w:tcBorders>
            <w:shd w:val="clear" w:color="auto" w:fill="auto"/>
            <w:vAlign w:val="center"/>
            <w:hideMark/>
          </w:tcPr>
          <w:p w14:paraId="68ED6AA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155,08</w:t>
            </w:r>
          </w:p>
        </w:tc>
      </w:tr>
      <w:tr w:rsidR="00945BDC" w:rsidRPr="000A4AE2" w14:paraId="09DED86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16035F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5302397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518</w:t>
            </w:r>
          </w:p>
        </w:tc>
        <w:tc>
          <w:tcPr>
            <w:tcW w:w="1182" w:type="pct"/>
            <w:tcBorders>
              <w:top w:val="nil"/>
              <w:left w:val="nil"/>
              <w:bottom w:val="single" w:sz="4" w:space="0" w:color="auto"/>
              <w:right w:val="single" w:sz="4" w:space="0" w:color="auto"/>
            </w:tcBorders>
            <w:shd w:val="clear" w:color="auto" w:fill="auto"/>
            <w:vAlign w:val="center"/>
            <w:hideMark/>
          </w:tcPr>
          <w:p w14:paraId="1762643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518</w:t>
            </w:r>
          </w:p>
        </w:tc>
        <w:tc>
          <w:tcPr>
            <w:tcW w:w="1248" w:type="pct"/>
            <w:tcBorders>
              <w:top w:val="nil"/>
              <w:left w:val="nil"/>
              <w:bottom w:val="single" w:sz="4" w:space="0" w:color="auto"/>
              <w:right w:val="single" w:sz="4" w:space="0" w:color="auto"/>
            </w:tcBorders>
            <w:shd w:val="clear" w:color="auto" w:fill="auto"/>
            <w:vAlign w:val="center"/>
            <w:hideMark/>
          </w:tcPr>
          <w:p w14:paraId="34AA71D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164,72</w:t>
            </w:r>
          </w:p>
        </w:tc>
      </w:tr>
      <w:tr w:rsidR="00945BDC" w:rsidRPr="000A4AE2" w14:paraId="0DDD2C7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5205B8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0563424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297</w:t>
            </w:r>
          </w:p>
        </w:tc>
        <w:tc>
          <w:tcPr>
            <w:tcW w:w="1182" w:type="pct"/>
            <w:tcBorders>
              <w:top w:val="nil"/>
              <w:left w:val="nil"/>
              <w:bottom w:val="single" w:sz="4" w:space="0" w:color="auto"/>
              <w:right w:val="single" w:sz="4" w:space="0" w:color="auto"/>
            </w:tcBorders>
            <w:shd w:val="clear" w:color="auto" w:fill="auto"/>
            <w:vAlign w:val="center"/>
            <w:hideMark/>
          </w:tcPr>
          <w:p w14:paraId="4BF24C2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297</w:t>
            </w:r>
          </w:p>
        </w:tc>
        <w:tc>
          <w:tcPr>
            <w:tcW w:w="1248" w:type="pct"/>
            <w:tcBorders>
              <w:top w:val="nil"/>
              <w:left w:val="nil"/>
              <w:bottom w:val="single" w:sz="4" w:space="0" w:color="auto"/>
              <w:right w:val="single" w:sz="4" w:space="0" w:color="auto"/>
            </w:tcBorders>
            <w:shd w:val="clear" w:color="auto" w:fill="auto"/>
            <w:vAlign w:val="center"/>
            <w:hideMark/>
          </w:tcPr>
          <w:p w14:paraId="29611E8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130,09</w:t>
            </w:r>
          </w:p>
        </w:tc>
      </w:tr>
      <w:tr w:rsidR="00945BDC" w:rsidRPr="000A4AE2" w14:paraId="09819E3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9006C2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325</w:t>
            </w:r>
          </w:p>
        </w:tc>
        <w:tc>
          <w:tcPr>
            <w:tcW w:w="1461" w:type="pct"/>
            <w:tcBorders>
              <w:top w:val="nil"/>
              <w:left w:val="nil"/>
              <w:bottom w:val="single" w:sz="4" w:space="0" w:color="auto"/>
              <w:right w:val="single" w:sz="4" w:space="0" w:color="auto"/>
            </w:tcBorders>
            <w:shd w:val="clear" w:color="auto" w:fill="auto"/>
            <w:vAlign w:val="center"/>
            <w:hideMark/>
          </w:tcPr>
          <w:p w14:paraId="204235F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22</w:t>
            </w:r>
          </w:p>
        </w:tc>
        <w:tc>
          <w:tcPr>
            <w:tcW w:w="1182" w:type="pct"/>
            <w:tcBorders>
              <w:top w:val="nil"/>
              <w:left w:val="nil"/>
              <w:bottom w:val="single" w:sz="4" w:space="0" w:color="auto"/>
              <w:right w:val="single" w:sz="4" w:space="0" w:color="auto"/>
            </w:tcBorders>
            <w:shd w:val="clear" w:color="auto" w:fill="auto"/>
            <w:vAlign w:val="center"/>
            <w:hideMark/>
          </w:tcPr>
          <w:p w14:paraId="271C185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22</w:t>
            </w:r>
          </w:p>
        </w:tc>
        <w:tc>
          <w:tcPr>
            <w:tcW w:w="1248" w:type="pct"/>
            <w:tcBorders>
              <w:top w:val="nil"/>
              <w:left w:val="nil"/>
              <w:bottom w:val="single" w:sz="4" w:space="0" w:color="auto"/>
              <w:right w:val="single" w:sz="4" w:space="0" w:color="auto"/>
            </w:tcBorders>
            <w:shd w:val="clear" w:color="auto" w:fill="auto"/>
            <w:vAlign w:val="center"/>
            <w:hideMark/>
          </w:tcPr>
          <w:p w14:paraId="7BDDDD5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14,30</w:t>
            </w:r>
          </w:p>
        </w:tc>
      </w:tr>
      <w:tr w:rsidR="00945BDC" w:rsidRPr="000A4AE2" w14:paraId="031645C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C9E5ED8"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72A96247"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5938,0</w:t>
            </w:r>
          </w:p>
        </w:tc>
        <w:tc>
          <w:tcPr>
            <w:tcW w:w="1182" w:type="pct"/>
            <w:tcBorders>
              <w:top w:val="nil"/>
              <w:left w:val="nil"/>
              <w:bottom w:val="single" w:sz="4" w:space="0" w:color="auto"/>
              <w:right w:val="single" w:sz="4" w:space="0" w:color="auto"/>
            </w:tcBorders>
            <w:shd w:val="clear" w:color="auto" w:fill="auto"/>
            <w:vAlign w:val="center"/>
            <w:hideMark/>
          </w:tcPr>
          <w:p w14:paraId="672C2784"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5921,0</w:t>
            </w:r>
          </w:p>
        </w:tc>
        <w:tc>
          <w:tcPr>
            <w:tcW w:w="1248" w:type="pct"/>
            <w:tcBorders>
              <w:top w:val="nil"/>
              <w:left w:val="nil"/>
              <w:bottom w:val="single" w:sz="4" w:space="0" w:color="auto"/>
              <w:right w:val="single" w:sz="4" w:space="0" w:color="auto"/>
            </w:tcBorders>
            <w:shd w:val="clear" w:color="auto" w:fill="auto"/>
            <w:vAlign w:val="center"/>
            <w:hideMark/>
          </w:tcPr>
          <w:p w14:paraId="23F4D82F"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1123,5</w:t>
            </w:r>
          </w:p>
        </w:tc>
      </w:tr>
      <w:tr w:rsidR="00945BDC" w:rsidRPr="000A4AE2" w14:paraId="0E947264"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87F16A5"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3 ул. Заводская, БМК-2</w:t>
            </w:r>
          </w:p>
        </w:tc>
      </w:tr>
      <w:tr w:rsidR="00945BDC" w:rsidRPr="000A4AE2" w14:paraId="702133B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FF5248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2A86770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w:t>
            </w:r>
          </w:p>
        </w:tc>
        <w:tc>
          <w:tcPr>
            <w:tcW w:w="1182" w:type="pct"/>
            <w:tcBorders>
              <w:top w:val="nil"/>
              <w:left w:val="nil"/>
              <w:bottom w:val="single" w:sz="4" w:space="0" w:color="auto"/>
              <w:right w:val="single" w:sz="4" w:space="0" w:color="auto"/>
            </w:tcBorders>
            <w:shd w:val="clear" w:color="auto" w:fill="auto"/>
            <w:vAlign w:val="center"/>
            <w:hideMark/>
          </w:tcPr>
          <w:p w14:paraId="03919AC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127</w:t>
            </w:r>
          </w:p>
        </w:tc>
        <w:tc>
          <w:tcPr>
            <w:tcW w:w="1248" w:type="pct"/>
            <w:tcBorders>
              <w:top w:val="nil"/>
              <w:left w:val="nil"/>
              <w:bottom w:val="single" w:sz="4" w:space="0" w:color="auto"/>
              <w:right w:val="single" w:sz="4" w:space="0" w:color="auto"/>
            </w:tcBorders>
            <w:shd w:val="clear" w:color="auto" w:fill="auto"/>
            <w:vAlign w:val="center"/>
            <w:hideMark/>
          </w:tcPr>
          <w:p w14:paraId="03EB2CC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4,45</w:t>
            </w:r>
          </w:p>
        </w:tc>
      </w:tr>
      <w:tr w:rsidR="00945BDC" w:rsidRPr="000A4AE2" w14:paraId="505D2FB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4C8FAF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6D51DF7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173</w:t>
            </w:r>
          </w:p>
        </w:tc>
        <w:tc>
          <w:tcPr>
            <w:tcW w:w="1182" w:type="pct"/>
            <w:tcBorders>
              <w:top w:val="nil"/>
              <w:left w:val="nil"/>
              <w:bottom w:val="single" w:sz="4" w:space="0" w:color="auto"/>
              <w:right w:val="single" w:sz="4" w:space="0" w:color="auto"/>
            </w:tcBorders>
            <w:shd w:val="clear" w:color="auto" w:fill="auto"/>
            <w:vAlign w:val="center"/>
            <w:hideMark/>
          </w:tcPr>
          <w:p w14:paraId="78F7392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305</w:t>
            </w:r>
          </w:p>
        </w:tc>
        <w:tc>
          <w:tcPr>
            <w:tcW w:w="1248" w:type="pct"/>
            <w:tcBorders>
              <w:top w:val="nil"/>
              <w:left w:val="nil"/>
              <w:bottom w:val="single" w:sz="4" w:space="0" w:color="auto"/>
              <w:right w:val="single" w:sz="4" w:space="0" w:color="auto"/>
            </w:tcBorders>
            <w:shd w:val="clear" w:color="auto" w:fill="auto"/>
            <w:vAlign w:val="center"/>
            <w:hideMark/>
          </w:tcPr>
          <w:p w14:paraId="3F58E53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22,94</w:t>
            </w:r>
          </w:p>
        </w:tc>
      </w:tr>
      <w:tr w:rsidR="00945BDC" w:rsidRPr="000A4AE2" w14:paraId="3816FE7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1FB573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424CCDF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415</w:t>
            </w:r>
          </w:p>
        </w:tc>
        <w:tc>
          <w:tcPr>
            <w:tcW w:w="1182" w:type="pct"/>
            <w:tcBorders>
              <w:top w:val="nil"/>
              <w:left w:val="nil"/>
              <w:bottom w:val="single" w:sz="4" w:space="0" w:color="auto"/>
              <w:right w:val="single" w:sz="4" w:space="0" w:color="auto"/>
            </w:tcBorders>
            <w:shd w:val="clear" w:color="auto" w:fill="auto"/>
            <w:vAlign w:val="center"/>
            <w:hideMark/>
          </w:tcPr>
          <w:p w14:paraId="17873EE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356</w:t>
            </w:r>
          </w:p>
        </w:tc>
        <w:tc>
          <w:tcPr>
            <w:tcW w:w="1248" w:type="pct"/>
            <w:tcBorders>
              <w:top w:val="nil"/>
              <w:left w:val="nil"/>
              <w:bottom w:val="single" w:sz="4" w:space="0" w:color="auto"/>
              <w:right w:val="single" w:sz="4" w:space="0" w:color="auto"/>
            </w:tcBorders>
            <w:shd w:val="clear" w:color="auto" w:fill="auto"/>
            <w:vAlign w:val="center"/>
            <w:hideMark/>
          </w:tcPr>
          <w:p w14:paraId="3A85BFA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43,95</w:t>
            </w:r>
          </w:p>
        </w:tc>
      </w:tr>
      <w:tr w:rsidR="00945BDC" w:rsidRPr="000A4AE2" w14:paraId="2490DFCC"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52C813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77668D2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202</w:t>
            </w:r>
          </w:p>
        </w:tc>
        <w:tc>
          <w:tcPr>
            <w:tcW w:w="1182" w:type="pct"/>
            <w:tcBorders>
              <w:top w:val="nil"/>
              <w:left w:val="nil"/>
              <w:bottom w:val="single" w:sz="4" w:space="0" w:color="auto"/>
              <w:right w:val="single" w:sz="4" w:space="0" w:color="auto"/>
            </w:tcBorders>
            <w:shd w:val="clear" w:color="auto" w:fill="auto"/>
            <w:vAlign w:val="center"/>
            <w:hideMark/>
          </w:tcPr>
          <w:p w14:paraId="3441C70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279</w:t>
            </w:r>
          </w:p>
        </w:tc>
        <w:tc>
          <w:tcPr>
            <w:tcW w:w="1248" w:type="pct"/>
            <w:tcBorders>
              <w:top w:val="nil"/>
              <w:left w:val="nil"/>
              <w:bottom w:val="single" w:sz="4" w:space="0" w:color="auto"/>
              <w:right w:val="single" w:sz="4" w:space="0" w:color="auto"/>
            </w:tcBorders>
            <w:shd w:val="clear" w:color="auto" w:fill="auto"/>
            <w:vAlign w:val="center"/>
            <w:hideMark/>
          </w:tcPr>
          <w:p w14:paraId="5A7DBB8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36,56</w:t>
            </w:r>
          </w:p>
        </w:tc>
      </w:tr>
      <w:tr w:rsidR="00945BDC" w:rsidRPr="000A4AE2" w14:paraId="0B91778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4E66B3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76AB786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249</w:t>
            </w:r>
          </w:p>
        </w:tc>
        <w:tc>
          <w:tcPr>
            <w:tcW w:w="1182" w:type="pct"/>
            <w:tcBorders>
              <w:top w:val="nil"/>
              <w:left w:val="nil"/>
              <w:bottom w:val="single" w:sz="4" w:space="0" w:color="auto"/>
              <w:right w:val="single" w:sz="4" w:space="0" w:color="auto"/>
            </w:tcBorders>
            <w:shd w:val="clear" w:color="auto" w:fill="auto"/>
            <w:vAlign w:val="center"/>
            <w:hideMark/>
          </w:tcPr>
          <w:p w14:paraId="2B37622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79</w:t>
            </w:r>
          </w:p>
        </w:tc>
        <w:tc>
          <w:tcPr>
            <w:tcW w:w="1248" w:type="pct"/>
            <w:tcBorders>
              <w:top w:val="nil"/>
              <w:left w:val="nil"/>
              <w:bottom w:val="single" w:sz="4" w:space="0" w:color="auto"/>
              <w:right w:val="single" w:sz="4" w:space="0" w:color="auto"/>
            </w:tcBorders>
            <w:shd w:val="clear" w:color="auto" w:fill="auto"/>
            <w:vAlign w:val="center"/>
            <w:hideMark/>
          </w:tcPr>
          <w:p w14:paraId="06BC944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29,19</w:t>
            </w:r>
          </w:p>
        </w:tc>
      </w:tr>
      <w:tr w:rsidR="00945BDC" w:rsidRPr="000A4AE2" w14:paraId="545AB0CA"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6A2788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01F7167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146</w:t>
            </w:r>
          </w:p>
        </w:tc>
        <w:tc>
          <w:tcPr>
            <w:tcW w:w="1182" w:type="pct"/>
            <w:tcBorders>
              <w:top w:val="nil"/>
              <w:left w:val="nil"/>
              <w:bottom w:val="single" w:sz="4" w:space="0" w:color="auto"/>
              <w:right w:val="single" w:sz="4" w:space="0" w:color="auto"/>
            </w:tcBorders>
            <w:shd w:val="clear" w:color="auto" w:fill="auto"/>
            <w:vAlign w:val="center"/>
            <w:hideMark/>
          </w:tcPr>
          <w:p w14:paraId="7F25558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95</w:t>
            </w:r>
          </w:p>
        </w:tc>
        <w:tc>
          <w:tcPr>
            <w:tcW w:w="1248" w:type="pct"/>
            <w:tcBorders>
              <w:top w:val="nil"/>
              <w:left w:val="nil"/>
              <w:bottom w:val="single" w:sz="4" w:space="0" w:color="auto"/>
              <w:right w:val="single" w:sz="4" w:space="0" w:color="auto"/>
            </w:tcBorders>
            <w:shd w:val="clear" w:color="auto" w:fill="auto"/>
            <w:vAlign w:val="center"/>
            <w:hideMark/>
          </w:tcPr>
          <w:p w14:paraId="564FF44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26,03</w:t>
            </w:r>
          </w:p>
        </w:tc>
      </w:tr>
      <w:tr w:rsidR="00945BDC" w:rsidRPr="000A4AE2" w14:paraId="76F376E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63D184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lastRenderedPageBreak/>
              <w:t>133</w:t>
            </w:r>
          </w:p>
        </w:tc>
        <w:tc>
          <w:tcPr>
            <w:tcW w:w="1461" w:type="pct"/>
            <w:tcBorders>
              <w:top w:val="nil"/>
              <w:left w:val="nil"/>
              <w:bottom w:val="single" w:sz="4" w:space="0" w:color="auto"/>
              <w:right w:val="single" w:sz="4" w:space="0" w:color="auto"/>
            </w:tcBorders>
            <w:shd w:val="clear" w:color="auto" w:fill="auto"/>
            <w:vAlign w:val="center"/>
            <w:hideMark/>
          </w:tcPr>
          <w:p w14:paraId="60D99FB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315</w:t>
            </w:r>
          </w:p>
        </w:tc>
        <w:tc>
          <w:tcPr>
            <w:tcW w:w="1182" w:type="pct"/>
            <w:tcBorders>
              <w:top w:val="nil"/>
              <w:left w:val="nil"/>
              <w:bottom w:val="single" w:sz="4" w:space="0" w:color="auto"/>
              <w:right w:val="single" w:sz="4" w:space="0" w:color="auto"/>
            </w:tcBorders>
            <w:shd w:val="clear" w:color="auto" w:fill="auto"/>
            <w:vAlign w:val="center"/>
            <w:hideMark/>
          </w:tcPr>
          <w:p w14:paraId="17D1A26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371</w:t>
            </w:r>
          </w:p>
        </w:tc>
        <w:tc>
          <w:tcPr>
            <w:tcW w:w="1248" w:type="pct"/>
            <w:tcBorders>
              <w:top w:val="nil"/>
              <w:left w:val="nil"/>
              <w:bottom w:val="single" w:sz="4" w:space="0" w:color="auto"/>
              <w:right w:val="single" w:sz="4" w:space="0" w:color="auto"/>
            </w:tcBorders>
            <w:shd w:val="clear" w:color="auto" w:fill="auto"/>
            <w:vAlign w:val="center"/>
            <w:hideMark/>
          </w:tcPr>
          <w:p w14:paraId="604FF83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91,24</w:t>
            </w:r>
          </w:p>
        </w:tc>
      </w:tr>
      <w:tr w:rsidR="00945BDC" w:rsidRPr="000A4AE2" w14:paraId="12A1FB2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524887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1593A79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304</w:t>
            </w:r>
          </w:p>
        </w:tc>
        <w:tc>
          <w:tcPr>
            <w:tcW w:w="1182" w:type="pct"/>
            <w:tcBorders>
              <w:top w:val="nil"/>
              <w:left w:val="nil"/>
              <w:bottom w:val="single" w:sz="4" w:space="0" w:color="auto"/>
              <w:right w:val="single" w:sz="4" w:space="0" w:color="auto"/>
            </w:tcBorders>
            <w:shd w:val="clear" w:color="auto" w:fill="auto"/>
            <w:vAlign w:val="center"/>
            <w:hideMark/>
          </w:tcPr>
          <w:p w14:paraId="5C909FB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204</w:t>
            </w:r>
          </w:p>
        </w:tc>
        <w:tc>
          <w:tcPr>
            <w:tcW w:w="1248" w:type="pct"/>
            <w:tcBorders>
              <w:top w:val="nil"/>
              <w:left w:val="nil"/>
              <w:bottom w:val="single" w:sz="4" w:space="0" w:color="auto"/>
              <w:right w:val="single" w:sz="4" w:space="0" w:color="auto"/>
            </w:tcBorders>
            <w:shd w:val="clear" w:color="auto" w:fill="auto"/>
            <w:vAlign w:val="center"/>
            <w:hideMark/>
          </w:tcPr>
          <w:p w14:paraId="334C569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80,77</w:t>
            </w:r>
          </w:p>
        </w:tc>
      </w:tr>
      <w:tr w:rsidR="00945BDC" w:rsidRPr="000A4AE2" w14:paraId="4444DA64"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B2BDD8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0CDE7B4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154</w:t>
            </w:r>
          </w:p>
        </w:tc>
        <w:tc>
          <w:tcPr>
            <w:tcW w:w="1182" w:type="pct"/>
            <w:tcBorders>
              <w:top w:val="nil"/>
              <w:left w:val="nil"/>
              <w:bottom w:val="single" w:sz="4" w:space="0" w:color="auto"/>
              <w:right w:val="single" w:sz="4" w:space="0" w:color="auto"/>
            </w:tcBorders>
            <w:shd w:val="clear" w:color="auto" w:fill="auto"/>
            <w:vAlign w:val="center"/>
            <w:hideMark/>
          </w:tcPr>
          <w:p w14:paraId="4E2B462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154</w:t>
            </w:r>
          </w:p>
        </w:tc>
        <w:tc>
          <w:tcPr>
            <w:tcW w:w="1248" w:type="pct"/>
            <w:tcBorders>
              <w:top w:val="nil"/>
              <w:left w:val="nil"/>
              <w:bottom w:val="single" w:sz="4" w:space="0" w:color="auto"/>
              <w:right w:val="single" w:sz="4" w:space="0" w:color="auto"/>
            </w:tcBorders>
            <w:shd w:val="clear" w:color="auto" w:fill="auto"/>
            <w:vAlign w:val="center"/>
            <w:hideMark/>
          </w:tcPr>
          <w:p w14:paraId="6D2F225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67,45</w:t>
            </w:r>
          </w:p>
        </w:tc>
      </w:tr>
      <w:tr w:rsidR="00945BDC" w:rsidRPr="000A4AE2" w14:paraId="469CE499"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07AFB2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273</w:t>
            </w:r>
          </w:p>
        </w:tc>
        <w:tc>
          <w:tcPr>
            <w:tcW w:w="1461" w:type="pct"/>
            <w:tcBorders>
              <w:top w:val="nil"/>
              <w:left w:val="nil"/>
              <w:bottom w:val="single" w:sz="4" w:space="0" w:color="auto"/>
              <w:right w:val="single" w:sz="4" w:space="0" w:color="auto"/>
            </w:tcBorders>
            <w:shd w:val="clear" w:color="auto" w:fill="auto"/>
            <w:vAlign w:val="center"/>
            <w:hideMark/>
          </w:tcPr>
          <w:p w14:paraId="290101C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180</w:t>
            </w:r>
          </w:p>
        </w:tc>
        <w:tc>
          <w:tcPr>
            <w:tcW w:w="1182" w:type="pct"/>
            <w:tcBorders>
              <w:top w:val="nil"/>
              <w:left w:val="nil"/>
              <w:bottom w:val="single" w:sz="4" w:space="0" w:color="auto"/>
              <w:right w:val="single" w:sz="4" w:space="0" w:color="auto"/>
            </w:tcBorders>
            <w:shd w:val="clear" w:color="auto" w:fill="auto"/>
            <w:vAlign w:val="center"/>
            <w:hideMark/>
          </w:tcPr>
          <w:p w14:paraId="26AEBCA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180</w:t>
            </w:r>
          </w:p>
        </w:tc>
        <w:tc>
          <w:tcPr>
            <w:tcW w:w="1248" w:type="pct"/>
            <w:tcBorders>
              <w:top w:val="nil"/>
              <w:left w:val="nil"/>
              <w:bottom w:val="single" w:sz="4" w:space="0" w:color="auto"/>
              <w:right w:val="single" w:sz="4" w:space="0" w:color="auto"/>
            </w:tcBorders>
            <w:shd w:val="clear" w:color="auto" w:fill="auto"/>
            <w:vAlign w:val="center"/>
            <w:hideMark/>
          </w:tcPr>
          <w:p w14:paraId="1888792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98,28</w:t>
            </w:r>
          </w:p>
        </w:tc>
      </w:tr>
      <w:tr w:rsidR="00945BDC" w:rsidRPr="000A4AE2" w14:paraId="44BEDF07"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BFA9F19"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28B62992"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2150,0</w:t>
            </w:r>
          </w:p>
        </w:tc>
        <w:tc>
          <w:tcPr>
            <w:tcW w:w="1182" w:type="pct"/>
            <w:tcBorders>
              <w:top w:val="nil"/>
              <w:left w:val="nil"/>
              <w:bottom w:val="single" w:sz="4" w:space="0" w:color="auto"/>
              <w:right w:val="single" w:sz="4" w:space="0" w:color="auto"/>
            </w:tcBorders>
            <w:shd w:val="clear" w:color="auto" w:fill="auto"/>
            <w:vAlign w:val="center"/>
            <w:hideMark/>
          </w:tcPr>
          <w:p w14:paraId="6F659550"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2150,0</w:t>
            </w:r>
          </w:p>
        </w:tc>
        <w:tc>
          <w:tcPr>
            <w:tcW w:w="1248" w:type="pct"/>
            <w:tcBorders>
              <w:top w:val="nil"/>
              <w:left w:val="nil"/>
              <w:bottom w:val="single" w:sz="4" w:space="0" w:color="auto"/>
              <w:right w:val="single" w:sz="4" w:space="0" w:color="auto"/>
            </w:tcBorders>
            <w:shd w:val="clear" w:color="auto" w:fill="auto"/>
            <w:vAlign w:val="center"/>
            <w:hideMark/>
          </w:tcPr>
          <w:p w14:paraId="271DFEA6"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500,9</w:t>
            </w:r>
          </w:p>
        </w:tc>
      </w:tr>
      <w:tr w:rsidR="00945BDC" w:rsidRPr="000A4AE2" w14:paraId="41EF2740"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97ED646"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4 с. Карманово, ул. Заводская, 4, стр. 2</w:t>
            </w:r>
          </w:p>
        </w:tc>
      </w:tr>
      <w:tr w:rsidR="00945BDC" w:rsidRPr="000A4AE2" w14:paraId="55160B6E"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EC1AAB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36BE76C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1691</w:t>
            </w:r>
          </w:p>
        </w:tc>
        <w:tc>
          <w:tcPr>
            <w:tcW w:w="1182" w:type="pct"/>
            <w:tcBorders>
              <w:top w:val="nil"/>
              <w:left w:val="nil"/>
              <w:bottom w:val="single" w:sz="4" w:space="0" w:color="auto"/>
              <w:right w:val="single" w:sz="4" w:space="0" w:color="auto"/>
            </w:tcBorders>
            <w:shd w:val="clear" w:color="auto" w:fill="auto"/>
            <w:vAlign w:val="center"/>
            <w:hideMark/>
          </w:tcPr>
          <w:p w14:paraId="43E0BE9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1929</w:t>
            </w:r>
          </w:p>
        </w:tc>
        <w:tc>
          <w:tcPr>
            <w:tcW w:w="1248" w:type="pct"/>
            <w:tcBorders>
              <w:top w:val="nil"/>
              <w:left w:val="nil"/>
              <w:bottom w:val="single" w:sz="4" w:space="0" w:color="auto"/>
              <w:right w:val="single" w:sz="4" w:space="0" w:color="auto"/>
            </w:tcBorders>
            <w:shd w:val="clear" w:color="auto" w:fill="auto"/>
            <w:vAlign w:val="center"/>
            <w:hideMark/>
          </w:tcPr>
          <w:p w14:paraId="1FFD579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115,84</w:t>
            </w:r>
          </w:p>
        </w:tc>
      </w:tr>
      <w:tr w:rsidR="00945BDC" w:rsidRPr="000A4AE2" w14:paraId="0CFEF49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9C1510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184F549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182" w:type="pct"/>
            <w:tcBorders>
              <w:top w:val="nil"/>
              <w:left w:val="nil"/>
              <w:bottom w:val="single" w:sz="4" w:space="0" w:color="auto"/>
              <w:right w:val="single" w:sz="4" w:space="0" w:color="auto"/>
            </w:tcBorders>
            <w:shd w:val="clear" w:color="auto" w:fill="auto"/>
            <w:vAlign w:val="center"/>
            <w:hideMark/>
          </w:tcPr>
          <w:p w14:paraId="366DCC4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248" w:type="pct"/>
            <w:tcBorders>
              <w:top w:val="nil"/>
              <w:left w:val="nil"/>
              <w:bottom w:val="single" w:sz="4" w:space="0" w:color="auto"/>
              <w:right w:val="single" w:sz="4" w:space="0" w:color="auto"/>
            </w:tcBorders>
            <w:shd w:val="clear" w:color="auto" w:fill="auto"/>
            <w:vAlign w:val="center"/>
            <w:hideMark/>
          </w:tcPr>
          <w:p w14:paraId="2D43617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3,38</w:t>
            </w:r>
          </w:p>
        </w:tc>
      </w:tr>
      <w:tr w:rsidR="00945BDC" w:rsidRPr="000A4AE2" w14:paraId="5E7F850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BFAF17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550E588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297</w:t>
            </w:r>
          </w:p>
        </w:tc>
        <w:tc>
          <w:tcPr>
            <w:tcW w:w="1182" w:type="pct"/>
            <w:tcBorders>
              <w:top w:val="nil"/>
              <w:left w:val="nil"/>
              <w:bottom w:val="single" w:sz="4" w:space="0" w:color="auto"/>
              <w:right w:val="single" w:sz="4" w:space="0" w:color="auto"/>
            </w:tcBorders>
            <w:shd w:val="clear" w:color="auto" w:fill="auto"/>
            <w:vAlign w:val="center"/>
            <w:hideMark/>
          </w:tcPr>
          <w:p w14:paraId="22679F1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293</w:t>
            </w:r>
          </w:p>
        </w:tc>
        <w:tc>
          <w:tcPr>
            <w:tcW w:w="1248" w:type="pct"/>
            <w:tcBorders>
              <w:top w:val="nil"/>
              <w:left w:val="nil"/>
              <w:bottom w:val="single" w:sz="4" w:space="0" w:color="auto"/>
              <w:right w:val="single" w:sz="4" w:space="0" w:color="auto"/>
            </w:tcBorders>
            <w:shd w:val="clear" w:color="auto" w:fill="auto"/>
            <w:vAlign w:val="center"/>
            <w:hideMark/>
          </w:tcPr>
          <w:p w14:paraId="7C4E2F7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28,32</w:t>
            </w:r>
          </w:p>
        </w:tc>
      </w:tr>
      <w:tr w:rsidR="00945BDC" w:rsidRPr="000A4AE2" w14:paraId="28D7B6C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D1E479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6DAE1A1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2162</w:t>
            </w:r>
          </w:p>
        </w:tc>
        <w:tc>
          <w:tcPr>
            <w:tcW w:w="1182" w:type="pct"/>
            <w:tcBorders>
              <w:top w:val="nil"/>
              <w:left w:val="nil"/>
              <w:bottom w:val="single" w:sz="4" w:space="0" w:color="auto"/>
              <w:right w:val="single" w:sz="4" w:space="0" w:color="auto"/>
            </w:tcBorders>
            <w:shd w:val="clear" w:color="auto" w:fill="auto"/>
            <w:vAlign w:val="center"/>
            <w:hideMark/>
          </w:tcPr>
          <w:p w14:paraId="4B2CC0B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2384</w:t>
            </w:r>
          </w:p>
        </w:tc>
        <w:tc>
          <w:tcPr>
            <w:tcW w:w="1248" w:type="pct"/>
            <w:tcBorders>
              <w:top w:val="nil"/>
              <w:left w:val="nil"/>
              <w:bottom w:val="single" w:sz="4" w:space="0" w:color="auto"/>
              <w:right w:val="single" w:sz="4" w:space="0" w:color="auto"/>
            </w:tcBorders>
            <w:shd w:val="clear" w:color="auto" w:fill="auto"/>
            <w:vAlign w:val="center"/>
            <w:hideMark/>
          </w:tcPr>
          <w:p w14:paraId="0EE957B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259,12</w:t>
            </w:r>
          </w:p>
        </w:tc>
      </w:tr>
      <w:tr w:rsidR="00945BDC" w:rsidRPr="000A4AE2" w14:paraId="081D1206"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68C480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7EB372C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1454</w:t>
            </w:r>
          </w:p>
        </w:tc>
        <w:tc>
          <w:tcPr>
            <w:tcW w:w="1182" w:type="pct"/>
            <w:tcBorders>
              <w:top w:val="nil"/>
              <w:left w:val="nil"/>
              <w:bottom w:val="single" w:sz="4" w:space="0" w:color="auto"/>
              <w:right w:val="single" w:sz="4" w:space="0" w:color="auto"/>
            </w:tcBorders>
            <w:shd w:val="clear" w:color="auto" w:fill="auto"/>
            <w:vAlign w:val="center"/>
            <w:hideMark/>
          </w:tcPr>
          <w:p w14:paraId="4546440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1535</w:t>
            </w:r>
          </w:p>
        </w:tc>
        <w:tc>
          <w:tcPr>
            <w:tcW w:w="1248" w:type="pct"/>
            <w:tcBorders>
              <w:top w:val="nil"/>
              <w:left w:val="nil"/>
              <w:bottom w:val="single" w:sz="4" w:space="0" w:color="auto"/>
              <w:right w:val="single" w:sz="4" w:space="0" w:color="auto"/>
            </w:tcBorders>
            <w:shd w:val="clear" w:color="auto" w:fill="auto"/>
            <w:vAlign w:val="center"/>
            <w:hideMark/>
          </w:tcPr>
          <w:p w14:paraId="33ACD2B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227,16</w:t>
            </w:r>
          </w:p>
        </w:tc>
      </w:tr>
      <w:tr w:rsidR="00945BDC" w:rsidRPr="000A4AE2" w14:paraId="4EFC2FF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E492B9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381A67F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1008</w:t>
            </w:r>
          </w:p>
        </w:tc>
        <w:tc>
          <w:tcPr>
            <w:tcW w:w="1182" w:type="pct"/>
            <w:tcBorders>
              <w:top w:val="nil"/>
              <w:left w:val="nil"/>
              <w:bottom w:val="single" w:sz="4" w:space="0" w:color="auto"/>
              <w:right w:val="single" w:sz="4" w:space="0" w:color="auto"/>
            </w:tcBorders>
            <w:shd w:val="clear" w:color="auto" w:fill="auto"/>
            <w:vAlign w:val="center"/>
            <w:hideMark/>
          </w:tcPr>
          <w:p w14:paraId="68146C3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874</w:t>
            </w:r>
          </w:p>
        </w:tc>
        <w:tc>
          <w:tcPr>
            <w:tcW w:w="1248" w:type="pct"/>
            <w:tcBorders>
              <w:top w:val="nil"/>
              <w:left w:val="nil"/>
              <w:bottom w:val="single" w:sz="4" w:space="0" w:color="auto"/>
              <w:right w:val="single" w:sz="4" w:space="0" w:color="auto"/>
            </w:tcBorders>
            <w:shd w:val="clear" w:color="auto" w:fill="auto"/>
            <w:vAlign w:val="center"/>
            <w:hideMark/>
          </w:tcPr>
          <w:p w14:paraId="7287635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167,50</w:t>
            </w:r>
          </w:p>
        </w:tc>
      </w:tr>
      <w:tr w:rsidR="00945BDC" w:rsidRPr="000A4AE2" w14:paraId="32DBFF7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BC90BB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2AD273E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1148</w:t>
            </w:r>
          </w:p>
        </w:tc>
        <w:tc>
          <w:tcPr>
            <w:tcW w:w="1182" w:type="pct"/>
            <w:tcBorders>
              <w:top w:val="nil"/>
              <w:left w:val="nil"/>
              <w:bottom w:val="single" w:sz="4" w:space="0" w:color="auto"/>
              <w:right w:val="single" w:sz="4" w:space="0" w:color="auto"/>
            </w:tcBorders>
            <w:shd w:val="clear" w:color="auto" w:fill="auto"/>
            <w:vAlign w:val="center"/>
            <w:hideMark/>
          </w:tcPr>
          <w:p w14:paraId="66B4F5E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656</w:t>
            </w:r>
          </w:p>
        </w:tc>
        <w:tc>
          <w:tcPr>
            <w:tcW w:w="1248" w:type="pct"/>
            <w:tcBorders>
              <w:top w:val="nil"/>
              <w:left w:val="nil"/>
              <w:bottom w:val="single" w:sz="4" w:space="0" w:color="auto"/>
              <w:right w:val="single" w:sz="4" w:space="0" w:color="auto"/>
            </w:tcBorders>
            <w:shd w:val="clear" w:color="auto" w:fill="auto"/>
            <w:vAlign w:val="center"/>
            <w:hideMark/>
          </w:tcPr>
          <w:p w14:paraId="474B67D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194,83</w:t>
            </w:r>
          </w:p>
        </w:tc>
      </w:tr>
      <w:tr w:rsidR="00945BDC" w:rsidRPr="000A4AE2" w14:paraId="28A7A01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CE4804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251ADE6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385</w:t>
            </w:r>
          </w:p>
        </w:tc>
        <w:tc>
          <w:tcPr>
            <w:tcW w:w="1182" w:type="pct"/>
            <w:tcBorders>
              <w:top w:val="nil"/>
              <w:left w:val="nil"/>
              <w:bottom w:val="single" w:sz="4" w:space="0" w:color="auto"/>
              <w:right w:val="single" w:sz="4" w:space="0" w:color="auto"/>
            </w:tcBorders>
            <w:shd w:val="clear" w:color="auto" w:fill="auto"/>
            <w:vAlign w:val="center"/>
            <w:hideMark/>
          </w:tcPr>
          <w:p w14:paraId="12D37D8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385</w:t>
            </w:r>
          </w:p>
        </w:tc>
        <w:tc>
          <w:tcPr>
            <w:tcW w:w="1248" w:type="pct"/>
            <w:tcBorders>
              <w:top w:val="nil"/>
              <w:left w:val="nil"/>
              <w:bottom w:val="single" w:sz="4" w:space="0" w:color="auto"/>
              <w:right w:val="single" w:sz="4" w:space="0" w:color="auto"/>
            </w:tcBorders>
            <w:shd w:val="clear" w:color="auto" w:fill="auto"/>
            <w:vAlign w:val="center"/>
            <w:hideMark/>
          </w:tcPr>
          <w:p w14:paraId="5684330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102,41</w:t>
            </w:r>
          </w:p>
        </w:tc>
      </w:tr>
      <w:tr w:rsidR="00945BDC" w:rsidRPr="000A4AE2" w14:paraId="7D5AE8CA"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1B468F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412ACB4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1153</w:t>
            </w:r>
          </w:p>
        </w:tc>
        <w:tc>
          <w:tcPr>
            <w:tcW w:w="1182" w:type="pct"/>
            <w:tcBorders>
              <w:top w:val="nil"/>
              <w:left w:val="nil"/>
              <w:bottom w:val="single" w:sz="4" w:space="0" w:color="auto"/>
              <w:right w:val="single" w:sz="4" w:space="0" w:color="auto"/>
            </w:tcBorders>
            <w:shd w:val="clear" w:color="auto" w:fill="auto"/>
            <w:vAlign w:val="center"/>
            <w:hideMark/>
          </w:tcPr>
          <w:p w14:paraId="21C63C7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1153</w:t>
            </w:r>
          </w:p>
        </w:tc>
        <w:tc>
          <w:tcPr>
            <w:tcW w:w="1248" w:type="pct"/>
            <w:tcBorders>
              <w:top w:val="nil"/>
              <w:left w:val="nil"/>
              <w:bottom w:val="single" w:sz="4" w:space="0" w:color="auto"/>
              <w:right w:val="single" w:sz="4" w:space="0" w:color="auto"/>
            </w:tcBorders>
            <w:shd w:val="clear" w:color="auto" w:fill="auto"/>
            <w:vAlign w:val="center"/>
            <w:hideMark/>
          </w:tcPr>
          <w:p w14:paraId="4D096B0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366,65</w:t>
            </w:r>
          </w:p>
        </w:tc>
      </w:tr>
      <w:tr w:rsidR="00945BDC" w:rsidRPr="000A4AE2" w14:paraId="4978DC9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3A18F0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07F822D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1368</w:t>
            </w:r>
          </w:p>
        </w:tc>
        <w:tc>
          <w:tcPr>
            <w:tcW w:w="1182" w:type="pct"/>
            <w:tcBorders>
              <w:top w:val="nil"/>
              <w:left w:val="nil"/>
              <w:bottom w:val="single" w:sz="4" w:space="0" w:color="auto"/>
              <w:right w:val="single" w:sz="4" w:space="0" w:color="auto"/>
            </w:tcBorders>
            <w:shd w:val="clear" w:color="auto" w:fill="auto"/>
            <w:vAlign w:val="center"/>
            <w:hideMark/>
          </w:tcPr>
          <w:p w14:paraId="555E114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1368</w:t>
            </w:r>
          </w:p>
        </w:tc>
        <w:tc>
          <w:tcPr>
            <w:tcW w:w="1248" w:type="pct"/>
            <w:tcBorders>
              <w:top w:val="nil"/>
              <w:left w:val="nil"/>
              <w:bottom w:val="single" w:sz="4" w:space="0" w:color="auto"/>
              <w:right w:val="single" w:sz="4" w:space="0" w:color="auto"/>
            </w:tcBorders>
            <w:shd w:val="clear" w:color="auto" w:fill="auto"/>
            <w:vAlign w:val="center"/>
            <w:hideMark/>
          </w:tcPr>
          <w:p w14:paraId="14CAF72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599,18</w:t>
            </w:r>
          </w:p>
        </w:tc>
      </w:tr>
      <w:tr w:rsidR="00945BDC" w:rsidRPr="000A4AE2" w14:paraId="060D7F8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CB2D6D5"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33E884A5"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10666,0</w:t>
            </w:r>
          </w:p>
        </w:tc>
        <w:tc>
          <w:tcPr>
            <w:tcW w:w="1182" w:type="pct"/>
            <w:tcBorders>
              <w:top w:val="nil"/>
              <w:left w:val="nil"/>
              <w:bottom w:val="single" w:sz="4" w:space="0" w:color="auto"/>
              <w:right w:val="single" w:sz="4" w:space="0" w:color="auto"/>
            </w:tcBorders>
            <w:shd w:val="clear" w:color="auto" w:fill="auto"/>
            <w:vAlign w:val="center"/>
            <w:hideMark/>
          </w:tcPr>
          <w:p w14:paraId="7A356A8E"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10666,0</w:t>
            </w:r>
          </w:p>
        </w:tc>
        <w:tc>
          <w:tcPr>
            <w:tcW w:w="1248" w:type="pct"/>
            <w:tcBorders>
              <w:top w:val="nil"/>
              <w:left w:val="nil"/>
              <w:bottom w:val="single" w:sz="4" w:space="0" w:color="auto"/>
              <w:right w:val="single" w:sz="4" w:space="0" w:color="auto"/>
            </w:tcBorders>
            <w:shd w:val="clear" w:color="auto" w:fill="auto"/>
            <w:vAlign w:val="center"/>
            <w:hideMark/>
          </w:tcPr>
          <w:p w14:paraId="6E45C7C3"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2064,4</w:t>
            </w:r>
          </w:p>
        </w:tc>
      </w:tr>
      <w:tr w:rsidR="00945BDC" w:rsidRPr="000A4AE2" w14:paraId="73A466F0"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E2F380"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5 ул. Мира, БМК-3</w:t>
            </w:r>
          </w:p>
        </w:tc>
      </w:tr>
      <w:tr w:rsidR="00945BDC" w:rsidRPr="000A4AE2" w14:paraId="33FFF05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50E058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05F75ED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71</w:t>
            </w:r>
          </w:p>
        </w:tc>
        <w:tc>
          <w:tcPr>
            <w:tcW w:w="1182" w:type="pct"/>
            <w:tcBorders>
              <w:top w:val="nil"/>
              <w:left w:val="nil"/>
              <w:bottom w:val="single" w:sz="4" w:space="0" w:color="auto"/>
              <w:right w:val="single" w:sz="4" w:space="0" w:color="auto"/>
            </w:tcBorders>
            <w:shd w:val="clear" w:color="auto" w:fill="auto"/>
            <w:vAlign w:val="center"/>
            <w:hideMark/>
          </w:tcPr>
          <w:p w14:paraId="7DFD500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71</w:t>
            </w:r>
          </w:p>
        </w:tc>
        <w:tc>
          <w:tcPr>
            <w:tcW w:w="1248" w:type="pct"/>
            <w:tcBorders>
              <w:top w:val="nil"/>
              <w:left w:val="nil"/>
              <w:bottom w:val="single" w:sz="4" w:space="0" w:color="auto"/>
              <w:right w:val="single" w:sz="4" w:space="0" w:color="auto"/>
            </w:tcBorders>
            <w:shd w:val="clear" w:color="auto" w:fill="auto"/>
            <w:vAlign w:val="center"/>
            <w:hideMark/>
          </w:tcPr>
          <w:p w14:paraId="79F480D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4,54</w:t>
            </w:r>
          </w:p>
        </w:tc>
      </w:tr>
      <w:tr w:rsidR="00945BDC" w:rsidRPr="000A4AE2" w14:paraId="0F1EC35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CB49FB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385FDBF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244</w:t>
            </w:r>
          </w:p>
        </w:tc>
        <w:tc>
          <w:tcPr>
            <w:tcW w:w="1182" w:type="pct"/>
            <w:tcBorders>
              <w:top w:val="nil"/>
              <w:left w:val="nil"/>
              <w:bottom w:val="single" w:sz="4" w:space="0" w:color="auto"/>
              <w:right w:val="single" w:sz="4" w:space="0" w:color="auto"/>
            </w:tcBorders>
            <w:shd w:val="clear" w:color="auto" w:fill="auto"/>
            <w:vAlign w:val="center"/>
            <w:hideMark/>
          </w:tcPr>
          <w:p w14:paraId="50874ED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244</w:t>
            </w:r>
          </w:p>
        </w:tc>
        <w:tc>
          <w:tcPr>
            <w:tcW w:w="1248" w:type="pct"/>
            <w:tcBorders>
              <w:top w:val="nil"/>
              <w:left w:val="nil"/>
              <w:bottom w:val="single" w:sz="4" w:space="0" w:color="auto"/>
              <w:right w:val="single" w:sz="4" w:space="0" w:color="auto"/>
            </w:tcBorders>
            <w:shd w:val="clear" w:color="auto" w:fill="auto"/>
            <w:vAlign w:val="center"/>
            <w:hideMark/>
          </w:tcPr>
          <w:p w14:paraId="71E8E82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23,42</w:t>
            </w:r>
          </w:p>
        </w:tc>
      </w:tr>
      <w:tr w:rsidR="00945BDC" w:rsidRPr="000A4AE2" w14:paraId="1F04EE87"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A378EE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30713E2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401</w:t>
            </w:r>
          </w:p>
        </w:tc>
        <w:tc>
          <w:tcPr>
            <w:tcW w:w="1182" w:type="pct"/>
            <w:tcBorders>
              <w:top w:val="nil"/>
              <w:left w:val="nil"/>
              <w:bottom w:val="single" w:sz="4" w:space="0" w:color="auto"/>
              <w:right w:val="single" w:sz="4" w:space="0" w:color="auto"/>
            </w:tcBorders>
            <w:shd w:val="clear" w:color="auto" w:fill="auto"/>
            <w:vAlign w:val="center"/>
            <w:hideMark/>
          </w:tcPr>
          <w:p w14:paraId="0369638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401</w:t>
            </w:r>
          </w:p>
        </w:tc>
        <w:tc>
          <w:tcPr>
            <w:tcW w:w="1248" w:type="pct"/>
            <w:tcBorders>
              <w:top w:val="nil"/>
              <w:left w:val="nil"/>
              <w:bottom w:val="single" w:sz="4" w:space="0" w:color="auto"/>
              <w:right w:val="single" w:sz="4" w:space="0" w:color="auto"/>
            </w:tcBorders>
            <w:shd w:val="clear" w:color="auto" w:fill="auto"/>
            <w:vAlign w:val="center"/>
            <w:hideMark/>
          </w:tcPr>
          <w:p w14:paraId="7D1B652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45,71</w:t>
            </w:r>
          </w:p>
        </w:tc>
      </w:tr>
      <w:tr w:rsidR="00945BDC" w:rsidRPr="000A4AE2" w14:paraId="38E8912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B3F64A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6A05D3B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570</w:t>
            </w:r>
          </w:p>
        </w:tc>
        <w:tc>
          <w:tcPr>
            <w:tcW w:w="1182" w:type="pct"/>
            <w:tcBorders>
              <w:top w:val="nil"/>
              <w:left w:val="nil"/>
              <w:bottom w:val="single" w:sz="4" w:space="0" w:color="auto"/>
              <w:right w:val="single" w:sz="4" w:space="0" w:color="auto"/>
            </w:tcBorders>
            <w:shd w:val="clear" w:color="auto" w:fill="auto"/>
            <w:vAlign w:val="center"/>
            <w:hideMark/>
          </w:tcPr>
          <w:p w14:paraId="7C987E1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570</w:t>
            </w:r>
          </w:p>
        </w:tc>
        <w:tc>
          <w:tcPr>
            <w:tcW w:w="1248" w:type="pct"/>
            <w:tcBorders>
              <w:top w:val="nil"/>
              <w:left w:val="nil"/>
              <w:bottom w:val="single" w:sz="4" w:space="0" w:color="auto"/>
              <w:right w:val="single" w:sz="4" w:space="0" w:color="auto"/>
            </w:tcBorders>
            <w:shd w:val="clear" w:color="auto" w:fill="auto"/>
            <w:vAlign w:val="center"/>
            <w:hideMark/>
          </w:tcPr>
          <w:p w14:paraId="0129BA9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86,64</w:t>
            </w:r>
          </w:p>
        </w:tc>
      </w:tr>
      <w:tr w:rsidR="00945BDC" w:rsidRPr="000A4AE2" w14:paraId="43586F6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D15F5B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5E7F48C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215</w:t>
            </w:r>
          </w:p>
        </w:tc>
        <w:tc>
          <w:tcPr>
            <w:tcW w:w="1182" w:type="pct"/>
            <w:tcBorders>
              <w:top w:val="nil"/>
              <w:left w:val="nil"/>
              <w:bottom w:val="single" w:sz="4" w:space="0" w:color="auto"/>
              <w:right w:val="single" w:sz="4" w:space="0" w:color="auto"/>
            </w:tcBorders>
            <w:shd w:val="clear" w:color="auto" w:fill="auto"/>
            <w:vAlign w:val="center"/>
            <w:hideMark/>
          </w:tcPr>
          <w:p w14:paraId="54183DC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215</w:t>
            </w:r>
          </w:p>
        </w:tc>
        <w:tc>
          <w:tcPr>
            <w:tcW w:w="1248" w:type="pct"/>
            <w:tcBorders>
              <w:top w:val="nil"/>
              <w:left w:val="nil"/>
              <w:bottom w:val="single" w:sz="4" w:space="0" w:color="auto"/>
              <w:right w:val="single" w:sz="4" w:space="0" w:color="auto"/>
            </w:tcBorders>
            <w:shd w:val="clear" w:color="auto" w:fill="auto"/>
            <w:vAlign w:val="center"/>
            <w:hideMark/>
          </w:tcPr>
          <w:p w14:paraId="4106F7A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46,44</w:t>
            </w:r>
          </w:p>
        </w:tc>
      </w:tr>
      <w:tr w:rsidR="00945BDC" w:rsidRPr="000A4AE2" w14:paraId="09B17FC6"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2B6AE2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254462B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246</w:t>
            </w:r>
          </w:p>
        </w:tc>
        <w:tc>
          <w:tcPr>
            <w:tcW w:w="1182" w:type="pct"/>
            <w:tcBorders>
              <w:top w:val="nil"/>
              <w:left w:val="nil"/>
              <w:bottom w:val="single" w:sz="4" w:space="0" w:color="auto"/>
              <w:right w:val="single" w:sz="4" w:space="0" w:color="auto"/>
            </w:tcBorders>
            <w:shd w:val="clear" w:color="auto" w:fill="auto"/>
            <w:vAlign w:val="center"/>
            <w:hideMark/>
          </w:tcPr>
          <w:p w14:paraId="4B8CD29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246</w:t>
            </w:r>
          </w:p>
        </w:tc>
        <w:tc>
          <w:tcPr>
            <w:tcW w:w="1248" w:type="pct"/>
            <w:tcBorders>
              <w:top w:val="nil"/>
              <w:left w:val="nil"/>
              <w:bottom w:val="single" w:sz="4" w:space="0" w:color="auto"/>
              <w:right w:val="single" w:sz="4" w:space="0" w:color="auto"/>
            </w:tcBorders>
            <w:shd w:val="clear" w:color="auto" w:fill="auto"/>
            <w:vAlign w:val="center"/>
            <w:hideMark/>
          </w:tcPr>
          <w:p w14:paraId="7476B95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65,44</w:t>
            </w:r>
          </w:p>
        </w:tc>
      </w:tr>
      <w:tr w:rsidR="00945BDC" w:rsidRPr="000A4AE2" w14:paraId="5C68390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97F8CE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2D4D0F5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w:t>
            </w:r>
          </w:p>
        </w:tc>
        <w:tc>
          <w:tcPr>
            <w:tcW w:w="1182" w:type="pct"/>
            <w:tcBorders>
              <w:top w:val="nil"/>
              <w:left w:val="nil"/>
              <w:bottom w:val="single" w:sz="4" w:space="0" w:color="auto"/>
              <w:right w:val="single" w:sz="4" w:space="0" w:color="auto"/>
            </w:tcBorders>
            <w:shd w:val="clear" w:color="auto" w:fill="auto"/>
            <w:vAlign w:val="center"/>
            <w:hideMark/>
          </w:tcPr>
          <w:p w14:paraId="0052A16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w:t>
            </w:r>
          </w:p>
        </w:tc>
        <w:tc>
          <w:tcPr>
            <w:tcW w:w="1248" w:type="pct"/>
            <w:tcBorders>
              <w:top w:val="nil"/>
              <w:left w:val="nil"/>
              <w:bottom w:val="single" w:sz="4" w:space="0" w:color="auto"/>
              <w:right w:val="single" w:sz="4" w:space="0" w:color="auto"/>
            </w:tcBorders>
            <w:shd w:val="clear" w:color="auto" w:fill="auto"/>
            <w:vAlign w:val="center"/>
            <w:hideMark/>
          </w:tcPr>
          <w:p w14:paraId="7D05A3C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3,18</w:t>
            </w:r>
          </w:p>
        </w:tc>
      </w:tr>
      <w:tr w:rsidR="00945BDC" w:rsidRPr="000A4AE2" w14:paraId="78DC4C1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561550E"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2208CFCE"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1757,0</w:t>
            </w:r>
          </w:p>
        </w:tc>
        <w:tc>
          <w:tcPr>
            <w:tcW w:w="1182" w:type="pct"/>
            <w:tcBorders>
              <w:top w:val="nil"/>
              <w:left w:val="nil"/>
              <w:bottom w:val="single" w:sz="4" w:space="0" w:color="auto"/>
              <w:right w:val="single" w:sz="4" w:space="0" w:color="auto"/>
            </w:tcBorders>
            <w:shd w:val="clear" w:color="auto" w:fill="auto"/>
            <w:vAlign w:val="center"/>
            <w:hideMark/>
          </w:tcPr>
          <w:p w14:paraId="4718E3E2"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1757,0</w:t>
            </w:r>
          </w:p>
        </w:tc>
        <w:tc>
          <w:tcPr>
            <w:tcW w:w="1248" w:type="pct"/>
            <w:tcBorders>
              <w:top w:val="nil"/>
              <w:left w:val="nil"/>
              <w:bottom w:val="single" w:sz="4" w:space="0" w:color="auto"/>
              <w:right w:val="single" w:sz="4" w:space="0" w:color="auto"/>
            </w:tcBorders>
            <w:shd w:val="clear" w:color="auto" w:fill="auto"/>
            <w:vAlign w:val="center"/>
            <w:hideMark/>
          </w:tcPr>
          <w:p w14:paraId="20EB2AF9"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275,4</w:t>
            </w:r>
          </w:p>
        </w:tc>
      </w:tr>
      <w:tr w:rsidR="00945BDC" w:rsidRPr="000A4AE2" w14:paraId="0547D391"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65F68E4"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 6 БМК ул. Пушная, 2А</w:t>
            </w:r>
          </w:p>
        </w:tc>
      </w:tr>
      <w:tr w:rsidR="00945BDC" w:rsidRPr="000A4AE2" w14:paraId="071C0EC9"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F8C01E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29318C1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182" w:type="pct"/>
            <w:tcBorders>
              <w:top w:val="nil"/>
              <w:left w:val="nil"/>
              <w:bottom w:val="single" w:sz="4" w:space="0" w:color="auto"/>
              <w:right w:val="single" w:sz="4" w:space="0" w:color="auto"/>
            </w:tcBorders>
            <w:shd w:val="clear" w:color="auto" w:fill="auto"/>
            <w:vAlign w:val="center"/>
            <w:hideMark/>
          </w:tcPr>
          <w:p w14:paraId="6CD7A59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146</w:t>
            </w:r>
          </w:p>
        </w:tc>
        <w:tc>
          <w:tcPr>
            <w:tcW w:w="1248" w:type="pct"/>
            <w:tcBorders>
              <w:top w:val="nil"/>
              <w:left w:val="nil"/>
              <w:bottom w:val="single" w:sz="4" w:space="0" w:color="auto"/>
              <w:right w:val="single" w:sz="4" w:space="0" w:color="auto"/>
            </w:tcBorders>
            <w:shd w:val="clear" w:color="auto" w:fill="auto"/>
            <w:vAlign w:val="center"/>
            <w:hideMark/>
          </w:tcPr>
          <w:p w14:paraId="27F8994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4,67</w:t>
            </w:r>
          </w:p>
        </w:tc>
      </w:tr>
      <w:tr w:rsidR="00945BDC" w:rsidRPr="000A4AE2" w14:paraId="4FBECD8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A6FE30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11654B4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146</w:t>
            </w:r>
          </w:p>
        </w:tc>
        <w:tc>
          <w:tcPr>
            <w:tcW w:w="1182" w:type="pct"/>
            <w:tcBorders>
              <w:top w:val="nil"/>
              <w:left w:val="nil"/>
              <w:bottom w:val="single" w:sz="4" w:space="0" w:color="auto"/>
              <w:right w:val="single" w:sz="4" w:space="0" w:color="auto"/>
            </w:tcBorders>
            <w:shd w:val="clear" w:color="auto" w:fill="auto"/>
            <w:vAlign w:val="center"/>
            <w:hideMark/>
          </w:tcPr>
          <w:p w14:paraId="7604A99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248" w:type="pct"/>
            <w:tcBorders>
              <w:top w:val="nil"/>
              <w:left w:val="nil"/>
              <w:bottom w:val="single" w:sz="4" w:space="0" w:color="auto"/>
              <w:right w:val="single" w:sz="4" w:space="0" w:color="auto"/>
            </w:tcBorders>
            <w:shd w:val="clear" w:color="auto" w:fill="auto"/>
            <w:vAlign w:val="center"/>
            <w:hideMark/>
          </w:tcPr>
          <w:p w14:paraId="2BEA1F4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8,32</w:t>
            </w:r>
          </w:p>
        </w:tc>
      </w:tr>
      <w:tr w:rsidR="00945BDC" w:rsidRPr="000A4AE2" w14:paraId="7B3C36E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5DF424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40FE8B4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310</w:t>
            </w:r>
          </w:p>
        </w:tc>
        <w:tc>
          <w:tcPr>
            <w:tcW w:w="1182" w:type="pct"/>
            <w:tcBorders>
              <w:top w:val="nil"/>
              <w:left w:val="nil"/>
              <w:bottom w:val="single" w:sz="4" w:space="0" w:color="auto"/>
              <w:right w:val="single" w:sz="4" w:space="0" w:color="auto"/>
            </w:tcBorders>
            <w:shd w:val="clear" w:color="auto" w:fill="auto"/>
            <w:vAlign w:val="center"/>
            <w:hideMark/>
          </w:tcPr>
          <w:p w14:paraId="003171A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310</w:t>
            </w:r>
          </w:p>
        </w:tc>
        <w:tc>
          <w:tcPr>
            <w:tcW w:w="1248" w:type="pct"/>
            <w:tcBorders>
              <w:top w:val="nil"/>
              <w:left w:val="nil"/>
              <w:bottom w:val="single" w:sz="4" w:space="0" w:color="auto"/>
              <w:right w:val="single" w:sz="4" w:space="0" w:color="auto"/>
            </w:tcBorders>
            <w:shd w:val="clear" w:color="auto" w:fill="auto"/>
            <w:vAlign w:val="center"/>
            <w:hideMark/>
          </w:tcPr>
          <w:p w14:paraId="03E1746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47,12</w:t>
            </w:r>
          </w:p>
        </w:tc>
      </w:tr>
      <w:tr w:rsidR="00945BDC" w:rsidRPr="000A4AE2" w14:paraId="684461A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012A101"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75B784B1"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456,0</w:t>
            </w:r>
          </w:p>
        </w:tc>
        <w:tc>
          <w:tcPr>
            <w:tcW w:w="1182" w:type="pct"/>
            <w:tcBorders>
              <w:top w:val="nil"/>
              <w:left w:val="nil"/>
              <w:bottom w:val="single" w:sz="4" w:space="0" w:color="auto"/>
              <w:right w:val="single" w:sz="4" w:space="0" w:color="auto"/>
            </w:tcBorders>
            <w:shd w:val="clear" w:color="auto" w:fill="auto"/>
            <w:vAlign w:val="center"/>
            <w:hideMark/>
          </w:tcPr>
          <w:p w14:paraId="1C6A78A2"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456,0</w:t>
            </w:r>
          </w:p>
        </w:tc>
        <w:tc>
          <w:tcPr>
            <w:tcW w:w="1248" w:type="pct"/>
            <w:tcBorders>
              <w:top w:val="nil"/>
              <w:left w:val="nil"/>
              <w:bottom w:val="single" w:sz="4" w:space="0" w:color="auto"/>
              <w:right w:val="single" w:sz="4" w:space="0" w:color="auto"/>
            </w:tcBorders>
            <w:shd w:val="clear" w:color="auto" w:fill="auto"/>
            <w:vAlign w:val="center"/>
            <w:hideMark/>
          </w:tcPr>
          <w:p w14:paraId="3BA29BEB"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60,1</w:t>
            </w:r>
          </w:p>
        </w:tc>
      </w:tr>
      <w:tr w:rsidR="00945BDC" w:rsidRPr="000A4AE2" w14:paraId="340FD132"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26266D5"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БМК-7</w:t>
            </w:r>
          </w:p>
        </w:tc>
      </w:tr>
      <w:tr w:rsidR="00945BDC" w:rsidRPr="000A4AE2" w14:paraId="5469713F"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DD9408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728C90C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73</w:t>
            </w:r>
          </w:p>
        </w:tc>
        <w:tc>
          <w:tcPr>
            <w:tcW w:w="1182" w:type="pct"/>
            <w:tcBorders>
              <w:top w:val="nil"/>
              <w:left w:val="nil"/>
              <w:bottom w:val="single" w:sz="4" w:space="0" w:color="auto"/>
              <w:right w:val="single" w:sz="4" w:space="0" w:color="auto"/>
            </w:tcBorders>
            <w:shd w:val="clear" w:color="auto" w:fill="auto"/>
            <w:vAlign w:val="center"/>
            <w:hideMark/>
          </w:tcPr>
          <w:p w14:paraId="159BA63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100</w:t>
            </w:r>
          </w:p>
        </w:tc>
        <w:tc>
          <w:tcPr>
            <w:tcW w:w="1248" w:type="pct"/>
            <w:tcBorders>
              <w:top w:val="nil"/>
              <w:left w:val="nil"/>
              <w:bottom w:val="single" w:sz="4" w:space="0" w:color="auto"/>
              <w:right w:val="single" w:sz="4" w:space="0" w:color="auto"/>
            </w:tcBorders>
            <w:shd w:val="clear" w:color="auto" w:fill="auto"/>
            <w:vAlign w:val="center"/>
            <w:hideMark/>
          </w:tcPr>
          <w:p w14:paraId="0F44908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5,54</w:t>
            </w:r>
          </w:p>
        </w:tc>
      </w:tr>
      <w:tr w:rsidR="00945BDC" w:rsidRPr="000A4AE2" w14:paraId="6316459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C2A4E6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2E0FDC4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182" w:type="pct"/>
            <w:tcBorders>
              <w:top w:val="nil"/>
              <w:left w:val="nil"/>
              <w:bottom w:val="single" w:sz="4" w:space="0" w:color="auto"/>
              <w:right w:val="single" w:sz="4" w:space="0" w:color="auto"/>
            </w:tcBorders>
            <w:shd w:val="clear" w:color="auto" w:fill="auto"/>
            <w:vAlign w:val="center"/>
            <w:hideMark/>
          </w:tcPr>
          <w:p w14:paraId="3182759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148</w:t>
            </w:r>
          </w:p>
        </w:tc>
        <w:tc>
          <w:tcPr>
            <w:tcW w:w="1248" w:type="pct"/>
            <w:tcBorders>
              <w:top w:val="nil"/>
              <w:left w:val="nil"/>
              <w:bottom w:val="single" w:sz="4" w:space="0" w:color="auto"/>
              <w:right w:val="single" w:sz="4" w:space="0" w:color="auto"/>
            </w:tcBorders>
            <w:shd w:val="clear" w:color="auto" w:fill="auto"/>
            <w:vAlign w:val="center"/>
            <w:hideMark/>
          </w:tcPr>
          <w:p w14:paraId="74E728D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5,62</w:t>
            </w:r>
          </w:p>
        </w:tc>
      </w:tr>
      <w:tr w:rsidR="00945BDC" w:rsidRPr="000A4AE2" w14:paraId="5BA8C0C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877FC4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5E1634D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45</w:t>
            </w:r>
          </w:p>
        </w:tc>
        <w:tc>
          <w:tcPr>
            <w:tcW w:w="1182" w:type="pct"/>
            <w:tcBorders>
              <w:top w:val="nil"/>
              <w:left w:val="nil"/>
              <w:bottom w:val="single" w:sz="4" w:space="0" w:color="auto"/>
              <w:right w:val="single" w:sz="4" w:space="0" w:color="auto"/>
            </w:tcBorders>
            <w:shd w:val="clear" w:color="auto" w:fill="auto"/>
            <w:vAlign w:val="center"/>
            <w:hideMark/>
          </w:tcPr>
          <w:p w14:paraId="14F6F2E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249</w:t>
            </w:r>
          </w:p>
        </w:tc>
        <w:tc>
          <w:tcPr>
            <w:tcW w:w="1248" w:type="pct"/>
            <w:tcBorders>
              <w:top w:val="nil"/>
              <w:left w:val="nil"/>
              <w:bottom w:val="single" w:sz="4" w:space="0" w:color="auto"/>
              <w:right w:val="single" w:sz="4" w:space="0" w:color="auto"/>
            </w:tcBorders>
            <w:shd w:val="clear" w:color="auto" w:fill="auto"/>
            <w:vAlign w:val="center"/>
            <w:hideMark/>
          </w:tcPr>
          <w:p w14:paraId="60D161F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14,11</w:t>
            </w:r>
          </w:p>
        </w:tc>
      </w:tr>
      <w:tr w:rsidR="00945BDC" w:rsidRPr="000A4AE2" w14:paraId="0101DE8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3F7C5D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lastRenderedPageBreak/>
              <w:t>57</w:t>
            </w:r>
          </w:p>
        </w:tc>
        <w:tc>
          <w:tcPr>
            <w:tcW w:w="1461" w:type="pct"/>
            <w:tcBorders>
              <w:top w:val="nil"/>
              <w:left w:val="nil"/>
              <w:bottom w:val="single" w:sz="4" w:space="0" w:color="auto"/>
              <w:right w:val="single" w:sz="4" w:space="0" w:color="auto"/>
            </w:tcBorders>
            <w:shd w:val="clear" w:color="auto" w:fill="auto"/>
            <w:vAlign w:val="center"/>
            <w:hideMark/>
          </w:tcPr>
          <w:p w14:paraId="036EA50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1061</w:t>
            </w:r>
          </w:p>
        </w:tc>
        <w:tc>
          <w:tcPr>
            <w:tcW w:w="1182" w:type="pct"/>
            <w:tcBorders>
              <w:top w:val="nil"/>
              <w:left w:val="nil"/>
              <w:bottom w:val="single" w:sz="4" w:space="0" w:color="auto"/>
              <w:right w:val="single" w:sz="4" w:space="0" w:color="auto"/>
            </w:tcBorders>
            <w:shd w:val="clear" w:color="auto" w:fill="auto"/>
            <w:vAlign w:val="center"/>
            <w:hideMark/>
          </w:tcPr>
          <w:p w14:paraId="46BCB24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1479</w:t>
            </w:r>
          </w:p>
        </w:tc>
        <w:tc>
          <w:tcPr>
            <w:tcW w:w="1248" w:type="pct"/>
            <w:tcBorders>
              <w:top w:val="nil"/>
              <w:left w:val="nil"/>
              <w:bottom w:val="single" w:sz="4" w:space="0" w:color="auto"/>
              <w:right w:val="single" w:sz="4" w:space="0" w:color="auto"/>
            </w:tcBorders>
            <w:shd w:val="clear" w:color="auto" w:fill="auto"/>
            <w:vAlign w:val="center"/>
            <w:hideMark/>
          </w:tcPr>
          <w:p w14:paraId="500F963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144,78</w:t>
            </w:r>
          </w:p>
        </w:tc>
      </w:tr>
      <w:tr w:rsidR="00945BDC" w:rsidRPr="000A4AE2" w14:paraId="0084E48A"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FC3674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465E783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1533</w:t>
            </w:r>
          </w:p>
        </w:tc>
        <w:tc>
          <w:tcPr>
            <w:tcW w:w="1182" w:type="pct"/>
            <w:tcBorders>
              <w:top w:val="nil"/>
              <w:left w:val="nil"/>
              <w:bottom w:val="single" w:sz="4" w:space="0" w:color="auto"/>
              <w:right w:val="single" w:sz="4" w:space="0" w:color="auto"/>
            </w:tcBorders>
            <w:shd w:val="clear" w:color="auto" w:fill="auto"/>
            <w:vAlign w:val="center"/>
            <w:hideMark/>
          </w:tcPr>
          <w:p w14:paraId="3135F43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846</w:t>
            </w:r>
          </w:p>
        </w:tc>
        <w:tc>
          <w:tcPr>
            <w:tcW w:w="1248" w:type="pct"/>
            <w:tcBorders>
              <w:top w:val="nil"/>
              <w:left w:val="nil"/>
              <w:bottom w:val="single" w:sz="4" w:space="0" w:color="auto"/>
              <w:right w:val="single" w:sz="4" w:space="0" w:color="auto"/>
            </w:tcBorders>
            <w:shd w:val="clear" w:color="auto" w:fill="auto"/>
            <w:vAlign w:val="center"/>
            <w:hideMark/>
          </w:tcPr>
          <w:p w14:paraId="7DE620C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180,80</w:t>
            </w:r>
          </w:p>
        </w:tc>
      </w:tr>
      <w:tr w:rsidR="00945BDC" w:rsidRPr="000A4AE2" w14:paraId="3C501D29"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5403F0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0CBFA30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188</w:t>
            </w:r>
          </w:p>
        </w:tc>
        <w:tc>
          <w:tcPr>
            <w:tcW w:w="1182" w:type="pct"/>
            <w:tcBorders>
              <w:top w:val="nil"/>
              <w:left w:val="nil"/>
              <w:bottom w:val="single" w:sz="4" w:space="0" w:color="auto"/>
              <w:right w:val="single" w:sz="4" w:space="0" w:color="auto"/>
            </w:tcBorders>
            <w:shd w:val="clear" w:color="auto" w:fill="auto"/>
            <w:vAlign w:val="center"/>
            <w:hideMark/>
          </w:tcPr>
          <w:p w14:paraId="2EDEFA1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394</w:t>
            </w:r>
          </w:p>
        </w:tc>
        <w:tc>
          <w:tcPr>
            <w:tcW w:w="1248" w:type="pct"/>
            <w:tcBorders>
              <w:top w:val="nil"/>
              <w:left w:val="nil"/>
              <w:bottom w:val="single" w:sz="4" w:space="0" w:color="auto"/>
              <w:right w:val="single" w:sz="4" w:space="0" w:color="auto"/>
            </w:tcBorders>
            <w:shd w:val="clear" w:color="auto" w:fill="auto"/>
            <w:vAlign w:val="center"/>
            <w:hideMark/>
          </w:tcPr>
          <w:p w14:paraId="3B2CAF5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51,80</w:t>
            </w:r>
          </w:p>
        </w:tc>
      </w:tr>
      <w:tr w:rsidR="00945BDC" w:rsidRPr="000A4AE2" w14:paraId="422FD76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687B855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65B70D1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915</w:t>
            </w:r>
          </w:p>
        </w:tc>
        <w:tc>
          <w:tcPr>
            <w:tcW w:w="1182" w:type="pct"/>
            <w:tcBorders>
              <w:top w:val="nil"/>
              <w:left w:val="nil"/>
              <w:bottom w:val="single" w:sz="4" w:space="0" w:color="auto"/>
              <w:right w:val="single" w:sz="4" w:space="0" w:color="auto"/>
            </w:tcBorders>
            <w:shd w:val="clear" w:color="auto" w:fill="auto"/>
            <w:vAlign w:val="center"/>
            <w:hideMark/>
          </w:tcPr>
          <w:p w14:paraId="3A7EAEF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599</w:t>
            </w:r>
          </w:p>
        </w:tc>
        <w:tc>
          <w:tcPr>
            <w:tcW w:w="1248" w:type="pct"/>
            <w:tcBorders>
              <w:top w:val="nil"/>
              <w:left w:val="nil"/>
              <w:bottom w:val="single" w:sz="4" w:space="0" w:color="auto"/>
              <w:right w:val="single" w:sz="4" w:space="0" w:color="auto"/>
            </w:tcBorders>
            <w:shd w:val="clear" w:color="auto" w:fill="auto"/>
            <w:vAlign w:val="center"/>
            <w:hideMark/>
          </w:tcPr>
          <w:p w14:paraId="290BBBC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163,51</w:t>
            </w:r>
          </w:p>
        </w:tc>
      </w:tr>
      <w:tr w:rsidR="00945BDC" w:rsidRPr="000A4AE2" w14:paraId="0DA1AC4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066510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304004A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135</w:t>
            </w:r>
          </w:p>
        </w:tc>
        <w:tc>
          <w:tcPr>
            <w:tcW w:w="1182" w:type="pct"/>
            <w:tcBorders>
              <w:top w:val="nil"/>
              <w:left w:val="nil"/>
              <w:bottom w:val="single" w:sz="4" w:space="0" w:color="auto"/>
              <w:right w:val="single" w:sz="4" w:space="0" w:color="auto"/>
            </w:tcBorders>
            <w:shd w:val="clear" w:color="auto" w:fill="auto"/>
            <w:vAlign w:val="center"/>
            <w:hideMark/>
          </w:tcPr>
          <w:p w14:paraId="22FFB64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135</w:t>
            </w:r>
          </w:p>
        </w:tc>
        <w:tc>
          <w:tcPr>
            <w:tcW w:w="1248" w:type="pct"/>
            <w:tcBorders>
              <w:top w:val="nil"/>
              <w:left w:val="nil"/>
              <w:bottom w:val="single" w:sz="4" w:space="0" w:color="auto"/>
              <w:right w:val="single" w:sz="4" w:space="0" w:color="auto"/>
            </w:tcBorders>
            <w:shd w:val="clear" w:color="auto" w:fill="auto"/>
            <w:vAlign w:val="center"/>
            <w:hideMark/>
          </w:tcPr>
          <w:p w14:paraId="4701082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35,91</w:t>
            </w:r>
          </w:p>
        </w:tc>
      </w:tr>
      <w:tr w:rsidR="00945BDC" w:rsidRPr="000A4AE2" w14:paraId="39DEBAB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E5A4AC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38F27B5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677</w:t>
            </w:r>
          </w:p>
        </w:tc>
        <w:tc>
          <w:tcPr>
            <w:tcW w:w="1182" w:type="pct"/>
            <w:tcBorders>
              <w:top w:val="nil"/>
              <w:left w:val="nil"/>
              <w:bottom w:val="single" w:sz="4" w:space="0" w:color="auto"/>
              <w:right w:val="single" w:sz="4" w:space="0" w:color="auto"/>
            </w:tcBorders>
            <w:shd w:val="clear" w:color="auto" w:fill="auto"/>
            <w:vAlign w:val="center"/>
            <w:hideMark/>
          </w:tcPr>
          <w:p w14:paraId="4973BA4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677</w:t>
            </w:r>
          </w:p>
        </w:tc>
        <w:tc>
          <w:tcPr>
            <w:tcW w:w="1248" w:type="pct"/>
            <w:tcBorders>
              <w:top w:val="nil"/>
              <w:left w:val="nil"/>
              <w:bottom w:val="single" w:sz="4" w:space="0" w:color="auto"/>
              <w:right w:val="single" w:sz="4" w:space="0" w:color="auto"/>
            </w:tcBorders>
            <w:shd w:val="clear" w:color="auto" w:fill="auto"/>
            <w:vAlign w:val="center"/>
            <w:hideMark/>
          </w:tcPr>
          <w:p w14:paraId="77BD728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215,29</w:t>
            </w:r>
          </w:p>
        </w:tc>
      </w:tr>
      <w:tr w:rsidR="00945BDC" w:rsidRPr="000A4AE2" w14:paraId="52E702B0"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0AE086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1F86007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1098</w:t>
            </w:r>
          </w:p>
        </w:tc>
        <w:tc>
          <w:tcPr>
            <w:tcW w:w="1182" w:type="pct"/>
            <w:tcBorders>
              <w:top w:val="nil"/>
              <w:left w:val="nil"/>
              <w:bottom w:val="single" w:sz="4" w:space="0" w:color="auto"/>
              <w:right w:val="single" w:sz="4" w:space="0" w:color="auto"/>
            </w:tcBorders>
            <w:shd w:val="clear" w:color="auto" w:fill="auto"/>
            <w:vAlign w:val="center"/>
            <w:hideMark/>
          </w:tcPr>
          <w:p w14:paraId="72CB7D0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1098</w:t>
            </w:r>
          </w:p>
        </w:tc>
        <w:tc>
          <w:tcPr>
            <w:tcW w:w="1248" w:type="pct"/>
            <w:tcBorders>
              <w:top w:val="nil"/>
              <w:left w:val="nil"/>
              <w:bottom w:val="single" w:sz="4" w:space="0" w:color="auto"/>
              <w:right w:val="single" w:sz="4" w:space="0" w:color="auto"/>
            </w:tcBorders>
            <w:shd w:val="clear" w:color="auto" w:fill="auto"/>
            <w:vAlign w:val="center"/>
            <w:hideMark/>
          </w:tcPr>
          <w:p w14:paraId="0389A76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480,92</w:t>
            </w:r>
          </w:p>
        </w:tc>
      </w:tr>
      <w:tr w:rsidR="00945BDC" w:rsidRPr="000A4AE2" w14:paraId="747AF3B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35EFA9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273</w:t>
            </w:r>
          </w:p>
        </w:tc>
        <w:tc>
          <w:tcPr>
            <w:tcW w:w="1461" w:type="pct"/>
            <w:tcBorders>
              <w:top w:val="nil"/>
              <w:left w:val="nil"/>
              <w:bottom w:val="single" w:sz="4" w:space="0" w:color="auto"/>
              <w:right w:val="single" w:sz="4" w:space="0" w:color="auto"/>
            </w:tcBorders>
            <w:shd w:val="clear" w:color="auto" w:fill="auto"/>
            <w:vAlign w:val="center"/>
            <w:hideMark/>
          </w:tcPr>
          <w:p w14:paraId="6DC07F3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313</w:t>
            </w:r>
          </w:p>
        </w:tc>
        <w:tc>
          <w:tcPr>
            <w:tcW w:w="1182" w:type="pct"/>
            <w:tcBorders>
              <w:top w:val="nil"/>
              <w:left w:val="nil"/>
              <w:bottom w:val="single" w:sz="4" w:space="0" w:color="auto"/>
              <w:right w:val="single" w:sz="4" w:space="0" w:color="auto"/>
            </w:tcBorders>
            <w:shd w:val="clear" w:color="auto" w:fill="auto"/>
            <w:vAlign w:val="center"/>
            <w:hideMark/>
          </w:tcPr>
          <w:p w14:paraId="0CDC832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313</w:t>
            </w:r>
          </w:p>
        </w:tc>
        <w:tc>
          <w:tcPr>
            <w:tcW w:w="1248" w:type="pct"/>
            <w:tcBorders>
              <w:top w:val="nil"/>
              <w:left w:val="nil"/>
              <w:bottom w:val="single" w:sz="4" w:space="0" w:color="auto"/>
              <w:right w:val="single" w:sz="4" w:space="0" w:color="auto"/>
            </w:tcBorders>
            <w:shd w:val="clear" w:color="auto" w:fill="auto"/>
            <w:vAlign w:val="center"/>
            <w:hideMark/>
          </w:tcPr>
          <w:p w14:paraId="02A0F8F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170,90</w:t>
            </w:r>
          </w:p>
        </w:tc>
      </w:tr>
      <w:tr w:rsidR="00945BDC" w:rsidRPr="000A4AE2" w14:paraId="05AC625C"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BE590BA"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20EDEBBD"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6038,0</w:t>
            </w:r>
          </w:p>
        </w:tc>
        <w:tc>
          <w:tcPr>
            <w:tcW w:w="1182" w:type="pct"/>
            <w:tcBorders>
              <w:top w:val="nil"/>
              <w:left w:val="nil"/>
              <w:bottom w:val="single" w:sz="4" w:space="0" w:color="auto"/>
              <w:right w:val="single" w:sz="4" w:space="0" w:color="auto"/>
            </w:tcBorders>
            <w:shd w:val="clear" w:color="auto" w:fill="auto"/>
            <w:vAlign w:val="center"/>
            <w:hideMark/>
          </w:tcPr>
          <w:p w14:paraId="62798607"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6038,0</w:t>
            </w:r>
          </w:p>
        </w:tc>
        <w:tc>
          <w:tcPr>
            <w:tcW w:w="1248" w:type="pct"/>
            <w:tcBorders>
              <w:top w:val="nil"/>
              <w:left w:val="nil"/>
              <w:bottom w:val="single" w:sz="4" w:space="0" w:color="auto"/>
              <w:right w:val="single" w:sz="4" w:space="0" w:color="auto"/>
            </w:tcBorders>
            <w:shd w:val="clear" w:color="auto" w:fill="auto"/>
            <w:vAlign w:val="center"/>
            <w:hideMark/>
          </w:tcPr>
          <w:p w14:paraId="6B17A89C"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1469,2</w:t>
            </w:r>
          </w:p>
        </w:tc>
      </w:tr>
      <w:tr w:rsidR="00945BDC" w:rsidRPr="000A4AE2" w14:paraId="38D24843"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146164C"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БМК-8</w:t>
            </w:r>
          </w:p>
        </w:tc>
      </w:tr>
      <w:tr w:rsidR="00945BDC" w:rsidRPr="000A4AE2" w14:paraId="53210357"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62B065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6B9EDC7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0</w:t>
            </w:r>
          </w:p>
        </w:tc>
        <w:tc>
          <w:tcPr>
            <w:tcW w:w="1182" w:type="pct"/>
            <w:tcBorders>
              <w:top w:val="nil"/>
              <w:left w:val="nil"/>
              <w:bottom w:val="single" w:sz="4" w:space="0" w:color="auto"/>
              <w:right w:val="single" w:sz="4" w:space="0" w:color="auto"/>
            </w:tcBorders>
            <w:shd w:val="clear" w:color="auto" w:fill="auto"/>
            <w:vAlign w:val="center"/>
            <w:hideMark/>
          </w:tcPr>
          <w:p w14:paraId="487CCF8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43</w:t>
            </w:r>
          </w:p>
        </w:tc>
        <w:tc>
          <w:tcPr>
            <w:tcW w:w="1248" w:type="pct"/>
            <w:tcBorders>
              <w:top w:val="nil"/>
              <w:left w:val="nil"/>
              <w:bottom w:val="single" w:sz="4" w:space="0" w:color="auto"/>
              <w:right w:val="single" w:sz="4" w:space="0" w:color="auto"/>
            </w:tcBorders>
            <w:shd w:val="clear" w:color="auto" w:fill="auto"/>
            <w:vAlign w:val="center"/>
            <w:hideMark/>
          </w:tcPr>
          <w:p w14:paraId="7731F8C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1,63</w:t>
            </w:r>
          </w:p>
        </w:tc>
      </w:tr>
      <w:tr w:rsidR="00945BDC" w:rsidRPr="000A4AE2" w14:paraId="7236B8F2"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48A0AE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2ED21CA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495</w:t>
            </w:r>
          </w:p>
        </w:tc>
        <w:tc>
          <w:tcPr>
            <w:tcW w:w="1182" w:type="pct"/>
            <w:tcBorders>
              <w:top w:val="nil"/>
              <w:left w:val="nil"/>
              <w:bottom w:val="single" w:sz="4" w:space="0" w:color="auto"/>
              <w:right w:val="single" w:sz="4" w:space="0" w:color="auto"/>
            </w:tcBorders>
            <w:shd w:val="clear" w:color="auto" w:fill="auto"/>
            <w:vAlign w:val="center"/>
            <w:hideMark/>
          </w:tcPr>
          <w:p w14:paraId="4DA15A5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692</w:t>
            </w:r>
          </w:p>
        </w:tc>
        <w:tc>
          <w:tcPr>
            <w:tcW w:w="1248" w:type="pct"/>
            <w:tcBorders>
              <w:top w:val="nil"/>
              <w:left w:val="nil"/>
              <w:bottom w:val="single" w:sz="4" w:space="0" w:color="auto"/>
              <w:right w:val="single" w:sz="4" w:space="0" w:color="auto"/>
            </w:tcBorders>
            <w:shd w:val="clear" w:color="auto" w:fill="auto"/>
            <w:vAlign w:val="center"/>
            <w:hideMark/>
          </w:tcPr>
          <w:p w14:paraId="42131C6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67,66</w:t>
            </w:r>
          </w:p>
        </w:tc>
      </w:tr>
      <w:tr w:rsidR="00945BDC" w:rsidRPr="000A4AE2" w14:paraId="1413A757"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86207F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23D83F8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619</w:t>
            </w:r>
          </w:p>
        </w:tc>
        <w:tc>
          <w:tcPr>
            <w:tcW w:w="1182" w:type="pct"/>
            <w:tcBorders>
              <w:top w:val="nil"/>
              <w:left w:val="nil"/>
              <w:bottom w:val="single" w:sz="4" w:space="0" w:color="auto"/>
              <w:right w:val="single" w:sz="4" w:space="0" w:color="auto"/>
            </w:tcBorders>
            <w:shd w:val="clear" w:color="auto" w:fill="auto"/>
            <w:vAlign w:val="center"/>
            <w:hideMark/>
          </w:tcPr>
          <w:p w14:paraId="3A09419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379</w:t>
            </w:r>
          </w:p>
        </w:tc>
        <w:tc>
          <w:tcPr>
            <w:tcW w:w="1248" w:type="pct"/>
            <w:tcBorders>
              <w:top w:val="nil"/>
              <w:left w:val="nil"/>
              <w:bottom w:val="single" w:sz="4" w:space="0" w:color="auto"/>
              <w:right w:val="single" w:sz="4" w:space="0" w:color="auto"/>
            </w:tcBorders>
            <w:shd w:val="clear" w:color="auto" w:fill="auto"/>
            <w:vAlign w:val="center"/>
            <w:hideMark/>
          </w:tcPr>
          <w:p w14:paraId="1025C56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75,85</w:t>
            </w:r>
          </w:p>
        </w:tc>
      </w:tr>
      <w:tr w:rsidR="00945BDC" w:rsidRPr="000A4AE2" w14:paraId="7345CF0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10765A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23D4C37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44</w:t>
            </w:r>
          </w:p>
        </w:tc>
        <w:tc>
          <w:tcPr>
            <w:tcW w:w="1182" w:type="pct"/>
            <w:tcBorders>
              <w:top w:val="nil"/>
              <w:left w:val="nil"/>
              <w:bottom w:val="single" w:sz="4" w:space="0" w:color="auto"/>
              <w:right w:val="single" w:sz="4" w:space="0" w:color="auto"/>
            </w:tcBorders>
            <w:shd w:val="clear" w:color="auto" w:fill="auto"/>
            <w:vAlign w:val="center"/>
            <w:hideMark/>
          </w:tcPr>
          <w:p w14:paraId="345A89D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44</w:t>
            </w:r>
          </w:p>
        </w:tc>
        <w:tc>
          <w:tcPr>
            <w:tcW w:w="1248" w:type="pct"/>
            <w:tcBorders>
              <w:top w:val="nil"/>
              <w:left w:val="nil"/>
              <w:bottom w:val="single" w:sz="4" w:space="0" w:color="auto"/>
              <w:right w:val="single" w:sz="4" w:space="0" w:color="auto"/>
            </w:tcBorders>
            <w:shd w:val="clear" w:color="auto" w:fill="auto"/>
            <w:vAlign w:val="center"/>
            <w:hideMark/>
          </w:tcPr>
          <w:p w14:paraId="1067A58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7,83</w:t>
            </w:r>
          </w:p>
        </w:tc>
      </w:tr>
      <w:tr w:rsidR="00945BDC" w:rsidRPr="000A4AE2" w14:paraId="654EB01F"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8245F7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066E3D8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590</w:t>
            </w:r>
          </w:p>
        </w:tc>
        <w:tc>
          <w:tcPr>
            <w:tcW w:w="1182" w:type="pct"/>
            <w:tcBorders>
              <w:top w:val="nil"/>
              <w:left w:val="nil"/>
              <w:bottom w:val="single" w:sz="4" w:space="0" w:color="auto"/>
              <w:right w:val="single" w:sz="4" w:space="0" w:color="auto"/>
            </w:tcBorders>
            <w:shd w:val="clear" w:color="auto" w:fill="auto"/>
            <w:vAlign w:val="center"/>
            <w:hideMark/>
          </w:tcPr>
          <w:p w14:paraId="4E3A545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590</w:t>
            </w:r>
          </w:p>
        </w:tc>
        <w:tc>
          <w:tcPr>
            <w:tcW w:w="1248" w:type="pct"/>
            <w:tcBorders>
              <w:top w:val="nil"/>
              <w:left w:val="nil"/>
              <w:bottom w:val="single" w:sz="4" w:space="0" w:color="auto"/>
              <w:right w:val="single" w:sz="4" w:space="0" w:color="auto"/>
            </w:tcBorders>
            <w:shd w:val="clear" w:color="auto" w:fill="auto"/>
            <w:vAlign w:val="center"/>
            <w:hideMark/>
          </w:tcPr>
          <w:p w14:paraId="2EC20BE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127,44</w:t>
            </w:r>
          </w:p>
        </w:tc>
      </w:tr>
      <w:tr w:rsidR="00945BDC" w:rsidRPr="000A4AE2" w14:paraId="420B658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6C778F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7D79790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74</w:t>
            </w:r>
          </w:p>
        </w:tc>
        <w:tc>
          <w:tcPr>
            <w:tcW w:w="1182" w:type="pct"/>
            <w:tcBorders>
              <w:top w:val="nil"/>
              <w:left w:val="nil"/>
              <w:bottom w:val="single" w:sz="4" w:space="0" w:color="auto"/>
              <w:right w:val="single" w:sz="4" w:space="0" w:color="auto"/>
            </w:tcBorders>
            <w:shd w:val="clear" w:color="auto" w:fill="auto"/>
            <w:vAlign w:val="center"/>
            <w:hideMark/>
          </w:tcPr>
          <w:p w14:paraId="382593D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74</w:t>
            </w:r>
          </w:p>
        </w:tc>
        <w:tc>
          <w:tcPr>
            <w:tcW w:w="1248" w:type="pct"/>
            <w:tcBorders>
              <w:top w:val="nil"/>
              <w:left w:val="nil"/>
              <w:bottom w:val="single" w:sz="4" w:space="0" w:color="auto"/>
              <w:right w:val="single" w:sz="4" w:space="0" w:color="auto"/>
            </w:tcBorders>
            <w:shd w:val="clear" w:color="auto" w:fill="auto"/>
            <w:vAlign w:val="center"/>
            <w:hideMark/>
          </w:tcPr>
          <w:p w14:paraId="14A611F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19,68</w:t>
            </w:r>
          </w:p>
        </w:tc>
      </w:tr>
      <w:tr w:rsidR="00945BDC" w:rsidRPr="000A4AE2" w14:paraId="137F334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A41D19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5A13666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169</w:t>
            </w:r>
          </w:p>
        </w:tc>
        <w:tc>
          <w:tcPr>
            <w:tcW w:w="1182" w:type="pct"/>
            <w:tcBorders>
              <w:top w:val="nil"/>
              <w:left w:val="nil"/>
              <w:bottom w:val="single" w:sz="4" w:space="0" w:color="auto"/>
              <w:right w:val="single" w:sz="4" w:space="0" w:color="auto"/>
            </w:tcBorders>
            <w:shd w:val="clear" w:color="auto" w:fill="auto"/>
            <w:vAlign w:val="center"/>
            <w:hideMark/>
          </w:tcPr>
          <w:p w14:paraId="354B51C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169</w:t>
            </w:r>
          </w:p>
        </w:tc>
        <w:tc>
          <w:tcPr>
            <w:tcW w:w="1248" w:type="pct"/>
            <w:tcBorders>
              <w:top w:val="nil"/>
              <w:left w:val="nil"/>
              <w:bottom w:val="single" w:sz="4" w:space="0" w:color="auto"/>
              <w:right w:val="single" w:sz="4" w:space="0" w:color="auto"/>
            </w:tcBorders>
            <w:shd w:val="clear" w:color="auto" w:fill="auto"/>
            <w:vAlign w:val="center"/>
            <w:hideMark/>
          </w:tcPr>
          <w:p w14:paraId="258C53F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53,74</w:t>
            </w:r>
          </w:p>
        </w:tc>
      </w:tr>
      <w:tr w:rsidR="00945BDC" w:rsidRPr="000A4AE2" w14:paraId="2F6D463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1DF1C3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374B03C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55</w:t>
            </w:r>
          </w:p>
        </w:tc>
        <w:tc>
          <w:tcPr>
            <w:tcW w:w="1182" w:type="pct"/>
            <w:tcBorders>
              <w:top w:val="nil"/>
              <w:left w:val="nil"/>
              <w:bottom w:val="single" w:sz="4" w:space="0" w:color="auto"/>
              <w:right w:val="single" w:sz="4" w:space="0" w:color="auto"/>
            </w:tcBorders>
            <w:shd w:val="clear" w:color="auto" w:fill="auto"/>
            <w:vAlign w:val="center"/>
            <w:hideMark/>
          </w:tcPr>
          <w:p w14:paraId="53DD15A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55</w:t>
            </w:r>
          </w:p>
        </w:tc>
        <w:tc>
          <w:tcPr>
            <w:tcW w:w="1248" w:type="pct"/>
            <w:tcBorders>
              <w:top w:val="nil"/>
              <w:left w:val="nil"/>
              <w:bottom w:val="single" w:sz="4" w:space="0" w:color="auto"/>
              <w:right w:val="single" w:sz="4" w:space="0" w:color="auto"/>
            </w:tcBorders>
            <w:shd w:val="clear" w:color="auto" w:fill="auto"/>
            <w:vAlign w:val="center"/>
            <w:hideMark/>
          </w:tcPr>
          <w:p w14:paraId="639392A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24,09</w:t>
            </w:r>
          </w:p>
        </w:tc>
      </w:tr>
      <w:tr w:rsidR="00945BDC" w:rsidRPr="000A4AE2" w14:paraId="30AE6188"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E2A8A83"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11108CB9"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2046,0</w:t>
            </w:r>
          </w:p>
        </w:tc>
        <w:tc>
          <w:tcPr>
            <w:tcW w:w="1182" w:type="pct"/>
            <w:tcBorders>
              <w:top w:val="nil"/>
              <w:left w:val="nil"/>
              <w:bottom w:val="single" w:sz="4" w:space="0" w:color="auto"/>
              <w:right w:val="single" w:sz="4" w:space="0" w:color="auto"/>
            </w:tcBorders>
            <w:shd w:val="clear" w:color="auto" w:fill="auto"/>
            <w:vAlign w:val="center"/>
            <w:hideMark/>
          </w:tcPr>
          <w:p w14:paraId="42F35379"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2046,0</w:t>
            </w:r>
          </w:p>
        </w:tc>
        <w:tc>
          <w:tcPr>
            <w:tcW w:w="1248" w:type="pct"/>
            <w:tcBorders>
              <w:top w:val="nil"/>
              <w:left w:val="nil"/>
              <w:bottom w:val="single" w:sz="4" w:space="0" w:color="auto"/>
              <w:right w:val="single" w:sz="4" w:space="0" w:color="auto"/>
            </w:tcBorders>
            <w:shd w:val="clear" w:color="auto" w:fill="auto"/>
            <w:vAlign w:val="center"/>
            <w:hideMark/>
          </w:tcPr>
          <w:p w14:paraId="0BD620A0"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377,9</w:t>
            </w:r>
          </w:p>
        </w:tc>
      </w:tr>
      <w:tr w:rsidR="00945BDC" w:rsidRPr="000A4AE2" w14:paraId="3B0A33B4"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CE07C38"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БМК-9</w:t>
            </w:r>
          </w:p>
        </w:tc>
      </w:tr>
      <w:tr w:rsidR="00945BDC" w:rsidRPr="000A4AE2" w14:paraId="1778BE97"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16E658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533A679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w:t>
            </w:r>
          </w:p>
        </w:tc>
        <w:tc>
          <w:tcPr>
            <w:tcW w:w="1182" w:type="pct"/>
            <w:tcBorders>
              <w:top w:val="nil"/>
              <w:left w:val="nil"/>
              <w:bottom w:val="single" w:sz="4" w:space="0" w:color="auto"/>
              <w:right w:val="single" w:sz="4" w:space="0" w:color="auto"/>
            </w:tcBorders>
            <w:shd w:val="clear" w:color="auto" w:fill="auto"/>
            <w:vAlign w:val="center"/>
            <w:hideMark/>
          </w:tcPr>
          <w:p w14:paraId="02A469B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123</w:t>
            </w:r>
          </w:p>
        </w:tc>
        <w:tc>
          <w:tcPr>
            <w:tcW w:w="1248" w:type="pct"/>
            <w:tcBorders>
              <w:top w:val="nil"/>
              <w:left w:val="nil"/>
              <w:bottom w:val="single" w:sz="4" w:space="0" w:color="auto"/>
              <w:right w:val="single" w:sz="4" w:space="0" w:color="auto"/>
            </w:tcBorders>
            <w:shd w:val="clear" w:color="auto" w:fill="auto"/>
            <w:vAlign w:val="center"/>
            <w:hideMark/>
          </w:tcPr>
          <w:p w14:paraId="7877655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4,86</w:t>
            </w:r>
          </w:p>
        </w:tc>
      </w:tr>
      <w:tr w:rsidR="00945BDC" w:rsidRPr="000A4AE2" w14:paraId="068524E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E345F9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38</w:t>
            </w:r>
          </w:p>
        </w:tc>
        <w:tc>
          <w:tcPr>
            <w:tcW w:w="1461" w:type="pct"/>
            <w:tcBorders>
              <w:top w:val="nil"/>
              <w:left w:val="nil"/>
              <w:bottom w:val="single" w:sz="4" w:space="0" w:color="auto"/>
              <w:right w:val="single" w:sz="4" w:space="0" w:color="auto"/>
            </w:tcBorders>
            <w:shd w:val="clear" w:color="auto" w:fill="auto"/>
            <w:vAlign w:val="center"/>
            <w:hideMark/>
          </w:tcPr>
          <w:p w14:paraId="0A43778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175</w:t>
            </w:r>
          </w:p>
        </w:tc>
        <w:tc>
          <w:tcPr>
            <w:tcW w:w="1182" w:type="pct"/>
            <w:tcBorders>
              <w:top w:val="nil"/>
              <w:left w:val="nil"/>
              <w:bottom w:val="single" w:sz="4" w:space="0" w:color="auto"/>
              <w:right w:val="single" w:sz="4" w:space="0" w:color="auto"/>
            </w:tcBorders>
            <w:shd w:val="clear" w:color="auto" w:fill="auto"/>
            <w:vAlign w:val="center"/>
            <w:hideMark/>
          </w:tcPr>
          <w:p w14:paraId="594C2EF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277</w:t>
            </w:r>
          </w:p>
        </w:tc>
        <w:tc>
          <w:tcPr>
            <w:tcW w:w="1248" w:type="pct"/>
            <w:tcBorders>
              <w:top w:val="nil"/>
              <w:left w:val="nil"/>
              <w:bottom w:val="single" w:sz="4" w:space="0" w:color="auto"/>
              <w:right w:val="single" w:sz="4" w:space="0" w:color="auto"/>
            </w:tcBorders>
            <w:shd w:val="clear" w:color="auto" w:fill="auto"/>
            <w:vAlign w:val="center"/>
            <w:hideMark/>
          </w:tcPr>
          <w:p w14:paraId="5AB2557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17,18</w:t>
            </w:r>
          </w:p>
        </w:tc>
      </w:tr>
      <w:tr w:rsidR="00945BDC" w:rsidRPr="000A4AE2" w14:paraId="0FD1D189"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CE64D2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48</w:t>
            </w:r>
          </w:p>
        </w:tc>
        <w:tc>
          <w:tcPr>
            <w:tcW w:w="1461" w:type="pct"/>
            <w:tcBorders>
              <w:top w:val="nil"/>
              <w:left w:val="nil"/>
              <w:bottom w:val="single" w:sz="4" w:space="0" w:color="auto"/>
              <w:right w:val="single" w:sz="4" w:space="0" w:color="auto"/>
            </w:tcBorders>
            <w:shd w:val="clear" w:color="auto" w:fill="auto"/>
            <w:vAlign w:val="center"/>
            <w:hideMark/>
          </w:tcPr>
          <w:p w14:paraId="6A2A755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136</w:t>
            </w:r>
          </w:p>
        </w:tc>
        <w:tc>
          <w:tcPr>
            <w:tcW w:w="1182" w:type="pct"/>
            <w:tcBorders>
              <w:top w:val="nil"/>
              <w:left w:val="nil"/>
              <w:bottom w:val="single" w:sz="4" w:space="0" w:color="auto"/>
              <w:right w:val="single" w:sz="4" w:space="0" w:color="auto"/>
            </w:tcBorders>
            <w:shd w:val="clear" w:color="auto" w:fill="auto"/>
            <w:vAlign w:val="center"/>
            <w:hideMark/>
          </w:tcPr>
          <w:p w14:paraId="79E519F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358</w:t>
            </w:r>
          </w:p>
        </w:tc>
        <w:tc>
          <w:tcPr>
            <w:tcW w:w="1248" w:type="pct"/>
            <w:tcBorders>
              <w:top w:val="nil"/>
              <w:left w:val="nil"/>
              <w:bottom w:val="single" w:sz="4" w:space="0" w:color="auto"/>
              <w:right w:val="single" w:sz="4" w:space="0" w:color="auto"/>
            </w:tcBorders>
            <w:shd w:val="clear" w:color="auto" w:fill="auto"/>
            <w:vAlign w:val="center"/>
            <w:hideMark/>
          </w:tcPr>
          <w:p w14:paraId="652321B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23,71</w:t>
            </w:r>
          </w:p>
        </w:tc>
      </w:tr>
      <w:tr w:rsidR="00945BDC" w:rsidRPr="000A4AE2" w14:paraId="77B5F63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F603CF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57</w:t>
            </w:r>
          </w:p>
        </w:tc>
        <w:tc>
          <w:tcPr>
            <w:tcW w:w="1461" w:type="pct"/>
            <w:tcBorders>
              <w:top w:val="nil"/>
              <w:left w:val="nil"/>
              <w:bottom w:val="single" w:sz="4" w:space="0" w:color="auto"/>
              <w:right w:val="single" w:sz="4" w:space="0" w:color="auto"/>
            </w:tcBorders>
            <w:shd w:val="clear" w:color="auto" w:fill="auto"/>
            <w:vAlign w:val="center"/>
            <w:hideMark/>
          </w:tcPr>
          <w:p w14:paraId="2A1106B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1647</w:t>
            </w:r>
          </w:p>
        </w:tc>
        <w:tc>
          <w:tcPr>
            <w:tcW w:w="1182" w:type="pct"/>
            <w:tcBorders>
              <w:top w:val="nil"/>
              <w:left w:val="nil"/>
              <w:bottom w:val="single" w:sz="4" w:space="0" w:color="auto"/>
              <w:right w:val="single" w:sz="4" w:space="0" w:color="auto"/>
            </w:tcBorders>
            <w:shd w:val="clear" w:color="auto" w:fill="auto"/>
            <w:vAlign w:val="center"/>
            <w:hideMark/>
          </w:tcPr>
          <w:p w14:paraId="6A3C3D2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1562</w:t>
            </w:r>
          </w:p>
        </w:tc>
        <w:tc>
          <w:tcPr>
            <w:tcW w:w="1248" w:type="pct"/>
            <w:tcBorders>
              <w:top w:val="nil"/>
              <w:left w:val="nil"/>
              <w:bottom w:val="single" w:sz="4" w:space="0" w:color="auto"/>
              <w:right w:val="single" w:sz="4" w:space="0" w:color="auto"/>
            </w:tcBorders>
            <w:shd w:val="clear" w:color="auto" w:fill="auto"/>
            <w:vAlign w:val="center"/>
            <w:hideMark/>
          </w:tcPr>
          <w:p w14:paraId="2401E4D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182,91</w:t>
            </w:r>
          </w:p>
        </w:tc>
      </w:tr>
      <w:tr w:rsidR="00945BDC" w:rsidRPr="000A4AE2" w14:paraId="00D0500E"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AB4309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0DB9E88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701</w:t>
            </w:r>
          </w:p>
        </w:tc>
        <w:tc>
          <w:tcPr>
            <w:tcW w:w="1182" w:type="pct"/>
            <w:tcBorders>
              <w:top w:val="nil"/>
              <w:left w:val="nil"/>
              <w:bottom w:val="single" w:sz="4" w:space="0" w:color="auto"/>
              <w:right w:val="single" w:sz="4" w:space="0" w:color="auto"/>
            </w:tcBorders>
            <w:shd w:val="clear" w:color="auto" w:fill="auto"/>
            <w:vAlign w:val="center"/>
            <w:hideMark/>
          </w:tcPr>
          <w:p w14:paraId="301B4A2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434</w:t>
            </w:r>
          </w:p>
        </w:tc>
        <w:tc>
          <w:tcPr>
            <w:tcW w:w="1248" w:type="pct"/>
            <w:tcBorders>
              <w:top w:val="nil"/>
              <w:left w:val="nil"/>
              <w:bottom w:val="single" w:sz="4" w:space="0" w:color="auto"/>
              <w:right w:val="single" w:sz="4" w:space="0" w:color="auto"/>
            </w:tcBorders>
            <w:shd w:val="clear" w:color="auto" w:fill="auto"/>
            <w:vAlign w:val="center"/>
            <w:hideMark/>
          </w:tcPr>
          <w:p w14:paraId="21F9A23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86,26</w:t>
            </w:r>
          </w:p>
        </w:tc>
      </w:tr>
      <w:tr w:rsidR="00945BDC" w:rsidRPr="000A4AE2" w14:paraId="10C512C3"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29BCE2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89</w:t>
            </w:r>
          </w:p>
        </w:tc>
        <w:tc>
          <w:tcPr>
            <w:tcW w:w="1461" w:type="pct"/>
            <w:tcBorders>
              <w:top w:val="nil"/>
              <w:left w:val="nil"/>
              <w:bottom w:val="single" w:sz="4" w:space="0" w:color="auto"/>
              <w:right w:val="single" w:sz="4" w:space="0" w:color="auto"/>
            </w:tcBorders>
            <w:shd w:val="clear" w:color="auto" w:fill="auto"/>
            <w:vAlign w:val="center"/>
            <w:hideMark/>
          </w:tcPr>
          <w:p w14:paraId="3E416AD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419</w:t>
            </w:r>
          </w:p>
        </w:tc>
        <w:tc>
          <w:tcPr>
            <w:tcW w:w="1182" w:type="pct"/>
            <w:tcBorders>
              <w:top w:val="nil"/>
              <w:left w:val="nil"/>
              <w:bottom w:val="single" w:sz="4" w:space="0" w:color="auto"/>
              <w:right w:val="single" w:sz="4" w:space="0" w:color="auto"/>
            </w:tcBorders>
            <w:shd w:val="clear" w:color="auto" w:fill="auto"/>
            <w:vAlign w:val="center"/>
            <w:hideMark/>
          </w:tcPr>
          <w:p w14:paraId="6EABAA64"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563</w:t>
            </w:r>
          </w:p>
        </w:tc>
        <w:tc>
          <w:tcPr>
            <w:tcW w:w="1248" w:type="pct"/>
            <w:tcBorders>
              <w:top w:val="nil"/>
              <w:left w:val="nil"/>
              <w:bottom w:val="single" w:sz="4" w:space="0" w:color="auto"/>
              <w:right w:val="single" w:sz="4" w:space="0" w:color="auto"/>
            </w:tcBorders>
            <w:shd w:val="clear" w:color="auto" w:fill="auto"/>
            <w:vAlign w:val="center"/>
            <w:hideMark/>
          </w:tcPr>
          <w:p w14:paraId="4AB4AFB2"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87,40</w:t>
            </w:r>
          </w:p>
        </w:tc>
      </w:tr>
      <w:tr w:rsidR="00945BDC" w:rsidRPr="000A4AE2" w14:paraId="339031BE"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36D872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w:t>
            </w:r>
          </w:p>
        </w:tc>
        <w:tc>
          <w:tcPr>
            <w:tcW w:w="1461" w:type="pct"/>
            <w:tcBorders>
              <w:top w:val="nil"/>
              <w:left w:val="nil"/>
              <w:bottom w:val="single" w:sz="4" w:space="0" w:color="auto"/>
              <w:right w:val="single" w:sz="4" w:space="0" w:color="auto"/>
            </w:tcBorders>
            <w:shd w:val="clear" w:color="auto" w:fill="auto"/>
            <w:vAlign w:val="center"/>
            <w:hideMark/>
          </w:tcPr>
          <w:p w14:paraId="4BE7960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978</w:t>
            </w:r>
          </w:p>
        </w:tc>
        <w:tc>
          <w:tcPr>
            <w:tcW w:w="1182" w:type="pct"/>
            <w:tcBorders>
              <w:top w:val="nil"/>
              <w:left w:val="nil"/>
              <w:bottom w:val="single" w:sz="4" w:space="0" w:color="auto"/>
              <w:right w:val="single" w:sz="4" w:space="0" w:color="auto"/>
            </w:tcBorders>
            <w:shd w:val="clear" w:color="auto" w:fill="auto"/>
            <w:vAlign w:val="center"/>
            <w:hideMark/>
          </w:tcPr>
          <w:p w14:paraId="0E7250F3"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954</w:t>
            </w:r>
          </w:p>
        </w:tc>
        <w:tc>
          <w:tcPr>
            <w:tcW w:w="1248" w:type="pct"/>
            <w:tcBorders>
              <w:top w:val="nil"/>
              <w:left w:val="nil"/>
              <w:bottom w:val="single" w:sz="4" w:space="0" w:color="auto"/>
              <w:right w:val="single" w:sz="4" w:space="0" w:color="auto"/>
            </w:tcBorders>
            <w:shd w:val="clear" w:color="auto" w:fill="auto"/>
            <w:vAlign w:val="center"/>
            <w:hideMark/>
          </w:tcPr>
          <w:p w14:paraId="529830AD"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208,66</w:t>
            </w:r>
          </w:p>
        </w:tc>
      </w:tr>
      <w:tr w:rsidR="00945BDC" w:rsidRPr="000A4AE2" w14:paraId="334A9631"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DD11825"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133</w:t>
            </w:r>
          </w:p>
        </w:tc>
        <w:tc>
          <w:tcPr>
            <w:tcW w:w="1461" w:type="pct"/>
            <w:tcBorders>
              <w:top w:val="nil"/>
              <w:left w:val="nil"/>
              <w:bottom w:val="single" w:sz="4" w:space="0" w:color="auto"/>
              <w:right w:val="single" w:sz="4" w:space="0" w:color="auto"/>
            </w:tcBorders>
            <w:shd w:val="clear" w:color="auto" w:fill="auto"/>
            <w:vAlign w:val="center"/>
            <w:hideMark/>
          </w:tcPr>
          <w:p w14:paraId="1998204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826</w:t>
            </w:r>
          </w:p>
        </w:tc>
        <w:tc>
          <w:tcPr>
            <w:tcW w:w="1182" w:type="pct"/>
            <w:tcBorders>
              <w:top w:val="nil"/>
              <w:left w:val="nil"/>
              <w:bottom w:val="single" w:sz="4" w:space="0" w:color="auto"/>
              <w:right w:val="single" w:sz="4" w:space="0" w:color="auto"/>
            </w:tcBorders>
            <w:shd w:val="clear" w:color="auto" w:fill="auto"/>
            <w:vAlign w:val="center"/>
            <w:hideMark/>
          </w:tcPr>
          <w:p w14:paraId="7C1B1FA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640</w:t>
            </w:r>
          </w:p>
        </w:tc>
        <w:tc>
          <w:tcPr>
            <w:tcW w:w="1248" w:type="pct"/>
            <w:tcBorders>
              <w:top w:val="nil"/>
              <w:left w:val="nil"/>
              <w:bottom w:val="single" w:sz="4" w:space="0" w:color="auto"/>
              <w:right w:val="single" w:sz="4" w:space="0" w:color="auto"/>
            </w:tcBorders>
            <w:shd w:val="clear" w:color="auto" w:fill="auto"/>
            <w:vAlign w:val="center"/>
            <w:hideMark/>
          </w:tcPr>
          <w:p w14:paraId="379A3E08"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194,98</w:t>
            </w:r>
          </w:p>
        </w:tc>
      </w:tr>
      <w:tr w:rsidR="00945BDC" w:rsidRPr="000A4AE2" w14:paraId="5C5C1986"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F70B51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159</w:t>
            </w:r>
          </w:p>
        </w:tc>
        <w:tc>
          <w:tcPr>
            <w:tcW w:w="1461" w:type="pct"/>
            <w:tcBorders>
              <w:top w:val="nil"/>
              <w:left w:val="nil"/>
              <w:bottom w:val="single" w:sz="4" w:space="0" w:color="auto"/>
              <w:right w:val="single" w:sz="4" w:space="0" w:color="auto"/>
            </w:tcBorders>
            <w:shd w:val="clear" w:color="auto" w:fill="auto"/>
            <w:vAlign w:val="center"/>
            <w:hideMark/>
          </w:tcPr>
          <w:p w14:paraId="31E0CEC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341</w:t>
            </w:r>
          </w:p>
        </w:tc>
        <w:tc>
          <w:tcPr>
            <w:tcW w:w="1182" w:type="pct"/>
            <w:tcBorders>
              <w:top w:val="nil"/>
              <w:left w:val="nil"/>
              <w:bottom w:val="single" w:sz="4" w:space="0" w:color="auto"/>
              <w:right w:val="single" w:sz="4" w:space="0" w:color="auto"/>
            </w:tcBorders>
            <w:shd w:val="clear" w:color="auto" w:fill="auto"/>
            <w:vAlign w:val="center"/>
            <w:hideMark/>
          </w:tcPr>
          <w:p w14:paraId="186ABAA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341</w:t>
            </w:r>
          </w:p>
        </w:tc>
        <w:tc>
          <w:tcPr>
            <w:tcW w:w="1248" w:type="pct"/>
            <w:tcBorders>
              <w:top w:val="nil"/>
              <w:left w:val="nil"/>
              <w:bottom w:val="single" w:sz="4" w:space="0" w:color="auto"/>
              <w:right w:val="single" w:sz="4" w:space="0" w:color="auto"/>
            </w:tcBorders>
            <w:shd w:val="clear" w:color="auto" w:fill="auto"/>
            <w:vAlign w:val="center"/>
            <w:hideMark/>
          </w:tcPr>
          <w:p w14:paraId="5187A89B"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108,44</w:t>
            </w:r>
          </w:p>
        </w:tc>
      </w:tr>
      <w:tr w:rsidR="00945BDC" w:rsidRPr="000A4AE2" w14:paraId="6526C67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44C1401"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219</w:t>
            </w:r>
          </w:p>
        </w:tc>
        <w:tc>
          <w:tcPr>
            <w:tcW w:w="1461" w:type="pct"/>
            <w:tcBorders>
              <w:top w:val="nil"/>
              <w:left w:val="nil"/>
              <w:bottom w:val="single" w:sz="4" w:space="0" w:color="auto"/>
              <w:right w:val="single" w:sz="4" w:space="0" w:color="auto"/>
            </w:tcBorders>
            <w:shd w:val="clear" w:color="auto" w:fill="auto"/>
            <w:vAlign w:val="center"/>
            <w:hideMark/>
          </w:tcPr>
          <w:p w14:paraId="05A83A8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353</w:t>
            </w:r>
          </w:p>
        </w:tc>
        <w:tc>
          <w:tcPr>
            <w:tcW w:w="1182" w:type="pct"/>
            <w:tcBorders>
              <w:top w:val="nil"/>
              <w:left w:val="nil"/>
              <w:bottom w:val="single" w:sz="4" w:space="0" w:color="auto"/>
              <w:right w:val="single" w:sz="4" w:space="0" w:color="auto"/>
            </w:tcBorders>
            <w:shd w:val="clear" w:color="auto" w:fill="auto"/>
            <w:vAlign w:val="center"/>
            <w:hideMark/>
          </w:tcPr>
          <w:p w14:paraId="21DA813F"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353</w:t>
            </w:r>
          </w:p>
        </w:tc>
        <w:tc>
          <w:tcPr>
            <w:tcW w:w="1248" w:type="pct"/>
            <w:tcBorders>
              <w:top w:val="nil"/>
              <w:left w:val="nil"/>
              <w:bottom w:val="single" w:sz="4" w:space="0" w:color="auto"/>
              <w:right w:val="single" w:sz="4" w:space="0" w:color="auto"/>
            </w:tcBorders>
            <w:shd w:val="clear" w:color="auto" w:fill="auto"/>
            <w:vAlign w:val="center"/>
            <w:hideMark/>
          </w:tcPr>
          <w:p w14:paraId="569D21C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154,61</w:t>
            </w:r>
          </w:p>
        </w:tc>
      </w:tr>
      <w:tr w:rsidR="00945BDC" w:rsidRPr="000A4AE2" w14:paraId="31ADBD35"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B98628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273</w:t>
            </w:r>
          </w:p>
        </w:tc>
        <w:tc>
          <w:tcPr>
            <w:tcW w:w="1461" w:type="pct"/>
            <w:tcBorders>
              <w:top w:val="nil"/>
              <w:left w:val="nil"/>
              <w:bottom w:val="single" w:sz="4" w:space="0" w:color="auto"/>
              <w:right w:val="single" w:sz="4" w:space="0" w:color="auto"/>
            </w:tcBorders>
            <w:shd w:val="clear" w:color="auto" w:fill="auto"/>
            <w:vAlign w:val="center"/>
            <w:hideMark/>
          </w:tcPr>
          <w:p w14:paraId="4009923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66</w:t>
            </w:r>
          </w:p>
        </w:tc>
        <w:tc>
          <w:tcPr>
            <w:tcW w:w="1182" w:type="pct"/>
            <w:tcBorders>
              <w:top w:val="nil"/>
              <w:left w:val="nil"/>
              <w:bottom w:val="single" w:sz="4" w:space="0" w:color="auto"/>
              <w:right w:val="single" w:sz="4" w:space="0" w:color="auto"/>
            </w:tcBorders>
            <w:shd w:val="clear" w:color="auto" w:fill="auto"/>
            <w:vAlign w:val="center"/>
            <w:hideMark/>
          </w:tcPr>
          <w:p w14:paraId="4A3B1D66"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66</w:t>
            </w:r>
          </w:p>
        </w:tc>
        <w:tc>
          <w:tcPr>
            <w:tcW w:w="1248" w:type="pct"/>
            <w:tcBorders>
              <w:top w:val="nil"/>
              <w:left w:val="nil"/>
              <w:bottom w:val="single" w:sz="4" w:space="0" w:color="auto"/>
              <w:right w:val="single" w:sz="4" w:space="0" w:color="auto"/>
            </w:tcBorders>
            <w:shd w:val="clear" w:color="auto" w:fill="auto"/>
            <w:vAlign w:val="center"/>
            <w:hideMark/>
          </w:tcPr>
          <w:p w14:paraId="58E3AE97"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36,04</w:t>
            </w:r>
          </w:p>
        </w:tc>
      </w:tr>
      <w:tr w:rsidR="00945BDC" w:rsidRPr="000A4AE2" w14:paraId="6E9CE72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14078BC"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ВСЕГО</w:t>
            </w:r>
          </w:p>
        </w:tc>
        <w:tc>
          <w:tcPr>
            <w:tcW w:w="1461" w:type="pct"/>
            <w:tcBorders>
              <w:top w:val="nil"/>
              <w:left w:val="nil"/>
              <w:bottom w:val="single" w:sz="4" w:space="0" w:color="auto"/>
              <w:right w:val="single" w:sz="4" w:space="0" w:color="auto"/>
            </w:tcBorders>
            <w:shd w:val="clear" w:color="auto" w:fill="auto"/>
            <w:vAlign w:val="center"/>
            <w:hideMark/>
          </w:tcPr>
          <w:p w14:paraId="5164C65F"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5671,0</w:t>
            </w:r>
          </w:p>
        </w:tc>
        <w:tc>
          <w:tcPr>
            <w:tcW w:w="1182" w:type="pct"/>
            <w:tcBorders>
              <w:top w:val="nil"/>
              <w:left w:val="nil"/>
              <w:bottom w:val="single" w:sz="4" w:space="0" w:color="auto"/>
              <w:right w:val="single" w:sz="4" w:space="0" w:color="auto"/>
            </w:tcBorders>
            <w:shd w:val="clear" w:color="auto" w:fill="auto"/>
            <w:vAlign w:val="center"/>
            <w:hideMark/>
          </w:tcPr>
          <w:p w14:paraId="221B10F1"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5671,0</w:t>
            </w:r>
          </w:p>
        </w:tc>
        <w:tc>
          <w:tcPr>
            <w:tcW w:w="1248" w:type="pct"/>
            <w:tcBorders>
              <w:top w:val="nil"/>
              <w:left w:val="nil"/>
              <w:bottom w:val="single" w:sz="4" w:space="0" w:color="auto"/>
              <w:right w:val="single" w:sz="4" w:space="0" w:color="auto"/>
            </w:tcBorders>
            <w:shd w:val="clear" w:color="auto" w:fill="auto"/>
            <w:vAlign w:val="center"/>
            <w:hideMark/>
          </w:tcPr>
          <w:p w14:paraId="0365ACA5"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1105,0</w:t>
            </w:r>
          </w:p>
        </w:tc>
      </w:tr>
      <w:tr w:rsidR="00945BDC" w:rsidRPr="000A4AE2" w14:paraId="58F0682A" w14:textId="77777777" w:rsidTr="00945BDC">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45D436D"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Котельная с. Карманово, ул. Набережная, 18</w:t>
            </w:r>
          </w:p>
        </w:tc>
      </w:tr>
      <w:tr w:rsidR="00945BDC" w:rsidRPr="000A4AE2" w14:paraId="6581147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9D8FC9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32</w:t>
            </w:r>
          </w:p>
        </w:tc>
        <w:tc>
          <w:tcPr>
            <w:tcW w:w="1461" w:type="pct"/>
            <w:tcBorders>
              <w:top w:val="nil"/>
              <w:left w:val="nil"/>
              <w:bottom w:val="single" w:sz="4" w:space="0" w:color="auto"/>
              <w:right w:val="single" w:sz="4" w:space="0" w:color="auto"/>
            </w:tcBorders>
            <w:shd w:val="clear" w:color="auto" w:fill="auto"/>
            <w:vAlign w:val="center"/>
            <w:hideMark/>
          </w:tcPr>
          <w:p w14:paraId="345FAEF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29,5</w:t>
            </w:r>
          </w:p>
        </w:tc>
        <w:tc>
          <w:tcPr>
            <w:tcW w:w="1182" w:type="pct"/>
            <w:tcBorders>
              <w:top w:val="nil"/>
              <w:left w:val="nil"/>
              <w:bottom w:val="single" w:sz="4" w:space="0" w:color="auto"/>
              <w:right w:val="single" w:sz="4" w:space="0" w:color="auto"/>
            </w:tcBorders>
            <w:shd w:val="clear" w:color="auto" w:fill="auto"/>
            <w:vAlign w:val="center"/>
            <w:hideMark/>
          </w:tcPr>
          <w:p w14:paraId="55C8C9DE"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29,5</w:t>
            </w:r>
          </w:p>
        </w:tc>
        <w:tc>
          <w:tcPr>
            <w:tcW w:w="1248" w:type="pct"/>
            <w:tcBorders>
              <w:top w:val="nil"/>
              <w:left w:val="nil"/>
              <w:bottom w:val="single" w:sz="4" w:space="0" w:color="auto"/>
              <w:right w:val="single" w:sz="4" w:space="0" w:color="auto"/>
            </w:tcBorders>
            <w:shd w:val="clear" w:color="auto" w:fill="auto"/>
            <w:vAlign w:val="center"/>
            <w:hideMark/>
          </w:tcPr>
          <w:p w14:paraId="12F53F10"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1,89</w:t>
            </w:r>
          </w:p>
        </w:tc>
      </w:tr>
      <w:tr w:rsidR="00945BDC" w:rsidRPr="000A4AE2" w14:paraId="2C5E484B"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3FBEAC9"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76</w:t>
            </w:r>
          </w:p>
        </w:tc>
        <w:tc>
          <w:tcPr>
            <w:tcW w:w="1461" w:type="pct"/>
            <w:tcBorders>
              <w:top w:val="nil"/>
              <w:left w:val="nil"/>
              <w:bottom w:val="single" w:sz="4" w:space="0" w:color="auto"/>
              <w:right w:val="single" w:sz="4" w:space="0" w:color="auto"/>
            </w:tcBorders>
            <w:shd w:val="clear" w:color="auto" w:fill="auto"/>
            <w:vAlign w:val="center"/>
            <w:hideMark/>
          </w:tcPr>
          <w:p w14:paraId="126ADFA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29,5</w:t>
            </w:r>
          </w:p>
        </w:tc>
        <w:tc>
          <w:tcPr>
            <w:tcW w:w="1182" w:type="pct"/>
            <w:tcBorders>
              <w:top w:val="nil"/>
              <w:left w:val="nil"/>
              <w:bottom w:val="single" w:sz="4" w:space="0" w:color="auto"/>
              <w:right w:val="single" w:sz="4" w:space="0" w:color="auto"/>
            </w:tcBorders>
            <w:shd w:val="clear" w:color="auto" w:fill="auto"/>
            <w:vAlign w:val="center"/>
            <w:hideMark/>
          </w:tcPr>
          <w:p w14:paraId="29132A8A"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29,5</w:t>
            </w:r>
          </w:p>
        </w:tc>
        <w:tc>
          <w:tcPr>
            <w:tcW w:w="1248" w:type="pct"/>
            <w:tcBorders>
              <w:top w:val="nil"/>
              <w:left w:val="nil"/>
              <w:bottom w:val="single" w:sz="4" w:space="0" w:color="auto"/>
              <w:right w:val="single" w:sz="4" w:space="0" w:color="auto"/>
            </w:tcBorders>
            <w:shd w:val="clear" w:color="auto" w:fill="auto"/>
            <w:vAlign w:val="center"/>
            <w:hideMark/>
          </w:tcPr>
          <w:p w14:paraId="5F53C94C" w14:textId="77777777" w:rsidR="00945BDC" w:rsidRPr="000A4AE2" w:rsidRDefault="00945BDC" w:rsidP="00945BDC">
            <w:pPr>
              <w:jc w:val="center"/>
              <w:rPr>
                <w:rFonts w:ascii="Segoe UI" w:eastAsia="Times New Roman" w:hAnsi="Segoe UI" w:cs="Segoe UI"/>
                <w:color w:val="000000"/>
                <w:sz w:val="22"/>
                <w:lang w:eastAsia="ru-RU"/>
              </w:rPr>
            </w:pPr>
            <w:r w:rsidRPr="000A4AE2">
              <w:rPr>
                <w:rFonts w:ascii="Segoe UI" w:eastAsia="Times New Roman" w:hAnsi="Segoe UI" w:cs="Segoe UI"/>
                <w:color w:val="000000"/>
                <w:sz w:val="22"/>
                <w:lang w:eastAsia="ru-RU"/>
              </w:rPr>
              <w:t>4,48</w:t>
            </w:r>
          </w:p>
        </w:tc>
      </w:tr>
      <w:tr w:rsidR="00945BDC" w:rsidRPr="000A4AE2" w14:paraId="15BE502D" w14:textId="77777777" w:rsidTr="00945BDC">
        <w:trPr>
          <w:trHeight w:val="397"/>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38083D5D"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lastRenderedPageBreak/>
              <w:t>ВСЕГО</w:t>
            </w:r>
          </w:p>
        </w:tc>
        <w:tc>
          <w:tcPr>
            <w:tcW w:w="1461" w:type="pct"/>
            <w:tcBorders>
              <w:top w:val="nil"/>
              <w:left w:val="nil"/>
              <w:bottom w:val="single" w:sz="4" w:space="0" w:color="auto"/>
              <w:right w:val="single" w:sz="4" w:space="0" w:color="auto"/>
            </w:tcBorders>
            <w:shd w:val="clear" w:color="auto" w:fill="auto"/>
            <w:vAlign w:val="center"/>
            <w:hideMark/>
          </w:tcPr>
          <w:p w14:paraId="2F26E3A4"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59,0</w:t>
            </w:r>
          </w:p>
        </w:tc>
        <w:tc>
          <w:tcPr>
            <w:tcW w:w="1182" w:type="pct"/>
            <w:tcBorders>
              <w:top w:val="nil"/>
              <w:left w:val="nil"/>
              <w:bottom w:val="single" w:sz="4" w:space="0" w:color="auto"/>
              <w:right w:val="single" w:sz="4" w:space="0" w:color="auto"/>
            </w:tcBorders>
            <w:shd w:val="clear" w:color="auto" w:fill="auto"/>
            <w:vAlign w:val="center"/>
            <w:hideMark/>
          </w:tcPr>
          <w:p w14:paraId="01F7CFAB"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59,0</w:t>
            </w:r>
          </w:p>
        </w:tc>
        <w:tc>
          <w:tcPr>
            <w:tcW w:w="1248" w:type="pct"/>
            <w:tcBorders>
              <w:top w:val="nil"/>
              <w:left w:val="nil"/>
              <w:bottom w:val="single" w:sz="4" w:space="0" w:color="auto"/>
              <w:right w:val="single" w:sz="4" w:space="0" w:color="auto"/>
            </w:tcBorders>
            <w:shd w:val="clear" w:color="auto" w:fill="auto"/>
            <w:vAlign w:val="center"/>
            <w:hideMark/>
          </w:tcPr>
          <w:p w14:paraId="1AE6725E" w14:textId="77777777" w:rsidR="00945BDC" w:rsidRPr="000A4AE2" w:rsidRDefault="00945BDC" w:rsidP="00945BDC">
            <w:pPr>
              <w:jc w:val="center"/>
              <w:rPr>
                <w:rFonts w:ascii="Segoe UI" w:eastAsia="Times New Roman" w:hAnsi="Segoe UI" w:cs="Segoe UI"/>
                <w:b/>
                <w:bCs/>
                <w:color w:val="000000"/>
                <w:sz w:val="22"/>
                <w:lang w:eastAsia="ru-RU"/>
              </w:rPr>
            </w:pPr>
            <w:r w:rsidRPr="000A4AE2">
              <w:rPr>
                <w:rFonts w:ascii="Segoe UI" w:eastAsia="Times New Roman" w:hAnsi="Segoe UI" w:cs="Segoe UI"/>
                <w:b/>
                <w:bCs/>
                <w:color w:val="000000"/>
                <w:sz w:val="22"/>
                <w:lang w:eastAsia="ru-RU"/>
              </w:rPr>
              <w:t>6,4</w:t>
            </w:r>
          </w:p>
        </w:tc>
      </w:tr>
    </w:tbl>
    <w:p w14:paraId="1CD8377F" w14:textId="2B533A8C" w:rsidR="009A06A9" w:rsidRPr="002C4067" w:rsidRDefault="00F0314C" w:rsidP="00D74E76">
      <w:pPr>
        <w:pStyle w:val="a2"/>
      </w:pPr>
      <w:bookmarkStart w:id="109" w:name="_Toc162259156"/>
      <w:bookmarkStart w:id="110" w:name="_Toc165985042"/>
      <w:bookmarkStart w:id="111" w:name="_Toc205122186"/>
      <w:r w:rsidRPr="002C4067">
        <w:t>О</w:t>
      </w:r>
      <w:r w:rsidR="00E800F8" w:rsidRPr="002C4067">
        <w:t>писание типов и количества секционирующей и регулирующей арматуры на тепловых сетях</w:t>
      </w:r>
      <w:bookmarkEnd w:id="109"/>
      <w:bookmarkEnd w:id="110"/>
      <w:bookmarkEnd w:id="111"/>
    </w:p>
    <w:p w14:paraId="2DD5BC4F" w14:textId="77777777" w:rsidR="00D41130" w:rsidRPr="007B66E9" w:rsidRDefault="00D41130" w:rsidP="00CA7A71">
      <w:pPr>
        <w:pStyle w:val="aff2"/>
      </w:pPr>
      <w:r w:rsidRPr="00945BDC">
        <w:t>Секционирующие и регулирующие задвижк</w:t>
      </w:r>
      <w:r w:rsidR="000D78B7" w:rsidRPr="00945BDC">
        <w:t>и</w:t>
      </w:r>
      <w:r w:rsidR="002F5504" w:rsidRPr="00945BDC">
        <w:t xml:space="preserve"> </w:t>
      </w:r>
      <w:r w:rsidRPr="00945BDC">
        <w:t>не установлены. Имеется в наличии только запорная арматура – вентили, задвижки.</w:t>
      </w:r>
      <w:r w:rsidRPr="007B66E9">
        <w:t xml:space="preserve"> </w:t>
      </w:r>
    </w:p>
    <w:p w14:paraId="7BA5ECE0" w14:textId="77777777" w:rsidR="00D41130" w:rsidRPr="002C4067" w:rsidRDefault="00D41130" w:rsidP="00CA7A71">
      <w:pPr>
        <w:pStyle w:val="aff2"/>
      </w:pPr>
      <w:r w:rsidRPr="002C4067">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277D46D6" w14:textId="77777777" w:rsidR="00D41130" w:rsidRPr="002C4067" w:rsidRDefault="00D41130" w:rsidP="00CA7A71">
      <w:pPr>
        <w:pStyle w:val="aff2"/>
      </w:pPr>
      <w:r w:rsidRPr="002C4067">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0C134428" w14:textId="584B0C63" w:rsidR="009A06A9" w:rsidRPr="002C4067" w:rsidRDefault="00F0314C" w:rsidP="00D74E76">
      <w:pPr>
        <w:pStyle w:val="a2"/>
      </w:pPr>
      <w:bookmarkStart w:id="112" w:name="_Toc162259157"/>
      <w:bookmarkStart w:id="113" w:name="_Toc165985043"/>
      <w:bookmarkStart w:id="114" w:name="_Toc205122187"/>
      <w:r w:rsidRPr="002C4067">
        <w:t>О</w:t>
      </w:r>
      <w:r w:rsidR="00E800F8" w:rsidRPr="002C4067">
        <w:t>писание типов и строительных особенностей тепловых пунктов, тепловых камер и павильонов</w:t>
      </w:r>
      <w:bookmarkEnd w:id="112"/>
      <w:bookmarkEnd w:id="113"/>
      <w:bookmarkEnd w:id="114"/>
    </w:p>
    <w:p w14:paraId="5A2A5FC9" w14:textId="72D7A6AB" w:rsidR="00281C68" w:rsidRPr="002C4067" w:rsidRDefault="00281C68" w:rsidP="00CA7A71">
      <w:pPr>
        <w:pStyle w:val="aff2"/>
      </w:pPr>
      <w:r w:rsidRPr="00F97CAE">
        <w:t>Тепловые камеры на тепловых сетях выполнены в подземном исполнении</w:t>
      </w:r>
      <w:r w:rsidR="005367C1" w:rsidRPr="00F97CAE">
        <w:t>.</w:t>
      </w:r>
      <w:r w:rsidRPr="00982F18">
        <w:t xml:space="preserve"> </w:t>
      </w:r>
      <w:r w:rsidRPr="002C4067">
        <w:t>Внутренние габариты соответствуют числу и диаметру проложенных труб, размерам установленного оборудования (задвижек, сальниковых компенсаторов и др.). Приямки для отведения сточных в</w:t>
      </w:r>
      <w:r w:rsidR="002664F2" w:rsidRPr="002C4067">
        <w:t xml:space="preserve">од </w:t>
      </w:r>
      <w:r w:rsidRPr="002C4067">
        <w:t>в сбросные колодцы или дренаж отсутствуют.</w:t>
      </w:r>
    </w:p>
    <w:p w14:paraId="26A99722" w14:textId="77777777" w:rsidR="009962EB" w:rsidRPr="002C4067" w:rsidRDefault="00D41130" w:rsidP="00CA7A71">
      <w:pPr>
        <w:pStyle w:val="aff2"/>
      </w:pPr>
      <w:r w:rsidRPr="002C4067">
        <w:t>Строительная часть тепловых камер выполнена из бетона. Высота камеры не менее 1,8 – 2</w:t>
      </w:r>
      <w:r w:rsidR="00F4199A" w:rsidRPr="002C4067">
        <w:t> </w:t>
      </w:r>
      <w:r w:rsidRPr="002C4067">
        <w:t xml:space="preserve">м, в перекрытиях камер не менее двух люков. Днище выполнено с уклоном </w:t>
      </w:r>
      <w:r w:rsidR="0081681A" w:rsidRPr="002C4067">
        <w:t>0,02</w:t>
      </w:r>
      <w:r w:rsidR="00F0314C" w:rsidRPr="002C4067">
        <w:t xml:space="preserve"> </w:t>
      </w:r>
      <w:r w:rsidRPr="002C4067">
        <w:t>в сторону водосборного приямка.</w:t>
      </w:r>
      <w:r w:rsidR="002F5504" w:rsidRPr="002C4067">
        <w:t xml:space="preserve"> </w:t>
      </w:r>
      <w:r w:rsidR="009277B4" w:rsidRPr="002C4067">
        <w:t>Назначением тепловых камер является</w:t>
      </w:r>
      <w:r w:rsidRPr="002C4067">
        <w:t xml:space="preserve"> размещение запорной арматуры, проведение ремонтных работ.</w:t>
      </w:r>
    </w:p>
    <w:p w14:paraId="171690B5" w14:textId="2037420D" w:rsidR="009A06A9" w:rsidRPr="002C4067" w:rsidRDefault="00F0314C" w:rsidP="00D74E76">
      <w:pPr>
        <w:pStyle w:val="a2"/>
      </w:pPr>
      <w:bookmarkStart w:id="115" w:name="_Toc162259158"/>
      <w:bookmarkStart w:id="116" w:name="_Toc165985044"/>
      <w:bookmarkStart w:id="117" w:name="_Toc205122188"/>
      <w:r w:rsidRPr="002C4067">
        <w:t>О</w:t>
      </w:r>
      <w:r w:rsidR="00E800F8" w:rsidRPr="002C4067">
        <w:t>писание графиков регулирования отпуска тепла в тепловые сети с анализом их обоснованности</w:t>
      </w:r>
      <w:bookmarkEnd w:id="115"/>
      <w:bookmarkEnd w:id="116"/>
      <w:bookmarkEnd w:id="117"/>
    </w:p>
    <w:p w14:paraId="57BA2B9F" w14:textId="362A3ADD" w:rsidR="00D41130" w:rsidRPr="002C4067" w:rsidRDefault="00D41130" w:rsidP="008B5093">
      <w:pPr>
        <w:pStyle w:val="aff2"/>
      </w:pPr>
      <w:r w:rsidRPr="002C4067">
        <w:t>Регулирование отпуска теплоты осуществляется качественно по расчетному температурному графику</w:t>
      </w:r>
      <w:r w:rsidRPr="00945BDC">
        <w:t xml:space="preserve">. Присоединение потребителей к тепловым сетям </w:t>
      </w:r>
      <w:r w:rsidR="00943B01" w:rsidRPr="00945BDC">
        <w:t>зависимое (непосредственное или через элеватор),</w:t>
      </w:r>
      <w:r w:rsidRPr="00945BDC">
        <w:t xml:space="preserve"> без регуляторов расхода на вводах.</w:t>
      </w:r>
    </w:p>
    <w:p w14:paraId="6DFD9DA6" w14:textId="3228A2A0" w:rsidR="000763A5" w:rsidRDefault="00704ECD" w:rsidP="001C0951">
      <w:pPr>
        <w:pStyle w:val="aff2"/>
      </w:pPr>
      <w:r>
        <w:t>Способ регулирования - к</w:t>
      </w:r>
      <w:r w:rsidR="00D41130" w:rsidRPr="002C4067">
        <w:t>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D77F42">
        <w:t>.</w:t>
      </w:r>
      <w:r w:rsidR="002F5504" w:rsidRPr="002C4067">
        <w:t xml:space="preserve"> </w:t>
      </w:r>
      <w:r w:rsidR="00D41130" w:rsidRPr="002C4067">
        <w:t>Сведения о температурн</w:t>
      </w:r>
      <w:r w:rsidR="00E3438F">
        <w:t>ых</w:t>
      </w:r>
      <w:r w:rsidR="00D41130" w:rsidRPr="002C4067">
        <w:t xml:space="preserve"> график</w:t>
      </w:r>
      <w:r w:rsidR="00E3438F">
        <w:t xml:space="preserve">ах </w:t>
      </w:r>
      <w:r w:rsidR="00D41130" w:rsidRPr="002C4067">
        <w:t>котельн</w:t>
      </w:r>
      <w:r w:rsidR="00E3438F">
        <w:t xml:space="preserve">ых </w:t>
      </w:r>
      <w:r w:rsidR="00D41130" w:rsidRPr="002C4067">
        <w:t>приведены в таблице ниже.</w:t>
      </w:r>
    </w:p>
    <w:p w14:paraId="375A1A77" w14:textId="25DFE35F" w:rsidR="008F5D12" w:rsidRDefault="00D77F42"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490409">
        <w:rPr>
          <w:noProof/>
        </w:rPr>
        <w:t>18</w:t>
      </w:r>
      <w:r w:rsidR="00A95700">
        <w:rPr>
          <w:noProof/>
        </w:rPr>
        <w:fldChar w:fldCharType="end"/>
      </w:r>
      <w:r>
        <w:rPr>
          <w:noProof/>
        </w:rPr>
        <w:t xml:space="preserve"> </w:t>
      </w:r>
      <w:r>
        <w:t xml:space="preserve">– </w:t>
      </w:r>
      <w:r w:rsidR="003A3BED" w:rsidRPr="002C4067">
        <w:t>Температурн</w:t>
      </w:r>
      <w:r w:rsidR="008539C1">
        <w:t>ые</w:t>
      </w:r>
      <w:r w:rsidR="003A3BED" w:rsidRPr="002C4067">
        <w:t xml:space="preserve"> график</w:t>
      </w:r>
      <w:r w:rsidR="008539C1">
        <w:t>и на источниках тепловой энергии</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6333"/>
        <w:gridCol w:w="2866"/>
      </w:tblGrid>
      <w:tr w:rsidR="003A3BED" w:rsidRPr="00F15782" w14:paraId="646FEDA2" w14:textId="77777777" w:rsidTr="006B61E2">
        <w:trPr>
          <w:cantSplit/>
          <w:trHeight w:val="340"/>
          <w:tblHeader/>
        </w:trPr>
        <w:tc>
          <w:tcPr>
            <w:tcW w:w="442" w:type="pct"/>
            <w:tcBorders>
              <w:right w:val="single" w:sz="4" w:space="0" w:color="auto"/>
            </w:tcBorders>
            <w:shd w:val="clear" w:color="auto" w:fill="auto"/>
            <w:vAlign w:val="center"/>
          </w:tcPr>
          <w:p w14:paraId="16B60832" w14:textId="77777777" w:rsidR="003A3BED" w:rsidRPr="00B175AD" w:rsidRDefault="003A3BED" w:rsidP="00B175AD">
            <w:pPr>
              <w:pStyle w:val="afffffff1"/>
              <w:rPr>
                <w:b/>
              </w:rPr>
            </w:pPr>
            <w:r w:rsidRPr="00B175AD">
              <w:rPr>
                <w:b/>
              </w:rPr>
              <w:t>№ п/п</w:t>
            </w:r>
          </w:p>
        </w:tc>
        <w:tc>
          <w:tcPr>
            <w:tcW w:w="3138" w:type="pct"/>
            <w:tcBorders>
              <w:left w:val="single" w:sz="4" w:space="0" w:color="auto"/>
            </w:tcBorders>
            <w:shd w:val="clear" w:color="auto" w:fill="auto"/>
            <w:vAlign w:val="center"/>
          </w:tcPr>
          <w:p w14:paraId="60652C25" w14:textId="77777777" w:rsidR="003A3BED" w:rsidRPr="00B175AD" w:rsidRDefault="003A3BED" w:rsidP="00B175AD">
            <w:pPr>
              <w:pStyle w:val="afffffff1"/>
              <w:rPr>
                <w:b/>
              </w:rPr>
            </w:pPr>
            <w:r w:rsidRPr="00B175AD">
              <w:rPr>
                <w:b/>
              </w:rPr>
              <w:t>Наименование СЦТ</w:t>
            </w:r>
          </w:p>
        </w:tc>
        <w:tc>
          <w:tcPr>
            <w:tcW w:w="1420" w:type="pct"/>
            <w:shd w:val="clear" w:color="auto" w:fill="auto"/>
            <w:vAlign w:val="center"/>
          </w:tcPr>
          <w:p w14:paraId="245B7A4F" w14:textId="77777777" w:rsidR="003A3BED" w:rsidRPr="00B175AD" w:rsidRDefault="003A3BED" w:rsidP="00B175AD">
            <w:pPr>
              <w:pStyle w:val="afffffff1"/>
              <w:rPr>
                <w:b/>
              </w:rPr>
            </w:pPr>
            <w:r w:rsidRPr="00B175AD">
              <w:rPr>
                <w:b/>
              </w:rPr>
              <w:t>Температурный график</w:t>
            </w:r>
          </w:p>
        </w:tc>
      </w:tr>
      <w:tr w:rsidR="00340918" w:rsidRPr="00F15782" w14:paraId="7DC12F69" w14:textId="77777777" w:rsidTr="006B61E2">
        <w:trPr>
          <w:cantSplit/>
          <w:trHeight w:val="340"/>
        </w:trPr>
        <w:tc>
          <w:tcPr>
            <w:tcW w:w="442" w:type="pct"/>
            <w:tcBorders>
              <w:right w:val="single" w:sz="4" w:space="0" w:color="auto"/>
            </w:tcBorders>
            <w:shd w:val="clear" w:color="auto" w:fill="auto"/>
            <w:vAlign w:val="center"/>
          </w:tcPr>
          <w:p w14:paraId="34FC3DE3" w14:textId="77777777" w:rsidR="00340918" w:rsidRPr="00107DB4" w:rsidRDefault="00340918" w:rsidP="00340918">
            <w:pPr>
              <w:pStyle w:val="afffffff1"/>
            </w:pPr>
            <w:r w:rsidRPr="00107DB4">
              <w:t>1</w:t>
            </w:r>
          </w:p>
        </w:tc>
        <w:tc>
          <w:tcPr>
            <w:tcW w:w="3138" w:type="pct"/>
            <w:tcBorders>
              <w:left w:val="single" w:sz="4" w:space="0" w:color="auto"/>
            </w:tcBorders>
            <w:shd w:val="clear" w:color="auto" w:fill="auto"/>
            <w:vAlign w:val="center"/>
          </w:tcPr>
          <w:p w14:paraId="4BDF05BB" w14:textId="2FB1D995" w:rsidR="00340918" w:rsidRPr="00107DB4" w:rsidRDefault="00340918" w:rsidP="00340918">
            <w:pPr>
              <w:pStyle w:val="afffffff1"/>
              <w:rPr>
                <w:rFonts w:eastAsia="Times New Roman"/>
                <w:lang w:eastAsia="ru-RU"/>
              </w:rPr>
            </w:pPr>
            <w:r w:rsidRPr="002563DF">
              <w:t>№ 1 Промышленный пр-зд, Районная котельная</w:t>
            </w:r>
          </w:p>
        </w:tc>
        <w:tc>
          <w:tcPr>
            <w:tcW w:w="1420" w:type="pct"/>
            <w:shd w:val="clear" w:color="auto" w:fill="auto"/>
            <w:vAlign w:val="center"/>
          </w:tcPr>
          <w:p w14:paraId="45EBAFB9" w14:textId="2230D5E5" w:rsidR="00340918" w:rsidRPr="00107DB4" w:rsidRDefault="00340918" w:rsidP="00340918">
            <w:pPr>
              <w:pStyle w:val="afffffff1"/>
            </w:pPr>
            <w:r>
              <w:t>115/</w:t>
            </w:r>
            <w:r w:rsidR="0090487E">
              <w:t>70</w:t>
            </w:r>
            <w:r w:rsidRPr="00107DB4">
              <w:t>ºС</w:t>
            </w:r>
          </w:p>
        </w:tc>
      </w:tr>
      <w:tr w:rsidR="00340918" w:rsidRPr="00F15782" w14:paraId="2820B8FF" w14:textId="77777777" w:rsidTr="006B61E2">
        <w:trPr>
          <w:cantSplit/>
          <w:trHeight w:val="340"/>
        </w:trPr>
        <w:tc>
          <w:tcPr>
            <w:tcW w:w="442" w:type="pct"/>
            <w:tcBorders>
              <w:right w:val="single" w:sz="4" w:space="0" w:color="auto"/>
            </w:tcBorders>
            <w:shd w:val="clear" w:color="auto" w:fill="auto"/>
            <w:vAlign w:val="center"/>
          </w:tcPr>
          <w:p w14:paraId="1760741D" w14:textId="0A65E2EF" w:rsidR="00340918" w:rsidRPr="00107DB4" w:rsidRDefault="00340918" w:rsidP="00340918">
            <w:pPr>
              <w:pStyle w:val="afffffff1"/>
            </w:pPr>
            <w:r>
              <w:t>2</w:t>
            </w:r>
          </w:p>
        </w:tc>
        <w:tc>
          <w:tcPr>
            <w:tcW w:w="3138" w:type="pct"/>
            <w:tcBorders>
              <w:left w:val="single" w:sz="4" w:space="0" w:color="auto"/>
            </w:tcBorders>
            <w:shd w:val="clear" w:color="auto" w:fill="auto"/>
            <w:vAlign w:val="center"/>
          </w:tcPr>
          <w:p w14:paraId="6A53310F" w14:textId="54F4F3FB" w:rsidR="00340918" w:rsidRPr="00D770DB" w:rsidRDefault="00340918" w:rsidP="00340918">
            <w:pPr>
              <w:pStyle w:val="afffffff1"/>
            </w:pPr>
            <w:r w:rsidRPr="002563DF">
              <w:t>№ 2 ул. Бахтина, БМК-1</w:t>
            </w:r>
          </w:p>
        </w:tc>
        <w:tc>
          <w:tcPr>
            <w:tcW w:w="1420" w:type="pct"/>
            <w:shd w:val="clear" w:color="auto" w:fill="auto"/>
            <w:vAlign w:val="center"/>
          </w:tcPr>
          <w:p w14:paraId="148E09F5" w14:textId="71550222" w:rsidR="00340918" w:rsidRDefault="0090487E" w:rsidP="00340918">
            <w:pPr>
              <w:pStyle w:val="afffffff1"/>
            </w:pPr>
            <w:r>
              <w:t>95/70</w:t>
            </w:r>
            <w:r w:rsidRPr="00107DB4">
              <w:t xml:space="preserve"> ºС</w:t>
            </w:r>
          </w:p>
        </w:tc>
      </w:tr>
      <w:tr w:rsidR="00340918" w:rsidRPr="00F15782" w14:paraId="52492C27" w14:textId="77777777" w:rsidTr="006B61E2">
        <w:trPr>
          <w:cantSplit/>
          <w:trHeight w:val="340"/>
        </w:trPr>
        <w:tc>
          <w:tcPr>
            <w:tcW w:w="442" w:type="pct"/>
            <w:tcBorders>
              <w:right w:val="single" w:sz="4" w:space="0" w:color="auto"/>
            </w:tcBorders>
            <w:shd w:val="clear" w:color="auto" w:fill="auto"/>
            <w:vAlign w:val="center"/>
          </w:tcPr>
          <w:p w14:paraId="215A9185" w14:textId="01BFAB91" w:rsidR="00340918" w:rsidRPr="00107DB4" w:rsidRDefault="00340918" w:rsidP="00340918">
            <w:pPr>
              <w:pStyle w:val="afffffff1"/>
            </w:pPr>
            <w:r>
              <w:t>3</w:t>
            </w:r>
          </w:p>
        </w:tc>
        <w:tc>
          <w:tcPr>
            <w:tcW w:w="3138" w:type="pct"/>
            <w:tcBorders>
              <w:left w:val="single" w:sz="4" w:space="0" w:color="auto"/>
            </w:tcBorders>
            <w:shd w:val="clear" w:color="auto" w:fill="auto"/>
            <w:vAlign w:val="center"/>
          </w:tcPr>
          <w:p w14:paraId="2A8D53AA" w14:textId="5440CFA1" w:rsidR="00340918" w:rsidRPr="00D770DB" w:rsidRDefault="00340918" w:rsidP="00340918">
            <w:pPr>
              <w:pStyle w:val="afffffff1"/>
            </w:pPr>
            <w:r w:rsidRPr="002563DF">
              <w:t>№ 3 ул. Заводская, БМК-2</w:t>
            </w:r>
          </w:p>
        </w:tc>
        <w:tc>
          <w:tcPr>
            <w:tcW w:w="1420" w:type="pct"/>
            <w:shd w:val="clear" w:color="auto" w:fill="auto"/>
            <w:vAlign w:val="center"/>
          </w:tcPr>
          <w:p w14:paraId="0ACF6B04" w14:textId="194EB934" w:rsidR="00340918" w:rsidRDefault="0090487E" w:rsidP="00340918">
            <w:pPr>
              <w:pStyle w:val="afffffff1"/>
            </w:pPr>
            <w:r>
              <w:t>95/70</w:t>
            </w:r>
            <w:r w:rsidRPr="00107DB4">
              <w:t xml:space="preserve"> ºС</w:t>
            </w:r>
            <w:r>
              <w:t xml:space="preserve"> ср. ГВС</w:t>
            </w:r>
          </w:p>
        </w:tc>
      </w:tr>
      <w:tr w:rsidR="002C1E2E" w:rsidRPr="00F15782" w14:paraId="75F4A7C7" w14:textId="77777777" w:rsidTr="006B61E2">
        <w:trPr>
          <w:cantSplit/>
          <w:trHeight w:val="340"/>
        </w:trPr>
        <w:tc>
          <w:tcPr>
            <w:tcW w:w="442" w:type="pct"/>
            <w:tcBorders>
              <w:right w:val="single" w:sz="4" w:space="0" w:color="auto"/>
            </w:tcBorders>
            <w:shd w:val="clear" w:color="auto" w:fill="auto"/>
            <w:vAlign w:val="center"/>
          </w:tcPr>
          <w:p w14:paraId="1ECCF08E" w14:textId="31258AC1" w:rsidR="002C1E2E" w:rsidRPr="00107DB4" w:rsidRDefault="002C1E2E" w:rsidP="002C1E2E">
            <w:pPr>
              <w:pStyle w:val="afffffff1"/>
            </w:pPr>
            <w:r>
              <w:lastRenderedPageBreak/>
              <w:t>4</w:t>
            </w:r>
          </w:p>
        </w:tc>
        <w:tc>
          <w:tcPr>
            <w:tcW w:w="3138" w:type="pct"/>
            <w:tcBorders>
              <w:left w:val="single" w:sz="4" w:space="0" w:color="auto"/>
            </w:tcBorders>
            <w:shd w:val="clear" w:color="auto" w:fill="auto"/>
            <w:vAlign w:val="center"/>
          </w:tcPr>
          <w:p w14:paraId="37352B83" w14:textId="556A3F75" w:rsidR="002C1E2E" w:rsidRPr="00D770DB" w:rsidRDefault="002C1E2E" w:rsidP="002C1E2E">
            <w:pPr>
              <w:pStyle w:val="afffffff1"/>
            </w:pPr>
            <w:r w:rsidRPr="002563DF">
              <w:t>№ 4 Карманово, ул. Заводская, 4, стр. 2</w:t>
            </w:r>
          </w:p>
        </w:tc>
        <w:tc>
          <w:tcPr>
            <w:tcW w:w="1420" w:type="pct"/>
            <w:shd w:val="clear" w:color="auto" w:fill="auto"/>
            <w:vAlign w:val="center"/>
          </w:tcPr>
          <w:p w14:paraId="0DD315B6" w14:textId="4BD9B3E6" w:rsidR="002C1E2E" w:rsidRDefault="002C1E2E" w:rsidP="002C1E2E">
            <w:pPr>
              <w:pStyle w:val="afffffff1"/>
            </w:pPr>
            <w:r>
              <w:t>105/70</w:t>
            </w:r>
            <w:r w:rsidRPr="00107DB4">
              <w:t xml:space="preserve"> ºС</w:t>
            </w:r>
            <w:r>
              <w:t xml:space="preserve"> ср. ГВС</w:t>
            </w:r>
          </w:p>
        </w:tc>
      </w:tr>
      <w:tr w:rsidR="00340918" w:rsidRPr="00F15782" w14:paraId="13BBB184" w14:textId="77777777" w:rsidTr="006B61E2">
        <w:trPr>
          <w:cantSplit/>
          <w:trHeight w:val="340"/>
        </w:trPr>
        <w:tc>
          <w:tcPr>
            <w:tcW w:w="442" w:type="pct"/>
            <w:tcBorders>
              <w:right w:val="single" w:sz="4" w:space="0" w:color="auto"/>
            </w:tcBorders>
            <w:shd w:val="clear" w:color="auto" w:fill="auto"/>
            <w:vAlign w:val="center"/>
          </w:tcPr>
          <w:p w14:paraId="15D387F8" w14:textId="0848E6FC" w:rsidR="00340918" w:rsidRPr="00107DB4" w:rsidRDefault="00340918" w:rsidP="00340918">
            <w:pPr>
              <w:pStyle w:val="afffffff1"/>
            </w:pPr>
            <w:r>
              <w:t>5</w:t>
            </w:r>
          </w:p>
        </w:tc>
        <w:tc>
          <w:tcPr>
            <w:tcW w:w="3138" w:type="pct"/>
            <w:tcBorders>
              <w:left w:val="single" w:sz="4" w:space="0" w:color="auto"/>
            </w:tcBorders>
            <w:shd w:val="clear" w:color="auto" w:fill="auto"/>
            <w:vAlign w:val="center"/>
          </w:tcPr>
          <w:p w14:paraId="6F13FD2C" w14:textId="681161E3" w:rsidR="00340918" w:rsidRPr="00D770DB" w:rsidRDefault="00340918" w:rsidP="00340918">
            <w:pPr>
              <w:pStyle w:val="afffffff1"/>
            </w:pPr>
            <w:r w:rsidRPr="002563DF">
              <w:t>№ 5 ул. Мира, БМК-3</w:t>
            </w:r>
          </w:p>
        </w:tc>
        <w:tc>
          <w:tcPr>
            <w:tcW w:w="1420" w:type="pct"/>
            <w:shd w:val="clear" w:color="auto" w:fill="auto"/>
            <w:vAlign w:val="center"/>
          </w:tcPr>
          <w:p w14:paraId="6CE47725" w14:textId="7C23BF80" w:rsidR="00340918" w:rsidRDefault="0090487E" w:rsidP="00340918">
            <w:pPr>
              <w:pStyle w:val="afffffff1"/>
            </w:pPr>
            <w:r>
              <w:t>95/70</w:t>
            </w:r>
            <w:r w:rsidRPr="00107DB4">
              <w:t xml:space="preserve"> ºС</w:t>
            </w:r>
          </w:p>
        </w:tc>
      </w:tr>
      <w:tr w:rsidR="00340918" w:rsidRPr="00F15782" w14:paraId="252D74F6" w14:textId="77777777" w:rsidTr="006B61E2">
        <w:trPr>
          <w:cantSplit/>
          <w:trHeight w:val="340"/>
        </w:trPr>
        <w:tc>
          <w:tcPr>
            <w:tcW w:w="442" w:type="pct"/>
            <w:tcBorders>
              <w:right w:val="single" w:sz="4" w:space="0" w:color="auto"/>
            </w:tcBorders>
            <w:shd w:val="clear" w:color="auto" w:fill="auto"/>
            <w:vAlign w:val="center"/>
          </w:tcPr>
          <w:p w14:paraId="531A0F26" w14:textId="6FD205FE" w:rsidR="00340918" w:rsidRPr="00107DB4" w:rsidRDefault="00340918" w:rsidP="00340918">
            <w:pPr>
              <w:pStyle w:val="afffffff1"/>
            </w:pPr>
            <w:r>
              <w:t>6</w:t>
            </w:r>
          </w:p>
        </w:tc>
        <w:tc>
          <w:tcPr>
            <w:tcW w:w="3138" w:type="pct"/>
            <w:tcBorders>
              <w:left w:val="single" w:sz="4" w:space="0" w:color="auto"/>
            </w:tcBorders>
            <w:shd w:val="clear" w:color="auto" w:fill="auto"/>
            <w:vAlign w:val="center"/>
          </w:tcPr>
          <w:p w14:paraId="29C40730" w14:textId="7DE5415D" w:rsidR="00340918" w:rsidRPr="00D770DB" w:rsidRDefault="00340918" w:rsidP="00340918">
            <w:pPr>
              <w:pStyle w:val="afffffff1"/>
            </w:pPr>
            <w:r w:rsidRPr="002563DF">
              <w:t>№ 6 БМК ул. Пушная, 2А</w:t>
            </w:r>
          </w:p>
        </w:tc>
        <w:tc>
          <w:tcPr>
            <w:tcW w:w="1420" w:type="pct"/>
            <w:shd w:val="clear" w:color="auto" w:fill="auto"/>
            <w:vAlign w:val="center"/>
          </w:tcPr>
          <w:p w14:paraId="605482DE" w14:textId="027699E0" w:rsidR="00340918" w:rsidRDefault="0090487E" w:rsidP="00340918">
            <w:pPr>
              <w:pStyle w:val="afffffff1"/>
            </w:pPr>
            <w:r>
              <w:t>95/70</w:t>
            </w:r>
            <w:r w:rsidRPr="00107DB4">
              <w:t xml:space="preserve"> ºС</w:t>
            </w:r>
          </w:p>
        </w:tc>
      </w:tr>
      <w:tr w:rsidR="00340918" w:rsidRPr="00F15782" w14:paraId="382EA8ED" w14:textId="77777777" w:rsidTr="006B61E2">
        <w:trPr>
          <w:cantSplit/>
          <w:trHeight w:val="340"/>
        </w:trPr>
        <w:tc>
          <w:tcPr>
            <w:tcW w:w="442" w:type="pct"/>
            <w:tcBorders>
              <w:right w:val="single" w:sz="4" w:space="0" w:color="auto"/>
            </w:tcBorders>
            <w:shd w:val="clear" w:color="auto" w:fill="auto"/>
            <w:vAlign w:val="center"/>
          </w:tcPr>
          <w:p w14:paraId="0B48D183" w14:textId="673CE72B" w:rsidR="00340918" w:rsidRPr="00107DB4" w:rsidRDefault="00340918" w:rsidP="00340918">
            <w:pPr>
              <w:pStyle w:val="afffffff1"/>
            </w:pPr>
            <w:r>
              <w:t>7</w:t>
            </w:r>
          </w:p>
        </w:tc>
        <w:tc>
          <w:tcPr>
            <w:tcW w:w="3138" w:type="pct"/>
            <w:tcBorders>
              <w:left w:val="single" w:sz="4" w:space="0" w:color="auto"/>
            </w:tcBorders>
            <w:shd w:val="clear" w:color="auto" w:fill="auto"/>
            <w:vAlign w:val="center"/>
          </w:tcPr>
          <w:p w14:paraId="039A43A5" w14:textId="5F098F4F" w:rsidR="00340918" w:rsidRPr="00D770DB" w:rsidRDefault="00340918" w:rsidP="00340918">
            <w:pPr>
              <w:pStyle w:val="afffffff1"/>
            </w:pPr>
            <w:r w:rsidRPr="002563DF">
              <w:t>БМК-7</w:t>
            </w:r>
          </w:p>
        </w:tc>
        <w:tc>
          <w:tcPr>
            <w:tcW w:w="1420" w:type="pct"/>
            <w:shd w:val="clear" w:color="auto" w:fill="auto"/>
            <w:vAlign w:val="center"/>
          </w:tcPr>
          <w:p w14:paraId="5021B522" w14:textId="2975FDF7" w:rsidR="00340918" w:rsidRDefault="002C1E2E" w:rsidP="00340918">
            <w:pPr>
              <w:pStyle w:val="afffffff1"/>
            </w:pPr>
            <w:r>
              <w:t>95/70</w:t>
            </w:r>
            <w:r w:rsidRPr="00107DB4">
              <w:t xml:space="preserve"> ºС</w:t>
            </w:r>
            <w:r>
              <w:t xml:space="preserve"> ср. ГВС</w:t>
            </w:r>
          </w:p>
        </w:tc>
      </w:tr>
      <w:tr w:rsidR="00340918" w:rsidRPr="00F15782" w14:paraId="7D05DE49" w14:textId="77777777" w:rsidTr="006B61E2">
        <w:trPr>
          <w:cantSplit/>
          <w:trHeight w:val="340"/>
        </w:trPr>
        <w:tc>
          <w:tcPr>
            <w:tcW w:w="442" w:type="pct"/>
            <w:tcBorders>
              <w:right w:val="single" w:sz="4" w:space="0" w:color="auto"/>
            </w:tcBorders>
            <w:shd w:val="clear" w:color="auto" w:fill="auto"/>
            <w:vAlign w:val="center"/>
          </w:tcPr>
          <w:p w14:paraId="11666BB0" w14:textId="267D4D3D" w:rsidR="00340918" w:rsidRPr="00107DB4" w:rsidRDefault="00340918" w:rsidP="00340918">
            <w:pPr>
              <w:pStyle w:val="afffffff1"/>
            </w:pPr>
            <w:r>
              <w:t>8</w:t>
            </w:r>
          </w:p>
        </w:tc>
        <w:tc>
          <w:tcPr>
            <w:tcW w:w="3138" w:type="pct"/>
            <w:tcBorders>
              <w:left w:val="single" w:sz="4" w:space="0" w:color="auto"/>
            </w:tcBorders>
            <w:shd w:val="clear" w:color="auto" w:fill="auto"/>
            <w:vAlign w:val="center"/>
          </w:tcPr>
          <w:p w14:paraId="213DF0EB" w14:textId="0CCBB3BA" w:rsidR="00340918" w:rsidRPr="00D770DB" w:rsidRDefault="00340918" w:rsidP="00340918">
            <w:pPr>
              <w:pStyle w:val="afffffff1"/>
            </w:pPr>
            <w:r w:rsidRPr="002563DF">
              <w:t>БМК-8</w:t>
            </w:r>
          </w:p>
        </w:tc>
        <w:tc>
          <w:tcPr>
            <w:tcW w:w="1420" w:type="pct"/>
            <w:shd w:val="clear" w:color="auto" w:fill="auto"/>
            <w:vAlign w:val="center"/>
          </w:tcPr>
          <w:p w14:paraId="605020C4" w14:textId="2E9CAB12" w:rsidR="00340918" w:rsidRDefault="002C1E2E" w:rsidP="00340918">
            <w:pPr>
              <w:pStyle w:val="afffffff1"/>
            </w:pPr>
            <w:r>
              <w:t>95/70</w:t>
            </w:r>
            <w:r w:rsidRPr="00107DB4">
              <w:t xml:space="preserve"> ºС</w:t>
            </w:r>
            <w:r>
              <w:t xml:space="preserve"> ср. ГВС</w:t>
            </w:r>
          </w:p>
        </w:tc>
      </w:tr>
      <w:tr w:rsidR="002C1E2E" w:rsidRPr="00F15782" w14:paraId="216AD9E7" w14:textId="77777777" w:rsidTr="006B61E2">
        <w:trPr>
          <w:cantSplit/>
          <w:trHeight w:val="340"/>
        </w:trPr>
        <w:tc>
          <w:tcPr>
            <w:tcW w:w="442" w:type="pct"/>
            <w:tcBorders>
              <w:right w:val="single" w:sz="4" w:space="0" w:color="auto"/>
            </w:tcBorders>
            <w:shd w:val="clear" w:color="auto" w:fill="auto"/>
            <w:vAlign w:val="center"/>
          </w:tcPr>
          <w:p w14:paraId="683600B0" w14:textId="3008F73A" w:rsidR="002C1E2E" w:rsidRPr="00107DB4" w:rsidRDefault="002C1E2E" w:rsidP="002C1E2E">
            <w:pPr>
              <w:pStyle w:val="afffffff1"/>
            </w:pPr>
            <w:r>
              <w:t>9</w:t>
            </w:r>
          </w:p>
        </w:tc>
        <w:tc>
          <w:tcPr>
            <w:tcW w:w="3138" w:type="pct"/>
            <w:tcBorders>
              <w:left w:val="single" w:sz="4" w:space="0" w:color="auto"/>
            </w:tcBorders>
            <w:shd w:val="clear" w:color="auto" w:fill="auto"/>
            <w:vAlign w:val="center"/>
          </w:tcPr>
          <w:p w14:paraId="7AC54191" w14:textId="7DBA9ADE" w:rsidR="002C1E2E" w:rsidRPr="00D770DB" w:rsidRDefault="002C1E2E" w:rsidP="002C1E2E">
            <w:pPr>
              <w:pStyle w:val="afffffff1"/>
            </w:pPr>
            <w:r w:rsidRPr="002563DF">
              <w:t>БМК-9</w:t>
            </w:r>
          </w:p>
        </w:tc>
        <w:tc>
          <w:tcPr>
            <w:tcW w:w="1420" w:type="pct"/>
            <w:shd w:val="clear" w:color="auto" w:fill="auto"/>
            <w:vAlign w:val="center"/>
          </w:tcPr>
          <w:p w14:paraId="7C714B83" w14:textId="10FE1402" w:rsidR="002C1E2E" w:rsidRDefault="002C1E2E" w:rsidP="002C1E2E">
            <w:pPr>
              <w:pStyle w:val="afffffff1"/>
            </w:pPr>
            <w:r>
              <w:t>95/70</w:t>
            </w:r>
            <w:r w:rsidRPr="00107DB4">
              <w:t xml:space="preserve"> ºС</w:t>
            </w:r>
          </w:p>
        </w:tc>
      </w:tr>
      <w:tr w:rsidR="00E3438F" w:rsidRPr="00F15782" w14:paraId="2932CD95" w14:textId="77777777" w:rsidTr="006B61E2">
        <w:trPr>
          <w:cantSplit/>
          <w:trHeight w:val="340"/>
        </w:trPr>
        <w:tc>
          <w:tcPr>
            <w:tcW w:w="442" w:type="pct"/>
            <w:tcBorders>
              <w:right w:val="single" w:sz="4" w:space="0" w:color="auto"/>
            </w:tcBorders>
            <w:shd w:val="clear" w:color="auto" w:fill="auto"/>
            <w:vAlign w:val="center"/>
          </w:tcPr>
          <w:p w14:paraId="0794D34E" w14:textId="78BADADA" w:rsidR="00E3438F" w:rsidRDefault="00E3438F" w:rsidP="00E3438F">
            <w:pPr>
              <w:pStyle w:val="afffffff1"/>
            </w:pPr>
            <w:r>
              <w:t>10</w:t>
            </w:r>
          </w:p>
        </w:tc>
        <w:tc>
          <w:tcPr>
            <w:tcW w:w="3138" w:type="pct"/>
            <w:tcBorders>
              <w:left w:val="single" w:sz="4" w:space="0" w:color="auto"/>
            </w:tcBorders>
            <w:shd w:val="clear" w:color="auto" w:fill="auto"/>
            <w:vAlign w:val="center"/>
          </w:tcPr>
          <w:p w14:paraId="737AFD9F" w14:textId="44E544D3" w:rsidR="00E3438F" w:rsidRPr="002563DF" w:rsidRDefault="003D65B9" w:rsidP="00E3438F">
            <w:pPr>
              <w:pStyle w:val="afffffff1"/>
            </w:pPr>
            <w:r w:rsidRPr="003D65B9">
              <w:t>Котельная с. Карманово, ул. Набережная</w:t>
            </w:r>
          </w:p>
        </w:tc>
        <w:tc>
          <w:tcPr>
            <w:tcW w:w="1420" w:type="pct"/>
            <w:shd w:val="clear" w:color="auto" w:fill="auto"/>
            <w:vAlign w:val="center"/>
          </w:tcPr>
          <w:p w14:paraId="5060B5FF" w14:textId="075EC7DF" w:rsidR="00E3438F" w:rsidRDefault="00E3438F" w:rsidP="00E3438F">
            <w:pPr>
              <w:pStyle w:val="afffffff1"/>
            </w:pPr>
            <w:r>
              <w:t>95/70</w:t>
            </w:r>
            <w:r w:rsidRPr="00107DB4">
              <w:t xml:space="preserve"> ºС</w:t>
            </w:r>
          </w:p>
        </w:tc>
      </w:tr>
      <w:tr w:rsidR="003D65B9" w:rsidRPr="00F15782" w14:paraId="4F0CFC18" w14:textId="77777777" w:rsidTr="006B61E2">
        <w:trPr>
          <w:cantSplit/>
          <w:trHeight w:val="340"/>
        </w:trPr>
        <w:tc>
          <w:tcPr>
            <w:tcW w:w="442" w:type="pct"/>
            <w:tcBorders>
              <w:right w:val="single" w:sz="4" w:space="0" w:color="auto"/>
            </w:tcBorders>
            <w:shd w:val="clear" w:color="auto" w:fill="auto"/>
            <w:vAlign w:val="center"/>
          </w:tcPr>
          <w:p w14:paraId="4AECC177" w14:textId="245AD3A3" w:rsidR="003D65B9" w:rsidRPr="00107DB4" w:rsidRDefault="003D65B9" w:rsidP="003D65B9">
            <w:pPr>
              <w:pStyle w:val="afffffff1"/>
            </w:pPr>
            <w:r>
              <w:t>11</w:t>
            </w:r>
          </w:p>
        </w:tc>
        <w:tc>
          <w:tcPr>
            <w:tcW w:w="3138" w:type="pct"/>
            <w:tcBorders>
              <w:left w:val="single" w:sz="4" w:space="0" w:color="auto"/>
            </w:tcBorders>
            <w:shd w:val="clear" w:color="auto" w:fill="auto"/>
            <w:vAlign w:val="center"/>
          </w:tcPr>
          <w:p w14:paraId="77C6C1BA" w14:textId="43CDB6FC" w:rsidR="003D65B9" w:rsidRPr="00D770DB" w:rsidRDefault="003D65B9" w:rsidP="003D65B9">
            <w:pPr>
              <w:pStyle w:val="afffffff1"/>
            </w:pPr>
            <w:r w:rsidRPr="002563DF">
              <w:t>Котельная пр. Первомайский, 1</w:t>
            </w:r>
          </w:p>
        </w:tc>
        <w:tc>
          <w:tcPr>
            <w:tcW w:w="1420" w:type="pct"/>
            <w:shd w:val="clear" w:color="auto" w:fill="auto"/>
            <w:vAlign w:val="center"/>
          </w:tcPr>
          <w:p w14:paraId="1F02F20F" w14:textId="0FAB7874" w:rsidR="003D65B9" w:rsidRDefault="003D65B9" w:rsidP="003D65B9">
            <w:pPr>
              <w:pStyle w:val="afffffff1"/>
            </w:pPr>
            <w:r>
              <w:t>80/60</w:t>
            </w:r>
            <w:r w:rsidRPr="00107DB4">
              <w:t xml:space="preserve"> ºС</w:t>
            </w:r>
          </w:p>
        </w:tc>
      </w:tr>
      <w:tr w:rsidR="003D65B9" w:rsidRPr="00F15782" w14:paraId="7EE147CE" w14:textId="77777777" w:rsidTr="006B61E2">
        <w:trPr>
          <w:cantSplit/>
          <w:trHeight w:val="340"/>
        </w:trPr>
        <w:tc>
          <w:tcPr>
            <w:tcW w:w="442" w:type="pct"/>
            <w:tcBorders>
              <w:right w:val="single" w:sz="4" w:space="0" w:color="auto"/>
            </w:tcBorders>
            <w:shd w:val="clear" w:color="auto" w:fill="auto"/>
            <w:vAlign w:val="center"/>
          </w:tcPr>
          <w:p w14:paraId="4915F67D" w14:textId="0ECF1067" w:rsidR="003D65B9" w:rsidRPr="00107DB4" w:rsidRDefault="003D65B9" w:rsidP="003D65B9">
            <w:pPr>
              <w:pStyle w:val="afffffff1"/>
            </w:pPr>
            <w:r>
              <w:t>12</w:t>
            </w:r>
          </w:p>
        </w:tc>
        <w:tc>
          <w:tcPr>
            <w:tcW w:w="3138" w:type="pct"/>
            <w:tcBorders>
              <w:left w:val="single" w:sz="4" w:space="0" w:color="auto"/>
            </w:tcBorders>
            <w:shd w:val="clear" w:color="auto" w:fill="auto"/>
            <w:vAlign w:val="center"/>
          </w:tcPr>
          <w:p w14:paraId="6A9DEF5A" w14:textId="62A4DF5F" w:rsidR="003D65B9" w:rsidRPr="00D770DB" w:rsidRDefault="003D65B9" w:rsidP="003D65B9">
            <w:pPr>
              <w:pStyle w:val="afffffff1"/>
            </w:pPr>
            <w:r w:rsidRPr="002563DF">
              <w:t>Котельная ул. Комсомольская, 9</w:t>
            </w:r>
          </w:p>
        </w:tc>
        <w:tc>
          <w:tcPr>
            <w:tcW w:w="1420" w:type="pct"/>
            <w:shd w:val="clear" w:color="auto" w:fill="auto"/>
            <w:vAlign w:val="center"/>
          </w:tcPr>
          <w:p w14:paraId="47F436A6" w14:textId="588EE1E6" w:rsidR="003D65B9" w:rsidRDefault="003D65B9" w:rsidP="003D65B9">
            <w:pPr>
              <w:pStyle w:val="afffffff1"/>
            </w:pPr>
            <w:r>
              <w:t>80/60</w:t>
            </w:r>
            <w:r w:rsidRPr="00107DB4">
              <w:t xml:space="preserve"> ºС</w:t>
            </w:r>
          </w:p>
        </w:tc>
      </w:tr>
      <w:tr w:rsidR="003D65B9" w:rsidRPr="00F15782" w14:paraId="5068B114" w14:textId="77777777" w:rsidTr="006B61E2">
        <w:trPr>
          <w:cantSplit/>
          <w:trHeight w:val="340"/>
        </w:trPr>
        <w:tc>
          <w:tcPr>
            <w:tcW w:w="442" w:type="pct"/>
            <w:tcBorders>
              <w:right w:val="single" w:sz="4" w:space="0" w:color="auto"/>
            </w:tcBorders>
            <w:shd w:val="clear" w:color="auto" w:fill="auto"/>
            <w:vAlign w:val="center"/>
          </w:tcPr>
          <w:p w14:paraId="2BD085DA" w14:textId="0FC9C7BB" w:rsidR="003D65B9" w:rsidRDefault="003D65B9" w:rsidP="003D65B9">
            <w:pPr>
              <w:pStyle w:val="afffffff1"/>
            </w:pPr>
            <w:r>
              <w:t>13</w:t>
            </w:r>
          </w:p>
        </w:tc>
        <w:tc>
          <w:tcPr>
            <w:tcW w:w="3138" w:type="pct"/>
            <w:tcBorders>
              <w:left w:val="single" w:sz="4" w:space="0" w:color="auto"/>
            </w:tcBorders>
            <w:shd w:val="clear" w:color="auto" w:fill="auto"/>
            <w:vAlign w:val="center"/>
          </w:tcPr>
          <w:p w14:paraId="79ABB669" w14:textId="4EF45CDD" w:rsidR="003D65B9" w:rsidRPr="002563DF" w:rsidRDefault="003D65B9" w:rsidP="003D65B9">
            <w:pPr>
              <w:pStyle w:val="afffffff1"/>
            </w:pPr>
            <w:r w:rsidRPr="00680FB8">
              <w:t>Котельная г. Гагарин, ул. Советская д. 64а, ФОК «Восток»</w:t>
            </w:r>
          </w:p>
        </w:tc>
        <w:tc>
          <w:tcPr>
            <w:tcW w:w="1420" w:type="pct"/>
            <w:shd w:val="clear" w:color="auto" w:fill="auto"/>
            <w:vAlign w:val="center"/>
          </w:tcPr>
          <w:p w14:paraId="4B81DF84" w14:textId="657E4046" w:rsidR="003D65B9" w:rsidRDefault="003D65B9" w:rsidP="003D65B9">
            <w:pPr>
              <w:pStyle w:val="afffffff1"/>
            </w:pPr>
            <w:r>
              <w:t>80/60</w:t>
            </w:r>
            <w:r w:rsidRPr="00107DB4">
              <w:t xml:space="preserve"> ºС</w:t>
            </w:r>
          </w:p>
        </w:tc>
      </w:tr>
      <w:tr w:rsidR="003D65B9" w:rsidRPr="00F15782" w14:paraId="6D365AB8" w14:textId="77777777" w:rsidTr="006B61E2">
        <w:trPr>
          <w:cantSplit/>
          <w:trHeight w:val="340"/>
        </w:trPr>
        <w:tc>
          <w:tcPr>
            <w:tcW w:w="442" w:type="pct"/>
            <w:tcBorders>
              <w:right w:val="single" w:sz="4" w:space="0" w:color="auto"/>
            </w:tcBorders>
            <w:shd w:val="clear" w:color="auto" w:fill="auto"/>
            <w:vAlign w:val="center"/>
          </w:tcPr>
          <w:p w14:paraId="69877281" w14:textId="5C960C38" w:rsidR="003D65B9" w:rsidRDefault="003D65B9" w:rsidP="003D65B9">
            <w:pPr>
              <w:pStyle w:val="afffffff1"/>
            </w:pPr>
            <w:r>
              <w:t>14</w:t>
            </w:r>
          </w:p>
        </w:tc>
        <w:tc>
          <w:tcPr>
            <w:tcW w:w="3138" w:type="pct"/>
            <w:tcBorders>
              <w:left w:val="single" w:sz="4" w:space="0" w:color="auto"/>
            </w:tcBorders>
            <w:shd w:val="clear" w:color="auto" w:fill="auto"/>
            <w:vAlign w:val="center"/>
          </w:tcPr>
          <w:p w14:paraId="0C40C177" w14:textId="0F9B6E2B" w:rsidR="003D65B9" w:rsidRPr="002563DF" w:rsidRDefault="003D65B9" w:rsidP="003D65B9">
            <w:pPr>
              <w:pStyle w:val="afffffff1"/>
            </w:pPr>
            <w:r w:rsidRPr="00680FB8">
              <w:t>Котельная д. Акатово, Акатовская школа</w:t>
            </w:r>
          </w:p>
        </w:tc>
        <w:tc>
          <w:tcPr>
            <w:tcW w:w="1420" w:type="pct"/>
            <w:shd w:val="clear" w:color="auto" w:fill="auto"/>
            <w:vAlign w:val="center"/>
          </w:tcPr>
          <w:p w14:paraId="2B4ABCB6" w14:textId="125CDB64" w:rsidR="003D65B9" w:rsidRDefault="003D65B9" w:rsidP="003D65B9">
            <w:pPr>
              <w:pStyle w:val="afffffff1"/>
            </w:pPr>
            <w:r>
              <w:t>80/60</w:t>
            </w:r>
            <w:r w:rsidRPr="00107DB4">
              <w:t xml:space="preserve"> ºС</w:t>
            </w:r>
          </w:p>
        </w:tc>
      </w:tr>
      <w:tr w:rsidR="003D65B9" w:rsidRPr="00F15782" w14:paraId="4C15B412" w14:textId="77777777" w:rsidTr="006B61E2">
        <w:trPr>
          <w:cantSplit/>
          <w:trHeight w:val="340"/>
        </w:trPr>
        <w:tc>
          <w:tcPr>
            <w:tcW w:w="442" w:type="pct"/>
            <w:tcBorders>
              <w:right w:val="single" w:sz="4" w:space="0" w:color="auto"/>
            </w:tcBorders>
            <w:shd w:val="clear" w:color="auto" w:fill="auto"/>
            <w:vAlign w:val="center"/>
          </w:tcPr>
          <w:p w14:paraId="28737130" w14:textId="05F2AB84" w:rsidR="003D65B9" w:rsidRDefault="003D65B9" w:rsidP="003D65B9">
            <w:pPr>
              <w:pStyle w:val="afffffff1"/>
            </w:pPr>
            <w:r>
              <w:t>15</w:t>
            </w:r>
          </w:p>
        </w:tc>
        <w:tc>
          <w:tcPr>
            <w:tcW w:w="3138" w:type="pct"/>
            <w:tcBorders>
              <w:left w:val="single" w:sz="4" w:space="0" w:color="auto"/>
            </w:tcBorders>
            <w:shd w:val="clear" w:color="auto" w:fill="auto"/>
            <w:vAlign w:val="center"/>
          </w:tcPr>
          <w:p w14:paraId="6FC9FF66" w14:textId="58DE1FF7" w:rsidR="003D65B9" w:rsidRPr="002563DF" w:rsidRDefault="003D65B9" w:rsidP="003D65B9">
            <w:pPr>
              <w:pStyle w:val="afffffff1"/>
            </w:pPr>
            <w:r w:rsidRPr="00680FB8">
              <w:t>Котельная д. Никольское, Никольская школа</w:t>
            </w:r>
          </w:p>
        </w:tc>
        <w:tc>
          <w:tcPr>
            <w:tcW w:w="1420" w:type="pct"/>
            <w:shd w:val="clear" w:color="auto" w:fill="auto"/>
            <w:vAlign w:val="center"/>
          </w:tcPr>
          <w:p w14:paraId="3357D867" w14:textId="7082D735" w:rsidR="003D65B9" w:rsidRDefault="003D65B9" w:rsidP="003D65B9">
            <w:pPr>
              <w:pStyle w:val="afffffff1"/>
            </w:pPr>
            <w:r>
              <w:t>80/60</w:t>
            </w:r>
            <w:r w:rsidRPr="00107DB4">
              <w:t xml:space="preserve"> ºС</w:t>
            </w:r>
          </w:p>
        </w:tc>
      </w:tr>
      <w:tr w:rsidR="003D65B9" w:rsidRPr="00F15782" w14:paraId="6EE14085" w14:textId="77777777" w:rsidTr="006B61E2">
        <w:trPr>
          <w:cantSplit/>
          <w:trHeight w:val="340"/>
        </w:trPr>
        <w:tc>
          <w:tcPr>
            <w:tcW w:w="442" w:type="pct"/>
            <w:tcBorders>
              <w:right w:val="single" w:sz="4" w:space="0" w:color="auto"/>
            </w:tcBorders>
            <w:shd w:val="clear" w:color="auto" w:fill="auto"/>
            <w:vAlign w:val="center"/>
          </w:tcPr>
          <w:p w14:paraId="1F6D664B" w14:textId="32B0CB97" w:rsidR="003D65B9" w:rsidRDefault="003D65B9" w:rsidP="003D65B9">
            <w:pPr>
              <w:pStyle w:val="afffffff1"/>
            </w:pPr>
            <w:r>
              <w:t>16</w:t>
            </w:r>
          </w:p>
        </w:tc>
        <w:tc>
          <w:tcPr>
            <w:tcW w:w="3138" w:type="pct"/>
            <w:tcBorders>
              <w:left w:val="single" w:sz="4" w:space="0" w:color="auto"/>
            </w:tcBorders>
            <w:shd w:val="clear" w:color="auto" w:fill="auto"/>
            <w:vAlign w:val="center"/>
          </w:tcPr>
          <w:p w14:paraId="42FA05FD" w14:textId="5C7D3759" w:rsidR="003D65B9" w:rsidRPr="002563DF" w:rsidRDefault="003D65B9" w:rsidP="003D65B9">
            <w:pPr>
              <w:pStyle w:val="afffffff1"/>
            </w:pPr>
            <w:r w:rsidRPr="00680FB8">
              <w:t>Котельная с. Пречистое, Пречистенская школа</w:t>
            </w:r>
          </w:p>
        </w:tc>
        <w:tc>
          <w:tcPr>
            <w:tcW w:w="1420" w:type="pct"/>
            <w:shd w:val="clear" w:color="auto" w:fill="auto"/>
            <w:vAlign w:val="center"/>
          </w:tcPr>
          <w:p w14:paraId="0CC4A456" w14:textId="65EA36C4" w:rsidR="003D65B9" w:rsidRDefault="003D65B9" w:rsidP="003D65B9">
            <w:pPr>
              <w:pStyle w:val="afffffff1"/>
            </w:pPr>
            <w:r>
              <w:t>80/60</w:t>
            </w:r>
            <w:r w:rsidRPr="00107DB4">
              <w:t xml:space="preserve"> ºС</w:t>
            </w:r>
          </w:p>
        </w:tc>
      </w:tr>
      <w:tr w:rsidR="003D65B9" w:rsidRPr="00F15782" w14:paraId="27981E9F" w14:textId="77777777" w:rsidTr="006B61E2">
        <w:trPr>
          <w:cantSplit/>
          <w:trHeight w:val="340"/>
        </w:trPr>
        <w:tc>
          <w:tcPr>
            <w:tcW w:w="442" w:type="pct"/>
            <w:tcBorders>
              <w:right w:val="single" w:sz="4" w:space="0" w:color="auto"/>
            </w:tcBorders>
            <w:shd w:val="clear" w:color="auto" w:fill="auto"/>
            <w:vAlign w:val="center"/>
          </w:tcPr>
          <w:p w14:paraId="6193FF90" w14:textId="7F06BF2D" w:rsidR="003D65B9" w:rsidRDefault="003D65B9" w:rsidP="003D65B9">
            <w:pPr>
              <w:pStyle w:val="afffffff1"/>
            </w:pPr>
            <w:r>
              <w:t>17</w:t>
            </w:r>
          </w:p>
        </w:tc>
        <w:tc>
          <w:tcPr>
            <w:tcW w:w="3138" w:type="pct"/>
            <w:tcBorders>
              <w:left w:val="single" w:sz="4" w:space="0" w:color="auto"/>
            </w:tcBorders>
            <w:shd w:val="clear" w:color="auto" w:fill="auto"/>
            <w:vAlign w:val="center"/>
          </w:tcPr>
          <w:p w14:paraId="05C011C1" w14:textId="4AC12B65" w:rsidR="003D65B9" w:rsidRPr="002563DF" w:rsidRDefault="003D65B9" w:rsidP="003D65B9">
            <w:pPr>
              <w:pStyle w:val="afffffff1"/>
            </w:pPr>
            <w:r w:rsidRPr="00680FB8">
              <w:t>Котельная д. Родоманово, Родомановская школа</w:t>
            </w:r>
          </w:p>
        </w:tc>
        <w:tc>
          <w:tcPr>
            <w:tcW w:w="1420" w:type="pct"/>
            <w:shd w:val="clear" w:color="auto" w:fill="auto"/>
            <w:vAlign w:val="center"/>
          </w:tcPr>
          <w:p w14:paraId="3475D5CE" w14:textId="7A100AF6" w:rsidR="003D65B9" w:rsidRDefault="003D65B9" w:rsidP="003D65B9">
            <w:pPr>
              <w:pStyle w:val="afffffff1"/>
            </w:pPr>
            <w:r>
              <w:t>80/60</w:t>
            </w:r>
            <w:r w:rsidRPr="00107DB4">
              <w:t xml:space="preserve"> ºС</w:t>
            </w:r>
          </w:p>
        </w:tc>
      </w:tr>
      <w:tr w:rsidR="003D65B9" w:rsidRPr="00F15782" w14:paraId="609F8767" w14:textId="77777777" w:rsidTr="006B61E2">
        <w:trPr>
          <w:cantSplit/>
          <w:trHeight w:val="340"/>
        </w:trPr>
        <w:tc>
          <w:tcPr>
            <w:tcW w:w="442" w:type="pct"/>
            <w:tcBorders>
              <w:right w:val="single" w:sz="4" w:space="0" w:color="auto"/>
            </w:tcBorders>
            <w:shd w:val="clear" w:color="auto" w:fill="auto"/>
            <w:vAlign w:val="center"/>
          </w:tcPr>
          <w:p w14:paraId="7F3CB3A0" w14:textId="2EA1514B" w:rsidR="003D65B9" w:rsidRDefault="003D65B9" w:rsidP="003D65B9">
            <w:pPr>
              <w:pStyle w:val="afffffff1"/>
            </w:pPr>
            <w:r>
              <w:t>18</w:t>
            </w:r>
          </w:p>
        </w:tc>
        <w:tc>
          <w:tcPr>
            <w:tcW w:w="3138" w:type="pct"/>
            <w:tcBorders>
              <w:left w:val="single" w:sz="4" w:space="0" w:color="auto"/>
            </w:tcBorders>
            <w:shd w:val="clear" w:color="auto" w:fill="auto"/>
            <w:vAlign w:val="center"/>
          </w:tcPr>
          <w:p w14:paraId="56C3EB99" w14:textId="6FAAA844" w:rsidR="003D65B9" w:rsidRPr="002563DF" w:rsidRDefault="003D65B9" w:rsidP="003D65B9">
            <w:pPr>
              <w:pStyle w:val="afffffff1"/>
            </w:pPr>
            <w:r w:rsidRPr="00680FB8">
              <w:t>Котельная д. Токарево, Токаревская школа</w:t>
            </w:r>
          </w:p>
        </w:tc>
        <w:tc>
          <w:tcPr>
            <w:tcW w:w="1420" w:type="pct"/>
            <w:shd w:val="clear" w:color="auto" w:fill="auto"/>
            <w:vAlign w:val="center"/>
          </w:tcPr>
          <w:p w14:paraId="35322AC5" w14:textId="07163511" w:rsidR="003D65B9" w:rsidRDefault="003D65B9" w:rsidP="003D65B9">
            <w:pPr>
              <w:pStyle w:val="afffffff1"/>
            </w:pPr>
            <w:r>
              <w:t>80/60</w:t>
            </w:r>
            <w:r w:rsidRPr="00107DB4">
              <w:t xml:space="preserve"> ºС</w:t>
            </w:r>
          </w:p>
        </w:tc>
      </w:tr>
      <w:tr w:rsidR="003D65B9" w:rsidRPr="00F15782" w14:paraId="4E7F7167" w14:textId="77777777" w:rsidTr="006B61E2">
        <w:trPr>
          <w:cantSplit/>
          <w:trHeight w:val="340"/>
        </w:trPr>
        <w:tc>
          <w:tcPr>
            <w:tcW w:w="442" w:type="pct"/>
            <w:tcBorders>
              <w:right w:val="single" w:sz="4" w:space="0" w:color="auto"/>
            </w:tcBorders>
            <w:shd w:val="clear" w:color="auto" w:fill="auto"/>
            <w:vAlign w:val="center"/>
          </w:tcPr>
          <w:p w14:paraId="7B44EA61" w14:textId="28AD88D1" w:rsidR="003D65B9" w:rsidRDefault="003D65B9" w:rsidP="003D65B9">
            <w:pPr>
              <w:pStyle w:val="afffffff1"/>
            </w:pPr>
            <w:r>
              <w:t>19</w:t>
            </w:r>
          </w:p>
        </w:tc>
        <w:tc>
          <w:tcPr>
            <w:tcW w:w="3138" w:type="pct"/>
            <w:tcBorders>
              <w:left w:val="single" w:sz="4" w:space="0" w:color="auto"/>
            </w:tcBorders>
            <w:shd w:val="clear" w:color="auto" w:fill="auto"/>
            <w:vAlign w:val="center"/>
          </w:tcPr>
          <w:p w14:paraId="1DE088BF" w14:textId="01062C19" w:rsidR="003D65B9" w:rsidRPr="002563DF" w:rsidRDefault="003D65B9" w:rsidP="003D65B9">
            <w:pPr>
              <w:pStyle w:val="afffffff1"/>
            </w:pPr>
            <w:r w:rsidRPr="00680FB8">
              <w:t>Котельная д. Клушино, Клушинский СДК</w:t>
            </w:r>
          </w:p>
        </w:tc>
        <w:tc>
          <w:tcPr>
            <w:tcW w:w="1420" w:type="pct"/>
            <w:shd w:val="clear" w:color="auto" w:fill="auto"/>
            <w:vAlign w:val="center"/>
          </w:tcPr>
          <w:p w14:paraId="49EAC474" w14:textId="36325A77" w:rsidR="003D65B9" w:rsidRDefault="003D65B9" w:rsidP="003D65B9">
            <w:pPr>
              <w:pStyle w:val="afffffff1"/>
            </w:pPr>
            <w:r>
              <w:t>80/60</w:t>
            </w:r>
            <w:r w:rsidRPr="00107DB4">
              <w:t xml:space="preserve"> ºС</w:t>
            </w:r>
          </w:p>
        </w:tc>
      </w:tr>
      <w:tr w:rsidR="00544B89" w:rsidRPr="00F15782" w14:paraId="1DEC2106" w14:textId="77777777" w:rsidTr="006B61E2">
        <w:trPr>
          <w:cantSplit/>
          <w:trHeight w:val="340"/>
        </w:trPr>
        <w:tc>
          <w:tcPr>
            <w:tcW w:w="442" w:type="pct"/>
            <w:tcBorders>
              <w:right w:val="single" w:sz="4" w:space="0" w:color="auto"/>
            </w:tcBorders>
            <w:shd w:val="clear" w:color="auto" w:fill="auto"/>
            <w:vAlign w:val="center"/>
          </w:tcPr>
          <w:p w14:paraId="40897689" w14:textId="64EBA413" w:rsidR="00544B89" w:rsidRDefault="00544B89" w:rsidP="00544B89">
            <w:pPr>
              <w:pStyle w:val="afffffff1"/>
            </w:pPr>
            <w:r>
              <w:t>20</w:t>
            </w:r>
          </w:p>
        </w:tc>
        <w:tc>
          <w:tcPr>
            <w:tcW w:w="3138" w:type="pct"/>
            <w:tcBorders>
              <w:left w:val="single" w:sz="4" w:space="0" w:color="auto"/>
            </w:tcBorders>
            <w:shd w:val="clear" w:color="auto" w:fill="auto"/>
            <w:vAlign w:val="center"/>
          </w:tcPr>
          <w:p w14:paraId="749548BF" w14:textId="3C74FD7B" w:rsidR="00544B89" w:rsidRPr="00680FB8" w:rsidRDefault="00544B89" w:rsidP="00544B89">
            <w:pPr>
              <w:pStyle w:val="afffffff1"/>
            </w:pPr>
            <w:r w:rsidRPr="00544B89">
              <w:t>Котельная д. Поличня, ул. Новая</w:t>
            </w:r>
          </w:p>
        </w:tc>
        <w:tc>
          <w:tcPr>
            <w:tcW w:w="1420" w:type="pct"/>
            <w:shd w:val="clear" w:color="auto" w:fill="auto"/>
            <w:vAlign w:val="center"/>
          </w:tcPr>
          <w:p w14:paraId="1E14C591" w14:textId="0B9E94A4" w:rsidR="00544B89" w:rsidRDefault="003D65B9" w:rsidP="00544B89">
            <w:pPr>
              <w:pStyle w:val="afffffff1"/>
            </w:pPr>
            <w:r>
              <w:t>80/60</w:t>
            </w:r>
            <w:r w:rsidR="00544B89" w:rsidRPr="00107DB4">
              <w:t xml:space="preserve"> ºС</w:t>
            </w:r>
          </w:p>
        </w:tc>
      </w:tr>
      <w:tr w:rsidR="00D74E76" w:rsidRPr="00F15782" w14:paraId="458D19CE" w14:textId="77777777" w:rsidTr="006B61E2">
        <w:trPr>
          <w:cantSplit/>
          <w:trHeight w:val="340"/>
        </w:trPr>
        <w:tc>
          <w:tcPr>
            <w:tcW w:w="442" w:type="pct"/>
            <w:tcBorders>
              <w:right w:val="single" w:sz="4" w:space="0" w:color="auto"/>
            </w:tcBorders>
            <w:shd w:val="clear" w:color="auto" w:fill="auto"/>
            <w:vAlign w:val="center"/>
          </w:tcPr>
          <w:p w14:paraId="120CACE9" w14:textId="63A4EDE4" w:rsidR="00D74E76" w:rsidRDefault="00D74E76" w:rsidP="00544B89">
            <w:pPr>
              <w:pStyle w:val="afffffff1"/>
            </w:pPr>
            <w:r>
              <w:t>21</w:t>
            </w:r>
          </w:p>
        </w:tc>
        <w:tc>
          <w:tcPr>
            <w:tcW w:w="3138" w:type="pct"/>
            <w:tcBorders>
              <w:left w:val="single" w:sz="4" w:space="0" w:color="auto"/>
            </w:tcBorders>
            <w:shd w:val="clear" w:color="auto" w:fill="auto"/>
            <w:vAlign w:val="center"/>
          </w:tcPr>
          <w:p w14:paraId="0B52122E" w14:textId="155C7358" w:rsidR="00D74E76" w:rsidRPr="00F353E4" w:rsidRDefault="00373F0C" w:rsidP="00544B89">
            <w:pPr>
              <w:pStyle w:val="afffffff1"/>
            </w:pPr>
            <w:r w:rsidRPr="00F353E4">
              <w:t xml:space="preserve">Котельная д. Никольское, </w:t>
            </w:r>
            <w:r w:rsidRPr="00F353E4">
              <w:rPr>
                <w:rFonts w:eastAsia="Times New Roman" w:cs="Segoe UI"/>
                <w:color w:val="000000"/>
                <w:lang w:eastAsia="ru-RU"/>
              </w:rPr>
              <w:t>УКТЛ-0,6</w:t>
            </w:r>
          </w:p>
        </w:tc>
        <w:tc>
          <w:tcPr>
            <w:tcW w:w="1420" w:type="pct"/>
            <w:shd w:val="clear" w:color="auto" w:fill="auto"/>
            <w:vAlign w:val="center"/>
          </w:tcPr>
          <w:p w14:paraId="669036A4" w14:textId="6530C395" w:rsidR="00D74E76" w:rsidRPr="00F353E4" w:rsidRDefault="00F353E4" w:rsidP="00544B89">
            <w:pPr>
              <w:pStyle w:val="afffffff1"/>
            </w:pPr>
            <w:r w:rsidRPr="00F353E4">
              <w:t>95/70 ºС</w:t>
            </w:r>
          </w:p>
        </w:tc>
      </w:tr>
    </w:tbl>
    <w:p w14:paraId="43F649EB" w14:textId="1B72542F" w:rsidR="009A06A9" w:rsidRPr="002C4067" w:rsidRDefault="00997C9E" w:rsidP="00D74E76">
      <w:pPr>
        <w:pStyle w:val="a2"/>
      </w:pPr>
      <w:bookmarkStart w:id="118" w:name="_Toc162259159"/>
      <w:bookmarkStart w:id="119" w:name="_Toc165985045"/>
      <w:bookmarkStart w:id="120" w:name="_Toc205122189"/>
      <w:r w:rsidRPr="002C4067">
        <w:t>Ф</w:t>
      </w:r>
      <w:r w:rsidR="00E800F8" w:rsidRPr="002C4067">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8"/>
      <w:bookmarkEnd w:id="119"/>
      <w:bookmarkEnd w:id="120"/>
    </w:p>
    <w:p w14:paraId="5A7E8FFD" w14:textId="77777777" w:rsidR="00D7005E" w:rsidRPr="002C4067" w:rsidRDefault="0071506E" w:rsidP="00FA1C46">
      <w:pPr>
        <w:pStyle w:val="aff2"/>
      </w:pPr>
      <w:r w:rsidRPr="002C4067">
        <w:t xml:space="preserve">Фактический температурный режим отпуска тепла в тепловые сети соответствует утвержденным графикам отпуска тепловой энергии. </w:t>
      </w:r>
    </w:p>
    <w:p w14:paraId="4466D206" w14:textId="4F75CD39" w:rsidR="000A5247" w:rsidRPr="002C4067" w:rsidRDefault="000A5247" w:rsidP="00B175AD">
      <w:pPr>
        <w:pStyle w:val="aff2"/>
      </w:pPr>
      <w:r w:rsidRPr="002C4067">
        <w:t>В соответствии с пункт</w:t>
      </w:r>
      <w:r w:rsidR="00D77F42">
        <w:t>ом</w:t>
      </w:r>
      <w:r w:rsidRPr="002C4067">
        <w:t xml:space="preserve"> 6.2.59 Правил технической эксплуатации тепловых энергоустановок, утверждённы</w:t>
      </w:r>
      <w:r w:rsidR="00D77F42">
        <w:t>х</w:t>
      </w:r>
      <w:r w:rsidR="007858F4" w:rsidRPr="002C4067">
        <w:t xml:space="preserve"> Приказом Минэнерго РФ от 24.03.</w:t>
      </w:r>
      <w:r w:rsidRPr="002C4067">
        <w:t xml:space="preserve"> 2003 </w:t>
      </w:r>
      <w:r w:rsidR="007858F4" w:rsidRPr="002C4067">
        <w:t xml:space="preserve">№ </w:t>
      </w:r>
      <w:r w:rsidRPr="002C4067">
        <w:t>115</w:t>
      </w:r>
      <w:r w:rsidR="007858F4" w:rsidRPr="002C4067">
        <w:t xml:space="preserve"> «Об утверждении Правил технической эксплуатации тепловых энергоустановок»</w:t>
      </w:r>
      <w:r w:rsidRPr="002C4067">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37940659" w14:textId="77777777" w:rsidR="000A5247" w:rsidRPr="002C4067" w:rsidRDefault="000A5247" w:rsidP="0060330C">
      <w:pPr>
        <w:pStyle w:val="afffffff9"/>
        <w:numPr>
          <w:ilvl w:val="0"/>
          <w:numId w:val="19"/>
        </w:numPr>
      </w:pPr>
      <w:r w:rsidRPr="002C4067">
        <w:t xml:space="preserve">температура воды, поступающей в тепловую сеть - ±3 %; </w:t>
      </w:r>
    </w:p>
    <w:p w14:paraId="44C459D3" w14:textId="77777777" w:rsidR="000A5247" w:rsidRPr="002C4067" w:rsidRDefault="000A5247" w:rsidP="0060330C">
      <w:pPr>
        <w:pStyle w:val="afffffff9"/>
        <w:numPr>
          <w:ilvl w:val="0"/>
          <w:numId w:val="19"/>
        </w:numPr>
      </w:pPr>
      <w:r w:rsidRPr="002C4067">
        <w:t xml:space="preserve">по давлению в подающих трубопроводах - ±5 %; </w:t>
      </w:r>
    </w:p>
    <w:p w14:paraId="3BB6D728" w14:textId="41DC44B3" w:rsidR="000A5247" w:rsidRPr="002C4067" w:rsidRDefault="000A5247" w:rsidP="0060330C">
      <w:pPr>
        <w:pStyle w:val="afffffff9"/>
        <w:numPr>
          <w:ilvl w:val="0"/>
          <w:numId w:val="19"/>
        </w:numPr>
      </w:pPr>
      <w:r w:rsidRPr="002C4067">
        <w:t xml:space="preserve">по давлению в обратных трубопроводах - ±0,2 кгс/см 2; </w:t>
      </w:r>
    </w:p>
    <w:p w14:paraId="7068FBC2" w14:textId="77777777" w:rsidR="000A5247" w:rsidRPr="002C4067" w:rsidRDefault="000A5247" w:rsidP="0060330C">
      <w:pPr>
        <w:pStyle w:val="afffffff9"/>
        <w:numPr>
          <w:ilvl w:val="0"/>
          <w:numId w:val="19"/>
        </w:numPr>
      </w:pPr>
      <w:r w:rsidRPr="002C4067">
        <w:t xml:space="preserve">среднесуточная температура сетевой воды в обратных трубопроводах не может превышать заданную графиком более чем на 5 %. </w:t>
      </w:r>
    </w:p>
    <w:p w14:paraId="068F46B4" w14:textId="56E53DF7" w:rsidR="009A06A9" w:rsidRPr="002C4067" w:rsidRDefault="00F0314C" w:rsidP="00D74E76">
      <w:pPr>
        <w:pStyle w:val="a2"/>
      </w:pPr>
      <w:bookmarkStart w:id="121" w:name="_Toc162259160"/>
      <w:bookmarkStart w:id="122" w:name="_Toc165985046"/>
      <w:bookmarkStart w:id="123" w:name="_Toc205122190"/>
      <w:r w:rsidRPr="002C4067">
        <w:t>Г</w:t>
      </w:r>
      <w:r w:rsidR="005E5DE4" w:rsidRPr="002C4067">
        <w:t>идравлические режимы и пьезометрические графики тепловых сетей</w:t>
      </w:r>
      <w:bookmarkEnd w:id="121"/>
      <w:bookmarkEnd w:id="122"/>
      <w:bookmarkEnd w:id="123"/>
    </w:p>
    <w:p w14:paraId="4198195E" w14:textId="77777777" w:rsidR="00443E9D" w:rsidRPr="002C4067" w:rsidRDefault="00443E9D" w:rsidP="00B175AD">
      <w:pPr>
        <w:pStyle w:val="aff2"/>
      </w:pPr>
      <w:r w:rsidRPr="002C4067">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3120AE9" w14:textId="66510A88" w:rsidR="00443E9D" w:rsidRPr="002C4067" w:rsidRDefault="009277B4" w:rsidP="00B175AD">
      <w:pPr>
        <w:pStyle w:val="aff2"/>
      </w:pPr>
      <w:r w:rsidRPr="002C4067">
        <w:lastRenderedPageBreak/>
        <w:t xml:space="preserve">На котельных предусмотрен качественный метод регулирования отпуска тепловой энергии, </w:t>
      </w:r>
      <w:r w:rsidR="00B175AD" w:rsidRPr="002C4067">
        <w:t>который заключается</w:t>
      </w:r>
      <w:r w:rsidR="00443E9D" w:rsidRPr="002C4067">
        <w:t xml:space="preserve"> в изменении температуры сетевой воды в подающем трубопроводе в зависимости от темпера</w:t>
      </w:r>
      <w:r w:rsidRPr="002C4067">
        <w:t>туры наружного воздуха,</w:t>
      </w:r>
      <w:r w:rsidR="00443E9D" w:rsidRPr="002C4067">
        <w:t xml:space="preserve"> при этом гидравлический режим работы системы теплоснабжения остается неизменным, т.е. он не </w:t>
      </w:r>
      <w:r w:rsidR="00B71046" w:rsidRPr="002C4067">
        <w:t>претерпевает</w:t>
      </w:r>
      <w:r w:rsidR="00443E9D" w:rsidRPr="002C4067">
        <w:t xml:space="preserve"> изменений в течение всего отопительного периода. Правилами технической эксплуатации тепловых электрических станций и тепловых сетей</w:t>
      </w:r>
      <w:r w:rsidR="000E2449" w:rsidRPr="002C4067">
        <w:t>,</w:t>
      </w:r>
      <w:r w:rsidR="00443E9D" w:rsidRPr="002C4067">
        <w:t xml:space="preserve">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w:t>
      </w:r>
      <w:r w:rsidR="000E2449" w:rsidRPr="002C4067">
        <w:t xml:space="preserve"> на ближайшие 3-5 лет.</w:t>
      </w:r>
    </w:p>
    <w:p w14:paraId="6B6F4314" w14:textId="77777777" w:rsidR="006D716D" w:rsidRDefault="00443E9D" w:rsidP="0020761E">
      <w:pPr>
        <w:pStyle w:val="aff2"/>
      </w:pPr>
      <w:r w:rsidRPr="002C4067">
        <w:t xml:space="preserve">Транспортировка тепла от источников до </w:t>
      </w:r>
      <w:r w:rsidR="00D77F42">
        <w:t>абонентов</w:t>
      </w:r>
      <w:r w:rsidRPr="002C4067">
        <w:t xml:space="preserve"> осуществляется по распределительным тепловым сетям.</w:t>
      </w:r>
      <w:r w:rsidR="00D128CC" w:rsidRPr="002C4067">
        <w:t xml:space="preserve"> </w:t>
      </w:r>
      <w:r w:rsidR="00D77F42">
        <w:t>Обеспечение</w:t>
      </w:r>
      <w:r w:rsidR="00D128CC" w:rsidRPr="002C4067">
        <w:t xml:space="preserve"> транспортировки и созда</w:t>
      </w:r>
      <w:r w:rsidRPr="002C4067">
        <w:t>ни</w:t>
      </w:r>
      <w:r w:rsidR="00D77F42">
        <w:t>е</w:t>
      </w:r>
      <w:r w:rsidRPr="002C4067">
        <w:t xml:space="preserve"> необходимых гидравлических режимов на территориях с равнинным рельефом местности обеспечивается насосным оборудованием источников.</w:t>
      </w:r>
      <w:r w:rsidR="0020761E">
        <w:t xml:space="preserve"> </w:t>
      </w:r>
    </w:p>
    <w:p w14:paraId="14A4508C" w14:textId="2E115ED1" w:rsidR="0020761E" w:rsidRDefault="0020761E" w:rsidP="0020761E">
      <w:pPr>
        <w:pStyle w:val="aff2"/>
      </w:pPr>
      <w:r>
        <w:t>При разработке электронной модели системы теплоснабжения использован программный расчетный комплекс ГИС Zulu Thermo.</w:t>
      </w:r>
    </w:p>
    <w:p w14:paraId="7EB2BEC8" w14:textId="266D373A" w:rsidR="0020761E" w:rsidRDefault="0020761E" w:rsidP="0020761E">
      <w:pPr>
        <w:pStyle w:val="aff2"/>
      </w:pPr>
      <w: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p>
    <w:p w14:paraId="2A4DFA24" w14:textId="77777777" w:rsidR="0020761E" w:rsidRDefault="0020761E" w:rsidP="0020761E">
      <w:pPr>
        <w:pStyle w:val="aff2"/>
      </w:pPr>
      <w: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C81F7BF" w14:textId="77777777" w:rsidR="0020761E" w:rsidRDefault="0020761E" w:rsidP="0020761E">
      <w:pPr>
        <w:pStyle w:val="aff2"/>
      </w:pPr>
      <w:r>
        <w:t>На пьезометрическом графике отображаются:</w:t>
      </w:r>
    </w:p>
    <w:p w14:paraId="710A047E" w14:textId="77777777" w:rsidR="0020761E" w:rsidRDefault="0020761E" w:rsidP="0020761E">
      <w:pPr>
        <w:pStyle w:val="aff2"/>
      </w:pPr>
      <w:r>
        <w:t>•</w:t>
      </w:r>
      <w:r>
        <w:tab/>
        <w:t>линия давления в подающем трубопроводе красным цветом;</w:t>
      </w:r>
    </w:p>
    <w:p w14:paraId="285B5920" w14:textId="77777777" w:rsidR="0020761E" w:rsidRDefault="0020761E" w:rsidP="0020761E">
      <w:pPr>
        <w:pStyle w:val="aff2"/>
      </w:pPr>
      <w:r>
        <w:t>•</w:t>
      </w:r>
      <w:r>
        <w:tab/>
        <w:t>линия давления в обратном трубопроводе синим цветом;</w:t>
      </w:r>
    </w:p>
    <w:p w14:paraId="5376E422" w14:textId="77777777" w:rsidR="0020761E" w:rsidRDefault="0020761E" w:rsidP="0020761E">
      <w:pPr>
        <w:pStyle w:val="aff2"/>
      </w:pPr>
      <w:r>
        <w:t>•</w:t>
      </w:r>
      <w:r>
        <w:tab/>
        <w:t>линия поверхности земли пунктиром;</w:t>
      </w:r>
    </w:p>
    <w:p w14:paraId="131ADF72" w14:textId="77777777" w:rsidR="0020761E" w:rsidRDefault="0020761E" w:rsidP="0020761E">
      <w:pPr>
        <w:pStyle w:val="aff2"/>
      </w:pPr>
      <w:r>
        <w:t>•</w:t>
      </w:r>
      <w:r>
        <w:tab/>
        <w:t>линия статического напора голубым пунктиром;</w:t>
      </w:r>
    </w:p>
    <w:p w14:paraId="08FACBE5" w14:textId="77777777" w:rsidR="0020761E" w:rsidRDefault="0020761E" w:rsidP="0020761E">
      <w:pPr>
        <w:pStyle w:val="aff2"/>
      </w:pPr>
      <w:r>
        <w:t>•</w:t>
      </w:r>
      <w:r>
        <w:tab/>
        <w:t>линия давления вскипания оранжевым цветом.</w:t>
      </w:r>
    </w:p>
    <w:p w14:paraId="186CBB81" w14:textId="77777777" w:rsidR="0020761E" w:rsidRDefault="0020761E" w:rsidP="0020761E">
      <w:pPr>
        <w:pStyle w:val="aff2"/>
      </w:pPr>
      <w: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6639455D" w14:textId="766EFD15" w:rsidR="000A5247" w:rsidRDefault="0020761E" w:rsidP="0020761E">
      <w:pPr>
        <w:pStyle w:val="aff2"/>
      </w:pPr>
      <w:r>
        <w:t>Пропускная способность не нарушена. Расходы подключений в узлах или на участках тепловой сети, при обеспечении потребителей расчетным количеством воды и тепловой энергией, с требуемым располагаемым напором обеспечены.</w:t>
      </w:r>
    </w:p>
    <w:p w14:paraId="3BC9BA02" w14:textId="77777777" w:rsidR="006D716D" w:rsidRDefault="006D716D" w:rsidP="0020761E">
      <w:pPr>
        <w:pStyle w:val="aff2"/>
        <w:sectPr w:rsidR="006D716D" w:rsidSect="00EF74C7">
          <w:pgSz w:w="11906" w:h="16838"/>
          <w:pgMar w:top="567" w:right="567" w:bottom="567" w:left="1134" w:header="709" w:footer="0" w:gutter="0"/>
          <w:cols w:space="708"/>
          <w:docGrid w:linePitch="360"/>
        </w:sectPr>
      </w:pPr>
    </w:p>
    <w:p w14:paraId="1AF00FE2" w14:textId="3E7F7C20" w:rsidR="006D716D" w:rsidRDefault="006D716D" w:rsidP="0020761E">
      <w:pPr>
        <w:pStyle w:val="aff2"/>
      </w:pPr>
    </w:p>
    <w:p w14:paraId="7489C5F5" w14:textId="69A8C3A3" w:rsidR="006D716D" w:rsidRDefault="006D716D" w:rsidP="006D716D">
      <w:pPr>
        <w:pStyle w:val="aff2"/>
        <w:ind w:firstLine="0"/>
      </w:pPr>
      <w:r>
        <w:rPr>
          <w:noProof/>
          <w:sz w:val="20"/>
        </w:rPr>
        <w:drawing>
          <wp:inline distT="0" distB="0" distL="0" distR="0" wp14:anchorId="0C2AAAC4" wp14:editId="743337DB">
            <wp:extent cx="9777046" cy="2644727"/>
            <wp:effectExtent l="0" t="0" r="0" b="381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4" cstate="print"/>
                    <a:stretch>
                      <a:fillRect/>
                    </a:stretch>
                  </pic:blipFill>
                  <pic:spPr>
                    <a:xfrm>
                      <a:off x="0" y="0"/>
                      <a:ext cx="10125688" cy="2739036"/>
                    </a:xfrm>
                    <a:prstGeom prst="rect">
                      <a:avLst/>
                    </a:prstGeom>
                  </pic:spPr>
                </pic:pic>
              </a:graphicData>
            </a:graphic>
          </wp:inline>
        </w:drawing>
      </w:r>
    </w:p>
    <w:p w14:paraId="0A66337D" w14:textId="1B063FFA" w:rsidR="006D716D" w:rsidRDefault="006D716D" w:rsidP="007C0A7C">
      <w:pPr>
        <w:pStyle w:val="aff2"/>
        <w:ind w:firstLine="1276"/>
      </w:pPr>
      <w:r>
        <w:rPr>
          <w:noProof/>
        </w:rPr>
        <w:drawing>
          <wp:inline distT="0" distB="0" distL="0" distR="0" wp14:anchorId="36264301" wp14:editId="2CC8BCC9">
            <wp:extent cx="8992765" cy="272209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6186" cy="2768538"/>
                    </a:xfrm>
                    <a:prstGeom prst="rect">
                      <a:avLst/>
                    </a:prstGeom>
                    <a:noFill/>
                  </pic:spPr>
                </pic:pic>
              </a:graphicData>
            </a:graphic>
          </wp:inline>
        </w:drawing>
      </w:r>
    </w:p>
    <w:p w14:paraId="59BACF48" w14:textId="1F67523F" w:rsidR="006D716D" w:rsidRDefault="006D716D" w:rsidP="007C0A7C">
      <w:pPr>
        <w:pStyle w:val="aff2"/>
        <w:ind w:firstLine="1276"/>
      </w:pPr>
      <w:r>
        <w:rPr>
          <w:noProof/>
          <w:sz w:val="20"/>
        </w:rPr>
        <w:lastRenderedPageBreak/>
        <w:drawing>
          <wp:inline distT="0" distB="0" distL="0" distR="0" wp14:anchorId="59CB048A" wp14:editId="5E14C888">
            <wp:extent cx="9031459" cy="274320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6" cstate="print"/>
                    <a:stretch>
                      <a:fillRect/>
                    </a:stretch>
                  </pic:blipFill>
                  <pic:spPr>
                    <a:xfrm>
                      <a:off x="0" y="0"/>
                      <a:ext cx="9084388" cy="2759277"/>
                    </a:xfrm>
                    <a:prstGeom prst="rect">
                      <a:avLst/>
                    </a:prstGeom>
                  </pic:spPr>
                </pic:pic>
              </a:graphicData>
            </a:graphic>
          </wp:inline>
        </w:drawing>
      </w:r>
    </w:p>
    <w:p w14:paraId="6D1F78B7" w14:textId="77777777" w:rsidR="006D716D" w:rsidRPr="002C4067" w:rsidRDefault="006D716D" w:rsidP="0020761E">
      <w:pPr>
        <w:pStyle w:val="aff2"/>
      </w:pPr>
    </w:p>
    <w:p w14:paraId="4DA89CE2" w14:textId="051D6AC7" w:rsidR="006D716D" w:rsidRDefault="0016088A" w:rsidP="006D716D">
      <w:pPr>
        <w:pStyle w:val="aff2"/>
        <w:jc w:val="center"/>
      </w:pPr>
      <w:bookmarkStart w:id="124" w:name="_Toc162259161"/>
      <w:bookmarkStart w:id="125" w:name="_Toc165985047"/>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0A4AE2">
        <w:rPr>
          <w:noProof/>
        </w:rPr>
        <w:t>2</w:t>
      </w:r>
      <w:r w:rsidR="007773B0">
        <w:rPr>
          <w:noProof/>
        </w:rPr>
        <w:fldChar w:fldCharType="end"/>
      </w:r>
      <w:r w:rsidRPr="002778F4">
        <w:rPr>
          <w:noProof/>
        </w:rPr>
        <w:t xml:space="preserve"> </w:t>
      </w:r>
      <w:r w:rsidRPr="002778F4">
        <w:t>–</w:t>
      </w:r>
      <w:r w:rsidRPr="00E978CB">
        <w:t xml:space="preserve"> </w:t>
      </w:r>
      <w:r w:rsidR="006D716D" w:rsidRPr="006D716D">
        <w:t xml:space="preserve">Пьезометрический график </w:t>
      </w:r>
      <w:r w:rsidR="007C0A7C">
        <w:t xml:space="preserve">от Районной котельной №1 </w:t>
      </w:r>
      <w:r w:rsidR="006D716D" w:rsidRPr="006D716D">
        <w:t xml:space="preserve">до </w:t>
      </w:r>
      <w:r w:rsidR="007C0A7C">
        <w:t>удаленного</w:t>
      </w:r>
      <w:r w:rsidR="006D716D" w:rsidRPr="006D716D">
        <w:t xml:space="preserve"> потребителя – Жилой дом по ул. Гагарина, 25</w:t>
      </w:r>
    </w:p>
    <w:p w14:paraId="4537CB53" w14:textId="77777777" w:rsidR="006D716D" w:rsidRDefault="006D716D" w:rsidP="006D716D">
      <w:pPr>
        <w:pStyle w:val="aff2"/>
        <w:jc w:val="center"/>
      </w:pPr>
    </w:p>
    <w:p w14:paraId="50C11F6A" w14:textId="77777777" w:rsidR="006D716D" w:rsidRDefault="006D716D" w:rsidP="006D716D">
      <w:pPr>
        <w:pStyle w:val="aff2"/>
        <w:jc w:val="center"/>
      </w:pPr>
      <w:r>
        <w:rPr>
          <w:noProof/>
        </w:rPr>
        <w:lastRenderedPageBreak/>
        <w:drawing>
          <wp:inline distT="0" distB="0" distL="0" distR="0" wp14:anchorId="30DAA17C" wp14:editId="6D7FC7BF">
            <wp:extent cx="8536141" cy="42765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0860" cy="4293973"/>
                    </a:xfrm>
                    <a:prstGeom prst="rect">
                      <a:avLst/>
                    </a:prstGeom>
                    <a:noFill/>
                  </pic:spPr>
                </pic:pic>
              </a:graphicData>
            </a:graphic>
          </wp:inline>
        </w:drawing>
      </w:r>
    </w:p>
    <w:p w14:paraId="541974F6" w14:textId="77777777" w:rsidR="006D716D" w:rsidRDefault="006D716D" w:rsidP="006D716D">
      <w:pPr>
        <w:pStyle w:val="aff2"/>
        <w:jc w:val="center"/>
      </w:pPr>
    </w:p>
    <w:p w14:paraId="3CBE5AA2" w14:textId="77777777" w:rsidR="006D716D" w:rsidRDefault="006D716D" w:rsidP="007C0A7C">
      <w:pPr>
        <w:pStyle w:val="aff2"/>
        <w:ind w:firstLine="567"/>
        <w:jc w:val="center"/>
      </w:pPr>
      <w:r>
        <w:rPr>
          <w:noProof/>
        </w:rPr>
        <w:lastRenderedPageBreak/>
        <w:drawing>
          <wp:inline distT="0" distB="0" distL="0" distR="0" wp14:anchorId="511CE3D4" wp14:editId="799ED401">
            <wp:extent cx="8813215" cy="463229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4308"/>
                    <a:stretch/>
                  </pic:blipFill>
                  <pic:spPr bwMode="auto">
                    <a:xfrm>
                      <a:off x="0" y="0"/>
                      <a:ext cx="8859973" cy="4656866"/>
                    </a:xfrm>
                    <a:prstGeom prst="rect">
                      <a:avLst/>
                    </a:prstGeom>
                    <a:noFill/>
                    <a:ln>
                      <a:noFill/>
                    </a:ln>
                    <a:extLst>
                      <a:ext uri="{53640926-AAD7-44D8-BBD7-CCE9431645EC}">
                        <a14:shadowObscured xmlns:a14="http://schemas.microsoft.com/office/drawing/2010/main"/>
                      </a:ext>
                    </a:extLst>
                  </pic:spPr>
                </pic:pic>
              </a:graphicData>
            </a:graphic>
          </wp:inline>
        </w:drawing>
      </w:r>
    </w:p>
    <w:p w14:paraId="581CFB10" w14:textId="77777777" w:rsidR="006D716D" w:rsidRDefault="006D716D" w:rsidP="006D716D">
      <w:pPr>
        <w:pStyle w:val="aff2"/>
        <w:jc w:val="center"/>
      </w:pPr>
    </w:p>
    <w:p w14:paraId="652235E6" w14:textId="5879A73B" w:rsidR="006D716D" w:rsidRDefault="0016088A" w:rsidP="006D716D">
      <w:pPr>
        <w:pStyle w:val="aff2"/>
        <w:jc w:val="cente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3</w:t>
      </w:r>
      <w:r w:rsidR="007773B0">
        <w:rPr>
          <w:noProof/>
        </w:rPr>
        <w:fldChar w:fldCharType="end"/>
      </w:r>
      <w:r w:rsidRPr="002778F4">
        <w:rPr>
          <w:noProof/>
        </w:rPr>
        <w:t xml:space="preserve"> </w:t>
      </w:r>
      <w:r w:rsidRPr="002778F4">
        <w:t>–</w:t>
      </w:r>
      <w:r w:rsidRPr="00E978CB">
        <w:t xml:space="preserve"> </w:t>
      </w:r>
      <w:r w:rsidR="006D716D" w:rsidRPr="006D716D">
        <w:t xml:space="preserve">Пьезометрический график </w:t>
      </w:r>
      <w:r w:rsidR="007C0A7C">
        <w:t xml:space="preserve">от котельной №2 </w:t>
      </w:r>
      <w:r w:rsidR="006D716D" w:rsidRPr="006D716D">
        <w:t xml:space="preserve">до </w:t>
      </w:r>
      <w:r w:rsidR="007C0A7C">
        <w:t>удаленного</w:t>
      </w:r>
      <w:r w:rsidR="006D716D" w:rsidRPr="006D716D">
        <w:t xml:space="preserve"> потребителя – Сбербанк</w:t>
      </w:r>
    </w:p>
    <w:p w14:paraId="36DBAC84" w14:textId="77777777" w:rsidR="006D716D" w:rsidRDefault="006D716D" w:rsidP="006D716D">
      <w:pPr>
        <w:pStyle w:val="aff2"/>
        <w:jc w:val="center"/>
      </w:pPr>
    </w:p>
    <w:p w14:paraId="08BF84C0" w14:textId="77777777" w:rsidR="006D716D" w:rsidRDefault="006D716D" w:rsidP="006D716D">
      <w:pPr>
        <w:pStyle w:val="aff2"/>
        <w:jc w:val="center"/>
      </w:pPr>
      <w:r>
        <w:rPr>
          <w:noProof/>
        </w:rPr>
        <w:lastRenderedPageBreak/>
        <w:drawing>
          <wp:inline distT="0" distB="0" distL="0" distR="0" wp14:anchorId="691E9227" wp14:editId="29389981">
            <wp:extent cx="8988085" cy="3045656"/>
            <wp:effectExtent l="0" t="0" r="381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6998" cy="3058842"/>
                    </a:xfrm>
                    <a:prstGeom prst="rect">
                      <a:avLst/>
                    </a:prstGeom>
                    <a:noFill/>
                  </pic:spPr>
                </pic:pic>
              </a:graphicData>
            </a:graphic>
          </wp:inline>
        </w:drawing>
      </w:r>
    </w:p>
    <w:p w14:paraId="07C17CB5" w14:textId="77777777" w:rsidR="007C0A7C" w:rsidRDefault="007C0A7C" w:rsidP="007C0A7C">
      <w:pPr>
        <w:pStyle w:val="aff2"/>
        <w:jc w:val="center"/>
      </w:pPr>
    </w:p>
    <w:p w14:paraId="31ADC5DD" w14:textId="72CEC2C6" w:rsidR="006D716D" w:rsidRDefault="0016088A" w:rsidP="007C0A7C">
      <w:pPr>
        <w:pStyle w:val="aff2"/>
        <w:jc w:val="cente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4</w:t>
      </w:r>
      <w:r w:rsidR="007773B0">
        <w:rPr>
          <w:noProof/>
        </w:rPr>
        <w:fldChar w:fldCharType="end"/>
      </w:r>
      <w:r w:rsidRPr="002778F4">
        <w:rPr>
          <w:noProof/>
        </w:rPr>
        <w:t xml:space="preserve"> </w:t>
      </w:r>
      <w:r w:rsidRPr="002778F4">
        <w:t>–</w:t>
      </w:r>
      <w:r w:rsidRPr="00E978CB">
        <w:t xml:space="preserve"> </w:t>
      </w:r>
      <w:r w:rsidR="006D716D" w:rsidRPr="006D716D">
        <w:t xml:space="preserve">Пьезометрический график </w:t>
      </w:r>
      <w:r w:rsidR="007C0A7C">
        <w:t xml:space="preserve">от котельной №3 </w:t>
      </w:r>
      <w:r w:rsidR="006D716D" w:rsidRPr="006D716D">
        <w:t xml:space="preserve">до </w:t>
      </w:r>
      <w:r w:rsidR="007C0A7C">
        <w:t>удаленного</w:t>
      </w:r>
      <w:r w:rsidR="006D716D" w:rsidRPr="006D716D">
        <w:t xml:space="preserve"> потребителя – Жилой дом по ул. Строителей, 3</w:t>
      </w:r>
    </w:p>
    <w:p w14:paraId="133EF044" w14:textId="77777777" w:rsidR="006D716D" w:rsidRDefault="006D716D" w:rsidP="006D716D">
      <w:pPr>
        <w:pStyle w:val="aff2"/>
        <w:jc w:val="center"/>
      </w:pPr>
    </w:p>
    <w:p w14:paraId="51E21D6D" w14:textId="77777777" w:rsidR="006D716D" w:rsidRDefault="00461684" w:rsidP="006D716D">
      <w:pPr>
        <w:pStyle w:val="aff2"/>
        <w:jc w:val="center"/>
      </w:pPr>
      <w:r>
        <w:rPr>
          <w:noProof/>
          <w:sz w:val="20"/>
        </w:rPr>
        <w:lastRenderedPageBreak/>
        <w:drawing>
          <wp:inline distT="0" distB="0" distL="0" distR="0" wp14:anchorId="6A7C7DE4" wp14:editId="714774AA">
            <wp:extent cx="8309987" cy="4702629"/>
            <wp:effectExtent l="0" t="0" r="0" b="3175"/>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rotWithShape="1">
                    <a:blip r:embed="rId20" cstate="print"/>
                    <a:srcRect r="4245"/>
                    <a:stretch/>
                  </pic:blipFill>
                  <pic:spPr bwMode="auto">
                    <a:xfrm>
                      <a:off x="0" y="0"/>
                      <a:ext cx="8343729" cy="4721724"/>
                    </a:xfrm>
                    <a:prstGeom prst="rect">
                      <a:avLst/>
                    </a:prstGeom>
                    <a:ln>
                      <a:noFill/>
                    </a:ln>
                    <a:extLst>
                      <a:ext uri="{53640926-AAD7-44D8-BBD7-CCE9431645EC}">
                        <a14:shadowObscured xmlns:a14="http://schemas.microsoft.com/office/drawing/2010/main"/>
                      </a:ext>
                    </a:extLst>
                  </pic:spPr>
                </pic:pic>
              </a:graphicData>
            </a:graphic>
          </wp:inline>
        </w:drawing>
      </w:r>
    </w:p>
    <w:p w14:paraId="0559E5D9" w14:textId="5DA05CD8" w:rsidR="0016088A" w:rsidRDefault="0016088A" w:rsidP="006D716D">
      <w:pPr>
        <w:pStyle w:val="aff2"/>
        <w:jc w:val="center"/>
        <w:sectPr w:rsidR="0016088A" w:rsidSect="006D716D">
          <w:footerReference w:type="default" r:id="rId21"/>
          <w:pgSz w:w="16838" w:h="11906" w:orient="landscape"/>
          <w:pgMar w:top="1134" w:right="567" w:bottom="567" w:left="567" w:header="709" w:footer="0" w:gutter="0"/>
          <w:cols w:space="708"/>
          <w:docGrid w:linePitch="360"/>
        </w:sect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490409">
        <w:rPr>
          <w:noProof/>
        </w:rPr>
        <w:t>5</w:t>
      </w:r>
      <w:r w:rsidR="007773B0">
        <w:rPr>
          <w:noProof/>
        </w:rPr>
        <w:fldChar w:fldCharType="end"/>
      </w:r>
      <w:r w:rsidRPr="002778F4">
        <w:rPr>
          <w:noProof/>
        </w:rPr>
        <w:t xml:space="preserve"> </w:t>
      </w:r>
      <w:r w:rsidRPr="002778F4">
        <w:t>–</w:t>
      </w:r>
      <w:r w:rsidRPr="00E978CB">
        <w:t xml:space="preserve"> </w:t>
      </w:r>
      <w:r w:rsidRPr="0016088A">
        <w:t xml:space="preserve">Пьезометрический график </w:t>
      </w:r>
      <w:r w:rsidR="007C0A7C">
        <w:t xml:space="preserve">от ЦТП-17 </w:t>
      </w:r>
      <w:r w:rsidRPr="0016088A">
        <w:t xml:space="preserve">до </w:t>
      </w:r>
      <w:r w:rsidR="007C0A7C">
        <w:t>удаленного</w:t>
      </w:r>
      <w:r w:rsidRPr="0016088A">
        <w:t xml:space="preserve"> потребителя – Жилой дом проезд Сельхозтехники, 7</w:t>
      </w:r>
    </w:p>
    <w:p w14:paraId="3E26EDE2" w14:textId="44F1A529" w:rsidR="009A06A9" w:rsidRPr="002C4067" w:rsidRDefault="00F0314C" w:rsidP="00D74E76">
      <w:pPr>
        <w:pStyle w:val="a2"/>
      </w:pPr>
      <w:bookmarkStart w:id="126" w:name="_Toc205122191"/>
      <w:r w:rsidRPr="002C4067">
        <w:lastRenderedPageBreak/>
        <w:t>С</w:t>
      </w:r>
      <w:r w:rsidR="005E5DE4" w:rsidRPr="002C4067">
        <w:t>татистик</w:t>
      </w:r>
      <w:r w:rsidR="00997C9E" w:rsidRPr="002C4067">
        <w:t>а</w:t>
      </w:r>
      <w:r w:rsidR="005E5DE4" w:rsidRPr="002C4067">
        <w:t xml:space="preserve"> отказов тепловых сетей (аварийных ситуаций) за последние 5</w:t>
      </w:r>
      <w:r w:rsidR="00B175AD">
        <w:t> </w:t>
      </w:r>
      <w:r w:rsidR="005E5DE4" w:rsidRPr="002C4067">
        <w:t>лет</w:t>
      </w:r>
      <w:bookmarkEnd w:id="124"/>
      <w:bookmarkEnd w:id="125"/>
      <w:bookmarkEnd w:id="126"/>
    </w:p>
    <w:p w14:paraId="7680D38F" w14:textId="14486A36" w:rsidR="00B71046" w:rsidRPr="00945BDC" w:rsidRDefault="00327C12" w:rsidP="00B175AD">
      <w:pPr>
        <w:pStyle w:val="aff2"/>
      </w:pPr>
      <w:r w:rsidRPr="00F353E4">
        <w:t>По и</w:t>
      </w:r>
      <w:r w:rsidR="00B71046" w:rsidRPr="00F353E4">
        <w:t>нформаци</w:t>
      </w:r>
      <w:r w:rsidRPr="00F353E4">
        <w:t>и</w:t>
      </w:r>
      <w:r w:rsidR="00E770DC" w:rsidRPr="00F353E4">
        <w:t>, предоставленной МБУ «Управление ДКХ Гагаринского района»</w:t>
      </w:r>
      <w:r w:rsidR="00F353E4" w:rsidRPr="00F353E4">
        <w:t xml:space="preserve"> и СХПК колхоз-племзавод «Радищево»</w:t>
      </w:r>
      <w:r w:rsidR="00E770DC" w:rsidRPr="00F353E4">
        <w:t>,</w:t>
      </w:r>
      <w:r w:rsidR="00B71046" w:rsidRPr="00F353E4">
        <w:t xml:space="preserve"> по статистике отказов тепловых сетей (аварийных ситуаций) за последние 5 лет </w:t>
      </w:r>
      <w:r w:rsidR="00E770DC" w:rsidRPr="00F353E4">
        <w:t>– аварий на тепловых сетях зарегистрировано не было</w:t>
      </w:r>
      <w:r w:rsidR="00B71046" w:rsidRPr="00F353E4">
        <w:t>.</w:t>
      </w:r>
      <w:r w:rsidR="0081681A" w:rsidRPr="00945BDC">
        <w:t xml:space="preserve"> </w:t>
      </w:r>
    </w:p>
    <w:p w14:paraId="173A87E2" w14:textId="559783F9" w:rsidR="00E770DC" w:rsidRDefault="00E770DC" w:rsidP="00B175AD">
      <w:pPr>
        <w:pStyle w:val="aff2"/>
      </w:pPr>
      <w:r w:rsidRPr="00945BDC">
        <w:t>Данные по отказам на тепловых сетях ООО «Смоленскрегионтеплоэнерго» представлены в таблице ниже.</w:t>
      </w:r>
    </w:p>
    <w:p w14:paraId="30AED0BC" w14:textId="1A8E6EE5" w:rsidR="00E770DC" w:rsidRDefault="00E770DC" w:rsidP="005C6D46">
      <w:pPr>
        <w:pStyle w:val="aff2"/>
        <w:ind w:firstLine="0"/>
      </w:pPr>
      <w:r w:rsidRPr="002C4067">
        <w:t xml:space="preserve">Таблица </w:t>
      </w:r>
      <w:r>
        <w:rPr>
          <w:noProof/>
        </w:rPr>
        <w:fldChar w:fldCharType="begin"/>
      </w:r>
      <w:r>
        <w:rPr>
          <w:noProof/>
        </w:rPr>
        <w:instrText xml:space="preserve"> SEQ Таблица \* ARABIC </w:instrText>
      </w:r>
      <w:r>
        <w:rPr>
          <w:noProof/>
        </w:rPr>
        <w:fldChar w:fldCharType="separate"/>
      </w:r>
      <w:r w:rsidR="000A4AE2">
        <w:rPr>
          <w:noProof/>
        </w:rPr>
        <w:t>19</w:t>
      </w:r>
      <w:r>
        <w:rPr>
          <w:noProof/>
        </w:rPr>
        <w:fldChar w:fldCharType="end"/>
      </w:r>
      <w:r>
        <w:rPr>
          <w:noProof/>
        </w:rPr>
        <w:t xml:space="preserve"> </w:t>
      </w:r>
      <w:r w:rsidRPr="002C4067">
        <w:t>–</w:t>
      </w:r>
      <w:r>
        <w:t xml:space="preserve"> Стати</w:t>
      </w:r>
      <w:r w:rsidR="005C6D46">
        <w:t>с</w:t>
      </w:r>
      <w:r>
        <w:t xml:space="preserve">тика отказов на тепловых сетях </w:t>
      </w:r>
      <w:r w:rsidRPr="00E770DC">
        <w:t>ООО «Смоленскрегионтеплоэнерго»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557"/>
        <w:gridCol w:w="4955"/>
      </w:tblGrid>
      <w:tr w:rsidR="00E770DC" w:rsidRPr="00B175AD" w14:paraId="48AF8DF3" w14:textId="77777777" w:rsidTr="005C6D46">
        <w:trPr>
          <w:cantSplit/>
          <w:trHeight w:val="340"/>
          <w:tblHeader/>
        </w:trPr>
        <w:tc>
          <w:tcPr>
            <w:tcW w:w="335" w:type="pct"/>
            <w:vMerge w:val="restart"/>
            <w:tcBorders>
              <w:right w:val="single" w:sz="4" w:space="0" w:color="auto"/>
            </w:tcBorders>
            <w:shd w:val="clear" w:color="auto" w:fill="auto"/>
            <w:vAlign w:val="center"/>
          </w:tcPr>
          <w:p w14:paraId="588D325D" w14:textId="77777777" w:rsidR="00E770DC" w:rsidRPr="00B175AD" w:rsidRDefault="00E770DC" w:rsidP="005F6F70">
            <w:pPr>
              <w:pStyle w:val="afffffff1"/>
              <w:rPr>
                <w:b/>
              </w:rPr>
            </w:pPr>
            <w:r w:rsidRPr="00B175AD">
              <w:rPr>
                <w:b/>
              </w:rPr>
              <w:t>№ п/п</w:t>
            </w:r>
          </w:p>
        </w:tc>
        <w:tc>
          <w:tcPr>
            <w:tcW w:w="2235" w:type="pct"/>
            <w:vMerge w:val="restart"/>
            <w:tcBorders>
              <w:left w:val="single" w:sz="4" w:space="0" w:color="auto"/>
            </w:tcBorders>
            <w:shd w:val="clear" w:color="auto" w:fill="auto"/>
            <w:vAlign w:val="center"/>
          </w:tcPr>
          <w:p w14:paraId="3BD1EF34" w14:textId="77777777" w:rsidR="00E770DC" w:rsidRPr="00B175AD" w:rsidRDefault="00E770DC" w:rsidP="005F6F70">
            <w:pPr>
              <w:pStyle w:val="afffffff1"/>
              <w:rPr>
                <w:b/>
              </w:rPr>
            </w:pPr>
            <w:r w:rsidRPr="00B175AD">
              <w:rPr>
                <w:b/>
              </w:rPr>
              <w:t>Наименование СЦТ</w:t>
            </w:r>
          </w:p>
        </w:tc>
        <w:tc>
          <w:tcPr>
            <w:tcW w:w="2430" w:type="pct"/>
            <w:vAlign w:val="center"/>
          </w:tcPr>
          <w:p w14:paraId="1DC2F6ED" w14:textId="77777777" w:rsidR="00E770DC" w:rsidRPr="00B175AD" w:rsidRDefault="00E770DC" w:rsidP="005F6F70">
            <w:pPr>
              <w:pStyle w:val="afffffff1"/>
              <w:rPr>
                <w:b/>
              </w:rPr>
            </w:pPr>
            <w:r>
              <w:rPr>
                <w:b/>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r>
      <w:tr w:rsidR="00E770DC" w:rsidRPr="00B175AD" w14:paraId="7DB229FE" w14:textId="77777777" w:rsidTr="005C6D46">
        <w:trPr>
          <w:cantSplit/>
          <w:trHeight w:val="340"/>
          <w:tblHeader/>
        </w:trPr>
        <w:tc>
          <w:tcPr>
            <w:tcW w:w="335" w:type="pct"/>
            <w:vMerge/>
            <w:tcBorders>
              <w:right w:val="single" w:sz="4" w:space="0" w:color="auto"/>
            </w:tcBorders>
            <w:shd w:val="clear" w:color="auto" w:fill="auto"/>
            <w:vAlign w:val="center"/>
          </w:tcPr>
          <w:p w14:paraId="37D231B7" w14:textId="77777777" w:rsidR="00E770DC" w:rsidRPr="00B175AD" w:rsidRDefault="00E770DC" w:rsidP="005F6F70">
            <w:pPr>
              <w:pStyle w:val="afffffff1"/>
              <w:rPr>
                <w:b/>
              </w:rPr>
            </w:pPr>
          </w:p>
        </w:tc>
        <w:tc>
          <w:tcPr>
            <w:tcW w:w="2235" w:type="pct"/>
            <w:vMerge/>
            <w:tcBorders>
              <w:left w:val="single" w:sz="4" w:space="0" w:color="auto"/>
            </w:tcBorders>
            <w:shd w:val="clear" w:color="auto" w:fill="auto"/>
            <w:vAlign w:val="center"/>
          </w:tcPr>
          <w:p w14:paraId="15C9FE0B" w14:textId="77777777" w:rsidR="00E770DC" w:rsidRPr="00B175AD" w:rsidRDefault="00E770DC" w:rsidP="005F6F70">
            <w:pPr>
              <w:pStyle w:val="afffffff1"/>
              <w:rPr>
                <w:b/>
              </w:rPr>
            </w:pPr>
          </w:p>
        </w:tc>
        <w:tc>
          <w:tcPr>
            <w:tcW w:w="2430" w:type="pct"/>
            <w:vAlign w:val="center"/>
          </w:tcPr>
          <w:p w14:paraId="0123A732" w14:textId="5DCCA748" w:rsidR="00E770DC" w:rsidRPr="00B175AD" w:rsidRDefault="00E770DC" w:rsidP="005F6F70">
            <w:pPr>
              <w:pStyle w:val="afffffff1"/>
              <w:rPr>
                <w:b/>
              </w:rPr>
            </w:pPr>
            <w:r>
              <w:rPr>
                <w:b/>
              </w:rPr>
              <w:t>Текущее значение</w:t>
            </w:r>
          </w:p>
        </w:tc>
      </w:tr>
      <w:tr w:rsidR="00E770DC" w:rsidRPr="00107DB4" w14:paraId="54362A2A" w14:textId="77777777" w:rsidTr="005C6D46">
        <w:trPr>
          <w:cantSplit/>
          <w:trHeight w:val="340"/>
        </w:trPr>
        <w:tc>
          <w:tcPr>
            <w:tcW w:w="335" w:type="pct"/>
            <w:tcBorders>
              <w:right w:val="single" w:sz="4" w:space="0" w:color="auto"/>
            </w:tcBorders>
            <w:shd w:val="clear" w:color="auto" w:fill="auto"/>
            <w:vAlign w:val="center"/>
          </w:tcPr>
          <w:p w14:paraId="11E581EA" w14:textId="77777777" w:rsidR="00E770DC" w:rsidRPr="00107DB4" w:rsidRDefault="00E770DC" w:rsidP="005F6F70">
            <w:pPr>
              <w:pStyle w:val="afffffff1"/>
            </w:pPr>
            <w:r w:rsidRPr="00107DB4">
              <w:t>1</w:t>
            </w:r>
          </w:p>
        </w:tc>
        <w:tc>
          <w:tcPr>
            <w:tcW w:w="2235" w:type="pct"/>
            <w:tcBorders>
              <w:left w:val="single" w:sz="4" w:space="0" w:color="auto"/>
            </w:tcBorders>
            <w:shd w:val="clear" w:color="auto" w:fill="auto"/>
            <w:vAlign w:val="center"/>
          </w:tcPr>
          <w:p w14:paraId="2CB5B14C" w14:textId="0935F3B3" w:rsidR="00E770DC" w:rsidRPr="00107DB4" w:rsidRDefault="00E770DC" w:rsidP="005F6F70">
            <w:pPr>
              <w:pStyle w:val="afffffff1"/>
              <w:rPr>
                <w:rFonts w:eastAsia="Times New Roman"/>
                <w:lang w:eastAsia="ru-RU"/>
              </w:rPr>
            </w:pPr>
            <w:r>
              <w:t xml:space="preserve">Тепловые сети от котельной </w:t>
            </w:r>
            <w:r w:rsidRPr="002563DF">
              <w:t xml:space="preserve">№ </w:t>
            </w:r>
            <w:r>
              <w:t>1</w:t>
            </w:r>
            <w:r w:rsidR="005C6D46">
              <w:t>, г. Гагарин,</w:t>
            </w:r>
            <w:r>
              <w:t xml:space="preserve"> </w:t>
            </w:r>
            <w:r w:rsidRPr="002563DF">
              <w:t>Промышленный пр-зд</w:t>
            </w:r>
          </w:p>
        </w:tc>
        <w:tc>
          <w:tcPr>
            <w:tcW w:w="2430" w:type="pct"/>
            <w:vAlign w:val="center"/>
          </w:tcPr>
          <w:p w14:paraId="705D96FD" w14:textId="10CA6B1B" w:rsidR="00E770DC" w:rsidRDefault="005C6D46" w:rsidP="005F6F70">
            <w:pPr>
              <w:pStyle w:val="afffffff1"/>
            </w:pPr>
            <w:r>
              <w:t>1,12</w:t>
            </w:r>
          </w:p>
        </w:tc>
      </w:tr>
      <w:tr w:rsidR="00E770DC" w:rsidRPr="00107DB4" w14:paraId="21FEC9B0" w14:textId="77777777" w:rsidTr="005C6D46">
        <w:trPr>
          <w:cantSplit/>
          <w:trHeight w:val="340"/>
        </w:trPr>
        <w:tc>
          <w:tcPr>
            <w:tcW w:w="335" w:type="pct"/>
            <w:tcBorders>
              <w:right w:val="single" w:sz="4" w:space="0" w:color="auto"/>
            </w:tcBorders>
            <w:shd w:val="clear" w:color="auto" w:fill="auto"/>
            <w:vAlign w:val="center"/>
          </w:tcPr>
          <w:p w14:paraId="29D78A73" w14:textId="61872B2D" w:rsidR="00E770DC" w:rsidRPr="00107DB4" w:rsidRDefault="00E770DC" w:rsidP="005F6F70">
            <w:pPr>
              <w:pStyle w:val="afffffff1"/>
            </w:pPr>
            <w:r>
              <w:t>2</w:t>
            </w:r>
          </w:p>
        </w:tc>
        <w:tc>
          <w:tcPr>
            <w:tcW w:w="2235" w:type="pct"/>
            <w:tcBorders>
              <w:left w:val="single" w:sz="4" w:space="0" w:color="auto"/>
            </w:tcBorders>
            <w:shd w:val="clear" w:color="auto" w:fill="auto"/>
            <w:vAlign w:val="center"/>
          </w:tcPr>
          <w:p w14:paraId="4CE71719" w14:textId="78BB9055" w:rsidR="00E770DC" w:rsidRPr="002563DF" w:rsidRDefault="00E770DC" w:rsidP="005F6F70">
            <w:pPr>
              <w:pStyle w:val="afffffff1"/>
            </w:pPr>
            <w:r>
              <w:t>БМК №1</w:t>
            </w:r>
          </w:p>
        </w:tc>
        <w:tc>
          <w:tcPr>
            <w:tcW w:w="2430" w:type="pct"/>
            <w:vAlign w:val="center"/>
          </w:tcPr>
          <w:p w14:paraId="586DF232" w14:textId="1ADCA8E9" w:rsidR="00E770DC" w:rsidRDefault="005C6D46" w:rsidP="005F6F70">
            <w:pPr>
              <w:pStyle w:val="afffffff1"/>
            </w:pPr>
            <w:r>
              <w:t>0,5</w:t>
            </w:r>
          </w:p>
        </w:tc>
      </w:tr>
      <w:tr w:rsidR="00E770DC" w:rsidRPr="00107DB4" w14:paraId="546F060D" w14:textId="77777777" w:rsidTr="005C6D46">
        <w:trPr>
          <w:cantSplit/>
          <w:trHeight w:val="340"/>
        </w:trPr>
        <w:tc>
          <w:tcPr>
            <w:tcW w:w="335" w:type="pct"/>
            <w:tcBorders>
              <w:right w:val="single" w:sz="4" w:space="0" w:color="auto"/>
            </w:tcBorders>
            <w:shd w:val="clear" w:color="auto" w:fill="auto"/>
            <w:vAlign w:val="center"/>
          </w:tcPr>
          <w:p w14:paraId="3E41BBE6" w14:textId="19905217" w:rsidR="00E770DC" w:rsidRPr="00107DB4" w:rsidRDefault="00E770DC" w:rsidP="005F6F70">
            <w:pPr>
              <w:pStyle w:val="afffffff1"/>
            </w:pPr>
            <w:r>
              <w:t>3</w:t>
            </w:r>
          </w:p>
        </w:tc>
        <w:tc>
          <w:tcPr>
            <w:tcW w:w="2235" w:type="pct"/>
            <w:tcBorders>
              <w:left w:val="single" w:sz="4" w:space="0" w:color="auto"/>
            </w:tcBorders>
            <w:shd w:val="clear" w:color="auto" w:fill="auto"/>
            <w:vAlign w:val="center"/>
          </w:tcPr>
          <w:p w14:paraId="7AD2408A" w14:textId="04C1DB19" w:rsidR="00E770DC" w:rsidRPr="002563DF" w:rsidRDefault="00E770DC" w:rsidP="005F6F70">
            <w:pPr>
              <w:pStyle w:val="afffffff1"/>
            </w:pPr>
            <w:r>
              <w:t>БМК №2</w:t>
            </w:r>
          </w:p>
        </w:tc>
        <w:tc>
          <w:tcPr>
            <w:tcW w:w="2430" w:type="pct"/>
            <w:vAlign w:val="center"/>
          </w:tcPr>
          <w:p w14:paraId="6F02F41A" w14:textId="591437C4" w:rsidR="00E770DC" w:rsidRDefault="005C6D46" w:rsidP="005F6F70">
            <w:pPr>
              <w:pStyle w:val="afffffff1"/>
            </w:pPr>
            <w:r>
              <w:t>0,5</w:t>
            </w:r>
          </w:p>
        </w:tc>
      </w:tr>
      <w:tr w:rsidR="00E770DC" w:rsidRPr="00107DB4" w14:paraId="1EA0B61A" w14:textId="77777777" w:rsidTr="005C6D46">
        <w:trPr>
          <w:cantSplit/>
          <w:trHeight w:val="340"/>
        </w:trPr>
        <w:tc>
          <w:tcPr>
            <w:tcW w:w="335" w:type="pct"/>
            <w:tcBorders>
              <w:right w:val="single" w:sz="4" w:space="0" w:color="auto"/>
            </w:tcBorders>
            <w:shd w:val="clear" w:color="auto" w:fill="auto"/>
            <w:vAlign w:val="center"/>
          </w:tcPr>
          <w:p w14:paraId="3AA38A64" w14:textId="50A9EFAE" w:rsidR="00E770DC" w:rsidRPr="00107DB4" w:rsidRDefault="00E770DC" w:rsidP="005F6F70">
            <w:pPr>
              <w:pStyle w:val="afffffff1"/>
            </w:pPr>
            <w:r>
              <w:t>4</w:t>
            </w:r>
          </w:p>
        </w:tc>
        <w:tc>
          <w:tcPr>
            <w:tcW w:w="2235" w:type="pct"/>
            <w:tcBorders>
              <w:left w:val="single" w:sz="4" w:space="0" w:color="auto"/>
            </w:tcBorders>
            <w:shd w:val="clear" w:color="auto" w:fill="auto"/>
            <w:vAlign w:val="center"/>
          </w:tcPr>
          <w:p w14:paraId="2F00E416" w14:textId="32898A30" w:rsidR="00E770DC" w:rsidRPr="002563DF" w:rsidRDefault="00E770DC" w:rsidP="005F6F70">
            <w:pPr>
              <w:pStyle w:val="afffffff1"/>
            </w:pPr>
            <w:r>
              <w:t>БМК №3</w:t>
            </w:r>
          </w:p>
        </w:tc>
        <w:tc>
          <w:tcPr>
            <w:tcW w:w="2430" w:type="pct"/>
            <w:vAlign w:val="center"/>
          </w:tcPr>
          <w:p w14:paraId="503AFDF4" w14:textId="6B61635B" w:rsidR="00E770DC" w:rsidRDefault="005C6D46" w:rsidP="005F6F70">
            <w:pPr>
              <w:pStyle w:val="afffffff1"/>
            </w:pPr>
            <w:r>
              <w:t>0,1</w:t>
            </w:r>
          </w:p>
        </w:tc>
      </w:tr>
    </w:tbl>
    <w:p w14:paraId="27AA0159" w14:textId="54427B47" w:rsidR="009A06A9" w:rsidRPr="002C4067" w:rsidRDefault="00F0314C" w:rsidP="00D74E76">
      <w:pPr>
        <w:pStyle w:val="a2"/>
      </w:pPr>
      <w:bookmarkStart w:id="127" w:name="_Toc162259162"/>
      <w:bookmarkStart w:id="128" w:name="_Toc165985048"/>
      <w:bookmarkStart w:id="129" w:name="_Toc205122192"/>
      <w:r w:rsidRPr="002C4067">
        <w:t>С</w:t>
      </w:r>
      <w:r w:rsidR="005E5DE4" w:rsidRPr="002C4067">
        <w:t>татистик</w:t>
      </w:r>
      <w:r w:rsidR="00997C9E" w:rsidRPr="002C4067">
        <w:t>а</w:t>
      </w:r>
      <w:r w:rsidR="005E5DE4" w:rsidRPr="002C4067">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7"/>
      <w:bookmarkEnd w:id="128"/>
      <w:bookmarkEnd w:id="129"/>
    </w:p>
    <w:p w14:paraId="40026F46" w14:textId="158AD342" w:rsidR="00D1098C" w:rsidRPr="002C4067" w:rsidRDefault="00DB2537" w:rsidP="00B175AD">
      <w:pPr>
        <w:pStyle w:val="aff2"/>
      </w:pPr>
      <w:r w:rsidRPr="006659BB">
        <w:t>Накопления</w:t>
      </w:r>
      <w:r w:rsidR="00851204" w:rsidRPr="006659BB">
        <w:t xml:space="preserve"> </w:t>
      </w:r>
      <w:r w:rsidRPr="006659BB">
        <w:t>статистических</w:t>
      </w:r>
      <w:r w:rsidR="00851204" w:rsidRPr="006659BB">
        <w:t xml:space="preserve"> </w:t>
      </w:r>
      <w:r w:rsidRPr="006659BB">
        <w:t>данных по</w:t>
      </w:r>
      <w:r w:rsidR="00851204" w:rsidRPr="006659BB">
        <w:t xml:space="preserve"> </w:t>
      </w:r>
      <w:r w:rsidRPr="006659BB">
        <w:t>авариям</w:t>
      </w:r>
      <w:r w:rsidR="00851204" w:rsidRPr="006659BB">
        <w:t xml:space="preserve"> </w:t>
      </w:r>
      <w:r w:rsidRPr="006659BB">
        <w:t>и отказам</w:t>
      </w:r>
      <w:r w:rsidR="00851204" w:rsidRPr="006659BB">
        <w:t xml:space="preserve"> </w:t>
      </w:r>
      <w:r w:rsidRPr="006659BB">
        <w:t xml:space="preserve">элементов схемы теплоснабжения </w:t>
      </w:r>
      <w:r w:rsidR="006659BB" w:rsidRPr="006659BB">
        <w:t>отсутствуют</w:t>
      </w:r>
      <w:r w:rsidRPr="006659BB">
        <w:t>.</w:t>
      </w:r>
      <w:r w:rsidR="003A6DC8" w:rsidRPr="006659BB">
        <w:t xml:space="preserve"> </w:t>
      </w:r>
      <w:r w:rsidR="00D1098C" w:rsidRPr="006659BB">
        <w:t>Норм</w:t>
      </w:r>
      <w:r w:rsidR="00D1098C" w:rsidRPr="002C4067">
        <w:t xml:space="preserve">ативное время восстановления тепловых сетей в зависимости от диаметра приведено в таблице </w:t>
      </w:r>
      <w:r w:rsidR="00945BDC">
        <w:t>20</w:t>
      </w:r>
      <w:r w:rsidR="00D1098C" w:rsidRPr="002C4067">
        <w:t>.</w:t>
      </w:r>
    </w:p>
    <w:p w14:paraId="4A23D60C" w14:textId="3490373F" w:rsidR="00D1098C" w:rsidRPr="002C4067" w:rsidRDefault="00855EBB" w:rsidP="00B175AD">
      <w:pPr>
        <w:pStyle w:val="afffffffb"/>
        <w:jc w:val="both"/>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C83B43">
        <w:rPr>
          <w:noProof/>
        </w:rPr>
        <w:t>20</w:t>
      </w:r>
      <w:r w:rsidR="00A95700">
        <w:rPr>
          <w:noProof/>
        </w:rPr>
        <w:fldChar w:fldCharType="end"/>
      </w:r>
      <w:r w:rsidR="00084AC4">
        <w:rPr>
          <w:noProof/>
        </w:rPr>
        <w:t xml:space="preserve"> </w:t>
      </w:r>
      <w:r w:rsidR="00D1098C" w:rsidRPr="002C4067">
        <w:t>– Нормативное время восстановления тепловых сетей в зависимости от диаметра (</w:t>
      </w:r>
      <w:r w:rsidR="00DC08CB" w:rsidRPr="002C4067">
        <w:t>СП 124.13330.2012</w:t>
      </w:r>
      <w:r w:rsidR="007858F4" w:rsidRPr="002C4067">
        <w:t xml:space="preserve"> «Свод правил. Тепловые сети. Актуализированная редакция СНиП 41-02-2003»</w:t>
      </w:r>
      <w:r w:rsidR="00DC08CB" w:rsidRPr="002C4067">
        <w:t xml:space="preserve">, </w:t>
      </w:r>
      <w:r w:rsidR="00D1098C" w:rsidRPr="002C4067">
        <w:t>таблица 2)</w:t>
      </w:r>
    </w:p>
    <w:tbl>
      <w:tblPr>
        <w:tblW w:w="5000" w:type="pct"/>
        <w:jc w:val="center"/>
        <w:tblLook w:val="0000" w:firstRow="0" w:lastRow="0" w:firstColumn="0" w:lastColumn="0" w:noHBand="0" w:noVBand="0"/>
      </w:tblPr>
      <w:tblGrid>
        <w:gridCol w:w="1435"/>
        <w:gridCol w:w="4649"/>
        <w:gridCol w:w="4111"/>
      </w:tblGrid>
      <w:tr w:rsidR="005B273F" w:rsidRPr="002C4067" w14:paraId="114B13FE"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5BD75C8E" w14:textId="77777777" w:rsidR="00FC31BF" w:rsidRPr="00B175AD" w:rsidRDefault="00FC31BF" w:rsidP="00B175AD">
            <w:pPr>
              <w:pStyle w:val="afffffff1"/>
              <w:rPr>
                <w:b/>
                <w:lang w:eastAsia="ru-RU"/>
              </w:rPr>
            </w:pPr>
            <w:r w:rsidRPr="00B175AD">
              <w:rPr>
                <w:b/>
                <w:lang w:eastAsia="ru-RU"/>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70069763" w14:textId="77777777" w:rsidR="00FC31BF" w:rsidRPr="00B175AD" w:rsidRDefault="00FC31BF" w:rsidP="00B175AD">
            <w:pPr>
              <w:pStyle w:val="afffffff1"/>
              <w:rPr>
                <w:b/>
                <w:lang w:eastAsia="ru-RU"/>
              </w:rPr>
            </w:pPr>
            <w:r w:rsidRPr="00B175AD">
              <w:rPr>
                <w:b/>
                <w:lang w:eastAsia="ru-RU"/>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47EAAF12" w14:textId="77777777" w:rsidR="00FC31BF" w:rsidRPr="00B175AD" w:rsidRDefault="00FC31BF" w:rsidP="00B175AD">
            <w:pPr>
              <w:pStyle w:val="afffffff1"/>
              <w:rPr>
                <w:b/>
                <w:lang w:eastAsia="ru-RU"/>
              </w:rPr>
            </w:pPr>
            <w:r w:rsidRPr="00B175AD">
              <w:rPr>
                <w:b/>
                <w:lang w:eastAsia="ru-RU"/>
              </w:rPr>
              <w:t>Время восстановления, ч</w:t>
            </w:r>
          </w:p>
        </w:tc>
      </w:tr>
      <w:tr w:rsidR="005B273F" w:rsidRPr="002C4067" w14:paraId="3D6913CD"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084AB192" w14:textId="77777777" w:rsidR="00FC31BF" w:rsidRPr="002C4067" w:rsidRDefault="00FC31BF" w:rsidP="00B175AD">
            <w:pPr>
              <w:pStyle w:val="afffffff1"/>
              <w:rPr>
                <w:lang w:eastAsia="ru-RU"/>
              </w:rPr>
            </w:pPr>
            <w:r w:rsidRPr="002C4067">
              <w:rPr>
                <w:lang w:eastAsia="ru-RU"/>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48AEDA7" w14:textId="77777777" w:rsidR="00FC31BF" w:rsidRPr="002C4067" w:rsidRDefault="00FC31BF" w:rsidP="00B175AD">
            <w:pPr>
              <w:pStyle w:val="afffffff1"/>
              <w:rPr>
                <w:lang w:eastAsia="ru-RU"/>
              </w:rPr>
            </w:pPr>
            <w:r w:rsidRPr="002C4067">
              <w:rPr>
                <w:lang w:eastAsia="ru-RU"/>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50CC01AC" w14:textId="77777777" w:rsidR="00FC31BF" w:rsidRPr="002C4067" w:rsidRDefault="00FC31BF" w:rsidP="00B175AD">
            <w:pPr>
              <w:pStyle w:val="afffffff1"/>
            </w:pPr>
            <w:r w:rsidRPr="002C4067">
              <w:t>15</w:t>
            </w:r>
          </w:p>
        </w:tc>
      </w:tr>
      <w:tr w:rsidR="005B273F" w:rsidRPr="002C4067" w14:paraId="6153FE29"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03298408" w14:textId="77777777" w:rsidR="00FC31BF" w:rsidRPr="002C4067" w:rsidRDefault="00FC31BF" w:rsidP="00B175AD">
            <w:pPr>
              <w:pStyle w:val="afffffff1"/>
              <w:rPr>
                <w:lang w:eastAsia="ru-RU"/>
              </w:rPr>
            </w:pPr>
            <w:r w:rsidRPr="002C4067">
              <w:rPr>
                <w:lang w:eastAsia="ru-RU"/>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ABAD13D" w14:textId="77777777" w:rsidR="00FC31BF" w:rsidRPr="002C4067" w:rsidRDefault="00FC31BF" w:rsidP="00B175AD">
            <w:pPr>
              <w:pStyle w:val="afffffff1"/>
              <w:rPr>
                <w:lang w:eastAsia="ru-RU"/>
              </w:rPr>
            </w:pPr>
            <w:r w:rsidRPr="002C4067">
              <w:rPr>
                <w:lang w:eastAsia="ru-RU"/>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FA030E" w14:textId="77777777" w:rsidR="00FC31BF" w:rsidRPr="002C4067" w:rsidRDefault="00FC31BF" w:rsidP="00B175AD">
            <w:pPr>
              <w:pStyle w:val="afffffff1"/>
            </w:pPr>
            <w:r w:rsidRPr="002C4067">
              <w:t>18</w:t>
            </w:r>
          </w:p>
        </w:tc>
      </w:tr>
      <w:tr w:rsidR="005B273F" w:rsidRPr="002C4067" w14:paraId="416AAF4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E4A4F12" w14:textId="77777777" w:rsidR="00FC31BF" w:rsidRPr="002C4067" w:rsidRDefault="00FC31BF" w:rsidP="00B175AD">
            <w:pPr>
              <w:pStyle w:val="afffffff1"/>
              <w:rPr>
                <w:lang w:eastAsia="ru-RU"/>
              </w:rPr>
            </w:pPr>
            <w:r w:rsidRPr="002C4067">
              <w:rPr>
                <w:lang w:eastAsia="ru-RU"/>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3C8601F" w14:textId="77777777" w:rsidR="00FC31BF" w:rsidRPr="002C4067" w:rsidRDefault="00FC31BF" w:rsidP="00B175AD">
            <w:pPr>
              <w:pStyle w:val="afffffff1"/>
              <w:rPr>
                <w:lang w:eastAsia="ru-RU"/>
              </w:rPr>
            </w:pPr>
            <w:r w:rsidRPr="002C4067">
              <w:rPr>
                <w:lang w:eastAsia="ru-RU"/>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91C6565" w14:textId="77777777" w:rsidR="00FC31BF" w:rsidRPr="002C4067" w:rsidRDefault="00FC31BF" w:rsidP="00B175AD">
            <w:pPr>
              <w:pStyle w:val="afffffff1"/>
            </w:pPr>
            <w:r w:rsidRPr="002C4067">
              <w:t>22</w:t>
            </w:r>
          </w:p>
        </w:tc>
      </w:tr>
    </w:tbl>
    <w:p w14:paraId="7D7FB823" w14:textId="2CFEC3B0" w:rsidR="000A5247" w:rsidRPr="002C4067" w:rsidRDefault="000A5247" w:rsidP="00B175AD">
      <w:pPr>
        <w:pStyle w:val="aff2"/>
      </w:pPr>
      <w:bookmarkStart w:id="130" w:name="_Hlk159353483"/>
      <w:r w:rsidRPr="006659BB">
        <w:t>Информация по статистике восстановлений (аварийно-восстановительных ремонтов) тепловых сетей и среднее время</w:t>
      </w:r>
      <w:r w:rsidR="004B13F9" w:rsidRPr="006659BB">
        <w:t>,</w:t>
      </w:r>
      <w:r w:rsidRPr="006659BB">
        <w:t xml:space="preserve"> затраченное на восстановление р</w:t>
      </w:r>
      <w:r w:rsidR="004B13F9" w:rsidRPr="006659BB">
        <w:t>аботоспособности тепловых сетей,</w:t>
      </w:r>
      <w:r w:rsidRPr="006659BB">
        <w:t xml:space="preserve"> за последние 5 лет </w:t>
      </w:r>
      <w:bookmarkEnd w:id="130"/>
      <w:r w:rsidR="006659BB">
        <w:t>отсутствует</w:t>
      </w:r>
      <w:r w:rsidRPr="006659BB">
        <w:t>.</w:t>
      </w:r>
    </w:p>
    <w:p w14:paraId="27C813EC" w14:textId="7C14424F" w:rsidR="009A06A9" w:rsidRPr="002C4067" w:rsidRDefault="00F0314C" w:rsidP="00D74E76">
      <w:pPr>
        <w:pStyle w:val="a2"/>
      </w:pPr>
      <w:bookmarkStart w:id="131" w:name="_Toc162259163"/>
      <w:bookmarkStart w:id="132" w:name="_Toc165985049"/>
      <w:bookmarkStart w:id="133" w:name="_Toc205122193"/>
      <w:r w:rsidRPr="002C4067">
        <w:t>О</w:t>
      </w:r>
      <w:r w:rsidR="005E5DE4" w:rsidRPr="002C4067">
        <w:t>писание процедур диагностики состояния тепловых сетей и планирования капитальных (текущих) ремонтов</w:t>
      </w:r>
      <w:bookmarkEnd w:id="131"/>
      <w:bookmarkEnd w:id="132"/>
      <w:bookmarkEnd w:id="133"/>
    </w:p>
    <w:p w14:paraId="41B10C4B" w14:textId="77777777" w:rsidR="00DC08CB" w:rsidRPr="002C4067" w:rsidRDefault="00DC08CB" w:rsidP="00B175AD">
      <w:pPr>
        <w:pStyle w:val="aff2"/>
      </w:pPr>
      <w:r w:rsidRPr="002C4067">
        <w:t>В целях организации мониторинга за состоянием оборудования тепловых сетей применя</w:t>
      </w:r>
      <w:r w:rsidR="005148DF" w:rsidRPr="002C4067">
        <w:t>ются следующие виды диагностики: эксплуатационные испытания и регламентные работы.</w:t>
      </w:r>
    </w:p>
    <w:p w14:paraId="40315EA1" w14:textId="77777777" w:rsidR="00DC08CB" w:rsidRPr="00B175AD" w:rsidRDefault="005148DF" w:rsidP="00B175AD">
      <w:pPr>
        <w:pStyle w:val="aff2"/>
        <w:rPr>
          <w:i/>
        </w:rPr>
      </w:pPr>
      <w:r w:rsidRPr="00B175AD">
        <w:rPr>
          <w:i/>
        </w:rPr>
        <w:t>К</w:t>
      </w:r>
      <w:r w:rsidR="004B5490" w:rsidRPr="00B175AD">
        <w:rPr>
          <w:i/>
        </w:rPr>
        <w:t xml:space="preserve"> э</w:t>
      </w:r>
      <w:r w:rsidR="00DC08CB" w:rsidRPr="00B175AD">
        <w:rPr>
          <w:i/>
        </w:rPr>
        <w:t>кс</w:t>
      </w:r>
      <w:r w:rsidRPr="00B175AD">
        <w:rPr>
          <w:i/>
        </w:rPr>
        <w:t>плуатационным</w:t>
      </w:r>
      <w:r w:rsidR="00DC08CB" w:rsidRPr="00B175AD">
        <w:rPr>
          <w:i/>
        </w:rPr>
        <w:t xml:space="preserve"> испытания</w:t>
      </w:r>
      <w:r w:rsidRPr="00B175AD">
        <w:rPr>
          <w:i/>
        </w:rPr>
        <w:t>м относятся</w:t>
      </w:r>
      <w:r w:rsidR="00DC08CB" w:rsidRPr="00B175AD">
        <w:rPr>
          <w:i/>
        </w:rPr>
        <w:t>:</w:t>
      </w:r>
    </w:p>
    <w:p w14:paraId="410827F8" w14:textId="3F3B4960" w:rsidR="00DC08CB" w:rsidRPr="002C4067" w:rsidRDefault="004B5490" w:rsidP="0060330C">
      <w:pPr>
        <w:pStyle w:val="afffffff9"/>
        <w:numPr>
          <w:ilvl w:val="0"/>
          <w:numId w:val="20"/>
        </w:numPr>
        <w:spacing w:before="80" w:after="80"/>
      </w:pPr>
      <w:r w:rsidRPr="002C4067">
        <w:lastRenderedPageBreak/>
        <w:t>г</w:t>
      </w:r>
      <w:r w:rsidR="00DC08CB" w:rsidRPr="002C4067">
        <w:t xml:space="preserve">идравлические испытания на плотность и механическую прочность проводятся ежегодно после отопительного сезона и после проведения </w:t>
      </w:r>
      <w:r w:rsidR="00B175AD" w:rsidRPr="002C4067">
        <w:t>ремонтов.</w:t>
      </w:r>
      <w:r w:rsidR="00DC08CB" w:rsidRPr="002C4067">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2C4067">
        <w:t xml:space="preserve">д </w:t>
      </w:r>
      <w:r w:rsidR="00DC08CB" w:rsidRPr="002C4067">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2C4067">
        <w:t>вреждения, п</w:t>
      </w:r>
      <w:r w:rsidR="00DC08CB" w:rsidRPr="002C4067">
        <w:t>о результатам дефектации оп</w:t>
      </w:r>
      <w:r w:rsidR="00FC31BF" w:rsidRPr="002C4067">
        <w:t>ределяется объем ремонта;</w:t>
      </w:r>
    </w:p>
    <w:p w14:paraId="70F23AFE" w14:textId="77777777" w:rsidR="00DC08CB" w:rsidRPr="002C4067" w:rsidRDefault="004B5490" w:rsidP="0060330C">
      <w:pPr>
        <w:pStyle w:val="afffffff9"/>
        <w:numPr>
          <w:ilvl w:val="0"/>
          <w:numId w:val="20"/>
        </w:numPr>
        <w:spacing w:before="80" w:after="80"/>
      </w:pPr>
      <w:r w:rsidRPr="002C4067">
        <w:t>и</w:t>
      </w:r>
      <w:r w:rsidR="00DC08CB" w:rsidRPr="002C4067">
        <w:t>спытания водяных тепловых сетей на максималь</w:t>
      </w:r>
      <w:r w:rsidR="004B13F9" w:rsidRPr="002C4067">
        <w:t xml:space="preserve">ную температуру теплоносителя </w:t>
      </w:r>
      <w:r w:rsidR="00DC08CB" w:rsidRPr="002C4067">
        <w:t>проводятся с периодичностью</w:t>
      </w:r>
      <w:r w:rsidR="004B13F9" w:rsidRPr="002C4067">
        <w:t>,</w:t>
      </w:r>
      <w:r w:rsidR="00DC08CB" w:rsidRPr="002C4067">
        <w:t xml:space="preserve"> установленной главным инженером тепловых сетей (1 раз в 2 года) с целью выявления дефектов трубопроводов</w:t>
      </w:r>
      <w:r w:rsidR="004B13F9" w:rsidRPr="002C4067">
        <w:t>,</w:t>
      </w:r>
      <w:r w:rsidR="00DC08CB" w:rsidRPr="002C4067">
        <w:t xml:space="preserve"> компенсаторов</w:t>
      </w:r>
      <w:r w:rsidR="004B13F9" w:rsidRPr="002C4067">
        <w:t>,</w:t>
      </w:r>
      <w:r w:rsidR="00DC08CB" w:rsidRPr="002C4067">
        <w:t xml:space="preserve"> опор</w:t>
      </w:r>
      <w:r w:rsidR="004B13F9" w:rsidRPr="002C4067">
        <w:t>,</w:t>
      </w:r>
      <w:r w:rsidR="00DC08CB" w:rsidRPr="002C4067">
        <w:t xml:space="preserve"> а также проверки компенсирующей способности тепловых сетей в условиях температурных деформаций</w:t>
      </w:r>
      <w:r w:rsidR="004B13F9" w:rsidRPr="002C4067">
        <w:t>,</w:t>
      </w:r>
      <w:r w:rsidR="00DC08CB" w:rsidRPr="002C4067">
        <w:t xml:space="preserve"> возникающих при повышении температуры теплоносителя до максимального значения. Испытания проводят</w:t>
      </w:r>
      <w:r w:rsidR="00A72416" w:rsidRPr="002C4067">
        <w:t>ся в соответ</w:t>
      </w:r>
      <w:r w:rsidR="009176E5" w:rsidRPr="002C4067">
        <w:t>ствии с РД 153-34.1-20.329-2001</w:t>
      </w:r>
      <w:r w:rsidR="00A72416" w:rsidRPr="002C4067">
        <w:t xml:space="preserve"> </w:t>
      </w:r>
      <w:r w:rsidR="009176E5" w:rsidRPr="002C4067">
        <w:t>«</w:t>
      </w:r>
      <w:r w:rsidR="00A72416" w:rsidRPr="002C4067">
        <w:t>Методические указания по испытанию водяных тепловых сетей на максимальную температуру теплоносителя»,</w:t>
      </w:r>
      <w:r w:rsidR="00BC10F6" w:rsidRPr="002C4067">
        <w:t xml:space="preserve"> </w:t>
      </w:r>
      <w:r w:rsidR="00A72416" w:rsidRPr="002C4067">
        <w:t>утвержденны</w:t>
      </w:r>
      <w:r w:rsidR="009176E5" w:rsidRPr="002C4067">
        <w:t>ми</w:t>
      </w:r>
      <w:r w:rsidR="00A72416" w:rsidRPr="002C4067">
        <w:t xml:space="preserve"> РАО «ЕЭС России» 21.03.2001</w:t>
      </w:r>
      <w:r w:rsidR="00DC08CB" w:rsidRPr="002C4067">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2C4067">
        <w:t>монта на текущий год;</w:t>
      </w:r>
    </w:p>
    <w:p w14:paraId="17CE23AD" w14:textId="77777777" w:rsidR="00DC08CB" w:rsidRPr="002C4067" w:rsidRDefault="004B5490" w:rsidP="0060330C">
      <w:pPr>
        <w:pStyle w:val="afffffff9"/>
        <w:numPr>
          <w:ilvl w:val="0"/>
          <w:numId w:val="20"/>
        </w:numPr>
        <w:spacing w:before="80" w:after="80"/>
      </w:pPr>
      <w:r w:rsidRPr="002C4067">
        <w:t>и</w:t>
      </w:r>
      <w:r w:rsidR="00DC08CB" w:rsidRPr="002C4067">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2C4067">
        <w:t>РД 153-34.1-20.526-00 «Методические указания по испытанию водяных тепловых сетей на гидравлические потери без нарушения режимов эксплуатации», утвержденны</w:t>
      </w:r>
      <w:r w:rsidR="009176E5" w:rsidRPr="002C4067">
        <w:t>ми</w:t>
      </w:r>
      <w:r w:rsidR="00A72416" w:rsidRPr="002C4067">
        <w:t xml:space="preserve"> РАО «ЕЭС России», 04.05.2000</w:t>
      </w:r>
      <w:r w:rsidR="00DC08CB" w:rsidRPr="002C4067">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2C4067">
        <w:t>сетей и систем теплопотребления;</w:t>
      </w:r>
    </w:p>
    <w:p w14:paraId="5A3B71FF" w14:textId="026AE5BE" w:rsidR="00DC08CB" w:rsidRPr="002C4067" w:rsidRDefault="004B5490" w:rsidP="0060330C">
      <w:pPr>
        <w:pStyle w:val="afffffff9"/>
        <w:numPr>
          <w:ilvl w:val="0"/>
          <w:numId w:val="20"/>
        </w:numPr>
        <w:spacing w:before="80" w:after="80"/>
      </w:pPr>
      <w:r w:rsidRPr="002C4067">
        <w:t>и</w:t>
      </w:r>
      <w:r w:rsidR="00DC08CB" w:rsidRPr="002C4067">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2C4067">
        <w:t>РД 34.09.255-97 «Методические указания по определению тепловых потерь в водяных тепловых сетях», утвержденны</w:t>
      </w:r>
      <w:r w:rsidR="009176E5" w:rsidRPr="002C4067">
        <w:t>ми</w:t>
      </w:r>
      <w:r w:rsidR="00A72416" w:rsidRPr="002C4067">
        <w:t xml:space="preserve"> РАО «ЕЭС России»</w:t>
      </w:r>
      <w:r w:rsidR="00B175AD" w:rsidRPr="002C4067">
        <w:t>, 25.04.1997.</w:t>
      </w:r>
      <w:r w:rsidR="00DC08CB" w:rsidRPr="002C4067">
        <w:t xml:space="preserve">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2C4067">
        <w:t>,</w:t>
      </w:r>
      <w:r w:rsidR="00DC08CB" w:rsidRPr="002C4067">
        <w:t xml:space="preserve"> график их выполнения по приведению тепловых потерь к нормативному значению</w:t>
      </w:r>
      <w:r w:rsidR="004B13F9" w:rsidRPr="002C4067">
        <w:t xml:space="preserve">. </w:t>
      </w:r>
      <w:r w:rsidR="007B1DE4">
        <w:t>Определяются мероприятия, с</w:t>
      </w:r>
      <w:r w:rsidR="00DC08CB" w:rsidRPr="002C4067">
        <w:t>вязанны</w:t>
      </w:r>
      <w:r w:rsidR="008E4EBE" w:rsidRPr="002C4067">
        <w:t>е</w:t>
      </w:r>
      <w:r w:rsidR="00DC08CB" w:rsidRPr="002C4067">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DBCA51F" w14:textId="77777777" w:rsidR="00DC08CB" w:rsidRPr="00B175AD" w:rsidRDefault="005148DF" w:rsidP="00ED2299">
      <w:pPr>
        <w:pStyle w:val="aff2"/>
        <w:rPr>
          <w:i/>
        </w:rPr>
      </w:pPr>
      <w:r w:rsidRPr="00B175AD">
        <w:rPr>
          <w:i/>
        </w:rPr>
        <w:t>К</w:t>
      </w:r>
      <w:r w:rsidR="004B5490" w:rsidRPr="00B175AD">
        <w:rPr>
          <w:i/>
        </w:rPr>
        <w:t xml:space="preserve"> р</w:t>
      </w:r>
      <w:r w:rsidRPr="00B175AD">
        <w:rPr>
          <w:i/>
        </w:rPr>
        <w:t>егламентным работам относятся</w:t>
      </w:r>
      <w:r w:rsidR="00DC08CB" w:rsidRPr="00B175AD">
        <w:rPr>
          <w:i/>
        </w:rPr>
        <w:t>:</w:t>
      </w:r>
    </w:p>
    <w:p w14:paraId="69175067" w14:textId="77777777" w:rsidR="00DC08CB" w:rsidRPr="002C4067" w:rsidRDefault="004B5490" w:rsidP="0060330C">
      <w:pPr>
        <w:pStyle w:val="afffffff9"/>
        <w:numPr>
          <w:ilvl w:val="0"/>
          <w:numId w:val="21"/>
        </w:numPr>
      </w:pPr>
      <w:r w:rsidRPr="002C4067">
        <w:lastRenderedPageBreak/>
        <w:t>к</w:t>
      </w:r>
      <w:r w:rsidR="00DC08CB" w:rsidRPr="002C4067">
        <w:t xml:space="preserve">онтрольные шурфовки проводятся ежегодно по графику в межотопительный </w:t>
      </w:r>
      <w:r w:rsidR="009C38E7" w:rsidRPr="002C4067">
        <w:t xml:space="preserve">период </w:t>
      </w:r>
      <w:r w:rsidR="00DC08CB" w:rsidRPr="002C4067">
        <w:t>с целью оценки состояния трубопроводов тепловых сетей, тепловой изоля</w:t>
      </w:r>
      <w:r w:rsidR="00A72416" w:rsidRPr="002C4067">
        <w:t>ции и строительных конструкций.</w:t>
      </w:r>
      <w:r w:rsidR="00DC08CB" w:rsidRPr="002C4067">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2C4067">
        <w:t>чие признаков наружной коррозии. П</w:t>
      </w:r>
      <w:r w:rsidR="00DC08CB" w:rsidRPr="002C4067">
        <w:t>роизводится вырезка образцов для оценки состояния внутренней поверхности трубопроводов, оценивается состояние тепловой изоляции</w:t>
      </w:r>
      <w:r w:rsidR="0080453F" w:rsidRPr="002C4067">
        <w:t xml:space="preserve"> и </w:t>
      </w:r>
      <w:r w:rsidR="00DC08CB" w:rsidRPr="002C4067">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2C4067">
        <w:t>ан ремонтных работ;</w:t>
      </w:r>
    </w:p>
    <w:p w14:paraId="3E747DD3" w14:textId="77777777" w:rsidR="00DC08CB" w:rsidRPr="002C4067" w:rsidRDefault="004B5490" w:rsidP="0060330C">
      <w:pPr>
        <w:pStyle w:val="afffffff9"/>
        <w:numPr>
          <w:ilvl w:val="0"/>
          <w:numId w:val="21"/>
        </w:numPr>
      </w:pPr>
      <w:r w:rsidRPr="002C4067">
        <w:t>о</w:t>
      </w:r>
      <w:r w:rsidR="00DC08CB" w:rsidRPr="002C4067">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2C4067">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2C4067">
        <w:t>. На основании обработки результатов лабораторных анализов определяется скорость внутренней коррозии мм/</w:t>
      </w:r>
      <w:r w:rsidR="009C38E7" w:rsidRPr="002C4067">
        <w:t xml:space="preserve">год </w:t>
      </w:r>
      <w:r w:rsidR="00DC08CB" w:rsidRPr="002C4067">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2C4067">
        <w:t>тва подготовки подпиточной воды;</w:t>
      </w:r>
    </w:p>
    <w:p w14:paraId="160BCB8A" w14:textId="77777777" w:rsidR="00DC08CB" w:rsidRPr="002C4067" w:rsidRDefault="00F4199A" w:rsidP="0060330C">
      <w:pPr>
        <w:pStyle w:val="afffffff9"/>
        <w:numPr>
          <w:ilvl w:val="0"/>
          <w:numId w:val="21"/>
        </w:numPr>
      </w:pPr>
      <w:r w:rsidRPr="002C4067">
        <w:t>т</w:t>
      </w:r>
      <w:r w:rsidR="00DC08CB" w:rsidRPr="002C4067">
        <w:t>ехническое освидетельствование</w:t>
      </w:r>
      <w:r w:rsidRPr="002C4067">
        <w:t>, которое</w:t>
      </w:r>
      <w:r w:rsidR="00DC08CB" w:rsidRPr="002C4067">
        <w:t xml:space="preserve"> проводится в части наружного осмотра, гидравлических испытаний </w:t>
      </w:r>
      <w:r w:rsidR="004B5490" w:rsidRPr="002C4067">
        <w:t>и технического диагностирования</w:t>
      </w:r>
      <w:r w:rsidR="005148DF" w:rsidRPr="002C4067">
        <w:t>:</w:t>
      </w:r>
    </w:p>
    <w:p w14:paraId="5D8C3656" w14:textId="426BE87C" w:rsidR="00DC08CB" w:rsidRPr="00B175AD" w:rsidRDefault="00DC08CB" w:rsidP="0060330C">
      <w:pPr>
        <w:pStyle w:val="afffffff9"/>
        <w:numPr>
          <w:ilvl w:val="0"/>
          <w:numId w:val="22"/>
        </w:numPr>
        <w:ind w:left="1134"/>
      </w:pPr>
      <w:r w:rsidRPr="00B175AD">
        <w:t>наружный осмотр - ежегодно;</w:t>
      </w:r>
    </w:p>
    <w:p w14:paraId="670D6CD6" w14:textId="1275FB40" w:rsidR="00DC08CB" w:rsidRPr="00B175AD" w:rsidRDefault="00DC08CB" w:rsidP="0060330C">
      <w:pPr>
        <w:pStyle w:val="afffffff9"/>
        <w:numPr>
          <w:ilvl w:val="0"/>
          <w:numId w:val="22"/>
        </w:numPr>
        <w:ind w:left="1134"/>
      </w:pPr>
      <w:r w:rsidRPr="00B175AD">
        <w:t>гидравлические испытания – ежегодно, а также пере</w:t>
      </w:r>
      <w:r w:rsidR="00787B99" w:rsidRPr="00B175AD">
        <w:t xml:space="preserve">д </w:t>
      </w:r>
      <w:r w:rsidRPr="00B175AD">
        <w:t xml:space="preserve">пуском в эксплуатацию после монтажа или </w:t>
      </w:r>
      <w:r w:rsidR="00B175AD" w:rsidRPr="00B175AD">
        <w:t>ремонта,</w:t>
      </w:r>
      <w:r w:rsidRPr="00B175AD">
        <w:t xml:space="preserve"> связанного со сваркой;</w:t>
      </w:r>
    </w:p>
    <w:p w14:paraId="091547A7" w14:textId="533481D1" w:rsidR="00DC08CB" w:rsidRPr="00B175AD" w:rsidRDefault="00DC08CB" w:rsidP="0060330C">
      <w:pPr>
        <w:pStyle w:val="afffffff9"/>
        <w:numPr>
          <w:ilvl w:val="0"/>
          <w:numId w:val="22"/>
        </w:numPr>
        <w:ind w:left="1134"/>
      </w:pPr>
      <w:r w:rsidRPr="00B175AD">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648DAB10" w14:textId="77777777" w:rsidR="00DC08CB" w:rsidRPr="002C4067" w:rsidRDefault="00DC08CB" w:rsidP="00B175AD">
      <w:pPr>
        <w:pStyle w:val="aff2"/>
      </w:pPr>
      <w:r w:rsidRPr="002C4067">
        <w:t xml:space="preserve">Техническое освидетельствование проводится в соответствии с </w:t>
      </w:r>
      <w:r w:rsidR="00A72416" w:rsidRPr="002C4067">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rsidRPr="002C4067">
        <w:t>ой</w:t>
      </w:r>
      <w:r w:rsidR="00A72416" w:rsidRPr="002C4067">
        <w:t xml:space="preserve"> РАО «ЕЭС России», 09.12.1999</w:t>
      </w:r>
      <w:r w:rsidRPr="002C4067">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2C4067">
        <w:t>ние.</w:t>
      </w:r>
    </w:p>
    <w:p w14:paraId="578EA445" w14:textId="77777777" w:rsidR="00DC08CB" w:rsidRPr="002C4067" w:rsidRDefault="005148DF" w:rsidP="0072279C">
      <w:pPr>
        <w:pStyle w:val="aff2"/>
        <w:spacing w:after="60"/>
      </w:pPr>
      <w:r w:rsidRPr="002C4067">
        <w:t>П</w:t>
      </w:r>
      <w:r w:rsidR="00DC08CB" w:rsidRPr="002C4067">
        <w:t>ланирование капитальных (текущих)</w:t>
      </w:r>
      <w:r w:rsidR="00FC31BF" w:rsidRPr="002C4067">
        <w:t xml:space="preserve"> ремонтов</w:t>
      </w:r>
      <w:r w:rsidRPr="002C4067">
        <w:t xml:space="preserve"> осуществляется на основании</w:t>
      </w:r>
      <w:r w:rsidR="00FC31BF" w:rsidRPr="002C4067">
        <w:t>:</w:t>
      </w:r>
    </w:p>
    <w:p w14:paraId="1640E1E8" w14:textId="763EB357" w:rsidR="00DC08CB" w:rsidRPr="002C4067" w:rsidRDefault="00DC08CB" w:rsidP="0060330C">
      <w:pPr>
        <w:pStyle w:val="afffffff9"/>
        <w:numPr>
          <w:ilvl w:val="0"/>
          <w:numId w:val="23"/>
        </w:numPr>
        <w:spacing w:before="60" w:after="60"/>
      </w:pPr>
      <w:r w:rsidRPr="002C4067">
        <w:t>результатов испытаний, осмотров и обследования оборудования тепловых сетей</w:t>
      </w:r>
      <w:r w:rsidR="00952071">
        <w:t xml:space="preserve"> – </w:t>
      </w:r>
      <w:r w:rsidR="00952071" w:rsidRPr="002C4067">
        <w:t>проводится</w:t>
      </w:r>
      <w:r w:rsidRPr="002C4067">
        <w:t xml:space="preserve"> анализ его технического состояния и формирование перспективного график</w:t>
      </w:r>
      <w:r w:rsidR="00952071">
        <w:t>а</w:t>
      </w:r>
      <w:r w:rsidRPr="002C4067">
        <w:t xml:space="preserve"> ремонта оборудования тепловых сетей на 5 л</w:t>
      </w:r>
      <w:r w:rsidR="00FC31BF" w:rsidRPr="002C4067">
        <w:t>ет (с ежегодной корректировкой);</w:t>
      </w:r>
    </w:p>
    <w:p w14:paraId="522737E7" w14:textId="6295166C" w:rsidR="00DC08CB" w:rsidRDefault="00DC08CB" w:rsidP="0060330C">
      <w:pPr>
        <w:pStyle w:val="afffffff9"/>
        <w:numPr>
          <w:ilvl w:val="0"/>
          <w:numId w:val="23"/>
        </w:numPr>
      </w:pPr>
      <w:r w:rsidRPr="002C4067">
        <w:t xml:space="preserve">перспективного графика ремонтов </w:t>
      </w:r>
      <w:r w:rsidR="00952071">
        <w:t xml:space="preserve">– </w:t>
      </w:r>
      <w:r w:rsidRPr="002C4067">
        <w:t>разрабатывается перспективный пла</w:t>
      </w:r>
      <w:r w:rsidR="00FC31BF" w:rsidRPr="002C4067">
        <w:t>н подготовки к ремонту на 5 лет.</w:t>
      </w:r>
    </w:p>
    <w:p w14:paraId="06DB929B" w14:textId="77777777" w:rsidR="00DC08CB" w:rsidRPr="002C4067" w:rsidRDefault="005148DF" w:rsidP="00B175AD">
      <w:pPr>
        <w:pStyle w:val="aff2"/>
      </w:pPr>
      <w:r w:rsidRPr="002C4067">
        <w:t>Ф</w:t>
      </w:r>
      <w:r w:rsidR="00DC08CB" w:rsidRPr="002C4067">
        <w:t xml:space="preserve">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w:t>
      </w:r>
      <w:r w:rsidR="00DC08CB" w:rsidRPr="002C4067">
        <w:lastRenderedPageBreak/>
        <w:t>подготовки к ремонту с учетом корректировки по результатам испытаний, осмотров и обследований.</w:t>
      </w:r>
    </w:p>
    <w:p w14:paraId="3093FBE8" w14:textId="204C16F3" w:rsidR="009A06A9" w:rsidRPr="002C4067" w:rsidRDefault="005148DF" w:rsidP="00D74E76">
      <w:pPr>
        <w:pStyle w:val="a2"/>
      </w:pPr>
      <w:bookmarkStart w:id="134" w:name="_Toc162259164"/>
      <w:bookmarkStart w:id="135" w:name="_Toc165985050"/>
      <w:bookmarkStart w:id="136" w:name="_Toc205122194"/>
      <w:r w:rsidRPr="002C4067">
        <w:t>О</w:t>
      </w:r>
      <w:r w:rsidR="005E5DE4" w:rsidRPr="002C4067">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4"/>
      <w:bookmarkEnd w:id="135"/>
      <w:bookmarkEnd w:id="136"/>
    </w:p>
    <w:p w14:paraId="3833C494" w14:textId="77777777" w:rsidR="0019311F" w:rsidRPr="002C4067" w:rsidRDefault="0019311F" w:rsidP="00B175AD">
      <w:pPr>
        <w:pStyle w:val="aff2"/>
      </w:pPr>
      <w:r w:rsidRPr="002C4067">
        <w:t xml:space="preserve">Ремонт оборудования тепловых сетей производится в соответствии с требованиями </w:t>
      </w:r>
      <w:r w:rsidR="001B70BE" w:rsidRPr="002C4067">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2C4067">
        <w:t xml:space="preserve">. </w:t>
      </w:r>
    </w:p>
    <w:p w14:paraId="35093EAD" w14:textId="77777777" w:rsidR="0019311F" w:rsidRPr="002C4067" w:rsidRDefault="0019311F" w:rsidP="00B175AD">
      <w:pPr>
        <w:pStyle w:val="aff2"/>
      </w:pPr>
      <w:r w:rsidRPr="002C4067">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3EB655AE" w14:textId="182BB706" w:rsidR="00AD5E0A" w:rsidRDefault="0019311F" w:rsidP="00B175AD">
      <w:pPr>
        <w:pStyle w:val="aff2"/>
      </w:pPr>
      <w:r w:rsidRPr="002C4067">
        <w:t>Капитальный ремонт проводится в соответствии с утвержденным годовым графиком ремонта. Мероприятия по капитальному ремонту планируются</w:t>
      </w:r>
      <w:r w:rsidR="00084AC4">
        <w:t>,</w:t>
      </w:r>
      <w:r w:rsidRPr="002C4067">
        <w:t xml:space="preserve">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01E655F2" w14:textId="4B8D6B25" w:rsidR="009A06A9" w:rsidRPr="002C4067" w:rsidRDefault="005148DF" w:rsidP="00D74E76">
      <w:pPr>
        <w:pStyle w:val="a2"/>
      </w:pPr>
      <w:bookmarkStart w:id="137" w:name="_Toc162259165"/>
      <w:bookmarkStart w:id="138" w:name="_Toc165985051"/>
      <w:bookmarkStart w:id="139" w:name="_Toc205122195"/>
      <w:r w:rsidRPr="002C4067">
        <w:t>О</w:t>
      </w:r>
      <w:r w:rsidR="005E5DE4" w:rsidRPr="002C4067">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7"/>
      <w:bookmarkEnd w:id="138"/>
      <w:bookmarkEnd w:id="139"/>
    </w:p>
    <w:p w14:paraId="7C7BD371" w14:textId="3799AE47" w:rsidR="0019311F" w:rsidRPr="002C4067" w:rsidRDefault="0019311F" w:rsidP="00FA1C46">
      <w:pPr>
        <w:pStyle w:val="aff2"/>
      </w:pPr>
      <w:r w:rsidRPr="002C4067">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2C4067">
        <w:t xml:space="preserve"> Министерства энергетики Российской Федерации</w:t>
      </w:r>
      <w:r w:rsidRPr="002C4067">
        <w:t xml:space="preserve"> </w:t>
      </w:r>
      <w:r w:rsidR="004F59A8" w:rsidRPr="002C4067">
        <w:t xml:space="preserve">от 30.12.2008 </w:t>
      </w:r>
      <w:r w:rsidR="00E07727">
        <w:t>№ 3</w:t>
      </w:r>
      <w:r w:rsidRPr="002C4067">
        <w:t xml:space="preserve">25 </w:t>
      </w:r>
      <w:r w:rsidR="004F59A8" w:rsidRPr="002C4067">
        <w:t>«Об утверждении порядка определения нормативов технологических потерь при передаче тепловой энергии, теплоносителя»</w:t>
      </w:r>
      <w:r w:rsidRPr="002C4067">
        <w:t xml:space="preserve">. </w:t>
      </w:r>
    </w:p>
    <w:p w14:paraId="356B8E8A" w14:textId="044A53FC" w:rsidR="0019311F" w:rsidRPr="002C4067" w:rsidRDefault="0019311F" w:rsidP="00FA1C46">
      <w:pPr>
        <w:pStyle w:val="aff2"/>
      </w:pPr>
      <w:r w:rsidRPr="002C4067">
        <w:t>Цель нормирования потерь тепловой энергии</w:t>
      </w:r>
      <w:r w:rsidR="00084AC4">
        <w:t xml:space="preserve"> – </w:t>
      </w:r>
      <w:r w:rsidRPr="002C4067">
        <w:t>снижение или поддержание потерь на обоснованном уровне. Расч</w:t>
      </w:r>
      <w:r w:rsidR="00B518E3" w:rsidRPr="002C4067">
        <w:t>е</w:t>
      </w:r>
      <w:r w:rsidRPr="002C4067">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4811AE" w14:textId="77777777" w:rsidR="0019311F" w:rsidRPr="002C4067" w:rsidRDefault="0019311F" w:rsidP="00FA1C46">
      <w:pPr>
        <w:pStyle w:val="aff2"/>
      </w:pPr>
      <w:r w:rsidRPr="002C4067">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39DB4057" w14:textId="77777777" w:rsidR="0019311F" w:rsidRPr="002C4067" w:rsidRDefault="0019311F" w:rsidP="0060330C">
      <w:pPr>
        <w:pStyle w:val="afffffff9"/>
        <w:numPr>
          <w:ilvl w:val="0"/>
          <w:numId w:val="24"/>
        </w:numPr>
      </w:pPr>
      <w:r w:rsidRPr="002C4067">
        <w:t xml:space="preserve">потери и затраты теплоносителя (пар, конденсат, вода) в пределах установленных норм; </w:t>
      </w:r>
    </w:p>
    <w:p w14:paraId="2B401476" w14:textId="77777777" w:rsidR="0019311F" w:rsidRPr="002C4067" w:rsidRDefault="0019311F" w:rsidP="0060330C">
      <w:pPr>
        <w:pStyle w:val="afffffff9"/>
        <w:numPr>
          <w:ilvl w:val="0"/>
          <w:numId w:val="24"/>
        </w:numPr>
      </w:pPr>
      <w:r w:rsidRPr="002C4067">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545DB7F3" w14:textId="0F83CEAA" w:rsidR="0019311F" w:rsidRPr="002C4067" w:rsidRDefault="0019311F" w:rsidP="0060330C">
      <w:pPr>
        <w:pStyle w:val="afffffff9"/>
        <w:numPr>
          <w:ilvl w:val="0"/>
          <w:numId w:val="24"/>
        </w:numPr>
      </w:pPr>
      <w:r w:rsidRPr="002C4067">
        <w:t>затраты электрической энергии на передачу тепловой энергии (</w:t>
      </w:r>
      <w:r w:rsidR="00FC31BF" w:rsidRPr="002C4067">
        <w:t>эл</w:t>
      </w:r>
      <w:r w:rsidR="00084AC4">
        <w:t>ектро</w:t>
      </w:r>
      <w:r w:rsidRPr="002C4067">
        <w:t>приво</w:t>
      </w:r>
      <w:r w:rsidR="00787B99" w:rsidRPr="002C4067">
        <w:t xml:space="preserve">д </w:t>
      </w:r>
      <w:r w:rsidRPr="002C4067">
        <w:t>оборудов</w:t>
      </w:r>
      <w:r w:rsidR="004304D5" w:rsidRPr="002C4067">
        <w:t>а</w:t>
      </w:r>
      <w:r w:rsidRPr="002C4067">
        <w:t xml:space="preserve">ния, расположенного на тепловых сетях и обеспечивающего передачу тепловой энергии). </w:t>
      </w:r>
    </w:p>
    <w:p w14:paraId="45765446" w14:textId="3DFC51FA" w:rsidR="0019311F" w:rsidRPr="002C4067" w:rsidRDefault="0019311F" w:rsidP="00FA1C46">
      <w:pPr>
        <w:pStyle w:val="aff2"/>
      </w:pPr>
      <w:r w:rsidRPr="002C4067">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w:t>
      </w:r>
      <w:r w:rsidRPr="002C4067">
        <w:lastRenderedPageBreak/>
        <w:t xml:space="preserve">тепловой энергии, включая принадлежащие последним трубопроводы тепловых сетей и тепловые пункты. </w:t>
      </w:r>
    </w:p>
    <w:p w14:paraId="678BDAF8" w14:textId="77777777" w:rsidR="0019311F" w:rsidRPr="002C4067" w:rsidRDefault="0019311F" w:rsidP="00FA1C46">
      <w:pPr>
        <w:pStyle w:val="aff2"/>
      </w:pPr>
      <w:r w:rsidRPr="002C4067">
        <w:t xml:space="preserve">К нормируемым технологическим затратам теплоносителя (теплоноситель – вода) относятся: </w:t>
      </w:r>
    </w:p>
    <w:p w14:paraId="7B5C3841" w14:textId="77777777" w:rsidR="0019311F" w:rsidRPr="002C4067" w:rsidRDefault="0019311F" w:rsidP="0060330C">
      <w:pPr>
        <w:pStyle w:val="afffffff9"/>
        <w:numPr>
          <w:ilvl w:val="0"/>
          <w:numId w:val="25"/>
        </w:numPr>
      </w:pPr>
      <w:r w:rsidRPr="002C4067">
        <w:t>затраты теплоносителя на заполнение трубопроводов тепловых сетей пере</w:t>
      </w:r>
      <w:r w:rsidR="005B1BFC" w:rsidRPr="002C4067">
        <w:t xml:space="preserve">д </w:t>
      </w:r>
      <w:r w:rsidRPr="002C4067">
        <w:t xml:space="preserve">пуском после плановых ремонтов и при подключении новых участков тепловых сетей; </w:t>
      </w:r>
    </w:p>
    <w:p w14:paraId="1BE6FF7D" w14:textId="77777777" w:rsidR="0019311F" w:rsidRPr="002C4067" w:rsidRDefault="0019311F" w:rsidP="0060330C">
      <w:pPr>
        <w:pStyle w:val="afffffff9"/>
        <w:numPr>
          <w:ilvl w:val="0"/>
          <w:numId w:val="25"/>
        </w:numPr>
      </w:pPr>
      <w:r w:rsidRPr="002C4067">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7E42B37" w14:textId="77777777" w:rsidR="0019311F" w:rsidRPr="002C4067" w:rsidRDefault="0019311F" w:rsidP="0060330C">
      <w:pPr>
        <w:pStyle w:val="afffffff9"/>
        <w:numPr>
          <w:ilvl w:val="0"/>
          <w:numId w:val="25"/>
        </w:numPr>
      </w:pPr>
      <w:r w:rsidRPr="002C4067">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575A976C" w14:textId="77777777" w:rsidR="0019311F" w:rsidRPr="002C4067" w:rsidRDefault="0019311F" w:rsidP="0060330C">
      <w:pPr>
        <w:pStyle w:val="afffffff9"/>
        <w:numPr>
          <w:ilvl w:val="0"/>
          <w:numId w:val="25"/>
        </w:numPr>
      </w:pPr>
      <w:r w:rsidRPr="002C4067">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6875D191" w14:textId="77777777" w:rsidR="0019311F" w:rsidRPr="002C4067" w:rsidRDefault="0019311F" w:rsidP="00FA1C46">
      <w:pPr>
        <w:pStyle w:val="aff2"/>
      </w:pPr>
      <w:r w:rsidRPr="002C4067">
        <w:t xml:space="preserve">Нормативные технологические потери и затраты тепловой энергии при ее передаче включают: </w:t>
      </w:r>
    </w:p>
    <w:p w14:paraId="0AF598BF" w14:textId="77777777" w:rsidR="0019311F" w:rsidRPr="002C4067" w:rsidRDefault="0019311F" w:rsidP="0060330C">
      <w:pPr>
        <w:pStyle w:val="afffffff9"/>
        <w:numPr>
          <w:ilvl w:val="0"/>
          <w:numId w:val="26"/>
        </w:numPr>
      </w:pPr>
      <w:r w:rsidRPr="002C4067">
        <w:t xml:space="preserve">потери и затраты тепловой энергии, обусловленные потерями и затратами теплоносителя; </w:t>
      </w:r>
    </w:p>
    <w:p w14:paraId="0AF18E8A" w14:textId="77777777" w:rsidR="0019311F" w:rsidRPr="002C4067" w:rsidRDefault="0019311F" w:rsidP="0060330C">
      <w:pPr>
        <w:pStyle w:val="afffffff9"/>
        <w:numPr>
          <w:ilvl w:val="0"/>
          <w:numId w:val="26"/>
        </w:numPr>
      </w:pPr>
      <w:r w:rsidRPr="002C4067">
        <w:t xml:space="preserve">потери тепловой энергии теплопередачей через изоляционные конструкции теплопроводов и оборудование тепловых сетей. </w:t>
      </w:r>
    </w:p>
    <w:p w14:paraId="485D0209" w14:textId="77777777" w:rsidR="0019311F" w:rsidRPr="002C4067" w:rsidRDefault="0019311F" w:rsidP="00FA1C46">
      <w:pPr>
        <w:pStyle w:val="aff2"/>
      </w:pPr>
      <w:r w:rsidRPr="000F0AA7">
        <w:t>Нормирование эксплуатационных часовых тепловых потерь через изоляционные конструкции на расчетный перио</w:t>
      </w:r>
      <w:r w:rsidR="00787B99" w:rsidRPr="000F0AA7">
        <w:t xml:space="preserve">д </w:t>
      </w:r>
      <w:r w:rsidRPr="000F0AA7">
        <w:t>проводится, исходя из значений часовых тепловых потерь при среднегодовых условиях функционирования тепловых сетей.</w:t>
      </w:r>
      <w:r w:rsidRPr="002C4067">
        <w:t xml:space="preserve"> </w:t>
      </w:r>
    </w:p>
    <w:p w14:paraId="3323F401" w14:textId="4A3EB931" w:rsidR="009A06A9" w:rsidRPr="000263FA" w:rsidRDefault="00997C9E" w:rsidP="00D74E76">
      <w:pPr>
        <w:pStyle w:val="a2"/>
      </w:pPr>
      <w:bookmarkStart w:id="140" w:name="_Toc162259166"/>
      <w:bookmarkStart w:id="141" w:name="_Toc165985052"/>
      <w:bookmarkStart w:id="142" w:name="_Toc205122196"/>
      <w:r w:rsidRPr="000263FA">
        <w:t>О</w:t>
      </w:r>
      <w:r w:rsidR="005E5DE4" w:rsidRPr="000263FA">
        <w:rPr>
          <w:rStyle w:val="afffffffd"/>
          <w:sz w:val="24"/>
        </w:rPr>
        <w:t>ценк</w:t>
      </w:r>
      <w:r w:rsidRPr="000263FA">
        <w:rPr>
          <w:rStyle w:val="afffffffd"/>
          <w:sz w:val="24"/>
        </w:rPr>
        <w:t>а</w:t>
      </w:r>
      <w:r w:rsidR="005E5DE4" w:rsidRPr="000263FA">
        <w:rPr>
          <w:rStyle w:val="afffffffd"/>
          <w:sz w:val="24"/>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140"/>
      <w:bookmarkEnd w:id="141"/>
      <w:bookmarkEnd w:id="142"/>
    </w:p>
    <w:p w14:paraId="055490F3" w14:textId="77777777" w:rsidR="00C53384" w:rsidRPr="002C4067" w:rsidRDefault="008B5BB5" w:rsidP="00FA1C46">
      <w:pPr>
        <w:pStyle w:val="aff2"/>
      </w:pPr>
      <w:r w:rsidRPr="002C4067">
        <w:t>Сведения о фактических потерях тепловой энергии и теплоносителя при передаче тепловой энергии и теплоносителя</w:t>
      </w:r>
      <w:r w:rsidR="002C269D" w:rsidRPr="002C4067">
        <w:t xml:space="preserve"> представлены в таблице </w:t>
      </w:r>
      <w:r w:rsidR="006A0CBA" w:rsidRPr="002C4067">
        <w:t>ниже</w:t>
      </w:r>
      <w:r w:rsidR="002C269D" w:rsidRPr="002C4067">
        <w:t>.</w:t>
      </w:r>
    </w:p>
    <w:p w14:paraId="549F8FCD" w14:textId="4FA71AF3" w:rsidR="008F5D12" w:rsidRPr="002C4067" w:rsidRDefault="00084AC4" w:rsidP="00FB3DF5">
      <w:pPr>
        <w:pStyle w:val="afffffffb"/>
        <w:rPr>
          <w:bCs/>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0A4AE2">
        <w:rPr>
          <w:noProof/>
        </w:rPr>
        <w:t>21</w:t>
      </w:r>
      <w:r w:rsidR="00A95700">
        <w:rPr>
          <w:noProof/>
        </w:rPr>
        <w:fldChar w:fldCharType="end"/>
      </w:r>
      <w:r>
        <w:rPr>
          <w:noProof/>
        </w:rPr>
        <w:t xml:space="preserve"> </w:t>
      </w:r>
      <w:r w:rsidRPr="002C4067">
        <w:t xml:space="preserve">– </w:t>
      </w:r>
      <w:r w:rsidR="008F5D12" w:rsidRPr="002C4067">
        <w:t>Сведения о потерях в тепловых сетях</w:t>
      </w:r>
      <w:r w:rsidR="00A517B5">
        <w:t xml:space="preserve"> за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1451"/>
        <w:gridCol w:w="1886"/>
        <w:gridCol w:w="1876"/>
        <w:gridCol w:w="1849"/>
      </w:tblGrid>
      <w:tr w:rsidR="00960DF6" w:rsidRPr="00087108" w14:paraId="53851C09" w14:textId="77777777" w:rsidTr="00945BDC">
        <w:trPr>
          <w:cantSplit/>
          <w:trHeight w:val="627"/>
          <w:tblHeader/>
        </w:trPr>
        <w:tc>
          <w:tcPr>
            <w:tcW w:w="1537" w:type="pct"/>
            <w:vAlign w:val="center"/>
          </w:tcPr>
          <w:p w14:paraId="61871351" w14:textId="77777777" w:rsidR="00960DF6" w:rsidRPr="00380B49" w:rsidRDefault="00960DF6" w:rsidP="000263FA">
            <w:pPr>
              <w:pStyle w:val="afffffff1"/>
              <w:spacing w:before="34" w:after="34"/>
              <w:rPr>
                <w:b/>
                <w:lang w:eastAsia="ru-RU"/>
              </w:rPr>
            </w:pPr>
            <w:r w:rsidRPr="00380B49">
              <w:rPr>
                <w:b/>
                <w:lang w:eastAsia="ru-RU"/>
              </w:rPr>
              <w:t>Наименование источника</w:t>
            </w:r>
          </w:p>
        </w:tc>
        <w:tc>
          <w:tcPr>
            <w:tcW w:w="712" w:type="pct"/>
            <w:vAlign w:val="center"/>
          </w:tcPr>
          <w:p w14:paraId="15FCFE31" w14:textId="77777777" w:rsidR="00960DF6" w:rsidRPr="00380B49" w:rsidRDefault="00960DF6" w:rsidP="000263FA">
            <w:pPr>
              <w:pStyle w:val="afffffff1"/>
              <w:spacing w:before="34" w:after="34"/>
              <w:rPr>
                <w:b/>
              </w:rPr>
            </w:pPr>
            <w:r w:rsidRPr="00380B49">
              <w:rPr>
                <w:b/>
                <w:lang w:eastAsia="ru-RU"/>
              </w:rPr>
              <w:t>Тепловая нагрузка, Гкал/ч</w:t>
            </w:r>
          </w:p>
        </w:tc>
        <w:tc>
          <w:tcPr>
            <w:tcW w:w="925" w:type="pct"/>
            <w:vAlign w:val="center"/>
          </w:tcPr>
          <w:p w14:paraId="25B069A1" w14:textId="6FB2C022" w:rsidR="00960DF6" w:rsidRPr="00380B49" w:rsidRDefault="00960DF6" w:rsidP="000263FA">
            <w:pPr>
              <w:pStyle w:val="afffffff1"/>
              <w:spacing w:before="34" w:after="34"/>
              <w:rPr>
                <w:b/>
                <w:lang w:eastAsia="ru-RU"/>
              </w:rPr>
            </w:pPr>
            <w:r w:rsidRPr="00380B49">
              <w:rPr>
                <w:b/>
                <w:lang w:eastAsia="ru-RU"/>
              </w:rPr>
              <w:t>Потери теплоносителя, куб.</w:t>
            </w:r>
            <w:r>
              <w:rPr>
                <w:b/>
                <w:lang w:eastAsia="ru-RU"/>
              </w:rPr>
              <w:t xml:space="preserve"> </w:t>
            </w:r>
            <w:r w:rsidRPr="00380B49">
              <w:rPr>
                <w:b/>
                <w:lang w:eastAsia="ru-RU"/>
              </w:rPr>
              <w:t>м/час</w:t>
            </w:r>
          </w:p>
        </w:tc>
        <w:tc>
          <w:tcPr>
            <w:tcW w:w="920" w:type="pct"/>
            <w:vAlign w:val="center"/>
          </w:tcPr>
          <w:p w14:paraId="7BD1186E" w14:textId="77777777" w:rsidR="00960DF6" w:rsidRPr="00380B49" w:rsidRDefault="00960DF6" w:rsidP="000263FA">
            <w:pPr>
              <w:pStyle w:val="afffffff1"/>
              <w:spacing w:before="34" w:after="34"/>
              <w:rPr>
                <w:b/>
              </w:rPr>
            </w:pPr>
            <w:r w:rsidRPr="00380B49">
              <w:rPr>
                <w:b/>
                <w:lang w:eastAsia="ru-RU"/>
              </w:rPr>
              <w:t>Потери в тепловой сети, Гкал/ч</w:t>
            </w:r>
          </w:p>
        </w:tc>
        <w:tc>
          <w:tcPr>
            <w:tcW w:w="907" w:type="pct"/>
            <w:vAlign w:val="center"/>
          </w:tcPr>
          <w:p w14:paraId="1FA33716" w14:textId="77777777" w:rsidR="00960DF6" w:rsidRPr="00380B49" w:rsidRDefault="00960DF6" w:rsidP="000263FA">
            <w:pPr>
              <w:pStyle w:val="afffffff1"/>
              <w:spacing w:before="34" w:after="34"/>
              <w:rPr>
                <w:b/>
              </w:rPr>
            </w:pPr>
            <w:r w:rsidRPr="00380B49">
              <w:rPr>
                <w:b/>
                <w:lang w:eastAsia="ru-RU"/>
              </w:rPr>
              <w:t>Относительная величина, %</w:t>
            </w:r>
          </w:p>
        </w:tc>
      </w:tr>
      <w:tr w:rsidR="00945BDC" w:rsidRPr="00087108" w14:paraId="0C925ECE" w14:textId="77777777" w:rsidTr="00945BDC">
        <w:trPr>
          <w:cantSplit/>
        </w:trPr>
        <w:tc>
          <w:tcPr>
            <w:tcW w:w="1537" w:type="pct"/>
            <w:shd w:val="clear" w:color="auto" w:fill="auto"/>
            <w:vAlign w:val="center"/>
          </w:tcPr>
          <w:p w14:paraId="48E91C1C" w14:textId="76FADAB6" w:rsidR="00945BDC" w:rsidRPr="00087108" w:rsidRDefault="00945BDC" w:rsidP="00945BDC">
            <w:pPr>
              <w:pStyle w:val="afffffff1"/>
              <w:spacing w:before="34" w:after="34"/>
              <w:rPr>
                <w:lang w:eastAsia="ru-RU"/>
              </w:rPr>
            </w:pPr>
            <w:r w:rsidRPr="002563DF">
              <w:t>№ 1 Промышленный пр-зд, Районная котельная</w:t>
            </w:r>
          </w:p>
        </w:tc>
        <w:tc>
          <w:tcPr>
            <w:tcW w:w="712" w:type="pct"/>
            <w:vAlign w:val="center"/>
          </w:tcPr>
          <w:p w14:paraId="31E83AC9" w14:textId="4D2E6342" w:rsidR="00945BDC" w:rsidRPr="00960DF6" w:rsidRDefault="00945BDC" w:rsidP="00945BDC">
            <w:pPr>
              <w:pStyle w:val="afffffff1"/>
              <w:spacing w:before="34" w:after="34"/>
            </w:pPr>
            <w:r>
              <w:rPr>
                <w:rFonts w:cs="Segoe UI"/>
                <w:color w:val="000000"/>
                <w:szCs w:val="22"/>
              </w:rPr>
              <w:t>31,225</w:t>
            </w:r>
          </w:p>
        </w:tc>
        <w:tc>
          <w:tcPr>
            <w:tcW w:w="925" w:type="pct"/>
            <w:vAlign w:val="center"/>
          </w:tcPr>
          <w:p w14:paraId="3523F7FA" w14:textId="58BFEC96" w:rsidR="00945BDC" w:rsidRPr="00960DF6" w:rsidRDefault="00945BDC" w:rsidP="00945BDC">
            <w:pPr>
              <w:pStyle w:val="afffffff1"/>
              <w:spacing w:before="34" w:after="34"/>
              <w:rPr>
                <w:lang w:eastAsia="ru-RU"/>
              </w:rPr>
            </w:pPr>
            <w:r>
              <w:rPr>
                <w:rFonts w:cs="Segoe UI"/>
                <w:color w:val="000000"/>
                <w:szCs w:val="22"/>
              </w:rPr>
              <w:t>4,560</w:t>
            </w:r>
          </w:p>
        </w:tc>
        <w:tc>
          <w:tcPr>
            <w:tcW w:w="920" w:type="pct"/>
            <w:vAlign w:val="center"/>
          </w:tcPr>
          <w:p w14:paraId="3FED0C2F" w14:textId="0D7D7AE8" w:rsidR="00945BDC" w:rsidRPr="00960DF6" w:rsidRDefault="00945BDC" w:rsidP="00945BDC">
            <w:pPr>
              <w:pStyle w:val="afffffff1"/>
              <w:spacing w:before="34" w:after="34"/>
              <w:rPr>
                <w:lang w:eastAsia="ru-RU"/>
              </w:rPr>
            </w:pPr>
            <w:r w:rsidRPr="003247AB">
              <w:t>9,1695</w:t>
            </w:r>
          </w:p>
        </w:tc>
        <w:tc>
          <w:tcPr>
            <w:tcW w:w="907" w:type="pct"/>
            <w:vAlign w:val="center"/>
          </w:tcPr>
          <w:p w14:paraId="03F9432A" w14:textId="6937D81C" w:rsidR="00945BDC" w:rsidRPr="00960DF6" w:rsidRDefault="00945BDC" w:rsidP="00945BDC">
            <w:pPr>
              <w:pStyle w:val="afffffff1"/>
              <w:spacing w:before="34" w:after="34"/>
              <w:rPr>
                <w:lang w:eastAsia="ru-RU"/>
              </w:rPr>
            </w:pPr>
            <w:r w:rsidRPr="00704039">
              <w:t>29,366</w:t>
            </w:r>
          </w:p>
        </w:tc>
      </w:tr>
      <w:tr w:rsidR="00945BDC" w:rsidRPr="00087108" w14:paraId="0743A32C" w14:textId="77777777" w:rsidTr="00945BDC">
        <w:trPr>
          <w:cantSplit/>
        </w:trPr>
        <w:tc>
          <w:tcPr>
            <w:tcW w:w="1537" w:type="pct"/>
            <w:shd w:val="clear" w:color="auto" w:fill="auto"/>
            <w:vAlign w:val="center"/>
          </w:tcPr>
          <w:p w14:paraId="28CC5F94" w14:textId="10A582BD" w:rsidR="00945BDC" w:rsidRPr="00D770DB" w:rsidRDefault="00945BDC" w:rsidP="00945BDC">
            <w:pPr>
              <w:pStyle w:val="afffffff1"/>
              <w:spacing w:before="34" w:after="34"/>
            </w:pPr>
            <w:r w:rsidRPr="002563DF">
              <w:t>№ 2 ул. Бахтина, БМК-1</w:t>
            </w:r>
          </w:p>
        </w:tc>
        <w:tc>
          <w:tcPr>
            <w:tcW w:w="712" w:type="pct"/>
            <w:vAlign w:val="center"/>
          </w:tcPr>
          <w:p w14:paraId="437B7D6B" w14:textId="063C3BE8" w:rsidR="00945BDC" w:rsidRDefault="00945BDC" w:rsidP="00945BDC">
            <w:pPr>
              <w:pStyle w:val="afffffff1"/>
              <w:spacing w:before="34" w:after="34"/>
              <w:rPr>
                <w:rFonts w:cs="Segoe UI"/>
                <w:szCs w:val="22"/>
              </w:rPr>
            </w:pPr>
            <w:r>
              <w:rPr>
                <w:rFonts w:cs="Segoe UI"/>
                <w:color w:val="000000"/>
                <w:szCs w:val="22"/>
              </w:rPr>
              <w:t>6,900</w:t>
            </w:r>
          </w:p>
        </w:tc>
        <w:tc>
          <w:tcPr>
            <w:tcW w:w="925" w:type="pct"/>
            <w:vAlign w:val="center"/>
          </w:tcPr>
          <w:p w14:paraId="738744BD" w14:textId="2DD40AB1" w:rsidR="00945BDC" w:rsidRPr="00960DF6" w:rsidRDefault="00945BDC" w:rsidP="00945BDC">
            <w:pPr>
              <w:pStyle w:val="afffffff1"/>
              <w:spacing w:before="34" w:after="34"/>
              <w:rPr>
                <w:rFonts w:cs="Segoe UI"/>
                <w:szCs w:val="22"/>
              </w:rPr>
            </w:pPr>
            <w:r>
              <w:rPr>
                <w:rFonts w:cs="Segoe UI"/>
                <w:color w:val="000000"/>
                <w:szCs w:val="22"/>
              </w:rPr>
              <w:t>0,527</w:t>
            </w:r>
          </w:p>
        </w:tc>
        <w:tc>
          <w:tcPr>
            <w:tcW w:w="920" w:type="pct"/>
            <w:vAlign w:val="center"/>
          </w:tcPr>
          <w:p w14:paraId="276502D1" w14:textId="47BFE81D" w:rsidR="00945BDC" w:rsidRPr="00960DF6" w:rsidRDefault="00945BDC" w:rsidP="00945BDC">
            <w:pPr>
              <w:pStyle w:val="afffffff1"/>
              <w:spacing w:before="34" w:after="34"/>
              <w:rPr>
                <w:rFonts w:cs="Segoe UI"/>
                <w:szCs w:val="22"/>
              </w:rPr>
            </w:pPr>
            <w:r w:rsidRPr="003247AB">
              <w:t>0,9779</w:t>
            </w:r>
          </w:p>
        </w:tc>
        <w:tc>
          <w:tcPr>
            <w:tcW w:w="907" w:type="pct"/>
            <w:vAlign w:val="center"/>
          </w:tcPr>
          <w:p w14:paraId="6929E503" w14:textId="78A1C9E3" w:rsidR="00945BDC" w:rsidRDefault="00945BDC" w:rsidP="00945BDC">
            <w:pPr>
              <w:pStyle w:val="afffffff1"/>
              <w:spacing w:before="34" w:after="34"/>
              <w:rPr>
                <w:rFonts w:cs="Segoe UI"/>
                <w:szCs w:val="22"/>
              </w:rPr>
            </w:pPr>
            <w:r w:rsidRPr="00704039">
              <w:t>14,173</w:t>
            </w:r>
          </w:p>
        </w:tc>
      </w:tr>
      <w:tr w:rsidR="00945BDC" w:rsidRPr="00087108" w14:paraId="621CAF03" w14:textId="77777777" w:rsidTr="00945BDC">
        <w:trPr>
          <w:cantSplit/>
        </w:trPr>
        <w:tc>
          <w:tcPr>
            <w:tcW w:w="1537" w:type="pct"/>
            <w:shd w:val="clear" w:color="auto" w:fill="auto"/>
            <w:vAlign w:val="center"/>
          </w:tcPr>
          <w:p w14:paraId="4B662311" w14:textId="389541A3" w:rsidR="00945BDC" w:rsidRPr="00D770DB" w:rsidRDefault="00945BDC" w:rsidP="00945BDC">
            <w:pPr>
              <w:pStyle w:val="afffffff1"/>
              <w:spacing w:before="34" w:after="34"/>
            </w:pPr>
            <w:r w:rsidRPr="002563DF">
              <w:t>№ 3 ул. Заводская, БМК-2</w:t>
            </w:r>
          </w:p>
        </w:tc>
        <w:tc>
          <w:tcPr>
            <w:tcW w:w="712" w:type="pct"/>
            <w:vAlign w:val="center"/>
          </w:tcPr>
          <w:p w14:paraId="285C0F3B" w14:textId="6813DBD9" w:rsidR="00945BDC" w:rsidRDefault="00945BDC" w:rsidP="00945BDC">
            <w:pPr>
              <w:pStyle w:val="afffffff1"/>
              <w:spacing w:before="34" w:after="34"/>
              <w:rPr>
                <w:rFonts w:cs="Segoe UI"/>
                <w:szCs w:val="22"/>
              </w:rPr>
            </w:pPr>
            <w:r>
              <w:rPr>
                <w:rFonts w:cs="Segoe UI"/>
                <w:color w:val="000000"/>
                <w:szCs w:val="22"/>
              </w:rPr>
              <w:t>3,086</w:t>
            </w:r>
          </w:p>
        </w:tc>
        <w:tc>
          <w:tcPr>
            <w:tcW w:w="925" w:type="pct"/>
            <w:vAlign w:val="center"/>
          </w:tcPr>
          <w:p w14:paraId="6EC10BEB" w14:textId="4CFC9692" w:rsidR="00945BDC" w:rsidRPr="00960DF6" w:rsidRDefault="00945BDC" w:rsidP="00945BDC">
            <w:pPr>
              <w:pStyle w:val="afffffff1"/>
              <w:spacing w:before="34" w:after="34"/>
              <w:rPr>
                <w:rFonts w:cs="Segoe UI"/>
                <w:szCs w:val="22"/>
              </w:rPr>
            </w:pPr>
            <w:r>
              <w:rPr>
                <w:rFonts w:cs="Segoe UI"/>
                <w:color w:val="000000"/>
                <w:szCs w:val="22"/>
              </w:rPr>
              <w:t>0,093</w:t>
            </w:r>
          </w:p>
        </w:tc>
        <w:tc>
          <w:tcPr>
            <w:tcW w:w="920" w:type="pct"/>
            <w:vAlign w:val="center"/>
          </w:tcPr>
          <w:p w14:paraId="7EF32D21" w14:textId="1A793E04" w:rsidR="00945BDC" w:rsidRPr="00960DF6" w:rsidRDefault="00945BDC" w:rsidP="00945BDC">
            <w:pPr>
              <w:pStyle w:val="afffffff1"/>
              <w:spacing w:before="34" w:after="34"/>
              <w:rPr>
                <w:rFonts w:cs="Segoe UI"/>
                <w:szCs w:val="22"/>
              </w:rPr>
            </w:pPr>
            <w:r w:rsidRPr="003247AB">
              <w:t>0,7664</w:t>
            </w:r>
          </w:p>
        </w:tc>
        <w:tc>
          <w:tcPr>
            <w:tcW w:w="907" w:type="pct"/>
            <w:vAlign w:val="center"/>
          </w:tcPr>
          <w:p w14:paraId="52174772" w14:textId="13252EFB" w:rsidR="00945BDC" w:rsidRDefault="00945BDC" w:rsidP="00945BDC">
            <w:pPr>
              <w:pStyle w:val="afffffff1"/>
              <w:spacing w:before="34" w:after="34"/>
              <w:rPr>
                <w:rFonts w:cs="Segoe UI"/>
                <w:szCs w:val="22"/>
              </w:rPr>
            </w:pPr>
            <w:r w:rsidRPr="00704039">
              <w:t>24,836</w:t>
            </w:r>
          </w:p>
        </w:tc>
      </w:tr>
      <w:tr w:rsidR="00945BDC" w:rsidRPr="00087108" w14:paraId="5A950E26" w14:textId="77777777" w:rsidTr="00945BDC">
        <w:trPr>
          <w:cantSplit/>
        </w:trPr>
        <w:tc>
          <w:tcPr>
            <w:tcW w:w="1537" w:type="pct"/>
            <w:shd w:val="clear" w:color="auto" w:fill="auto"/>
            <w:vAlign w:val="center"/>
          </w:tcPr>
          <w:p w14:paraId="762D6A5A" w14:textId="5103CDCD" w:rsidR="00945BDC" w:rsidRPr="00D770DB" w:rsidRDefault="00945BDC" w:rsidP="00945BDC">
            <w:pPr>
              <w:pStyle w:val="afffffff1"/>
              <w:spacing w:before="34" w:after="34"/>
            </w:pPr>
            <w:r w:rsidRPr="002563DF">
              <w:t>№ 4 Карманово, ул. Заводская, 4, стр. 2</w:t>
            </w:r>
          </w:p>
        </w:tc>
        <w:tc>
          <w:tcPr>
            <w:tcW w:w="712" w:type="pct"/>
            <w:vAlign w:val="center"/>
          </w:tcPr>
          <w:p w14:paraId="4756033E" w14:textId="7C1DCE2E" w:rsidR="00945BDC" w:rsidRDefault="00945BDC" w:rsidP="00945BDC">
            <w:pPr>
              <w:pStyle w:val="afffffff1"/>
              <w:spacing w:before="34" w:after="34"/>
              <w:rPr>
                <w:rFonts w:cs="Segoe UI"/>
                <w:szCs w:val="22"/>
              </w:rPr>
            </w:pPr>
            <w:r>
              <w:rPr>
                <w:rFonts w:cs="Segoe UI"/>
                <w:color w:val="000000"/>
                <w:szCs w:val="22"/>
              </w:rPr>
              <w:t>3,279</w:t>
            </w:r>
          </w:p>
        </w:tc>
        <w:tc>
          <w:tcPr>
            <w:tcW w:w="925" w:type="pct"/>
            <w:vAlign w:val="center"/>
          </w:tcPr>
          <w:p w14:paraId="49C747CD" w14:textId="11293210" w:rsidR="00945BDC" w:rsidRPr="00960DF6" w:rsidRDefault="00945BDC" w:rsidP="00945BDC">
            <w:pPr>
              <w:pStyle w:val="afffffff1"/>
              <w:spacing w:before="34" w:after="34"/>
              <w:rPr>
                <w:rFonts w:cs="Segoe UI"/>
                <w:szCs w:val="22"/>
              </w:rPr>
            </w:pPr>
            <w:r>
              <w:rPr>
                <w:rFonts w:cs="Segoe UI"/>
                <w:color w:val="000000"/>
                <w:szCs w:val="22"/>
              </w:rPr>
              <w:t>0,277</w:t>
            </w:r>
          </w:p>
        </w:tc>
        <w:tc>
          <w:tcPr>
            <w:tcW w:w="920" w:type="pct"/>
            <w:vAlign w:val="center"/>
          </w:tcPr>
          <w:p w14:paraId="7D1A5AFC" w14:textId="384CCF09" w:rsidR="00945BDC" w:rsidRPr="00960DF6" w:rsidRDefault="00945BDC" w:rsidP="00945BDC">
            <w:pPr>
              <w:pStyle w:val="afffffff1"/>
              <w:spacing w:before="34" w:after="34"/>
              <w:rPr>
                <w:rFonts w:cs="Segoe UI"/>
                <w:szCs w:val="22"/>
              </w:rPr>
            </w:pPr>
            <w:r w:rsidRPr="003247AB">
              <w:t>2,6448</w:t>
            </w:r>
          </w:p>
        </w:tc>
        <w:tc>
          <w:tcPr>
            <w:tcW w:w="907" w:type="pct"/>
            <w:vAlign w:val="center"/>
          </w:tcPr>
          <w:p w14:paraId="77217BBE" w14:textId="148809A9" w:rsidR="00945BDC" w:rsidRDefault="00945BDC" w:rsidP="00945BDC">
            <w:pPr>
              <w:pStyle w:val="afffffff1"/>
              <w:spacing w:before="34" w:after="34"/>
              <w:rPr>
                <w:rFonts w:cs="Segoe UI"/>
                <w:szCs w:val="22"/>
              </w:rPr>
            </w:pPr>
            <w:r w:rsidRPr="00704039">
              <w:t>80,660</w:t>
            </w:r>
          </w:p>
        </w:tc>
      </w:tr>
      <w:tr w:rsidR="00945BDC" w:rsidRPr="00087108" w14:paraId="04EA2987" w14:textId="77777777" w:rsidTr="00945BDC">
        <w:trPr>
          <w:cantSplit/>
        </w:trPr>
        <w:tc>
          <w:tcPr>
            <w:tcW w:w="1537" w:type="pct"/>
            <w:shd w:val="clear" w:color="auto" w:fill="auto"/>
            <w:vAlign w:val="center"/>
          </w:tcPr>
          <w:p w14:paraId="05E38758" w14:textId="19FB052C" w:rsidR="00945BDC" w:rsidRPr="00D770DB" w:rsidRDefault="00945BDC" w:rsidP="00945BDC">
            <w:pPr>
              <w:pStyle w:val="afffffff1"/>
              <w:spacing w:before="34" w:after="34"/>
            </w:pPr>
            <w:r w:rsidRPr="002563DF">
              <w:t>№ 5 ул. Мира, БМК-3</w:t>
            </w:r>
          </w:p>
        </w:tc>
        <w:tc>
          <w:tcPr>
            <w:tcW w:w="712" w:type="pct"/>
            <w:vAlign w:val="center"/>
          </w:tcPr>
          <w:p w14:paraId="04CBF7BD" w14:textId="08F874A0" w:rsidR="00945BDC" w:rsidRDefault="00945BDC" w:rsidP="00945BDC">
            <w:pPr>
              <w:pStyle w:val="afffffff1"/>
              <w:spacing w:before="34" w:after="34"/>
              <w:rPr>
                <w:rFonts w:cs="Segoe UI"/>
                <w:szCs w:val="22"/>
              </w:rPr>
            </w:pPr>
            <w:r>
              <w:rPr>
                <w:rFonts w:cs="Segoe UI"/>
                <w:color w:val="000000"/>
                <w:szCs w:val="22"/>
              </w:rPr>
              <w:t>1,197</w:t>
            </w:r>
          </w:p>
        </w:tc>
        <w:tc>
          <w:tcPr>
            <w:tcW w:w="925" w:type="pct"/>
            <w:vAlign w:val="center"/>
          </w:tcPr>
          <w:p w14:paraId="1FEBCD0D" w14:textId="6007AE7B" w:rsidR="00945BDC" w:rsidRPr="00960DF6" w:rsidRDefault="00945BDC" w:rsidP="00945BDC">
            <w:pPr>
              <w:pStyle w:val="afffffff1"/>
              <w:spacing w:before="34" w:after="34"/>
              <w:rPr>
                <w:rFonts w:cs="Segoe UI"/>
                <w:szCs w:val="22"/>
              </w:rPr>
            </w:pPr>
            <w:r>
              <w:rPr>
                <w:rFonts w:cs="Segoe UI"/>
                <w:color w:val="000000"/>
                <w:szCs w:val="22"/>
              </w:rPr>
              <w:t>0,084</w:t>
            </w:r>
          </w:p>
        </w:tc>
        <w:tc>
          <w:tcPr>
            <w:tcW w:w="920" w:type="pct"/>
            <w:vAlign w:val="center"/>
          </w:tcPr>
          <w:p w14:paraId="342638D3" w14:textId="61245D6D" w:rsidR="00945BDC" w:rsidRPr="00960DF6" w:rsidRDefault="00945BDC" w:rsidP="00945BDC">
            <w:pPr>
              <w:pStyle w:val="afffffff1"/>
              <w:spacing w:before="34" w:after="34"/>
              <w:rPr>
                <w:rFonts w:cs="Segoe UI"/>
                <w:szCs w:val="22"/>
              </w:rPr>
            </w:pPr>
            <w:r w:rsidRPr="003247AB">
              <w:t>0,1682</w:t>
            </w:r>
          </w:p>
        </w:tc>
        <w:tc>
          <w:tcPr>
            <w:tcW w:w="907" w:type="pct"/>
            <w:vAlign w:val="center"/>
          </w:tcPr>
          <w:p w14:paraId="395ECCF8" w14:textId="61A41831" w:rsidR="00945BDC" w:rsidRDefault="00945BDC" w:rsidP="00945BDC">
            <w:pPr>
              <w:pStyle w:val="afffffff1"/>
              <w:spacing w:before="34" w:after="34"/>
              <w:rPr>
                <w:rFonts w:cs="Segoe UI"/>
                <w:szCs w:val="22"/>
              </w:rPr>
            </w:pPr>
            <w:r w:rsidRPr="00704039">
              <w:t>14,050</w:t>
            </w:r>
          </w:p>
        </w:tc>
      </w:tr>
      <w:tr w:rsidR="00945BDC" w:rsidRPr="00087108" w14:paraId="7400A304" w14:textId="77777777" w:rsidTr="00945BDC">
        <w:trPr>
          <w:cantSplit/>
        </w:trPr>
        <w:tc>
          <w:tcPr>
            <w:tcW w:w="1537" w:type="pct"/>
            <w:shd w:val="clear" w:color="auto" w:fill="auto"/>
            <w:vAlign w:val="center"/>
          </w:tcPr>
          <w:p w14:paraId="7D6654E4" w14:textId="4E021857" w:rsidR="00945BDC" w:rsidRPr="00D770DB" w:rsidRDefault="00945BDC" w:rsidP="00945BDC">
            <w:pPr>
              <w:pStyle w:val="afffffff1"/>
              <w:spacing w:before="34" w:after="34"/>
            </w:pPr>
            <w:r w:rsidRPr="002563DF">
              <w:t>№ 6 БМК ул. Пушная, 2А</w:t>
            </w:r>
          </w:p>
        </w:tc>
        <w:tc>
          <w:tcPr>
            <w:tcW w:w="712" w:type="pct"/>
            <w:vAlign w:val="center"/>
          </w:tcPr>
          <w:p w14:paraId="59D39B40" w14:textId="70DB5016" w:rsidR="00945BDC" w:rsidRDefault="00945BDC" w:rsidP="00945BDC">
            <w:pPr>
              <w:pStyle w:val="afffffff1"/>
              <w:spacing w:before="34" w:after="34"/>
              <w:rPr>
                <w:rFonts w:cs="Segoe UI"/>
                <w:szCs w:val="22"/>
              </w:rPr>
            </w:pPr>
            <w:r>
              <w:rPr>
                <w:rFonts w:cs="Segoe UI"/>
                <w:color w:val="000000"/>
                <w:szCs w:val="22"/>
              </w:rPr>
              <w:t>0,187</w:t>
            </w:r>
          </w:p>
        </w:tc>
        <w:tc>
          <w:tcPr>
            <w:tcW w:w="925" w:type="pct"/>
            <w:vAlign w:val="center"/>
          </w:tcPr>
          <w:p w14:paraId="25F7B9CC" w14:textId="0257768E" w:rsidR="00945BDC" w:rsidRPr="00960DF6" w:rsidRDefault="00945BDC" w:rsidP="00945BDC">
            <w:pPr>
              <w:pStyle w:val="afffffff1"/>
              <w:spacing w:before="34" w:after="34"/>
              <w:rPr>
                <w:rFonts w:cs="Segoe UI"/>
                <w:szCs w:val="22"/>
              </w:rPr>
            </w:pPr>
            <w:r>
              <w:rPr>
                <w:rFonts w:cs="Segoe UI"/>
                <w:color w:val="000000"/>
                <w:szCs w:val="22"/>
              </w:rPr>
              <w:t>0,009</w:t>
            </w:r>
          </w:p>
        </w:tc>
        <w:tc>
          <w:tcPr>
            <w:tcW w:w="920" w:type="pct"/>
            <w:vAlign w:val="center"/>
          </w:tcPr>
          <w:p w14:paraId="2B9F8EE4" w14:textId="4C0165AF" w:rsidR="00945BDC" w:rsidRPr="00960DF6" w:rsidRDefault="00945BDC" w:rsidP="00945BDC">
            <w:pPr>
              <w:pStyle w:val="afffffff1"/>
              <w:spacing w:before="34" w:after="34"/>
              <w:rPr>
                <w:rFonts w:cs="Segoe UI"/>
                <w:szCs w:val="22"/>
              </w:rPr>
            </w:pPr>
            <w:r w:rsidRPr="003247AB">
              <w:t>0,0387</w:t>
            </w:r>
          </w:p>
        </w:tc>
        <w:tc>
          <w:tcPr>
            <w:tcW w:w="907" w:type="pct"/>
            <w:vAlign w:val="center"/>
          </w:tcPr>
          <w:p w14:paraId="23399B1E" w14:textId="28D1646F" w:rsidR="00945BDC" w:rsidRDefault="00945BDC" w:rsidP="00945BDC">
            <w:pPr>
              <w:pStyle w:val="afffffff1"/>
              <w:spacing w:before="34" w:after="34"/>
              <w:rPr>
                <w:rFonts w:cs="Segoe UI"/>
                <w:szCs w:val="22"/>
              </w:rPr>
            </w:pPr>
            <w:r w:rsidRPr="00704039">
              <w:t>20,695</w:t>
            </w:r>
          </w:p>
        </w:tc>
      </w:tr>
      <w:tr w:rsidR="00945BDC" w:rsidRPr="00087108" w14:paraId="1344C18C" w14:textId="77777777" w:rsidTr="00945BDC">
        <w:trPr>
          <w:cantSplit/>
        </w:trPr>
        <w:tc>
          <w:tcPr>
            <w:tcW w:w="1537" w:type="pct"/>
            <w:shd w:val="clear" w:color="auto" w:fill="auto"/>
            <w:vAlign w:val="center"/>
          </w:tcPr>
          <w:p w14:paraId="430BD4A3" w14:textId="416C93A7" w:rsidR="00945BDC" w:rsidRPr="00D770DB" w:rsidRDefault="00945BDC" w:rsidP="00945BDC">
            <w:pPr>
              <w:pStyle w:val="afffffff1"/>
              <w:spacing w:before="34" w:after="34"/>
            </w:pPr>
            <w:r w:rsidRPr="002563DF">
              <w:t>БМК-7</w:t>
            </w:r>
          </w:p>
        </w:tc>
        <w:tc>
          <w:tcPr>
            <w:tcW w:w="712" w:type="pct"/>
            <w:vAlign w:val="center"/>
          </w:tcPr>
          <w:p w14:paraId="37E94E94" w14:textId="0D8D49C0" w:rsidR="00945BDC" w:rsidRDefault="00945BDC" w:rsidP="00945BDC">
            <w:pPr>
              <w:pStyle w:val="afffffff1"/>
              <w:spacing w:before="34" w:after="34"/>
              <w:rPr>
                <w:rFonts w:cs="Segoe UI"/>
                <w:szCs w:val="22"/>
              </w:rPr>
            </w:pPr>
            <w:r>
              <w:rPr>
                <w:rFonts w:cs="Segoe UI"/>
                <w:color w:val="000000"/>
                <w:szCs w:val="22"/>
              </w:rPr>
              <w:t>5,545</w:t>
            </w:r>
          </w:p>
        </w:tc>
        <w:tc>
          <w:tcPr>
            <w:tcW w:w="925" w:type="pct"/>
            <w:vAlign w:val="center"/>
          </w:tcPr>
          <w:p w14:paraId="0C7843AF" w14:textId="762DB891" w:rsidR="00945BDC" w:rsidRPr="00960DF6" w:rsidRDefault="00945BDC" w:rsidP="00945BDC">
            <w:pPr>
              <w:pStyle w:val="afffffff1"/>
              <w:spacing w:before="34" w:after="34"/>
              <w:rPr>
                <w:rFonts w:cs="Segoe UI"/>
                <w:szCs w:val="22"/>
              </w:rPr>
            </w:pPr>
            <w:r>
              <w:rPr>
                <w:rFonts w:cs="Segoe UI"/>
                <w:color w:val="000000"/>
                <w:szCs w:val="22"/>
              </w:rPr>
              <w:t>0,315</w:t>
            </w:r>
          </w:p>
        </w:tc>
        <w:tc>
          <w:tcPr>
            <w:tcW w:w="920" w:type="pct"/>
            <w:vAlign w:val="center"/>
          </w:tcPr>
          <w:p w14:paraId="7CC941B9" w14:textId="577049A8" w:rsidR="00945BDC" w:rsidRPr="00960DF6" w:rsidRDefault="00945BDC" w:rsidP="00945BDC">
            <w:pPr>
              <w:pStyle w:val="afffffff1"/>
              <w:spacing w:before="34" w:after="34"/>
              <w:rPr>
                <w:rFonts w:cs="Segoe UI"/>
                <w:szCs w:val="22"/>
              </w:rPr>
            </w:pPr>
            <w:r w:rsidRPr="003247AB">
              <w:t>1,3324</w:t>
            </w:r>
          </w:p>
        </w:tc>
        <w:tc>
          <w:tcPr>
            <w:tcW w:w="907" w:type="pct"/>
            <w:vAlign w:val="center"/>
          </w:tcPr>
          <w:p w14:paraId="4FEB5C67" w14:textId="0F92E4CD" w:rsidR="00945BDC" w:rsidRDefault="00945BDC" w:rsidP="00945BDC">
            <w:pPr>
              <w:pStyle w:val="afffffff1"/>
              <w:spacing w:before="34" w:after="34"/>
              <w:rPr>
                <w:rFonts w:cs="Segoe UI"/>
                <w:szCs w:val="22"/>
              </w:rPr>
            </w:pPr>
            <w:r w:rsidRPr="00704039">
              <w:t>24,029</w:t>
            </w:r>
          </w:p>
        </w:tc>
      </w:tr>
      <w:tr w:rsidR="00945BDC" w:rsidRPr="00087108" w14:paraId="7F6B9850" w14:textId="77777777" w:rsidTr="00945BDC">
        <w:trPr>
          <w:cantSplit/>
        </w:trPr>
        <w:tc>
          <w:tcPr>
            <w:tcW w:w="1537" w:type="pct"/>
            <w:shd w:val="clear" w:color="auto" w:fill="auto"/>
            <w:vAlign w:val="center"/>
          </w:tcPr>
          <w:p w14:paraId="5758772F" w14:textId="7D694388" w:rsidR="00945BDC" w:rsidRPr="00D770DB" w:rsidRDefault="00945BDC" w:rsidP="00945BDC">
            <w:pPr>
              <w:pStyle w:val="afffffff1"/>
              <w:spacing w:before="34" w:after="34"/>
            </w:pPr>
            <w:r w:rsidRPr="002563DF">
              <w:t>БМК-8</w:t>
            </w:r>
          </w:p>
        </w:tc>
        <w:tc>
          <w:tcPr>
            <w:tcW w:w="712" w:type="pct"/>
            <w:vAlign w:val="center"/>
          </w:tcPr>
          <w:p w14:paraId="77E12EE5" w14:textId="0BA4E099" w:rsidR="00945BDC" w:rsidRDefault="00945BDC" w:rsidP="00945BDC">
            <w:pPr>
              <w:pStyle w:val="afffffff1"/>
              <w:spacing w:before="34" w:after="34"/>
              <w:rPr>
                <w:rFonts w:cs="Segoe UI"/>
                <w:szCs w:val="22"/>
              </w:rPr>
            </w:pPr>
            <w:r>
              <w:rPr>
                <w:rFonts w:cs="Segoe UI"/>
                <w:color w:val="000000"/>
                <w:szCs w:val="22"/>
              </w:rPr>
              <w:t>1,939</w:t>
            </w:r>
          </w:p>
        </w:tc>
        <w:tc>
          <w:tcPr>
            <w:tcW w:w="925" w:type="pct"/>
            <w:vAlign w:val="center"/>
          </w:tcPr>
          <w:p w14:paraId="14D10BD1" w14:textId="716A9061" w:rsidR="00945BDC" w:rsidRPr="00960DF6" w:rsidRDefault="00945BDC" w:rsidP="00945BDC">
            <w:pPr>
              <w:pStyle w:val="afffffff1"/>
              <w:spacing w:before="34" w:after="34"/>
              <w:rPr>
                <w:rFonts w:cs="Segoe UI"/>
                <w:szCs w:val="22"/>
              </w:rPr>
            </w:pPr>
            <w:r>
              <w:rPr>
                <w:rFonts w:cs="Segoe UI"/>
                <w:color w:val="000000"/>
                <w:szCs w:val="22"/>
              </w:rPr>
              <w:t>0,073</w:t>
            </w:r>
          </w:p>
        </w:tc>
        <w:tc>
          <w:tcPr>
            <w:tcW w:w="920" w:type="pct"/>
            <w:vAlign w:val="center"/>
          </w:tcPr>
          <w:p w14:paraId="32BF17E2" w14:textId="249F9144" w:rsidR="00945BDC" w:rsidRPr="00960DF6" w:rsidRDefault="00945BDC" w:rsidP="00945BDC">
            <w:pPr>
              <w:pStyle w:val="afffffff1"/>
              <w:spacing w:before="34" w:after="34"/>
              <w:rPr>
                <w:rFonts w:cs="Segoe UI"/>
                <w:szCs w:val="22"/>
              </w:rPr>
            </w:pPr>
            <w:r w:rsidRPr="003247AB">
              <w:t>0,3915</w:t>
            </w:r>
          </w:p>
        </w:tc>
        <w:tc>
          <w:tcPr>
            <w:tcW w:w="907" w:type="pct"/>
            <w:vAlign w:val="center"/>
          </w:tcPr>
          <w:p w14:paraId="68041377" w14:textId="36C6C4D4" w:rsidR="00945BDC" w:rsidRDefault="00945BDC" w:rsidP="00945BDC">
            <w:pPr>
              <w:pStyle w:val="afffffff1"/>
              <w:spacing w:before="34" w:after="34"/>
              <w:rPr>
                <w:rFonts w:cs="Segoe UI"/>
                <w:szCs w:val="22"/>
              </w:rPr>
            </w:pPr>
            <w:r w:rsidRPr="00704039">
              <w:t>20,190</w:t>
            </w:r>
          </w:p>
        </w:tc>
      </w:tr>
      <w:tr w:rsidR="00945BDC" w:rsidRPr="00087108" w14:paraId="52A4BEA6" w14:textId="77777777" w:rsidTr="00945BDC">
        <w:trPr>
          <w:cantSplit/>
        </w:trPr>
        <w:tc>
          <w:tcPr>
            <w:tcW w:w="1537" w:type="pct"/>
            <w:shd w:val="clear" w:color="auto" w:fill="auto"/>
            <w:vAlign w:val="center"/>
          </w:tcPr>
          <w:p w14:paraId="15EDF3B1" w14:textId="4A50BEC1" w:rsidR="00945BDC" w:rsidRPr="00D770DB" w:rsidRDefault="00945BDC" w:rsidP="00945BDC">
            <w:pPr>
              <w:pStyle w:val="afffffff1"/>
              <w:spacing w:before="34" w:after="34"/>
            </w:pPr>
            <w:r w:rsidRPr="002563DF">
              <w:t>БМК-9</w:t>
            </w:r>
          </w:p>
        </w:tc>
        <w:tc>
          <w:tcPr>
            <w:tcW w:w="712" w:type="pct"/>
            <w:vAlign w:val="center"/>
          </w:tcPr>
          <w:p w14:paraId="64AA9B99" w14:textId="3FFF4DE2" w:rsidR="00945BDC" w:rsidRDefault="00945BDC" w:rsidP="00945BDC">
            <w:pPr>
              <w:pStyle w:val="afffffff1"/>
              <w:spacing w:before="34" w:after="34"/>
              <w:rPr>
                <w:rFonts w:cs="Segoe UI"/>
                <w:szCs w:val="22"/>
              </w:rPr>
            </w:pPr>
            <w:r>
              <w:rPr>
                <w:rFonts w:cs="Segoe UI"/>
                <w:color w:val="000000"/>
                <w:szCs w:val="22"/>
              </w:rPr>
              <w:t>5,615</w:t>
            </w:r>
          </w:p>
        </w:tc>
        <w:tc>
          <w:tcPr>
            <w:tcW w:w="925" w:type="pct"/>
            <w:vAlign w:val="center"/>
          </w:tcPr>
          <w:p w14:paraId="002035AC" w14:textId="3116D0E7" w:rsidR="00945BDC" w:rsidRPr="00960DF6" w:rsidRDefault="00945BDC" w:rsidP="00945BDC">
            <w:pPr>
              <w:pStyle w:val="afffffff1"/>
              <w:spacing w:before="34" w:after="34"/>
              <w:rPr>
                <w:rFonts w:cs="Segoe UI"/>
                <w:szCs w:val="22"/>
              </w:rPr>
            </w:pPr>
            <w:r>
              <w:rPr>
                <w:rFonts w:cs="Segoe UI"/>
                <w:color w:val="000000"/>
                <w:szCs w:val="22"/>
              </w:rPr>
              <w:t>0,188</w:t>
            </w:r>
          </w:p>
        </w:tc>
        <w:tc>
          <w:tcPr>
            <w:tcW w:w="920" w:type="pct"/>
            <w:vAlign w:val="center"/>
          </w:tcPr>
          <w:p w14:paraId="6EB7A8FA" w14:textId="1AE7F177" w:rsidR="00945BDC" w:rsidRPr="00960DF6" w:rsidRDefault="00945BDC" w:rsidP="00945BDC">
            <w:pPr>
              <w:pStyle w:val="afffffff1"/>
              <w:spacing w:before="34" w:after="34"/>
              <w:rPr>
                <w:rFonts w:cs="Segoe UI"/>
                <w:szCs w:val="22"/>
              </w:rPr>
            </w:pPr>
            <w:r w:rsidRPr="003247AB">
              <w:t>1,1869</w:t>
            </w:r>
          </w:p>
        </w:tc>
        <w:tc>
          <w:tcPr>
            <w:tcW w:w="907" w:type="pct"/>
            <w:vAlign w:val="center"/>
          </w:tcPr>
          <w:p w14:paraId="16DA6015" w14:textId="12849C4F" w:rsidR="00945BDC" w:rsidRDefault="00945BDC" w:rsidP="00945BDC">
            <w:pPr>
              <w:pStyle w:val="afffffff1"/>
              <w:spacing w:before="34" w:after="34"/>
              <w:rPr>
                <w:rFonts w:cs="Segoe UI"/>
                <w:szCs w:val="22"/>
              </w:rPr>
            </w:pPr>
            <w:r w:rsidRPr="00704039">
              <w:t>21,139</w:t>
            </w:r>
          </w:p>
        </w:tc>
      </w:tr>
      <w:tr w:rsidR="00945BDC" w:rsidRPr="00087108" w14:paraId="0100276A" w14:textId="77777777" w:rsidTr="00945BDC">
        <w:trPr>
          <w:cantSplit/>
        </w:trPr>
        <w:tc>
          <w:tcPr>
            <w:tcW w:w="1537" w:type="pct"/>
            <w:shd w:val="clear" w:color="auto" w:fill="auto"/>
            <w:vAlign w:val="center"/>
          </w:tcPr>
          <w:p w14:paraId="4795C5C1" w14:textId="6EE208DF" w:rsidR="00945BDC" w:rsidRPr="00D770DB" w:rsidRDefault="00945BDC" w:rsidP="00945BDC">
            <w:pPr>
              <w:pStyle w:val="afffffff1"/>
              <w:spacing w:before="34" w:after="34"/>
            </w:pPr>
            <w:r w:rsidRPr="003D65B9">
              <w:t>Котельная с. Карманово, ул. Набережная</w:t>
            </w:r>
            <w:r>
              <w:t>, 18</w:t>
            </w:r>
          </w:p>
        </w:tc>
        <w:tc>
          <w:tcPr>
            <w:tcW w:w="712" w:type="pct"/>
            <w:vAlign w:val="center"/>
          </w:tcPr>
          <w:p w14:paraId="57D05E98" w14:textId="1A7FE9A1" w:rsidR="00945BDC" w:rsidRDefault="00945BDC" w:rsidP="00945BDC">
            <w:pPr>
              <w:pStyle w:val="afffffff1"/>
              <w:spacing w:before="34" w:after="34"/>
              <w:rPr>
                <w:rFonts w:cs="Segoe UI"/>
                <w:szCs w:val="22"/>
              </w:rPr>
            </w:pPr>
            <w:r>
              <w:rPr>
                <w:rFonts w:cs="Segoe UI"/>
                <w:color w:val="000000"/>
                <w:szCs w:val="22"/>
              </w:rPr>
              <w:t>0,108</w:t>
            </w:r>
          </w:p>
        </w:tc>
        <w:tc>
          <w:tcPr>
            <w:tcW w:w="925" w:type="pct"/>
            <w:vAlign w:val="center"/>
          </w:tcPr>
          <w:p w14:paraId="6FC9D31E" w14:textId="53590030" w:rsidR="00945BDC" w:rsidRPr="00960DF6" w:rsidRDefault="00945BDC" w:rsidP="00945BDC">
            <w:pPr>
              <w:pStyle w:val="afffffff1"/>
              <w:spacing w:before="34" w:after="34"/>
              <w:rPr>
                <w:rFonts w:cs="Segoe UI"/>
                <w:szCs w:val="22"/>
              </w:rPr>
            </w:pPr>
            <w:r>
              <w:rPr>
                <w:rFonts w:cs="Segoe UI"/>
                <w:color w:val="000000"/>
                <w:szCs w:val="22"/>
              </w:rPr>
              <w:t>0,000</w:t>
            </w:r>
          </w:p>
        </w:tc>
        <w:tc>
          <w:tcPr>
            <w:tcW w:w="920" w:type="pct"/>
            <w:vAlign w:val="center"/>
          </w:tcPr>
          <w:p w14:paraId="2CB5274D" w14:textId="4F2729C9" w:rsidR="00945BDC" w:rsidRPr="00960DF6" w:rsidRDefault="00945BDC" w:rsidP="00945BDC">
            <w:pPr>
              <w:pStyle w:val="afffffff1"/>
              <w:spacing w:before="34" w:after="34"/>
              <w:rPr>
                <w:rFonts w:cs="Segoe UI"/>
                <w:szCs w:val="22"/>
              </w:rPr>
            </w:pPr>
            <w:r w:rsidRPr="003247AB">
              <w:t>0,0010</w:t>
            </w:r>
          </w:p>
        </w:tc>
        <w:tc>
          <w:tcPr>
            <w:tcW w:w="907" w:type="pct"/>
            <w:vAlign w:val="center"/>
          </w:tcPr>
          <w:p w14:paraId="3CB18320" w14:textId="046D39A1" w:rsidR="00945BDC" w:rsidRDefault="00945BDC" w:rsidP="00945BDC">
            <w:pPr>
              <w:pStyle w:val="afffffff1"/>
              <w:spacing w:before="34" w:after="34"/>
              <w:rPr>
                <w:rFonts w:cs="Segoe UI"/>
                <w:szCs w:val="22"/>
              </w:rPr>
            </w:pPr>
            <w:r w:rsidRPr="00704039">
              <w:t>0,906</w:t>
            </w:r>
          </w:p>
        </w:tc>
      </w:tr>
      <w:tr w:rsidR="00945BDC" w:rsidRPr="00087108" w14:paraId="69166984" w14:textId="77777777" w:rsidTr="00945BDC">
        <w:trPr>
          <w:cantSplit/>
        </w:trPr>
        <w:tc>
          <w:tcPr>
            <w:tcW w:w="1537" w:type="pct"/>
            <w:shd w:val="clear" w:color="auto" w:fill="auto"/>
            <w:vAlign w:val="center"/>
          </w:tcPr>
          <w:p w14:paraId="73BEF20E" w14:textId="405EAE39" w:rsidR="00945BDC" w:rsidRPr="00D770DB" w:rsidRDefault="00945BDC" w:rsidP="00945BDC">
            <w:pPr>
              <w:pStyle w:val="afffffff1"/>
              <w:spacing w:before="34" w:after="34"/>
            </w:pPr>
            <w:r w:rsidRPr="002563DF">
              <w:lastRenderedPageBreak/>
              <w:t>Котельная пр. Первомайский, 1</w:t>
            </w:r>
          </w:p>
        </w:tc>
        <w:tc>
          <w:tcPr>
            <w:tcW w:w="712" w:type="pct"/>
            <w:vAlign w:val="center"/>
          </w:tcPr>
          <w:p w14:paraId="7F58FC3E" w14:textId="38327AD7" w:rsidR="00945BDC" w:rsidRDefault="00945BDC" w:rsidP="00945BDC">
            <w:pPr>
              <w:pStyle w:val="afffffff1"/>
              <w:spacing w:before="34" w:after="34"/>
              <w:rPr>
                <w:rFonts w:cs="Segoe UI"/>
                <w:szCs w:val="22"/>
              </w:rPr>
            </w:pPr>
            <w:r>
              <w:rPr>
                <w:rFonts w:cs="Segoe UI"/>
                <w:color w:val="000000"/>
                <w:szCs w:val="22"/>
              </w:rPr>
              <w:t>0,300</w:t>
            </w:r>
          </w:p>
        </w:tc>
        <w:tc>
          <w:tcPr>
            <w:tcW w:w="925" w:type="pct"/>
            <w:vAlign w:val="center"/>
          </w:tcPr>
          <w:p w14:paraId="13D1CBCA" w14:textId="15EE0BDC" w:rsidR="00945BDC" w:rsidRPr="00960DF6" w:rsidRDefault="00945BDC" w:rsidP="00945BDC">
            <w:pPr>
              <w:pStyle w:val="afffffff1"/>
              <w:spacing w:before="34" w:after="34"/>
              <w:rPr>
                <w:rFonts w:cs="Segoe UI"/>
                <w:szCs w:val="22"/>
              </w:rPr>
            </w:pPr>
            <w:r w:rsidRPr="004B36DF">
              <w:t>0,016</w:t>
            </w:r>
          </w:p>
        </w:tc>
        <w:tc>
          <w:tcPr>
            <w:tcW w:w="920" w:type="pct"/>
            <w:vAlign w:val="center"/>
          </w:tcPr>
          <w:p w14:paraId="7283C232" w14:textId="034D13B0" w:rsidR="00945BDC" w:rsidRPr="00960DF6" w:rsidRDefault="00945BDC" w:rsidP="00945BDC">
            <w:pPr>
              <w:pStyle w:val="afffffff1"/>
              <w:spacing w:before="34" w:after="34"/>
              <w:rPr>
                <w:rFonts w:cs="Segoe UI"/>
                <w:szCs w:val="22"/>
              </w:rPr>
            </w:pPr>
            <w:r w:rsidRPr="003247AB">
              <w:t>0,0039</w:t>
            </w:r>
          </w:p>
        </w:tc>
        <w:tc>
          <w:tcPr>
            <w:tcW w:w="907" w:type="pct"/>
            <w:vAlign w:val="center"/>
          </w:tcPr>
          <w:p w14:paraId="43BDF2BF" w14:textId="113FCE7A" w:rsidR="00945BDC" w:rsidRDefault="00945BDC" w:rsidP="00945BDC">
            <w:pPr>
              <w:pStyle w:val="afffffff1"/>
              <w:spacing w:before="34" w:after="34"/>
              <w:rPr>
                <w:rFonts w:cs="Segoe UI"/>
                <w:szCs w:val="22"/>
              </w:rPr>
            </w:pPr>
            <w:r w:rsidRPr="00704039">
              <w:t>1,296</w:t>
            </w:r>
          </w:p>
        </w:tc>
      </w:tr>
      <w:tr w:rsidR="00945BDC" w:rsidRPr="00087108" w14:paraId="4C5743F4" w14:textId="77777777" w:rsidTr="00945BDC">
        <w:trPr>
          <w:cantSplit/>
        </w:trPr>
        <w:tc>
          <w:tcPr>
            <w:tcW w:w="1537" w:type="pct"/>
            <w:shd w:val="clear" w:color="auto" w:fill="auto"/>
            <w:vAlign w:val="center"/>
          </w:tcPr>
          <w:p w14:paraId="70AA7D0E" w14:textId="615800DB" w:rsidR="00945BDC" w:rsidRPr="002563DF" w:rsidRDefault="00945BDC" w:rsidP="00945BDC">
            <w:pPr>
              <w:pStyle w:val="afffffff1"/>
              <w:spacing w:before="34" w:after="34"/>
            </w:pPr>
            <w:r w:rsidRPr="002563DF">
              <w:t>Котельная ул. Комсомольская, 9</w:t>
            </w:r>
          </w:p>
        </w:tc>
        <w:tc>
          <w:tcPr>
            <w:tcW w:w="712" w:type="pct"/>
            <w:vAlign w:val="center"/>
          </w:tcPr>
          <w:p w14:paraId="578C679D" w14:textId="039F4A2C" w:rsidR="00945BDC" w:rsidRDefault="00945BDC" w:rsidP="00945BDC">
            <w:pPr>
              <w:pStyle w:val="afffffff1"/>
              <w:spacing w:before="34" w:after="34"/>
              <w:rPr>
                <w:rFonts w:cs="Segoe UI"/>
                <w:szCs w:val="22"/>
              </w:rPr>
            </w:pPr>
            <w:r>
              <w:rPr>
                <w:rFonts w:cs="Segoe UI"/>
                <w:color w:val="000000"/>
                <w:szCs w:val="22"/>
              </w:rPr>
              <w:t>0,046</w:t>
            </w:r>
          </w:p>
        </w:tc>
        <w:tc>
          <w:tcPr>
            <w:tcW w:w="925" w:type="pct"/>
            <w:vAlign w:val="center"/>
          </w:tcPr>
          <w:p w14:paraId="406FD0AB" w14:textId="6849AD9E" w:rsidR="00945BDC" w:rsidRPr="00960DF6" w:rsidRDefault="00945BDC" w:rsidP="00945BDC">
            <w:pPr>
              <w:pStyle w:val="afffffff1"/>
              <w:spacing w:before="34" w:after="34"/>
              <w:rPr>
                <w:rFonts w:cs="Segoe UI"/>
                <w:szCs w:val="22"/>
              </w:rPr>
            </w:pPr>
            <w:r w:rsidRPr="004B36DF">
              <w:t>0,001</w:t>
            </w:r>
          </w:p>
        </w:tc>
        <w:tc>
          <w:tcPr>
            <w:tcW w:w="920" w:type="pct"/>
            <w:vAlign w:val="center"/>
          </w:tcPr>
          <w:p w14:paraId="1CA519C6" w14:textId="727A515C" w:rsidR="00945BDC" w:rsidRPr="00960DF6" w:rsidRDefault="00945BDC" w:rsidP="00945BDC">
            <w:pPr>
              <w:pStyle w:val="afffffff1"/>
              <w:spacing w:before="34" w:after="34"/>
              <w:rPr>
                <w:rFonts w:cs="Segoe UI"/>
                <w:szCs w:val="22"/>
              </w:rPr>
            </w:pPr>
            <w:r w:rsidRPr="003247AB">
              <w:t>0,0000</w:t>
            </w:r>
          </w:p>
        </w:tc>
        <w:tc>
          <w:tcPr>
            <w:tcW w:w="907" w:type="pct"/>
            <w:vAlign w:val="center"/>
          </w:tcPr>
          <w:p w14:paraId="04DA78C1" w14:textId="67DA4566" w:rsidR="00945BDC" w:rsidRDefault="00945BDC" w:rsidP="00945BDC">
            <w:pPr>
              <w:pStyle w:val="afffffff1"/>
              <w:spacing w:before="34" w:after="34"/>
              <w:rPr>
                <w:rFonts w:cs="Segoe UI"/>
                <w:szCs w:val="22"/>
              </w:rPr>
            </w:pPr>
            <w:r w:rsidRPr="00704039">
              <w:t>0,000</w:t>
            </w:r>
          </w:p>
        </w:tc>
      </w:tr>
      <w:tr w:rsidR="00945BDC" w:rsidRPr="00087108" w14:paraId="33C9FD4B" w14:textId="77777777" w:rsidTr="00945BDC">
        <w:trPr>
          <w:cantSplit/>
        </w:trPr>
        <w:tc>
          <w:tcPr>
            <w:tcW w:w="1537" w:type="pct"/>
            <w:shd w:val="clear" w:color="auto" w:fill="auto"/>
            <w:vAlign w:val="center"/>
          </w:tcPr>
          <w:p w14:paraId="7962E110" w14:textId="2D79FCB0" w:rsidR="00945BDC" w:rsidRPr="002563DF" w:rsidRDefault="00945BDC" w:rsidP="00945BDC">
            <w:pPr>
              <w:pStyle w:val="afffffff1"/>
              <w:spacing w:before="34" w:after="34"/>
            </w:pPr>
            <w:r w:rsidRPr="00680FB8">
              <w:t>Котельная г. Гагарин, ул. Советская д. 64а, ФОК «Восток»</w:t>
            </w:r>
          </w:p>
        </w:tc>
        <w:tc>
          <w:tcPr>
            <w:tcW w:w="712" w:type="pct"/>
            <w:vAlign w:val="center"/>
          </w:tcPr>
          <w:p w14:paraId="61611813" w14:textId="10ED3914" w:rsidR="00945BDC" w:rsidRDefault="00945BDC" w:rsidP="00945BDC">
            <w:pPr>
              <w:pStyle w:val="afffffff1"/>
              <w:spacing w:before="34" w:after="34"/>
              <w:rPr>
                <w:rFonts w:cs="Segoe UI"/>
                <w:szCs w:val="22"/>
              </w:rPr>
            </w:pPr>
            <w:r>
              <w:rPr>
                <w:rFonts w:cs="Segoe UI"/>
                <w:color w:val="000000"/>
                <w:szCs w:val="22"/>
              </w:rPr>
              <w:t>0,250</w:t>
            </w:r>
          </w:p>
        </w:tc>
        <w:tc>
          <w:tcPr>
            <w:tcW w:w="925" w:type="pct"/>
            <w:vAlign w:val="center"/>
          </w:tcPr>
          <w:p w14:paraId="64E57514" w14:textId="6D96772A" w:rsidR="00945BDC" w:rsidRPr="00960DF6" w:rsidRDefault="00945BDC" w:rsidP="00945BDC">
            <w:pPr>
              <w:pStyle w:val="afffffff1"/>
              <w:spacing w:before="34" w:after="34"/>
              <w:rPr>
                <w:rFonts w:cs="Segoe UI"/>
                <w:szCs w:val="22"/>
              </w:rPr>
            </w:pPr>
            <w:r w:rsidRPr="004B36DF">
              <w:t>0,013</w:t>
            </w:r>
          </w:p>
        </w:tc>
        <w:tc>
          <w:tcPr>
            <w:tcW w:w="920" w:type="pct"/>
            <w:vAlign w:val="center"/>
          </w:tcPr>
          <w:p w14:paraId="51C97AD9" w14:textId="087BD8B1" w:rsidR="00945BDC" w:rsidRPr="00960DF6" w:rsidRDefault="00945BDC" w:rsidP="00945BDC">
            <w:pPr>
              <w:pStyle w:val="afffffff1"/>
              <w:spacing w:before="34" w:after="34"/>
              <w:rPr>
                <w:rFonts w:cs="Segoe UI"/>
                <w:szCs w:val="22"/>
              </w:rPr>
            </w:pPr>
            <w:r w:rsidRPr="003247AB">
              <w:t>0,0091</w:t>
            </w:r>
          </w:p>
        </w:tc>
        <w:tc>
          <w:tcPr>
            <w:tcW w:w="907" w:type="pct"/>
            <w:vAlign w:val="center"/>
          </w:tcPr>
          <w:p w14:paraId="397AB6F7" w14:textId="4ED8466D" w:rsidR="00945BDC" w:rsidRDefault="00945BDC" w:rsidP="00945BDC">
            <w:pPr>
              <w:pStyle w:val="afffffff1"/>
              <w:spacing w:before="34" w:after="34"/>
              <w:rPr>
                <w:rFonts w:cs="Segoe UI"/>
                <w:szCs w:val="22"/>
              </w:rPr>
            </w:pPr>
            <w:r w:rsidRPr="00704039">
              <w:t>3,653</w:t>
            </w:r>
          </w:p>
        </w:tc>
      </w:tr>
      <w:tr w:rsidR="00945BDC" w:rsidRPr="00087108" w14:paraId="6DD94FFF" w14:textId="77777777" w:rsidTr="00945BDC">
        <w:trPr>
          <w:cantSplit/>
        </w:trPr>
        <w:tc>
          <w:tcPr>
            <w:tcW w:w="1537" w:type="pct"/>
            <w:shd w:val="clear" w:color="auto" w:fill="auto"/>
            <w:vAlign w:val="center"/>
          </w:tcPr>
          <w:p w14:paraId="6754FD86" w14:textId="3BDFAA5A" w:rsidR="00945BDC" w:rsidRPr="002563DF" w:rsidRDefault="00945BDC" w:rsidP="00945BDC">
            <w:pPr>
              <w:pStyle w:val="afffffff1"/>
              <w:spacing w:before="34" w:after="34"/>
            </w:pPr>
            <w:r w:rsidRPr="00680FB8">
              <w:t>Котельная д. Акатово, Акатовская школа</w:t>
            </w:r>
          </w:p>
        </w:tc>
        <w:tc>
          <w:tcPr>
            <w:tcW w:w="712" w:type="pct"/>
            <w:vAlign w:val="center"/>
          </w:tcPr>
          <w:p w14:paraId="428EFB2F" w14:textId="77B3657E" w:rsidR="00945BDC" w:rsidRDefault="00945BDC" w:rsidP="00945BDC">
            <w:pPr>
              <w:pStyle w:val="afffffff1"/>
              <w:spacing w:before="34" w:after="34"/>
              <w:rPr>
                <w:rFonts w:cs="Segoe UI"/>
                <w:szCs w:val="22"/>
              </w:rPr>
            </w:pPr>
            <w:r>
              <w:rPr>
                <w:rFonts w:cs="Segoe UI"/>
                <w:color w:val="000000"/>
                <w:szCs w:val="22"/>
              </w:rPr>
              <w:t>0,143</w:t>
            </w:r>
          </w:p>
        </w:tc>
        <w:tc>
          <w:tcPr>
            <w:tcW w:w="925" w:type="pct"/>
            <w:vAlign w:val="center"/>
          </w:tcPr>
          <w:p w14:paraId="02471D6F" w14:textId="40666E42" w:rsidR="00945BDC" w:rsidRPr="00960DF6" w:rsidRDefault="00945BDC" w:rsidP="00945BDC">
            <w:pPr>
              <w:pStyle w:val="afffffff1"/>
              <w:spacing w:before="34" w:after="34"/>
              <w:rPr>
                <w:rFonts w:cs="Segoe UI"/>
                <w:szCs w:val="22"/>
              </w:rPr>
            </w:pPr>
            <w:r w:rsidRPr="004B36DF">
              <w:t>0,012</w:t>
            </w:r>
          </w:p>
        </w:tc>
        <w:tc>
          <w:tcPr>
            <w:tcW w:w="920" w:type="pct"/>
            <w:vAlign w:val="center"/>
          </w:tcPr>
          <w:p w14:paraId="7D40D940" w14:textId="0AE84D38" w:rsidR="00945BDC" w:rsidRPr="00960DF6" w:rsidRDefault="00945BDC" w:rsidP="00945BDC">
            <w:pPr>
              <w:pStyle w:val="afffffff1"/>
              <w:spacing w:before="34" w:after="34"/>
              <w:rPr>
                <w:rFonts w:cs="Segoe UI"/>
                <w:szCs w:val="22"/>
              </w:rPr>
            </w:pPr>
            <w:r w:rsidRPr="003247AB">
              <w:t>0,0052</w:t>
            </w:r>
          </w:p>
        </w:tc>
        <w:tc>
          <w:tcPr>
            <w:tcW w:w="907" w:type="pct"/>
            <w:vAlign w:val="center"/>
          </w:tcPr>
          <w:p w14:paraId="3BDB79B8" w14:textId="1A5EFEA2" w:rsidR="00945BDC" w:rsidRDefault="00945BDC" w:rsidP="00945BDC">
            <w:pPr>
              <w:pStyle w:val="afffffff1"/>
              <w:spacing w:before="34" w:after="34"/>
              <w:rPr>
                <w:rFonts w:cs="Segoe UI"/>
                <w:szCs w:val="22"/>
              </w:rPr>
            </w:pPr>
            <w:r w:rsidRPr="00704039">
              <w:t>3,648</w:t>
            </w:r>
          </w:p>
        </w:tc>
      </w:tr>
      <w:tr w:rsidR="00945BDC" w:rsidRPr="00087108" w14:paraId="6E1DA7AC" w14:textId="77777777" w:rsidTr="00945BDC">
        <w:trPr>
          <w:cantSplit/>
        </w:trPr>
        <w:tc>
          <w:tcPr>
            <w:tcW w:w="1537" w:type="pct"/>
            <w:shd w:val="clear" w:color="auto" w:fill="auto"/>
            <w:vAlign w:val="center"/>
          </w:tcPr>
          <w:p w14:paraId="13545143" w14:textId="0E97244D" w:rsidR="00945BDC" w:rsidRPr="002563DF" w:rsidRDefault="00945BDC" w:rsidP="00945BDC">
            <w:pPr>
              <w:pStyle w:val="afffffff1"/>
              <w:spacing w:before="34" w:after="34"/>
            </w:pPr>
            <w:r w:rsidRPr="00680FB8">
              <w:t>Котельная д. Никольское, Никольская школа</w:t>
            </w:r>
          </w:p>
        </w:tc>
        <w:tc>
          <w:tcPr>
            <w:tcW w:w="712" w:type="pct"/>
            <w:vAlign w:val="center"/>
          </w:tcPr>
          <w:p w14:paraId="24BE2C17" w14:textId="38497993" w:rsidR="00945BDC" w:rsidRDefault="00945BDC" w:rsidP="00945BDC">
            <w:pPr>
              <w:pStyle w:val="afffffff1"/>
              <w:spacing w:before="34" w:after="34"/>
              <w:rPr>
                <w:rFonts w:cs="Segoe UI"/>
                <w:szCs w:val="22"/>
              </w:rPr>
            </w:pPr>
            <w:r>
              <w:rPr>
                <w:rFonts w:cs="Segoe UI"/>
                <w:color w:val="000000"/>
                <w:szCs w:val="22"/>
              </w:rPr>
              <w:t>0,185</w:t>
            </w:r>
          </w:p>
        </w:tc>
        <w:tc>
          <w:tcPr>
            <w:tcW w:w="925" w:type="pct"/>
            <w:vAlign w:val="center"/>
          </w:tcPr>
          <w:p w14:paraId="2EAE4367" w14:textId="34A0B850" w:rsidR="00945BDC" w:rsidRPr="00960DF6" w:rsidRDefault="00945BDC" w:rsidP="00945BDC">
            <w:pPr>
              <w:pStyle w:val="afffffff1"/>
              <w:spacing w:before="34" w:after="34"/>
              <w:rPr>
                <w:rFonts w:cs="Segoe UI"/>
                <w:szCs w:val="22"/>
              </w:rPr>
            </w:pPr>
            <w:r w:rsidRPr="004B36DF">
              <w:t>0,011</w:t>
            </w:r>
          </w:p>
        </w:tc>
        <w:tc>
          <w:tcPr>
            <w:tcW w:w="920" w:type="pct"/>
            <w:vAlign w:val="center"/>
          </w:tcPr>
          <w:p w14:paraId="6E5C801C" w14:textId="16C2425F" w:rsidR="00945BDC" w:rsidRPr="00960DF6" w:rsidRDefault="00945BDC" w:rsidP="00945BDC">
            <w:pPr>
              <w:pStyle w:val="afffffff1"/>
              <w:spacing w:before="34" w:after="34"/>
              <w:rPr>
                <w:rFonts w:cs="Segoe UI"/>
                <w:szCs w:val="22"/>
              </w:rPr>
            </w:pPr>
            <w:r w:rsidRPr="003247AB">
              <w:t>0,0026</w:t>
            </w:r>
          </w:p>
        </w:tc>
        <w:tc>
          <w:tcPr>
            <w:tcW w:w="907" w:type="pct"/>
            <w:vAlign w:val="center"/>
          </w:tcPr>
          <w:p w14:paraId="6DABAD20" w14:textId="4F82C85F" w:rsidR="00945BDC" w:rsidRDefault="00945BDC" w:rsidP="00945BDC">
            <w:pPr>
              <w:pStyle w:val="afffffff1"/>
              <w:spacing w:before="34" w:after="34"/>
              <w:rPr>
                <w:rFonts w:cs="Segoe UI"/>
                <w:szCs w:val="22"/>
              </w:rPr>
            </w:pPr>
            <w:r w:rsidRPr="00704039">
              <w:t>1,405</w:t>
            </w:r>
          </w:p>
        </w:tc>
      </w:tr>
      <w:tr w:rsidR="00945BDC" w:rsidRPr="00087108" w14:paraId="14339D93" w14:textId="77777777" w:rsidTr="00945BDC">
        <w:trPr>
          <w:cantSplit/>
        </w:trPr>
        <w:tc>
          <w:tcPr>
            <w:tcW w:w="1537" w:type="pct"/>
            <w:shd w:val="clear" w:color="auto" w:fill="auto"/>
            <w:vAlign w:val="center"/>
          </w:tcPr>
          <w:p w14:paraId="327311E5" w14:textId="57585D23" w:rsidR="00945BDC" w:rsidRPr="002563DF" w:rsidRDefault="00945BDC" w:rsidP="00945BDC">
            <w:pPr>
              <w:pStyle w:val="afffffff1"/>
              <w:spacing w:before="34" w:after="34"/>
            </w:pPr>
            <w:r w:rsidRPr="00680FB8">
              <w:t>Котельная с. Пречистое, Пречистенская школа</w:t>
            </w:r>
          </w:p>
        </w:tc>
        <w:tc>
          <w:tcPr>
            <w:tcW w:w="712" w:type="pct"/>
            <w:vAlign w:val="center"/>
          </w:tcPr>
          <w:p w14:paraId="03824D8B" w14:textId="75C9DE55" w:rsidR="00945BDC" w:rsidRDefault="00945BDC" w:rsidP="00945BDC">
            <w:pPr>
              <w:pStyle w:val="afffffff1"/>
              <w:spacing w:before="34" w:after="34"/>
              <w:rPr>
                <w:rFonts w:cs="Segoe UI"/>
                <w:szCs w:val="22"/>
              </w:rPr>
            </w:pPr>
            <w:r>
              <w:rPr>
                <w:rFonts w:cs="Segoe UI"/>
                <w:color w:val="000000"/>
                <w:szCs w:val="22"/>
              </w:rPr>
              <w:t>0,221</w:t>
            </w:r>
          </w:p>
        </w:tc>
        <w:tc>
          <w:tcPr>
            <w:tcW w:w="925" w:type="pct"/>
            <w:vAlign w:val="center"/>
          </w:tcPr>
          <w:p w14:paraId="38E58EAF" w14:textId="14CBA2D7" w:rsidR="00945BDC" w:rsidRPr="00960DF6" w:rsidRDefault="00945BDC" w:rsidP="00945BDC">
            <w:pPr>
              <w:pStyle w:val="afffffff1"/>
              <w:spacing w:before="34" w:after="34"/>
              <w:rPr>
                <w:rFonts w:cs="Segoe UI"/>
                <w:szCs w:val="22"/>
              </w:rPr>
            </w:pPr>
            <w:r w:rsidRPr="004B36DF">
              <w:t>0,011</w:t>
            </w:r>
          </w:p>
        </w:tc>
        <w:tc>
          <w:tcPr>
            <w:tcW w:w="920" w:type="pct"/>
            <w:vAlign w:val="center"/>
          </w:tcPr>
          <w:p w14:paraId="599FAA76" w14:textId="7A8A4285" w:rsidR="00945BDC" w:rsidRPr="00960DF6" w:rsidRDefault="00945BDC" w:rsidP="00945BDC">
            <w:pPr>
              <w:pStyle w:val="afffffff1"/>
              <w:spacing w:before="34" w:after="34"/>
              <w:rPr>
                <w:rFonts w:cs="Segoe UI"/>
                <w:szCs w:val="22"/>
              </w:rPr>
            </w:pPr>
            <w:r w:rsidRPr="003247AB">
              <w:t>0,0020</w:t>
            </w:r>
          </w:p>
        </w:tc>
        <w:tc>
          <w:tcPr>
            <w:tcW w:w="907" w:type="pct"/>
            <w:vAlign w:val="center"/>
          </w:tcPr>
          <w:p w14:paraId="5D5B575E" w14:textId="2FC82F1F" w:rsidR="00945BDC" w:rsidRDefault="00945BDC" w:rsidP="00945BDC">
            <w:pPr>
              <w:pStyle w:val="afffffff1"/>
              <w:spacing w:before="34" w:after="34"/>
              <w:rPr>
                <w:rFonts w:cs="Segoe UI"/>
                <w:szCs w:val="22"/>
              </w:rPr>
            </w:pPr>
            <w:r w:rsidRPr="00704039">
              <w:t>0,906</w:t>
            </w:r>
          </w:p>
        </w:tc>
      </w:tr>
      <w:tr w:rsidR="00945BDC" w:rsidRPr="00087108" w14:paraId="05C1B93D" w14:textId="77777777" w:rsidTr="00945BDC">
        <w:trPr>
          <w:cantSplit/>
        </w:trPr>
        <w:tc>
          <w:tcPr>
            <w:tcW w:w="1537" w:type="pct"/>
            <w:shd w:val="clear" w:color="auto" w:fill="auto"/>
            <w:vAlign w:val="center"/>
          </w:tcPr>
          <w:p w14:paraId="22E81623" w14:textId="73F9E646" w:rsidR="00945BDC" w:rsidRPr="002563DF" w:rsidRDefault="00945BDC" w:rsidP="00945BDC">
            <w:pPr>
              <w:pStyle w:val="afffffff1"/>
              <w:spacing w:before="34" w:after="34"/>
            </w:pPr>
            <w:r w:rsidRPr="00680FB8">
              <w:t>Котельная д. Родоманово, Родомановская школа</w:t>
            </w:r>
          </w:p>
        </w:tc>
        <w:tc>
          <w:tcPr>
            <w:tcW w:w="712" w:type="pct"/>
            <w:vAlign w:val="center"/>
          </w:tcPr>
          <w:p w14:paraId="3CA6059F" w14:textId="5C634C3A" w:rsidR="00945BDC" w:rsidRDefault="00945BDC" w:rsidP="00945BDC">
            <w:pPr>
              <w:pStyle w:val="afffffff1"/>
              <w:spacing w:before="34" w:after="34"/>
              <w:rPr>
                <w:rFonts w:cs="Segoe UI"/>
                <w:szCs w:val="22"/>
              </w:rPr>
            </w:pPr>
            <w:r>
              <w:rPr>
                <w:rFonts w:cs="Segoe UI"/>
                <w:color w:val="000000"/>
                <w:szCs w:val="22"/>
              </w:rPr>
              <w:t>0,197</w:t>
            </w:r>
          </w:p>
        </w:tc>
        <w:tc>
          <w:tcPr>
            <w:tcW w:w="925" w:type="pct"/>
            <w:vAlign w:val="center"/>
          </w:tcPr>
          <w:p w14:paraId="4832747C" w14:textId="6332DA69" w:rsidR="00945BDC" w:rsidRPr="00960DF6" w:rsidRDefault="00945BDC" w:rsidP="00945BDC">
            <w:pPr>
              <w:pStyle w:val="afffffff1"/>
              <w:spacing w:before="34" w:after="34"/>
              <w:rPr>
                <w:rFonts w:cs="Segoe UI"/>
                <w:szCs w:val="22"/>
              </w:rPr>
            </w:pPr>
            <w:r w:rsidRPr="004B36DF">
              <w:t>0,011</w:t>
            </w:r>
          </w:p>
        </w:tc>
        <w:tc>
          <w:tcPr>
            <w:tcW w:w="920" w:type="pct"/>
            <w:vAlign w:val="center"/>
          </w:tcPr>
          <w:p w14:paraId="52AB9D13" w14:textId="5E65C2A6" w:rsidR="00945BDC" w:rsidRPr="00960DF6" w:rsidRDefault="00945BDC" w:rsidP="00945BDC">
            <w:pPr>
              <w:pStyle w:val="afffffff1"/>
              <w:spacing w:before="34" w:after="34"/>
              <w:rPr>
                <w:rFonts w:cs="Segoe UI"/>
                <w:szCs w:val="22"/>
              </w:rPr>
            </w:pPr>
            <w:r w:rsidRPr="003247AB">
              <w:t>0,0041</w:t>
            </w:r>
          </w:p>
        </w:tc>
        <w:tc>
          <w:tcPr>
            <w:tcW w:w="907" w:type="pct"/>
            <w:vAlign w:val="center"/>
          </w:tcPr>
          <w:p w14:paraId="1CB5CE8D" w14:textId="69707DC1" w:rsidR="00945BDC" w:rsidRDefault="00945BDC" w:rsidP="00945BDC">
            <w:pPr>
              <w:pStyle w:val="afffffff1"/>
              <w:spacing w:before="34" w:after="34"/>
              <w:rPr>
                <w:rFonts w:cs="Segoe UI"/>
                <w:szCs w:val="22"/>
              </w:rPr>
            </w:pPr>
            <w:r w:rsidRPr="00704039">
              <w:t>2,061</w:t>
            </w:r>
          </w:p>
        </w:tc>
      </w:tr>
      <w:tr w:rsidR="00945BDC" w:rsidRPr="00087108" w14:paraId="42E6F915" w14:textId="77777777" w:rsidTr="00945BDC">
        <w:trPr>
          <w:cantSplit/>
        </w:trPr>
        <w:tc>
          <w:tcPr>
            <w:tcW w:w="1537" w:type="pct"/>
            <w:shd w:val="clear" w:color="auto" w:fill="auto"/>
            <w:vAlign w:val="center"/>
          </w:tcPr>
          <w:p w14:paraId="24E2EB10" w14:textId="5503EE1C" w:rsidR="00945BDC" w:rsidRPr="002563DF" w:rsidRDefault="00945BDC" w:rsidP="00945BDC">
            <w:pPr>
              <w:pStyle w:val="afffffff1"/>
              <w:spacing w:before="34" w:after="34"/>
            </w:pPr>
            <w:r w:rsidRPr="00680FB8">
              <w:t>Котельная д. Токарево, Токаревская школа</w:t>
            </w:r>
          </w:p>
        </w:tc>
        <w:tc>
          <w:tcPr>
            <w:tcW w:w="712" w:type="pct"/>
            <w:vAlign w:val="center"/>
          </w:tcPr>
          <w:p w14:paraId="3060900B" w14:textId="687035E5" w:rsidR="00945BDC" w:rsidRDefault="00945BDC" w:rsidP="00945BDC">
            <w:pPr>
              <w:pStyle w:val="afffffff1"/>
              <w:spacing w:before="34" w:after="34"/>
              <w:rPr>
                <w:rFonts w:cs="Segoe UI"/>
                <w:szCs w:val="22"/>
              </w:rPr>
            </w:pPr>
            <w:r>
              <w:rPr>
                <w:rFonts w:cs="Segoe UI"/>
                <w:color w:val="000000"/>
                <w:szCs w:val="22"/>
              </w:rPr>
              <w:t>0,174</w:t>
            </w:r>
          </w:p>
        </w:tc>
        <w:tc>
          <w:tcPr>
            <w:tcW w:w="925" w:type="pct"/>
            <w:vAlign w:val="center"/>
          </w:tcPr>
          <w:p w14:paraId="0382B790" w14:textId="30F1D2D9" w:rsidR="00945BDC" w:rsidRPr="00960DF6" w:rsidRDefault="00945BDC" w:rsidP="00945BDC">
            <w:pPr>
              <w:pStyle w:val="afffffff1"/>
              <w:spacing w:before="34" w:after="34"/>
              <w:rPr>
                <w:rFonts w:cs="Segoe UI"/>
                <w:szCs w:val="22"/>
              </w:rPr>
            </w:pPr>
            <w:r w:rsidRPr="004B36DF">
              <w:t>0,010</w:t>
            </w:r>
          </w:p>
        </w:tc>
        <w:tc>
          <w:tcPr>
            <w:tcW w:w="920" w:type="pct"/>
            <w:vAlign w:val="center"/>
          </w:tcPr>
          <w:p w14:paraId="48C8C051" w14:textId="0FA7486A" w:rsidR="00945BDC" w:rsidRPr="00960DF6" w:rsidRDefault="00945BDC" w:rsidP="00945BDC">
            <w:pPr>
              <w:pStyle w:val="afffffff1"/>
              <w:spacing w:before="34" w:after="34"/>
              <w:rPr>
                <w:rFonts w:cs="Segoe UI"/>
                <w:szCs w:val="22"/>
              </w:rPr>
            </w:pPr>
            <w:r w:rsidRPr="003247AB">
              <w:t>0,0028</w:t>
            </w:r>
          </w:p>
        </w:tc>
        <w:tc>
          <w:tcPr>
            <w:tcW w:w="907" w:type="pct"/>
            <w:vAlign w:val="center"/>
          </w:tcPr>
          <w:p w14:paraId="5886B552" w14:textId="46568B61" w:rsidR="00945BDC" w:rsidRDefault="00945BDC" w:rsidP="00945BDC">
            <w:pPr>
              <w:pStyle w:val="afffffff1"/>
              <w:spacing w:before="34" w:after="34"/>
              <w:rPr>
                <w:rFonts w:cs="Segoe UI"/>
                <w:szCs w:val="22"/>
              </w:rPr>
            </w:pPr>
            <w:r w:rsidRPr="00704039">
              <w:t>1,627</w:t>
            </w:r>
          </w:p>
        </w:tc>
      </w:tr>
      <w:tr w:rsidR="00945BDC" w:rsidRPr="00087108" w14:paraId="0C1F4588" w14:textId="77777777" w:rsidTr="00945BDC">
        <w:trPr>
          <w:cantSplit/>
        </w:trPr>
        <w:tc>
          <w:tcPr>
            <w:tcW w:w="1537" w:type="pct"/>
            <w:shd w:val="clear" w:color="auto" w:fill="auto"/>
            <w:vAlign w:val="center"/>
          </w:tcPr>
          <w:p w14:paraId="07134E14" w14:textId="12D28A8E" w:rsidR="00945BDC" w:rsidRPr="002563DF" w:rsidRDefault="00945BDC" w:rsidP="00945BDC">
            <w:pPr>
              <w:pStyle w:val="afffffff1"/>
              <w:spacing w:before="34" w:after="34"/>
            </w:pPr>
            <w:r w:rsidRPr="00680FB8">
              <w:t>Котельная д. Клушино, Клушинский СДК</w:t>
            </w:r>
          </w:p>
        </w:tc>
        <w:tc>
          <w:tcPr>
            <w:tcW w:w="712" w:type="pct"/>
            <w:vAlign w:val="center"/>
          </w:tcPr>
          <w:p w14:paraId="0AA70C57" w14:textId="33D07074" w:rsidR="00945BDC" w:rsidRDefault="00945BDC" w:rsidP="00945BDC">
            <w:pPr>
              <w:pStyle w:val="afffffff1"/>
              <w:spacing w:before="34" w:after="34"/>
              <w:rPr>
                <w:rFonts w:cs="Segoe UI"/>
                <w:szCs w:val="22"/>
              </w:rPr>
            </w:pPr>
            <w:r>
              <w:rPr>
                <w:rFonts w:cs="Segoe UI"/>
                <w:color w:val="000000"/>
                <w:szCs w:val="22"/>
              </w:rPr>
              <w:t>0,057</w:t>
            </w:r>
          </w:p>
        </w:tc>
        <w:tc>
          <w:tcPr>
            <w:tcW w:w="925" w:type="pct"/>
            <w:vAlign w:val="center"/>
          </w:tcPr>
          <w:p w14:paraId="45912C7D" w14:textId="4832AD77" w:rsidR="00945BDC" w:rsidRPr="00960DF6" w:rsidRDefault="00945BDC" w:rsidP="00945BDC">
            <w:pPr>
              <w:pStyle w:val="afffffff1"/>
              <w:spacing w:before="34" w:after="34"/>
              <w:rPr>
                <w:rFonts w:cs="Segoe UI"/>
                <w:szCs w:val="22"/>
              </w:rPr>
            </w:pPr>
            <w:r w:rsidRPr="004B36DF">
              <w:t>0,001</w:t>
            </w:r>
          </w:p>
        </w:tc>
        <w:tc>
          <w:tcPr>
            <w:tcW w:w="920" w:type="pct"/>
            <w:vAlign w:val="center"/>
          </w:tcPr>
          <w:p w14:paraId="6D648ACE" w14:textId="37E70A8E" w:rsidR="00945BDC" w:rsidRPr="00960DF6" w:rsidRDefault="00945BDC" w:rsidP="00945BDC">
            <w:pPr>
              <w:pStyle w:val="afffffff1"/>
              <w:spacing w:before="34" w:after="34"/>
              <w:rPr>
                <w:rFonts w:cs="Segoe UI"/>
                <w:szCs w:val="22"/>
              </w:rPr>
            </w:pPr>
            <w:r w:rsidRPr="003247AB">
              <w:t>0,0000</w:t>
            </w:r>
          </w:p>
        </w:tc>
        <w:tc>
          <w:tcPr>
            <w:tcW w:w="907" w:type="pct"/>
            <w:vAlign w:val="center"/>
          </w:tcPr>
          <w:p w14:paraId="452DE10B" w14:textId="59B11AA4" w:rsidR="00945BDC" w:rsidRDefault="00945BDC" w:rsidP="00945BDC">
            <w:pPr>
              <w:pStyle w:val="afffffff1"/>
              <w:spacing w:before="34" w:after="34"/>
              <w:rPr>
                <w:rFonts w:cs="Segoe UI"/>
                <w:szCs w:val="22"/>
              </w:rPr>
            </w:pPr>
            <w:r w:rsidRPr="00704039">
              <w:t>0,000</w:t>
            </w:r>
          </w:p>
        </w:tc>
      </w:tr>
      <w:tr w:rsidR="00960211" w:rsidRPr="00087108" w14:paraId="5AF468CD" w14:textId="77777777" w:rsidTr="00945BDC">
        <w:trPr>
          <w:cantSplit/>
        </w:trPr>
        <w:tc>
          <w:tcPr>
            <w:tcW w:w="1537" w:type="pct"/>
            <w:shd w:val="clear" w:color="auto" w:fill="auto"/>
            <w:vAlign w:val="center"/>
          </w:tcPr>
          <w:p w14:paraId="0C06ED30" w14:textId="4F3F54D4" w:rsidR="00960211" w:rsidRPr="00680FB8" w:rsidRDefault="00960211" w:rsidP="00960211">
            <w:pPr>
              <w:pStyle w:val="afffffff1"/>
              <w:spacing w:before="34" w:after="34"/>
            </w:pPr>
            <w:r w:rsidRPr="00544B89">
              <w:t>Котельная д. Поличня, ул. Новая</w:t>
            </w:r>
          </w:p>
        </w:tc>
        <w:tc>
          <w:tcPr>
            <w:tcW w:w="712" w:type="pct"/>
            <w:vAlign w:val="center"/>
          </w:tcPr>
          <w:p w14:paraId="00C60602" w14:textId="29A15184" w:rsidR="00960211" w:rsidRDefault="00490409" w:rsidP="00960211">
            <w:pPr>
              <w:pStyle w:val="afffffff1"/>
              <w:spacing w:before="34" w:after="34"/>
              <w:rPr>
                <w:rFonts w:cs="Segoe UI"/>
                <w:szCs w:val="22"/>
              </w:rPr>
            </w:pPr>
            <w:r>
              <w:t>0,186</w:t>
            </w:r>
          </w:p>
        </w:tc>
        <w:tc>
          <w:tcPr>
            <w:tcW w:w="925" w:type="pct"/>
            <w:vAlign w:val="center"/>
          </w:tcPr>
          <w:p w14:paraId="47E13DB6" w14:textId="52992640" w:rsidR="00960211" w:rsidRPr="00960DF6" w:rsidRDefault="00960211" w:rsidP="00960211">
            <w:pPr>
              <w:pStyle w:val="afffffff1"/>
              <w:spacing w:before="34" w:after="34"/>
              <w:rPr>
                <w:rFonts w:cs="Segoe UI"/>
                <w:szCs w:val="22"/>
              </w:rPr>
            </w:pPr>
            <w:r>
              <w:t>н/д</w:t>
            </w:r>
          </w:p>
        </w:tc>
        <w:tc>
          <w:tcPr>
            <w:tcW w:w="920" w:type="pct"/>
            <w:vAlign w:val="center"/>
          </w:tcPr>
          <w:p w14:paraId="270957CC" w14:textId="0CA198E0" w:rsidR="00960211" w:rsidRPr="00960DF6" w:rsidRDefault="00960211" w:rsidP="00960211">
            <w:pPr>
              <w:pStyle w:val="afffffff1"/>
              <w:spacing w:before="34" w:after="34"/>
              <w:rPr>
                <w:rFonts w:cs="Segoe UI"/>
                <w:szCs w:val="22"/>
              </w:rPr>
            </w:pPr>
            <w:r>
              <w:t>н/д</w:t>
            </w:r>
          </w:p>
        </w:tc>
        <w:tc>
          <w:tcPr>
            <w:tcW w:w="907" w:type="pct"/>
            <w:vAlign w:val="center"/>
          </w:tcPr>
          <w:p w14:paraId="2C79E289" w14:textId="2E72871E" w:rsidR="00960211" w:rsidRDefault="00960211" w:rsidP="00960211">
            <w:pPr>
              <w:pStyle w:val="afffffff1"/>
              <w:spacing w:before="34" w:after="34"/>
              <w:rPr>
                <w:rFonts w:cs="Segoe UI"/>
                <w:szCs w:val="22"/>
              </w:rPr>
            </w:pPr>
            <w:r>
              <w:t>н/д</w:t>
            </w:r>
          </w:p>
        </w:tc>
      </w:tr>
      <w:tr w:rsidR="00192D16" w:rsidRPr="00087108" w14:paraId="4C585276" w14:textId="77777777" w:rsidTr="00945BDC">
        <w:trPr>
          <w:cantSplit/>
        </w:trPr>
        <w:tc>
          <w:tcPr>
            <w:tcW w:w="1537" w:type="pct"/>
            <w:shd w:val="clear" w:color="auto" w:fill="auto"/>
            <w:vAlign w:val="center"/>
          </w:tcPr>
          <w:p w14:paraId="5657B73E" w14:textId="73604644" w:rsidR="00192D16" w:rsidRPr="00F353E4" w:rsidRDefault="00192D16" w:rsidP="00960211">
            <w:pPr>
              <w:pStyle w:val="afffffff1"/>
              <w:spacing w:before="34" w:after="34"/>
            </w:pPr>
            <w:r w:rsidRPr="00F353E4">
              <w:t xml:space="preserve">Котельная д. Никольское, </w:t>
            </w:r>
            <w:r w:rsidRPr="00F353E4">
              <w:rPr>
                <w:rFonts w:eastAsia="Times New Roman" w:cs="Segoe UI"/>
                <w:color w:val="000000"/>
                <w:lang w:eastAsia="ru-RU"/>
              </w:rPr>
              <w:t>УКТЛ-0,6</w:t>
            </w:r>
          </w:p>
        </w:tc>
        <w:tc>
          <w:tcPr>
            <w:tcW w:w="712" w:type="pct"/>
            <w:vAlign w:val="center"/>
          </w:tcPr>
          <w:p w14:paraId="7E1D983E" w14:textId="23FC101B" w:rsidR="00192D16" w:rsidRPr="00F353E4" w:rsidRDefault="00192D16" w:rsidP="00960211">
            <w:pPr>
              <w:pStyle w:val="afffffff1"/>
              <w:spacing w:before="34" w:after="34"/>
            </w:pPr>
            <w:r w:rsidRPr="00F353E4">
              <w:t>0,169</w:t>
            </w:r>
          </w:p>
        </w:tc>
        <w:tc>
          <w:tcPr>
            <w:tcW w:w="925" w:type="pct"/>
            <w:vAlign w:val="center"/>
          </w:tcPr>
          <w:p w14:paraId="506670BE" w14:textId="40EFE50D" w:rsidR="00192D16" w:rsidRPr="00F353E4" w:rsidRDefault="00192D16" w:rsidP="00960211">
            <w:pPr>
              <w:pStyle w:val="afffffff1"/>
              <w:spacing w:before="34" w:after="34"/>
            </w:pPr>
            <w:r w:rsidRPr="00F353E4">
              <w:t>0,01</w:t>
            </w:r>
            <w:r w:rsidR="00F353E4" w:rsidRPr="00F353E4">
              <w:t>9</w:t>
            </w:r>
          </w:p>
        </w:tc>
        <w:tc>
          <w:tcPr>
            <w:tcW w:w="920" w:type="pct"/>
            <w:vAlign w:val="center"/>
          </w:tcPr>
          <w:p w14:paraId="05000A5C" w14:textId="06104307" w:rsidR="00192D16" w:rsidRPr="00F353E4" w:rsidRDefault="00192D16" w:rsidP="00960211">
            <w:pPr>
              <w:pStyle w:val="afffffff1"/>
              <w:spacing w:before="34" w:after="34"/>
            </w:pPr>
            <w:r w:rsidRPr="00F353E4">
              <w:t>0,0067</w:t>
            </w:r>
          </w:p>
        </w:tc>
        <w:tc>
          <w:tcPr>
            <w:tcW w:w="907" w:type="pct"/>
            <w:vAlign w:val="center"/>
          </w:tcPr>
          <w:p w14:paraId="6D9A1D06" w14:textId="5D63C787" w:rsidR="00192D16" w:rsidRPr="00F353E4" w:rsidRDefault="00192D16" w:rsidP="00960211">
            <w:pPr>
              <w:pStyle w:val="afffffff1"/>
              <w:spacing w:before="34" w:after="34"/>
            </w:pPr>
            <w:r w:rsidRPr="00F353E4">
              <w:t>3,964</w:t>
            </w:r>
          </w:p>
        </w:tc>
      </w:tr>
    </w:tbl>
    <w:p w14:paraId="306639E2" w14:textId="56AB1F8D" w:rsidR="009A06A9" w:rsidRPr="002C4067" w:rsidRDefault="005148DF" w:rsidP="00D74E76">
      <w:pPr>
        <w:pStyle w:val="a2"/>
      </w:pPr>
      <w:bookmarkStart w:id="143" w:name="_Toc162259167"/>
      <w:bookmarkStart w:id="144" w:name="_Toc165985053"/>
      <w:bookmarkStart w:id="145" w:name="_Toc205122197"/>
      <w:r w:rsidRPr="002C4067">
        <w:t>П</w:t>
      </w:r>
      <w:r w:rsidR="005E5DE4" w:rsidRPr="002C4067">
        <w:t>редписания надзорных органов по запрещению дальнейшей эксплуатации участков тепловой сети и результаты их исполнения</w:t>
      </w:r>
      <w:bookmarkEnd w:id="143"/>
      <w:bookmarkEnd w:id="144"/>
      <w:bookmarkEnd w:id="145"/>
    </w:p>
    <w:p w14:paraId="5CC768AB" w14:textId="77777777" w:rsidR="007D5298" w:rsidRPr="002C4067" w:rsidRDefault="007D5298" w:rsidP="00FA1C46">
      <w:pPr>
        <w:pStyle w:val="aff2"/>
      </w:pPr>
      <w:r w:rsidRPr="002C4067">
        <w:t>По предоставленным данным предписания надзорных органов по запрещению дальнейшей эксплуатации участков тепловой сети отсутствуют.</w:t>
      </w:r>
    </w:p>
    <w:p w14:paraId="69075298" w14:textId="1B329803" w:rsidR="009A06A9" w:rsidRPr="002C4067" w:rsidRDefault="005148DF" w:rsidP="00D74E76">
      <w:pPr>
        <w:pStyle w:val="a2"/>
      </w:pPr>
      <w:bookmarkStart w:id="146" w:name="_Toc162259168"/>
      <w:bookmarkStart w:id="147" w:name="_Toc165985054"/>
      <w:bookmarkStart w:id="148" w:name="_Toc205122198"/>
      <w:r w:rsidRPr="002C4067">
        <w:t>О</w:t>
      </w:r>
      <w:r w:rsidR="005E5DE4" w:rsidRPr="002C4067">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46"/>
      <w:bookmarkEnd w:id="147"/>
      <w:bookmarkEnd w:id="148"/>
    </w:p>
    <w:p w14:paraId="58F86F54" w14:textId="01AA6F05" w:rsidR="00FE30A5" w:rsidRPr="002C4067" w:rsidRDefault="00FE30A5" w:rsidP="00707767">
      <w:pPr>
        <w:pStyle w:val="aff2"/>
      </w:pPr>
      <w:r w:rsidRPr="002C4067">
        <w:t xml:space="preserve">Система теплоснабжения потребителей </w:t>
      </w:r>
      <w:r w:rsidRPr="00A564AE">
        <w:t xml:space="preserve">осуществляется по зависимой </w:t>
      </w:r>
      <w:r w:rsidR="004304D5" w:rsidRPr="00A564AE">
        <w:t>схеме</w:t>
      </w:r>
      <w:r w:rsidR="00A564AE" w:rsidRPr="00A564AE">
        <w:t xml:space="preserve"> через элеватор, а также – для небольших объектов – непосредственно </w:t>
      </w:r>
      <w:r w:rsidRPr="00A564AE">
        <w:t xml:space="preserve">к тепловой сети через дросселирующую шайбу. </w:t>
      </w:r>
      <w:r w:rsidRPr="00A564AE">
        <w:rPr>
          <w:szCs w:val="26"/>
        </w:rPr>
        <w:t>Данный способ, при отсутствии смесительных устройств, не позволяет производить подмес обратной сетевой</w:t>
      </w:r>
      <w:r w:rsidRPr="002C4067">
        <w:rPr>
          <w:szCs w:val="26"/>
        </w:rPr>
        <w:t xml:space="preserve"> воды к прямой сетевой воде для снижения параметров </w:t>
      </w:r>
      <w:r w:rsidR="00B71046" w:rsidRPr="002C4067">
        <w:rPr>
          <w:szCs w:val="26"/>
        </w:rPr>
        <w:t>теплоносителя в подающем трубопроводе системы отопления</w:t>
      </w:r>
      <w:r w:rsidR="0081681A" w:rsidRPr="002C4067">
        <w:rPr>
          <w:szCs w:val="26"/>
        </w:rPr>
        <w:t>.</w:t>
      </w:r>
      <w:r w:rsidRPr="002C4067">
        <w:rPr>
          <w:szCs w:val="26"/>
        </w:rPr>
        <w:t xml:space="preserve"> </w:t>
      </w:r>
      <w:r w:rsidR="0081681A" w:rsidRPr="002C4067">
        <w:rPr>
          <w:szCs w:val="26"/>
        </w:rPr>
        <w:t>Т</w:t>
      </w:r>
      <w:r w:rsidRPr="002C4067">
        <w:rPr>
          <w:szCs w:val="26"/>
        </w:rPr>
        <w:t>аким образом</w:t>
      </w:r>
      <w:r w:rsidR="008E4EBE" w:rsidRPr="002C4067">
        <w:rPr>
          <w:szCs w:val="26"/>
        </w:rPr>
        <w:t>,</w:t>
      </w:r>
      <w:r w:rsidRPr="002C4067">
        <w:rPr>
          <w:szCs w:val="26"/>
        </w:rPr>
        <w:t xml:space="preserve"> температурный режим в таких зданиях будет зависеть от температуры сетевой воды и параметров напо</w:t>
      </w:r>
      <w:r w:rsidR="004304D5" w:rsidRPr="002C4067">
        <w:rPr>
          <w:szCs w:val="26"/>
        </w:rPr>
        <w:t>ра после дроссельной шайбы.</w:t>
      </w:r>
    </w:p>
    <w:p w14:paraId="0135CB77" w14:textId="77777777" w:rsidR="000463D9" w:rsidRDefault="000463D9" w:rsidP="00707767">
      <w:pPr>
        <w:pStyle w:val="afffffff7"/>
        <w:sectPr w:rsidR="000463D9" w:rsidSect="00EF74C7">
          <w:footerReference w:type="default" r:id="rId22"/>
          <w:pgSz w:w="11906" w:h="16838"/>
          <w:pgMar w:top="567" w:right="567" w:bottom="567" w:left="1134" w:header="709" w:footer="0" w:gutter="0"/>
          <w:cols w:space="708"/>
          <w:docGrid w:linePitch="360"/>
        </w:sectPr>
      </w:pPr>
    </w:p>
    <w:p w14:paraId="1993DE92" w14:textId="712D205F" w:rsidR="000463D9" w:rsidRDefault="002158AB" w:rsidP="00707767">
      <w:pPr>
        <w:pStyle w:val="afffffff7"/>
        <w:sectPr w:rsidR="000463D9" w:rsidSect="000463D9">
          <w:type w:val="continuous"/>
          <w:pgSz w:w="11906" w:h="16838"/>
          <w:pgMar w:top="567" w:right="567" w:bottom="567" w:left="1134" w:header="709" w:footer="0" w:gutter="0"/>
          <w:cols w:space="708"/>
          <w:docGrid w:linePitch="360"/>
        </w:sectPr>
      </w:pPr>
      <w:r>
        <w:rPr>
          <w:noProof/>
        </w:rPr>
        <w:lastRenderedPageBreak/>
        <w:drawing>
          <wp:inline distT="0" distB="0" distL="0" distR="0" wp14:anchorId="512D3A6B" wp14:editId="5B480EDC">
            <wp:extent cx="4724400" cy="1190625"/>
            <wp:effectExtent l="0" t="0" r="0" b="9525"/>
            <wp:docPr id="4" name="Image 165">
              <a:extLst xmlns:a="http://schemas.openxmlformats.org/drawingml/2006/main">
                <a:ext uri="{FF2B5EF4-FFF2-40B4-BE49-F238E27FC236}">
                  <a16:creationId xmlns:a16="http://schemas.microsoft.com/office/drawing/2014/main" id="{26D64ABA-1E7D-4663-A4E9-AAD11AC8EAD9}"/>
                </a:ext>
              </a:extLst>
            </wp:docPr>
            <wp:cNvGraphicFramePr/>
            <a:graphic xmlns:a="http://schemas.openxmlformats.org/drawingml/2006/main">
              <a:graphicData uri="http://schemas.openxmlformats.org/drawingml/2006/picture">
                <pic:pic xmlns:pic="http://schemas.openxmlformats.org/drawingml/2006/picture">
                  <pic:nvPicPr>
                    <pic:cNvPr id="4" name="Image 165">
                      <a:extLst>
                        <a:ext uri="{FF2B5EF4-FFF2-40B4-BE49-F238E27FC236}">
                          <a16:creationId xmlns:a16="http://schemas.microsoft.com/office/drawing/2014/main" id="{26D64ABA-1E7D-4663-A4E9-AAD11AC8EAD9}"/>
                        </a:ext>
                      </a:extLst>
                    </pic:cNvPr>
                    <pic:cNvPicPr/>
                  </pic:nvPicPr>
                  <pic:blipFill>
                    <a:blip r:embed="rId23" cstate="print">
                      <a:extLst>
                        <a:ext uri="{BEBA8EAE-BF5A-486C-A8C5-ECC9F3942E4B}">
                          <a14:imgProps xmlns:a14="http://schemas.microsoft.com/office/drawing/2010/main">
                            <a14:imgLayer r:embed="rId24">
                              <a14:imgEffect>
                                <a14:sharpenSoften amount="6000"/>
                              </a14:imgEffect>
                            </a14:imgLayer>
                          </a14:imgProps>
                        </a:ext>
                      </a:extLst>
                    </a:blip>
                    <a:stretch>
                      <a:fillRect/>
                    </a:stretch>
                  </pic:blipFill>
                  <pic:spPr>
                    <a:xfrm>
                      <a:off x="0" y="0"/>
                      <a:ext cx="4724400" cy="1190625"/>
                    </a:xfrm>
                    <a:prstGeom prst="rect">
                      <a:avLst/>
                    </a:prstGeom>
                  </pic:spPr>
                </pic:pic>
              </a:graphicData>
            </a:graphic>
          </wp:inline>
        </w:drawing>
      </w:r>
      <w:r w:rsidR="000463D9" w:rsidRPr="000463D9">
        <w:rPr>
          <w:noProof/>
        </w:rPr>
        <w:t xml:space="preserve"> </w:t>
      </w:r>
    </w:p>
    <w:p w14:paraId="5405E673" w14:textId="74BB6DE4" w:rsidR="00FE30A5" w:rsidRDefault="000463D9" w:rsidP="00707767">
      <w:pPr>
        <w:pStyle w:val="afffffff7"/>
      </w:pPr>
      <w:r>
        <w:t>а)</w:t>
      </w:r>
    </w:p>
    <w:p w14:paraId="5573B019" w14:textId="27EE86B6" w:rsidR="00E82378" w:rsidRDefault="00E82378" w:rsidP="00707767">
      <w:pPr>
        <w:pStyle w:val="afffffff7"/>
      </w:pPr>
      <w:r w:rsidRPr="002C4067">
        <w:rPr>
          <w:noProof/>
          <w:lang w:eastAsia="ru-RU"/>
        </w:rPr>
        <w:drawing>
          <wp:inline distT="0" distB="0" distL="0" distR="0" wp14:anchorId="04B2B0E3" wp14:editId="5C2B4CC8">
            <wp:extent cx="5483561" cy="2220685"/>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49000"/>
                              </a14:imgEffect>
                              <a14:imgEffect>
                                <a14:saturation sat="0"/>
                              </a14:imgEffect>
                            </a14:imgLayer>
                          </a14:imgProps>
                        </a:ext>
                        <a:ext uri="{28A0092B-C50C-407E-A947-70E740481C1C}">
                          <a14:useLocalDpi xmlns:a14="http://schemas.microsoft.com/office/drawing/2010/main" val="0"/>
                        </a:ext>
                      </a:extLst>
                    </a:blip>
                    <a:srcRect l="1181" t="11246" r="7874" b="11646"/>
                    <a:stretch>
                      <a:fillRect/>
                    </a:stretch>
                  </pic:blipFill>
                  <pic:spPr bwMode="auto">
                    <a:xfrm>
                      <a:off x="0" y="0"/>
                      <a:ext cx="5568422" cy="2255051"/>
                    </a:xfrm>
                    <a:prstGeom prst="rect">
                      <a:avLst/>
                    </a:prstGeom>
                    <a:noFill/>
                    <a:ln>
                      <a:noFill/>
                    </a:ln>
                  </pic:spPr>
                </pic:pic>
              </a:graphicData>
            </a:graphic>
          </wp:inline>
        </w:drawing>
      </w:r>
    </w:p>
    <w:p w14:paraId="72FEF8C1" w14:textId="7170FBB6" w:rsidR="000463D9" w:rsidRDefault="000463D9" w:rsidP="00707767">
      <w:pPr>
        <w:pStyle w:val="afffffff7"/>
      </w:pPr>
      <w:r>
        <w:rPr>
          <w:noProof/>
        </w:rPr>
        <w:drawing>
          <wp:inline distT="0" distB="0" distL="0" distR="0" wp14:anchorId="5459F0F9" wp14:editId="2FE89D90">
            <wp:extent cx="4963886" cy="2113807"/>
            <wp:effectExtent l="0" t="0" r="8255" b="1270"/>
            <wp:docPr id="6" name="Image 166">
              <a:extLst xmlns:a="http://schemas.openxmlformats.org/drawingml/2006/main">
                <a:ext uri="{FF2B5EF4-FFF2-40B4-BE49-F238E27FC236}">
                  <a16:creationId xmlns:a16="http://schemas.microsoft.com/office/drawing/2014/main" id="{7AF310BE-3B5A-42CF-A367-232FA72F556A}"/>
                </a:ext>
              </a:extLst>
            </wp:docPr>
            <wp:cNvGraphicFramePr/>
            <a:graphic xmlns:a="http://schemas.openxmlformats.org/drawingml/2006/main">
              <a:graphicData uri="http://schemas.openxmlformats.org/drawingml/2006/picture">
                <pic:pic xmlns:pic="http://schemas.openxmlformats.org/drawingml/2006/picture">
                  <pic:nvPicPr>
                    <pic:cNvPr id="6" name="Image 166">
                      <a:extLst>
                        <a:ext uri="{FF2B5EF4-FFF2-40B4-BE49-F238E27FC236}">
                          <a16:creationId xmlns:a16="http://schemas.microsoft.com/office/drawing/2014/main" id="{7AF310BE-3B5A-42CF-A367-232FA72F556A}"/>
                        </a:ext>
                      </a:extLst>
                    </pic:cNvPr>
                    <pic:cNvPicPr/>
                  </pic:nvPicPr>
                  <pic:blipFill>
                    <a:blip r:embed="rId27" cstate="print"/>
                    <a:stretch>
                      <a:fillRect/>
                    </a:stretch>
                  </pic:blipFill>
                  <pic:spPr>
                    <a:xfrm>
                      <a:off x="0" y="0"/>
                      <a:ext cx="4980937" cy="2121068"/>
                    </a:xfrm>
                    <a:prstGeom prst="rect">
                      <a:avLst/>
                    </a:prstGeom>
                  </pic:spPr>
                </pic:pic>
              </a:graphicData>
            </a:graphic>
          </wp:inline>
        </w:drawing>
      </w:r>
    </w:p>
    <w:p w14:paraId="167562DA" w14:textId="7B3E325D" w:rsidR="000463D9" w:rsidRPr="002C4067" w:rsidRDefault="000463D9" w:rsidP="00707767">
      <w:pPr>
        <w:pStyle w:val="afffffff7"/>
      </w:pPr>
      <w:r>
        <w:t>б)</w:t>
      </w:r>
    </w:p>
    <w:p w14:paraId="0166B2FB" w14:textId="09C0DBB3" w:rsidR="00FE30A5" w:rsidRDefault="00F75EBB" w:rsidP="006B1CAA">
      <w:pPr>
        <w:pStyle w:val="afffffff7"/>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6</w:t>
      </w:r>
      <w:r w:rsidR="007773B0">
        <w:rPr>
          <w:noProof/>
        </w:rPr>
        <w:fldChar w:fldCharType="end"/>
      </w:r>
      <w:r w:rsidRPr="002778F4">
        <w:rPr>
          <w:noProof/>
        </w:rPr>
        <w:t xml:space="preserve"> </w:t>
      </w:r>
      <w:r w:rsidRPr="002778F4">
        <w:t>–</w:t>
      </w:r>
      <w:r w:rsidRPr="00E978CB">
        <w:t xml:space="preserve"> </w:t>
      </w:r>
      <w:r w:rsidR="000463D9" w:rsidRPr="000463D9">
        <w:t>Схемы подключения потребителей (а – непосредственное присоединение системы отопления (СО</w:t>
      </w:r>
      <w:r w:rsidR="000463D9">
        <w:t xml:space="preserve">), </w:t>
      </w:r>
      <w:r w:rsidR="000463D9" w:rsidRPr="000463D9">
        <w:t>б – местный тепловой пункт с элеваторным присоединением СО)</w:t>
      </w:r>
    </w:p>
    <w:p w14:paraId="71D2BE08" w14:textId="6B3CE392" w:rsidR="000463D9" w:rsidRDefault="000463D9" w:rsidP="000463D9">
      <w:pPr>
        <w:pStyle w:val="afffffff7"/>
        <w:ind w:firstLine="708"/>
        <w:jc w:val="both"/>
      </w:pPr>
      <w:r w:rsidRPr="000463D9">
        <w:t>Потребители подключены к тепловой сети через ЦТП по зависимой схеме и непосредственно через ответвления. После ЦТП система теплоснабжения – четырёхтрубная</w:t>
      </w:r>
      <w:r w:rsidR="00C369EC">
        <w:t>.</w:t>
      </w:r>
    </w:p>
    <w:p w14:paraId="2E50B269" w14:textId="1868B726" w:rsidR="000463D9" w:rsidRDefault="000463D9" w:rsidP="00C369EC">
      <w:pPr>
        <w:pStyle w:val="afffffff7"/>
      </w:pPr>
      <w:r>
        <w:rPr>
          <w:noProof/>
        </w:rPr>
        <w:drawing>
          <wp:inline distT="0" distB="0" distL="0" distR="0" wp14:anchorId="042E4552" wp14:editId="4BDBE336">
            <wp:extent cx="5058889" cy="1923802"/>
            <wp:effectExtent l="0" t="0" r="8890" b="635"/>
            <wp:docPr id="9" name="Image 137">
              <a:extLst xmlns:a="http://schemas.openxmlformats.org/drawingml/2006/main">
                <a:ext uri="{FF2B5EF4-FFF2-40B4-BE49-F238E27FC236}">
                  <a16:creationId xmlns:a16="http://schemas.microsoft.com/office/drawing/2014/main" id="{BDBF31B4-4BE9-4BC3-877E-A56AB01994C5}"/>
                </a:ext>
              </a:extLst>
            </wp:docPr>
            <wp:cNvGraphicFramePr/>
            <a:graphic xmlns:a="http://schemas.openxmlformats.org/drawingml/2006/main">
              <a:graphicData uri="http://schemas.openxmlformats.org/drawingml/2006/picture">
                <pic:pic xmlns:pic="http://schemas.openxmlformats.org/drawingml/2006/picture">
                  <pic:nvPicPr>
                    <pic:cNvPr id="2" name="Image 137">
                      <a:extLst>
                        <a:ext uri="{FF2B5EF4-FFF2-40B4-BE49-F238E27FC236}">
                          <a16:creationId xmlns:a16="http://schemas.microsoft.com/office/drawing/2014/main" id="{BDBF31B4-4BE9-4BC3-877E-A56AB01994C5}"/>
                        </a:ext>
                      </a:extLst>
                    </pic:cNvPr>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244994" cy="1994574"/>
                    </a:xfrm>
                    <a:prstGeom prst="rect">
                      <a:avLst/>
                    </a:prstGeom>
                  </pic:spPr>
                </pic:pic>
              </a:graphicData>
            </a:graphic>
          </wp:inline>
        </w:drawing>
      </w:r>
    </w:p>
    <w:p w14:paraId="0446F6B0" w14:textId="394A5BE5" w:rsidR="00391D5C" w:rsidRDefault="00391D5C" w:rsidP="000463D9">
      <w:pPr>
        <w:pStyle w:val="afffffff7"/>
        <w:ind w:firstLine="708"/>
      </w:pPr>
      <w:r>
        <w:t>а)</w:t>
      </w:r>
    </w:p>
    <w:p w14:paraId="6EDF77D3" w14:textId="74B44498" w:rsidR="000463D9" w:rsidRDefault="000463D9" w:rsidP="00C369EC">
      <w:pPr>
        <w:pStyle w:val="afffffff7"/>
      </w:pPr>
      <w:r>
        <w:rPr>
          <w:noProof/>
        </w:rPr>
        <w:lastRenderedPageBreak/>
        <w:drawing>
          <wp:inline distT="0" distB="0" distL="0" distR="0" wp14:anchorId="6DB2AC42" wp14:editId="6870F59A">
            <wp:extent cx="5070764" cy="2090057"/>
            <wp:effectExtent l="0" t="0" r="0" b="5715"/>
            <wp:docPr id="3" name="Image 138">
              <a:extLst xmlns:a="http://schemas.openxmlformats.org/drawingml/2006/main">
                <a:ext uri="{FF2B5EF4-FFF2-40B4-BE49-F238E27FC236}">
                  <a16:creationId xmlns:a16="http://schemas.microsoft.com/office/drawing/2014/main" id="{DED1249C-D5E0-490C-905B-4BD9B15CD93D}"/>
                </a:ext>
              </a:extLst>
            </wp:docPr>
            <wp:cNvGraphicFramePr/>
            <a:graphic xmlns:a="http://schemas.openxmlformats.org/drawingml/2006/main">
              <a:graphicData uri="http://schemas.openxmlformats.org/drawingml/2006/picture">
                <pic:pic xmlns:pic="http://schemas.openxmlformats.org/drawingml/2006/picture">
                  <pic:nvPicPr>
                    <pic:cNvPr id="3" name="Image 138">
                      <a:extLst>
                        <a:ext uri="{FF2B5EF4-FFF2-40B4-BE49-F238E27FC236}">
                          <a16:creationId xmlns:a16="http://schemas.microsoft.com/office/drawing/2014/main" id="{DED1249C-D5E0-490C-905B-4BD9B15CD93D}"/>
                        </a:ext>
                      </a:extLst>
                    </pic:cNvPr>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110842" cy="2106576"/>
                    </a:xfrm>
                    <a:prstGeom prst="rect">
                      <a:avLst/>
                    </a:prstGeom>
                  </pic:spPr>
                </pic:pic>
              </a:graphicData>
            </a:graphic>
          </wp:inline>
        </w:drawing>
      </w:r>
    </w:p>
    <w:p w14:paraId="42B86458" w14:textId="0AAB8DE9" w:rsidR="00391D5C" w:rsidRDefault="00391D5C" w:rsidP="000463D9">
      <w:pPr>
        <w:pStyle w:val="afffffff7"/>
        <w:ind w:firstLine="708"/>
      </w:pPr>
      <w:r>
        <w:t>б)</w:t>
      </w:r>
    </w:p>
    <w:p w14:paraId="0463807F" w14:textId="4BE9BAF4" w:rsidR="000463D9" w:rsidRDefault="00F75EBB" w:rsidP="000463D9">
      <w:pPr>
        <w:pStyle w:val="afffffff7"/>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7</w:t>
      </w:r>
      <w:r w:rsidR="007773B0">
        <w:rPr>
          <w:noProof/>
        </w:rPr>
        <w:fldChar w:fldCharType="end"/>
      </w:r>
      <w:r w:rsidRPr="002778F4">
        <w:rPr>
          <w:noProof/>
        </w:rPr>
        <w:t xml:space="preserve"> </w:t>
      </w:r>
      <w:r w:rsidRPr="002778F4">
        <w:t>–</w:t>
      </w:r>
      <w:r w:rsidRPr="00E978CB">
        <w:t xml:space="preserve"> </w:t>
      </w:r>
      <w:r w:rsidR="000463D9" w:rsidRPr="000463D9">
        <w:t>Схемы ЦТП (а – ЦТП с двухступенчатым смешанным подключением подогревателей ГВС и насосным смешением; б – ЦТП с двухступенчатым последовательным подключением подогревателей ГВС и насосным смешени</w:t>
      </w:r>
      <w:r w:rsidR="000463D9">
        <w:t>е</w:t>
      </w:r>
      <w:r w:rsidR="000463D9" w:rsidRPr="000463D9">
        <w:t>м)</w:t>
      </w:r>
    </w:p>
    <w:p w14:paraId="7438B78B" w14:textId="47870463" w:rsidR="009B5066" w:rsidRPr="002C4067" w:rsidRDefault="005148DF" w:rsidP="00D74E76">
      <w:pPr>
        <w:pStyle w:val="a2"/>
      </w:pPr>
      <w:bookmarkStart w:id="149" w:name="_Toc162259169"/>
      <w:bookmarkStart w:id="150" w:name="_Toc165985055"/>
      <w:bookmarkStart w:id="151" w:name="_Toc205122199"/>
      <w:r w:rsidRPr="002C4067">
        <w:t>С</w:t>
      </w:r>
      <w:r w:rsidR="005E5DE4" w:rsidRPr="002C4067">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9"/>
      <w:bookmarkEnd w:id="150"/>
      <w:bookmarkEnd w:id="151"/>
    </w:p>
    <w:p w14:paraId="3EE65372" w14:textId="77777777" w:rsidR="006551DC" w:rsidRPr="002C4067" w:rsidRDefault="006551DC" w:rsidP="00707767">
      <w:pPr>
        <w:pStyle w:val="aff2"/>
      </w:pPr>
      <w:r w:rsidRPr="002C4067">
        <w:t>Руководствуясь</w:t>
      </w:r>
      <w:r w:rsidR="00851204" w:rsidRPr="002C4067">
        <w:t xml:space="preserve"> </w:t>
      </w:r>
      <w:r w:rsidRPr="002C4067">
        <w:t>пунктом</w:t>
      </w:r>
      <w:r w:rsidR="00851204" w:rsidRPr="002C4067">
        <w:t xml:space="preserve"> </w:t>
      </w:r>
      <w:r w:rsidRPr="002C4067">
        <w:t>5</w:t>
      </w:r>
      <w:r w:rsidR="00851204" w:rsidRPr="002C4067">
        <w:t xml:space="preserve"> </w:t>
      </w:r>
      <w:r w:rsidRPr="002C4067">
        <w:t>статьи</w:t>
      </w:r>
      <w:r w:rsidR="00851204" w:rsidRPr="002C4067">
        <w:t xml:space="preserve"> </w:t>
      </w:r>
      <w:r w:rsidRPr="002C4067">
        <w:t>13</w:t>
      </w:r>
      <w:r w:rsidR="00851204" w:rsidRPr="002C4067">
        <w:t xml:space="preserve"> </w:t>
      </w:r>
      <w:r w:rsidRPr="002C4067">
        <w:t>Федерального</w:t>
      </w:r>
      <w:r w:rsidR="00851204" w:rsidRPr="002C4067">
        <w:t xml:space="preserve"> </w:t>
      </w:r>
      <w:r w:rsidRPr="002C4067">
        <w:t>закона</w:t>
      </w:r>
      <w:r w:rsidR="00851204" w:rsidRPr="002C4067">
        <w:t xml:space="preserve"> </w:t>
      </w:r>
      <w:r w:rsidRPr="002C4067">
        <w:t>от</w:t>
      </w:r>
      <w:r w:rsidR="00851204" w:rsidRPr="002C4067">
        <w:t xml:space="preserve"> </w:t>
      </w:r>
      <w:r w:rsidRPr="002C4067">
        <w:t>23.12.2009</w:t>
      </w:r>
      <w:r w:rsidR="008B5BB5" w:rsidRPr="002C4067">
        <w:t xml:space="preserve"> </w:t>
      </w:r>
      <w:r w:rsidRPr="002C4067">
        <w:t>№</w:t>
      </w:r>
      <w:r w:rsidR="001B70BE" w:rsidRPr="002C4067">
        <w:t xml:space="preserve"> </w:t>
      </w:r>
      <w:r w:rsidRPr="002C4067">
        <w:t>261-ФЗ «</w:t>
      </w:r>
      <w:r w:rsidR="004F59A8" w:rsidRPr="002C4067">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C4067">
        <w:t>»</w:t>
      </w:r>
      <w:r w:rsidR="007B088C" w:rsidRPr="002C4067">
        <w:t>,</w:t>
      </w:r>
      <w:r w:rsidR="00851204" w:rsidRPr="002C4067">
        <w:t xml:space="preserve"> </w:t>
      </w:r>
      <w:r w:rsidRPr="002C4067">
        <w:t>собственники</w:t>
      </w:r>
      <w:r w:rsidR="00851204" w:rsidRPr="002C4067">
        <w:t xml:space="preserve"> </w:t>
      </w:r>
      <w:r w:rsidRPr="002C4067">
        <w:t>жилых</w:t>
      </w:r>
      <w:r w:rsidR="00851204" w:rsidRPr="002C4067">
        <w:t xml:space="preserve"> </w:t>
      </w:r>
      <w:r w:rsidRPr="002C4067">
        <w:t>домов,</w:t>
      </w:r>
      <w:r w:rsidR="00851204" w:rsidRPr="002C4067">
        <w:t xml:space="preserve"> </w:t>
      </w:r>
      <w:r w:rsidRPr="002C4067">
        <w:t>собственники</w:t>
      </w:r>
      <w:r w:rsidR="00851204" w:rsidRPr="002C4067">
        <w:t xml:space="preserve"> </w:t>
      </w:r>
      <w:r w:rsidRPr="002C4067">
        <w:t>помещений</w:t>
      </w:r>
      <w:r w:rsidR="00851204" w:rsidRPr="002C4067">
        <w:t xml:space="preserve"> </w:t>
      </w:r>
      <w:r w:rsidRPr="002C4067">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2C4067">
        <w:t>потребляемой</w:t>
      </w:r>
      <w:r w:rsidR="00B71046" w:rsidRPr="002C4067">
        <w:t xml:space="preserve"> </w:t>
      </w:r>
      <w:r w:rsidRPr="002C4067">
        <w:t>воды, природного газа, тепловой энергии, электрической</w:t>
      </w:r>
      <w:r w:rsidR="00851204" w:rsidRPr="002C4067">
        <w:t xml:space="preserve"> </w:t>
      </w:r>
      <w:r w:rsidRPr="002C4067">
        <w:t>энергии,</w:t>
      </w:r>
      <w:r w:rsidR="00851204" w:rsidRPr="002C4067">
        <w:t xml:space="preserve"> </w:t>
      </w:r>
      <w:r w:rsidRPr="002C4067">
        <w:t>а</w:t>
      </w:r>
      <w:r w:rsidR="00851204" w:rsidRPr="002C4067">
        <w:t xml:space="preserve"> </w:t>
      </w:r>
      <w:r w:rsidRPr="002C4067">
        <w:t>также</w:t>
      </w:r>
      <w:r w:rsidR="00851204" w:rsidRPr="002C4067">
        <w:t xml:space="preserve"> </w:t>
      </w:r>
      <w:r w:rsidRPr="002C4067">
        <w:t>вво</w:t>
      </w:r>
      <w:r w:rsidR="00787B99" w:rsidRPr="002C4067">
        <w:t xml:space="preserve">д </w:t>
      </w:r>
      <w:r w:rsidRPr="002C4067">
        <w:t>установленных</w:t>
      </w:r>
      <w:r w:rsidR="00851204" w:rsidRPr="002C4067">
        <w:t xml:space="preserve"> </w:t>
      </w:r>
      <w:r w:rsidRPr="002C4067">
        <w:t>приборов</w:t>
      </w:r>
      <w:r w:rsidR="00851204" w:rsidRPr="002C4067">
        <w:t xml:space="preserve"> </w:t>
      </w:r>
      <w:r w:rsidRPr="002C4067">
        <w:t>учета</w:t>
      </w:r>
      <w:r w:rsidR="00851204" w:rsidRPr="002C4067">
        <w:t xml:space="preserve"> </w:t>
      </w:r>
      <w:r w:rsidRPr="002C4067">
        <w:t>в эксплуатацию.</w:t>
      </w:r>
      <w:r w:rsidR="00851204" w:rsidRPr="002C4067">
        <w:t xml:space="preserve"> </w:t>
      </w:r>
      <w:r w:rsidRPr="002C4067">
        <w:t>При этом</w:t>
      </w:r>
      <w:r w:rsidR="00851204" w:rsidRPr="002C4067">
        <w:t xml:space="preserve"> </w:t>
      </w:r>
      <w:r w:rsidRPr="002C4067">
        <w:t>многоквартирные</w:t>
      </w:r>
      <w:r w:rsidR="00851204" w:rsidRPr="002C4067">
        <w:t xml:space="preserve"> </w:t>
      </w:r>
      <w:r w:rsidRPr="002C4067">
        <w:t>дома</w:t>
      </w:r>
      <w:r w:rsidR="00851204" w:rsidRPr="002C4067">
        <w:t xml:space="preserve"> </w:t>
      </w:r>
      <w:r w:rsidRPr="002C4067">
        <w:t>в</w:t>
      </w:r>
      <w:r w:rsidR="00851204" w:rsidRPr="002C4067">
        <w:t xml:space="preserve"> </w:t>
      </w:r>
      <w:r w:rsidRPr="002C4067">
        <w:t>указанный</w:t>
      </w:r>
      <w:r w:rsidR="00851204" w:rsidRPr="002C4067">
        <w:t xml:space="preserve"> </w:t>
      </w:r>
      <w:r w:rsidRPr="002C4067">
        <w:t>срок должны быть оснащены</w:t>
      </w:r>
      <w:r w:rsidR="00851204" w:rsidRPr="002C4067">
        <w:t xml:space="preserve"> </w:t>
      </w:r>
      <w:r w:rsidRPr="002C4067">
        <w:t>коллективными</w:t>
      </w:r>
      <w:r w:rsidR="00851204" w:rsidRPr="002C4067">
        <w:t xml:space="preserve"> </w:t>
      </w:r>
      <w:r w:rsidRPr="002C4067">
        <w:t>(общедомовыми)</w:t>
      </w:r>
      <w:r w:rsidR="00851204" w:rsidRPr="002C4067">
        <w:t xml:space="preserve"> </w:t>
      </w:r>
      <w:r w:rsidRPr="002C4067">
        <w:t>приборами</w:t>
      </w:r>
      <w:r w:rsidR="00851204" w:rsidRPr="002C4067">
        <w:t xml:space="preserve"> </w:t>
      </w:r>
      <w:r w:rsidRPr="002C4067">
        <w:t>учета</w:t>
      </w:r>
      <w:r w:rsidR="00851204" w:rsidRPr="002C4067">
        <w:t xml:space="preserve"> </w:t>
      </w:r>
      <w:r w:rsidRPr="002C4067">
        <w:t xml:space="preserve">используемых коммунальных ресурсов, а также индивидуальными и общими (для коммунальной квартиры) приборами учета. </w:t>
      </w:r>
    </w:p>
    <w:p w14:paraId="42D8A1E6" w14:textId="0681224D" w:rsidR="00793FAE" w:rsidRDefault="00C53384" w:rsidP="00CF7862">
      <w:pPr>
        <w:pStyle w:val="aff2"/>
      </w:pPr>
      <w:r w:rsidRPr="002C4067">
        <w:t>В соответствии с п.5 статьи 13 Федерального закона РФ от 23.11.2009</w:t>
      </w:r>
      <w:r w:rsidR="00C01582" w:rsidRPr="002C4067">
        <w:t xml:space="preserve"> </w:t>
      </w:r>
      <w:r w:rsidR="004F59A8" w:rsidRPr="002C4067">
        <w:t>№</w:t>
      </w:r>
      <w:r w:rsidR="001B70BE" w:rsidRPr="002C4067">
        <w:t xml:space="preserve"> </w:t>
      </w:r>
      <w:r w:rsidR="004F59A8" w:rsidRPr="002C4067">
        <w:t>261-ФЗ</w:t>
      </w:r>
      <w:r w:rsidRPr="002C4067">
        <w:t xml:space="preserve"> «</w:t>
      </w:r>
      <w:r w:rsidR="004F59A8" w:rsidRPr="002C4067">
        <w:t xml:space="preserve">Об энергосбережении и о повышении </w:t>
      </w:r>
      <w:r w:rsidR="00707767" w:rsidRPr="002C4067">
        <w:t>энергетической эффективности,</w:t>
      </w:r>
      <w:r w:rsidR="004F59A8" w:rsidRPr="002C4067">
        <w:t xml:space="preserve"> и о внесении изменений в отдельные законодательные акты Российской Федерации</w:t>
      </w:r>
      <w:r w:rsidRPr="002C4067">
        <w:t>» все МК</w:t>
      </w:r>
      <w:r w:rsidR="00787B99" w:rsidRPr="002C4067">
        <w:t xml:space="preserve">Д </w:t>
      </w:r>
      <w:r w:rsidRPr="002C4067">
        <w:t>должны быть оснащены коллективными (общедомовыми) УУТЭ.</w:t>
      </w:r>
    </w:p>
    <w:p w14:paraId="26A7B621" w14:textId="34F3E824" w:rsidR="00883B35" w:rsidRDefault="003D397C" w:rsidP="00846B21">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C83B43">
        <w:rPr>
          <w:noProof/>
        </w:rPr>
        <w:t>22</w:t>
      </w:r>
      <w:r w:rsidR="00A95700">
        <w:rPr>
          <w:noProof/>
        </w:rPr>
        <w:fldChar w:fldCharType="end"/>
      </w:r>
      <w:r>
        <w:rPr>
          <w:noProof/>
        </w:rPr>
        <w:t xml:space="preserve"> </w:t>
      </w:r>
      <w:r w:rsidRPr="002C4067">
        <w:t xml:space="preserve">– </w:t>
      </w:r>
      <w:r w:rsidR="00883B35" w:rsidRPr="00846B21">
        <w:t xml:space="preserve">Сведения об оснащенности </w:t>
      </w:r>
      <w:r w:rsidR="00BC16B4">
        <w:t>многоквартирных домов</w:t>
      </w:r>
      <w:r w:rsidR="00883B35" w:rsidRPr="00846B21">
        <w:t xml:space="preserve"> приборами учета и их применении при расчетах за отпущенную тепловую энергию</w:t>
      </w:r>
      <w:r w:rsidR="00707767" w:rsidRPr="00846B21">
        <w:t>*</w:t>
      </w:r>
      <w:r w:rsidR="00883B35" w:rsidRPr="00846B21">
        <w:t xml:space="preserve"> </w:t>
      </w:r>
    </w:p>
    <w:tbl>
      <w:tblPr>
        <w:tblW w:w="5000" w:type="pct"/>
        <w:tblLook w:val="04A0" w:firstRow="1" w:lastRow="0" w:firstColumn="1" w:lastColumn="0" w:noHBand="0" w:noVBand="1"/>
      </w:tblPr>
      <w:tblGrid>
        <w:gridCol w:w="583"/>
        <w:gridCol w:w="3905"/>
        <w:gridCol w:w="1786"/>
        <w:gridCol w:w="1684"/>
        <w:gridCol w:w="2237"/>
      </w:tblGrid>
      <w:tr w:rsidR="00BC16B4" w:rsidRPr="00BC16B4" w14:paraId="7E1A393D" w14:textId="77777777" w:rsidTr="00C369EC">
        <w:trPr>
          <w:trHeight w:val="1316"/>
          <w:tblHead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1AEAF" w14:textId="77777777" w:rsidR="00BC16B4" w:rsidRPr="008F4264" w:rsidRDefault="00BC16B4" w:rsidP="008F4264">
            <w:pPr>
              <w:pStyle w:val="afffffff1"/>
              <w:rPr>
                <w:b/>
                <w:bCs/>
                <w:lang w:eastAsia="ru-RU"/>
              </w:rPr>
            </w:pPr>
            <w:r w:rsidRPr="008F4264">
              <w:rPr>
                <w:b/>
                <w:bCs/>
                <w:lang w:eastAsia="ru-RU"/>
              </w:rPr>
              <w:t>№ п/п</w:t>
            </w:r>
          </w:p>
        </w:tc>
        <w:tc>
          <w:tcPr>
            <w:tcW w:w="2066" w:type="pct"/>
            <w:tcBorders>
              <w:top w:val="single" w:sz="4" w:space="0" w:color="auto"/>
              <w:left w:val="nil"/>
              <w:bottom w:val="single" w:sz="4" w:space="0" w:color="auto"/>
              <w:right w:val="single" w:sz="4" w:space="0" w:color="auto"/>
            </w:tcBorders>
            <w:shd w:val="clear" w:color="auto" w:fill="auto"/>
            <w:vAlign w:val="center"/>
            <w:hideMark/>
          </w:tcPr>
          <w:p w14:paraId="4AD7431E" w14:textId="77777777" w:rsidR="00BC16B4" w:rsidRPr="008F4264" w:rsidRDefault="00BC16B4" w:rsidP="008F4264">
            <w:pPr>
              <w:pStyle w:val="afffffff1"/>
              <w:rPr>
                <w:b/>
                <w:bCs/>
                <w:lang w:eastAsia="ru-RU"/>
              </w:rPr>
            </w:pPr>
            <w:r w:rsidRPr="008F4264">
              <w:rPr>
                <w:b/>
                <w:bCs/>
                <w:lang w:eastAsia="ru-RU"/>
              </w:rPr>
              <w:t>Адрес многоквартирного дома</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3F36C40B" w14:textId="77777777" w:rsidR="00BC16B4" w:rsidRPr="008F4264" w:rsidRDefault="00BC16B4" w:rsidP="008F4264">
            <w:pPr>
              <w:pStyle w:val="afffffff1"/>
              <w:rPr>
                <w:b/>
                <w:bCs/>
                <w:lang w:eastAsia="ru-RU"/>
              </w:rPr>
            </w:pPr>
            <w:r w:rsidRPr="008F4264">
              <w:rPr>
                <w:b/>
                <w:bCs/>
                <w:lang w:eastAsia="ru-RU"/>
              </w:rPr>
              <w:t>Отапливаемая площадь, м2</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330BB449" w14:textId="77777777" w:rsidR="00BC16B4" w:rsidRPr="008F4264" w:rsidRDefault="00BC16B4" w:rsidP="008F4264">
            <w:pPr>
              <w:pStyle w:val="afffffff1"/>
              <w:rPr>
                <w:b/>
                <w:bCs/>
                <w:lang w:eastAsia="ru-RU"/>
              </w:rPr>
            </w:pPr>
            <w:r w:rsidRPr="008F4264">
              <w:rPr>
                <w:b/>
                <w:bCs/>
                <w:lang w:eastAsia="ru-RU"/>
              </w:rPr>
              <w:t>Норматив потребления, Гкал/м2</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631029A3" w14:textId="489A12C1" w:rsidR="00BC16B4" w:rsidRPr="008F4264" w:rsidRDefault="00BC16B4" w:rsidP="008F4264">
            <w:pPr>
              <w:pStyle w:val="afffffff1"/>
              <w:rPr>
                <w:b/>
                <w:bCs/>
                <w:lang w:eastAsia="ru-RU"/>
              </w:rPr>
            </w:pPr>
            <w:r w:rsidRPr="008F4264">
              <w:rPr>
                <w:b/>
                <w:bCs/>
                <w:lang w:eastAsia="ru-RU"/>
              </w:rPr>
              <w:t xml:space="preserve">Наличие коллективного (общедомового) прибора учета тепловой энергии </w:t>
            </w:r>
          </w:p>
        </w:tc>
      </w:tr>
      <w:tr w:rsidR="00BC16B4" w:rsidRPr="00BC16B4" w14:paraId="76FB5F6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F12CFFF" w14:textId="77777777" w:rsidR="00BC16B4" w:rsidRPr="00BC16B4" w:rsidRDefault="00BC16B4" w:rsidP="008F4264">
            <w:pPr>
              <w:pStyle w:val="afffffff1"/>
              <w:rPr>
                <w:lang w:eastAsia="ru-RU"/>
              </w:rPr>
            </w:pPr>
            <w:r w:rsidRPr="00BC16B4">
              <w:rPr>
                <w:lang w:eastAsia="ru-RU"/>
              </w:rPr>
              <w:t>1</w:t>
            </w:r>
          </w:p>
        </w:tc>
        <w:tc>
          <w:tcPr>
            <w:tcW w:w="2066" w:type="pct"/>
            <w:tcBorders>
              <w:top w:val="nil"/>
              <w:left w:val="nil"/>
              <w:bottom w:val="single" w:sz="4" w:space="0" w:color="auto"/>
              <w:right w:val="single" w:sz="4" w:space="0" w:color="auto"/>
            </w:tcBorders>
            <w:shd w:val="clear" w:color="auto" w:fill="auto"/>
            <w:vAlign w:val="center"/>
            <w:hideMark/>
          </w:tcPr>
          <w:p w14:paraId="1FC246C6" w14:textId="15794AC6" w:rsidR="00BC16B4" w:rsidRPr="00BC16B4" w:rsidRDefault="00BC16B4" w:rsidP="008F4264">
            <w:pPr>
              <w:pStyle w:val="afffffff1"/>
              <w:rPr>
                <w:lang w:eastAsia="ru-RU"/>
              </w:rPr>
            </w:pPr>
            <w:r w:rsidRPr="00BC16B4">
              <w:rPr>
                <w:lang w:eastAsia="ru-RU"/>
              </w:rPr>
              <w:t>г Гагарин, мкр. Лесной, ул. Мира, д.12</w:t>
            </w:r>
          </w:p>
        </w:tc>
        <w:tc>
          <w:tcPr>
            <w:tcW w:w="806" w:type="pct"/>
            <w:tcBorders>
              <w:top w:val="nil"/>
              <w:left w:val="nil"/>
              <w:bottom w:val="single" w:sz="4" w:space="0" w:color="auto"/>
              <w:right w:val="single" w:sz="4" w:space="0" w:color="auto"/>
            </w:tcBorders>
            <w:shd w:val="clear" w:color="auto" w:fill="auto"/>
            <w:vAlign w:val="center"/>
            <w:hideMark/>
          </w:tcPr>
          <w:p w14:paraId="7B21EB4C" w14:textId="77777777" w:rsidR="00BC16B4" w:rsidRPr="00BC16B4" w:rsidRDefault="00BC16B4" w:rsidP="008F4264">
            <w:pPr>
              <w:pStyle w:val="afffffff1"/>
              <w:rPr>
                <w:lang w:eastAsia="ru-RU"/>
              </w:rPr>
            </w:pPr>
            <w:r w:rsidRPr="00BC16B4">
              <w:rPr>
                <w:lang w:eastAsia="ru-RU"/>
              </w:rPr>
              <w:t>989,49</w:t>
            </w:r>
          </w:p>
        </w:tc>
        <w:tc>
          <w:tcPr>
            <w:tcW w:w="610" w:type="pct"/>
            <w:tcBorders>
              <w:top w:val="nil"/>
              <w:left w:val="nil"/>
              <w:bottom w:val="single" w:sz="4" w:space="0" w:color="auto"/>
              <w:right w:val="single" w:sz="4" w:space="0" w:color="auto"/>
            </w:tcBorders>
            <w:shd w:val="clear" w:color="auto" w:fill="auto"/>
            <w:vAlign w:val="center"/>
            <w:hideMark/>
          </w:tcPr>
          <w:p w14:paraId="5F4CCCDA"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05BA5FB" w14:textId="77777777" w:rsidR="00BC16B4" w:rsidRPr="00BC16B4" w:rsidRDefault="00BC16B4" w:rsidP="008F4264">
            <w:pPr>
              <w:pStyle w:val="afffffff1"/>
              <w:rPr>
                <w:lang w:eastAsia="ru-RU"/>
              </w:rPr>
            </w:pPr>
            <w:r w:rsidRPr="00BC16B4">
              <w:rPr>
                <w:lang w:eastAsia="ru-RU"/>
              </w:rPr>
              <w:t>да</w:t>
            </w:r>
          </w:p>
        </w:tc>
      </w:tr>
      <w:tr w:rsidR="00BC16B4" w:rsidRPr="00BC16B4" w14:paraId="1E51967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487EEBA" w14:textId="77777777" w:rsidR="00BC16B4" w:rsidRPr="00BC16B4" w:rsidRDefault="00BC16B4" w:rsidP="008F4264">
            <w:pPr>
              <w:pStyle w:val="afffffff1"/>
              <w:rPr>
                <w:lang w:eastAsia="ru-RU"/>
              </w:rPr>
            </w:pPr>
            <w:r w:rsidRPr="00BC16B4">
              <w:rPr>
                <w:lang w:eastAsia="ru-RU"/>
              </w:rPr>
              <w:t>2</w:t>
            </w:r>
          </w:p>
        </w:tc>
        <w:tc>
          <w:tcPr>
            <w:tcW w:w="2066" w:type="pct"/>
            <w:tcBorders>
              <w:top w:val="nil"/>
              <w:left w:val="nil"/>
              <w:bottom w:val="single" w:sz="4" w:space="0" w:color="auto"/>
              <w:right w:val="single" w:sz="4" w:space="0" w:color="auto"/>
            </w:tcBorders>
            <w:shd w:val="clear" w:color="auto" w:fill="auto"/>
            <w:vAlign w:val="center"/>
            <w:hideMark/>
          </w:tcPr>
          <w:p w14:paraId="0DDE163D" w14:textId="77777777" w:rsidR="00BC16B4" w:rsidRPr="00BC16B4" w:rsidRDefault="00BC16B4" w:rsidP="008F4264">
            <w:pPr>
              <w:pStyle w:val="afffffff1"/>
              <w:rPr>
                <w:lang w:eastAsia="ru-RU"/>
              </w:rPr>
            </w:pPr>
            <w:r w:rsidRPr="00BC16B4">
              <w:rPr>
                <w:lang w:eastAsia="ru-RU"/>
              </w:rPr>
              <w:t>г Гагарин, мкр. Лесной, пер. Молодежный, д.9</w:t>
            </w:r>
          </w:p>
        </w:tc>
        <w:tc>
          <w:tcPr>
            <w:tcW w:w="806" w:type="pct"/>
            <w:tcBorders>
              <w:top w:val="nil"/>
              <w:left w:val="nil"/>
              <w:bottom w:val="single" w:sz="4" w:space="0" w:color="auto"/>
              <w:right w:val="single" w:sz="4" w:space="0" w:color="auto"/>
            </w:tcBorders>
            <w:shd w:val="clear" w:color="auto" w:fill="auto"/>
            <w:vAlign w:val="center"/>
            <w:hideMark/>
          </w:tcPr>
          <w:p w14:paraId="1C07CC46" w14:textId="77777777" w:rsidR="00BC16B4" w:rsidRPr="00BC16B4" w:rsidRDefault="00BC16B4" w:rsidP="008F4264">
            <w:pPr>
              <w:pStyle w:val="afffffff1"/>
              <w:rPr>
                <w:lang w:eastAsia="ru-RU"/>
              </w:rPr>
            </w:pPr>
            <w:r w:rsidRPr="00BC16B4">
              <w:rPr>
                <w:lang w:eastAsia="ru-RU"/>
              </w:rPr>
              <w:t>618,83</w:t>
            </w:r>
          </w:p>
        </w:tc>
        <w:tc>
          <w:tcPr>
            <w:tcW w:w="610" w:type="pct"/>
            <w:tcBorders>
              <w:top w:val="nil"/>
              <w:left w:val="nil"/>
              <w:bottom w:val="single" w:sz="4" w:space="0" w:color="auto"/>
              <w:right w:val="single" w:sz="4" w:space="0" w:color="auto"/>
            </w:tcBorders>
            <w:shd w:val="clear" w:color="auto" w:fill="auto"/>
            <w:vAlign w:val="center"/>
            <w:hideMark/>
          </w:tcPr>
          <w:p w14:paraId="7234500D"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BEFEC85" w14:textId="77777777" w:rsidR="00BC16B4" w:rsidRPr="00BC16B4" w:rsidRDefault="00BC16B4" w:rsidP="008F4264">
            <w:pPr>
              <w:pStyle w:val="afffffff1"/>
              <w:rPr>
                <w:lang w:eastAsia="ru-RU"/>
              </w:rPr>
            </w:pPr>
            <w:r w:rsidRPr="00BC16B4">
              <w:rPr>
                <w:lang w:eastAsia="ru-RU"/>
              </w:rPr>
              <w:t>да</w:t>
            </w:r>
          </w:p>
        </w:tc>
      </w:tr>
      <w:tr w:rsidR="00BC16B4" w:rsidRPr="00BC16B4" w14:paraId="35B895D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B0524A6" w14:textId="77777777" w:rsidR="00BC16B4" w:rsidRPr="00BC16B4" w:rsidRDefault="00BC16B4" w:rsidP="008F4264">
            <w:pPr>
              <w:pStyle w:val="afffffff1"/>
              <w:rPr>
                <w:lang w:eastAsia="ru-RU"/>
              </w:rPr>
            </w:pPr>
            <w:r w:rsidRPr="00BC16B4">
              <w:rPr>
                <w:lang w:eastAsia="ru-RU"/>
              </w:rPr>
              <w:t>3</w:t>
            </w:r>
          </w:p>
        </w:tc>
        <w:tc>
          <w:tcPr>
            <w:tcW w:w="2066" w:type="pct"/>
            <w:tcBorders>
              <w:top w:val="nil"/>
              <w:left w:val="nil"/>
              <w:bottom w:val="single" w:sz="4" w:space="0" w:color="auto"/>
              <w:right w:val="single" w:sz="4" w:space="0" w:color="auto"/>
            </w:tcBorders>
            <w:shd w:val="clear" w:color="auto" w:fill="auto"/>
            <w:vAlign w:val="center"/>
            <w:hideMark/>
          </w:tcPr>
          <w:p w14:paraId="4F5BC59A" w14:textId="77777777" w:rsidR="00BC16B4" w:rsidRPr="00BC16B4" w:rsidRDefault="00BC16B4" w:rsidP="008F4264">
            <w:pPr>
              <w:pStyle w:val="afffffff1"/>
              <w:rPr>
                <w:lang w:eastAsia="ru-RU"/>
              </w:rPr>
            </w:pPr>
            <w:r w:rsidRPr="00BC16B4">
              <w:rPr>
                <w:lang w:eastAsia="ru-RU"/>
              </w:rPr>
              <w:t>г Гагарин, пер Каплунова, д.2</w:t>
            </w:r>
          </w:p>
        </w:tc>
        <w:tc>
          <w:tcPr>
            <w:tcW w:w="806" w:type="pct"/>
            <w:tcBorders>
              <w:top w:val="nil"/>
              <w:left w:val="nil"/>
              <w:bottom w:val="single" w:sz="4" w:space="0" w:color="auto"/>
              <w:right w:val="single" w:sz="4" w:space="0" w:color="auto"/>
            </w:tcBorders>
            <w:shd w:val="clear" w:color="auto" w:fill="auto"/>
            <w:vAlign w:val="center"/>
            <w:hideMark/>
          </w:tcPr>
          <w:p w14:paraId="0EB881DC" w14:textId="77777777" w:rsidR="00BC16B4" w:rsidRPr="00BC16B4" w:rsidRDefault="00BC16B4" w:rsidP="008F4264">
            <w:pPr>
              <w:pStyle w:val="afffffff1"/>
              <w:rPr>
                <w:lang w:eastAsia="ru-RU"/>
              </w:rPr>
            </w:pPr>
            <w:r w:rsidRPr="00BC16B4">
              <w:rPr>
                <w:lang w:eastAsia="ru-RU"/>
              </w:rPr>
              <w:t>546,96</w:t>
            </w:r>
          </w:p>
        </w:tc>
        <w:tc>
          <w:tcPr>
            <w:tcW w:w="610" w:type="pct"/>
            <w:tcBorders>
              <w:top w:val="nil"/>
              <w:left w:val="nil"/>
              <w:bottom w:val="single" w:sz="4" w:space="0" w:color="auto"/>
              <w:right w:val="single" w:sz="4" w:space="0" w:color="auto"/>
            </w:tcBorders>
            <w:shd w:val="clear" w:color="auto" w:fill="auto"/>
            <w:vAlign w:val="center"/>
            <w:hideMark/>
          </w:tcPr>
          <w:p w14:paraId="575A9163"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48887335" w14:textId="77777777" w:rsidR="00BC16B4" w:rsidRPr="00BC16B4" w:rsidRDefault="00BC16B4" w:rsidP="008F4264">
            <w:pPr>
              <w:pStyle w:val="afffffff1"/>
              <w:rPr>
                <w:lang w:eastAsia="ru-RU"/>
              </w:rPr>
            </w:pPr>
            <w:r w:rsidRPr="00BC16B4">
              <w:rPr>
                <w:lang w:eastAsia="ru-RU"/>
              </w:rPr>
              <w:t>да</w:t>
            </w:r>
          </w:p>
        </w:tc>
      </w:tr>
      <w:tr w:rsidR="00BC16B4" w:rsidRPr="00BC16B4" w14:paraId="7212544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5592DEE" w14:textId="77777777" w:rsidR="00BC16B4" w:rsidRPr="00BC16B4" w:rsidRDefault="00BC16B4" w:rsidP="008F4264">
            <w:pPr>
              <w:pStyle w:val="afffffff1"/>
              <w:rPr>
                <w:lang w:eastAsia="ru-RU"/>
              </w:rPr>
            </w:pPr>
            <w:r w:rsidRPr="00BC16B4">
              <w:rPr>
                <w:lang w:eastAsia="ru-RU"/>
              </w:rPr>
              <w:lastRenderedPageBreak/>
              <w:t>4</w:t>
            </w:r>
          </w:p>
        </w:tc>
        <w:tc>
          <w:tcPr>
            <w:tcW w:w="2066" w:type="pct"/>
            <w:tcBorders>
              <w:top w:val="nil"/>
              <w:left w:val="nil"/>
              <w:bottom w:val="single" w:sz="4" w:space="0" w:color="auto"/>
              <w:right w:val="single" w:sz="4" w:space="0" w:color="auto"/>
            </w:tcBorders>
            <w:shd w:val="clear" w:color="auto" w:fill="auto"/>
            <w:vAlign w:val="center"/>
            <w:hideMark/>
          </w:tcPr>
          <w:p w14:paraId="4943A840" w14:textId="77777777" w:rsidR="00BC16B4" w:rsidRPr="00BC16B4" w:rsidRDefault="00BC16B4" w:rsidP="008F4264">
            <w:pPr>
              <w:pStyle w:val="afffffff1"/>
              <w:rPr>
                <w:lang w:eastAsia="ru-RU"/>
              </w:rPr>
            </w:pPr>
            <w:r w:rsidRPr="00BC16B4">
              <w:rPr>
                <w:lang w:eastAsia="ru-RU"/>
              </w:rPr>
              <w:t>г Гагарин, пер Каплунова, д.4</w:t>
            </w:r>
          </w:p>
        </w:tc>
        <w:tc>
          <w:tcPr>
            <w:tcW w:w="806" w:type="pct"/>
            <w:tcBorders>
              <w:top w:val="nil"/>
              <w:left w:val="nil"/>
              <w:bottom w:val="single" w:sz="4" w:space="0" w:color="auto"/>
              <w:right w:val="single" w:sz="4" w:space="0" w:color="auto"/>
            </w:tcBorders>
            <w:shd w:val="clear" w:color="auto" w:fill="auto"/>
            <w:vAlign w:val="center"/>
            <w:hideMark/>
          </w:tcPr>
          <w:p w14:paraId="439A8035" w14:textId="77777777" w:rsidR="00BC16B4" w:rsidRPr="00BC16B4" w:rsidRDefault="00BC16B4" w:rsidP="008F4264">
            <w:pPr>
              <w:pStyle w:val="afffffff1"/>
              <w:rPr>
                <w:lang w:eastAsia="ru-RU"/>
              </w:rPr>
            </w:pPr>
            <w:r w:rsidRPr="00BC16B4">
              <w:rPr>
                <w:lang w:eastAsia="ru-RU"/>
              </w:rPr>
              <w:t>699,67</w:t>
            </w:r>
          </w:p>
        </w:tc>
        <w:tc>
          <w:tcPr>
            <w:tcW w:w="610" w:type="pct"/>
            <w:tcBorders>
              <w:top w:val="nil"/>
              <w:left w:val="nil"/>
              <w:bottom w:val="single" w:sz="4" w:space="0" w:color="auto"/>
              <w:right w:val="single" w:sz="4" w:space="0" w:color="auto"/>
            </w:tcBorders>
            <w:shd w:val="clear" w:color="auto" w:fill="auto"/>
            <w:vAlign w:val="center"/>
            <w:hideMark/>
          </w:tcPr>
          <w:p w14:paraId="19354CBE"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CCDE68C" w14:textId="77777777" w:rsidR="00BC16B4" w:rsidRPr="00BC16B4" w:rsidRDefault="00BC16B4" w:rsidP="008F4264">
            <w:pPr>
              <w:pStyle w:val="afffffff1"/>
              <w:rPr>
                <w:lang w:eastAsia="ru-RU"/>
              </w:rPr>
            </w:pPr>
            <w:r w:rsidRPr="00BC16B4">
              <w:rPr>
                <w:lang w:eastAsia="ru-RU"/>
              </w:rPr>
              <w:t>да</w:t>
            </w:r>
          </w:p>
        </w:tc>
      </w:tr>
      <w:tr w:rsidR="00BC16B4" w:rsidRPr="00BC16B4" w14:paraId="6880ACC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4395788" w14:textId="77777777" w:rsidR="00BC16B4" w:rsidRPr="00BC16B4" w:rsidRDefault="00BC16B4" w:rsidP="008F4264">
            <w:pPr>
              <w:pStyle w:val="afffffff1"/>
              <w:rPr>
                <w:lang w:eastAsia="ru-RU"/>
              </w:rPr>
            </w:pPr>
            <w:r w:rsidRPr="00BC16B4">
              <w:rPr>
                <w:lang w:eastAsia="ru-RU"/>
              </w:rPr>
              <w:t>5</w:t>
            </w:r>
          </w:p>
        </w:tc>
        <w:tc>
          <w:tcPr>
            <w:tcW w:w="2066" w:type="pct"/>
            <w:tcBorders>
              <w:top w:val="nil"/>
              <w:left w:val="nil"/>
              <w:bottom w:val="single" w:sz="4" w:space="0" w:color="auto"/>
              <w:right w:val="single" w:sz="4" w:space="0" w:color="auto"/>
            </w:tcBorders>
            <w:shd w:val="clear" w:color="auto" w:fill="auto"/>
            <w:vAlign w:val="center"/>
            <w:hideMark/>
          </w:tcPr>
          <w:p w14:paraId="66DFC78F" w14:textId="77777777" w:rsidR="00BC16B4" w:rsidRPr="00BC16B4" w:rsidRDefault="00BC16B4" w:rsidP="008F4264">
            <w:pPr>
              <w:pStyle w:val="afffffff1"/>
              <w:rPr>
                <w:lang w:eastAsia="ru-RU"/>
              </w:rPr>
            </w:pPr>
            <w:r w:rsidRPr="00BC16B4">
              <w:rPr>
                <w:lang w:eastAsia="ru-RU"/>
              </w:rPr>
              <w:t>г Гагарин, пер Мелиоративный, д.4</w:t>
            </w:r>
          </w:p>
        </w:tc>
        <w:tc>
          <w:tcPr>
            <w:tcW w:w="806" w:type="pct"/>
            <w:tcBorders>
              <w:top w:val="nil"/>
              <w:left w:val="nil"/>
              <w:bottom w:val="single" w:sz="4" w:space="0" w:color="auto"/>
              <w:right w:val="single" w:sz="4" w:space="0" w:color="auto"/>
            </w:tcBorders>
            <w:shd w:val="clear" w:color="auto" w:fill="auto"/>
            <w:vAlign w:val="center"/>
            <w:hideMark/>
          </w:tcPr>
          <w:p w14:paraId="31F799E8" w14:textId="77777777" w:rsidR="00BC16B4" w:rsidRPr="00BC16B4" w:rsidRDefault="00BC16B4" w:rsidP="008F4264">
            <w:pPr>
              <w:pStyle w:val="afffffff1"/>
              <w:rPr>
                <w:lang w:eastAsia="ru-RU"/>
              </w:rPr>
            </w:pPr>
            <w:r w:rsidRPr="00BC16B4">
              <w:rPr>
                <w:lang w:eastAsia="ru-RU"/>
              </w:rPr>
              <w:t>1 701,34</w:t>
            </w:r>
          </w:p>
        </w:tc>
        <w:tc>
          <w:tcPr>
            <w:tcW w:w="610" w:type="pct"/>
            <w:tcBorders>
              <w:top w:val="nil"/>
              <w:left w:val="nil"/>
              <w:bottom w:val="single" w:sz="4" w:space="0" w:color="auto"/>
              <w:right w:val="single" w:sz="4" w:space="0" w:color="auto"/>
            </w:tcBorders>
            <w:shd w:val="clear" w:color="auto" w:fill="auto"/>
            <w:vAlign w:val="center"/>
            <w:hideMark/>
          </w:tcPr>
          <w:p w14:paraId="02D834C6"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3B6D3B17" w14:textId="77777777" w:rsidR="00BC16B4" w:rsidRPr="00BC16B4" w:rsidRDefault="00BC16B4" w:rsidP="008F4264">
            <w:pPr>
              <w:pStyle w:val="afffffff1"/>
              <w:rPr>
                <w:lang w:eastAsia="ru-RU"/>
              </w:rPr>
            </w:pPr>
            <w:r w:rsidRPr="00BC16B4">
              <w:rPr>
                <w:lang w:eastAsia="ru-RU"/>
              </w:rPr>
              <w:t>да</w:t>
            </w:r>
          </w:p>
        </w:tc>
      </w:tr>
      <w:tr w:rsidR="00BC16B4" w:rsidRPr="00BC16B4" w14:paraId="148A0EC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B726EAC" w14:textId="77777777" w:rsidR="00BC16B4" w:rsidRPr="00BC16B4" w:rsidRDefault="00BC16B4" w:rsidP="008F4264">
            <w:pPr>
              <w:pStyle w:val="afffffff1"/>
              <w:rPr>
                <w:lang w:eastAsia="ru-RU"/>
              </w:rPr>
            </w:pPr>
            <w:r w:rsidRPr="00BC16B4">
              <w:rPr>
                <w:lang w:eastAsia="ru-RU"/>
              </w:rPr>
              <w:t>6</w:t>
            </w:r>
          </w:p>
        </w:tc>
        <w:tc>
          <w:tcPr>
            <w:tcW w:w="2066" w:type="pct"/>
            <w:tcBorders>
              <w:top w:val="nil"/>
              <w:left w:val="nil"/>
              <w:bottom w:val="single" w:sz="4" w:space="0" w:color="auto"/>
              <w:right w:val="single" w:sz="4" w:space="0" w:color="auto"/>
            </w:tcBorders>
            <w:shd w:val="clear" w:color="auto" w:fill="auto"/>
            <w:vAlign w:val="center"/>
            <w:hideMark/>
          </w:tcPr>
          <w:p w14:paraId="600C7E6B" w14:textId="77777777" w:rsidR="00BC16B4" w:rsidRPr="00BC16B4" w:rsidRDefault="00BC16B4" w:rsidP="008F4264">
            <w:pPr>
              <w:pStyle w:val="afffffff1"/>
              <w:rPr>
                <w:lang w:eastAsia="ru-RU"/>
              </w:rPr>
            </w:pPr>
            <w:r w:rsidRPr="00BC16B4">
              <w:rPr>
                <w:lang w:eastAsia="ru-RU"/>
              </w:rPr>
              <w:t>г Гагарин, пер Мелиоративный, д.6</w:t>
            </w:r>
          </w:p>
        </w:tc>
        <w:tc>
          <w:tcPr>
            <w:tcW w:w="806" w:type="pct"/>
            <w:tcBorders>
              <w:top w:val="nil"/>
              <w:left w:val="nil"/>
              <w:bottom w:val="single" w:sz="4" w:space="0" w:color="auto"/>
              <w:right w:val="single" w:sz="4" w:space="0" w:color="auto"/>
            </w:tcBorders>
            <w:shd w:val="clear" w:color="auto" w:fill="auto"/>
            <w:vAlign w:val="center"/>
            <w:hideMark/>
          </w:tcPr>
          <w:p w14:paraId="5A5AC914" w14:textId="77777777" w:rsidR="00BC16B4" w:rsidRPr="00BC16B4" w:rsidRDefault="00BC16B4" w:rsidP="008F4264">
            <w:pPr>
              <w:pStyle w:val="afffffff1"/>
              <w:rPr>
                <w:lang w:eastAsia="ru-RU"/>
              </w:rPr>
            </w:pPr>
            <w:r w:rsidRPr="00BC16B4">
              <w:rPr>
                <w:lang w:eastAsia="ru-RU"/>
              </w:rPr>
              <w:t>1 781,41</w:t>
            </w:r>
          </w:p>
        </w:tc>
        <w:tc>
          <w:tcPr>
            <w:tcW w:w="610" w:type="pct"/>
            <w:tcBorders>
              <w:top w:val="nil"/>
              <w:left w:val="nil"/>
              <w:bottom w:val="single" w:sz="4" w:space="0" w:color="auto"/>
              <w:right w:val="single" w:sz="4" w:space="0" w:color="auto"/>
            </w:tcBorders>
            <w:shd w:val="clear" w:color="auto" w:fill="auto"/>
            <w:vAlign w:val="center"/>
            <w:hideMark/>
          </w:tcPr>
          <w:p w14:paraId="67E0E7EB"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3A2E128A" w14:textId="77777777" w:rsidR="00BC16B4" w:rsidRPr="00BC16B4" w:rsidRDefault="00BC16B4" w:rsidP="008F4264">
            <w:pPr>
              <w:pStyle w:val="afffffff1"/>
              <w:rPr>
                <w:lang w:eastAsia="ru-RU"/>
              </w:rPr>
            </w:pPr>
            <w:r w:rsidRPr="00BC16B4">
              <w:rPr>
                <w:lang w:eastAsia="ru-RU"/>
              </w:rPr>
              <w:t>да</w:t>
            </w:r>
          </w:p>
        </w:tc>
      </w:tr>
      <w:tr w:rsidR="00BC16B4" w:rsidRPr="00BC16B4" w14:paraId="71C9D2E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F64B4B1" w14:textId="77777777" w:rsidR="00BC16B4" w:rsidRPr="00BC16B4" w:rsidRDefault="00BC16B4" w:rsidP="008F4264">
            <w:pPr>
              <w:pStyle w:val="afffffff1"/>
              <w:rPr>
                <w:lang w:eastAsia="ru-RU"/>
              </w:rPr>
            </w:pPr>
            <w:r w:rsidRPr="00BC16B4">
              <w:rPr>
                <w:lang w:eastAsia="ru-RU"/>
              </w:rPr>
              <w:t>7</w:t>
            </w:r>
          </w:p>
        </w:tc>
        <w:tc>
          <w:tcPr>
            <w:tcW w:w="2066" w:type="pct"/>
            <w:tcBorders>
              <w:top w:val="nil"/>
              <w:left w:val="nil"/>
              <w:bottom w:val="single" w:sz="4" w:space="0" w:color="auto"/>
              <w:right w:val="single" w:sz="4" w:space="0" w:color="auto"/>
            </w:tcBorders>
            <w:shd w:val="clear" w:color="auto" w:fill="auto"/>
            <w:vAlign w:val="center"/>
            <w:hideMark/>
          </w:tcPr>
          <w:p w14:paraId="2574B515" w14:textId="77777777" w:rsidR="00BC16B4" w:rsidRPr="00BC16B4" w:rsidRDefault="00BC16B4" w:rsidP="008F4264">
            <w:pPr>
              <w:pStyle w:val="afffffff1"/>
              <w:rPr>
                <w:lang w:eastAsia="ru-RU"/>
              </w:rPr>
            </w:pPr>
            <w:r w:rsidRPr="00BC16B4">
              <w:rPr>
                <w:lang w:eastAsia="ru-RU"/>
              </w:rPr>
              <w:t>г Гагарин, пер Мелиоративный, д.8</w:t>
            </w:r>
          </w:p>
        </w:tc>
        <w:tc>
          <w:tcPr>
            <w:tcW w:w="806" w:type="pct"/>
            <w:tcBorders>
              <w:top w:val="nil"/>
              <w:left w:val="nil"/>
              <w:bottom w:val="single" w:sz="4" w:space="0" w:color="auto"/>
              <w:right w:val="single" w:sz="4" w:space="0" w:color="auto"/>
            </w:tcBorders>
            <w:shd w:val="clear" w:color="auto" w:fill="auto"/>
            <w:vAlign w:val="center"/>
            <w:hideMark/>
          </w:tcPr>
          <w:p w14:paraId="0953A4C0" w14:textId="77777777" w:rsidR="00BC16B4" w:rsidRPr="00BC16B4" w:rsidRDefault="00BC16B4" w:rsidP="008F4264">
            <w:pPr>
              <w:pStyle w:val="afffffff1"/>
              <w:rPr>
                <w:lang w:eastAsia="ru-RU"/>
              </w:rPr>
            </w:pPr>
            <w:r w:rsidRPr="00BC16B4">
              <w:rPr>
                <w:lang w:eastAsia="ru-RU"/>
              </w:rPr>
              <w:t>841,86</w:t>
            </w:r>
          </w:p>
        </w:tc>
        <w:tc>
          <w:tcPr>
            <w:tcW w:w="610" w:type="pct"/>
            <w:tcBorders>
              <w:top w:val="nil"/>
              <w:left w:val="nil"/>
              <w:bottom w:val="single" w:sz="4" w:space="0" w:color="auto"/>
              <w:right w:val="single" w:sz="4" w:space="0" w:color="auto"/>
            </w:tcBorders>
            <w:shd w:val="clear" w:color="auto" w:fill="auto"/>
            <w:vAlign w:val="center"/>
            <w:hideMark/>
          </w:tcPr>
          <w:p w14:paraId="68E3FD1D"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0D72378D" w14:textId="77777777" w:rsidR="00BC16B4" w:rsidRPr="00BC16B4" w:rsidRDefault="00BC16B4" w:rsidP="008F4264">
            <w:pPr>
              <w:pStyle w:val="afffffff1"/>
              <w:rPr>
                <w:lang w:eastAsia="ru-RU"/>
              </w:rPr>
            </w:pPr>
            <w:r w:rsidRPr="00BC16B4">
              <w:rPr>
                <w:lang w:eastAsia="ru-RU"/>
              </w:rPr>
              <w:t>да</w:t>
            </w:r>
          </w:p>
        </w:tc>
      </w:tr>
      <w:tr w:rsidR="00BC16B4" w:rsidRPr="00BC16B4" w14:paraId="0065DEB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6AD7223" w14:textId="77777777" w:rsidR="00BC16B4" w:rsidRPr="00BC16B4" w:rsidRDefault="00BC16B4" w:rsidP="008F4264">
            <w:pPr>
              <w:pStyle w:val="afffffff1"/>
              <w:rPr>
                <w:lang w:eastAsia="ru-RU"/>
              </w:rPr>
            </w:pPr>
            <w:r w:rsidRPr="00BC16B4">
              <w:rPr>
                <w:lang w:eastAsia="ru-RU"/>
              </w:rPr>
              <w:t>8</w:t>
            </w:r>
          </w:p>
        </w:tc>
        <w:tc>
          <w:tcPr>
            <w:tcW w:w="2066" w:type="pct"/>
            <w:tcBorders>
              <w:top w:val="nil"/>
              <w:left w:val="nil"/>
              <w:bottom w:val="single" w:sz="4" w:space="0" w:color="auto"/>
              <w:right w:val="single" w:sz="4" w:space="0" w:color="auto"/>
            </w:tcBorders>
            <w:shd w:val="clear" w:color="auto" w:fill="auto"/>
            <w:vAlign w:val="center"/>
            <w:hideMark/>
          </w:tcPr>
          <w:p w14:paraId="270090CB" w14:textId="77777777" w:rsidR="00BC16B4" w:rsidRPr="00BC16B4" w:rsidRDefault="00BC16B4" w:rsidP="008F4264">
            <w:pPr>
              <w:pStyle w:val="afffffff1"/>
              <w:rPr>
                <w:lang w:eastAsia="ru-RU"/>
              </w:rPr>
            </w:pPr>
            <w:r w:rsidRPr="00BC16B4">
              <w:rPr>
                <w:lang w:eastAsia="ru-RU"/>
              </w:rPr>
              <w:t>г Гагарин, пер Пионерский, д.10</w:t>
            </w:r>
          </w:p>
        </w:tc>
        <w:tc>
          <w:tcPr>
            <w:tcW w:w="806" w:type="pct"/>
            <w:tcBorders>
              <w:top w:val="nil"/>
              <w:left w:val="nil"/>
              <w:bottom w:val="single" w:sz="4" w:space="0" w:color="auto"/>
              <w:right w:val="single" w:sz="4" w:space="0" w:color="auto"/>
            </w:tcBorders>
            <w:shd w:val="clear" w:color="auto" w:fill="auto"/>
            <w:vAlign w:val="center"/>
            <w:hideMark/>
          </w:tcPr>
          <w:p w14:paraId="5BBF7AAF" w14:textId="77777777" w:rsidR="00BC16B4" w:rsidRPr="00BC16B4" w:rsidRDefault="00BC16B4" w:rsidP="008F4264">
            <w:pPr>
              <w:pStyle w:val="afffffff1"/>
              <w:rPr>
                <w:lang w:eastAsia="ru-RU"/>
              </w:rPr>
            </w:pPr>
            <w:r w:rsidRPr="00BC16B4">
              <w:rPr>
                <w:lang w:eastAsia="ru-RU"/>
              </w:rPr>
              <w:t>3 094,10</w:t>
            </w:r>
          </w:p>
        </w:tc>
        <w:tc>
          <w:tcPr>
            <w:tcW w:w="610" w:type="pct"/>
            <w:tcBorders>
              <w:top w:val="nil"/>
              <w:left w:val="nil"/>
              <w:bottom w:val="single" w:sz="4" w:space="0" w:color="auto"/>
              <w:right w:val="single" w:sz="4" w:space="0" w:color="auto"/>
            </w:tcBorders>
            <w:shd w:val="clear" w:color="auto" w:fill="auto"/>
            <w:vAlign w:val="center"/>
            <w:hideMark/>
          </w:tcPr>
          <w:p w14:paraId="5BD27B9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4DC3EE6" w14:textId="77777777" w:rsidR="00BC16B4" w:rsidRPr="00BC16B4" w:rsidRDefault="00BC16B4" w:rsidP="008F4264">
            <w:pPr>
              <w:pStyle w:val="afffffff1"/>
              <w:rPr>
                <w:lang w:eastAsia="ru-RU"/>
              </w:rPr>
            </w:pPr>
            <w:r w:rsidRPr="00BC16B4">
              <w:rPr>
                <w:lang w:eastAsia="ru-RU"/>
              </w:rPr>
              <w:t>да</w:t>
            </w:r>
          </w:p>
        </w:tc>
      </w:tr>
      <w:tr w:rsidR="00BC16B4" w:rsidRPr="00BC16B4" w14:paraId="6F70B70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F1EC2B0" w14:textId="77777777" w:rsidR="00BC16B4" w:rsidRPr="00BC16B4" w:rsidRDefault="00BC16B4" w:rsidP="008F4264">
            <w:pPr>
              <w:pStyle w:val="afffffff1"/>
              <w:rPr>
                <w:lang w:eastAsia="ru-RU"/>
              </w:rPr>
            </w:pPr>
            <w:r w:rsidRPr="00BC16B4">
              <w:rPr>
                <w:lang w:eastAsia="ru-RU"/>
              </w:rPr>
              <w:t>9</w:t>
            </w:r>
          </w:p>
        </w:tc>
        <w:tc>
          <w:tcPr>
            <w:tcW w:w="2066" w:type="pct"/>
            <w:tcBorders>
              <w:top w:val="nil"/>
              <w:left w:val="nil"/>
              <w:bottom w:val="single" w:sz="4" w:space="0" w:color="auto"/>
              <w:right w:val="single" w:sz="4" w:space="0" w:color="auto"/>
            </w:tcBorders>
            <w:shd w:val="clear" w:color="auto" w:fill="auto"/>
            <w:vAlign w:val="center"/>
            <w:hideMark/>
          </w:tcPr>
          <w:p w14:paraId="3A1FC576" w14:textId="77777777" w:rsidR="00BC16B4" w:rsidRPr="00BC16B4" w:rsidRDefault="00BC16B4" w:rsidP="008F4264">
            <w:pPr>
              <w:pStyle w:val="afffffff1"/>
              <w:rPr>
                <w:lang w:eastAsia="ru-RU"/>
              </w:rPr>
            </w:pPr>
            <w:r w:rsidRPr="00BC16B4">
              <w:rPr>
                <w:lang w:eastAsia="ru-RU"/>
              </w:rPr>
              <w:t>г Гагарин, пер Пионерский, д.12</w:t>
            </w:r>
          </w:p>
        </w:tc>
        <w:tc>
          <w:tcPr>
            <w:tcW w:w="806" w:type="pct"/>
            <w:tcBorders>
              <w:top w:val="nil"/>
              <w:left w:val="nil"/>
              <w:bottom w:val="single" w:sz="4" w:space="0" w:color="auto"/>
              <w:right w:val="single" w:sz="4" w:space="0" w:color="auto"/>
            </w:tcBorders>
            <w:shd w:val="clear" w:color="auto" w:fill="auto"/>
            <w:vAlign w:val="center"/>
            <w:hideMark/>
          </w:tcPr>
          <w:p w14:paraId="6FE71AD4" w14:textId="77777777" w:rsidR="00BC16B4" w:rsidRPr="00BC16B4" w:rsidRDefault="00BC16B4" w:rsidP="008F4264">
            <w:pPr>
              <w:pStyle w:val="afffffff1"/>
              <w:rPr>
                <w:lang w:eastAsia="ru-RU"/>
              </w:rPr>
            </w:pPr>
            <w:r w:rsidRPr="00BC16B4">
              <w:rPr>
                <w:lang w:eastAsia="ru-RU"/>
              </w:rPr>
              <w:t>3 748,50</w:t>
            </w:r>
          </w:p>
        </w:tc>
        <w:tc>
          <w:tcPr>
            <w:tcW w:w="610" w:type="pct"/>
            <w:tcBorders>
              <w:top w:val="nil"/>
              <w:left w:val="nil"/>
              <w:bottom w:val="single" w:sz="4" w:space="0" w:color="auto"/>
              <w:right w:val="single" w:sz="4" w:space="0" w:color="auto"/>
            </w:tcBorders>
            <w:shd w:val="clear" w:color="auto" w:fill="auto"/>
            <w:vAlign w:val="center"/>
            <w:hideMark/>
          </w:tcPr>
          <w:p w14:paraId="0FFD247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D6D916B" w14:textId="77777777" w:rsidR="00BC16B4" w:rsidRPr="00BC16B4" w:rsidRDefault="00BC16B4" w:rsidP="008F4264">
            <w:pPr>
              <w:pStyle w:val="afffffff1"/>
              <w:rPr>
                <w:lang w:eastAsia="ru-RU"/>
              </w:rPr>
            </w:pPr>
            <w:r w:rsidRPr="00BC16B4">
              <w:rPr>
                <w:lang w:eastAsia="ru-RU"/>
              </w:rPr>
              <w:t>да</w:t>
            </w:r>
          </w:p>
        </w:tc>
      </w:tr>
      <w:tr w:rsidR="00BC16B4" w:rsidRPr="00BC16B4" w14:paraId="2451D97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22B26E4" w14:textId="77777777" w:rsidR="00BC16B4" w:rsidRPr="00BC16B4" w:rsidRDefault="00BC16B4" w:rsidP="008F4264">
            <w:pPr>
              <w:pStyle w:val="afffffff1"/>
              <w:rPr>
                <w:lang w:eastAsia="ru-RU"/>
              </w:rPr>
            </w:pPr>
            <w:r w:rsidRPr="00BC16B4">
              <w:rPr>
                <w:lang w:eastAsia="ru-RU"/>
              </w:rPr>
              <w:t>10</w:t>
            </w:r>
          </w:p>
        </w:tc>
        <w:tc>
          <w:tcPr>
            <w:tcW w:w="2066" w:type="pct"/>
            <w:tcBorders>
              <w:top w:val="nil"/>
              <w:left w:val="nil"/>
              <w:bottom w:val="single" w:sz="4" w:space="0" w:color="auto"/>
              <w:right w:val="single" w:sz="4" w:space="0" w:color="auto"/>
            </w:tcBorders>
            <w:shd w:val="clear" w:color="auto" w:fill="auto"/>
            <w:vAlign w:val="center"/>
            <w:hideMark/>
          </w:tcPr>
          <w:p w14:paraId="5C7FE972" w14:textId="77777777" w:rsidR="00BC16B4" w:rsidRPr="00BC16B4" w:rsidRDefault="00BC16B4" w:rsidP="008F4264">
            <w:pPr>
              <w:pStyle w:val="afffffff1"/>
              <w:rPr>
                <w:lang w:eastAsia="ru-RU"/>
              </w:rPr>
            </w:pPr>
            <w:r w:rsidRPr="00BC16B4">
              <w:rPr>
                <w:lang w:eastAsia="ru-RU"/>
              </w:rPr>
              <w:t>г Гагарин, пер Пионерский, д.14</w:t>
            </w:r>
          </w:p>
        </w:tc>
        <w:tc>
          <w:tcPr>
            <w:tcW w:w="806" w:type="pct"/>
            <w:tcBorders>
              <w:top w:val="nil"/>
              <w:left w:val="nil"/>
              <w:bottom w:val="single" w:sz="4" w:space="0" w:color="auto"/>
              <w:right w:val="single" w:sz="4" w:space="0" w:color="auto"/>
            </w:tcBorders>
            <w:shd w:val="clear" w:color="auto" w:fill="auto"/>
            <w:vAlign w:val="center"/>
            <w:hideMark/>
          </w:tcPr>
          <w:p w14:paraId="322B947B" w14:textId="77777777" w:rsidR="00BC16B4" w:rsidRPr="00BC16B4" w:rsidRDefault="00BC16B4" w:rsidP="008F4264">
            <w:pPr>
              <w:pStyle w:val="afffffff1"/>
              <w:rPr>
                <w:lang w:eastAsia="ru-RU"/>
              </w:rPr>
            </w:pPr>
            <w:r w:rsidRPr="00BC16B4">
              <w:rPr>
                <w:lang w:eastAsia="ru-RU"/>
              </w:rPr>
              <w:t>3 874,55</w:t>
            </w:r>
          </w:p>
        </w:tc>
        <w:tc>
          <w:tcPr>
            <w:tcW w:w="610" w:type="pct"/>
            <w:tcBorders>
              <w:top w:val="nil"/>
              <w:left w:val="nil"/>
              <w:bottom w:val="single" w:sz="4" w:space="0" w:color="auto"/>
              <w:right w:val="single" w:sz="4" w:space="0" w:color="auto"/>
            </w:tcBorders>
            <w:shd w:val="clear" w:color="auto" w:fill="auto"/>
            <w:vAlign w:val="center"/>
            <w:hideMark/>
          </w:tcPr>
          <w:p w14:paraId="4CEBF2E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2D22E96" w14:textId="77777777" w:rsidR="00BC16B4" w:rsidRPr="00BC16B4" w:rsidRDefault="00BC16B4" w:rsidP="008F4264">
            <w:pPr>
              <w:pStyle w:val="afffffff1"/>
              <w:rPr>
                <w:lang w:eastAsia="ru-RU"/>
              </w:rPr>
            </w:pPr>
            <w:r w:rsidRPr="00BC16B4">
              <w:rPr>
                <w:lang w:eastAsia="ru-RU"/>
              </w:rPr>
              <w:t>да</w:t>
            </w:r>
          </w:p>
        </w:tc>
      </w:tr>
      <w:tr w:rsidR="00BC16B4" w:rsidRPr="00BC16B4" w14:paraId="731D6FE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31104DE" w14:textId="77777777" w:rsidR="00BC16B4" w:rsidRPr="00BC16B4" w:rsidRDefault="00BC16B4" w:rsidP="008F4264">
            <w:pPr>
              <w:pStyle w:val="afffffff1"/>
              <w:rPr>
                <w:lang w:eastAsia="ru-RU"/>
              </w:rPr>
            </w:pPr>
            <w:r w:rsidRPr="00BC16B4">
              <w:rPr>
                <w:lang w:eastAsia="ru-RU"/>
              </w:rPr>
              <w:t>11</w:t>
            </w:r>
          </w:p>
        </w:tc>
        <w:tc>
          <w:tcPr>
            <w:tcW w:w="2066" w:type="pct"/>
            <w:tcBorders>
              <w:top w:val="nil"/>
              <w:left w:val="nil"/>
              <w:bottom w:val="single" w:sz="4" w:space="0" w:color="auto"/>
              <w:right w:val="single" w:sz="4" w:space="0" w:color="auto"/>
            </w:tcBorders>
            <w:shd w:val="clear" w:color="auto" w:fill="auto"/>
            <w:vAlign w:val="center"/>
            <w:hideMark/>
          </w:tcPr>
          <w:p w14:paraId="6EF4B9E6" w14:textId="77777777" w:rsidR="00BC16B4" w:rsidRPr="00BC16B4" w:rsidRDefault="00BC16B4" w:rsidP="008F4264">
            <w:pPr>
              <w:pStyle w:val="afffffff1"/>
              <w:rPr>
                <w:lang w:eastAsia="ru-RU"/>
              </w:rPr>
            </w:pPr>
            <w:r w:rsidRPr="00BC16B4">
              <w:rPr>
                <w:lang w:eastAsia="ru-RU"/>
              </w:rPr>
              <w:t>г Гагарин, пер Пионерский, д.16</w:t>
            </w:r>
          </w:p>
        </w:tc>
        <w:tc>
          <w:tcPr>
            <w:tcW w:w="806" w:type="pct"/>
            <w:tcBorders>
              <w:top w:val="nil"/>
              <w:left w:val="nil"/>
              <w:bottom w:val="single" w:sz="4" w:space="0" w:color="auto"/>
              <w:right w:val="single" w:sz="4" w:space="0" w:color="auto"/>
            </w:tcBorders>
            <w:shd w:val="clear" w:color="auto" w:fill="auto"/>
            <w:vAlign w:val="center"/>
            <w:hideMark/>
          </w:tcPr>
          <w:p w14:paraId="3D8C9322" w14:textId="77777777" w:rsidR="00BC16B4" w:rsidRPr="00BC16B4" w:rsidRDefault="00BC16B4" w:rsidP="008F4264">
            <w:pPr>
              <w:pStyle w:val="afffffff1"/>
              <w:rPr>
                <w:lang w:eastAsia="ru-RU"/>
              </w:rPr>
            </w:pPr>
            <w:r w:rsidRPr="00BC16B4">
              <w:rPr>
                <w:lang w:eastAsia="ru-RU"/>
              </w:rPr>
              <w:t>9 337,51</w:t>
            </w:r>
          </w:p>
        </w:tc>
        <w:tc>
          <w:tcPr>
            <w:tcW w:w="610" w:type="pct"/>
            <w:tcBorders>
              <w:top w:val="nil"/>
              <w:left w:val="nil"/>
              <w:bottom w:val="single" w:sz="4" w:space="0" w:color="auto"/>
              <w:right w:val="single" w:sz="4" w:space="0" w:color="auto"/>
            </w:tcBorders>
            <w:shd w:val="clear" w:color="auto" w:fill="auto"/>
            <w:vAlign w:val="center"/>
            <w:hideMark/>
          </w:tcPr>
          <w:p w14:paraId="54F54C7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182D475" w14:textId="77777777" w:rsidR="00BC16B4" w:rsidRPr="00BC16B4" w:rsidRDefault="00BC16B4" w:rsidP="008F4264">
            <w:pPr>
              <w:pStyle w:val="afffffff1"/>
              <w:rPr>
                <w:lang w:eastAsia="ru-RU"/>
              </w:rPr>
            </w:pPr>
            <w:r w:rsidRPr="00BC16B4">
              <w:rPr>
                <w:lang w:eastAsia="ru-RU"/>
              </w:rPr>
              <w:t>да</w:t>
            </w:r>
          </w:p>
        </w:tc>
      </w:tr>
      <w:tr w:rsidR="00BC16B4" w:rsidRPr="00BC16B4" w14:paraId="3033495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B5BFF16" w14:textId="77777777" w:rsidR="00BC16B4" w:rsidRPr="00BC16B4" w:rsidRDefault="00BC16B4" w:rsidP="008F4264">
            <w:pPr>
              <w:pStyle w:val="afffffff1"/>
              <w:rPr>
                <w:lang w:eastAsia="ru-RU"/>
              </w:rPr>
            </w:pPr>
            <w:r w:rsidRPr="00BC16B4">
              <w:rPr>
                <w:lang w:eastAsia="ru-RU"/>
              </w:rPr>
              <w:t>12</w:t>
            </w:r>
          </w:p>
        </w:tc>
        <w:tc>
          <w:tcPr>
            <w:tcW w:w="2066" w:type="pct"/>
            <w:tcBorders>
              <w:top w:val="nil"/>
              <w:left w:val="nil"/>
              <w:bottom w:val="single" w:sz="4" w:space="0" w:color="auto"/>
              <w:right w:val="single" w:sz="4" w:space="0" w:color="auto"/>
            </w:tcBorders>
            <w:shd w:val="clear" w:color="auto" w:fill="auto"/>
            <w:vAlign w:val="center"/>
            <w:hideMark/>
          </w:tcPr>
          <w:p w14:paraId="2355D220" w14:textId="77777777" w:rsidR="00BC16B4" w:rsidRPr="00BC16B4" w:rsidRDefault="00BC16B4" w:rsidP="008F4264">
            <w:pPr>
              <w:pStyle w:val="afffffff1"/>
              <w:rPr>
                <w:lang w:eastAsia="ru-RU"/>
              </w:rPr>
            </w:pPr>
            <w:r w:rsidRPr="00BC16B4">
              <w:rPr>
                <w:lang w:eastAsia="ru-RU"/>
              </w:rPr>
              <w:t>г Гагарин, пер Пушкина, д.5к.1</w:t>
            </w:r>
          </w:p>
        </w:tc>
        <w:tc>
          <w:tcPr>
            <w:tcW w:w="806" w:type="pct"/>
            <w:tcBorders>
              <w:top w:val="nil"/>
              <w:left w:val="nil"/>
              <w:bottom w:val="single" w:sz="4" w:space="0" w:color="auto"/>
              <w:right w:val="single" w:sz="4" w:space="0" w:color="auto"/>
            </w:tcBorders>
            <w:shd w:val="clear" w:color="auto" w:fill="auto"/>
            <w:vAlign w:val="center"/>
            <w:hideMark/>
          </w:tcPr>
          <w:p w14:paraId="2E6AD504" w14:textId="77777777" w:rsidR="00BC16B4" w:rsidRPr="00BC16B4" w:rsidRDefault="00BC16B4" w:rsidP="008F4264">
            <w:pPr>
              <w:pStyle w:val="afffffff1"/>
              <w:rPr>
                <w:lang w:eastAsia="ru-RU"/>
              </w:rPr>
            </w:pPr>
            <w:r w:rsidRPr="00BC16B4">
              <w:rPr>
                <w:lang w:eastAsia="ru-RU"/>
              </w:rPr>
              <w:t>3 621,21</w:t>
            </w:r>
          </w:p>
        </w:tc>
        <w:tc>
          <w:tcPr>
            <w:tcW w:w="610" w:type="pct"/>
            <w:tcBorders>
              <w:top w:val="nil"/>
              <w:left w:val="nil"/>
              <w:bottom w:val="single" w:sz="4" w:space="0" w:color="auto"/>
              <w:right w:val="single" w:sz="4" w:space="0" w:color="auto"/>
            </w:tcBorders>
            <w:shd w:val="clear" w:color="auto" w:fill="auto"/>
            <w:vAlign w:val="center"/>
            <w:hideMark/>
          </w:tcPr>
          <w:p w14:paraId="537AC78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84668E8" w14:textId="77777777" w:rsidR="00BC16B4" w:rsidRPr="00BC16B4" w:rsidRDefault="00BC16B4" w:rsidP="008F4264">
            <w:pPr>
              <w:pStyle w:val="afffffff1"/>
              <w:rPr>
                <w:lang w:eastAsia="ru-RU"/>
              </w:rPr>
            </w:pPr>
            <w:r w:rsidRPr="00BC16B4">
              <w:rPr>
                <w:lang w:eastAsia="ru-RU"/>
              </w:rPr>
              <w:t>да</w:t>
            </w:r>
          </w:p>
        </w:tc>
      </w:tr>
      <w:tr w:rsidR="00BC16B4" w:rsidRPr="00BC16B4" w14:paraId="4A3E6E5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A91B698" w14:textId="77777777" w:rsidR="00BC16B4" w:rsidRPr="00BC16B4" w:rsidRDefault="00BC16B4" w:rsidP="008F4264">
            <w:pPr>
              <w:pStyle w:val="afffffff1"/>
              <w:rPr>
                <w:lang w:eastAsia="ru-RU"/>
              </w:rPr>
            </w:pPr>
            <w:r w:rsidRPr="00BC16B4">
              <w:rPr>
                <w:lang w:eastAsia="ru-RU"/>
              </w:rPr>
              <w:t>13</w:t>
            </w:r>
          </w:p>
        </w:tc>
        <w:tc>
          <w:tcPr>
            <w:tcW w:w="2066" w:type="pct"/>
            <w:tcBorders>
              <w:top w:val="nil"/>
              <w:left w:val="nil"/>
              <w:bottom w:val="single" w:sz="4" w:space="0" w:color="auto"/>
              <w:right w:val="single" w:sz="4" w:space="0" w:color="auto"/>
            </w:tcBorders>
            <w:shd w:val="clear" w:color="auto" w:fill="auto"/>
            <w:vAlign w:val="center"/>
            <w:hideMark/>
          </w:tcPr>
          <w:p w14:paraId="0316C834" w14:textId="77777777" w:rsidR="00BC16B4" w:rsidRPr="00BC16B4" w:rsidRDefault="00BC16B4" w:rsidP="008F4264">
            <w:pPr>
              <w:pStyle w:val="afffffff1"/>
              <w:rPr>
                <w:lang w:eastAsia="ru-RU"/>
              </w:rPr>
            </w:pPr>
            <w:r w:rsidRPr="00BC16B4">
              <w:rPr>
                <w:lang w:eastAsia="ru-RU"/>
              </w:rPr>
              <w:t>г Гагарин, пер Пушкина, д.5к.2</w:t>
            </w:r>
          </w:p>
        </w:tc>
        <w:tc>
          <w:tcPr>
            <w:tcW w:w="806" w:type="pct"/>
            <w:tcBorders>
              <w:top w:val="nil"/>
              <w:left w:val="nil"/>
              <w:bottom w:val="single" w:sz="4" w:space="0" w:color="auto"/>
              <w:right w:val="single" w:sz="4" w:space="0" w:color="auto"/>
            </w:tcBorders>
            <w:shd w:val="clear" w:color="auto" w:fill="auto"/>
            <w:vAlign w:val="center"/>
            <w:hideMark/>
          </w:tcPr>
          <w:p w14:paraId="1C0B2459" w14:textId="77777777" w:rsidR="00BC16B4" w:rsidRPr="00BC16B4" w:rsidRDefault="00BC16B4" w:rsidP="008F4264">
            <w:pPr>
              <w:pStyle w:val="afffffff1"/>
              <w:rPr>
                <w:lang w:eastAsia="ru-RU"/>
              </w:rPr>
            </w:pPr>
            <w:r w:rsidRPr="00BC16B4">
              <w:rPr>
                <w:lang w:eastAsia="ru-RU"/>
              </w:rPr>
              <w:t>3 689,89</w:t>
            </w:r>
          </w:p>
        </w:tc>
        <w:tc>
          <w:tcPr>
            <w:tcW w:w="610" w:type="pct"/>
            <w:tcBorders>
              <w:top w:val="nil"/>
              <w:left w:val="nil"/>
              <w:bottom w:val="single" w:sz="4" w:space="0" w:color="auto"/>
              <w:right w:val="single" w:sz="4" w:space="0" w:color="auto"/>
            </w:tcBorders>
            <w:shd w:val="clear" w:color="auto" w:fill="auto"/>
            <w:vAlign w:val="center"/>
            <w:hideMark/>
          </w:tcPr>
          <w:p w14:paraId="727E195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A9DFEA2" w14:textId="77777777" w:rsidR="00BC16B4" w:rsidRPr="00BC16B4" w:rsidRDefault="00BC16B4" w:rsidP="008F4264">
            <w:pPr>
              <w:pStyle w:val="afffffff1"/>
              <w:rPr>
                <w:lang w:eastAsia="ru-RU"/>
              </w:rPr>
            </w:pPr>
            <w:r w:rsidRPr="00BC16B4">
              <w:rPr>
                <w:lang w:eastAsia="ru-RU"/>
              </w:rPr>
              <w:t>да</w:t>
            </w:r>
          </w:p>
        </w:tc>
      </w:tr>
      <w:tr w:rsidR="00BC16B4" w:rsidRPr="00BC16B4" w14:paraId="0F946F4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81B98C8" w14:textId="77777777" w:rsidR="00BC16B4" w:rsidRPr="00BC16B4" w:rsidRDefault="00BC16B4" w:rsidP="008F4264">
            <w:pPr>
              <w:pStyle w:val="afffffff1"/>
              <w:rPr>
                <w:lang w:eastAsia="ru-RU"/>
              </w:rPr>
            </w:pPr>
            <w:r w:rsidRPr="00BC16B4">
              <w:rPr>
                <w:lang w:eastAsia="ru-RU"/>
              </w:rPr>
              <w:t>14</w:t>
            </w:r>
          </w:p>
        </w:tc>
        <w:tc>
          <w:tcPr>
            <w:tcW w:w="2066" w:type="pct"/>
            <w:tcBorders>
              <w:top w:val="nil"/>
              <w:left w:val="nil"/>
              <w:bottom w:val="single" w:sz="4" w:space="0" w:color="auto"/>
              <w:right w:val="single" w:sz="4" w:space="0" w:color="auto"/>
            </w:tcBorders>
            <w:shd w:val="clear" w:color="auto" w:fill="auto"/>
            <w:vAlign w:val="center"/>
            <w:hideMark/>
          </w:tcPr>
          <w:p w14:paraId="35C10BB2" w14:textId="77777777" w:rsidR="00BC16B4" w:rsidRPr="00BC16B4" w:rsidRDefault="00BC16B4" w:rsidP="008F4264">
            <w:pPr>
              <w:pStyle w:val="afffffff1"/>
              <w:rPr>
                <w:lang w:eastAsia="ru-RU"/>
              </w:rPr>
            </w:pPr>
            <w:r w:rsidRPr="00BC16B4">
              <w:rPr>
                <w:lang w:eastAsia="ru-RU"/>
              </w:rPr>
              <w:t>г Гагарин, пер Студенческий, д.7а</w:t>
            </w:r>
          </w:p>
        </w:tc>
        <w:tc>
          <w:tcPr>
            <w:tcW w:w="806" w:type="pct"/>
            <w:tcBorders>
              <w:top w:val="nil"/>
              <w:left w:val="nil"/>
              <w:bottom w:val="single" w:sz="4" w:space="0" w:color="auto"/>
              <w:right w:val="single" w:sz="4" w:space="0" w:color="auto"/>
            </w:tcBorders>
            <w:shd w:val="clear" w:color="auto" w:fill="auto"/>
            <w:vAlign w:val="center"/>
            <w:hideMark/>
          </w:tcPr>
          <w:p w14:paraId="49EA79BD" w14:textId="77777777" w:rsidR="00BC16B4" w:rsidRPr="00BC16B4" w:rsidRDefault="00BC16B4" w:rsidP="008F4264">
            <w:pPr>
              <w:pStyle w:val="afffffff1"/>
              <w:rPr>
                <w:lang w:eastAsia="ru-RU"/>
              </w:rPr>
            </w:pPr>
            <w:r w:rsidRPr="00BC16B4">
              <w:rPr>
                <w:lang w:eastAsia="ru-RU"/>
              </w:rPr>
              <w:t>3 192,50</w:t>
            </w:r>
          </w:p>
        </w:tc>
        <w:tc>
          <w:tcPr>
            <w:tcW w:w="610" w:type="pct"/>
            <w:tcBorders>
              <w:top w:val="nil"/>
              <w:left w:val="nil"/>
              <w:bottom w:val="single" w:sz="4" w:space="0" w:color="auto"/>
              <w:right w:val="single" w:sz="4" w:space="0" w:color="auto"/>
            </w:tcBorders>
            <w:shd w:val="clear" w:color="auto" w:fill="auto"/>
            <w:vAlign w:val="center"/>
            <w:hideMark/>
          </w:tcPr>
          <w:p w14:paraId="434D2BD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297AB54" w14:textId="77777777" w:rsidR="00BC16B4" w:rsidRPr="00BC16B4" w:rsidRDefault="00BC16B4" w:rsidP="008F4264">
            <w:pPr>
              <w:pStyle w:val="afffffff1"/>
              <w:rPr>
                <w:lang w:eastAsia="ru-RU"/>
              </w:rPr>
            </w:pPr>
            <w:r w:rsidRPr="00BC16B4">
              <w:rPr>
                <w:lang w:eastAsia="ru-RU"/>
              </w:rPr>
              <w:t>да</w:t>
            </w:r>
          </w:p>
        </w:tc>
      </w:tr>
      <w:tr w:rsidR="00BC16B4" w:rsidRPr="00BC16B4" w14:paraId="1046FC4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C7E1F15" w14:textId="77777777" w:rsidR="00BC16B4" w:rsidRPr="00BC16B4" w:rsidRDefault="00BC16B4" w:rsidP="008F4264">
            <w:pPr>
              <w:pStyle w:val="afffffff1"/>
              <w:rPr>
                <w:lang w:eastAsia="ru-RU"/>
              </w:rPr>
            </w:pPr>
            <w:r w:rsidRPr="00BC16B4">
              <w:rPr>
                <w:lang w:eastAsia="ru-RU"/>
              </w:rPr>
              <w:t>15</w:t>
            </w:r>
          </w:p>
        </w:tc>
        <w:tc>
          <w:tcPr>
            <w:tcW w:w="2066" w:type="pct"/>
            <w:tcBorders>
              <w:top w:val="nil"/>
              <w:left w:val="nil"/>
              <w:bottom w:val="single" w:sz="4" w:space="0" w:color="auto"/>
              <w:right w:val="single" w:sz="4" w:space="0" w:color="auto"/>
            </w:tcBorders>
            <w:shd w:val="clear" w:color="auto" w:fill="auto"/>
            <w:vAlign w:val="center"/>
            <w:hideMark/>
          </w:tcPr>
          <w:p w14:paraId="1D7B5820" w14:textId="77777777" w:rsidR="00BC16B4" w:rsidRPr="00BC16B4" w:rsidRDefault="00BC16B4" w:rsidP="008F4264">
            <w:pPr>
              <w:pStyle w:val="afffffff1"/>
              <w:rPr>
                <w:lang w:eastAsia="ru-RU"/>
              </w:rPr>
            </w:pPr>
            <w:r w:rsidRPr="00BC16B4">
              <w:rPr>
                <w:lang w:eastAsia="ru-RU"/>
              </w:rPr>
              <w:t>г Гагарин, проезд Крупской, д.1</w:t>
            </w:r>
          </w:p>
        </w:tc>
        <w:tc>
          <w:tcPr>
            <w:tcW w:w="806" w:type="pct"/>
            <w:tcBorders>
              <w:top w:val="nil"/>
              <w:left w:val="nil"/>
              <w:bottom w:val="single" w:sz="4" w:space="0" w:color="auto"/>
              <w:right w:val="single" w:sz="4" w:space="0" w:color="auto"/>
            </w:tcBorders>
            <w:shd w:val="clear" w:color="auto" w:fill="auto"/>
            <w:vAlign w:val="center"/>
            <w:hideMark/>
          </w:tcPr>
          <w:p w14:paraId="1FF081E5" w14:textId="77777777" w:rsidR="00BC16B4" w:rsidRPr="00BC16B4" w:rsidRDefault="00BC16B4" w:rsidP="008F4264">
            <w:pPr>
              <w:pStyle w:val="afffffff1"/>
              <w:rPr>
                <w:lang w:eastAsia="ru-RU"/>
              </w:rPr>
            </w:pPr>
            <w:r w:rsidRPr="00BC16B4">
              <w:rPr>
                <w:lang w:eastAsia="ru-RU"/>
              </w:rPr>
              <w:t>1 726,80</w:t>
            </w:r>
          </w:p>
        </w:tc>
        <w:tc>
          <w:tcPr>
            <w:tcW w:w="610" w:type="pct"/>
            <w:tcBorders>
              <w:top w:val="nil"/>
              <w:left w:val="nil"/>
              <w:bottom w:val="single" w:sz="4" w:space="0" w:color="auto"/>
              <w:right w:val="single" w:sz="4" w:space="0" w:color="auto"/>
            </w:tcBorders>
            <w:shd w:val="clear" w:color="auto" w:fill="auto"/>
            <w:vAlign w:val="center"/>
            <w:hideMark/>
          </w:tcPr>
          <w:p w14:paraId="68B3DF7E"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791D28B" w14:textId="77777777" w:rsidR="00BC16B4" w:rsidRPr="00BC16B4" w:rsidRDefault="00BC16B4" w:rsidP="008F4264">
            <w:pPr>
              <w:pStyle w:val="afffffff1"/>
              <w:rPr>
                <w:lang w:eastAsia="ru-RU"/>
              </w:rPr>
            </w:pPr>
            <w:r w:rsidRPr="00BC16B4">
              <w:rPr>
                <w:lang w:eastAsia="ru-RU"/>
              </w:rPr>
              <w:t>да</w:t>
            </w:r>
          </w:p>
        </w:tc>
      </w:tr>
      <w:tr w:rsidR="00BC16B4" w:rsidRPr="00BC16B4" w14:paraId="7480F0D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E4A2610" w14:textId="77777777" w:rsidR="00BC16B4" w:rsidRPr="00BC16B4" w:rsidRDefault="00BC16B4" w:rsidP="008F4264">
            <w:pPr>
              <w:pStyle w:val="afffffff1"/>
              <w:rPr>
                <w:lang w:eastAsia="ru-RU"/>
              </w:rPr>
            </w:pPr>
            <w:r w:rsidRPr="00BC16B4">
              <w:rPr>
                <w:lang w:eastAsia="ru-RU"/>
              </w:rPr>
              <w:t>16</w:t>
            </w:r>
          </w:p>
        </w:tc>
        <w:tc>
          <w:tcPr>
            <w:tcW w:w="2066" w:type="pct"/>
            <w:tcBorders>
              <w:top w:val="nil"/>
              <w:left w:val="nil"/>
              <w:bottom w:val="single" w:sz="4" w:space="0" w:color="auto"/>
              <w:right w:val="single" w:sz="4" w:space="0" w:color="auto"/>
            </w:tcBorders>
            <w:shd w:val="clear" w:color="auto" w:fill="auto"/>
            <w:vAlign w:val="center"/>
            <w:hideMark/>
          </w:tcPr>
          <w:p w14:paraId="4DA2F29A" w14:textId="77777777" w:rsidR="00BC16B4" w:rsidRPr="00BC16B4" w:rsidRDefault="00BC16B4" w:rsidP="008F4264">
            <w:pPr>
              <w:pStyle w:val="afffffff1"/>
              <w:rPr>
                <w:lang w:eastAsia="ru-RU"/>
              </w:rPr>
            </w:pPr>
            <w:r w:rsidRPr="00BC16B4">
              <w:rPr>
                <w:lang w:eastAsia="ru-RU"/>
              </w:rPr>
              <w:t>г Гагарин, проезд Крупской, д.2</w:t>
            </w:r>
          </w:p>
        </w:tc>
        <w:tc>
          <w:tcPr>
            <w:tcW w:w="806" w:type="pct"/>
            <w:tcBorders>
              <w:top w:val="nil"/>
              <w:left w:val="nil"/>
              <w:bottom w:val="single" w:sz="4" w:space="0" w:color="auto"/>
              <w:right w:val="single" w:sz="4" w:space="0" w:color="auto"/>
            </w:tcBorders>
            <w:shd w:val="clear" w:color="auto" w:fill="auto"/>
            <w:vAlign w:val="center"/>
            <w:hideMark/>
          </w:tcPr>
          <w:p w14:paraId="7F41E006" w14:textId="77777777" w:rsidR="00BC16B4" w:rsidRPr="00BC16B4" w:rsidRDefault="00BC16B4" w:rsidP="008F4264">
            <w:pPr>
              <w:pStyle w:val="afffffff1"/>
              <w:rPr>
                <w:lang w:eastAsia="ru-RU"/>
              </w:rPr>
            </w:pPr>
            <w:r w:rsidRPr="00BC16B4">
              <w:rPr>
                <w:lang w:eastAsia="ru-RU"/>
              </w:rPr>
              <w:t>1 701,20</w:t>
            </w:r>
          </w:p>
        </w:tc>
        <w:tc>
          <w:tcPr>
            <w:tcW w:w="610" w:type="pct"/>
            <w:tcBorders>
              <w:top w:val="nil"/>
              <w:left w:val="nil"/>
              <w:bottom w:val="single" w:sz="4" w:space="0" w:color="auto"/>
              <w:right w:val="single" w:sz="4" w:space="0" w:color="auto"/>
            </w:tcBorders>
            <w:shd w:val="clear" w:color="auto" w:fill="auto"/>
            <w:vAlign w:val="center"/>
            <w:hideMark/>
          </w:tcPr>
          <w:p w14:paraId="1D3C3D78"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B0EDEAA" w14:textId="77777777" w:rsidR="00BC16B4" w:rsidRPr="00BC16B4" w:rsidRDefault="00BC16B4" w:rsidP="008F4264">
            <w:pPr>
              <w:pStyle w:val="afffffff1"/>
              <w:rPr>
                <w:lang w:eastAsia="ru-RU"/>
              </w:rPr>
            </w:pPr>
            <w:r w:rsidRPr="00BC16B4">
              <w:rPr>
                <w:lang w:eastAsia="ru-RU"/>
              </w:rPr>
              <w:t>да</w:t>
            </w:r>
          </w:p>
        </w:tc>
      </w:tr>
      <w:tr w:rsidR="00BC16B4" w:rsidRPr="00BC16B4" w14:paraId="35D9BD7C"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1A3E363" w14:textId="77777777" w:rsidR="00BC16B4" w:rsidRPr="00BC16B4" w:rsidRDefault="00BC16B4" w:rsidP="008F4264">
            <w:pPr>
              <w:pStyle w:val="afffffff1"/>
              <w:rPr>
                <w:lang w:eastAsia="ru-RU"/>
              </w:rPr>
            </w:pPr>
            <w:r w:rsidRPr="00BC16B4">
              <w:rPr>
                <w:lang w:eastAsia="ru-RU"/>
              </w:rPr>
              <w:t>17</w:t>
            </w:r>
          </w:p>
        </w:tc>
        <w:tc>
          <w:tcPr>
            <w:tcW w:w="2066" w:type="pct"/>
            <w:tcBorders>
              <w:top w:val="nil"/>
              <w:left w:val="nil"/>
              <w:bottom w:val="single" w:sz="4" w:space="0" w:color="auto"/>
              <w:right w:val="single" w:sz="4" w:space="0" w:color="auto"/>
            </w:tcBorders>
            <w:shd w:val="clear" w:color="auto" w:fill="auto"/>
            <w:vAlign w:val="center"/>
            <w:hideMark/>
          </w:tcPr>
          <w:p w14:paraId="575715DE" w14:textId="77777777" w:rsidR="00BC16B4" w:rsidRPr="00BC16B4" w:rsidRDefault="00BC16B4" w:rsidP="008F4264">
            <w:pPr>
              <w:pStyle w:val="afffffff1"/>
              <w:rPr>
                <w:lang w:eastAsia="ru-RU"/>
              </w:rPr>
            </w:pPr>
            <w:r w:rsidRPr="00BC16B4">
              <w:rPr>
                <w:lang w:eastAsia="ru-RU"/>
              </w:rPr>
              <w:t>г Гагарин, проезд Первомайский, д.4а</w:t>
            </w:r>
          </w:p>
        </w:tc>
        <w:tc>
          <w:tcPr>
            <w:tcW w:w="806" w:type="pct"/>
            <w:tcBorders>
              <w:top w:val="nil"/>
              <w:left w:val="nil"/>
              <w:bottom w:val="single" w:sz="4" w:space="0" w:color="auto"/>
              <w:right w:val="single" w:sz="4" w:space="0" w:color="auto"/>
            </w:tcBorders>
            <w:shd w:val="clear" w:color="auto" w:fill="auto"/>
            <w:vAlign w:val="center"/>
            <w:hideMark/>
          </w:tcPr>
          <w:p w14:paraId="42EEDBBC" w14:textId="77777777" w:rsidR="00BC16B4" w:rsidRPr="00BC16B4" w:rsidRDefault="00BC16B4" w:rsidP="008F4264">
            <w:pPr>
              <w:pStyle w:val="afffffff1"/>
              <w:rPr>
                <w:lang w:eastAsia="ru-RU"/>
              </w:rPr>
            </w:pPr>
            <w:r w:rsidRPr="00BC16B4">
              <w:rPr>
                <w:lang w:eastAsia="ru-RU"/>
              </w:rPr>
              <w:t>972,24</w:t>
            </w:r>
          </w:p>
        </w:tc>
        <w:tc>
          <w:tcPr>
            <w:tcW w:w="610" w:type="pct"/>
            <w:tcBorders>
              <w:top w:val="nil"/>
              <w:left w:val="nil"/>
              <w:bottom w:val="single" w:sz="4" w:space="0" w:color="auto"/>
              <w:right w:val="single" w:sz="4" w:space="0" w:color="auto"/>
            </w:tcBorders>
            <w:shd w:val="clear" w:color="auto" w:fill="auto"/>
            <w:vAlign w:val="center"/>
            <w:hideMark/>
          </w:tcPr>
          <w:p w14:paraId="60709F53"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B9D1FCC" w14:textId="77777777" w:rsidR="00BC16B4" w:rsidRPr="00BC16B4" w:rsidRDefault="00BC16B4" w:rsidP="008F4264">
            <w:pPr>
              <w:pStyle w:val="afffffff1"/>
              <w:rPr>
                <w:lang w:eastAsia="ru-RU"/>
              </w:rPr>
            </w:pPr>
            <w:r w:rsidRPr="00BC16B4">
              <w:rPr>
                <w:lang w:eastAsia="ru-RU"/>
              </w:rPr>
              <w:t>да</w:t>
            </w:r>
          </w:p>
        </w:tc>
      </w:tr>
      <w:tr w:rsidR="00BC16B4" w:rsidRPr="00BC16B4" w14:paraId="1D7F7C2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D4718DB" w14:textId="77777777" w:rsidR="00BC16B4" w:rsidRPr="00BC16B4" w:rsidRDefault="00BC16B4" w:rsidP="008F4264">
            <w:pPr>
              <w:pStyle w:val="afffffff1"/>
              <w:rPr>
                <w:lang w:eastAsia="ru-RU"/>
              </w:rPr>
            </w:pPr>
            <w:r w:rsidRPr="00BC16B4">
              <w:rPr>
                <w:lang w:eastAsia="ru-RU"/>
              </w:rPr>
              <w:t>18</w:t>
            </w:r>
          </w:p>
        </w:tc>
        <w:tc>
          <w:tcPr>
            <w:tcW w:w="2066" w:type="pct"/>
            <w:tcBorders>
              <w:top w:val="nil"/>
              <w:left w:val="nil"/>
              <w:bottom w:val="single" w:sz="4" w:space="0" w:color="auto"/>
              <w:right w:val="single" w:sz="4" w:space="0" w:color="auto"/>
            </w:tcBorders>
            <w:shd w:val="clear" w:color="auto" w:fill="auto"/>
            <w:vAlign w:val="center"/>
            <w:hideMark/>
          </w:tcPr>
          <w:p w14:paraId="2B918F75" w14:textId="77777777" w:rsidR="00BC16B4" w:rsidRPr="00BC16B4" w:rsidRDefault="00BC16B4" w:rsidP="008F4264">
            <w:pPr>
              <w:pStyle w:val="afffffff1"/>
              <w:rPr>
                <w:lang w:eastAsia="ru-RU"/>
              </w:rPr>
            </w:pPr>
            <w:r w:rsidRPr="00BC16B4">
              <w:rPr>
                <w:lang w:eastAsia="ru-RU"/>
              </w:rPr>
              <w:t>г Гагарин, проезд Сельхозтехники, д.7</w:t>
            </w:r>
          </w:p>
        </w:tc>
        <w:tc>
          <w:tcPr>
            <w:tcW w:w="806" w:type="pct"/>
            <w:tcBorders>
              <w:top w:val="nil"/>
              <w:left w:val="nil"/>
              <w:bottom w:val="single" w:sz="4" w:space="0" w:color="auto"/>
              <w:right w:val="single" w:sz="4" w:space="0" w:color="auto"/>
            </w:tcBorders>
            <w:shd w:val="clear" w:color="auto" w:fill="auto"/>
            <w:vAlign w:val="center"/>
            <w:hideMark/>
          </w:tcPr>
          <w:p w14:paraId="0A3945C3" w14:textId="77777777" w:rsidR="00BC16B4" w:rsidRPr="00BC16B4" w:rsidRDefault="00BC16B4" w:rsidP="008F4264">
            <w:pPr>
              <w:pStyle w:val="afffffff1"/>
              <w:rPr>
                <w:lang w:eastAsia="ru-RU"/>
              </w:rPr>
            </w:pPr>
            <w:r w:rsidRPr="00BC16B4">
              <w:rPr>
                <w:lang w:eastAsia="ru-RU"/>
              </w:rPr>
              <w:t>2 390,48</w:t>
            </w:r>
          </w:p>
        </w:tc>
        <w:tc>
          <w:tcPr>
            <w:tcW w:w="610" w:type="pct"/>
            <w:tcBorders>
              <w:top w:val="nil"/>
              <w:left w:val="nil"/>
              <w:bottom w:val="single" w:sz="4" w:space="0" w:color="auto"/>
              <w:right w:val="single" w:sz="4" w:space="0" w:color="auto"/>
            </w:tcBorders>
            <w:shd w:val="clear" w:color="auto" w:fill="auto"/>
            <w:vAlign w:val="center"/>
            <w:hideMark/>
          </w:tcPr>
          <w:p w14:paraId="5235FD8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C4C7DB5" w14:textId="77777777" w:rsidR="00BC16B4" w:rsidRPr="00BC16B4" w:rsidRDefault="00BC16B4" w:rsidP="008F4264">
            <w:pPr>
              <w:pStyle w:val="afffffff1"/>
              <w:rPr>
                <w:lang w:eastAsia="ru-RU"/>
              </w:rPr>
            </w:pPr>
            <w:r w:rsidRPr="00BC16B4">
              <w:rPr>
                <w:lang w:eastAsia="ru-RU"/>
              </w:rPr>
              <w:t>да</w:t>
            </w:r>
          </w:p>
        </w:tc>
      </w:tr>
      <w:tr w:rsidR="00BC16B4" w:rsidRPr="00BC16B4" w14:paraId="474187A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ECA66CA" w14:textId="77777777" w:rsidR="00BC16B4" w:rsidRPr="00BC16B4" w:rsidRDefault="00BC16B4" w:rsidP="008F4264">
            <w:pPr>
              <w:pStyle w:val="afffffff1"/>
              <w:rPr>
                <w:lang w:eastAsia="ru-RU"/>
              </w:rPr>
            </w:pPr>
            <w:r w:rsidRPr="00BC16B4">
              <w:rPr>
                <w:lang w:eastAsia="ru-RU"/>
              </w:rPr>
              <w:t>19</w:t>
            </w:r>
          </w:p>
        </w:tc>
        <w:tc>
          <w:tcPr>
            <w:tcW w:w="2066" w:type="pct"/>
            <w:tcBorders>
              <w:top w:val="nil"/>
              <w:left w:val="nil"/>
              <w:bottom w:val="single" w:sz="4" w:space="0" w:color="auto"/>
              <w:right w:val="single" w:sz="4" w:space="0" w:color="auto"/>
            </w:tcBorders>
            <w:shd w:val="clear" w:color="auto" w:fill="auto"/>
            <w:vAlign w:val="center"/>
            <w:hideMark/>
          </w:tcPr>
          <w:p w14:paraId="75D63AEE" w14:textId="77777777" w:rsidR="00BC16B4" w:rsidRPr="00BC16B4" w:rsidRDefault="00BC16B4" w:rsidP="008F4264">
            <w:pPr>
              <w:pStyle w:val="afffffff1"/>
              <w:rPr>
                <w:lang w:eastAsia="ru-RU"/>
              </w:rPr>
            </w:pPr>
            <w:r w:rsidRPr="00BC16B4">
              <w:rPr>
                <w:lang w:eastAsia="ru-RU"/>
              </w:rPr>
              <w:t>г Гагарин, проезд Сельхозтехники, д.8</w:t>
            </w:r>
          </w:p>
        </w:tc>
        <w:tc>
          <w:tcPr>
            <w:tcW w:w="806" w:type="pct"/>
            <w:tcBorders>
              <w:top w:val="nil"/>
              <w:left w:val="nil"/>
              <w:bottom w:val="single" w:sz="4" w:space="0" w:color="auto"/>
              <w:right w:val="single" w:sz="4" w:space="0" w:color="auto"/>
            </w:tcBorders>
            <w:shd w:val="clear" w:color="auto" w:fill="auto"/>
            <w:vAlign w:val="center"/>
            <w:hideMark/>
          </w:tcPr>
          <w:p w14:paraId="369FBDB7" w14:textId="77777777" w:rsidR="00BC16B4" w:rsidRPr="00BC16B4" w:rsidRDefault="00BC16B4" w:rsidP="008F4264">
            <w:pPr>
              <w:pStyle w:val="afffffff1"/>
              <w:rPr>
                <w:lang w:eastAsia="ru-RU"/>
              </w:rPr>
            </w:pPr>
            <w:r w:rsidRPr="00BC16B4">
              <w:rPr>
                <w:lang w:eastAsia="ru-RU"/>
              </w:rPr>
              <w:t>720,89</w:t>
            </w:r>
          </w:p>
        </w:tc>
        <w:tc>
          <w:tcPr>
            <w:tcW w:w="610" w:type="pct"/>
            <w:tcBorders>
              <w:top w:val="nil"/>
              <w:left w:val="nil"/>
              <w:bottom w:val="single" w:sz="4" w:space="0" w:color="auto"/>
              <w:right w:val="single" w:sz="4" w:space="0" w:color="auto"/>
            </w:tcBorders>
            <w:shd w:val="clear" w:color="auto" w:fill="auto"/>
            <w:vAlign w:val="center"/>
            <w:hideMark/>
          </w:tcPr>
          <w:p w14:paraId="293DD5B2"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443BDAB1" w14:textId="77777777" w:rsidR="00BC16B4" w:rsidRPr="00BC16B4" w:rsidRDefault="00BC16B4" w:rsidP="008F4264">
            <w:pPr>
              <w:pStyle w:val="afffffff1"/>
              <w:rPr>
                <w:lang w:eastAsia="ru-RU"/>
              </w:rPr>
            </w:pPr>
            <w:r w:rsidRPr="00BC16B4">
              <w:rPr>
                <w:lang w:eastAsia="ru-RU"/>
              </w:rPr>
              <w:t>да</w:t>
            </w:r>
          </w:p>
        </w:tc>
      </w:tr>
      <w:tr w:rsidR="00BC16B4" w:rsidRPr="00BC16B4" w14:paraId="3552782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7FDD2DB" w14:textId="77777777" w:rsidR="00BC16B4" w:rsidRPr="00BC16B4" w:rsidRDefault="00BC16B4" w:rsidP="008F4264">
            <w:pPr>
              <w:pStyle w:val="afffffff1"/>
              <w:rPr>
                <w:lang w:eastAsia="ru-RU"/>
              </w:rPr>
            </w:pPr>
            <w:r w:rsidRPr="00BC16B4">
              <w:rPr>
                <w:lang w:eastAsia="ru-RU"/>
              </w:rPr>
              <w:t>20</w:t>
            </w:r>
          </w:p>
        </w:tc>
        <w:tc>
          <w:tcPr>
            <w:tcW w:w="2066" w:type="pct"/>
            <w:tcBorders>
              <w:top w:val="nil"/>
              <w:left w:val="nil"/>
              <w:bottom w:val="single" w:sz="4" w:space="0" w:color="auto"/>
              <w:right w:val="single" w:sz="4" w:space="0" w:color="auto"/>
            </w:tcBorders>
            <w:shd w:val="clear" w:color="auto" w:fill="auto"/>
            <w:vAlign w:val="center"/>
            <w:hideMark/>
          </w:tcPr>
          <w:p w14:paraId="1F8EF673" w14:textId="77777777" w:rsidR="00BC16B4" w:rsidRPr="00BC16B4" w:rsidRDefault="00BC16B4" w:rsidP="008F4264">
            <w:pPr>
              <w:pStyle w:val="afffffff1"/>
              <w:rPr>
                <w:lang w:eastAsia="ru-RU"/>
              </w:rPr>
            </w:pPr>
            <w:r w:rsidRPr="00BC16B4">
              <w:rPr>
                <w:lang w:eastAsia="ru-RU"/>
              </w:rPr>
              <w:t>г Гагарин, проезд Сельхозтехники, д.10</w:t>
            </w:r>
          </w:p>
        </w:tc>
        <w:tc>
          <w:tcPr>
            <w:tcW w:w="806" w:type="pct"/>
            <w:tcBorders>
              <w:top w:val="nil"/>
              <w:left w:val="nil"/>
              <w:bottom w:val="single" w:sz="4" w:space="0" w:color="auto"/>
              <w:right w:val="single" w:sz="4" w:space="0" w:color="auto"/>
            </w:tcBorders>
            <w:shd w:val="clear" w:color="auto" w:fill="auto"/>
            <w:vAlign w:val="center"/>
            <w:hideMark/>
          </w:tcPr>
          <w:p w14:paraId="4A9159EA" w14:textId="77777777" w:rsidR="00BC16B4" w:rsidRPr="00BC16B4" w:rsidRDefault="00BC16B4" w:rsidP="008F4264">
            <w:pPr>
              <w:pStyle w:val="afffffff1"/>
              <w:rPr>
                <w:lang w:eastAsia="ru-RU"/>
              </w:rPr>
            </w:pPr>
            <w:r w:rsidRPr="00BC16B4">
              <w:rPr>
                <w:lang w:eastAsia="ru-RU"/>
              </w:rPr>
              <w:t>645,71</w:t>
            </w:r>
          </w:p>
        </w:tc>
        <w:tc>
          <w:tcPr>
            <w:tcW w:w="610" w:type="pct"/>
            <w:tcBorders>
              <w:top w:val="nil"/>
              <w:left w:val="nil"/>
              <w:bottom w:val="single" w:sz="4" w:space="0" w:color="auto"/>
              <w:right w:val="single" w:sz="4" w:space="0" w:color="auto"/>
            </w:tcBorders>
            <w:shd w:val="clear" w:color="auto" w:fill="auto"/>
            <w:vAlign w:val="center"/>
            <w:hideMark/>
          </w:tcPr>
          <w:p w14:paraId="4533526E"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CEE196E" w14:textId="77777777" w:rsidR="00BC16B4" w:rsidRPr="00BC16B4" w:rsidRDefault="00BC16B4" w:rsidP="008F4264">
            <w:pPr>
              <w:pStyle w:val="afffffff1"/>
              <w:rPr>
                <w:lang w:eastAsia="ru-RU"/>
              </w:rPr>
            </w:pPr>
            <w:r w:rsidRPr="00BC16B4">
              <w:rPr>
                <w:lang w:eastAsia="ru-RU"/>
              </w:rPr>
              <w:t>да</w:t>
            </w:r>
          </w:p>
        </w:tc>
      </w:tr>
      <w:tr w:rsidR="00BC16B4" w:rsidRPr="00BC16B4" w14:paraId="4494A1C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7D7B520" w14:textId="77777777" w:rsidR="00BC16B4" w:rsidRPr="00BC16B4" w:rsidRDefault="00BC16B4" w:rsidP="008F4264">
            <w:pPr>
              <w:pStyle w:val="afffffff1"/>
              <w:rPr>
                <w:lang w:eastAsia="ru-RU"/>
              </w:rPr>
            </w:pPr>
            <w:r w:rsidRPr="00BC16B4">
              <w:rPr>
                <w:lang w:eastAsia="ru-RU"/>
              </w:rPr>
              <w:t>21</w:t>
            </w:r>
          </w:p>
        </w:tc>
        <w:tc>
          <w:tcPr>
            <w:tcW w:w="2066" w:type="pct"/>
            <w:tcBorders>
              <w:top w:val="nil"/>
              <w:left w:val="nil"/>
              <w:bottom w:val="single" w:sz="4" w:space="0" w:color="auto"/>
              <w:right w:val="single" w:sz="4" w:space="0" w:color="auto"/>
            </w:tcBorders>
            <w:shd w:val="clear" w:color="auto" w:fill="auto"/>
            <w:vAlign w:val="center"/>
            <w:hideMark/>
          </w:tcPr>
          <w:p w14:paraId="694C615E" w14:textId="77777777" w:rsidR="00BC16B4" w:rsidRPr="00BC16B4" w:rsidRDefault="00BC16B4" w:rsidP="008F4264">
            <w:pPr>
              <w:pStyle w:val="afffffff1"/>
              <w:rPr>
                <w:lang w:eastAsia="ru-RU"/>
              </w:rPr>
            </w:pPr>
            <w:r w:rsidRPr="00BC16B4">
              <w:rPr>
                <w:lang w:eastAsia="ru-RU"/>
              </w:rPr>
              <w:t>г Гагарин, ул 26 Бакинских Комиссаров, д.1</w:t>
            </w:r>
          </w:p>
        </w:tc>
        <w:tc>
          <w:tcPr>
            <w:tcW w:w="806" w:type="pct"/>
            <w:tcBorders>
              <w:top w:val="nil"/>
              <w:left w:val="nil"/>
              <w:bottom w:val="single" w:sz="4" w:space="0" w:color="auto"/>
              <w:right w:val="single" w:sz="4" w:space="0" w:color="auto"/>
            </w:tcBorders>
            <w:shd w:val="clear" w:color="auto" w:fill="auto"/>
            <w:vAlign w:val="center"/>
            <w:hideMark/>
          </w:tcPr>
          <w:p w14:paraId="32403DB3" w14:textId="77777777" w:rsidR="00BC16B4" w:rsidRPr="00BC16B4" w:rsidRDefault="00BC16B4" w:rsidP="008F4264">
            <w:pPr>
              <w:pStyle w:val="afffffff1"/>
              <w:rPr>
                <w:lang w:eastAsia="ru-RU"/>
              </w:rPr>
            </w:pPr>
            <w:r w:rsidRPr="00BC16B4">
              <w:rPr>
                <w:lang w:eastAsia="ru-RU"/>
              </w:rPr>
              <w:t>4 470,05</w:t>
            </w:r>
          </w:p>
        </w:tc>
        <w:tc>
          <w:tcPr>
            <w:tcW w:w="610" w:type="pct"/>
            <w:tcBorders>
              <w:top w:val="nil"/>
              <w:left w:val="nil"/>
              <w:bottom w:val="single" w:sz="4" w:space="0" w:color="auto"/>
              <w:right w:val="single" w:sz="4" w:space="0" w:color="auto"/>
            </w:tcBorders>
            <w:shd w:val="clear" w:color="auto" w:fill="auto"/>
            <w:vAlign w:val="center"/>
            <w:hideMark/>
          </w:tcPr>
          <w:p w14:paraId="658BBAB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C87E623" w14:textId="77777777" w:rsidR="00BC16B4" w:rsidRPr="00BC16B4" w:rsidRDefault="00BC16B4" w:rsidP="008F4264">
            <w:pPr>
              <w:pStyle w:val="afffffff1"/>
              <w:rPr>
                <w:lang w:eastAsia="ru-RU"/>
              </w:rPr>
            </w:pPr>
            <w:r w:rsidRPr="00BC16B4">
              <w:rPr>
                <w:lang w:eastAsia="ru-RU"/>
              </w:rPr>
              <w:t>да</w:t>
            </w:r>
          </w:p>
        </w:tc>
      </w:tr>
      <w:tr w:rsidR="00BC16B4" w:rsidRPr="00BC16B4" w14:paraId="1043821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50E6F8A" w14:textId="77777777" w:rsidR="00BC16B4" w:rsidRPr="00BC16B4" w:rsidRDefault="00BC16B4" w:rsidP="008F4264">
            <w:pPr>
              <w:pStyle w:val="afffffff1"/>
              <w:rPr>
                <w:lang w:eastAsia="ru-RU"/>
              </w:rPr>
            </w:pPr>
            <w:r w:rsidRPr="00BC16B4">
              <w:rPr>
                <w:lang w:eastAsia="ru-RU"/>
              </w:rPr>
              <w:t>22</w:t>
            </w:r>
          </w:p>
        </w:tc>
        <w:tc>
          <w:tcPr>
            <w:tcW w:w="2066" w:type="pct"/>
            <w:tcBorders>
              <w:top w:val="nil"/>
              <w:left w:val="nil"/>
              <w:bottom w:val="single" w:sz="4" w:space="0" w:color="auto"/>
              <w:right w:val="single" w:sz="4" w:space="0" w:color="auto"/>
            </w:tcBorders>
            <w:shd w:val="clear" w:color="auto" w:fill="auto"/>
            <w:vAlign w:val="center"/>
            <w:hideMark/>
          </w:tcPr>
          <w:p w14:paraId="65D9AF5D" w14:textId="77777777" w:rsidR="00BC16B4" w:rsidRPr="00BC16B4" w:rsidRDefault="00BC16B4" w:rsidP="008F4264">
            <w:pPr>
              <w:pStyle w:val="afffffff1"/>
              <w:rPr>
                <w:lang w:eastAsia="ru-RU"/>
              </w:rPr>
            </w:pPr>
            <w:r w:rsidRPr="00BC16B4">
              <w:rPr>
                <w:lang w:eastAsia="ru-RU"/>
              </w:rPr>
              <w:t>г Гагарин, ул 26 Бакинских Комиссаров, д.3</w:t>
            </w:r>
          </w:p>
        </w:tc>
        <w:tc>
          <w:tcPr>
            <w:tcW w:w="806" w:type="pct"/>
            <w:tcBorders>
              <w:top w:val="nil"/>
              <w:left w:val="nil"/>
              <w:bottom w:val="single" w:sz="4" w:space="0" w:color="auto"/>
              <w:right w:val="single" w:sz="4" w:space="0" w:color="auto"/>
            </w:tcBorders>
            <w:shd w:val="clear" w:color="auto" w:fill="auto"/>
            <w:vAlign w:val="center"/>
            <w:hideMark/>
          </w:tcPr>
          <w:p w14:paraId="6B295F65" w14:textId="77777777" w:rsidR="00BC16B4" w:rsidRPr="00BC16B4" w:rsidRDefault="00BC16B4" w:rsidP="008F4264">
            <w:pPr>
              <w:pStyle w:val="afffffff1"/>
              <w:rPr>
                <w:lang w:eastAsia="ru-RU"/>
              </w:rPr>
            </w:pPr>
            <w:r w:rsidRPr="00BC16B4">
              <w:rPr>
                <w:lang w:eastAsia="ru-RU"/>
              </w:rPr>
              <w:t>3 148,84</w:t>
            </w:r>
          </w:p>
        </w:tc>
        <w:tc>
          <w:tcPr>
            <w:tcW w:w="610" w:type="pct"/>
            <w:tcBorders>
              <w:top w:val="nil"/>
              <w:left w:val="nil"/>
              <w:bottom w:val="single" w:sz="4" w:space="0" w:color="auto"/>
              <w:right w:val="single" w:sz="4" w:space="0" w:color="auto"/>
            </w:tcBorders>
            <w:shd w:val="clear" w:color="auto" w:fill="auto"/>
            <w:vAlign w:val="center"/>
            <w:hideMark/>
          </w:tcPr>
          <w:p w14:paraId="2D3D9303"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E3DB488" w14:textId="77777777" w:rsidR="00BC16B4" w:rsidRPr="00BC16B4" w:rsidRDefault="00BC16B4" w:rsidP="008F4264">
            <w:pPr>
              <w:pStyle w:val="afffffff1"/>
              <w:rPr>
                <w:lang w:eastAsia="ru-RU"/>
              </w:rPr>
            </w:pPr>
            <w:r w:rsidRPr="00BC16B4">
              <w:rPr>
                <w:lang w:eastAsia="ru-RU"/>
              </w:rPr>
              <w:t>да</w:t>
            </w:r>
          </w:p>
        </w:tc>
      </w:tr>
      <w:tr w:rsidR="00BC16B4" w:rsidRPr="00BC16B4" w14:paraId="1EBD059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8E2D7DF" w14:textId="77777777" w:rsidR="00BC16B4" w:rsidRPr="00BC16B4" w:rsidRDefault="00BC16B4" w:rsidP="008F4264">
            <w:pPr>
              <w:pStyle w:val="afffffff1"/>
              <w:rPr>
                <w:lang w:eastAsia="ru-RU"/>
              </w:rPr>
            </w:pPr>
            <w:r w:rsidRPr="00BC16B4">
              <w:rPr>
                <w:lang w:eastAsia="ru-RU"/>
              </w:rPr>
              <w:t>23</w:t>
            </w:r>
          </w:p>
        </w:tc>
        <w:tc>
          <w:tcPr>
            <w:tcW w:w="2066" w:type="pct"/>
            <w:tcBorders>
              <w:top w:val="nil"/>
              <w:left w:val="nil"/>
              <w:bottom w:val="single" w:sz="4" w:space="0" w:color="auto"/>
              <w:right w:val="single" w:sz="4" w:space="0" w:color="auto"/>
            </w:tcBorders>
            <w:shd w:val="clear" w:color="auto" w:fill="auto"/>
            <w:vAlign w:val="center"/>
            <w:hideMark/>
          </w:tcPr>
          <w:p w14:paraId="018030E0" w14:textId="77777777" w:rsidR="00BC16B4" w:rsidRPr="00BC16B4" w:rsidRDefault="00BC16B4" w:rsidP="008F4264">
            <w:pPr>
              <w:pStyle w:val="afffffff1"/>
              <w:rPr>
                <w:lang w:eastAsia="ru-RU"/>
              </w:rPr>
            </w:pPr>
            <w:r w:rsidRPr="00BC16B4">
              <w:rPr>
                <w:lang w:eastAsia="ru-RU"/>
              </w:rPr>
              <w:t>г Гагарин, ул 26 Бакинских Комиссаров, д.7</w:t>
            </w:r>
          </w:p>
        </w:tc>
        <w:tc>
          <w:tcPr>
            <w:tcW w:w="806" w:type="pct"/>
            <w:tcBorders>
              <w:top w:val="nil"/>
              <w:left w:val="nil"/>
              <w:bottom w:val="single" w:sz="4" w:space="0" w:color="auto"/>
              <w:right w:val="single" w:sz="4" w:space="0" w:color="auto"/>
            </w:tcBorders>
            <w:shd w:val="clear" w:color="auto" w:fill="auto"/>
            <w:vAlign w:val="center"/>
            <w:hideMark/>
          </w:tcPr>
          <w:p w14:paraId="2DDFB0F5" w14:textId="77777777" w:rsidR="00BC16B4" w:rsidRPr="00BC16B4" w:rsidRDefault="00BC16B4" w:rsidP="008F4264">
            <w:pPr>
              <w:pStyle w:val="afffffff1"/>
              <w:rPr>
                <w:lang w:eastAsia="ru-RU"/>
              </w:rPr>
            </w:pPr>
            <w:r w:rsidRPr="00BC16B4">
              <w:rPr>
                <w:lang w:eastAsia="ru-RU"/>
              </w:rPr>
              <w:t>3 432,21</w:t>
            </w:r>
          </w:p>
        </w:tc>
        <w:tc>
          <w:tcPr>
            <w:tcW w:w="610" w:type="pct"/>
            <w:tcBorders>
              <w:top w:val="nil"/>
              <w:left w:val="nil"/>
              <w:bottom w:val="single" w:sz="4" w:space="0" w:color="auto"/>
              <w:right w:val="single" w:sz="4" w:space="0" w:color="auto"/>
            </w:tcBorders>
            <w:shd w:val="clear" w:color="auto" w:fill="auto"/>
            <w:vAlign w:val="center"/>
            <w:hideMark/>
          </w:tcPr>
          <w:p w14:paraId="7994679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D570739" w14:textId="77777777" w:rsidR="00BC16B4" w:rsidRPr="00BC16B4" w:rsidRDefault="00BC16B4" w:rsidP="008F4264">
            <w:pPr>
              <w:pStyle w:val="afffffff1"/>
              <w:rPr>
                <w:lang w:eastAsia="ru-RU"/>
              </w:rPr>
            </w:pPr>
            <w:r w:rsidRPr="00BC16B4">
              <w:rPr>
                <w:lang w:eastAsia="ru-RU"/>
              </w:rPr>
              <w:t>да</w:t>
            </w:r>
          </w:p>
        </w:tc>
      </w:tr>
      <w:tr w:rsidR="00BC16B4" w:rsidRPr="00BC16B4" w14:paraId="0C78DA5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48BB982" w14:textId="77777777" w:rsidR="00BC16B4" w:rsidRPr="00BC16B4" w:rsidRDefault="00BC16B4" w:rsidP="008F4264">
            <w:pPr>
              <w:pStyle w:val="afffffff1"/>
              <w:rPr>
                <w:lang w:eastAsia="ru-RU"/>
              </w:rPr>
            </w:pPr>
            <w:r w:rsidRPr="00BC16B4">
              <w:rPr>
                <w:lang w:eastAsia="ru-RU"/>
              </w:rPr>
              <w:t>24</w:t>
            </w:r>
          </w:p>
        </w:tc>
        <w:tc>
          <w:tcPr>
            <w:tcW w:w="2066" w:type="pct"/>
            <w:tcBorders>
              <w:top w:val="nil"/>
              <w:left w:val="nil"/>
              <w:bottom w:val="single" w:sz="4" w:space="0" w:color="auto"/>
              <w:right w:val="single" w:sz="4" w:space="0" w:color="auto"/>
            </w:tcBorders>
            <w:shd w:val="clear" w:color="auto" w:fill="auto"/>
            <w:vAlign w:val="center"/>
            <w:hideMark/>
          </w:tcPr>
          <w:p w14:paraId="0F5899A7" w14:textId="77777777" w:rsidR="00BC16B4" w:rsidRPr="00BC16B4" w:rsidRDefault="00BC16B4" w:rsidP="008F4264">
            <w:pPr>
              <w:pStyle w:val="afffffff1"/>
              <w:rPr>
                <w:lang w:eastAsia="ru-RU"/>
              </w:rPr>
            </w:pPr>
            <w:r w:rsidRPr="00BC16B4">
              <w:rPr>
                <w:lang w:eastAsia="ru-RU"/>
              </w:rPr>
              <w:t>г Гагарин, ул 26 Бакинских Комиссаров, д.9</w:t>
            </w:r>
          </w:p>
        </w:tc>
        <w:tc>
          <w:tcPr>
            <w:tcW w:w="806" w:type="pct"/>
            <w:tcBorders>
              <w:top w:val="nil"/>
              <w:left w:val="nil"/>
              <w:bottom w:val="single" w:sz="4" w:space="0" w:color="auto"/>
              <w:right w:val="single" w:sz="4" w:space="0" w:color="auto"/>
            </w:tcBorders>
            <w:shd w:val="clear" w:color="auto" w:fill="auto"/>
            <w:vAlign w:val="center"/>
            <w:hideMark/>
          </w:tcPr>
          <w:p w14:paraId="550B64F2" w14:textId="77777777" w:rsidR="00BC16B4" w:rsidRPr="00BC16B4" w:rsidRDefault="00BC16B4" w:rsidP="008F4264">
            <w:pPr>
              <w:pStyle w:val="afffffff1"/>
              <w:rPr>
                <w:lang w:eastAsia="ru-RU"/>
              </w:rPr>
            </w:pPr>
            <w:r w:rsidRPr="00BC16B4">
              <w:rPr>
                <w:lang w:eastAsia="ru-RU"/>
              </w:rPr>
              <w:t>3 124,79</w:t>
            </w:r>
          </w:p>
        </w:tc>
        <w:tc>
          <w:tcPr>
            <w:tcW w:w="610" w:type="pct"/>
            <w:tcBorders>
              <w:top w:val="nil"/>
              <w:left w:val="nil"/>
              <w:bottom w:val="single" w:sz="4" w:space="0" w:color="auto"/>
              <w:right w:val="single" w:sz="4" w:space="0" w:color="auto"/>
            </w:tcBorders>
            <w:shd w:val="clear" w:color="auto" w:fill="auto"/>
            <w:vAlign w:val="center"/>
            <w:hideMark/>
          </w:tcPr>
          <w:p w14:paraId="312C8A7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4C9601C" w14:textId="77777777" w:rsidR="00BC16B4" w:rsidRPr="00BC16B4" w:rsidRDefault="00BC16B4" w:rsidP="008F4264">
            <w:pPr>
              <w:pStyle w:val="afffffff1"/>
              <w:rPr>
                <w:lang w:eastAsia="ru-RU"/>
              </w:rPr>
            </w:pPr>
            <w:r w:rsidRPr="00BC16B4">
              <w:rPr>
                <w:lang w:eastAsia="ru-RU"/>
              </w:rPr>
              <w:t>да</w:t>
            </w:r>
          </w:p>
        </w:tc>
      </w:tr>
      <w:tr w:rsidR="00BC16B4" w:rsidRPr="00BC16B4" w14:paraId="2DD2601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35C9F49" w14:textId="77777777" w:rsidR="00BC16B4" w:rsidRPr="00BC16B4" w:rsidRDefault="00BC16B4" w:rsidP="008F4264">
            <w:pPr>
              <w:pStyle w:val="afffffff1"/>
              <w:rPr>
                <w:lang w:eastAsia="ru-RU"/>
              </w:rPr>
            </w:pPr>
            <w:r w:rsidRPr="00BC16B4">
              <w:rPr>
                <w:lang w:eastAsia="ru-RU"/>
              </w:rPr>
              <w:t>25</w:t>
            </w:r>
          </w:p>
        </w:tc>
        <w:tc>
          <w:tcPr>
            <w:tcW w:w="2066" w:type="pct"/>
            <w:tcBorders>
              <w:top w:val="nil"/>
              <w:left w:val="nil"/>
              <w:bottom w:val="single" w:sz="4" w:space="0" w:color="auto"/>
              <w:right w:val="single" w:sz="4" w:space="0" w:color="auto"/>
            </w:tcBorders>
            <w:shd w:val="clear" w:color="auto" w:fill="auto"/>
            <w:vAlign w:val="center"/>
            <w:hideMark/>
          </w:tcPr>
          <w:p w14:paraId="63577408" w14:textId="77777777" w:rsidR="00BC16B4" w:rsidRPr="00BC16B4" w:rsidRDefault="00BC16B4" w:rsidP="008F4264">
            <w:pPr>
              <w:pStyle w:val="afffffff1"/>
              <w:rPr>
                <w:lang w:eastAsia="ru-RU"/>
              </w:rPr>
            </w:pPr>
            <w:r w:rsidRPr="00BC16B4">
              <w:rPr>
                <w:lang w:eastAsia="ru-RU"/>
              </w:rPr>
              <w:t>г Гагарин, ул 50 лет ВЛКСМ, д.2/1</w:t>
            </w:r>
          </w:p>
        </w:tc>
        <w:tc>
          <w:tcPr>
            <w:tcW w:w="806" w:type="pct"/>
            <w:tcBorders>
              <w:top w:val="nil"/>
              <w:left w:val="nil"/>
              <w:bottom w:val="single" w:sz="4" w:space="0" w:color="auto"/>
              <w:right w:val="single" w:sz="4" w:space="0" w:color="auto"/>
            </w:tcBorders>
            <w:shd w:val="clear" w:color="auto" w:fill="auto"/>
            <w:vAlign w:val="center"/>
            <w:hideMark/>
          </w:tcPr>
          <w:p w14:paraId="2D0B3FCF" w14:textId="77777777" w:rsidR="00BC16B4" w:rsidRPr="00BC16B4" w:rsidRDefault="00BC16B4" w:rsidP="008F4264">
            <w:pPr>
              <w:pStyle w:val="afffffff1"/>
              <w:rPr>
                <w:lang w:eastAsia="ru-RU"/>
              </w:rPr>
            </w:pPr>
            <w:r w:rsidRPr="00BC16B4">
              <w:rPr>
                <w:lang w:eastAsia="ru-RU"/>
              </w:rPr>
              <w:t>2 174,89</w:t>
            </w:r>
          </w:p>
        </w:tc>
        <w:tc>
          <w:tcPr>
            <w:tcW w:w="610" w:type="pct"/>
            <w:tcBorders>
              <w:top w:val="nil"/>
              <w:left w:val="nil"/>
              <w:bottom w:val="single" w:sz="4" w:space="0" w:color="auto"/>
              <w:right w:val="single" w:sz="4" w:space="0" w:color="auto"/>
            </w:tcBorders>
            <w:shd w:val="clear" w:color="auto" w:fill="auto"/>
            <w:vAlign w:val="center"/>
            <w:hideMark/>
          </w:tcPr>
          <w:p w14:paraId="239BA711"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564F9DD" w14:textId="77777777" w:rsidR="00BC16B4" w:rsidRPr="00BC16B4" w:rsidRDefault="00BC16B4" w:rsidP="008F4264">
            <w:pPr>
              <w:pStyle w:val="afffffff1"/>
              <w:rPr>
                <w:lang w:eastAsia="ru-RU"/>
              </w:rPr>
            </w:pPr>
            <w:r w:rsidRPr="00BC16B4">
              <w:rPr>
                <w:lang w:eastAsia="ru-RU"/>
              </w:rPr>
              <w:t>да</w:t>
            </w:r>
          </w:p>
        </w:tc>
      </w:tr>
      <w:tr w:rsidR="00BC16B4" w:rsidRPr="00BC16B4" w14:paraId="2ADB65B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ABD0CCC" w14:textId="77777777" w:rsidR="00BC16B4" w:rsidRPr="00BC16B4" w:rsidRDefault="00BC16B4" w:rsidP="008F4264">
            <w:pPr>
              <w:pStyle w:val="afffffff1"/>
              <w:rPr>
                <w:lang w:eastAsia="ru-RU"/>
              </w:rPr>
            </w:pPr>
            <w:r w:rsidRPr="00BC16B4">
              <w:rPr>
                <w:lang w:eastAsia="ru-RU"/>
              </w:rPr>
              <w:t>26</w:t>
            </w:r>
          </w:p>
        </w:tc>
        <w:tc>
          <w:tcPr>
            <w:tcW w:w="2066" w:type="pct"/>
            <w:tcBorders>
              <w:top w:val="nil"/>
              <w:left w:val="nil"/>
              <w:bottom w:val="single" w:sz="4" w:space="0" w:color="auto"/>
              <w:right w:val="single" w:sz="4" w:space="0" w:color="auto"/>
            </w:tcBorders>
            <w:shd w:val="clear" w:color="auto" w:fill="auto"/>
            <w:vAlign w:val="center"/>
            <w:hideMark/>
          </w:tcPr>
          <w:p w14:paraId="41A0E206" w14:textId="77777777" w:rsidR="00BC16B4" w:rsidRPr="00BC16B4" w:rsidRDefault="00BC16B4" w:rsidP="008F4264">
            <w:pPr>
              <w:pStyle w:val="afffffff1"/>
              <w:rPr>
                <w:lang w:eastAsia="ru-RU"/>
              </w:rPr>
            </w:pPr>
            <w:r w:rsidRPr="00BC16B4">
              <w:rPr>
                <w:lang w:eastAsia="ru-RU"/>
              </w:rPr>
              <w:t>г Гагарин, ул 50 лет ВЛКСМ, д.6</w:t>
            </w:r>
          </w:p>
        </w:tc>
        <w:tc>
          <w:tcPr>
            <w:tcW w:w="806" w:type="pct"/>
            <w:tcBorders>
              <w:top w:val="nil"/>
              <w:left w:val="nil"/>
              <w:bottom w:val="single" w:sz="4" w:space="0" w:color="auto"/>
              <w:right w:val="single" w:sz="4" w:space="0" w:color="auto"/>
            </w:tcBorders>
            <w:shd w:val="clear" w:color="auto" w:fill="auto"/>
            <w:vAlign w:val="center"/>
            <w:hideMark/>
          </w:tcPr>
          <w:p w14:paraId="540BDA05" w14:textId="77777777" w:rsidR="00BC16B4" w:rsidRPr="00BC16B4" w:rsidRDefault="00BC16B4" w:rsidP="008F4264">
            <w:pPr>
              <w:pStyle w:val="afffffff1"/>
              <w:rPr>
                <w:lang w:eastAsia="ru-RU"/>
              </w:rPr>
            </w:pPr>
            <w:r w:rsidRPr="00BC16B4">
              <w:rPr>
                <w:lang w:eastAsia="ru-RU"/>
              </w:rPr>
              <w:t>2 016,97</w:t>
            </w:r>
          </w:p>
        </w:tc>
        <w:tc>
          <w:tcPr>
            <w:tcW w:w="610" w:type="pct"/>
            <w:tcBorders>
              <w:top w:val="nil"/>
              <w:left w:val="nil"/>
              <w:bottom w:val="single" w:sz="4" w:space="0" w:color="auto"/>
              <w:right w:val="single" w:sz="4" w:space="0" w:color="auto"/>
            </w:tcBorders>
            <w:shd w:val="clear" w:color="auto" w:fill="auto"/>
            <w:vAlign w:val="center"/>
            <w:hideMark/>
          </w:tcPr>
          <w:p w14:paraId="65B7C37C"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5D36BCC" w14:textId="77777777" w:rsidR="00BC16B4" w:rsidRPr="00BC16B4" w:rsidRDefault="00BC16B4" w:rsidP="008F4264">
            <w:pPr>
              <w:pStyle w:val="afffffff1"/>
              <w:rPr>
                <w:lang w:eastAsia="ru-RU"/>
              </w:rPr>
            </w:pPr>
            <w:r w:rsidRPr="00BC16B4">
              <w:rPr>
                <w:lang w:eastAsia="ru-RU"/>
              </w:rPr>
              <w:t>да</w:t>
            </w:r>
          </w:p>
        </w:tc>
      </w:tr>
      <w:tr w:rsidR="00BC16B4" w:rsidRPr="00BC16B4" w14:paraId="4051C11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DD94FC8" w14:textId="77777777" w:rsidR="00BC16B4" w:rsidRPr="00BC16B4" w:rsidRDefault="00BC16B4" w:rsidP="008F4264">
            <w:pPr>
              <w:pStyle w:val="afffffff1"/>
              <w:rPr>
                <w:lang w:eastAsia="ru-RU"/>
              </w:rPr>
            </w:pPr>
            <w:r w:rsidRPr="00BC16B4">
              <w:rPr>
                <w:lang w:eastAsia="ru-RU"/>
              </w:rPr>
              <w:t>27</w:t>
            </w:r>
          </w:p>
        </w:tc>
        <w:tc>
          <w:tcPr>
            <w:tcW w:w="2066" w:type="pct"/>
            <w:tcBorders>
              <w:top w:val="nil"/>
              <w:left w:val="nil"/>
              <w:bottom w:val="single" w:sz="4" w:space="0" w:color="auto"/>
              <w:right w:val="single" w:sz="4" w:space="0" w:color="auto"/>
            </w:tcBorders>
            <w:shd w:val="clear" w:color="auto" w:fill="auto"/>
            <w:vAlign w:val="center"/>
            <w:hideMark/>
          </w:tcPr>
          <w:p w14:paraId="54D677A2" w14:textId="77777777" w:rsidR="00BC16B4" w:rsidRPr="00BC16B4" w:rsidRDefault="00BC16B4" w:rsidP="008F4264">
            <w:pPr>
              <w:pStyle w:val="afffffff1"/>
              <w:rPr>
                <w:lang w:eastAsia="ru-RU"/>
              </w:rPr>
            </w:pPr>
            <w:r w:rsidRPr="00BC16B4">
              <w:rPr>
                <w:lang w:eastAsia="ru-RU"/>
              </w:rPr>
              <w:t>г Гагарин, ул 50 лет ВЛКСМ, д.10</w:t>
            </w:r>
          </w:p>
        </w:tc>
        <w:tc>
          <w:tcPr>
            <w:tcW w:w="806" w:type="pct"/>
            <w:tcBorders>
              <w:top w:val="nil"/>
              <w:left w:val="nil"/>
              <w:bottom w:val="single" w:sz="4" w:space="0" w:color="auto"/>
              <w:right w:val="single" w:sz="4" w:space="0" w:color="auto"/>
            </w:tcBorders>
            <w:shd w:val="clear" w:color="auto" w:fill="auto"/>
            <w:vAlign w:val="center"/>
            <w:hideMark/>
          </w:tcPr>
          <w:p w14:paraId="42B862BC" w14:textId="77777777" w:rsidR="00BC16B4" w:rsidRPr="00BC16B4" w:rsidRDefault="00BC16B4" w:rsidP="008F4264">
            <w:pPr>
              <w:pStyle w:val="afffffff1"/>
              <w:rPr>
                <w:lang w:eastAsia="ru-RU"/>
              </w:rPr>
            </w:pPr>
            <w:r w:rsidRPr="00BC16B4">
              <w:rPr>
                <w:lang w:eastAsia="ru-RU"/>
              </w:rPr>
              <w:t>1 945,48</w:t>
            </w:r>
          </w:p>
        </w:tc>
        <w:tc>
          <w:tcPr>
            <w:tcW w:w="610" w:type="pct"/>
            <w:tcBorders>
              <w:top w:val="nil"/>
              <w:left w:val="nil"/>
              <w:bottom w:val="single" w:sz="4" w:space="0" w:color="auto"/>
              <w:right w:val="single" w:sz="4" w:space="0" w:color="auto"/>
            </w:tcBorders>
            <w:shd w:val="clear" w:color="auto" w:fill="auto"/>
            <w:vAlign w:val="center"/>
            <w:hideMark/>
          </w:tcPr>
          <w:p w14:paraId="36B09AD1"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0301992" w14:textId="77777777" w:rsidR="00BC16B4" w:rsidRPr="00BC16B4" w:rsidRDefault="00BC16B4" w:rsidP="008F4264">
            <w:pPr>
              <w:pStyle w:val="afffffff1"/>
              <w:rPr>
                <w:lang w:eastAsia="ru-RU"/>
              </w:rPr>
            </w:pPr>
            <w:r w:rsidRPr="00BC16B4">
              <w:rPr>
                <w:lang w:eastAsia="ru-RU"/>
              </w:rPr>
              <w:t>да</w:t>
            </w:r>
          </w:p>
        </w:tc>
      </w:tr>
      <w:tr w:rsidR="00BC16B4" w:rsidRPr="00BC16B4" w14:paraId="01A446D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B6A75E4" w14:textId="77777777" w:rsidR="00BC16B4" w:rsidRPr="00BC16B4" w:rsidRDefault="00BC16B4" w:rsidP="008F4264">
            <w:pPr>
              <w:pStyle w:val="afffffff1"/>
              <w:rPr>
                <w:lang w:eastAsia="ru-RU"/>
              </w:rPr>
            </w:pPr>
            <w:r w:rsidRPr="00BC16B4">
              <w:rPr>
                <w:lang w:eastAsia="ru-RU"/>
              </w:rPr>
              <w:t>28</w:t>
            </w:r>
          </w:p>
        </w:tc>
        <w:tc>
          <w:tcPr>
            <w:tcW w:w="2066" w:type="pct"/>
            <w:tcBorders>
              <w:top w:val="nil"/>
              <w:left w:val="nil"/>
              <w:bottom w:val="single" w:sz="4" w:space="0" w:color="auto"/>
              <w:right w:val="single" w:sz="4" w:space="0" w:color="auto"/>
            </w:tcBorders>
            <w:shd w:val="clear" w:color="auto" w:fill="auto"/>
            <w:vAlign w:val="center"/>
            <w:hideMark/>
          </w:tcPr>
          <w:p w14:paraId="5E396512" w14:textId="77777777" w:rsidR="00BC16B4" w:rsidRPr="00BC16B4" w:rsidRDefault="00BC16B4" w:rsidP="008F4264">
            <w:pPr>
              <w:pStyle w:val="afffffff1"/>
              <w:rPr>
                <w:lang w:eastAsia="ru-RU"/>
              </w:rPr>
            </w:pPr>
            <w:r w:rsidRPr="00BC16B4">
              <w:rPr>
                <w:lang w:eastAsia="ru-RU"/>
              </w:rPr>
              <w:t>г Гагарин, ул 50 лет ВЛКСМ, д.12/2</w:t>
            </w:r>
          </w:p>
        </w:tc>
        <w:tc>
          <w:tcPr>
            <w:tcW w:w="806" w:type="pct"/>
            <w:tcBorders>
              <w:top w:val="nil"/>
              <w:left w:val="nil"/>
              <w:bottom w:val="single" w:sz="4" w:space="0" w:color="auto"/>
              <w:right w:val="single" w:sz="4" w:space="0" w:color="auto"/>
            </w:tcBorders>
            <w:shd w:val="clear" w:color="auto" w:fill="auto"/>
            <w:vAlign w:val="center"/>
            <w:hideMark/>
          </w:tcPr>
          <w:p w14:paraId="5AE75B0C" w14:textId="77777777" w:rsidR="00BC16B4" w:rsidRPr="00BC16B4" w:rsidRDefault="00BC16B4" w:rsidP="008F4264">
            <w:pPr>
              <w:pStyle w:val="afffffff1"/>
              <w:rPr>
                <w:lang w:eastAsia="ru-RU"/>
              </w:rPr>
            </w:pPr>
            <w:r w:rsidRPr="00BC16B4">
              <w:rPr>
                <w:lang w:eastAsia="ru-RU"/>
              </w:rPr>
              <w:t>2 009,54</w:t>
            </w:r>
          </w:p>
        </w:tc>
        <w:tc>
          <w:tcPr>
            <w:tcW w:w="610" w:type="pct"/>
            <w:tcBorders>
              <w:top w:val="nil"/>
              <w:left w:val="nil"/>
              <w:bottom w:val="single" w:sz="4" w:space="0" w:color="auto"/>
              <w:right w:val="single" w:sz="4" w:space="0" w:color="auto"/>
            </w:tcBorders>
            <w:shd w:val="clear" w:color="auto" w:fill="auto"/>
            <w:vAlign w:val="center"/>
            <w:hideMark/>
          </w:tcPr>
          <w:p w14:paraId="789CD0B2"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2FF27BD" w14:textId="77777777" w:rsidR="00BC16B4" w:rsidRPr="00BC16B4" w:rsidRDefault="00BC16B4" w:rsidP="008F4264">
            <w:pPr>
              <w:pStyle w:val="afffffff1"/>
              <w:rPr>
                <w:lang w:eastAsia="ru-RU"/>
              </w:rPr>
            </w:pPr>
            <w:r w:rsidRPr="00BC16B4">
              <w:rPr>
                <w:lang w:eastAsia="ru-RU"/>
              </w:rPr>
              <w:t>да</w:t>
            </w:r>
          </w:p>
        </w:tc>
      </w:tr>
      <w:tr w:rsidR="00BC16B4" w:rsidRPr="00BC16B4" w14:paraId="4FBB089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63F77E3" w14:textId="77777777" w:rsidR="00BC16B4" w:rsidRPr="00BC16B4" w:rsidRDefault="00BC16B4" w:rsidP="008F4264">
            <w:pPr>
              <w:pStyle w:val="afffffff1"/>
              <w:rPr>
                <w:lang w:eastAsia="ru-RU"/>
              </w:rPr>
            </w:pPr>
            <w:r w:rsidRPr="00BC16B4">
              <w:rPr>
                <w:lang w:eastAsia="ru-RU"/>
              </w:rPr>
              <w:t>29</w:t>
            </w:r>
          </w:p>
        </w:tc>
        <w:tc>
          <w:tcPr>
            <w:tcW w:w="2066" w:type="pct"/>
            <w:tcBorders>
              <w:top w:val="nil"/>
              <w:left w:val="nil"/>
              <w:bottom w:val="single" w:sz="4" w:space="0" w:color="auto"/>
              <w:right w:val="single" w:sz="4" w:space="0" w:color="auto"/>
            </w:tcBorders>
            <w:shd w:val="clear" w:color="auto" w:fill="auto"/>
            <w:vAlign w:val="center"/>
            <w:hideMark/>
          </w:tcPr>
          <w:p w14:paraId="1BE6ECA6" w14:textId="77777777" w:rsidR="00BC16B4" w:rsidRPr="00BC16B4" w:rsidRDefault="00BC16B4" w:rsidP="008F4264">
            <w:pPr>
              <w:pStyle w:val="afffffff1"/>
              <w:rPr>
                <w:lang w:eastAsia="ru-RU"/>
              </w:rPr>
            </w:pPr>
            <w:r w:rsidRPr="00BC16B4">
              <w:rPr>
                <w:lang w:eastAsia="ru-RU"/>
              </w:rPr>
              <w:t>г Гагарин, ул Бахтина, д.3</w:t>
            </w:r>
          </w:p>
        </w:tc>
        <w:tc>
          <w:tcPr>
            <w:tcW w:w="806" w:type="pct"/>
            <w:tcBorders>
              <w:top w:val="nil"/>
              <w:left w:val="nil"/>
              <w:bottom w:val="single" w:sz="4" w:space="0" w:color="auto"/>
              <w:right w:val="single" w:sz="4" w:space="0" w:color="auto"/>
            </w:tcBorders>
            <w:shd w:val="clear" w:color="auto" w:fill="auto"/>
            <w:vAlign w:val="center"/>
            <w:hideMark/>
          </w:tcPr>
          <w:p w14:paraId="05116F97" w14:textId="77777777" w:rsidR="00BC16B4" w:rsidRPr="00BC16B4" w:rsidRDefault="00BC16B4" w:rsidP="008F4264">
            <w:pPr>
              <w:pStyle w:val="afffffff1"/>
              <w:rPr>
                <w:lang w:eastAsia="ru-RU"/>
              </w:rPr>
            </w:pPr>
            <w:r w:rsidRPr="00BC16B4">
              <w:rPr>
                <w:lang w:eastAsia="ru-RU"/>
              </w:rPr>
              <w:t>556,32</w:t>
            </w:r>
          </w:p>
        </w:tc>
        <w:tc>
          <w:tcPr>
            <w:tcW w:w="610" w:type="pct"/>
            <w:tcBorders>
              <w:top w:val="nil"/>
              <w:left w:val="nil"/>
              <w:bottom w:val="single" w:sz="4" w:space="0" w:color="auto"/>
              <w:right w:val="single" w:sz="4" w:space="0" w:color="auto"/>
            </w:tcBorders>
            <w:shd w:val="clear" w:color="auto" w:fill="auto"/>
            <w:vAlign w:val="center"/>
            <w:hideMark/>
          </w:tcPr>
          <w:p w14:paraId="08F2B66F"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624D6F7D" w14:textId="77777777" w:rsidR="00BC16B4" w:rsidRPr="00BC16B4" w:rsidRDefault="00BC16B4" w:rsidP="008F4264">
            <w:pPr>
              <w:pStyle w:val="afffffff1"/>
              <w:rPr>
                <w:lang w:eastAsia="ru-RU"/>
              </w:rPr>
            </w:pPr>
            <w:r w:rsidRPr="00BC16B4">
              <w:rPr>
                <w:lang w:eastAsia="ru-RU"/>
              </w:rPr>
              <w:t>да</w:t>
            </w:r>
          </w:p>
        </w:tc>
      </w:tr>
      <w:tr w:rsidR="00BC16B4" w:rsidRPr="00BC16B4" w14:paraId="14B4BA9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5450927" w14:textId="77777777" w:rsidR="00BC16B4" w:rsidRPr="00BC16B4" w:rsidRDefault="00BC16B4" w:rsidP="008F4264">
            <w:pPr>
              <w:pStyle w:val="afffffff1"/>
              <w:rPr>
                <w:lang w:eastAsia="ru-RU"/>
              </w:rPr>
            </w:pPr>
            <w:r w:rsidRPr="00BC16B4">
              <w:rPr>
                <w:lang w:eastAsia="ru-RU"/>
              </w:rPr>
              <w:t>30</w:t>
            </w:r>
          </w:p>
        </w:tc>
        <w:tc>
          <w:tcPr>
            <w:tcW w:w="2066" w:type="pct"/>
            <w:tcBorders>
              <w:top w:val="nil"/>
              <w:left w:val="nil"/>
              <w:bottom w:val="single" w:sz="4" w:space="0" w:color="auto"/>
              <w:right w:val="single" w:sz="4" w:space="0" w:color="auto"/>
            </w:tcBorders>
            <w:shd w:val="clear" w:color="auto" w:fill="auto"/>
            <w:vAlign w:val="center"/>
            <w:hideMark/>
          </w:tcPr>
          <w:p w14:paraId="547D12E1" w14:textId="77777777" w:rsidR="00BC16B4" w:rsidRPr="00BC16B4" w:rsidRDefault="00BC16B4" w:rsidP="008F4264">
            <w:pPr>
              <w:pStyle w:val="afffffff1"/>
              <w:rPr>
                <w:lang w:eastAsia="ru-RU"/>
              </w:rPr>
            </w:pPr>
            <w:r w:rsidRPr="00BC16B4">
              <w:rPr>
                <w:lang w:eastAsia="ru-RU"/>
              </w:rPr>
              <w:t>г Гагарин, ул Бахтина, д.4</w:t>
            </w:r>
          </w:p>
        </w:tc>
        <w:tc>
          <w:tcPr>
            <w:tcW w:w="806" w:type="pct"/>
            <w:tcBorders>
              <w:top w:val="nil"/>
              <w:left w:val="nil"/>
              <w:bottom w:val="single" w:sz="4" w:space="0" w:color="auto"/>
              <w:right w:val="single" w:sz="4" w:space="0" w:color="auto"/>
            </w:tcBorders>
            <w:shd w:val="clear" w:color="auto" w:fill="auto"/>
            <w:vAlign w:val="center"/>
            <w:hideMark/>
          </w:tcPr>
          <w:p w14:paraId="5D4A294A" w14:textId="77777777" w:rsidR="00BC16B4" w:rsidRPr="00BC16B4" w:rsidRDefault="00BC16B4" w:rsidP="008F4264">
            <w:pPr>
              <w:pStyle w:val="afffffff1"/>
              <w:rPr>
                <w:lang w:eastAsia="ru-RU"/>
              </w:rPr>
            </w:pPr>
            <w:r w:rsidRPr="00BC16B4">
              <w:rPr>
                <w:lang w:eastAsia="ru-RU"/>
              </w:rPr>
              <w:t>525,71</w:t>
            </w:r>
          </w:p>
        </w:tc>
        <w:tc>
          <w:tcPr>
            <w:tcW w:w="610" w:type="pct"/>
            <w:tcBorders>
              <w:top w:val="nil"/>
              <w:left w:val="nil"/>
              <w:bottom w:val="single" w:sz="4" w:space="0" w:color="auto"/>
              <w:right w:val="single" w:sz="4" w:space="0" w:color="auto"/>
            </w:tcBorders>
            <w:shd w:val="clear" w:color="auto" w:fill="auto"/>
            <w:vAlign w:val="center"/>
            <w:hideMark/>
          </w:tcPr>
          <w:p w14:paraId="011ED6C6"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17222A12" w14:textId="77777777" w:rsidR="00BC16B4" w:rsidRPr="00BC16B4" w:rsidRDefault="00BC16B4" w:rsidP="008F4264">
            <w:pPr>
              <w:pStyle w:val="afffffff1"/>
              <w:rPr>
                <w:lang w:eastAsia="ru-RU"/>
              </w:rPr>
            </w:pPr>
            <w:r w:rsidRPr="00BC16B4">
              <w:rPr>
                <w:lang w:eastAsia="ru-RU"/>
              </w:rPr>
              <w:t>да</w:t>
            </w:r>
          </w:p>
        </w:tc>
      </w:tr>
      <w:tr w:rsidR="00BC16B4" w:rsidRPr="00BC16B4" w14:paraId="5E6C6D6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4675E8D" w14:textId="77777777" w:rsidR="00BC16B4" w:rsidRPr="00BC16B4" w:rsidRDefault="00BC16B4" w:rsidP="008F4264">
            <w:pPr>
              <w:pStyle w:val="afffffff1"/>
              <w:rPr>
                <w:lang w:eastAsia="ru-RU"/>
              </w:rPr>
            </w:pPr>
            <w:r w:rsidRPr="00BC16B4">
              <w:rPr>
                <w:lang w:eastAsia="ru-RU"/>
              </w:rPr>
              <w:lastRenderedPageBreak/>
              <w:t>31</w:t>
            </w:r>
          </w:p>
        </w:tc>
        <w:tc>
          <w:tcPr>
            <w:tcW w:w="2066" w:type="pct"/>
            <w:tcBorders>
              <w:top w:val="nil"/>
              <w:left w:val="nil"/>
              <w:bottom w:val="single" w:sz="4" w:space="0" w:color="auto"/>
              <w:right w:val="single" w:sz="4" w:space="0" w:color="auto"/>
            </w:tcBorders>
            <w:shd w:val="clear" w:color="auto" w:fill="auto"/>
            <w:vAlign w:val="center"/>
            <w:hideMark/>
          </w:tcPr>
          <w:p w14:paraId="3CA33D0C" w14:textId="77777777" w:rsidR="00BC16B4" w:rsidRPr="00BC16B4" w:rsidRDefault="00BC16B4" w:rsidP="008F4264">
            <w:pPr>
              <w:pStyle w:val="afffffff1"/>
              <w:rPr>
                <w:lang w:eastAsia="ru-RU"/>
              </w:rPr>
            </w:pPr>
            <w:r w:rsidRPr="00BC16B4">
              <w:rPr>
                <w:lang w:eastAsia="ru-RU"/>
              </w:rPr>
              <w:t>г Гагарин, ул Бахтина, д.6</w:t>
            </w:r>
          </w:p>
        </w:tc>
        <w:tc>
          <w:tcPr>
            <w:tcW w:w="806" w:type="pct"/>
            <w:tcBorders>
              <w:top w:val="nil"/>
              <w:left w:val="nil"/>
              <w:bottom w:val="single" w:sz="4" w:space="0" w:color="auto"/>
              <w:right w:val="single" w:sz="4" w:space="0" w:color="auto"/>
            </w:tcBorders>
            <w:shd w:val="clear" w:color="auto" w:fill="auto"/>
            <w:vAlign w:val="center"/>
            <w:hideMark/>
          </w:tcPr>
          <w:p w14:paraId="5D69D44B" w14:textId="77777777" w:rsidR="00BC16B4" w:rsidRPr="00BC16B4" w:rsidRDefault="00BC16B4" w:rsidP="008F4264">
            <w:pPr>
              <w:pStyle w:val="afffffff1"/>
              <w:rPr>
                <w:lang w:eastAsia="ru-RU"/>
              </w:rPr>
            </w:pPr>
            <w:r w:rsidRPr="00BC16B4">
              <w:rPr>
                <w:lang w:eastAsia="ru-RU"/>
              </w:rPr>
              <w:t>497,23</w:t>
            </w:r>
          </w:p>
        </w:tc>
        <w:tc>
          <w:tcPr>
            <w:tcW w:w="610" w:type="pct"/>
            <w:tcBorders>
              <w:top w:val="nil"/>
              <w:left w:val="nil"/>
              <w:bottom w:val="single" w:sz="4" w:space="0" w:color="auto"/>
              <w:right w:val="single" w:sz="4" w:space="0" w:color="auto"/>
            </w:tcBorders>
            <w:shd w:val="clear" w:color="auto" w:fill="auto"/>
            <w:vAlign w:val="center"/>
            <w:hideMark/>
          </w:tcPr>
          <w:p w14:paraId="40022068"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CA2037C" w14:textId="77777777" w:rsidR="00BC16B4" w:rsidRPr="00BC16B4" w:rsidRDefault="00BC16B4" w:rsidP="008F4264">
            <w:pPr>
              <w:pStyle w:val="afffffff1"/>
              <w:rPr>
                <w:lang w:eastAsia="ru-RU"/>
              </w:rPr>
            </w:pPr>
            <w:r w:rsidRPr="00BC16B4">
              <w:rPr>
                <w:lang w:eastAsia="ru-RU"/>
              </w:rPr>
              <w:t>да</w:t>
            </w:r>
          </w:p>
        </w:tc>
      </w:tr>
      <w:tr w:rsidR="00BC16B4" w:rsidRPr="00BC16B4" w14:paraId="6BD9272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0AD316E" w14:textId="77777777" w:rsidR="00BC16B4" w:rsidRPr="00BC16B4" w:rsidRDefault="00BC16B4" w:rsidP="008F4264">
            <w:pPr>
              <w:pStyle w:val="afffffff1"/>
              <w:rPr>
                <w:lang w:eastAsia="ru-RU"/>
              </w:rPr>
            </w:pPr>
            <w:r w:rsidRPr="00BC16B4">
              <w:rPr>
                <w:lang w:eastAsia="ru-RU"/>
              </w:rPr>
              <w:t>32</w:t>
            </w:r>
          </w:p>
        </w:tc>
        <w:tc>
          <w:tcPr>
            <w:tcW w:w="2066" w:type="pct"/>
            <w:tcBorders>
              <w:top w:val="nil"/>
              <w:left w:val="nil"/>
              <w:bottom w:val="single" w:sz="4" w:space="0" w:color="auto"/>
              <w:right w:val="single" w:sz="4" w:space="0" w:color="auto"/>
            </w:tcBorders>
            <w:shd w:val="clear" w:color="auto" w:fill="auto"/>
            <w:vAlign w:val="center"/>
            <w:hideMark/>
          </w:tcPr>
          <w:p w14:paraId="0F4E00DC" w14:textId="77777777" w:rsidR="00BC16B4" w:rsidRPr="00BC16B4" w:rsidRDefault="00BC16B4" w:rsidP="008F4264">
            <w:pPr>
              <w:pStyle w:val="afffffff1"/>
              <w:rPr>
                <w:lang w:eastAsia="ru-RU"/>
              </w:rPr>
            </w:pPr>
            <w:r w:rsidRPr="00BC16B4">
              <w:rPr>
                <w:lang w:eastAsia="ru-RU"/>
              </w:rPr>
              <w:t>г Гагарин, ул Бахтина, д.7</w:t>
            </w:r>
          </w:p>
        </w:tc>
        <w:tc>
          <w:tcPr>
            <w:tcW w:w="806" w:type="pct"/>
            <w:tcBorders>
              <w:top w:val="nil"/>
              <w:left w:val="nil"/>
              <w:bottom w:val="single" w:sz="4" w:space="0" w:color="auto"/>
              <w:right w:val="single" w:sz="4" w:space="0" w:color="auto"/>
            </w:tcBorders>
            <w:shd w:val="clear" w:color="auto" w:fill="auto"/>
            <w:vAlign w:val="center"/>
            <w:hideMark/>
          </w:tcPr>
          <w:p w14:paraId="3E83BEBB" w14:textId="77777777" w:rsidR="00BC16B4" w:rsidRPr="00BC16B4" w:rsidRDefault="00BC16B4" w:rsidP="008F4264">
            <w:pPr>
              <w:pStyle w:val="afffffff1"/>
              <w:rPr>
                <w:lang w:eastAsia="ru-RU"/>
              </w:rPr>
            </w:pPr>
            <w:r w:rsidRPr="00BC16B4">
              <w:rPr>
                <w:lang w:eastAsia="ru-RU"/>
              </w:rPr>
              <w:t>485,19</w:t>
            </w:r>
          </w:p>
        </w:tc>
        <w:tc>
          <w:tcPr>
            <w:tcW w:w="610" w:type="pct"/>
            <w:tcBorders>
              <w:top w:val="nil"/>
              <w:left w:val="nil"/>
              <w:bottom w:val="single" w:sz="4" w:space="0" w:color="auto"/>
              <w:right w:val="single" w:sz="4" w:space="0" w:color="auto"/>
            </w:tcBorders>
            <w:shd w:val="clear" w:color="auto" w:fill="auto"/>
            <w:vAlign w:val="center"/>
            <w:hideMark/>
          </w:tcPr>
          <w:p w14:paraId="5F38E3DC"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48A61DD" w14:textId="77777777" w:rsidR="00BC16B4" w:rsidRPr="00BC16B4" w:rsidRDefault="00BC16B4" w:rsidP="008F4264">
            <w:pPr>
              <w:pStyle w:val="afffffff1"/>
              <w:rPr>
                <w:lang w:eastAsia="ru-RU"/>
              </w:rPr>
            </w:pPr>
            <w:r w:rsidRPr="00BC16B4">
              <w:rPr>
                <w:lang w:eastAsia="ru-RU"/>
              </w:rPr>
              <w:t>да</w:t>
            </w:r>
          </w:p>
        </w:tc>
      </w:tr>
      <w:tr w:rsidR="00BC16B4" w:rsidRPr="00BC16B4" w14:paraId="5F31B80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4C1365B" w14:textId="77777777" w:rsidR="00BC16B4" w:rsidRPr="00BC16B4" w:rsidRDefault="00BC16B4" w:rsidP="008F4264">
            <w:pPr>
              <w:pStyle w:val="afffffff1"/>
              <w:rPr>
                <w:lang w:eastAsia="ru-RU"/>
              </w:rPr>
            </w:pPr>
            <w:r w:rsidRPr="00BC16B4">
              <w:rPr>
                <w:lang w:eastAsia="ru-RU"/>
              </w:rPr>
              <w:t>33</w:t>
            </w:r>
          </w:p>
        </w:tc>
        <w:tc>
          <w:tcPr>
            <w:tcW w:w="2066" w:type="pct"/>
            <w:tcBorders>
              <w:top w:val="nil"/>
              <w:left w:val="nil"/>
              <w:bottom w:val="single" w:sz="4" w:space="0" w:color="auto"/>
              <w:right w:val="single" w:sz="4" w:space="0" w:color="auto"/>
            </w:tcBorders>
            <w:shd w:val="clear" w:color="auto" w:fill="auto"/>
            <w:vAlign w:val="center"/>
            <w:hideMark/>
          </w:tcPr>
          <w:p w14:paraId="034EF357" w14:textId="77777777" w:rsidR="00BC16B4" w:rsidRPr="00BC16B4" w:rsidRDefault="00BC16B4" w:rsidP="008F4264">
            <w:pPr>
              <w:pStyle w:val="afffffff1"/>
              <w:rPr>
                <w:lang w:eastAsia="ru-RU"/>
              </w:rPr>
            </w:pPr>
            <w:r w:rsidRPr="00BC16B4">
              <w:rPr>
                <w:lang w:eastAsia="ru-RU"/>
              </w:rPr>
              <w:t>г Гагарин, ул Бахтина, д.7а</w:t>
            </w:r>
          </w:p>
        </w:tc>
        <w:tc>
          <w:tcPr>
            <w:tcW w:w="806" w:type="pct"/>
            <w:tcBorders>
              <w:top w:val="nil"/>
              <w:left w:val="nil"/>
              <w:bottom w:val="single" w:sz="4" w:space="0" w:color="auto"/>
              <w:right w:val="single" w:sz="4" w:space="0" w:color="auto"/>
            </w:tcBorders>
            <w:shd w:val="clear" w:color="auto" w:fill="auto"/>
            <w:vAlign w:val="center"/>
            <w:hideMark/>
          </w:tcPr>
          <w:p w14:paraId="06D9FF84" w14:textId="77777777" w:rsidR="00BC16B4" w:rsidRPr="00BC16B4" w:rsidRDefault="00BC16B4" w:rsidP="008F4264">
            <w:pPr>
              <w:pStyle w:val="afffffff1"/>
              <w:rPr>
                <w:lang w:eastAsia="ru-RU"/>
              </w:rPr>
            </w:pPr>
            <w:r w:rsidRPr="00BC16B4">
              <w:rPr>
                <w:lang w:eastAsia="ru-RU"/>
              </w:rPr>
              <w:t>556,89</w:t>
            </w:r>
          </w:p>
        </w:tc>
        <w:tc>
          <w:tcPr>
            <w:tcW w:w="610" w:type="pct"/>
            <w:tcBorders>
              <w:top w:val="nil"/>
              <w:left w:val="nil"/>
              <w:bottom w:val="single" w:sz="4" w:space="0" w:color="auto"/>
              <w:right w:val="single" w:sz="4" w:space="0" w:color="auto"/>
            </w:tcBorders>
            <w:shd w:val="clear" w:color="auto" w:fill="auto"/>
            <w:vAlign w:val="center"/>
            <w:hideMark/>
          </w:tcPr>
          <w:p w14:paraId="742C1330"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9E91E06" w14:textId="77777777" w:rsidR="00BC16B4" w:rsidRPr="00BC16B4" w:rsidRDefault="00BC16B4" w:rsidP="008F4264">
            <w:pPr>
              <w:pStyle w:val="afffffff1"/>
              <w:rPr>
                <w:lang w:eastAsia="ru-RU"/>
              </w:rPr>
            </w:pPr>
            <w:r w:rsidRPr="00BC16B4">
              <w:rPr>
                <w:lang w:eastAsia="ru-RU"/>
              </w:rPr>
              <w:t>да</w:t>
            </w:r>
          </w:p>
        </w:tc>
      </w:tr>
      <w:tr w:rsidR="00BC16B4" w:rsidRPr="00BC16B4" w14:paraId="6E9D73C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16CC074" w14:textId="77777777" w:rsidR="00BC16B4" w:rsidRPr="00BC16B4" w:rsidRDefault="00BC16B4" w:rsidP="008F4264">
            <w:pPr>
              <w:pStyle w:val="afffffff1"/>
              <w:rPr>
                <w:lang w:eastAsia="ru-RU"/>
              </w:rPr>
            </w:pPr>
            <w:r w:rsidRPr="00BC16B4">
              <w:rPr>
                <w:lang w:eastAsia="ru-RU"/>
              </w:rPr>
              <w:t>34</w:t>
            </w:r>
          </w:p>
        </w:tc>
        <w:tc>
          <w:tcPr>
            <w:tcW w:w="2066" w:type="pct"/>
            <w:tcBorders>
              <w:top w:val="nil"/>
              <w:left w:val="nil"/>
              <w:bottom w:val="single" w:sz="4" w:space="0" w:color="auto"/>
              <w:right w:val="single" w:sz="4" w:space="0" w:color="auto"/>
            </w:tcBorders>
            <w:shd w:val="clear" w:color="auto" w:fill="auto"/>
            <w:vAlign w:val="center"/>
            <w:hideMark/>
          </w:tcPr>
          <w:p w14:paraId="141FDD90" w14:textId="77777777" w:rsidR="00BC16B4" w:rsidRPr="00BC16B4" w:rsidRDefault="00BC16B4" w:rsidP="008F4264">
            <w:pPr>
              <w:pStyle w:val="afffffff1"/>
              <w:rPr>
                <w:lang w:eastAsia="ru-RU"/>
              </w:rPr>
            </w:pPr>
            <w:r w:rsidRPr="00BC16B4">
              <w:rPr>
                <w:lang w:eastAsia="ru-RU"/>
              </w:rPr>
              <w:t>г Гагарин, ул Бахтина, д.9</w:t>
            </w:r>
          </w:p>
        </w:tc>
        <w:tc>
          <w:tcPr>
            <w:tcW w:w="806" w:type="pct"/>
            <w:tcBorders>
              <w:top w:val="nil"/>
              <w:left w:val="nil"/>
              <w:bottom w:val="single" w:sz="4" w:space="0" w:color="auto"/>
              <w:right w:val="single" w:sz="4" w:space="0" w:color="auto"/>
            </w:tcBorders>
            <w:shd w:val="clear" w:color="auto" w:fill="auto"/>
            <w:vAlign w:val="center"/>
            <w:hideMark/>
          </w:tcPr>
          <w:p w14:paraId="2583925D" w14:textId="77777777" w:rsidR="00BC16B4" w:rsidRPr="00BC16B4" w:rsidRDefault="00BC16B4" w:rsidP="008F4264">
            <w:pPr>
              <w:pStyle w:val="afffffff1"/>
              <w:rPr>
                <w:lang w:eastAsia="ru-RU"/>
              </w:rPr>
            </w:pPr>
            <w:r w:rsidRPr="00BC16B4">
              <w:rPr>
                <w:lang w:eastAsia="ru-RU"/>
              </w:rPr>
              <w:t>533,12</w:t>
            </w:r>
          </w:p>
        </w:tc>
        <w:tc>
          <w:tcPr>
            <w:tcW w:w="610" w:type="pct"/>
            <w:tcBorders>
              <w:top w:val="nil"/>
              <w:left w:val="nil"/>
              <w:bottom w:val="single" w:sz="4" w:space="0" w:color="auto"/>
              <w:right w:val="single" w:sz="4" w:space="0" w:color="auto"/>
            </w:tcBorders>
            <w:shd w:val="clear" w:color="auto" w:fill="auto"/>
            <w:vAlign w:val="center"/>
            <w:hideMark/>
          </w:tcPr>
          <w:p w14:paraId="4392C457"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0830D2D" w14:textId="77777777" w:rsidR="00BC16B4" w:rsidRPr="00BC16B4" w:rsidRDefault="00BC16B4" w:rsidP="008F4264">
            <w:pPr>
              <w:pStyle w:val="afffffff1"/>
              <w:rPr>
                <w:lang w:eastAsia="ru-RU"/>
              </w:rPr>
            </w:pPr>
            <w:r w:rsidRPr="00BC16B4">
              <w:rPr>
                <w:lang w:eastAsia="ru-RU"/>
              </w:rPr>
              <w:t>да</w:t>
            </w:r>
          </w:p>
        </w:tc>
      </w:tr>
      <w:tr w:rsidR="00BC16B4" w:rsidRPr="00BC16B4" w14:paraId="2793B77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9707470" w14:textId="77777777" w:rsidR="00BC16B4" w:rsidRPr="00BC16B4" w:rsidRDefault="00BC16B4" w:rsidP="008F4264">
            <w:pPr>
              <w:pStyle w:val="afffffff1"/>
              <w:rPr>
                <w:lang w:eastAsia="ru-RU"/>
              </w:rPr>
            </w:pPr>
            <w:r w:rsidRPr="00BC16B4">
              <w:rPr>
                <w:lang w:eastAsia="ru-RU"/>
              </w:rPr>
              <w:t>35</w:t>
            </w:r>
          </w:p>
        </w:tc>
        <w:tc>
          <w:tcPr>
            <w:tcW w:w="2066" w:type="pct"/>
            <w:tcBorders>
              <w:top w:val="nil"/>
              <w:left w:val="nil"/>
              <w:bottom w:val="single" w:sz="4" w:space="0" w:color="auto"/>
              <w:right w:val="single" w:sz="4" w:space="0" w:color="auto"/>
            </w:tcBorders>
            <w:shd w:val="clear" w:color="auto" w:fill="auto"/>
            <w:vAlign w:val="center"/>
            <w:hideMark/>
          </w:tcPr>
          <w:p w14:paraId="5A2FB4FE" w14:textId="77777777" w:rsidR="00BC16B4" w:rsidRPr="00BC16B4" w:rsidRDefault="00BC16B4" w:rsidP="008F4264">
            <w:pPr>
              <w:pStyle w:val="afffffff1"/>
              <w:rPr>
                <w:lang w:eastAsia="ru-RU"/>
              </w:rPr>
            </w:pPr>
            <w:r w:rsidRPr="00BC16B4">
              <w:rPr>
                <w:lang w:eastAsia="ru-RU"/>
              </w:rPr>
              <w:t>г Гагарин, ул Бахтина, д.11</w:t>
            </w:r>
          </w:p>
        </w:tc>
        <w:tc>
          <w:tcPr>
            <w:tcW w:w="806" w:type="pct"/>
            <w:tcBorders>
              <w:top w:val="nil"/>
              <w:left w:val="nil"/>
              <w:bottom w:val="single" w:sz="4" w:space="0" w:color="auto"/>
              <w:right w:val="single" w:sz="4" w:space="0" w:color="auto"/>
            </w:tcBorders>
            <w:shd w:val="clear" w:color="auto" w:fill="auto"/>
            <w:vAlign w:val="center"/>
            <w:hideMark/>
          </w:tcPr>
          <w:p w14:paraId="733F58F9" w14:textId="77777777" w:rsidR="00BC16B4" w:rsidRPr="00BC16B4" w:rsidRDefault="00BC16B4" w:rsidP="008F4264">
            <w:pPr>
              <w:pStyle w:val="afffffff1"/>
              <w:rPr>
                <w:lang w:eastAsia="ru-RU"/>
              </w:rPr>
            </w:pPr>
            <w:r w:rsidRPr="00BC16B4">
              <w:rPr>
                <w:lang w:eastAsia="ru-RU"/>
              </w:rPr>
              <w:t>565,62</w:t>
            </w:r>
          </w:p>
        </w:tc>
        <w:tc>
          <w:tcPr>
            <w:tcW w:w="610" w:type="pct"/>
            <w:tcBorders>
              <w:top w:val="nil"/>
              <w:left w:val="nil"/>
              <w:bottom w:val="single" w:sz="4" w:space="0" w:color="auto"/>
              <w:right w:val="single" w:sz="4" w:space="0" w:color="auto"/>
            </w:tcBorders>
            <w:shd w:val="clear" w:color="auto" w:fill="auto"/>
            <w:vAlign w:val="center"/>
            <w:hideMark/>
          </w:tcPr>
          <w:p w14:paraId="60454D74"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DB944DD" w14:textId="77777777" w:rsidR="00BC16B4" w:rsidRPr="00BC16B4" w:rsidRDefault="00BC16B4" w:rsidP="008F4264">
            <w:pPr>
              <w:pStyle w:val="afffffff1"/>
              <w:rPr>
                <w:lang w:eastAsia="ru-RU"/>
              </w:rPr>
            </w:pPr>
            <w:r w:rsidRPr="00BC16B4">
              <w:rPr>
                <w:lang w:eastAsia="ru-RU"/>
              </w:rPr>
              <w:t>да</w:t>
            </w:r>
          </w:p>
        </w:tc>
      </w:tr>
      <w:tr w:rsidR="00BC16B4" w:rsidRPr="00BC16B4" w14:paraId="0AF62EB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8F125C4" w14:textId="77777777" w:rsidR="00BC16B4" w:rsidRPr="00BC16B4" w:rsidRDefault="00BC16B4" w:rsidP="008F4264">
            <w:pPr>
              <w:pStyle w:val="afffffff1"/>
              <w:rPr>
                <w:lang w:eastAsia="ru-RU"/>
              </w:rPr>
            </w:pPr>
            <w:r w:rsidRPr="00BC16B4">
              <w:rPr>
                <w:lang w:eastAsia="ru-RU"/>
              </w:rPr>
              <w:t>36</w:t>
            </w:r>
          </w:p>
        </w:tc>
        <w:tc>
          <w:tcPr>
            <w:tcW w:w="2066" w:type="pct"/>
            <w:tcBorders>
              <w:top w:val="nil"/>
              <w:left w:val="nil"/>
              <w:bottom w:val="single" w:sz="4" w:space="0" w:color="auto"/>
              <w:right w:val="single" w:sz="4" w:space="0" w:color="auto"/>
            </w:tcBorders>
            <w:shd w:val="clear" w:color="auto" w:fill="auto"/>
            <w:vAlign w:val="center"/>
            <w:hideMark/>
          </w:tcPr>
          <w:p w14:paraId="0642C77E" w14:textId="77777777" w:rsidR="00BC16B4" w:rsidRPr="00BC16B4" w:rsidRDefault="00BC16B4" w:rsidP="008F4264">
            <w:pPr>
              <w:pStyle w:val="afffffff1"/>
              <w:rPr>
                <w:lang w:eastAsia="ru-RU"/>
              </w:rPr>
            </w:pPr>
            <w:r w:rsidRPr="00BC16B4">
              <w:rPr>
                <w:lang w:eastAsia="ru-RU"/>
              </w:rPr>
              <w:t>г Гагарин, ул Гагарина, д.3</w:t>
            </w:r>
          </w:p>
        </w:tc>
        <w:tc>
          <w:tcPr>
            <w:tcW w:w="806" w:type="pct"/>
            <w:tcBorders>
              <w:top w:val="nil"/>
              <w:left w:val="nil"/>
              <w:bottom w:val="single" w:sz="4" w:space="0" w:color="auto"/>
              <w:right w:val="single" w:sz="4" w:space="0" w:color="auto"/>
            </w:tcBorders>
            <w:shd w:val="clear" w:color="auto" w:fill="auto"/>
            <w:vAlign w:val="center"/>
            <w:hideMark/>
          </w:tcPr>
          <w:p w14:paraId="4AEBE6D8" w14:textId="77777777" w:rsidR="00BC16B4" w:rsidRPr="00BC16B4" w:rsidRDefault="00BC16B4" w:rsidP="008F4264">
            <w:pPr>
              <w:pStyle w:val="afffffff1"/>
              <w:rPr>
                <w:lang w:eastAsia="ru-RU"/>
              </w:rPr>
            </w:pPr>
            <w:r w:rsidRPr="00BC16B4">
              <w:rPr>
                <w:lang w:eastAsia="ru-RU"/>
              </w:rPr>
              <w:t>1 635,26</w:t>
            </w:r>
          </w:p>
        </w:tc>
        <w:tc>
          <w:tcPr>
            <w:tcW w:w="610" w:type="pct"/>
            <w:tcBorders>
              <w:top w:val="nil"/>
              <w:left w:val="nil"/>
              <w:bottom w:val="single" w:sz="4" w:space="0" w:color="auto"/>
              <w:right w:val="single" w:sz="4" w:space="0" w:color="auto"/>
            </w:tcBorders>
            <w:shd w:val="clear" w:color="auto" w:fill="auto"/>
            <w:vAlign w:val="center"/>
            <w:hideMark/>
          </w:tcPr>
          <w:p w14:paraId="5703BD8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58B4581" w14:textId="77777777" w:rsidR="00BC16B4" w:rsidRPr="00BC16B4" w:rsidRDefault="00BC16B4" w:rsidP="008F4264">
            <w:pPr>
              <w:pStyle w:val="afffffff1"/>
              <w:rPr>
                <w:lang w:eastAsia="ru-RU"/>
              </w:rPr>
            </w:pPr>
            <w:r w:rsidRPr="00BC16B4">
              <w:rPr>
                <w:lang w:eastAsia="ru-RU"/>
              </w:rPr>
              <w:t>да</w:t>
            </w:r>
          </w:p>
        </w:tc>
      </w:tr>
      <w:tr w:rsidR="00BC16B4" w:rsidRPr="00BC16B4" w14:paraId="3879C9EC"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16A2B6C" w14:textId="77777777" w:rsidR="00BC16B4" w:rsidRPr="00BC16B4" w:rsidRDefault="00BC16B4" w:rsidP="008F4264">
            <w:pPr>
              <w:pStyle w:val="afffffff1"/>
              <w:rPr>
                <w:lang w:eastAsia="ru-RU"/>
              </w:rPr>
            </w:pPr>
            <w:r w:rsidRPr="00BC16B4">
              <w:rPr>
                <w:lang w:eastAsia="ru-RU"/>
              </w:rPr>
              <w:t>37</w:t>
            </w:r>
          </w:p>
        </w:tc>
        <w:tc>
          <w:tcPr>
            <w:tcW w:w="2066" w:type="pct"/>
            <w:tcBorders>
              <w:top w:val="nil"/>
              <w:left w:val="nil"/>
              <w:bottom w:val="single" w:sz="4" w:space="0" w:color="auto"/>
              <w:right w:val="single" w:sz="4" w:space="0" w:color="auto"/>
            </w:tcBorders>
            <w:shd w:val="clear" w:color="auto" w:fill="auto"/>
            <w:vAlign w:val="center"/>
            <w:hideMark/>
          </w:tcPr>
          <w:p w14:paraId="01109007" w14:textId="77777777" w:rsidR="00BC16B4" w:rsidRPr="00BC16B4" w:rsidRDefault="00BC16B4" w:rsidP="008F4264">
            <w:pPr>
              <w:pStyle w:val="afffffff1"/>
              <w:rPr>
                <w:lang w:eastAsia="ru-RU"/>
              </w:rPr>
            </w:pPr>
            <w:r w:rsidRPr="00BC16B4">
              <w:rPr>
                <w:lang w:eastAsia="ru-RU"/>
              </w:rPr>
              <w:t>г Гагарин, ул Гагарина, д.5</w:t>
            </w:r>
          </w:p>
        </w:tc>
        <w:tc>
          <w:tcPr>
            <w:tcW w:w="806" w:type="pct"/>
            <w:tcBorders>
              <w:top w:val="nil"/>
              <w:left w:val="nil"/>
              <w:bottom w:val="single" w:sz="4" w:space="0" w:color="auto"/>
              <w:right w:val="single" w:sz="4" w:space="0" w:color="auto"/>
            </w:tcBorders>
            <w:shd w:val="clear" w:color="auto" w:fill="auto"/>
            <w:vAlign w:val="center"/>
            <w:hideMark/>
          </w:tcPr>
          <w:p w14:paraId="7371FC16" w14:textId="77777777" w:rsidR="00BC16B4" w:rsidRPr="00BC16B4" w:rsidRDefault="00BC16B4" w:rsidP="008F4264">
            <w:pPr>
              <w:pStyle w:val="afffffff1"/>
              <w:rPr>
                <w:lang w:eastAsia="ru-RU"/>
              </w:rPr>
            </w:pPr>
            <w:r w:rsidRPr="00BC16B4">
              <w:rPr>
                <w:lang w:eastAsia="ru-RU"/>
              </w:rPr>
              <w:t>3 122,16</w:t>
            </w:r>
          </w:p>
        </w:tc>
        <w:tc>
          <w:tcPr>
            <w:tcW w:w="610" w:type="pct"/>
            <w:tcBorders>
              <w:top w:val="nil"/>
              <w:left w:val="nil"/>
              <w:bottom w:val="single" w:sz="4" w:space="0" w:color="auto"/>
              <w:right w:val="single" w:sz="4" w:space="0" w:color="auto"/>
            </w:tcBorders>
            <w:shd w:val="clear" w:color="auto" w:fill="auto"/>
            <w:vAlign w:val="center"/>
            <w:hideMark/>
          </w:tcPr>
          <w:p w14:paraId="76E0C3E3"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7C7D66D" w14:textId="77777777" w:rsidR="00BC16B4" w:rsidRPr="00BC16B4" w:rsidRDefault="00BC16B4" w:rsidP="008F4264">
            <w:pPr>
              <w:pStyle w:val="afffffff1"/>
              <w:rPr>
                <w:lang w:eastAsia="ru-RU"/>
              </w:rPr>
            </w:pPr>
            <w:r w:rsidRPr="00BC16B4">
              <w:rPr>
                <w:lang w:eastAsia="ru-RU"/>
              </w:rPr>
              <w:t>да</w:t>
            </w:r>
          </w:p>
        </w:tc>
      </w:tr>
      <w:tr w:rsidR="00BC16B4" w:rsidRPr="00BC16B4" w14:paraId="776A6EF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34430A9" w14:textId="77777777" w:rsidR="00BC16B4" w:rsidRPr="00BC16B4" w:rsidRDefault="00BC16B4" w:rsidP="008F4264">
            <w:pPr>
              <w:pStyle w:val="afffffff1"/>
              <w:rPr>
                <w:lang w:eastAsia="ru-RU"/>
              </w:rPr>
            </w:pPr>
            <w:r w:rsidRPr="00BC16B4">
              <w:rPr>
                <w:lang w:eastAsia="ru-RU"/>
              </w:rPr>
              <w:t>38</w:t>
            </w:r>
          </w:p>
        </w:tc>
        <w:tc>
          <w:tcPr>
            <w:tcW w:w="2066" w:type="pct"/>
            <w:tcBorders>
              <w:top w:val="nil"/>
              <w:left w:val="nil"/>
              <w:bottom w:val="single" w:sz="4" w:space="0" w:color="auto"/>
              <w:right w:val="single" w:sz="4" w:space="0" w:color="auto"/>
            </w:tcBorders>
            <w:shd w:val="clear" w:color="auto" w:fill="auto"/>
            <w:vAlign w:val="center"/>
            <w:hideMark/>
          </w:tcPr>
          <w:p w14:paraId="5A0B99A3" w14:textId="77777777" w:rsidR="00BC16B4" w:rsidRPr="00BC16B4" w:rsidRDefault="00BC16B4" w:rsidP="008F4264">
            <w:pPr>
              <w:pStyle w:val="afffffff1"/>
              <w:rPr>
                <w:lang w:eastAsia="ru-RU"/>
              </w:rPr>
            </w:pPr>
            <w:r w:rsidRPr="00BC16B4">
              <w:rPr>
                <w:lang w:eastAsia="ru-RU"/>
              </w:rPr>
              <w:t>г Гагарин, ул Гагарина, д.7/1</w:t>
            </w:r>
          </w:p>
        </w:tc>
        <w:tc>
          <w:tcPr>
            <w:tcW w:w="806" w:type="pct"/>
            <w:tcBorders>
              <w:top w:val="nil"/>
              <w:left w:val="nil"/>
              <w:bottom w:val="single" w:sz="4" w:space="0" w:color="auto"/>
              <w:right w:val="single" w:sz="4" w:space="0" w:color="auto"/>
            </w:tcBorders>
            <w:shd w:val="clear" w:color="auto" w:fill="auto"/>
            <w:vAlign w:val="center"/>
            <w:hideMark/>
          </w:tcPr>
          <w:p w14:paraId="0A11DEAE" w14:textId="77777777" w:rsidR="00BC16B4" w:rsidRPr="00BC16B4" w:rsidRDefault="00BC16B4" w:rsidP="008F4264">
            <w:pPr>
              <w:pStyle w:val="afffffff1"/>
              <w:rPr>
                <w:lang w:eastAsia="ru-RU"/>
              </w:rPr>
            </w:pPr>
            <w:r w:rsidRPr="00BC16B4">
              <w:rPr>
                <w:lang w:eastAsia="ru-RU"/>
              </w:rPr>
              <w:t>722,88</w:t>
            </w:r>
          </w:p>
        </w:tc>
        <w:tc>
          <w:tcPr>
            <w:tcW w:w="610" w:type="pct"/>
            <w:tcBorders>
              <w:top w:val="nil"/>
              <w:left w:val="nil"/>
              <w:bottom w:val="single" w:sz="4" w:space="0" w:color="auto"/>
              <w:right w:val="single" w:sz="4" w:space="0" w:color="auto"/>
            </w:tcBorders>
            <w:shd w:val="clear" w:color="auto" w:fill="auto"/>
            <w:vAlign w:val="center"/>
            <w:hideMark/>
          </w:tcPr>
          <w:p w14:paraId="6A98723B"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5632409" w14:textId="77777777" w:rsidR="00BC16B4" w:rsidRPr="00BC16B4" w:rsidRDefault="00BC16B4" w:rsidP="008F4264">
            <w:pPr>
              <w:pStyle w:val="afffffff1"/>
              <w:rPr>
                <w:lang w:eastAsia="ru-RU"/>
              </w:rPr>
            </w:pPr>
            <w:r w:rsidRPr="00BC16B4">
              <w:rPr>
                <w:lang w:eastAsia="ru-RU"/>
              </w:rPr>
              <w:t>да</w:t>
            </w:r>
          </w:p>
        </w:tc>
      </w:tr>
      <w:tr w:rsidR="00BC16B4" w:rsidRPr="00BC16B4" w14:paraId="06AD266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9300A1E" w14:textId="77777777" w:rsidR="00BC16B4" w:rsidRPr="00BC16B4" w:rsidRDefault="00BC16B4" w:rsidP="008F4264">
            <w:pPr>
              <w:pStyle w:val="afffffff1"/>
              <w:rPr>
                <w:lang w:eastAsia="ru-RU"/>
              </w:rPr>
            </w:pPr>
            <w:r w:rsidRPr="00BC16B4">
              <w:rPr>
                <w:lang w:eastAsia="ru-RU"/>
              </w:rPr>
              <w:t>39</w:t>
            </w:r>
          </w:p>
        </w:tc>
        <w:tc>
          <w:tcPr>
            <w:tcW w:w="2066" w:type="pct"/>
            <w:tcBorders>
              <w:top w:val="nil"/>
              <w:left w:val="nil"/>
              <w:bottom w:val="single" w:sz="4" w:space="0" w:color="auto"/>
              <w:right w:val="single" w:sz="4" w:space="0" w:color="auto"/>
            </w:tcBorders>
            <w:shd w:val="clear" w:color="auto" w:fill="auto"/>
            <w:vAlign w:val="center"/>
            <w:hideMark/>
          </w:tcPr>
          <w:p w14:paraId="5300FBA3" w14:textId="77777777" w:rsidR="00BC16B4" w:rsidRPr="00BC16B4" w:rsidRDefault="00BC16B4" w:rsidP="008F4264">
            <w:pPr>
              <w:pStyle w:val="afffffff1"/>
              <w:rPr>
                <w:lang w:eastAsia="ru-RU"/>
              </w:rPr>
            </w:pPr>
            <w:r w:rsidRPr="00BC16B4">
              <w:rPr>
                <w:lang w:eastAsia="ru-RU"/>
              </w:rPr>
              <w:t>г Гагарин, ул Гагарина, д.10к.1</w:t>
            </w:r>
          </w:p>
        </w:tc>
        <w:tc>
          <w:tcPr>
            <w:tcW w:w="806" w:type="pct"/>
            <w:tcBorders>
              <w:top w:val="nil"/>
              <w:left w:val="nil"/>
              <w:bottom w:val="single" w:sz="4" w:space="0" w:color="auto"/>
              <w:right w:val="single" w:sz="4" w:space="0" w:color="auto"/>
            </w:tcBorders>
            <w:shd w:val="clear" w:color="auto" w:fill="auto"/>
            <w:vAlign w:val="center"/>
            <w:hideMark/>
          </w:tcPr>
          <w:p w14:paraId="67C274C7" w14:textId="77777777" w:rsidR="00BC16B4" w:rsidRPr="00BC16B4" w:rsidRDefault="00BC16B4" w:rsidP="008F4264">
            <w:pPr>
              <w:pStyle w:val="afffffff1"/>
              <w:rPr>
                <w:lang w:eastAsia="ru-RU"/>
              </w:rPr>
            </w:pPr>
            <w:r w:rsidRPr="00BC16B4">
              <w:rPr>
                <w:lang w:eastAsia="ru-RU"/>
              </w:rPr>
              <w:t>3 867,23</w:t>
            </w:r>
          </w:p>
        </w:tc>
        <w:tc>
          <w:tcPr>
            <w:tcW w:w="610" w:type="pct"/>
            <w:tcBorders>
              <w:top w:val="nil"/>
              <w:left w:val="nil"/>
              <w:bottom w:val="single" w:sz="4" w:space="0" w:color="auto"/>
              <w:right w:val="single" w:sz="4" w:space="0" w:color="auto"/>
            </w:tcBorders>
            <w:shd w:val="clear" w:color="auto" w:fill="auto"/>
            <w:vAlign w:val="center"/>
            <w:hideMark/>
          </w:tcPr>
          <w:p w14:paraId="2A06EAF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6708BB9" w14:textId="77777777" w:rsidR="00BC16B4" w:rsidRPr="00BC16B4" w:rsidRDefault="00BC16B4" w:rsidP="008F4264">
            <w:pPr>
              <w:pStyle w:val="afffffff1"/>
              <w:rPr>
                <w:lang w:eastAsia="ru-RU"/>
              </w:rPr>
            </w:pPr>
            <w:r w:rsidRPr="00BC16B4">
              <w:rPr>
                <w:lang w:eastAsia="ru-RU"/>
              </w:rPr>
              <w:t>да</w:t>
            </w:r>
          </w:p>
        </w:tc>
      </w:tr>
      <w:tr w:rsidR="00BC16B4" w:rsidRPr="00BC16B4" w14:paraId="27ABB56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BA804DB" w14:textId="77777777" w:rsidR="00BC16B4" w:rsidRPr="00BC16B4" w:rsidRDefault="00BC16B4" w:rsidP="008F4264">
            <w:pPr>
              <w:pStyle w:val="afffffff1"/>
              <w:rPr>
                <w:lang w:eastAsia="ru-RU"/>
              </w:rPr>
            </w:pPr>
            <w:r w:rsidRPr="00BC16B4">
              <w:rPr>
                <w:lang w:eastAsia="ru-RU"/>
              </w:rPr>
              <w:t>40</w:t>
            </w:r>
          </w:p>
        </w:tc>
        <w:tc>
          <w:tcPr>
            <w:tcW w:w="2066" w:type="pct"/>
            <w:tcBorders>
              <w:top w:val="nil"/>
              <w:left w:val="nil"/>
              <w:bottom w:val="single" w:sz="4" w:space="0" w:color="auto"/>
              <w:right w:val="single" w:sz="4" w:space="0" w:color="auto"/>
            </w:tcBorders>
            <w:shd w:val="clear" w:color="auto" w:fill="auto"/>
            <w:vAlign w:val="center"/>
            <w:hideMark/>
          </w:tcPr>
          <w:p w14:paraId="37CF168F" w14:textId="77777777" w:rsidR="00BC16B4" w:rsidRPr="00BC16B4" w:rsidRDefault="00BC16B4" w:rsidP="008F4264">
            <w:pPr>
              <w:pStyle w:val="afffffff1"/>
              <w:rPr>
                <w:lang w:eastAsia="ru-RU"/>
              </w:rPr>
            </w:pPr>
            <w:r w:rsidRPr="00BC16B4">
              <w:rPr>
                <w:lang w:eastAsia="ru-RU"/>
              </w:rPr>
              <w:t>г Гагарин, ул Гагарина, д.10к.2</w:t>
            </w:r>
          </w:p>
        </w:tc>
        <w:tc>
          <w:tcPr>
            <w:tcW w:w="806" w:type="pct"/>
            <w:tcBorders>
              <w:top w:val="nil"/>
              <w:left w:val="nil"/>
              <w:bottom w:val="single" w:sz="4" w:space="0" w:color="auto"/>
              <w:right w:val="single" w:sz="4" w:space="0" w:color="auto"/>
            </w:tcBorders>
            <w:shd w:val="clear" w:color="auto" w:fill="auto"/>
            <w:vAlign w:val="center"/>
            <w:hideMark/>
          </w:tcPr>
          <w:p w14:paraId="1EA12CFD" w14:textId="77777777" w:rsidR="00BC16B4" w:rsidRPr="00BC16B4" w:rsidRDefault="00BC16B4" w:rsidP="008F4264">
            <w:pPr>
              <w:pStyle w:val="afffffff1"/>
              <w:rPr>
                <w:lang w:eastAsia="ru-RU"/>
              </w:rPr>
            </w:pPr>
            <w:r w:rsidRPr="00BC16B4">
              <w:rPr>
                <w:lang w:eastAsia="ru-RU"/>
              </w:rPr>
              <w:t>3 796,29</w:t>
            </w:r>
          </w:p>
        </w:tc>
        <w:tc>
          <w:tcPr>
            <w:tcW w:w="610" w:type="pct"/>
            <w:tcBorders>
              <w:top w:val="nil"/>
              <w:left w:val="nil"/>
              <w:bottom w:val="single" w:sz="4" w:space="0" w:color="auto"/>
              <w:right w:val="single" w:sz="4" w:space="0" w:color="auto"/>
            </w:tcBorders>
            <w:shd w:val="clear" w:color="auto" w:fill="auto"/>
            <w:vAlign w:val="center"/>
            <w:hideMark/>
          </w:tcPr>
          <w:p w14:paraId="2847B2D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1A590AA" w14:textId="77777777" w:rsidR="00BC16B4" w:rsidRPr="00BC16B4" w:rsidRDefault="00BC16B4" w:rsidP="008F4264">
            <w:pPr>
              <w:pStyle w:val="afffffff1"/>
              <w:rPr>
                <w:lang w:eastAsia="ru-RU"/>
              </w:rPr>
            </w:pPr>
            <w:r w:rsidRPr="00BC16B4">
              <w:rPr>
                <w:lang w:eastAsia="ru-RU"/>
              </w:rPr>
              <w:t>да</w:t>
            </w:r>
          </w:p>
        </w:tc>
      </w:tr>
      <w:tr w:rsidR="00BC16B4" w:rsidRPr="00BC16B4" w14:paraId="405F403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15C177A" w14:textId="77777777" w:rsidR="00BC16B4" w:rsidRPr="00BC16B4" w:rsidRDefault="00BC16B4" w:rsidP="008F4264">
            <w:pPr>
              <w:pStyle w:val="afffffff1"/>
              <w:rPr>
                <w:lang w:eastAsia="ru-RU"/>
              </w:rPr>
            </w:pPr>
            <w:r w:rsidRPr="00BC16B4">
              <w:rPr>
                <w:lang w:eastAsia="ru-RU"/>
              </w:rPr>
              <w:t>41</w:t>
            </w:r>
          </w:p>
        </w:tc>
        <w:tc>
          <w:tcPr>
            <w:tcW w:w="2066" w:type="pct"/>
            <w:tcBorders>
              <w:top w:val="nil"/>
              <w:left w:val="nil"/>
              <w:bottom w:val="single" w:sz="4" w:space="0" w:color="auto"/>
              <w:right w:val="single" w:sz="4" w:space="0" w:color="auto"/>
            </w:tcBorders>
            <w:shd w:val="clear" w:color="auto" w:fill="auto"/>
            <w:vAlign w:val="center"/>
            <w:hideMark/>
          </w:tcPr>
          <w:p w14:paraId="44FD66FB" w14:textId="77777777" w:rsidR="00BC16B4" w:rsidRPr="00BC16B4" w:rsidRDefault="00BC16B4" w:rsidP="008F4264">
            <w:pPr>
              <w:pStyle w:val="afffffff1"/>
              <w:rPr>
                <w:lang w:eastAsia="ru-RU"/>
              </w:rPr>
            </w:pPr>
            <w:r w:rsidRPr="00BC16B4">
              <w:rPr>
                <w:lang w:eastAsia="ru-RU"/>
              </w:rPr>
              <w:t>г Гагарин, ул Гагарина, д.10к.3</w:t>
            </w:r>
          </w:p>
        </w:tc>
        <w:tc>
          <w:tcPr>
            <w:tcW w:w="806" w:type="pct"/>
            <w:tcBorders>
              <w:top w:val="nil"/>
              <w:left w:val="nil"/>
              <w:bottom w:val="single" w:sz="4" w:space="0" w:color="auto"/>
              <w:right w:val="single" w:sz="4" w:space="0" w:color="auto"/>
            </w:tcBorders>
            <w:shd w:val="clear" w:color="auto" w:fill="auto"/>
            <w:vAlign w:val="center"/>
            <w:hideMark/>
          </w:tcPr>
          <w:p w14:paraId="486485D9" w14:textId="77777777" w:rsidR="00BC16B4" w:rsidRPr="00BC16B4" w:rsidRDefault="00BC16B4" w:rsidP="008F4264">
            <w:pPr>
              <w:pStyle w:val="afffffff1"/>
              <w:rPr>
                <w:lang w:eastAsia="ru-RU"/>
              </w:rPr>
            </w:pPr>
            <w:r w:rsidRPr="00BC16B4">
              <w:rPr>
                <w:lang w:eastAsia="ru-RU"/>
              </w:rPr>
              <w:t>4 307,68</w:t>
            </w:r>
          </w:p>
        </w:tc>
        <w:tc>
          <w:tcPr>
            <w:tcW w:w="610" w:type="pct"/>
            <w:tcBorders>
              <w:top w:val="nil"/>
              <w:left w:val="nil"/>
              <w:bottom w:val="single" w:sz="4" w:space="0" w:color="auto"/>
              <w:right w:val="single" w:sz="4" w:space="0" w:color="auto"/>
            </w:tcBorders>
            <w:shd w:val="clear" w:color="auto" w:fill="auto"/>
            <w:vAlign w:val="center"/>
            <w:hideMark/>
          </w:tcPr>
          <w:p w14:paraId="536FB2E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F2EC597" w14:textId="77777777" w:rsidR="00BC16B4" w:rsidRPr="00BC16B4" w:rsidRDefault="00BC16B4" w:rsidP="008F4264">
            <w:pPr>
              <w:pStyle w:val="afffffff1"/>
              <w:rPr>
                <w:lang w:eastAsia="ru-RU"/>
              </w:rPr>
            </w:pPr>
            <w:r w:rsidRPr="00BC16B4">
              <w:rPr>
                <w:lang w:eastAsia="ru-RU"/>
              </w:rPr>
              <w:t>да</w:t>
            </w:r>
          </w:p>
        </w:tc>
      </w:tr>
      <w:tr w:rsidR="00BC16B4" w:rsidRPr="00BC16B4" w14:paraId="21E7F8E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12F82AE" w14:textId="77777777" w:rsidR="00BC16B4" w:rsidRPr="00BC16B4" w:rsidRDefault="00BC16B4" w:rsidP="008F4264">
            <w:pPr>
              <w:pStyle w:val="afffffff1"/>
              <w:rPr>
                <w:lang w:eastAsia="ru-RU"/>
              </w:rPr>
            </w:pPr>
            <w:r w:rsidRPr="00BC16B4">
              <w:rPr>
                <w:lang w:eastAsia="ru-RU"/>
              </w:rPr>
              <w:t>42</w:t>
            </w:r>
          </w:p>
        </w:tc>
        <w:tc>
          <w:tcPr>
            <w:tcW w:w="2066" w:type="pct"/>
            <w:tcBorders>
              <w:top w:val="nil"/>
              <w:left w:val="nil"/>
              <w:bottom w:val="single" w:sz="4" w:space="0" w:color="auto"/>
              <w:right w:val="single" w:sz="4" w:space="0" w:color="auto"/>
            </w:tcBorders>
            <w:shd w:val="clear" w:color="auto" w:fill="auto"/>
            <w:vAlign w:val="center"/>
            <w:hideMark/>
          </w:tcPr>
          <w:p w14:paraId="36B51AFD" w14:textId="77777777" w:rsidR="00BC16B4" w:rsidRPr="00BC16B4" w:rsidRDefault="00BC16B4" w:rsidP="008F4264">
            <w:pPr>
              <w:pStyle w:val="afffffff1"/>
              <w:rPr>
                <w:lang w:eastAsia="ru-RU"/>
              </w:rPr>
            </w:pPr>
            <w:r w:rsidRPr="00BC16B4">
              <w:rPr>
                <w:lang w:eastAsia="ru-RU"/>
              </w:rPr>
              <w:t>г Гагарин, ул Гагарина, д.11</w:t>
            </w:r>
          </w:p>
        </w:tc>
        <w:tc>
          <w:tcPr>
            <w:tcW w:w="806" w:type="pct"/>
            <w:tcBorders>
              <w:top w:val="nil"/>
              <w:left w:val="nil"/>
              <w:bottom w:val="single" w:sz="4" w:space="0" w:color="auto"/>
              <w:right w:val="single" w:sz="4" w:space="0" w:color="auto"/>
            </w:tcBorders>
            <w:shd w:val="clear" w:color="auto" w:fill="auto"/>
            <w:vAlign w:val="center"/>
            <w:hideMark/>
          </w:tcPr>
          <w:p w14:paraId="5CD92437" w14:textId="77777777" w:rsidR="00BC16B4" w:rsidRPr="00BC16B4" w:rsidRDefault="00BC16B4" w:rsidP="008F4264">
            <w:pPr>
              <w:pStyle w:val="afffffff1"/>
              <w:rPr>
                <w:lang w:eastAsia="ru-RU"/>
              </w:rPr>
            </w:pPr>
            <w:r w:rsidRPr="00BC16B4">
              <w:rPr>
                <w:lang w:eastAsia="ru-RU"/>
              </w:rPr>
              <w:t>4 964,50</w:t>
            </w:r>
          </w:p>
        </w:tc>
        <w:tc>
          <w:tcPr>
            <w:tcW w:w="610" w:type="pct"/>
            <w:tcBorders>
              <w:top w:val="nil"/>
              <w:left w:val="nil"/>
              <w:bottom w:val="single" w:sz="4" w:space="0" w:color="auto"/>
              <w:right w:val="single" w:sz="4" w:space="0" w:color="auto"/>
            </w:tcBorders>
            <w:shd w:val="clear" w:color="auto" w:fill="auto"/>
            <w:vAlign w:val="center"/>
            <w:hideMark/>
          </w:tcPr>
          <w:p w14:paraId="114F36B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6F1B636" w14:textId="77777777" w:rsidR="00BC16B4" w:rsidRPr="00BC16B4" w:rsidRDefault="00BC16B4" w:rsidP="008F4264">
            <w:pPr>
              <w:pStyle w:val="afffffff1"/>
              <w:rPr>
                <w:lang w:eastAsia="ru-RU"/>
              </w:rPr>
            </w:pPr>
            <w:r w:rsidRPr="00BC16B4">
              <w:rPr>
                <w:lang w:eastAsia="ru-RU"/>
              </w:rPr>
              <w:t>да</w:t>
            </w:r>
          </w:p>
        </w:tc>
      </w:tr>
      <w:tr w:rsidR="00BC16B4" w:rsidRPr="00BC16B4" w14:paraId="02B5161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B44941A" w14:textId="77777777" w:rsidR="00BC16B4" w:rsidRPr="00BC16B4" w:rsidRDefault="00BC16B4" w:rsidP="008F4264">
            <w:pPr>
              <w:pStyle w:val="afffffff1"/>
              <w:rPr>
                <w:lang w:eastAsia="ru-RU"/>
              </w:rPr>
            </w:pPr>
            <w:r w:rsidRPr="00BC16B4">
              <w:rPr>
                <w:lang w:eastAsia="ru-RU"/>
              </w:rPr>
              <w:t>43</w:t>
            </w:r>
          </w:p>
        </w:tc>
        <w:tc>
          <w:tcPr>
            <w:tcW w:w="2066" w:type="pct"/>
            <w:tcBorders>
              <w:top w:val="nil"/>
              <w:left w:val="nil"/>
              <w:bottom w:val="single" w:sz="4" w:space="0" w:color="auto"/>
              <w:right w:val="single" w:sz="4" w:space="0" w:color="auto"/>
            </w:tcBorders>
            <w:shd w:val="clear" w:color="auto" w:fill="auto"/>
            <w:vAlign w:val="center"/>
            <w:hideMark/>
          </w:tcPr>
          <w:p w14:paraId="70F28FA5" w14:textId="77777777" w:rsidR="00BC16B4" w:rsidRPr="00BC16B4" w:rsidRDefault="00BC16B4" w:rsidP="008F4264">
            <w:pPr>
              <w:pStyle w:val="afffffff1"/>
              <w:rPr>
                <w:lang w:eastAsia="ru-RU"/>
              </w:rPr>
            </w:pPr>
            <w:r w:rsidRPr="00BC16B4">
              <w:rPr>
                <w:lang w:eastAsia="ru-RU"/>
              </w:rPr>
              <w:t>г Гагарин, ул Гагарина, д.13</w:t>
            </w:r>
          </w:p>
        </w:tc>
        <w:tc>
          <w:tcPr>
            <w:tcW w:w="806" w:type="pct"/>
            <w:tcBorders>
              <w:top w:val="nil"/>
              <w:left w:val="nil"/>
              <w:bottom w:val="single" w:sz="4" w:space="0" w:color="auto"/>
              <w:right w:val="single" w:sz="4" w:space="0" w:color="auto"/>
            </w:tcBorders>
            <w:shd w:val="clear" w:color="auto" w:fill="auto"/>
            <w:vAlign w:val="center"/>
            <w:hideMark/>
          </w:tcPr>
          <w:p w14:paraId="247DA3DB" w14:textId="77777777" w:rsidR="00BC16B4" w:rsidRPr="00BC16B4" w:rsidRDefault="00BC16B4" w:rsidP="008F4264">
            <w:pPr>
              <w:pStyle w:val="afffffff1"/>
              <w:rPr>
                <w:lang w:eastAsia="ru-RU"/>
              </w:rPr>
            </w:pPr>
            <w:r w:rsidRPr="00BC16B4">
              <w:rPr>
                <w:lang w:eastAsia="ru-RU"/>
              </w:rPr>
              <w:t>2 916,20</w:t>
            </w:r>
          </w:p>
        </w:tc>
        <w:tc>
          <w:tcPr>
            <w:tcW w:w="610" w:type="pct"/>
            <w:tcBorders>
              <w:top w:val="nil"/>
              <w:left w:val="nil"/>
              <w:bottom w:val="single" w:sz="4" w:space="0" w:color="auto"/>
              <w:right w:val="single" w:sz="4" w:space="0" w:color="auto"/>
            </w:tcBorders>
            <w:shd w:val="clear" w:color="auto" w:fill="auto"/>
            <w:vAlign w:val="center"/>
            <w:hideMark/>
          </w:tcPr>
          <w:p w14:paraId="0303C63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2D8655A" w14:textId="77777777" w:rsidR="00BC16B4" w:rsidRPr="00BC16B4" w:rsidRDefault="00BC16B4" w:rsidP="008F4264">
            <w:pPr>
              <w:pStyle w:val="afffffff1"/>
              <w:rPr>
                <w:lang w:eastAsia="ru-RU"/>
              </w:rPr>
            </w:pPr>
            <w:r w:rsidRPr="00BC16B4">
              <w:rPr>
                <w:lang w:eastAsia="ru-RU"/>
              </w:rPr>
              <w:t>да</w:t>
            </w:r>
          </w:p>
        </w:tc>
      </w:tr>
      <w:tr w:rsidR="00BC16B4" w:rsidRPr="00BC16B4" w14:paraId="1A3FD73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81CA25A" w14:textId="77777777" w:rsidR="00BC16B4" w:rsidRPr="00BC16B4" w:rsidRDefault="00BC16B4" w:rsidP="008F4264">
            <w:pPr>
              <w:pStyle w:val="afffffff1"/>
              <w:rPr>
                <w:lang w:eastAsia="ru-RU"/>
              </w:rPr>
            </w:pPr>
            <w:r w:rsidRPr="00BC16B4">
              <w:rPr>
                <w:lang w:eastAsia="ru-RU"/>
              </w:rPr>
              <w:t>44</w:t>
            </w:r>
          </w:p>
        </w:tc>
        <w:tc>
          <w:tcPr>
            <w:tcW w:w="2066" w:type="pct"/>
            <w:tcBorders>
              <w:top w:val="nil"/>
              <w:left w:val="nil"/>
              <w:bottom w:val="single" w:sz="4" w:space="0" w:color="auto"/>
              <w:right w:val="single" w:sz="4" w:space="0" w:color="auto"/>
            </w:tcBorders>
            <w:shd w:val="clear" w:color="auto" w:fill="auto"/>
            <w:vAlign w:val="center"/>
            <w:hideMark/>
          </w:tcPr>
          <w:p w14:paraId="7D8D5386" w14:textId="77777777" w:rsidR="00BC16B4" w:rsidRPr="00BC16B4" w:rsidRDefault="00BC16B4" w:rsidP="008F4264">
            <w:pPr>
              <w:pStyle w:val="afffffff1"/>
              <w:rPr>
                <w:lang w:eastAsia="ru-RU"/>
              </w:rPr>
            </w:pPr>
            <w:r w:rsidRPr="00BC16B4">
              <w:rPr>
                <w:lang w:eastAsia="ru-RU"/>
              </w:rPr>
              <w:t>г Гагарин, ул Гагарина, д.31</w:t>
            </w:r>
          </w:p>
        </w:tc>
        <w:tc>
          <w:tcPr>
            <w:tcW w:w="806" w:type="pct"/>
            <w:tcBorders>
              <w:top w:val="nil"/>
              <w:left w:val="nil"/>
              <w:bottom w:val="single" w:sz="4" w:space="0" w:color="auto"/>
              <w:right w:val="single" w:sz="4" w:space="0" w:color="auto"/>
            </w:tcBorders>
            <w:shd w:val="clear" w:color="auto" w:fill="auto"/>
            <w:vAlign w:val="center"/>
            <w:hideMark/>
          </w:tcPr>
          <w:p w14:paraId="31CA4420" w14:textId="77777777" w:rsidR="00BC16B4" w:rsidRPr="00BC16B4" w:rsidRDefault="00BC16B4" w:rsidP="008F4264">
            <w:pPr>
              <w:pStyle w:val="afffffff1"/>
              <w:rPr>
                <w:lang w:eastAsia="ru-RU"/>
              </w:rPr>
            </w:pPr>
            <w:r w:rsidRPr="00BC16B4">
              <w:rPr>
                <w:lang w:eastAsia="ru-RU"/>
              </w:rPr>
              <w:t>2 005,78</w:t>
            </w:r>
          </w:p>
        </w:tc>
        <w:tc>
          <w:tcPr>
            <w:tcW w:w="610" w:type="pct"/>
            <w:tcBorders>
              <w:top w:val="nil"/>
              <w:left w:val="nil"/>
              <w:bottom w:val="single" w:sz="4" w:space="0" w:color="auto"/>
              <w:right w:val="single" w:sz="4" w:space="0" w:color="auto"/>
            </w:tcBorders>
            <w:shd w:val="clear" w:color="auto" w:fill="auto"/>
            <w:vAlign w:val="center"/>
            <w:hideMark/>
          </w:tcPr>
          <w:p w14:paraId="37A450A0"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35B5CB2A" w14:textId="77777777" w:rsidR="00BC16B4" w:rsidRPr="00BC16B4" w:rsidRDefault="00BC16B4" w:rsidP="008F4264">
            <w:pPr>
              <w:pStyle w:val="afffffff1"/>
              <w:rPr>
                <w:lang w:eastAsia="ru-RU"/>
              </w:rPr>
            </w:pPr>
            <w:r w:rsidRPr="00BC16B4">
              <w:rPr>
                <w:lang w:eastAsia="ru-RU"/>
              </w:rPr>
              <w:t>да</w:t>
            </w:r>
          </w:p>
        </w:tc>
      </w:tr>
      <w:tr w:rsidR="00BC16B4" w:rsidRPr="00BC16B4" w14:paraId="6070841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E2FFB00" w14:textId="77777777" w:rsidR="00BC16B4" w:rsidRPr="00BC16B4" w:rsidRDefault="00BC16B4" w:rsidP="008F4264">
            <w:pPr>
              <w:pStyle w:val="afffffff1"/>
              <w:rPr>
                <w:lang w:eastAsia="ru-RU"/>
              </w:rPr>
            </w:pPr>
            <w:r w:rsidRPr="00BC16B4">
              <w:rPr>
                <w:lang w:eastAsia="ru-RU"/>
              </w:rPr>
              <w:t>45</w:t>
            </w:r>
          </w:p>
        </w:tc>
        <w:tc>
          <w:tcPr>
            <w:tcW w:w="2066" w:type="pct"/>
            <w:tcBorders>
              <w:top w:val="nil"/>
              <w:left w:val="nil"/>
              <w:bottom w:val="single" w:sz="4" w:space="0" w:color="auto"/>
              <w:right w:val="single" w:sz="4" w:space="0" w:color="auto"/>
            </w:tcBorders>
            <w:shd w:val="clear" w:color="auto" w:fill="auto"/>
            <w:vAlign w:val="center"/>
            <w:hideMark/>
          </w:tcPr>
          <w:p w14:paraId="31BCF44F" w14:textId="77777777" w:rsidR="00BC16B4" w:rsidRPr="00BC16B4" w:rsidRDefault="00BC16B4" w:rsidP="008F4264">
            <w:pPr>
              <w:pStyle w:val="afffffff1"/>
              <w:rPr>
                <w:lang w:eastAsia="ru-RU"/>
              </w:rPr>
            </w:pPr>
            <w:r w:rsidRPr="00BC16B4">
              <w:rPr>
                <w:lang w:eastAsia="ru-RU"/>
              </w:rPr>
              <w:t>г Гагарин, ул Гагарина, д.33/1</w:t>
            </w:r>
          </w:p>
        </w:tc>
        <w:tc>
          <w:tcPr>
            <w:tcW w:w="806" w:type="pct"/>
            <w:tcBorders>
              <w:top w:val="nil"/>
              <w:left w:val="nil"/>
              <w:bottom w:val="single" w:sz="4" w:space="0" w:color="auto"/>
              <w:right w:val="single" w:sz="4" w:space="0" w:color="auto"/>
            </w:tcBorders>
            <w:shd w:val="clear" w:color="auto" w:fill="auto"/>
            <w:vAlign w:val="center"/>
            <w:hideMark/>
          </w:tcPr>
          <w:p w14:paraId="38F55537" w14:textId="77777777" w:rsidR="00BC16B4" w:rsidRPr="00BC16B4" w:rsidRDefault="00BC16B4" w:rsidP="008F4264">
            <w:pPr>
              <w:pStyle w:val="afffffff1"/>
              <w:rPr>
                <w:lang w:eastAsia="ru-RU"/>
              </w:rPr>
            </w:pPr>
            <w:r w:rsidRPr="00BC16B4">
              <w:rPr>
                <w:lang w:eastAsia="ru-RU"/>
              </w:rPr>
              <w:t>1 676,92</w:t>
            </w:r>
          </w:p>
        </w:tc>
        <w:tc>
          <w:tcPr>
            <w:tcW w:w="610" w:type="pct"/>
            <w:tcBorders>
              <w:top w:val="nil"/>
              <w:left w:val="nil"/>
              <w:bottom w:val="single" w:sz="4" w:space="0" w:color="auto"/>
              <w:right w:val="single" w:sz="4" w:space="0" w:color="auto"/>
            </w:tcBorders>
            <w:shd w:val="clear" w:color="auto" w:fill="auto"/>
            <w:vAlign w:val="center"/>
            <w:hideMark/>
          </w:tcPr>
          <w:p w14:paraId="36D2E2A4"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534D883E" w14:textId="77777777" w:rsidR="00BC16B4" w:rsidRPr="00BC16B4" w:rsidRDefault="00BC16B4" w:rsidP="008F4264">
            <w:pPr>
              <w:pStyle w:val="afffffff1"/>
              <w:rPr>
                <w:lang w:eastAsia="ru-RU"/>
              </w:rPr>
            </w:pPr>
            <w:r w:rsidRPr="00BC16B4">
              <w:rPr>
                <w:lang w:eastAsia="ru-RU"/>
              </w:rPr>
              <w:t>да</w:t>
            </w:r>
          </w:p>
        </w:tc>
      </w:tr>
      <w:tr w:rsidR="00BC16B4" w:rsidRPr="00BC16B4" w14:paraId="2E42BC5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7896BAF" w14:textId="77777777" w:rsidR="00BC16B4" w:rsidRPr="00BC16B4" w:rsidRDefault="00BC16B4" w:rsidP="008F4264">
            <w:pPr>
              <w:pStyle w:val="afffffff1"/>
              <w:rPr>
                <w:lang w:eastAsia="ru-RU"/>
              </w:rPr>
            </w:pPr>
            <w:r w:rsidRPr="00BC16B4">
              <w:rPr>
                <w:lang w:eastAsia="ru-RU"/>
              </w:rPr>
              <w:t>46</w:t>
            </w:r>
          </w:p>
        </w:tc>
        <w:tc>
          <w:tcPr>
            <w:tcW w:w="2066" w:type="pct"/>
            <w:tcBorders>
              <w:top w:val="nil"/>
              <w:left w:val="nil"/>
              <w:bottom w:val="single" w:sz="4" w:space="0" w:color="auto"/>
              <w:right w:val="single" w:sz="4" w:space="0" w:color="auto"/>
            </w:tcBorders>
            <w:shd w:val="clear" w:color="auto" w:fill="auto"/>
            <w:vAlign w:val="center"/>
            <w:hideMark/>
          </w:tcPr>
          <w:p w14:paraId="4DF4EAEB" w14:textId="77777777" w:rsidR="00BC16B4" w:rsidRPr="00BC16B4" w:rsidRDefault="00BC16B4" w:rsidP="008F4264">
            <w:pPr>
              <w:pStyle w:val="afffffff1"/>
              <w:rPr>
                <w:lang w:eastAsia="ru-RU"/>
              </w:rPr>
            </w:pPr>
            <w:r w:rsidRPr="00BC16B4">
              <w:rPr>
                <w:lang w:eastAsia="ru-RU"/>
              </w:rPr>
              <w:t>г Гагарин, ул Гагарина, д.41</w:t>
            </w:r>
          </w:p>
        </w:tc>
        <w:tc>
          <w:tcPr>
            <w:tcW w:w="806" w:type="pct"/>
            <w:tcBorders>
              <w:top w:val="nil"/>
              <w:left w:val="nil"/>
              <w:bottom w:val="single" w:sz="4" w:space="0" w:color="auto"/>
              <w:right w:val="single" w:sz="4" w:space="0" w:color="auto"/>
            </w:tcBorders>
            <w:shd w:val="clear" w:color="auto" w:fill="auto"/>
            <w:vAlign w:val="center"/>
            <w:hideMark/>
          </w:tcPr>
          <w:p w14:paraId="47E52B1D" w14:textId="77777777" w:rsidR="00BC16B4" w:rsidRPr="00BC16B4" w:rsidRDefault="00BC16B4" w:rsidP="008F4264">
            <w:pPr>
              <w:pStyle w:val="afffffff1"/>
              <w:rPr>
                <w:lang w:eastAsia="ru-RU"/>
              </w:rPr>
            </w:pPr>
            <w:r w:rsidRPr="00BC16B4">
              <w:rPr>
                <w:lang w:eastAsia="ru-RU"/>
              </w:rPr>
              <w:t>3 148,80</w:t>
            </w:r>
          </w:p>
        </w:tc>
        <w:tc>
          <w:tcPr>
            <w:tcW w:w="610" w:type="pct"/>
            <w:tcBorders>
              <w:top w:val="nil"/>
              <w:left w:val="nil"/>
              <w:bottom w:val="single" w:sz="4" w:space="0" w:color="auto"/>
              <w:right w:val="single" w:sz="4" w:space="0" w:color="auto"/>
            </w:tcBorders>
            <w:shd w:val="clear" w:color="auto" w:fill="auto"/>
            <w:vAlign w:val="center"/>
            <w:hideMark/>
          </w:tcPr>
          <w:p w14:paraId="3DB3C709"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4E77365" w14:textId="77777777" w:rsidR="00BC16B4" w:rsidRPr="00BC16B4" w:rsidRDefault="00BC16B4" w:rsidP="008F4264">
            <w:pPr>
              <w:pStyle w:val="afffffff1"/>
              <w:rPr>
                <w:lang w:eastAsia="ru-RU"/>
              </w:rPr>
            </w:pPr>
            <w:r w:rsidRPr="00BC16B4">
              <w:rPr>
                <w:lang w:eastAsia="ru-RU"/>
              </w:rPr>
              <w:t>да</w:t>
            </w:r>
          </w:p>
        </w:tc>
      </w:tr>
      <w:tr w:rsidR="00BC16B4" w:rsidRPr="00BC16B4" w14:paraId="3D1691B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140167E" w14:textId="77777777" w:rsidR="00BC16B4" w:rsidRPr="00BC16B4" w:rsidRDefault="00BC16B4" w:rsidP="008F4264">
            <w:pPr>
              <w:pStyle w:val="afffffff1"/>
              <w:rPr>
                <w:lang w:eastAsia="ru-RU"/>
              </w:rPr>
            </w:pPr>
            <w:r w:rsidRPr="00BC16B4">
              <w:rPr>
                <w:lang w:eastAsia="ru-RU"/>
              </w:rPr>
              <w:t>47</w:t>
            </w:r>
          </w:p>
        </w:tc>
        <w:tc>
          <w:tcPr>
            <w:tcW w:w="2066" w:type="pct"/>
            <w:tcBorders>
              <w:top w:val="nil"/>
              <w:left w:val="nil"/>
              <w:bottom w:val="single" w:sz="4" w:space="0" w:color="auto"/>
              <w:right w:val="single" w:sz="4" w:space="0" w:color="auto"/>
            </w:tcBorders>
            <w:shd w:val="clear" w:color="auto" w:fill="auto"/>
            <w:vAlign w:val="center"/>
            <w:hideMark/>
          </w:tcPr>
          <w:p w14:paraId="22ABC527" w14:textId="77777777" w:rsidR="00BC16B4" w:rsidRPr="00BC16B4" w:rsidRDefault="00BC16B4" w:rsidP="008F4264">
            <w:pPr>
              <w:pStyle w:val="afffffff1"/>
              <w:rPr>
                <w:lang w:eastAsia="ru-RU"/>
              </w:rPr>
            </w:pPr>
            <w:r w:rsidRPr="00BC16B4">
              <w:rPr>
                <w:lang w:eastAsia="ru-RU"/>
              </w:rPr>
              <w:t>г Гагарин, ул Гагарина, д.60</w:t>
            </w:r>
          </w:p>
        </w:tc>
        <w:tc>
          <w:tcPr>
            <w:tcW w:w="806" w:type="pct"/>
            <w:tcBorders>
              <w:top w:val="nil"/>
              <w:left w:val="nil"/>
              <w:bottom w:val="single" w:sz="4" w:space="0" w:color="auto"/>
              <w:right w:val="single" w:sz="4" w:space="0" w:color="auto"/>
            </w:tcBorders>
            <w:shd w:val="clear" w:color="auto" w:fill="auto"/>
            <w:vAlign w:val="center"/>
            <w:hideMark/>
          </w:tcPr>
          <w:p w14:paraId="32B739CB" w14:textId="77777777" w:rsidR="00BC16B4" w:rsidRPr="00BC16B4" w:rsidRDefault="00BC16B4" w:rsidP="008F4264">
            <w:pPr>
              <w:pStyle w:val="afffffff1"/>
              <w:rPr>
                <w:lang w:eastAsia="ru-RU"/>
              </w:rPr>
            </w:pPr>
            <w:r w:rsidRPr="00BC16B4">
              <w:rPr>
                <w:lang w:eastAsia="ru-RU"/>
              </w:rPr>
              <w:t>4 326,30</w:t>
            </w:r>
          </w:p>
        </w:tc>
        <w:tc>
          <w:tcPr>
            <w:tcW w:w="610" w:type="pct"/>
            <w:tcBorders>
              <w:top w:val="nil"/>
              <w:left w:val="nil"/>
              <w:bottom w:val="single" w:sz="4" w:space="0" w:color="auto"/>
              <w:right w:val="single" w:sz="4" w:space="0" w:color="auto"/>
            </w:tcBorders>
            <w:shd w:val="clear" w:color="auto" w:fill="auto"/>
            <w:vAlign w:val="center"/>
            <w:hideMark/>
          </w:tcPr>
          <w:p w14:paraId="3A30E54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0D9C2E6" w14:textId="77777777" w:rsidR="00BC16B4" w:rsidRPr="00BC16B4" w:rsidRDefault="00BC16B4" w:rsidP="008F4264">
            <w:pPr>
              <w:pStyle w:val="afffffff1"/>
              <w:rPr>
                <w:lang w:eastAsia="ru-RU"/>
              </w:rPr>
            </w:pPr>
            <w:r w:rsidRPr="00BC16B4">
              <w:rPr>
                <w:lang w:eastAsia="ru-RU"/>
              </w:rPr>
              <w:t>да</w:t>
            </w:r>
          </w:p>
        </w:tc>
      </w:tr>
      <w:tr w:rsidR="00BC16B4" w:rsidRPr="00BC16B4" w14:paraId="117EB5A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5E056F2" w14:textId="77777777" w:rsidR="00BC16B4" w:rsidRPr="00BC16B4" w:rsidRDefault="00BC16B4" w:rsidP="008F4264">
            <w:pPr>
              <w:pStyle w:val="afffffff1"/>
              <w:rPr>
                <w:lang w:eastAsia="ru-RU"/>
              </w:rPr>
            </w:pPr>
            <w:r w:rsidRPr="00BC16B4">
              <w:rPr>
                <w:lang w:eastAsia="ru-RU"/>
              </w:rPr>
              <w:t>48</w:t>
            </w:r>
          </w:p>
        </w:tc>
        <w:tc>
          <w:tcPr>
            <w:tcW w:w="2066" w:type="pct"/>
            <w:tcBorders>
              <w:top w:val="nil"/>
              <w:left w:val="nil"/>
              <w:bottom w:val="single" w:sz="4" w:space="0" w:color="auto"/>
              <w:right w:val="single" w:sz="4" w:space="0" w:color="auto"/>
            </w:tcBorders>
            <w:shd w:val="clear" w:color="auto" w:fill="auto"/>
            <w:vAlign w:val="center"/>
            <w:hideMark/>
          </w:tcPr>
          <w:p w14:paraId="2A745BD4" w14:textId="77777777" w:rsidR="00BC16B4" w:rsidRPr="00BC16B4" w:rsidRDefault="00BC16B4" w:rsidP="008F4264">
            <w:pPr>
              <w:pStyle w:val="afffffff1"/>
              <w:rPr>
                <w:lang w:eastAsia="ru-RU"/>
              </w:rPr>
            </w:pPr>
            <w:r w:rsidRPr="00BC16B4">
              <w:rPr>
                <w:lang w:eastAsia="ru-RU"/>
              </w:rPr>
              <w:t>г Гагарин, ул Гагарина, д.64</w:t>
            </w:r>
          </w:p>
        </w:tc>
        <w:tc>
          <w:tcPr>
            <w:tcW w:w="806" w:type="pct"/>
            <w:tcBorders>
              <w:top w:val="nil"/>
              <w:left w:val="nil"/>
              <w:bottom w:val="single" w:sz="4" w:space="0" w:color="auto"/>
              <w:right w:val="single" w:sz="4" w:space="0" w:color="auto"/>
            </w:tcBorders>
            <w:shd w:val="clear" w:color="auto" w:fill="auto"/>
            <w:vAlign w:val="center"/>
            <w:hideMark/>
          </w:tcPr>
          <w:p w14:paraId="4CF3ACA8" w14:textId="77777777" w:rsidR="00BC16B4" w:rsidRPr="00BC16B4" w:rsidRDefault="00BC16B4" w:rsidP="008F4264">
            <w:pPr>
              <w:pStyle w:val="afffffff1"/>
              <w:rPr>
                <w:lang w:eastAsia="ru-RU"/>
              </w:rPr>
            </w:pPr>
            <w:r w:rsidRPr="00BC16B4">
              <w:rPr>
                <w:lang w:eastAsia="ru-RU"/>
              </w:rPr>
              <w:t>4 530,11</w:t>
            </w:r>
          </w:p>
        </w:tc>
        <w:tc>
          <w:tcPr>
            <w:tcW w:w="610" w:type="pct"/>
            <w:tcBorders>
              <w:top w:val="nil"/>
              <w:left w:val="nil"/>
              <w:bottom w:val="single" w:sz="4" w:space="0" w:color="auto"/>
              <w:right w:val="single" w:sz="4" w:space="0" w:color="auto"/>
            </w:tcBorders>
            <w:shd w:val="clear" w:color="auto" w:fill="auto"/>
            <w:vAlign w:val="center"/>
            <w:hideMark/>
          </w:tcPr>
          <w:p w14:paraId="3B337E4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1811E93" w14:textId="77777777" w:rsidR="00BC16B4" w:rsidRPr="00BC16B4" w:rsidRDefault="00BC16B4" w:rsidP="008F4264">
            <w:pPr>
              <w:pStyle w:val="afffffff1"/>
              <w:rPr>
                <w:lang w:eastAsia="ru-RU"/>
              </w:rPr>
            </w:pPr>
            <w:r w:rsidRPr="00BC16B4">
              <w:rPr>
                <w:lang w:eastAsia="ru-RU"/>
              </w:rPr>
              <w:t>да</w:t>
            </w:r>
          </w:p>
        </w:tc>
      </w:tr>
      <w:tr w:rsidR="00BC16B4" w:rsidRPr="00BC16B4" w14:paraId="5240790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50AE596" w14:textId="77777777" w:rsidR="00BC16B4" w:rsidRPr="00BC16B4" w:rsidRDefault="00BC16B4" w:rsidP="008F4264">
            <w:pPr>
              <w:pStyle w:val="afffffff1"/>
              <w:rPr>
                <w:lang w:eastAsia="ru-RU"/>
              </w:rPr>
            </w:pPr>
            <w:r w:rsidRPr="00BC16B4">
              <w:rPr>
                <w:lang w:eastAsia="ru-RU"/>
              </w:rPr>
              <w:t>49</w:t>
            </w:r>
          </w:p>
        </w:tc>
        <w:tc>
          <w:tcPr>
            <w:tcW w:w="2066" w:type="pct"/>
            <w:tcBorders>
              <w:top w:val="nil"/>
              <w:left w:val="nil"/>
              <w:bottom w:val="single" w:sz="4" w:space="0" w:color="auto"/>
              <w:right w:val="single" w:sz="4" w:space="0" w:color="auto"/>
            </w:tcBorders>
            <w:shd w:val="clear" w:color="auto" w:fill="auto"/>
            <w:vAlign w:val="center"/>
            <w:hideMark/>
          </w:tcPr>
          <w:p w14:paraId="4E168E3F" w14:textId="77777777" w:rsidR="00BC16B4" w:rsidRPr="00BC16B4" w:rsidRDefault="00BC16B4" w:rsidP="008F4264">
            <w:pPr>
              <w:pStyle w:val="afffffff1"/>
              <w:rPr>
                <w:lang w:eastAsia="ru-RU"/>
              </w:rPr>
            </w:pPr>
            <w:r w:rsidRPr="00BC16B4">
              <w:rPr>
                <w:lang w:eastAsia="ru-RU"/>
              </w:rPr>
              <w:t>г Гагарин, ул Гагарина, д.66</w:t>
            </w:r>
          </w:p>
        </w:tc>
        <w:tc>
          <w:tcPr>
            <w:tcW w:w="806" w:type="pct"/>
            <w:tcBorders>
              <w:top w:val="nil"/>
              <w:left w:val="nil"/>
              <w:bottom w:val="single" w:sz="4" w:space="0" w:color="auto"/>
              <w:right w:val="single" w:sz="4" w:space="0" w:color="auto"/>
            </w:tcBorders>
            <w:shd w:val="clear" w:color="auto" w:fill="auto"/>
            <w:vAlign w:val="center"/>
            <w:hideMark/>
          </w:tcPr>
          <w:p w14:paraId="525BF029" w14:textId="77777777" w:rsidR="00BC16B4" w:rsidRPr="00BC16B4" w:rsidRDefault="00BC16B4" w:rsidP="008F4264">
            <w:pPr>
              <w:pStyle w:val="afffffff1"/>
              <w:rPr>
                <w:lang w:eastAsia="ru-RU"/>
              </w:rPr>
            </w:pPr>
            <w:r w:rsidRPr="00BC16B4">
              <w:rPr>
                <w:lang w:eastAsia="ru-RU"/>
              </w:rPr>
              <w:t>6 042,94</w:t>
            </w:r>
          </w:p>
        </w:tc>
        <w:tc>
          <w:tcPr>
            <w:tcW w:w="610" w:type="pct"/>
            <w:tcBorders>
              <w:top w:val="nil"/>
              <w:left w:val="nil"/>
              <w:bottom w:val="single" w:sz="4" w:space="0" w:color="auto"/>
              <w:right w:val="single" w:sz="4" w:space="0" w:color="auto"/>
            </w:tcBorders>
            <w:shd w:val="clear" w:color="auto" w:fill="auto"/>
            <w:vAlign w:val="center"/>
            <w:hideMark/>
          </w:tcPr>
          <w:p w14:paraId="2C19369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E508663" w14:textId="77777777" w:rsidR="00BC16B4" w:rsidRPr="00BC16B4" w:rsidRDefault="00BC16B4" w:rsidP="008F4264">
            <w:pPr>
              <w:pStyle w:val="afffffff1"/>
              <w:rPr>
                <w:lang w:eastAsia="ru-RU"/>
              </w:rPr>
            </w:pPr>
            <w:r w:rsidRPr="00BC16B4">
              <w:rPr>
                <w:lang w:eastAsia="ru-RU"/>
              </w:rPr>
              <w:t>да</w:t>
            </w:r>
          </w:p>
        </w:tc>
      </w:tr>
      <w:tr w:rsidR="00BC16B4" w:rsidRPr="00BC16B4" w14:paraId="6AC6096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E6EEA91" w14:textId="77777777" w:rsidR="00BC16B4" w:rsidRPr="00BC16B4" w:rsidRDefault="00BC16B4" w:rsidP="008F4264">
            <w:pPr>
              <w:pStyle w:val="afffffff1"/>
              <w:rPr>
                <w:lang w:eastAsia="ru-RU"/>
              </w:rPr>
            </w:pPr>
            <w:r w:rsidRPr="00BC16B4">
              <w:rPr>
                <w:lang w:eastAsia="ru-RU"/>
              </w:rPr>
              <w:t>50</w:t>
            </w:r>
          </w:p>
        </w:tc>
        <w:tc>
          <w:tcPr>
            <w:tcW w:w="2066" w:type="pct"/>
            <w:tcBorders>
              <w:top w:val="nil"/>
              <w:left w:val="nil"/>
              <w:bottom w:val="single" w:sz="4" w:space="0" w:color="auto"/>
              <w:right w:val="single" w:sz="4" w:space="0" w:color="auto"/>
            </w:tcBorders>
            <w:shd w:val="clear" w:color="auto" w:fill="auto"/>
            <w:vAlign w:val="center"/>
            <w:hideMark/>
          </w:tcPr>
          <w:p w14:paraId="50296FED" w14:textId="77777777" w:rsidR="00BC16B4" w:rsidRPr="00BC16B4" w:rsidRDefault="00BC16B4" w:rsidP="008F4264">
            <w:pPr>
              <w:pStyle w:val="afffffff1"/>
              <w:rPr>
                <w:lang w:eastAsia="ru-RU"/>
              </w:rPr>
            </w:pPr>
            <w:r w:rsidRPr="00BC16B4">
              <w:rPr>
                <w:lang w:eastAsia="ru-RU"/>
              </w:rPr>
              <w:t>г Гагарин, ул Заводская, д.7</w:t>
            </w:r>
          </w:p>
        </w:tc>
        <w:tc>
          <w:tcPr>
            <w:tcW w:w="806" w:type="pct"/>
            <w:tcBorders>
              <w:top w:val="nil"/>
              <w:left w:val="nil"/>
              <w:bottom w:val="single" w:sz="4" w:space="0" w:color="auto"/>
              <w:right w:val="single" w:sz="4" w:space="0" w:color="auto"/>
            </w:tcBorders>
            <w:shd w:val="clear" w:color="auto" w:fill="auto"/>
            <w:vAlign w:val="center"/>
            <w:hideMark/>
          </w:tcPr>
          <w:p w14:paraId="60B7BA3A" w14:textId="77777777" w:rsidR="00BC16B4" w:rsidRPr="00BC16B4" w:rsidRDefault="00BC16B4" w:rsidP="008F4264">
            <w:pPr>
              <w:pStyle w:val="afffffff1"/>
              <w:rPr>
                <w:lang w:eastAsia="ru-RU"/>
              </w:rPr>
            </w:pPr>
            <w:r w:rsidRPr="00BC16B4">
              <w:rPr>
                <w:lang w:eastAsia="ru-RU"/>
              </w:rPr>
              <w:t>6 047,37</w:t>
            </w:r>
          </w:p>
        </w:tc>
        <w:tc>
          <w:tcPr>
            <w:tcW w:w="610" w:type="pct"/>
            <w:tcBorders>
              <w:top w:val="nil"/>
              <w:left w:val="nil"/>
              <w:bottom w:val="single" w:sz="4" w:space="0" w:color="auto"/>
              <w:right w:val="single" w:sz="4" w:space="0" w:color="auto"/>
            </w:tcBorders>
            <w:shd w:val="clear" w:color="auto" w:fill="auto"/>
            <w:vAlign w:val="center"/>
            <w:hideMark/>
          </w:tcPr>
          <w:p w14:paraId="037028D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0DAF3C2" w14:textId="77777777" w:rsidR="00BC16B4" w:rsidRPr="00BC16B4" w:rsidRDefault="00BC16B4" w:rsidP="008F4264">
            <w:pPr>
              <w:pStyle w:val="afffffff1"/>
              <w:rPr>
                <w:lang w:eastAsia="ru-RU"/>
              </w:rPr>
            </w:pPr>
            <w:r w:rsidRPr="00BC16B4">
              <w:rPr>
                <w:lang w:eastAsia="ru-RU"/>
              </w:rPr>
              <w:t>да</w:t>
            </w:r>
          </w:p>
        </w:tc>
      </w:tr>
      <w:tr w:rsidR="00BC16B4" w:rsidRPr="00BC16B4" w14:paraId="1907AB0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A64A464" w14:textId="77777777" w:rsidR="00BC16B4" w:rsidRPr="00BC16B4" w:rsidRDefault="00BC16B4" w:rsidP="008F4264">
            <w:pPr>
              <w:pStyle w:val="afffffff1"/>
              <w:rPr>
                <w:lang w:eastAsia="ru-RU"/>
              </w:rPr>
            </w:pPr>
            <w:r w:rsidRPr="00BC16B4">
              <w:rPr>
                <w:lang w:eastAsia="ru-RU"/>
              </w:rPr>
              <w:t>51</w:t>
            </w:r>
          </w:p>
        </w:tc>
        <w:tc>
          <w:tcPr>
            <w:tcW w:w="2066" w:type="pct"/>
            <w:tcBorders>
              <w:top w:val="nil"/>
              <w:left w:val="nil"/>
              <w:bottom w:val="single" w:sz="4" w:space="0" w:color="auto"/>
              <w:right w:val="single" w:sz="4" w:space="0" w:color="auto"/>
            </w:tcBorders>
            <w:shd w:val="clear" w:color="auto" w:fill="auto"/>
            <w:vAlign w:val="center"/>
            <w:hideMark/>
          </w:tcPr>
          <w:p w14:paraId="12037735" w14:textId="77777777" w:rsidR="00BC16B4" w:rsidRPr="00BC16B4" w:rsidRDefault="00BC16B4" w:rsidP="008F4264">
            <w:pPr>
              <w:pStyle w:val="afffffff1"/>
              <w:rPr>
                <w:lang w:eastAsia="ru-RU"/>
              </w:rPr>
            </w:pPr>
            <w:r w:rsidRPr="00BC16B4">
              <w:rPr>
                <w:lang w:eastAsia="ru-RU"/>
              </w:rPr>
              <w:t>г Гагарин, ул Красноармейская, д.52</w:t>
            </w:r>
          </w:p>
        </w:tc>
        <w:tc>
          <w:tcPr>
            <w:tcW w:w="806" w:type="pct"/>
            <w:tcBorders>
              <w:top w:val="nil"/>
              <w:left w:val="nil"/>
              <w:bottom w:val="single" w:sz="4" w:space="0" w:color="auto"/>
              <w:right w:val="single" w:sz="4" w:space="0" w:color="auto"/>
            </w:tcBorders>
            <w:shd w:val="clear" w:color="auto" w:fill="auto"/>
            <w:vAlign w:val="center"/>
            <w:hideMark/>
          </w:tcPr>
          <w:p w14:paraId="2A00EECB" w14:textId="77777777" w:rsidR="00BC16B4" w:rsidRPr="00BC16B4" w:rsidRDefault="00BC16B4" w:rsidP="008F4264">
            <w:pPr>
              <w:pStyle w:val="afffffff1"/>
              <w:rPr>
                <w:lang w:eastAsia="ru-RU"/>
              </w:rPr>
            </w:pPr>
            <w:r w:rsidRPr="00BC16B4">
              <w:rPr>
                <w:lang w:eastAsia="ru-RU"/>
              </w:rPr>
              <w:t>3 443,20</w:t>
            </w:r>
          </w:p>
        </w:tc>
        <w:tc>
          <w:tcPr>
            <w:tcW w:w="610" w:type="pct"/>
            <w:tcBorders>
              <w:top w:val="nil"/>
              <w:left w:val="nil"/>
              <w:bottom w:val="single" w:sz="4" w:space="0" w:color="auto"/>
              <w:right w:val="single" w:sz="4" w:space="0" w:color="auto"/>
            </w:tcBorders>
            <w:shd w:val="clear" w:color="auto" w:fill="auto"/>
            <w:vAlign w:val="center"/>
            <w:hideMark/>
          </w:tcPr>
          <w:p w14:paraId="00D5A09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E7F69B9" w14:textId="77777777" w:rsidR="00BC16B4" w:rsidRPr="00BC16B4" w:rsidRDefault="00BC16B4" w:rsidP="008F4264">
            <w:pPr>
              <w:pStyle w:val="afffffff1"/>
              <w:rPr>
                <w:lang w:eastAsia="ru-RU"/>
              </w:rPr>
            </w:pPr>
            <w:r w:rsidRPr="00BC16B4">
              <w:rPr>
                <w:lang w:eastAsia="ru-RU"/>
              </w:rPr>
              <w:t>да</w:t>
            </w:r>
          </w:p>
        </w:tc>
      </w:tr>
      <w:tr w:rsidR="00BC16B4" w:rsidRPr="00BC16B4" w14:paraId="14394CA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6385809" w14:textId="77777777" w:rsidR="00BC16B4" w:rsidRPr="00BC16B4" w:rsidRDefault="00BC16B4" w:rsidP="008F4264">
            <w:pPr>
              <w:pStyle w:val="afffffff1"/>
              <w:rPr>
                <w:lang w:eastAsia="ru-RU"/>
              </w:rPr>
            </w:pPr>
            <w:r w:rsidRPr="00BC16B4">
              <w:rPr>
                <w:lang w:eastAsia="ru-RU"/>
              </w:rPr>
              <w:t>52</w:t>
            </w:r>
          </w:p>
        </w:tc>
        <w:tc>
          <w:tcPr>
            <w:tcW w:w="2066" w:type="pct"/>
            <w:tcBorders>
              <w:top w:val="nil"/>
              <w:left w:val="nil"/>
              <w:bottom w:val="single" w:sz="4" w:space="0" w:color="auto"/>
              <w:right w:val="single" w:sz="4" w:space="0" w:color="auto"/>
            </w:tcBorders>
            <w:shd w:val="clear" w:color="auto" w:fill="auto"/>
            <w:vAlign w:val="center"/>
            <w:hideMark/>
          </w:tcPr>
          <w:p w14:paraId="4A962D78" w14:textId="77777777" w:rsidR="00BC16B4" w:rsidRPr="00BC16B4" w:rsidRDefault="00BC16B4" w:rsidP="008F4264">
            <w:pPr>
              <w:pStyle w:val="afffffff1"/>
              <w:rPr>
                <w:lang w:eastAsia="ru-RU"/>
              </w:rPr>
            </w:pPr>
            <w:r w:rsidRPr="00BC16B4">
              <w:rPr>
                <w:lang w:eastAsia="ru-RU"/>
              </w:rPr>
              <w:t>г Гагарин, ул Красноармейская, д.54</w:t>
            </w:r>
          </w:p>
        </w:tc>
        <w:tc>
          <w:tcPr>
            <w:tcW w:w="806" w:type="pct"/>
            <w:tcBorders>
              <w:top w:val="nil"/>
              <w:left w:val="nil"/>
              <w:bottom w:val="single" w:sz="4" w:space="0" w:color="auto"/>
              <w:right w:val="single" w:sz="4" w:space="0" w:color="auto"/>
            </w:tcBorders>
            <w:shd w:val="clear" w:color="auto" w:fill="auto"/>
            <w:vAlign w:val="center"/>
            <w:hideMark/>
          </w:tcPr>
          <w:p w14:paraId="7E5B2ECE" w14:textId="77777777" w:rsidR="00BC16B4" w:rsidRPr="00BC16B4" w:rsidRDefault="00BC16B4" w:rsidP="008F4264">
            <w:pPr>
              <w:pStyle w:val="afffffff1"/>
              <w:rPr>
                <w:lang w:eastAsia="ru-RU"/>
              </w:rPr>
            </w:pPr>
            <w:r w:rsidRPr="00BC16B4">
              <w:rPr>
                <w:lang w:eastAsia="ru-RU"/>
              </w:rPr>
              <w:t>3 491,34</w:t>
            </w:r>
          </w:p>
        </w:tc>
        <w:tc>
          <w:tcPr>
            <w:tcW w:w="610" w:type="pct"/>
            <w:tcBorders>
              <w:top w:val="nil"/>
              <w:left w:val="nil"/>
              <w:bottom w:val="single" w:sz="4" w:space="0" w:color="auto"/>
              <w:right w:val="single" w:sz="4" w:space="0" w:color="auto"/>
            </w:tcBorders>
            <w:shd w:val="clear" w:color="auto" w:fill="auto"/>
            <w:vAlign w:val="center"/>
            <w:hideMark/>
          </w:tcPr>
          <w:p w14:paraId="0B1F895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3E5068E" w14:textId="77777777" w:rsidR="00BC16B4" w:rsidRPr="00BC16B4" w:rsidRDefault="00BC16B4" w:rsidP="008F4264">
            <w:pPr>
              <w:pStyle w:val="afffffff1"/>
              <w:rPr>
                <w:lang w:eastAsia="ru-RU"/>
              </w:rPr>
            </w:pPr>
            <w:r w:rsidRPr="00BC16B4">
              <w:rPr>
                <w:lang w:eastAsia="ru-RU"/>
              </w:rPr>
              <w:t>да</w:t>
            </w:r>
          </w:p>
        </w:tc>
      </w:tr>
      <w:tr w:rsidR="00BC16B4" w:rsidRPr="00BC16B4" w14:paraId="79DBFE1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53E7F0D" w14:textId="77777777" w:rsidR="00BC16B4" w:rsidRPr="00BC16B4" w:rsidRDefault="00BC16B4" w:rsidP="008F4264">
            <w:pPr>
              <w:pStyle w:val="afffffff1"/>
              <w:rPr>
                <w:lang w:eastAsia="ru-RU"/>
              </w:rPr>
            </w:pPr>
            <w:r w:rsidRPr="00BC16B4">
              <w:rPr>
                <w:lang w:eastAsia="ru-RU"/>
              </w:rPr>
              <w:t>53</w:t>
            </w:r>
          </w:p>
        </w:tc>
        <w:tc>
          <w:tcPr>
            <w:tcW w:w="2066" w:type="pct"/>
            <w:tcBorders>
              <w:top w:val="nil"/>
              <w:left w:val="nil"/>
              <w:bottom w:val="single" w:sz="4" w:space="0" w:color="auto"/>
              <w:right w:val="single" w:sz="4" w:space="0" w:color="auto"/>
            </w:tcBorders>
            <w:shd w:val="clear" w:color="auto" w:fill="auto"/>
            <w:vAlign w:val="center"/>
            <w:hideMark/>
          </w:tcPr>
          <w:p w14:paraId="799D1480" w14:textId="77777777" w:rsidR="00BC16B4" w:rsidRPr="00BC16B4" w:rsidRDefault="00BC16B4" w:rsidP="008F4264">
            <w:pPr>
              <w:pStyle w:val="afffffff1"/>
              <w:rPr>
                <w:lang w:eastAsia="ru-RU"/>
              </w:rPr>
            </w:pPr>
            <w:r w:rsidRPr="00BC16B4">
              <w:rPr>
                <w:lang w:eastAsia="ru-RU"/>
              </w:rPr>
              <w:t>г Гагарин, ул Красноармейская, д.54а</w:t>
            </w:r>
          </w:p>
        </w:tc>
        <w:tc>
          <w:tcPr>
            <w:tcW w:w="806" w:type="pct"/>
            <w:tcBorders>
              <w:top w:val="nil"/>
              <w:left w:val="nil"/>
              <w:bottom w:val="single" w:sz="4" w:space="0" w:color="auto"/>
              <w:right w:val="single" w:sz="4" w:space="0" w:color="auto"/>
            </w:tcBorders>
            <w:shd w:val="clear" w:color="auto" w:fill="auto"/>
            <w:vAlign w:val="center"/>
            <w:hideMark/>
          </w:tcPr>
          <w:p w14:paraId="1A28593B" w14:textId="77777777" w:rsidR="00BC16B4" w:rsidRPr="00BC16B4" w:rsidRDefault="00BC16B4" w:rsidP="008F4264">
            <w:pPr>
              <w:pStyle w:val="afffffff1"/>
              <w:rPr>
                <w:lang w:eastAsia="ru-RU"/>
              </w:rPr>
            </w:pPr>
            <w:r w:rsidRPr="00BC16B4">
              <w:rPr>
                <w:lang w:eastAsia="ru-RU"/>
              </w:rPr>
              <w:t>2 823,40</w:t>
            </w:r>
          </w:p>
        </w:tc>
        <w:tc>
          <w:tcPr>
            <w:tcW w:w="610" w:type="pct"/>
            <w:tcBorders>
              <w:top w:val="nil"/>
              <w:left w:val="nil"/>
              <w:bottom w:val="single" w:sz="4" w:space="0" w:color="auto"/>
              <w:right w:val="single" w:sz="4" w:space="0" w:color="auto"/>
            </w:tcBorders>
            <w:shd w:val="clear" w:color="auto" w:fill="auto"/>
            <w:vAlign w:val="center"/>
            <w:hideMark/>
          </w:tcPr>
          <w:p w14:paraId="18F3E11C"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F0FBD3F" w14:textId="77777777" w:rsidR="00BC16B4" w:rsidRPr="00BC16B4" w:rsidRDefault="00BC16B4" w:rsidP="008F4264">
            <w:pPr>
              <w:pStyle w:val="afffffff1"/>
              <w:rPr>
                <w:lang w:eastAsia="ru-RU"/>
              </w:rPr>
            </w:pPr>
            <w:r w:rsidRPr="00BC16B4">
              <w:rPr>
                <w:lang w:eastAsia="ru-RU"/>
              </w:rPr>
              <w:t>да</w:t>
            </w:r>
          </w:p>
        </w:tc>
      </w:tr>
      <w:tr w:rsidR="00BC16B4" w:rsidRPr="00BC16B4" w14:paraId="79296AA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7AEA666" w14:textId="77777777" w:rsidR="00BC16B4" w:rsidRPr="00BC16B4" w:rsidRDefault="00BC16B4" w:rsidP="008F4264">
            <w:pPr>
              <w:pStyle w:val="afffffff1"/>
              <w:rPr>
                <w:lang w:eastAsia="ru-RU"/>
              </w:rPr>
            </w:pPr>
            <w:r w:rsidRPr="00BC16B4">
              <w:rPr>
                <w:lang w:eastAsia="ru-RU"/>
              </w:rPr>
              <w:t>54</w:t>
            </w:r>
          </w:p>
        </w:tc>
        <w:tc>
          <w:tcPr>
            <w:tcW w:w="2066" w:type="pct"/>
            <w:tcBorders>
              <w:top w:val="nil"/>
              <w:left w:val="nil"/>
              <w:bottom w:val="single" w:sz="4" w:space="0" w:color="auto"/>
              <w:right w:val="single" w:sz="4" w:space="0" w:color="auto"/>
            </w:tcBorders>
            <w:shd w:val="clear" w:color="auto" w:fill="auto"/>
            <w:vAlign w:val="center"/>
            <w:hideMark/>
          </w:tcPr>
          <w:p w14:paraId="523250D3" w14:textId="77777777" w:rsidR="00BC16B4" w:rsidRPr="00BC16B4" w:rsidRDefault="00BC16B4" w:rsidP="008F4264">
            <w:pPr>
              <w:pStyle w:val="afffffff1"/>
              <w:rPr>
                <w:lang w:eastAsia="ru-RU"/>
              </w:rPr>
            </w:pPr>
            <w:r w:rsidRPr="00BC16B4">
              <w:rPr>
                <w:lang w:eastAsia="ru-RU"/>
              </w:rPr>
              <w:t>г Гагарин, ул Красноармейская, д.56а</w:t>
            </w:r>
          </w:p>
        </w:tc>
        <w:tc>
          <w:tcPr>
            <w:tcW w:w="806" w:type="pct"/>
            <w:tcBorders>
              <w:top w:val="nil"/>
              <w:left w:val="nil"/>
              <w:bottom w:val="single" w:sz="4" w:space="0" w:color="auto"/>
              <w:right w:val="single" w:sz="4" w:space="0" w:color="auto"/>
            </w:tcBorders>
            <w:shd w:val="clear" w:color="auto" w:fill="auto"/>
            <w:vAlign w:val="center"/>
            <w:hideMark/>
          </w:tcPr>
          <w:p w14:paraId="6F538A36" w14:textId="77777777" w:rsidR="00BC16B4" w:rsidRPr="00BC16B4" w:rsidRDefault="00BC16B4" w:rsidP="008F4264">
            <w:pPr>
              <w:pStyle w:val="afffffff1"/>
              <w:rPr>
                <w:lang w:eastAsia="ru-RU"/>
              </w:rPr>
            </w:pPr>
            <w:r w:rsidRPr="00BC16B4">
              <w:rPr>
                <w:lang w:eastAsia="ru-RU"/>
              </w:rPr>
              <w:t>2 322,10</w:t>
            </w:r>
          </w:p>
        </w:tc>
        <w:tc>
          <w:tcPr>
            <w:tcW w:w="610" w:type="pct"/>
            <w:tcBorders>
              <w:top w:val="nil"/>
              <w:left w:val="nil"/>
              <w:bottom w:val="single" w:sz="4" w:space="0" w:color="auto"/>
              <w:right w:val="single" w:sz="4" w:space="0" w:color="auto"/>
            </w:tcBorders>
            <w:shd w:val="clear" w:color="auto" w:fill="auto"/>
            <w:vAlign w:val="center"/>
            <w:hideMark/>
          </w:tcPr>
          <w:p w14:paraId="72EA3878"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E85415E" w14:textId="77777777" w:rsidR="00BC16B4" w:rsidRPr="00BC16B4" w:rsidRDefault="00BC16B4" w:rsidP="008F4264">
            <w:pPr>
              <w:pStyle w:val="afffffff1"/>
              <w:rPr>
                <w:lang w:eastAsia="ru-RU"/>
              </w:rPr>
            </w:pPr>
            <w:r w:rsidRPr="00BC16B4">
              <w:rPr>
                <w:lang w:eastAsia="ru-RU"/>
              </w:rPr>
              <w:t>да</w:t>
            </w:r>
          </w:p>
        </w:tc>
      </w:tr>
      <w:tr w:rsidR="00BC16B4" w:rsidRPr="00BC16B4" w14:paraId="484D69F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4EE12D0" w14:textId="77777777" w:rsidR="00BC16B4" w:rsidRPr="00BC16B4" w:rsidRDefault="00BC16B4" w:rsidP="008F4264">
            <w:pPr>
              <w:pStyle w:val="afffffff1"/>
              <w:rPr>
                <w:lang w:eastAsia="ru-RU"/>
              </w:rPr>
            </w:pPr>
            <w:r w:rsidRPr="00BC16B4">
              <w:rPr>
                <w:lang w:eastAsia="ru-RU"/>
              </w:rPr>
              <w:t>55</w:t>
            </w:r>
          </w:p>
        </w:tc>
        <w:tc>
          <w:tcPr>
            <w:tcW w:w="2066" w:type="pct"/>
            <w:tcBorders>
              <w:top w:val="nil"/>
              <w:left w:val="nil"/>
              <w:bottom w:val="single" w:sz="4" w:space="0" w:color="auto"/>
              <w:right w:val="single" w:sz="4" w:space="0" w:color="auto"/>
            </w:tcBorders>
            <w:shd w:val="clear" w:color="auto" w:fill="auto"/>
            <w:vAlign w:val="center"/>
            <w:hideMark/>
          </w:tcPr>
          <w:p w14:paraId="7C549697" w14:textId="77777777" w:rsidR="00BC16B4" w:rsidRPr="00BC16B4" w:rsidRDefault="00BC16B4" w:rsidP="008F4264">
            <w:pPr>
              <w:pStyle w:val="afffffff1"/>
              <w:rPr>
                <w:lang w:eastAsia="ru-RU"/>
              </w:rPr>
            </w:pPr>
            <w:r w:rsidRPr="00BC16B4">
              <w:rPr>
                <w:lang w:eastAsia="ru-RU"/>
              </w:rPr>
              <w:t>г Гагарин, ул Красноармейская, д.59а</w:t>
            </w:r>
          </w:p>
        </w:tc>
        <w:tc>
          <w:tcPr>
            <w:tcW w:w="806" w:type="pct"/>
            <w:tcBorders>
              <w:top w:val="nil"/>
              <w:left w:val="nil"/>
              <w:bottom w:val="single" w:sz="4" w:space="0" w:color="auto"/>
              <w:right w:val="single" w:sz="4" w:space="0" w:color="auto"/>
            </w:tcBorders>
            <w:shd w:val="clear" w:color="auto" w:fill="auto"/>
            <w:vAlign w:val="center"/>
            <w:hideMark/>
          </w:tcPr>
          <w:p w14:paraId="542227AC" w14:textId="77777777" w:rsidR="00BC16B4" w:rsidRPr="00BC16B4" w:rsidRDefault="00BC16B4" w:rsidP="008F4264">
            <w:pPr>
              <w:pStyle w:val="afffffff1"/>
              <w:rPr>
                <w:lang w:eastAsia="ru-RU"/>
              </w:rPr>
            </w:pPr>
            <w:r w:rsidRPr="00BC16B4">
              <w:rPr>
                <w:lang w:eastAsia="ru-RU"/>
              </w:rPr>
              <w:t>2 622,62</w:t>
            </w:r>
          </w:p>
        </w:tc>
        <w:tc>
          <w:tcPr>
            <w:tcW w:w="610" w:type="pct"/>
            <w:tcBorders>
              <w:top w:val="nil"/>
              <w:left w:val="nil"/>
              <w:bottom w:val="single" w:sz="4" w:space="0" w:color="auto"/>
              <w:right w:val="single" w:sz="4" w:space="0" w:color="auto"/>
            </w:tcBorders>
            <w:shd w:val="clear" w:color="auto" w:fill="auto"/>
            <w:vAlign w:val="center"/>
            <w:hideMark/>
          </w:tcPr>
          <w:p w14:paraId="3D58E56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66553D2" w14:textId="77777777" w:rsidR="00BC16B4" w:rsidRPr="00BC16B4" w:rsidRDefault="00BC16B4" w:rsidP="008F4264">
            <w:pPr>
              <w:pStyle w:val="afffffff1"/>
              <w:rPr>
                <w:lang w:eastAsia="ru-RU"/>
              </w:rPr>
            </w:pPr>
            <w:r w:rsidRPr="00BC16B4">
              <w:rPr>
                <w:lang w:eastAsia="ru-RU"/>
              </w:rPr>
              <w:t>да</w:t>
            </w:r>
          </w:p>
        </w:tc>
      </w:tr>
      <w:tr w:rsidR="00BC16B4" w:rsidRPr="00BC16B4" w14:paraId="49940D4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CE812C8" w14:textId="77777777" w:rsidR="00BC16B4" w:rsidRPr="00BC16B4" w:rsidRDefault="00BC16B4" w:rsidP="008F4264">
            <w:pPr>
              <w:pStyle w:val="afffffff1"/>
              <w:rPr>
                <w:lang w:eastAsia="ru-RU"/>
              </w:rPr>
            </w:pPr>
            <w:r w:rsidRPr="00BC16B4">
              <w:rPr>
                <w:lang w:eastAsia="ru-RU"/>
              </w:rPr>
              <w:t>56</w:t>
            </w:r>
          </w:p>
        </w:tc>
        <w:tc>
          <w:tcPr>
            <w:tcW w:w="2066" w:type="pct"/>
            <w:tcBorders>
              <w:top w:val="nil"/>
              <w:left w:val="nil"/>
              <w:bottom w:val="single" w:sz="4" w:space="0" w:color="auto"/>
              <w:right w:val="single" w:sz="4" w:space="0" w:color="auto"/>
            </w:tcBorders>
            <w:shd w:val="clear" w:color="auto" w:fill="auto"/>
            <w:vAlign w:val="center"/>
            <w:hideMark/>
          </w:tcPr>
          <w:p w14:paraId="4E2576DF" w14:textId="77777777" w:rsidR="00BC16B4" w:rsidRPr="00BC16B4" w:rsidRDefault="00BC16B4" w:rsidP="008F4264">
            <w:pPr>
              <w:pStyle w:val="afffffff1"/>
              <w:rPr>
                <w:lang w:eastAsia="ru-RU"/>
              </w:rPr>
            </w:pPr>
            <w:r w:rsidRPr="00BC16B4">
              <w:rPr>
                <w:lang w:eastAsia="ru-RU"/>
              </w:rPr>
              <w:t>г Гагарин, ул Красноармейская, д.71</w:t>
            </w:r>
          </w:p>
        </w:tc>
        <w:tc>
          <w:tcPr>
            <w:tcW w:w="806" w:type="pct"/>
            <w:tcBorders>
              <w:top w:val="nil"/>
              <w:left w:val="nil"/>
              <w:bottom w:val="single" w:sz="4" w:space="0" w:color="auto"/>
              <w:right w:val="single" w:sz="4" w:space="0" w:color="auto"/>
            </w:tcBorders>
            <w:shd w:val="clear" w:color="auto" w:fill="auto"/>
            <w:vAlign w:val="center"/>
            <w:hideMark/>
          </w:tcPr>
          <w:p w14:paraId="0E4E184A" w14:textId="77777777" w:rsidR="00BC16B4" w:rsidRPr="00BC16B4" w:rsidRDefault="00BC16B4" w:rsidP="008F4264">
            <w:pPr>
              <w:pStyle w:val="afffffff1"/>
              <w:rPr>
                <w:lang w:eastAsia="ru-RU"/>
              </w:rPr>
            </w:pPr>
            <w:r w:rsidRPr="00BC16B4">
              <w:rPr>
                <w:lang w:eastAsia="ru-RU"/>
              </w:rPr>
              <w:t>1 517,25</w:t>
            </w:r>
          </w:p>
        </w:tc>
        <w:tc>
          <w:tcPr>
            <w:tcW w:w="610" w:type="pct"/>
            <w:tcBorders>
              <w:top w:val="nil"/>
              <w:left w:val="nil"/>
              <w:bottom w:val="single" w:sz="4" w:space="0" w:color="auto"/>
              <w:right w:val="single" w:sz="4" w:space="0" w:color="auto"/>
            </w:tcBorders>
            <w:shd w:val="clear" w:color="auto" w:fill="auto"/>
            <w:vAlign w:val="center"/>
            <w:hideMark/>
          </w:tcPr>
          <w:p w14:paraId="6506891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6C68974" w14:textId="77777777" w:rsidR="00BC16B4" w:rsidRPr="00BC16B4" w:rsidRDefault="00BC16B4" w:rsidP="008F4264">
            <w:pPr>
              <w:pStyle w:val="afffffff1"/>
              <w:rPr>
                <w:lang w:eastAsia="ru-RU"/>
              </w:rPr>
            </w:pPr>
            <w:r w:rsidRPr="00BC16B4">
              <w:rPr>
                <w:lang w:eastAsia="ru-RU"/>
              </w:rPr>
              <w:t>да</w:t>
            </w:r>
          </w:p>
        </w:tc>
      </w:tr>
      <w:tr w:rsidR="00BC16B4" w:rsidRPr="00BC16B4" w14:paraId="7BC52A1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FCDD9A5" w14:textId="77777777" w:rsidR="00BC16B4" w:rsidRPr="00BC16B4" w:rsidRDefault="00BC16B4" w:rsidP="008F4264">
            <w:pPr>
              <w:pStyle w:val="afffffff1"/>
              <w:rPr>
                <w:lang w:eastAsia="ru-RU"/>
              </w:rPr>
            </w:pPr>
            <w:r w:rsidRPr="00BC16B4">
              <w:rPr>
                <w:lang w:eastAsia="ru-RU"/>
              </w:rPr>
              <w:t>57</w:t>
            </w:r>
          </w:p>
        </w:tc>
        <w:tc>
          <w:tcPr>
            <w:tcW w:w="2066" w:type="pct"/>
            <w:tcBorders>
              <w:top w:val="nil"/>
              <w:left w:val="nil"/>
              <w:bottom w:val="single" w:sz="4" w:space="0" w:color="auto"/>
              <w:right w:val="single" w:sz="4" w:space="0" w:color="auto"/>
            </w:tcBorders>
            <w:shd w:val="clear" w:color="auto" w:fill="auto"/>
            <w:vAlign w:val="center"/>
            <w:hideMark/>
          </w:tcPr>
          <w:p w14:paraId="27237705" w14:textId="77777777" w:rsidR="00BC16B4" w:rsidRPr="00BC16B4" w:rsidRDefault="00BC16B4" w:rsidP="008F4264">
            <w:pPr>
              <w:pStyle w:val="afffffff1"/>
              <w:rPr>
                <w:lang w:eastAsia="ru-RU"/>
              </w:rPr>
            </w:pPr>
            <w:r w:rsidRPr="00BC16B4">
              <w:rPr>
                <w:lang w:eastAsia="ru-RU"/>
              </w:rPr>
              <w:t>г Гагарин, ул Красноармейская, д.74</w:t>
            </w:r>
          </w:p>
        </w:tc>
        <w:tc>
          <w:tcPr>
            <w:tcW w:w="806" w:type="pct"/>
            <w:tcBorders>
              <w:top w:val="nil"/>
              <w:left w:val="nil"/>
              <w:bottom w:val="single" w:sz="4" w:space="0" w:color="auto"/>
              <w:right w:val="single" w:sz="4" w:space="0" w:color="auto"/>
            </w:tcBorders>
            <w:shd w:val="clear" w:color="auto" w:fill="auto"/>
            <w:vAlign w:val="center"/>
            <w:hideMark/>
          </w:tcPr>
          <w:p w14:paraId="1699B9C2" w14:textId="77777777" w:rsidR="00BC16B4" w:rsidRPr="00BC16B4" w:rsidRDefault="00BC16B4" w:rsidP="008F4264">
            <w:pPr>
              <w:pStyle w:val="afffffff1"/>
              <w:rPr>
                <w:lang w:eastAsia="ru-RU"/>
              </w:rPr>
            </w:pPr>
            <w:r w:rsidRPr="00BC16B4">
              <w:rPr>
                <w:lang w:eastAsia="ru-RU"/>
              </w:rPr>
              <w:t>720,41</w:t>
            </w:r>
          </w:p>
        </w:tc>
        <w:tc>
          <w:tcPr>
            <w:tcW w:w="610" w:type="pct"/>
            <w:tcBorders>
              <w:top w:val="nil"/>
              <w:left w:val="nil"/>
              <w:bottom w:val="single" w:sz="4" w:space="0" w:color="auto"/>
              <w:right w:val="single" w:sz="4" w:space="0" w:color="auto"/>
            </w:tcBorders>
            <w:shd w:val="clear" w:color="auto" w:fill="auto"/>
            <w:vAlign w:val="center"/>
            <w:hideMark/>
          </w:tcPr>
          <w:p w14:paraId="22781122"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3360E07" w14:textId="77777777" w:rsidR="00BC16B4" w:rsidRPr="00BC16B4" w:rsidRDefault="00BC16B4" w:rsidP="008F4264">
            <w:pPr>
              <w:pStyle w:val="afffffff1"/>
              <w:rPr>
                <w:lang w:eastAsia="ru-RU"/>
              </w:rPr>
            </w:pPr>
            <w:r w:rsidRPr="00BC16B4">
              <w:rPr>
                <w:lang w:eastAsia="ru-RU"/>
              </w:rPr>
              <w:t>да</w:t>
            </w:r>
          </w:p>
        </w:tc>
      </w:tr>
      <w:tr w:rsidR="00BC16B4" w:rsidRPr="00BC16B4" w14:paraId="1C82465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5EC7E75" w14:textId="77777777" w:rsidR="00BC16B4" w:rsidRPr="00BC16B4" w:rsidRDefault="00BC16B4" w:rsidP="008F4264">
            <w:pPr>
              <w:pStyle w:val="afffffff1"/>
              <w:rPr>
                <w:lang w:eastAsia="ru-RU"/>
              </w:rPr>
            </w:pPr>
            <w:r w:rsidRPr="00BC16B4">
              <w:rPr>
                <w:lang w:eastAsia="ru-RU"/>
              </w:rPr>
              <w:t>58</w:t>
            </w:r>
          </w:p>
        </w:tc>
        <w:tc>
          <w:tcPr>
            <w:tcW w:w="2066" w:type="pct"/>
            <w:tcBorders>
              <w:top w:val="nil"/>
              <w:left w:val="nil"/>
              <w:bottom w:val="single" w:sz="4" w:space="0" w:color="auto"/>
              <w:right w:val="single" w:sz="4" w:space="0" w:color="auto"/>
            </w:tcBorders>
            <w:shd w:val="clear" w:color="auto" w:fill="auto"/>
            <w:vAlign w:val="center"/>
            <w:hideMark/>
          </w:tcPr>
          <w:p w14:paraId="6CBC4111" w14:textId="77777777" w:rsidR="00BC16B4" w:rsidRPr="00BC16B4" w:rsidRDefault="00BC16B4" w:rsidP="008F4264">
            <w:pPr>
              <w:pStyle w:val="afffffff1"/>
              <w:rPr>
                <w:lang w:eastAsia="ru-RU"/>
              </w:rPr>
            </w:pPr>
            <w:r w:rsidRPr="00BC16B4">
              <w:rPr>
                <w:lang w:eastAsia="ru-RU"/>
              </w:rPr>
              <w:t>г Гагарин, ул Красноармейская, д.75</w:t>
            </w:r>
          </w:p>
        </w:tc>
        <w:tc>
          <w:tcPr>
            <w:tcW w:w="806" w:type="pct"/>
            <w:tcBorders>
              <w:top w:val="nil"/>
              <w:left w:val="nil"/>
              <w:bottom w:val="single" w:sz="4" w:space="0" w:color="auto"/>
              <w:right w:val="single" w:sz="4" w:space="0" w:color="auto"/>
            </w:tcBorders>
            <w:shd w:val="clear" w:color="auto" w:fill="auto"/>
            <w:vAlign w:val="center"/>
            <w:hideMark/>
          </w:tcPr>
          <w:p w14:paraId="0D191EF7" w14:textId="77777777" w:rsidR="00BC16B4" w:rsidRPr="00BC16B4" w:rsidRDefault="00BC16B4" w:rsidP="008F4264">
            <w:pPr>
              <w:pStyle w:val="afffffff1"/>
              <w:rPr>
                <w:lang w:eastAsia="ru-RU"/>
              </w:rPr>
            </w:pPr>
            <w:r w:rsidRPr="00BC16B4">
              <w:rPr>
                <w:lang w:eastAsia="ru-RU"/>
              </w:rPr>
              <w:t>3 466,77</w:t>
            </w:r>
          </w:p>
        </w:tc>
        <w:tc>
          <w:tcPr>
            <w:tcW w:w="610" w:type="pct"/>
            <w:tcBorders>
              <w:top w:val="nil"/>
              <w:left w:val="nil"/>
              <w:bottom w:val="single" w:sz="4" w:space="0" w:color="auto"/>
              <w:right w:val="single" w:sz="4" w:space="0" w:color="auto"/>
            </w:tcBorders>
            <w:shd w:val="clear" w:color="auto" w:fill="auto"/>
            <w:vAlign w:val="center"/>
            <w:hideMark/>
          </w:tcPr>
          <w:p w14:paraId="17C5B1E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646283C" w14:textId="77777777" w:rsidR="00BC16B4" w:rsidRPr="00BC16B4" w:rsidRDefault="00BC16B4" w:rsidP="008F4264">
            <w:pPr>
              <w:pStyle w:val="afffffff1"/>
              <w:rPr>
                <w:lang w:eastAsia="ru-RU"/>
              </w:rPr>
            </w:pPr>
            <w:r w:rsidRPr="00BC16B4">
              <w:rPr>
                <w:lang w:eastAsia="ru-RU"/>
              </w:rPr>
              <w:t>да</w:t>
            </w:r>
          </w:p>
        </w:tc>
      </w:tr>
      <w:tr w:rsidR="00BC16B4" w:rsidRPr="00BC16B4" w14:paraId="748C1AF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CD02D99" w14:textId="77777777" w:rsidR="00BC16B4" w:rsidRPr="00BC16B4" w:rsidRDefault="00BC16B4" w:rsidP="008F4264">
            <w:pPr>
              <w:pStyle w:val="afffffff1"/>
              <w:rPr>
                <w:lang w:eastAsia="ru-RU"/>
              </w:rPr>
            </w:pPr>
            <w:r w:rsidRPr="00BC16B4">
              <w:rPr>
                <w:lang w:eastAsia="ru-RU"/>
              </w:rPr>
              <w:t>59</w:t>
            </w:r>
          </w:p>
        </w:tc>
        <w:tc>
          <w:tcPr>
            <w:tcW w:w="2066" w:type="pct"/>
            <w:tcBorders>
              <w:top w:val="nil"/>
              <w:left w:val="nil"/>
              <w:bottom w:val="single" w:sz="4" w:space="0" w:color="auto"/>
              <w:right w:val="single" w:sz="4" w:space="0" w:color="auto"/>
            </w:tcBorders>
            <w:shd w:val="clear" w:color="auto" w:fill="auto"/>
            <w:vAlign w:val="center"/>
            <w:hideMark/>
          </w:tcPr>
          <w:p w14:paraId="69722BCF" w14:textId="77777777" w:rsidR="00BC16B4" w:rsidRPr="00BC16B4" w:rsidRDefault="00BC16B4" w:rsidP="008F4264">
            <w:pPr>
              <w:pStyle w:val="afffffff1"/>
              <w:rPr>
                <w:lang w:eastAsia="ru-RU"/>
              </w:rPr>
            </w:pPr>
            <w:r w:rsidRPr="00BC16B4">
              <w:rPr>
                <w:lang w:eastAsia="ru-RU"/>
              </w:rPr>
              <w:t>г Гагарин, ул Красноармейская, д.77</w:t>
            </w:r>
          </w:p>
        </w:tc>
        <w:tc>
          <w:tcPr>
            <w:tcW w:w="806" w:type="pct"/>
            <w:tcBorders>
              <w:top w:val="nil"/>
              <w:left w:val="nil"/>
              <w:bottom w:val="single" w:sz="4" w:space="0" w:color="auto"/>
              <w:right w:val="single" w:sz="4" w:space="0" w:color="auto"/>
            </w:tcBorders>
            <w:shd w:val="clear" w:color="auto" w:fill="auto"/>
            <w:vAlign w:val="center"/>
            <w:hideMark/>
          </w:tcPr>
          <w:p w14:paraId="5C078D3F" w14:textId="77777777" w:rsidR="00BC16B4" w:rsidRPr="00BC16B4" w:rsidRDefault="00BC16B4" w:rsidP="008F4264">
            <w:pPr>
              <w:pStyle w:val="afffffff1"/>
              <w:rPr>
                <w:lang w:eastAsia="ru-RU"/>
              </w:rPr>
            </w:pPr>
            <w:r w:rsidRPr="00BC16B4">
              <w:rPr>
                <w:lang w:eastAsia="ru-RU"/>
              </w:rPr>
              <w:t>3 476,08</w:t>
            </w:r>
          </w:p>
        </w:tc>
        <w:tc>
          <w:tcPr>
            <w:tcW w:w="610" w:type="pct"/>
            <w:tcBorders>
              <w:top w:val="nil"/>
              <w:left w:val="nil"/>
              <w:bottom w:val="single" w:sz="4" w:space="0" w:color="auto"/>
              <w:right w:val="single" w:sz="4" w:space="0" w:color="auto"/>
            </w:tcBorders>
            <w:shd w:val="clear" w:color="auto" w:fill="auto"/>
            <w:vAlign w:val="center"/>
            <w:hideMark/>
          </w:tcPr>
          <w:p w14:paraId="28C29D0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D0FDC88" w14:textId="77777777" w:rsidR="00BC16B4" w:rsidRPr="00BC16B4" w:rsidRDefault="00BC16B4" w:rsidP="008F4264">
            <w:pPr>
              <w:pStyle w:val="afffffff1"/>
              <w:rPr>
                <w:lang w:eastAsia="ru-RU"/>
              </w:rPr>
            </w:pPr>
            <w:r w:rsidRPr="00BC16B4">
              <w:rPr>
                <w:lang w:eastAsia="ru-RU"/>
              </w:rPr>
              <w:t>да</w:t>
            </w:r>
          </w:p>
        </w:tc>
      </w:tr>
      <w:tr w:rsidR="00BC16B4" w:rsidRPr="00BC16B4" w14:paraId="3917A2C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DF302C5" w14:textId="77777777" w:rsidR="00BC16B4" w:rsidRPr="00BC16B4" w:rsidRDefault="00BC16B4" w:rsidP="008F4264">
            <w:pPr>
              <w:pStyle w:val="afffffff1"/>
              <w:rPr>
                <w:lang w:eastAsia="ru-RU"/>
              </w:rPr>
            </w:pPr>
            <w:r w:rsidRPr="00BC16B4">
              <w:rPr>
                <w:lang w:eastAsia="ru-RU"/>
              </w:rPr>
              <w:t>60</w:t>
            </w:r>
          </w:p>
        </w:tc>
        <w:tc>
          <w:tcPr>
            <w:tcW w:w="2066" w:type="pct"/>
            <w:tcBorders>
              <w:top w:val="nil"/>
              <w:left w:val="nil"/>
              <w:bottom w:val="single" w:sz="4" w:space="0" w:color="auto"/>
              <w:right w:val="single" w:sz="4" w:space="0" w:color="auto"/>
            </w:tcBorders>
            <w:shd w:val="clear" w:color="auto" w:fill="auto"/>
            <w:vAlign w:val="center"/>
            <w:hideMark/>
          </w:tcPr>
          <w:p w14:paraId="2EBE0A6C" w14:textId="77777777" w:rsidR="00BC16B4" w:rsidRPr="00BC16B4" w:rsidRDefault="00BC16B4" w:rsidP="008F4264">
            <w:pPr>
              <w:pStyle w:val="afffffff1"/>
              <w:rPr>
                <w:lang w:eastAsia="ru-RU"/>
              </w:rPr>
            </w:pPr>
            <w:r w:rsidRPr="00BC16B4">
              <w:rPr>
                <w:lang w:eastAsia="ru-RU"/>
              </w:rPr>
              <w:t>г Гагарин, ул Ленина, д.75</w:t>
            </w:r>
          </w:p>
        </w:tc>
        <w:tc>
          <w:tcPr>
            <w:tcW w:w="806" w:type="pct"/>
            <w:tcBorders>
              <w:top w:val="nil"/>
              <w:left w:val="nil"/>
              <w:bottom w:val="single" w:sz="4" w:space="0" w:color="auto"/>
              <w:right w:val="single" w:sz="4" w:space="0" w:color="auto"/>
            </w:tcBorders>
            <w:shd w:val="clear" w:color="auto" w:fill="auto"/>
            <w:vAlign w:val="center"/>
            <w:hideMark/>
          </w:tcPr>
          <w:p w14:paraId="4BA29651" w14:textId="77777777" w:rsidR="00BC16B4" w:rsidRPr="00BC16B4" w:rsidRDefault="00BC16B4" w:rsidP="008F4264">
            <w:pPr>
              <w:pStyle w:val="afffffff1"/>
              <w:rPr>
                <w:lang w:eastAsia="ru-RU"/>
              </w:rPr>
            </w:pPr>
            <w:r w:rsidRPr="00BC16B4">
              <w:rPr>
                <w:lang w:eastAsia="ru-RU"/>
              </w:rPr>
              <w:t>1 742,80</w:t>
            </w:r>
          </w:p>
        </w:tc>
        <w:tc>
          <w:tcPr>
            <w:tcW w:w="610" w:type="pct"/>
            <w:tcBorders>
              <w:top w:val="nil"/>
              <w:left w:val="nil"/>
              <w:bottom w:val="single" w:sz="4" w:space="0" w:color="auto"/>
              <w:right w:val="single" w:sz="4" w:space="0" w:color="auto"/>
            </w:tcBorders>
            <w:shd w:val="clear" w:color="auto" w:fill="auto"/>
            <w:vAlign w:val="center"/>
            <w:hideMark/>
          </w:tcPr>
          <w:p w14:paraId="376D8D66"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00D65215" w14:textId="77777777" w:rsidR="00BC16B4" w:rsidRPr="00BC16B4" w:rsidRDefault="00BC16B4" w:rsidP="008F4264">
            <w:pPr>
              <w:pStyle w:val="afffffff1"/>
              <w:rPr>
                <w:lang w:eastAsia="ru-RU"/>
              </w:rPr>
            </w:pPr>
            <w:r w:rsidRPr="00BC16B4">
              <w:rPr>
                <w:lang w:eastAsia="ru-RU"/>
              </w:rPr>
              <w:t>да</w:t>
            </w:r>
          </w:p>
        </w:tc>
      </w:tr>
      <w:tr w:rsidR="00BC16B4" w:rsidRPr="00BC16B4" w14:paraId="3E7C9CB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ACD94FF" w14:textId="77777777" w:rsidR="00BC16B4" w:rsidRPr="00BC16B4" w:rsidRDefault="00BC16B4" w:rsidP="008F4264">
            <w:pPr>
              <w:pStyle w:val="afffffff1"/>
              <w:rPr>
                <w:lang w:eastAsia="ru-RU"/>
              </w:rPr>
            </w:pPr>
            <w:r w:rsidRPr="00BC16B4">
              <w:rPr>
                <w:lang w:eastAsia="ru-RU"/>
              </w:rPr>
              <w:lastRenderedPageBreak/>
              <w:t>61</w:t>
            </w:r>
          </w:p>
        </w:tc>
        <w:tc>
          <w:tcPr>
            <w:tcW w:w="2066" w:type="pct"/>
            <w:tcBorders>
              <w:top w:val="nil"/>
              <w:left w:val="nil"/>
              <w:bottom w:val="single" w:sz="4" w:space="0" w:color="auto"/>
              <w:right w:val="single" w:sz="4" w:space="0" w:color="auto"/>
            </w:tcBorders>
            <w:shd w:val="clear" w:color="auto" w:fill="auto"/>
            <w:vAlign w:val="center"/>
            <w:hideMark/>
          </w:tcPr>
          <w:p w14:paraId="1BD9EFFA" w14:textId="77777777" w:rsidR="00BC16B4" w:rsidRPr="00BC16B4" w:rsidRDefault="00BC16B4" w:rsidP="008F4264">
            <w:pPr>
              <w:pStyle w:val="afffffff1"/>
              <w:rPr>
                <w:lang w:eastAsia="ru-RU"/>
              </w:rPr>
            </w:pPr>
            <w:r w:rsidRPr="00BC16B4">
              <w:rPr>
                <w:lang w:eastAsia="ru-RU"/>
              </w:rPr>
              <w:t>г Гагарин, ул Ленина, д.77</w:t>
            </w:r>
          </w:p>
        </w:tc>
        <w:tc>
          <w:tcPr>
            <w:tcW w:w="806" w:type="pct"/>
            <w:tcBorders>
              <w:top w:val="nil"/>
              <w:left w:val="nil"/>
              <w:bottom w:val="single" w:sz="4" w:space="0" w:color="auto"/>
              <w:right w:val="single" w:sz="4" w:space="0" w:color="auto"/>
            </w:tcBorders>
            <w:shd w:val="clear" w:color="auto" w:fill="auto"/>
            <w:vAlign w:val="center"/>
            <w:hideMark/>
          </w:tcPr>
          <w:p w14:paraId="12D80E88" w14:textId="77777777" w:rsidR="00BC16B4" w:rsidRPr="00BC16B4" w:rsidRDefault="00BC16B4" w:rsidP="008F4264">
            <w:pPr>
              <w:pStyle w:val="afffffff1"/>
              <w:rPr>
                <w:lang w:eastAsia="ru-RU"/>
              </w:rPr>
            </w:pPr>
            <w:r w:rsidRPr="00BC16B4">
              <w:rPr>
                <w:lang w:eastAsia="ru-RU"/>
              </w:rPr>
              <w:t>1 023,01</w:t>
            </w:r>
          </w:p>
        </w:tc>
        <w:tc>
          <w:tcPr>
            <w:tcW w:w="610" w:type="pct"/>
            <w:tcBorders>
              <w:top w:val="nil"/>
              <w:left w:val="nil"/>
              <w:bottom w:val="single" w:sz="4" w:space="0" w:color="auto"/>
              <w:right w:val="single" w:sz="4" w:space="0" w:color="auto"/>
            </w:tcBorders>
            <w:shd w:val="clear" w:color="auto" w:fill="auto"/>
            <w:vAlign w:val="center"/>
            <w:hideMark/>
          </w:tcPr>
          <w:p w14:paraId="05B2408A"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262AC66" w14:textId="77777777" w:rsidR="00BC16B4" w:rsidRPr="00BC16B4" w:rsidRDefault="00BC16B4" w:rsidP="008F4264">
            <w:pPr>
              <w:pStyle w:val="afffffff1"/>
              <w:rPr>
                <w:lang w:eastAsia="ru-RU"/>
              </w:rPr>
            </w:pPr>
            <w:r w:rsidRPr="00BC16B4">
              <w:rPr>
                <w:lang w:eastAsia="ru-RU"/>
              </w:rPr>
              <w:t>да</w:t>
            </w:r>
          </w:p>
        </w:tc>
      </w:tr>
      <w:tr w:rsidR="00BC16B4" w:rsidRPr="00BC16B4" w14:paraId="0CFE420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D952C9D" w14:textId="77777777" w:rsidR="00BC16B4" w:rsidRPr="00BC16B4" w:rsidRDefault="00BC16B4" w:rsidP="008F4264">
            <w:pPr>
              <w:pStyle w:val="afffffff1"/>
              <w:rPr>
                <w:lang w:eastAsia="ru-RU"/>
              </w:rPr>
            </w:pPr>
            <w:r w:rsidRPr="00BC16B4">
              <w:rPr>
                <w:lang w:eastAsia="ru-RU"/>
              </w:rPr>
              <w:t>62</w:t>
            </w:r>
          </w:p>
        </w:tc>
        <w:tc>
          <w:tcPr>
            <w:tcW w:w="2066" w:type="pct"/>
            <w:tcBorders>
              <w:top w:val="nil"/>
              <w:left w:val="nil"/>
              <w:bottom w:val="single" w:sz="4" w:space="0" w:color="auto"/>
              <w:right w:val="single" w:sz="4" w:space="0" w:color="auto"/>
            </w:tcBorders>
            <w:shd w:val="clear" w:color="auto" w:fill="auto"/>
            <w:vAlign w:val="center"/>
            <w:hideMark/>
          </w:tcPr>
          <w:p w14:paraId="6EDD60D8" w14:textId="77777777" w:rsidR="00BC16B4" w:rsidRPr="00BC16B4" w:rsidRDefault="00BC16B4" w:rsidP="008F4264">
            <w:pPr>
              <w:pStyle w:val="afffffff1"/>
              <w:rPr>
                <w:lang w:eastAsia="ru-RU"/>
              </w:rPr>
            </w:pPr>
            <w:r w:rsidRPr="00BC16B4">
              <w:rPr>
                <w:lang w:eastAsia="ru-RU"/>
              </w:rPr>
              <w:t>г Гагарин, ул Ленина, д.81</w:t>
            </w:r>
          </w:p>
        </w:tc>
        <w:tc>
          <w:tcPr>
            <w:tcW w:w="806" w:type="pct"/>
            <w:tcBorders>
              <w:top w:val="nil"/>
              <w:left w:val="nil"/>
              <w:bottom w:val="single" w:sz="4" w:space="0" w:color="auto"/>
              <w:right w:val="single" w:sz="4" w:space="0" w:color="auto"/>
            </w:tcBorders>
            <w:shd w:val="clear" w:color="auto" w:fill="auto"/>
            <w:vAlign w:val="center"/>
            <w:hideMark/>
          </w:tcPr>
          <w:p w14:paraId="3DD92831" w14:textId="77777777" w:rsidR="00BC16B4" w:rsidRPr="00BC16B4" w:rsidRDefault="00BC16B4" w:rsidP="008F4264">
            <w:pPr>
              <w:pStyle w:val="afffffff1"/>
              <w:rPr>
                <w:lang w:eastAsia="ru-RU"/>
              </w:rPr>
            </w:pPr>
            <w:r w:rsidRPr="00BC16B4">
              <w:rPr>
                <w:lang w:eastAsia="ru-RU"/>
              </w:rPr>
              <w:t>2 742,80</w:t>
            </w:r>
          </w:p>
        </w:tc>
        <w:tc>
          <w:tcPr>
            <w:tcW w:w="610" w:type="pct"/>
            <w:tcBorders>
              <w:top w:val="nil"/>
              <w:left w:val="nil"/>
              <w:bottom w:val="single" w:sz="4" w:space="0" w:color="auto"/>
              <w:right w:val="single" w:sz="4" w:space="0" w:color="auto"/>
            </w:tcBorders>
            <w:shd w:val="clear" w:color="auto" w:fill="auto"/>
            <w:vAlign w:val="center"/>
            <w:hideMark/>
          </w:tcPr>
          <w:p w14:paraId="4EE7C50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C7E8698" w14:textId="77777777" w:rsidR="00BC16B4" w:rsidRPr="00BC16B4" w:rsidRDefault="00BC16B4" w:rsidP="008F4264">
            <w:pPr>
              <w:pStyle w:val="afffffff1"/>
              <w:rPr>
                <w:lang w:eastAsia="ru-RU"/>
              </w:rPr>
            </w:pPr>
            <w:r w:rsidRPr="00BC16B4">
              <w:rPr>
                <w:lang w:eastAsia="ru-RU"/>
              </w:rPr>
              <w:t>да</w:t>
            </w:r>
          </w:p>
        </w:tc>
      </w:tr>
      <w:tr w:rsidR="00BC16B4" w:rsidRPr="00BC16B4" w14:paraId="6F9555D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1379AA0" w14:textId="77777777" w:rsidR="00BC16B4" w:rsidRPr="00BC16B4" w:rsidRDefault="00BC16B4" w:rsidP="008F4264">
            <w:pPr>
              <w:pStyle w:val="afffffff1"/>
              <w:rPr>
                <w:lang w:eastAsia="ru-RU"/>
              </w:rPr>
            </w:pPr>
            <w:r w:rsidRPr="00BC16B4">
              <w:rPr>
                <w:lang w:eastAsia="ru-RU"/>
              </w:rPr>
              <w:t>63</w:t>
            </w:r>
          </w:p>
        </w:tc>
        <w:tc>
          <w:tcPr>
            <w:tcW w:w="2066" w:type="pct"/>
            <w:tcBorders>
              <w:top w:val="nil"/>
              <w:left w:val="nil"/>
              <w:bottom w:val="single" w:sz="4" w:space="0" w:color="auto"/>
              <w:right w:val="single" w:sz="4" w:space="0" w:color="auto"/>
            </w:tcBorders>
            <w:shd w:val="clear" w:color="auto" w:fill="auto"/>
            <w:vAlign w:val="center"/>
            <w:hideMark/>
          </w:tcPr>
          <w:p w14:paraId="1D33B9AE" w14:textId="77777777" w:rsidR="00BC16B4" w:rsidRPr="00BC16B4" w:rsidRDefault="00BC16B4" w:rsidP="008F4264">
            <w:pPr>
              <w:pStyle w:val="afffffff1"/>
              <w:rPr>
                <w:lang w:eastAsia="ru-RU"/>
              </w:rPr>
            </w:pPr>
            <w:r w:rsidRPr="00BC16B4">
              <w:rPr>
                <w:lang w:eastAsia="ru-RU"/>
              </w:rPr>
              <w:t>г Гагарин, ул Ленинградская наб. , д.4</w:t>
            </w:r>
          </w:p>
        </w:tc>
        <w:tc>
          <w:tcPr>
            <w:tcW w:w="806" w:type="pct"/>
            <w:tcBorders>
              <w:top w:val="nil"/>
              <w:left w:val="nil"/>
              <w:bottom w:val="single" w:sz="4" w:space="0" w:color="auto"/>
              <w:right w:val="single" w:sz="4" w:space="0" w:color="auto"/>
            </w:tcBorders>
            <w:shd w:val="clear" w:color="auto" w:fill="auto"/>
            <w:vAlign w:val="center"/>
            <w:hideMark/>
          </w:tcPr>
          <w:p w14:paraId="6466FB9C" w14:textId="77777777" w:rsidR="00BC16B4" w:rsidRPr="00BC16B4" w:rsidRDefault="00BC16B4" w:rsidP="008F4264">
            <w:pPr>
              <w:pStyle w:val="afffffff1"/>
              <w:rPr>
                <w:lang w:eastAsia="ru-RU"/>
              </w:rPr>
            </w:pPr>
            <w:r w:rsidRPr="00BC16B4">
              <w:rPr>
                <w:lang w:eastAsia="ru-RU"/>
              </w:rPr>
              <w:t>3 608,19</w:t>
            </w:r>
          </w:p>
        </w:tc>
        <w:tc>
          <w:tcPr>
            <w:tcW w:w="610" w:type="pct"/>
            <w:tcBorders>
              <w:top w:val="nil"/>
              <w:left w:val="nil"/>
              <w:bottom w:val="single" w:sz="4" w:space="0" w:color="auto"/>
              <w:right w:val="single" w:sz="4" w:space="0" w:color="auto"/>
            </w:tcBorders>
            <w:shd w:val="clear" w:color="auto" w:fill="auto"/>
            <w:vAlign w:val="center"/>
            <w:hideMark/>
          </w:tcPr>
          <w:p w14:paraId="5DCF80B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C8AB02B" w14:textId="77777777" w:rsidR="00BC16B4" w:rsidRPr="00BC16B4" w:rsidRDefault="00BC16B4" w:rsidP="008F4264">
            <w:pPr>
              <w:pStyle w:val="afffffff1"/>
              <w:rPr>
                <w:lang w:eastAsia="ru-RU"/>
              </w:rPr>
            </w:pPr>
            <w:r w:rsidRPr="00BC16B4">
              <w:rPr>
                <w:lang w:eastAsia="ru-RU"/>
              </w:rPr>
              <w:t>да</w:t>
            </w:r>
          </w:p>
        </w:tc>
      </w:tr>
      <w:tr w:rsidR="00BC16B4" w:rsidRPr="00BC16B4" w14:paraId="261FDB3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F0AC217" w14:textId="77777777" w:rsidR="00BC16B4" w:rsidRPr="00BC16B4" w:rsidRDefault="00BC16B4" w:rsidP="008F4264">
            <w:pPr>
              <w:pStyle w:val="afffffff1"/>
              <w:rPr>
                <w:lang w:eastAsia="ru-RU"/>
              </w:rPr>
            </w:pPr>
            <w:r w:rsidRPr="00BC16B4">
              <w:rPr>
                <w:lang w:eastAsia="ru-RU"/>
              </w:rPr>
              <w:t>64</w:t>
            </w:r>
          </w:p>
        </w:tc>
        <w:tc>
          <w:tcPr>
            <w:tcW w:w="2066" w:type="pct"/>
            <w:tcBorders>
              <w:top w:val="nil"/>
              <w:left w:val="nil"/>
              <w:bottom w:val="single" w:sz="4" w:space="0" w:color="auto"/>
              <w:right w:val="single" w:sz="4" w:space="0" w:color="auto"/>
            </w:tcBorders>
            <w:shd w:val="clear" w:color="auto" w:fill="auto"/>
            <w:vAlign w:val="center"/>
            <w:hideMark/>
          </w:tcPr>
          <w:p w14:paraId="6AC4D3FB" w14:textId="77777777" w:rsidR="00BC16B4" w:rsidRPr="00BC16B4" w:rsidRDefault="00BC16B4" w:rsidP="008F4264">
            <w:pPr>
              <w:pStyle w:val="afffffff1"/>
              <w:rPr>
                <w:lang w:eastAsia="ru-RU"/>
              </w:rPr>
            </w:pPr>
            <w:r w:rsidRPr="00BC16B4">
              <w:rPr>
                <w:lang w:eastAsia="ru-RU"/>
              </w:rPr>
              <w:t>г Гагарин, ул Ленинградская наб. , д.11к.1</w:t>
            </w:r>
          </w:p>
        </w:tc>
        <w:tc>
          <w:tcPr>
            <w:tcW w:w="806" w:type="pct"/>
            <w:tcBorders>
              <w:top w:val="nil"/>
              <w:left w:val="nil"/>
              <w:bottom w:val="single" w:sz="4" w:space="0" w:color="auto"/>
              <w:right w:val="single" w:sz="4" w:space="0" w:color="auto"/>
            </w:tcBorders>
            <w:shd w:val="clear" w:color="auto" w:fill="auto"/>
            <w:vAlign w:val="center"/>
            <w:hideMark/>
          </w:tcPr>
          <w:p w14:paraId="1C05260B" w14:textId="77777777" w:rsidR="00BC16B4" w:rsidRPr="00BC16B4" w:rsidRDefault="00BC16B4" w:rsidP="008F4264">
            <w:pPr>
              <w:pStyle w:val="afffffff1"/>
              <w:rPr>
                <w:lang w:eastAsia="ru-RU"/>
              </w:rPr>
            </w:pPr>
            <w:r w:rsidRPr="00BC16B4">
              <w:rPr>
                <w:lang w:eastAsia="ru-RU"/>
              </w:rPr>
              <w:t>2 839,88</w:t>
            </w:r>
          </w:p>
        </w:tc>
        <w:tc>
          <w:tcPr>
            <w:tcW w:w="610" w:type="pct"/>
            <w:tcBorders>
              <w:top w:val="nil"/>
              <w:left w:val="nil"/>
              <w:bottom w:val="single" w:sz="4" w:space="0" w:color="auto"/>
              <w:right w:val="single" w:sz="4" w:space="0" w:color="auto"/>
            </w:tcBorders>
            <w:shd w:val="clear" w:color="auto" w:fill="auto"/>
            <w:vAlign w:val="center"/>
            <w:hideMark/>
          </w:tcPr>
          <w:p w14:paraId="0C91302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8F18FA1" w14:textId="77777777" w:rsidR="00BC16B4" w:rsidRPr="00BC16B4" w:rsidRDefault="00BC16B4" w:rsidP="008F4264">
            <w:pPr>
              <w:pStyle w:val="afffffff1"/>
              <w:rPr>
                <w:lang w:eastAsia="ru-RU"/>
              </w:rPr>
            </w:pPr>
            <w:r w:rsidRPr="00BC16B4">
              <w:rPr>
                <w:lang w:eastAsia="ru-RU"/>
              </w:rPr>
              <w:t>да</w:t>
            </w:r>
          </w:p>
        </w:tc>
      </w:tr>
      <w:tr w:rsidR="00BC16B4" w:rsidRPr="00BC16B4" w14:paraId="38CEAFF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F28E07C" w14:textId="77777777" w:rsidR="00BC16B4" w:rsidRPr="00BC16B4" w:rsidRDefault="00BC16B4" w:rsidP="008F4264">
            <w:pPr>
              <w:pStyle w:val="afffffff1"/>
              <w:rPr>
                <w:lang w:eastAsia="ru-RU"/>
              </w:rPr>
            </w:pPr>
            <w:r w:rsidRPr="00BC16B4">
              <w:rPr>
                <w:lang w:eastAsia="ru-RU"/>
              </w:rPr>
              <w:t>65</w:t>
            </w:r>
          </w:p>
        </w:tc>
        <w:tc>
          <w:tcPr>
            <w:tcW w:w="2066" w:type="pct"/>
            <w:tcBorders>
              <w:top w:val="nil"/>
              <w:left w:val="nil"/>
              <w:bottom w:val="single" w:sz="4" w:space="0" w:color="auto"/>
              <w:right w:val="single" w:sz="4" w:space="0" w:color="auto"/>
            </w:tcBorders>
            <w:shd w:val="clear" w:color="auto" w:fill="auto"/>
            <w:vAlign w:val="center"/>
            <w:hideMark/>
          </w:tcPr>
          <w:p w14:paraId="4E38CE49" w14:textId="77777777" w:rsidR="00BC16B4" w:rsidRPr="00BC16B4" w:rsidRDefault="00BC16B4" w:rsidP="008F4264">
            <w:pPr>
              <w:pStyle w:val="afffffff1"/>
              <w:rPr>
                <w:lang w:eastAsia="ru-RU"/>
              </w:rPr>
            </w:pPr>
            <w:r w:rsidRPr="00BC16B4">
              <w:rPr>
                <w:lang w:eastAsia="ru-RU"/>
              </w:rPr>
              <w:t>г Гагарин, ул Ленинградская наб. , д.11к.2</w:t>
            </w:r>
          </w:p>
        </w:tc>
        <w:tc>
          <w:tcPr>
            <w:tcW w:w="806" w:type="pct"/>
            <w:tcBorders>
              <w:top w:val="nil"/>
              <w:left w:val="nil"/>
              <w:bottom w:val="single" w:sz="4" w:space="0" w:color="auto"/>
              <w:right w:val="single" w:sz="4" w:space="0" w:color="auto"/>
            </w:tcBorders>
            <w:shd w:val="clear" w:color="auto" w:fill="auto"/>
            <w:vAlign w:val="center"/>
            <w:hideMark/>
          </w:tcPr>
          <w:p w14:paraId="744EAD2B" w14:textId="77777777" w:rsidR="00BC16B4" w:rsidRPr="00BC16B4" w:rsidRDefault="00BC16B4" w:rsidP="008F4264">
            <w:pPr>
              <w:pStyle w:val="afffffff1"/>
              <w:rPr>
                <w:lang w:eastAsia="ru-RU"/>
              </w:rPr>
            </w:pPr>
            <w:r w:rsidRPr="00BC16B4">
              <w:rPr>
                <w:lang w:eastAsia="ru-RU"/>
              </w:rPr>
              <w:t>2 780,30</w:t>
            </w:r>
          </w:p>
        </w:tc>
        <w:tc>
          <w:tcPr>
            <w:tcW w:w="610" w:type="pct"/>
            <w:tcBorders>
              <w:top w:val="nil"/>
              <w:left w:val="nil"/>
              <w:bottom w:val="single" w:sz="4" w:space="0" w:color="auto"/>
              <w:right w:val="single" w:sz="4" w:space="0" w:color="auto"/>
            </w:tcBorders>
            <w:shd w:val="clear" w:color="auto" w:fill="auto"/>
            <w:vAlign w:val="center"/>
            <w:hideMark/>
          </w:tcPr>
          <w:p w14:paraId="095644FC"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DA11C7C" w14:textId="77777777" w:rsidR="00BC16B4" w:rsidRPr="00BC16B4" w:rsidRDefault="00BC16B4" w:rsidP="008F4264">
            <w:pPr>
              <w:pStyle w:val="afffffff1"/>
              <w:rPr>
                <w:lang w:eastAsia="ru-RU"/>
              </w:rPr>
            </w:pPr>
            <w:r w:rsidRPr="00BC16B4">
              <w:rPr>
                <w:lang w:eastAsia="ru-RU"/>
              </w:rPr>
              <w:t>да</w:t>
            </w:r>
          </w:p>
        </w:tc>
      </w:tr>
      <w:tr w:rsidR="00BC16B4" w:rsidRPr="00BC16B4" w14:paraId="15999C8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C4083CB" w14:textId="77777777" w:rsidR="00BC16B4" w:rsidRPr="00BC16B4" w:rsidRDefault="00BC16B4" w:rsidP="008F4264">
            <w:pPr>
              <w:pStyle w:val="afffffff1"/>
              <w:rPr>
                <w:lang w:eastAsia="ru-RU"/>
              </w:rPr>
            </w:pPr>
            <w:r w:rsidRPr="00BC16B4">
              <w:rPr>
                <w:lang w:eastAsia="ru-RU"/>
              </w:rPr>
              <w:t>66</w:t>
            </w:r>
          </w:p>
        </w:tc>
        <w:tc>
          <w:tcPr>
            <w:tcW w:w="2066" w:type="pct"/>
            <w:tcBorders>
              <w:top w:val="nil"/>
              <w:left w:val="nil"/>
              <w:bottom w:val="single" w:sz="4" w:space="0" w:color="auto"/>
              <w:right w:val="single" w:sz="4" w:space="0" w:color="auto"/>
            </w:tcBorders>
            <w:shd w:val="clear" w:color="auto" w:fill="auto"/>
            <w:vAlign w:val="center"/>
            <w:hideMark/>
          </w:tcPr>
          <w:p w14:paraId="020CFB62" w14:textId="77777777" w:rsidR="00BC16B4" w:rsidRPr="00BC16B4" w:rsidRDefault="00BC16B4" w:rsidP="008F4264">
            <w:pPr>
              <w:pStyle w:val="afffffff1"/>
              <w:rPr>
                <w:lang w:eastAsia="ru-RU"/>
              </w:rPr>
            </w:pPr>
            <w:r w:rsidRPr="00BC16B4">
              <w:rPr>
                <w:lang w:eastAsia="ru-RU"/>
              </w:rPr>
              <w:t>г Гагарин, ул Ленинградская наб. , д.18а</w:t>
            </w:r>
          </w:p>
        </w:tc>
        <w:tc>
          <w:tcPr>
            <w:tcW w:w="806" w:type="pct"/>
            <w:tcBorders>
              <w:top w:val="nil"/>
              <w:left w:val="nil"/>
              <w:bottom w:val="single" w:sz="4" w:space="0" w:color="auto"/>
              <w:right w:val="single" w:sz="4" w:space="0" w:color="auto"/>
            </w:tcBorders>
            <w:shd w:val="clear" w:color="auto" w:fill="auto"/>
            <w:vAlign w:val="center"/>
            <w:hideMark/>
          </w:tcPr>
          <w:p w14:paraId="4714A329" w14:textId="77777777" w:rsidR="00BC16B4" w:rsidRPr="00BC16B4" w:rsidRDefault="00BC16B4" w:rsidP="008F4264">
            <w:pPr>
              <w:pStyle w:val="afffffff1"/>
              <w:rPr>
                <w:lang w:eastAsia="ru-RU"/>
              </w:rPr>
            </w:pPr>
            <w:r w:rsidRPr="00BC16B4">
              <w:rPr>
                <w:lang w:eastAsia="ru-RU"/>
              </w:rPr>
              <w:t>5 250,61</w:t>
            </w:r>
          </w:p>
        </w:tc>
        <w:tc>
          <w:tcPr>
            <w:tcW w:w="610" w:type="pct"/>
            <w:tcBorders>
              <w:top w:val="nil"/>
              <w:left w:val="nil"/>
              <w:bottom w:val="single" w:sz="4" w:space="0" w:color="auto"/>
              <w:right w:val="single" w:sz="4" w:space="0" w:color="auto"/>
            </w:tcBorders>
            <w:shd w:val="clear" w:color="auto" w:fill="auto"/>
            <w:vAlign w:val="center"/>
            <w:hideMark/>
          </w:tcPr>
          <w:p w14:paraId="7DC43D73"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C7668A6" w14:textId="77777777" w:rsidR="00BC16B4" w:rsidRPr="00BC16B4" w:rsidRDefault="00BC16B4" w:rsidP="008F4264">
            <w:pPr>
              <w:pStyle w:val="afffffff1"/>
              <w:rPr>
                <w:lang w:eastAsia="ru-RU"/>
              </w:rPr>
            </w:pPr>
            <w:r w:rsidRPr="00BC16B4">
              <w:rPr>
                <w:lang w:eastAsia="ru-RU"/>
              </w:rPr>
              <w:t>да</w:t>
            </w:r>
          </w:p>
        </w:tc>
      </w:tr>
      <w:tr w:rsidR="00BC16B4" w:rsidRPr="00BC16B4" w14:paraId="1FB6473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11669AA" w14:textId="77777777" w:rsidR="00BC16B4" w:rsidRPr="00BC16B4" w:rsidRDefault="00BC16B4" w:rsidP="008F4264">
            <w:pPr>
              <w:pStyle w:val="afffffff1"/>
              <w:rPr>
                <w:lang w:eastAsia="ru-RU"/>
              </w:rPr>
            </w:pPr>
            <w:r w:rsidRPr="00BC16B4">
              <w:rPr>
                <w:lang w:eastAsia="ru-RU"/>
              </w:rPr>
              <w:t>67</w:t>
            </w:r>
          </w:p>
        </w:tc>
        <w:tc>
          <w:tcPr>
            <w:tcW w:w="2066" w:type="pct"/>
            <w:tcBorders>
              <w:top w:val="nil"/>
              <w:left w:val="nil"/>
              <w:bottom w:val="single" w:sz="4" w:space="0" w:color="auto"/>
              <w:right w:val="single" w:sz="4" w:space="0" w:color="auto"/>
            </w:tcBorders>
            <w:shd w:val="clear" w:color="auto" w:fill="auto"/>
            <w:vAlign w:val="center"/>
            <w:hideMark/>
          </w:tcPr>
          <w:p w14:paraId="13E08650" w14:textId="77777777" w:rsidR="00BC16B4" w:rsidRPr="00BC16B4" w:rsidRDefault="00BC16B4" w:rsidP="008F4264">
            <w:pPr>
              <w:pStyle w:val="afffffff1"/>
              <w:rPr>
                <w:lang w:eastAsia="ru-RU"/>
              </w:rPr>
            </w:pPr>
            <w:r w:rsidRPr="00BC16B4">
              <w:rPr>
                <w:lang w:eastAsia="ru-RU"/>
              </w:rPr>
              <w:t>г Гагарин, ул Ленинградская наб. , д.19</w:t>
            </w:r>
          </w:p>
        </w:tc>
        <w:tc>
          <w:tcPr>
            <w:tcW w:w="806" w:type="pct"/>
            <w:tcBorders>
              <w:top w:val="nil"/>
              <w:left w:val="nil"/>
              <w:bottom w:val="single" w:sz="4" w:space="0" w:color="auto"/>
              <w:right w:val="single" w:sz="4" w:space="0" w:color="auto"/>
            </w:tcBorders>
            <w:shd w:val="clear" w:color="auto" w:fill="auto"/>
            <w:vAlign w:val="center"/>
            <w:hideMark/>
          </w:tcPr>
          <w:p w14:paraId="278D5F97" w14:textId="77777777" w:rsidR="00BC16B4" w:rsidRPr="00BC16B4" w:rsidRDefault="00BC16B4" w:rsidP="008F4264">
            <w:pPr>
              <w:pStyle w:val="afffffff1"/>
              <w:rPr>
                <w:lang w:eastAsia="ru-RU"/>
              </w:rPr>
            </w:pPr>
            <w:r w:rsidRPr="00BC16B4">
              <w:rPr>
                <w:lang w:eastAsia="ru-RU"/>
              </w:rPr>
              <w:t>8 707,10</w:t>
            </w:r>
          </w:p>
        </w:tc>
        <w:tc>
          <w:tcPr>
            <w:tcW w:w="610" w:type="pct"/>
            <w:tcBorders>
              <w:top w:val="nil"/>
              <w:left w:val="nil"/>
              <w:bottom w:val="single" w:sz="4" w:space="0" w:color="auto"/>
              <w:right w:val="single" w:sz="4" w:space="0" w:color="auto"/>
            </w:tcBorders>
            <w:shd w:val="clear" w:color="auto" w:fill="auto"/>
            <w:vAlign w:val="center"/>
            <w:hideMark/>
          </w:tcPr>
          <w:p w14:paraId="7598E3F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56F73B3" w14:textId="77777777" w:rsidR="00BC16B4" w:rsidRPr="00BC16B4" w:rsidRDefault="00BC16B4" w:rsidP="008F4264">
            <w:pPr>
              <w:pStyle w:val="afffffff1"/>
              <w:rPr>
                <w:lang w:eastAsia="ru-RU"/>
              </w:rPr>
            </w:pPr>
            <w:r w:rsidRPr="00BC16B4">
              <w:rPr>
                <w:lang w:eastAsia="ru-RU"/>
              </w:rPr>
              <w:t>да</w:t>
            </w:r>
          </w:p>
        </w:tc>
      </w:tr>
      <w:tr w:rsidR="00BC16B4" w:rsidRPr="00BC16B4" w14:paraId="10CF5CD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ED6AA66" w14:textId="77777777" w:rsidR="00BC16B4" w:rsidRPr="00BC16B4" w:rsidRDefault="00BC16B4" w:rsidP="008F4264">
            <w:pPr>
              <w:pStyle w:val="afffffff1"/>
              <w:rPr>
                <w:lang w:eastAsia="ru-RU"/>
              </w:rPr>
            </w:pPr>
            <w:r w:rsidRPr="00BC16B4">
              <w:rPr>
                <w:lang w:eastAsia="ru-RU"/>
              </w:rPr>
              <w:t>68</w:t>
            </w:r>
          </w:p>
        </w:tc>
        <w:tc>
          <w:tcPr>
            <w:tcW w:w="2066" w:type="pct"/>
            <w:tcBorders>
              <w:top w:val="nil"/>
              <w:left w:val="nil"/>
              <w:bottom w:val="single" w:sz="4" w:space="0" w:color="auto"/>
              <w:right w:val="single" w:sz="4" w:space="0" w:color="auto"/>
            </w:tcBorders>
            <w:shd w:val="clear" w:color="auto" w:fill="auto"/>
            <w:vAlign w:val="center"/>
            <w:hideMark/>
          </w:tcPr>
          <w:p w14:paraId="7C53E557" w14:textId="77777777" w:rsidR="00BC16B4" w:rsidRPr="00BC16B4" w:rsidRDefault="00BC16B4" w:rsidP="008F4264">
            <w:pPr>
              <w:pStyle w:val="afffffff1"/>
              <w:rPr>
                <w:lang w:eastAsia="ru-RU"/>
              </w:rPr>
            </w:pPr>
            <w:r w:rsidRPr="00BC16B4">
              <w:rPr>
                <w:lang w:eastAsia="ru-RU"/>
              </w:rPr>
              <w:t>г Гагарин, ул Льва Толстого, д.4</w:t>
            </w:r>
          </w:p>
        </w:tc>
        <w:tc>
          <w:tcPr>
            <w:tcW w:w="806" w:type="pct"/>
            <w:tcBorders>
              <w:top w:val="nil"/>
              <w:left w:val="nil"/>
              <w:bottom w:val="single" w:sz="4" w:space="0" w:color="auto"/>
              <w:right w:val="single" w:sz="4" w:space="0" w:color="auto"/>
            </w:tcBorders>
            <w:shd w:val="clear" w:color="auto" w:fill="auto"/>
            <w:vAlign w:val="center"/>
            <w:hideMark/>
          </w:tcPr>
          <w:p w14:paraId="39923617" w14:textId="77777777" w:rsidR="00BC16B4" w:rsidRPr="00BC16B4" w:rsidRDefault="00BC16B4" w:rsidP="008F4264">
            <w:pPr>
              <w:pStyle w:val="afffffff1"/>
              <w:rPr>
                <w:lang w:eastAsia="ru-RU"/>
              </w:rPr>
            </w:pPr>
            <w:r w:rsidRPr="00BC16B4">
              <w:rPr>
                <w:lang w:eastAsia="ru-RU"/>
              </w:rPr>
              <w:t>477,10</w:t>
            </w:r>
          </w:p>
        </w:tc>
        <w:tc>
          <w:tcPr>
            <w:tcW w:w="610" w:type="pct"/>
            <w:tcBorders>
              <w:top w:val="nil"/>
              <w:left w:val="nil"/>
              <w:bottom w:val="single" w:sz="4" w:space="0" w:color="auto"/>
              <w:right w:val="single" w:sz="4" w:space="0" w:color="auto"/>
            </w:tcBorders>
            <w:shd w:val="clear" w:color="auto" w:fill="auto"/>
            <w:vAlign w:val="center"/>
            <w:hideMark/>
          </w:tcPr>
          <w:p w14:paraId="3931D105"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472C7D4A" w14:textId="77777777" w:rsidR="00BC16B4" w:rsidRPr="00BC16B4" w:rsidRDefault="00BC16B4" w:rsidP="008F4264">
            <w:pPr>
              <w:pStyle w:val="afffffff1"/>
              <w:rPr>
                <w:lang w:eastAsia="ru-RU"/>
              </w:rPr>
            </w:pPr>
            <w:r w:rsidRPr="00BC16B4">
              <w:rPr>
                <w:lang w:eastAsia="ru-RU"/>
              </w:rPr>
              <w:t>да</w:t>
            </w:r>
          </w:p>
        </w:tc>
      </w:tr>
      <w:tr w:rsidR="00BC16B4" w:rsidRPr="00BC16B4" w14:paraId="06C9F20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E2A9A72" w14:textId="77777777" w:rsidR="00BC16B4" w:rsidRPr="00BC16B4" w:rsidRDefault="00BC16B4" w:rsidP="008F4264">
            <w:pPr>
              <w:pStyle w:val="afffffff1"/>
              <w:rPr>
                <w:lang w:eastAsia="ru-RU"/>
              </w:rPr>
            </w:pPr>
            <w:r w:rsidRPr="00BC16B4">
              <w:rPr>
                <w:lang w:eastAsia="ru-RU"/>
              </w:rPr>
              <w:t>69</w:t>
            </w:r>
          </w:p>
        </w:tc>
        <w:tc>
          <w:tcPr>
            <w:tcW w:w="2066" w:type="pct"/>
            <w:tcBorders>
              <w:top w:val="nil"/>
              <w:left w:val="nil"/>
              <w:bottom w:val="single" w:sz="4" w:space="0" w:color="auto"/>
              <w:right w:val="single" w:sz="4" w:space="0" w:color="auto"/>
            </w:tcBorders>
            <w:shd w:val="clear" w:color="auto" w:fill="auto"/>
            <w:vAlign w:val="center"/>
            <w:hideMark/>
          </w:tcPr>
          <w:p w14:paraId="4373F389" w14:textId="77777777" w:rsidR="00BC16B4" w:rsidRPr="00BC16B4" w:rsidRDefault="00BC16B4" w:rsidP="008F4264">
            <w:pPr>
              <w:pStyle w:val="afffffff1"/>
              <w:rPr>
                <w:lang w:eastAsia="ru-RU"/>
              </w:rPr>
            </w:pPr>
            <w:r w:rsidRPr="00BC16B4">
              <w:rPr>
                <w:lang w:eastAsia="ru-RU"/>
              </w:rPr>
              <w:t>г Гагарин, ул Матросова, д.1</w:t>
            </w:r>
          </w:p>
        </w:tc>
        <w:tc>
          <w:tcPr>
            <w:tcW w:w="806" w:type="pct"/>
            <w:tcBorders>
              <w:top w:val="nil"/>
              <w:left w:val="nil"/>
              <w:bottom w:val="single" w:sz="4" w:space="0" w:color="auto"/>
              <w:right w:val="single" w:sz="4" w:space="0" w:color="auto"/>
            </w:tcBorders>
            <w:shd w:val="clear" w:color="auto" w:fill="auto"/>
            <w:vAlign w:val="center"/>
            <w:hideMark/>
          </w:tcPr>
          <w:p w14:paraId="5252ACCE" w14:textId="77777777" w:rsidR="00BC16B4" w:rsidRPr="00BC16B4" w:rsidRDefault="00BC16B4" w:rsidP="008F4264">
            <w:pPr>
              <w:pStyle w:val="afffffff1"/>
              <w:rPr>
                <w:lang w:eastAsia="ru-RU"/>
              </w:rPr>
            </w:pPr>
            <w:r w:rsidRPr="00BC16B4">
              <w:rPr>
                <w:lang w:eastAsia="ru-RU"/>
              </w:rPr>
              <w:t>1 689,90</w:t>
            </w:r>
          </w:p>
        </w:tc>
        <w:tc>
          <w:tcPr>
            <w:tcW w:w="610" w:type="pct"/>
            <w:tcBorders>
              <w:top w:val="nil"/>
              <w:left w:val="nil"/>
              <w:bottom w:val="single" w:sz="4" w:space="0" w:color="auto"/>
              <w:right w:val="single" w:sz="4" w:space="0" w:color="auto"/>
            </w:tcBorders>
            <w:shd w:val="clear" w:color="auto" w:fill="auto"/>
            <w:vAlign w:val="center"/>
            <w:hideMark/>
          </w:tcPr>
          <w:p w14:paraId="48BC331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701453B" w14:textId="77777777" w:rsidR="00BC16B4" w:rsidRPr="00BC16B4" w:rsidRDefault="00BC16B4" w:rsidP="008F4264">
            <w:pPr>
              <w:pStyle w:val="afffffff1"/>
              <w:rPr>
                <w:lang w:eastAsia="ru-RU"/>
              </w:rPr>
            </w:pPr>
            <w:r w:rsidRPr="00BC16B4">
              <w:rPr>
                <w:lang w:eastAsia="ru-RU"/>
              </w:rPr>
              <w:t>да</w:t>
            </w:r>
          </w:p>
        </w:tc>
      </w:tr>
      <w:tr w:rsidR="00BC16B4" w:rsidRPr="00BC16B4" w14:paraId="3C60037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C55D6B9" w14:textId="77777777" w:rsidR="00BC16B4" w:rsidRPr="00BC16B4" w:rsidRDefault="00BC16B4" w:rsidP="008F4264">
            <w:pPr>
              <w:pStyle w:val="afffffff1"/>
              <w:rPr>
                <w:lang w:eastAsia="ru-RU"/>
              </w:rPr>
            </w:pPr>
            <w:r w:rsidRPr="00BC16B4">
              <w:rPr>
                <w:lang w:eastAsia="ru-RU"/>
              </w:rPr>
              <w:t>70</w:t>
            </w:r>
          </w:p>
        </w:tc>
        <w:tc>
          <w:tcPr>
            <w:tcW w:w="2066" w:type="pct"/>
            <w:tcBorders>
              <w:top w:val="nil"/>
              <w:left w:val="nil"/>
              <w:bottom w:val="single" w:sz="4" w:space="0" w:color="auto"/>
              <w:right w:val="single" w:sz="4" w:space="0" w:color="auto"/>
            </w:tcBorders>
            <w:shd w:val="clear" w:color="auto" w:fill="auto"/>
            <w:vAlign w:val="center"/>
            <w:hideMark/>
          </w:tcPr>
          <w:p w14:paraId="541B4030" w14:textId="77777777" w:rsidR="00BC16B4" w:rsidRPr="00BC16B4" w:rsidRDefault="00BC16B4" w:rsidP="008F4264">
            <w:pPr>
              <w:pStyle w:val="afffffff1"/>
              <w:rPr>
                <w:lang w:eastAsia="ru-RU"/>
              </w:rPr>
            </w:pPr>
            <w:r w:rsidRPr="00BC16B4">
              <w:rPr>
                <w:lang w:eastAsia="ru-RU"/>
              </w:rPr>
              <w:t>г Гагарин, ул Матросова, д.3</w:t>
            </w:r>
          </w:p>
        </w:tc>
        <w:tc>
          <w:tcPr>
            <w:tcW w:w="806" w:type="pct"/>
            <w:tcBorders>
              <w:top w:val="nil"/>
              <w:left w:val="nil"/>
              <w:bottom w:val="single" w:sz="4" w:space="0" w:color="auto"/>
              <w:right w:val="single" w:sz="4" w:space="0" w:color="auto"/>
            </w:tcBorders>
            <w:shd w:val="clear" w:color="auto" w:fill="auto"/>
            <w:vAlign w:val="center"/>
            <w:hideMark/>
          </w:tcPr>
          <w:p w14:paraId="347A4821" w14:textId="77777777" w:rsidR="00BC16B4" w:rsidRPr="00BC16B4" w:rsidRDefault="00BC16B4" w:rsidP="008F4264">
            <w:pPr>
              <w:pStyle w:val="afffffff1"/>
              <w:rPr>
                <w:lang w:eastAsia="ru-RU"/>
              </w:rPr>
            </w:pPr>
            <w:r w:rsidRPr="00BC16B4">
              <w:rPr>
                <w:lang w:eastAsia="ru-RU"/>
              </w:rPr>
              <w:t>3 179,34</w:t>
            </w:r>
          </w:p>
        </w:tc>
        <w:tc>
          <w:tcPr>
            <w:tcW w:w="610" w:type="pct"/>
            <w:tcBorders>
              <w:top w:val="nil"/>
              <w:left w:val="nil"/>
              <w:bottom w:val="single" w:sz="4" w:space="0" w:color="auto"/>
              <w:right w:val="single" w:sz="4" w:space="0" w:color="auto"/>
            </w:tcBorders>
            <w:shd w:val="clear" w:color="auto" w:fill="auto"/>
            <w:vAlign w:val="center"/>
            <w:hideMark/>
          </w:tcPr>
          <w:p w14:paraId="522DF9E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8D8B336" w14:textId="77777777" w:rsidR="00BC16B4" w:rsidRPr="00BC16B4" w:rsidRDefault="00BC16B4" w:rsidP="008F4264">
            <w:pPr>
              <w:pStyle w:val="afffffff1"/>
              <w:rPr>
                <w:lang w:eastAsia="ru-RU"/>
              </w:rPr>
            </w:pPr>
            <w:r w:rsidRPr="00BC16B4">
              <w:rPr>
                <w:lang w:eastAsia="ru-RU"/>
              </w:rPr>
              <w:t>да</w:t>
            </w:r>
          </w:p>
        </w:tc>
      </w:tr>
      <w:tr w:rsidR="00BC16B4" w:rsidRPr="00BC16B4" w14:paraId="08C4B26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A71FF2A" w14:textId="77777777" w:rsidR="00BC16B4" w:rsidRPr="00BC16B4" w:rsidRDefault="00BC16B4" w:rsidP="008F4264">
            <w:pPr>
              <w:pStyle w:val="afffffff1"/>
              <w:rPr>
                <w:lang w:eastAsia="ru-RU"/>
              </w:rPr>
            </w:pPr>
            <w:r w:rsidRPr="00BC16B4">
              <w:rPr>
                <w:lang w:eastAsia="ru-RU"/>
              </w:rPr>
              <w:t>71</w:t>
            </w:r>
          </w:p>
        </w:tc>
        <w:tc>
          <w:tcPr>
            <w:tcW w:w="2066" w:type="pct"/>
            <w:tcBorders>
              <w:top w:val="nil"/>
              <w:left w:val="nil"/>
              <w:bottom w:val="single" w:sz="4" w:space="0" w:color="auto"/>
              <w:right w:val="single" w:sz="4" w:space="0" w:color="auto"/>
            </w:tcBorders>
            <w:shd w:val="clear" w:color="auto" w:fill="auto"/>
            <w:vAlign w:val="center"/>
            <w:hideMark/>
          </w:tcPr>
          <w:p w14:paraId="1256CFAB" w14:textId="77777777" w:rsidR="00BC16B4" w:rsidRPr="00BC16B4" w:rsidRDefault="00BC16B4" w:rsidP="008F4264">
            <w:pPr>
              <w:pStyle w:val="afffffff1"/>
              <w:rPr>
                <w:lang w:eastAsia="ru-RU"/>
              </w:rPr>
            </w:pPr>
            <w:r w:rsidRPr="00BC16B4">
              <w:rPr>
                <w:lang w:eastAsia="ru-RU"/>
              </w:rPr>
              <w:t>г Гагарин, ул Матросова, д.9</w:t>
            </w:r>
          </w:p>
        </w:tc>
        <w:tc>
          <w:tcPr>
            <w:tcW w:w="806" w:type="pct"/>
            <w:tcBorders>
              <w:top w:val="nil"/>
              <w:left w:val="nil"/>
              <w:bottom w:val="single" w:sz="4" w:space="0" w:color="auto"/>
              <w:right w:val="single" w:sz="4" w:space="0" w:color="auto"/>
            </w:tcBorders>
            <w:shd w:val="clear" w:color="auto" w:fill="auto"/>
            <w:vAlign w:val="center"/>
            <w:hideMark/>
          </w:tcPr>
          <w:p w14:paraId="27698BB2" w14:textId="77777777" w:rsidR="00BC16B4" w:rsidRPr="00BC16B4" w:rsidRDefault="00BC16B4" w:rsidP="008F4264">
            <w:pPr>
              <w:pStyle w:val="afffffff1"/>
              <w:rPr>
                <w:lang w:eastAsia="ru-RU"/>
              </w:rPr>
            </w:pPr>
            <w:r w:rsidRPr="00BC16B4">
              <w:rPr>
                <w:lang w:eastAsia="ru-RU"/>
              </w:rPr>
              <w:t>1 228,10</w:t>
            </w:r>
          </w:p>
        </w:tc>
        <w:tc>
          <w:tcPr>
            <w:tcW w:w="610" w:type="pct"/>
            <w:tcBorders>
              <w:top w:val="nil"/>
              <w:left w:val="nil"/>
              <w:bottom w:val="single" w:sz="4" w:space="0" w:color="auto"/>
              <w:right w:val="single" w:sz="4" w:space="0" w:color="auto"/>
            </w:tcBorders>
            <w:shd w:val="clear" w:color="auto" w:fill="auto"/>
            <w:vAlign w:val="center"/>
            <w:hideMark/>
          </w:tcPr>
          <w:p w14:paraId="1720E47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3E95091" w14:textId="77777777" w:rsidR="00BC16B4" w:rsidRPr="00BC16B4" w:rsidRDefault="00BC16B4" w:rsidP="008F4264">
            <w:pPr>
              <w:pStyle w:val="afffffff1"/>
              <w:rPr>
                <w:lang w:eastAsia="ru-RU"/>
              </w:rPr>
            </w:pPr>
            <w:r w:rsidRPr="00BC16B4">
              <w:rPr>
                <w:lang w:eastAsia="ru-RU"/>
              </w:rPr>
              <w:t>да</w:t>
            </w:r>
          </w:p>
        </w:tc>
      </w:tr>
      <w:tr w:rsidR="00BC16B4" w:rsidRPr="00BC16B4" w14:paraId="6DDDD61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CFBF5B2" w14:textId="77777777" w:rsidR="00BC16B4" w:rsidRPr="00BC16B4" w:rsidRDefault="00BC16B4" w:rsidP="008F4264">
            <w:pPr>
              <w:pStyle w:val="afffffff1"/>
              <w:rPr>
                <w:lang w:eastAsia="ru-RU"/>
              </w:rPr>
            </w:pPr>
            <w:r w:rsidRPr="00BC16B4">
              <w:rPr>
                <w:lang w:eastAsia="ru-RU"/>
              </w:rPr>
              <w:t>72</w:t>
            </w:r>
          </w:p>
        </w:tc>
        <w:tc>
          <w:tcPr>
            <w:tcW w:w="2066" w:type="pct"/>
            <w:tcBorders>
              <w:top w:val="nil"/>
              <w:left w:val="nil"/>
              <w:bottom w:val="single" w:sz="4" w:space="0" w:color="auto"/>
              <w:right w:val="single" w:sz="4" w:space="0" w:color="auto"/>
            </w:tcBorders>
            <w:shd w:val="clear" w:color="auto" w:fill="auto"/>
            <w:vAlign w:val="center"/>
            <w:hideMark/>
          </w:tcPr>
          <w:p w14:paraId="690DB249" w14:textId="77777777" w:rsidR="00BC16B4" w:rsidRPr="00BC16B4" w:rsidRDefault="00BC16B4" w:rsidP="008F4264">
            <w:pPr>
              <w:pStyle w:val="afffffff1"/>
              <w:rPr>
                <w:lang w:eastAsia="ru-RU"/>
              </w:rPr>
            </w:pPr>
            <w:r w:rsidRPr="00BC16B4">
              <w:rPr>
                <w:lang w:eastAsia="ru-RU"/>
              </w:rPr>
              <w:t>г Гагарин, ул Матросова, д.11</w:t>
            </w:r>
          </w:p>
        </w:tc>
        <w:tc>
          <w:tcPr>
            <w:tcW w:w="806" w:type="pct"/>
            <w:tcBorders>
              <w:top w:val="nil"/>
              <w:left w:val="nil"/>
              <w:bottom w:val="single" w:sz="4" w:space="0" w:color="auto"/>
              <w:right w:val="single" w:sz="4" w:space="0" w:color="auto"/>
            </w:tcBorders>
            <w:shd w:val="clear" w:color="auto" w:fill="auto"/>
            <w:vAlign w:val="center"/>
            <w:hideMark/>
          </w:tcPr>
          <w:p w14:paraId="4D7D87D7" w14:textId="77777777" w:rsidR="00BC16B4" w:rsidRPr="00BC16B4" w:rsidRDefault="00BC16B4" w:rsidP="008F4264">
            <w:pPr>
              <w:pStyle w:val="afffffff1"/>
              <w:rPr>
                <w:lang w:eastAsia="ru-RU"/>
              </w:rPr>
            </w:pPr>
            <w:r w:rsidRPr="00BC16B4">
              <w:rPr>
                <w:lang w:eastAsia="ru-RU"/>
              </w:rPr>
              <w:t>2 541,40</w:t>
            </w:r>
          </w:p>
        </w:tc>
        <w:tc>
          <w:tcPr>
            <w:tcW w:w="610" w:type="pct"/>
            <w:tcBorders>
              <w:top w:val="nil"/>
              <w:left w:val="nil"/>
              <w:bottom w:val="single" w:sz="4" w:space="0" w:color="auto"/>
              <w:right w:val="single" w:sz="4" w:space="0" w:color="auto"/>
            </w:tcBorders>
            <w:shd w:val="clear" w:color="auto" w:fill="auto"/>
            <w:vAlign w:val="center"/>
            <w:hideMark/>
          </w:tcPr>
          <w:p w14:paraId="63D11D78"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86460AE" w14:textId="77777777" w:rsidR="00BC16B4" w:rsidRPr="00BC16B4" w:rsidRDefault="00BC16B4" w:rsidP="008F4264">
            <w:pPr>
              <w:pStyle w:val="afffffff1"/>
              <w:rPr>
                <w:lang w:eastAsia="ru-RU"/>
              </w:rPr>
            </w:pPr>
            <w:r w:rsidRPr="00BC16B4">
              <w:rPr>
                <w:lang w:eastAsia="ru-RU"/>
              </w:rPr>
              <w:t>да</w:t>
            </w:r>
          </w:p>
        </w:tc>
      </w:tr>
      <w:tr w:rsidR="00BC16B4" w:rsidRPr="00BC16B4" w14:paraId="3799588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26C0DBE" w14:textId="77777777" w:rsidR="00BC16B4" w:rsidRPr="00BC16B4" w:rsidRDefault="00BC16B4" w:rsidP="008F4264">
            <w:pPr>
              <w:pStyle w:val="afffffff1"/>
              <w:rPr>
                <w:lang w:eastAsia="ru-RU"/>
              </w:rPr>
            </w:pPr>
            <w:r w:rsidRPr="00BC16B4">
              <w:rPr>
                <w:lang w:eastAsia="ru-RU"/>
              </w:rPr>
              <w:t>73</w:t>
            </w:r>
          </w:p>
        </w:tc>
        <w:tc>
          <w:tcPr>
            <w:tcW w:w="2066" w:type="pct"/>
            <w:tcBorders>
              <w:top w:val="nil"/>
              <w:left w:val="nil"/>
              <w:bottom w:val="single" w:sz="4" w:space="0" w:color="auto"/>
              <w:right w:val="single" w:sz="4" w:space="0" w:color="auto"/>
            </w:tcBorders>
            <w:shd w:val="clear" w:color="auto" w:fill="auto"/>
            <w:vAlign w:val="center"/>
            <w:hideMark/>
          </w:tcPr>
          <w:p w14:paraId="365831ED" w14:textId="77777777" w:rsidR="00BC16B4" w:rsidRPr="00BC16B4" w:rsidRDefault="00BC16B4" w:rsidP="008F4264">
            <w:pPr>
              <w:pStyle w:val="afffffff1"/>
              <w:rPr>
                <w:lang w:eastAsia="ru-RU"/>
              </w:rPr>
            </w:pPr>
            <w:r w:rsidRPr="00BC16B4">
              <w:rPr>
                <w:lang w:eastAsia="ru-RU"/>
              </w:rPr>
              <w:t>г Гагарин, ул Матросова, д.15</w:t>
            </w:r>
          </w:p>
        </w:tc>
        <w:tc>
          <w:tcPr>
            <w:tcW w:w="806" w:type="pct"/>
            <w:tcBorders>
              <w:top w:val="nil"/>
              <w:left w:val="nil"/>
              <w:bottom w:val="single" w:sz="4" w:space="0" w:color="auto"/>
              <w:right w:val="single" w:sz="4" w:space="0" w:color="auto"/>
            </w:tcBorders>
            <w:shd w:val="clear" w:color="auto" w:fill="auto"/>
            <w:vAlign w:val="center"/>
            <w:hideMark/>
          </w:tcPr>
          <w:p w14:paraId="70802D55" w14:textId="77777777" w:rsidR="00BC16B4" w:rsidRPr="00BC16B4" w:rsidRDefault="00BC16B4" w:rsidP="008F4264">
            <w:pPr>
              <w:pStyle w:val="afffffff1"/>
              <w:rPr>
                <w:lang w:eastAsia="ru-RU"/>
              </w:rPr>
            </w:pPr>
            <w:r w:rsidRPr="00BC16B4">
              <w:rPr>
                <w:lang w:eastAsia="ru-RU"/>
              </w:rPr>
              <w:t>2 841,17</w:t>
            </w:r>
          </w:p>
        </w:tc>
        <w:tc>
          <w:tcPr>
            <w:tcW w:w="610" w:type="pct"/>
            <w:tcBorders>
              <w:top w:val="nil"/>
              <w:left w:val="nil"/>
              <w:bottom w:val="single" w:sz="4" w:space="0" w:color="auto"/>
              <w:right w:val="single" w:sz="4" w:space="0" w:color="auto"/>
            </w:tcBorders>
            <w:shd w:val="clear" w:color="auto" w:fill="auto"/>
            <w:vAlign w:val="center"/>
            <w:hideMark/>
          </w:tcPr>
          <w:p w14:paraId="005806B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C06AFF6" w14:textId="77777777" w:rsidR="00BC16B4" w:rsidRPr="00BC16B4" w:rsidRDefault="00BC16B4" w:rsidP="008F4264">
            <w:pPr>
              <w:pStyle w:val="afffffff1"/>
              <w:rPr>
                <w:lang w:eastAsia="ru-RU"/>
              </w:rPr>
            </w:pPr>
            <w:r w:rsidRPr="00BC16B4">
              <w:rPr>
                <w:lang w:eastAsia="ru-RU"/>
              </w:rPr>
              <w:t>да</w:t>
            </w:r>
          </w:p>
        </w:tc>
      </w:tr>
      <w:tr w:rsidR="00BC16B4" w:rsidRPr="00BC16B4" w14:paraId="10D2A2C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0E5BA9D" w14:textId="77777777" w:rsidR="00BC16B4" w:rsidRPr="00BC16B4" w:rsidRDefault="00BC16B4" w:rsidP="008F4264">
            <w:pPr>
              <w:pStyle w:val="afffffff1"/>
              <w:rPr>
                <w:lang w:eastAsia="ru-RU"/>
              </w:rPr>
            </w:pPr>
            <w:r w:rsidRPr="00BC16B4">
              <w:rPr>
                <w:lang w:eastAsia="ru-RU"/>
              </w:rPr>
              <w:t>74</w:t>
            </w:r>
          </w:p>
        </w:tc>
        <w:tc>
          <w:tcPr>
            <w:tcW w:w="2066" w:type="pct"/>
            <w:tcBorders>
              <w:top w:val="nil"/>
              <w:left w:val="nil"/>
              <w:bottom w:val="single" w:sz="4" w:space="0" w:color="auto"/>
              <w:right w:val="single" w:sz="4" w:space="0" w:color="auto"/>
            </w:tcBorders>
            <w:shd w:val="clear" w:color="auto" w:fill="auto"/>
            <w:vAlign w:val="center"/>
            <w:hideMark/>
          </w:tcPr>
          <w:p w14:paraId="5834D9C6" w14:textId="77777777" w:rsidR="00BC16B4" w:rsidRPr="00BC16B4" w:rsidRDefault="00BC16B4" w:rsidP="008F4264">
            <w:pPr>
              <w:pStyle w:val="afffffff1"/>
              <w:rPr>
                <w:lang w:eastAsia="ru-RU"/>
              </w:rPr>
            </w:pPr>
            <w:r w:rsidRPr="00BC16B4">
              <w:rPr>
                <w:lang w:eastAsia="ru-RU"/>
              </w:rPr>
              <w:t>г Гагарин, ул Матросова, д.17</w:t>
            </w:r>
          </w:p>
        </w:tc>
        <w:tc>
          <w:tcPr>
            <w:tcW w:w="806" w:type="pct"/>
            <w:tcBorders>
              <w:top w:val="nil"/>
              <w:left w:val="nil"/>
              <w:bottom w:val="single" w:sz="4" w:space="0" w:color="auto"/>
              <w:right w:val="single" w:sz="4" w:space="0" w:color="auto"/>
            </w:tcBorders>
            <w:shd w:val="clear" w:color="auto" w:fill="auto"/>
            <w:vAlign w:val="center"/>
            <w:hideMark/>
          </w:tcPr>
          <w:p w14:paraId="7E93585E" w14:textId="77777777" w:rsidR="00BC16B4" w:rsidRPr="00BC16B4" w:rsidRDefault="00BC16B4" w:rsidP="008F4264">
            <w:pPr>
              <w:pStyle w:val="afffffff1"/>
              <w:rPr>
                <w:lang w:eastAsia="ru-RU"/>
              </w:rPr>
            </w:pPr>
            <w:r w:rsidRPr="00BC16B4">
              <w:rPr>
                <w:lang w:eastAsia="ru-RU"/>
              </w:rPr>
              <w:t>3 155,83</w:t>
            </w:r>
          </w:p>
        </w:tc>
        <w:tc>
          <w:tcPr>
            <w:tcW w:w="610" w:type="pct"/>
            <w:tcBorders>
              <w:top w:val="nil"/>
              <w:left w:val="nil"/>
              <w:bottom w:val="single" w:sz="4" w:space="0" w:color="auto"/>
              <w:right w:val="single" w:sz="4" w:space="0" w:color="auto"/>
            </w:tcBorders>
            <w:shd w:val="clear" w:color="auto" w:fill="auto"/>
            <w:vAlign w:val="center"/>
            <w:hideMark/>
          </w:tcPr>
          <w:p w14:paraId="75B20D6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AB80633" w14:textId="77777777" w:rsidR="00BC16B4" w:rsidRPr="00BC16B4" w:rsidRDefault="00BC16B4" w:rsidP="008F4264">
            <w:pPr>
              <w:pStyle w:val="afffffff1"/>
              <w:rPr>
                <w:lang w:eastAsia="ru-RU"/>
              </w:rPr>
            </w:pPr>
            <w:r w:rsidRPr="00BC16B4">
              <w:rPr>
                <w:lang w:eastAsia="ru-RU"/>
              </w:rPr>
              <w:t>да</w:t>
            </w:r>
          </w:p>
        </w:tc>
      </w:tr>
      <w:tr w:rsidR="00BC16B4" w:rsidRPr="00BC16B4" w14:paraId="6A3479D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BBB745F" w14:textId="77777777" w:rsidR="00BC16B4" w:rsidRPr="00BC16B4" w:rsidRDefault="00BC16B4" w:rsidP="008F4264">
            <w:pPr>
              <w:pStyle w:val="afffffff1"/>
              <w:rPr>
                <w:lang w:eastAsia="ru-RU"/>
              </w:rPr>
            </w:pPr>
            <w:r w:rsidRPr="00BC16B4">
              <w:rPr>
                <w:lang w:eastAsia="ru-RU"/>
              </w:rPr>
              <w:t>75</w:t>
            </w:r>
          </w:p>
        </w:tc>
        <w:tc>
          <w:tcPr>
            <w:tcW w:w="2066" w:type="pct"/>
            <w:tcBorders>
              <w:top w:val="nil"/>
              <w:left w:val="nil"/>
              <w:bottom w:val="single" w:sz="4" w:space="0" w:color="auto"/>
              <w:right w:val="single" w:sz="4" w:space="0" w:color="auto"/>
            </w:tcBorders>
            <w:shd w:val="clear" w:color="auto" w:fill="auto"/>
            <w:vAlign w:val="center"/>
            <w:hideMark/>
          </w:tcPr>
          <w:p w14:paraId="616C56AC" w14:textId="77777777" w:rsidR="00BC16B4" w:rsidRPr="00BC16B4" w:rsidRDefault="00BC16B4" w:rsidP="008F4264">
            <w:pPr>
              <w:pStyle w:val="afffffff1"/>
              <w:rPr>
                <w:lang w:eastAsia="ru-RU"/>
              </w:rPr>
            </w:pPr>
            <w:r w:rsidRPr="00BC16B4">
              <w:rPr>
                <w:lang w:eastAsia="ru-RU"/>
              </w:rPr>
              <w:t>г Гагарин, ул Матросова, д.19</w:t>
            </w:r>
          </w:p>
        </w:tc>
        <w:tc>
          <w:tcPr>
            <w:tcW w:w="806" w:type="pct"/>
            <w:tcBorders>
              <w:top w:val="nil"/>
              <w:left w:val="nil"/>
              <w:bottom w:val="single" w:sz="4" w:space="0" w:color="auto"/>
              <w:right w:val="single" w:sz="4" w:space="0" w:color="auto"/>
            </w:tcBorders>
            <w:shd w:val="clear" w:color="auto" w:fill="auto"/>
            <w:vAlign w:val="center"/>
            <w:hideMark/>
          </w:tcPr>
          <w:p w14:paraId="1445EF8F" w14:textId="77777777" w:rsidR="00BC16B4" w:rsidRPr="00BC16B4" w:rsidRDefault="00BC16B4" w:rsidP="008F4264">
            <w:pPr>
              <w:pStyle w:val="afffffff1"/>
              <w:rPr>
                <w:lang w:eastAsia="ru-RU"/>
              </w:rPr>
            </w:pPr>
            <w:r w:rsidRPr="00BC16B4">
              <w:rPr>
                <w:lang w:eastAsia="ru-RU"/>
              </w:rPr>
              <w:t>5 230,69</w:t>
            </w:r>
          </w:p>
        </w:tc>
        <w:tc>
          <w:tcPr>
            <w:tcW w:w="610" w:type="pct"/>
            <w:tcBorders>
              <w:top w:val="nil"/>
              <w:left w:val="nil"/>
              <w:bottom w:val="single" w:sz="4" w:space="0" w:color="auto"/>
              <w:right w:val="single" w:sz="4" w:space="0" w:color="auto"/>
            </w:tcBorders>
            <w:shd w:val="clear" w:color="auto" w:fill="auto"/>
            <w:vAlign w:val="center"/>
            <w:hideMark/>
          </w:tcPr>
          <w:p w14:paraId="5A040A1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80385E4" w14:textId="77777777" w:rsidR="00BC16B4" w:rsidRPr="00BC16B4" w:rsidRDefault="00BC16B4" w:rsidP="008F4264">
            <w:pPr>
              <w:pStyle w:val="afffffff1"/>
              <w:rPr>
                <w:lang w:eastAsia="ru-RU"/>
              </w:rPr>
            </w:pPr>
            <w:r w:rsidRPr="00BC16B4">
              <w:rPr>
                <w:lang w:eastAsia="ru-RU"/>
              </w:rPr>
              <w:t>да</w:t>
            </w:r>
          </w:p>
        </w:tc>
      </w:tr>
      <w:tr w:rsidR="00BC16B4" w:rsidRPr="00BC16B4" w14:paraId="0E87E0A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A33B453" w14:textId="77777777" w:rsidR="00BC16B4" w:rsidRPr="00BC16B4" w:rsidRDefault="00BC16B4" w:rsidP="008F4264">
            <w:pPr>
              <w:pStyle w:val="afffffff1"/>
              <w:rPr>
                <w:lang w:eastAsia="ru-RU"/>
              </w:rPr>
            </w:pPr>
            <w:r w:rsidRPr="00BC16B4">
              <w:rPr>
                <w:lang w:eastAsia="ru-RU"/>
              </w:rPr>
              <w:t>76</w:t>
            </w:r>
          </w:p>
        </w:tc>
        <w:tc>
          <w:tcPr>
            <w:tcW w:w="2066" w:type="pct"/>
            <w:tcBorders>
              <w:top w:val="nil"/>
              <w:left w:val="nil"/>
              <w:bottom w:val="single" w:sz="4" w:space="0" w:color="auto"/>
              <w:right w:val="single" w:sz="4" w:space="0" w:color="auto"/>
            </w:tcBorders>
            <w:shd w:val="clear" w:color="auto" w:fill="auto"/>
            <w:vAlign w:val="center"/>
            <w:hideMark/>
          </w:tcPr>
          <w:p w14:paraId="2C99D854" w14:textId="77777777" w:rsidR="00BC16B4" w:rsidRPr="00BC16B4" w:rsidRDefault="00BC16B4" w:rsidP="008F4264">
            <w:pPr>
              <w:pStyle w:val="afffffff1"/>
              <w:rPr>
                <w:lang w:eastAsia="ru-RU"/>
              </w:rPr>
            </w:pPr>
            <w:r w:rsidRPr="00BC16B4">
              <w:rPr>
                <w:lang w:eastAsia="ru-RU"/>
              </w:rPr>
              <w:t>г Гагарин, ул Матросова, д.21</w:t>
            </w:r>
          </w:p>
        </w:tc>
        <w:tc>
          <w:tcPr>
            <w:tcW w:w="806" w:type="pct"/>
            <w:tcBorders>
              <w:top w:val="nil"/>
              <w:left w:val="nil"/>
              <w:bottom w:val="single" w:sz="4" w:space="0" w:color="auto"/>
              <w:right w:val="single" w:sz="4" w:space="0" w:color="auto"/>
            </w:tcBorders>
            <w:shd w:val="clear" w:color="auto" w:fill="auto"/>
            <w:vAlign w:val="center"/>
            <w:hideMark/>
          </w:tcPr>
          <w:p w14:paraId="250CD1E1" w14:textId="77777777" w:rsidR="00BC16B4" w:rsidRPr="00BC16B4" w:rsidRDefault="00BC16B4" w:rsidP="008F4264">
            <w:pPr>
              <w:pStyle w:val="afffffff1"/>
              <w:rPr>
                <w:lang w:eastAsia="ru-RU"/>
              </w:rPr>
            </w:pPr>
            <w:r w:rsidRPr="00BC16B4">
              <w:rPr>
                <w:lang w:eastAsia="ru-RU"/>
              </w:rPr>
              <w:t>1 329,90</w:t>
            </w:r>
          </w:p>
        </w:tc>
        <w:tc>
          <w:tcPr>
            <w:tcW w:w="610" w:type="pct"/>
            <w:tcBorders>
              <w:top w:val="nil"/>
              <w:left w:val="nil"/>
              <w:bottom w:val="single" w:sz="4" w:space="0" w:color="auto"/>
              <w:right w:val="single" w:sz="4" w:space="0" w:color="auto"/>
            </w:tcBorders>
            <w:shd w:val="clear" w:color="auto" w:fill="auto"/>
            <w:vAlign w:val="center"/>
            <w:hideMark/>
          </w:tcPr>
          <w:p w14:paraId="77DC638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CE3141F" w14:textId="77777777" w:rsidR="00BC16B4" w:rsidRPr="00BC16B4" w:rsidRDefault="00BC16B4" w:rsidP="008F4264">
            <w:pPr>
              <w:pStyle w:val="afffffff1"/>
              <w:rPr>
                <w:lang w:eastAsia="ru-RU"/>
              </w:rPr>
            </w:pPr>
            <w:r w:rsidRPr="00BC16B4">
              <w:rPr>
                <w:lang w:eastAsia="ru-RU"/>
              </w:rPr>
              <w:t>да</w:t>
            </w:r>
          </w:p>
        </w:tc>
      </w:tr>
      <w:tr w:rsidR="00BC16B4" w:rsidRPr="00BC16B4" w14:paraId="680BF2A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DC11B2B" w14:textId="77777777" w:rsidR="00BC16B4" w:rsidRPr="00BC16B4" w:rsidRDefault="00BC16B4" w:rsidP="008F4264">
            <w:pPr>
              <w:pStyle w:val="afffffff1"/>
              <w:rPr>
                <w:lang w:eastAsia="ru-RU"/>
              </w:rPr>
            </w:pPr>
            <w:r w:rsidRPr="00BC16B4">
              <w:rPr>
                <w:lang w:eastAsia="ru-RU"/>
              </w:rPr>
              <w:t>77</w:t>
            </w:r>
          </w:p>
        </w:tc>
        <w:tc>
          <w:tcPr>
            <w:tcW w:w="2066" w:type="pct"/>
            <w:tcBorders>
              <w:top w:val="nil"/>
              <w:left w:val="nil"/>
              <w:bottom w:val="single" w:sz="4" w:space="0" w:color="auto"/>
              <w:right w:val="single" w:sz="4" w:space="0" w:color="auto"/>
            </w:tcBorders>
            <w:shd w:val="clear" w:color="auto" w:fill="auto"/>
            <w:vAlign w:val="center"/>
            <w:hideMark/>
          </w:tcPr>
          <w:p w14:paraId="443BE736" w14:textId="77777777" w:rsidR="00BC16B4" w:rsidRPr="00BC16B4" w:rsidRDefault="00BC16B4" w:rsidP="008F4264">
            <w:pPr>
              <w:pStyle w:val="afffffff1"/>
              <w:rPr>
                <w:lang w:eastAsia="ru-RU"/>
              </w:rPr>
            </w:pPr>
            <w:r w:rsidRPr="00BC16B4">
              <w:rPr>
                <w:lang w:eastAsia="ru-RU"/>
              </w:rPr>
              <w:t>г Гагарин, ул Мелиоративная, д.3</w:t>
            </w:r>
          </w:p>
        </w:tc>
        <w:tc>
          <w:tcPr>
            <w:tcW w:w="806" w:type="pct"/>
            <w:tcBorders>
              <w:top w:val="nil"/>
              <w:left w:val="nil"/>
              <w:bottom w:val="single" w:sz="4" w:space="0" w:color="auto"/>
              <w:right w:val="single" w:sz="4" w:space="0" w:color="auto"/>
            </w:tcBorders>
            <w:shd w:val="clear" w:color="auto" w:fill="auto"/>
            <w:vAlign w:val="center"/>
            <w:hideMark/>
          </w:tcPr>
          <w:p w14:paraId="4921CAFF" w14:textId="77777777" w:rsidR="00BC16B4" w:rsidRPr="00BC16B4" w:rsidRDefault="00BC16B4" w:rsidP="008F4264">
            <w:pPr>
              <w:pStyle w:val="afffffff1"/>
              <w:rPr>
                <w:lang w:eastAsia="ru-RU"/>
              </w:rPr>
            </w:pPr>
            <w:r w:rsidRPr="00BC16B4">
              <w:rPr>
                <w:lang w:eastAsia="ru-RU"/>
              </w:rPr>
              <w:t>733,99</w:t>
            </w:r>
          </w:p>
        </w:tc>
        <w:tc>
          <w:tcPr>
            <w:tcW w:w="610" w:type="pct"/>
            <w:tcBorders>
              <w:top w:val="nil"/>
              <w:left w:val="nil"/>
              <w:bottom w:val="single" w:sz="4" w:space="0" w:color="auto"/>
              <w:right w:val="single" w:sz="4" w:space="0" w:color="auto"/>
            </w:tcBorders>
            <w:shd w:val="clear" w:color="auto" w:fill="auto"/>
            <w:vAlign w:val="center"/>
            <w:hideMark/>
          </w:tcPr>
          <w:p w14:paraId="3075844F"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761A537" w14:textId="77777777" w:rsidR="00BC16B4" w:rsidRPr="00BC16B4" w:rsidRDefault="00BC16B4" w:rsidP="008F4264">
            <w:pPr>
              <w:pStyle w:val="afffffff1"/>
              <w:rPr>
                <w:lang w:eastAsia="ru-RU"/>
              </w:rPr>
            </w:pPr>
            <w:r w:rsidRPr="00BC16B4">
              <w:rPr>
                <w:lang w:eastAsia="ru-RU"/>
              </w:rPr>
              <w:t>да</w:t>
            </w:r>
          </w:p>
        </w:tc>
      </w:tr>
      <w:tr w:rsidR="00BC16B4" w:rsidRPr="00BC16B4" w14:paraId="3946572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D68583E" w14:textId="77777777" w:rsidR="00BC16B4" w:rsidRPr="00BC16B4" w:rsidRDefault="00BC16B4" w:rsidP="008F4264">
            <w:pPr>
              <w:pStyle w:val="afffffff1"/>
              <w:rPr>
                <w:lang w:eastAsia="ru-RU"/>
              </w:rPr>
            </w:pPr>
            <w:r w:rsidRPr="00BC16B4">
              <w:rPr>
                <w:lang w:eastAsia="ru-RU"/>
              </w:rPr>
              <w:t>78</w:t>
            </w:r>
          </w:p>
        </w:tc>
        <w:tc>
          <w:tcPr>
            <w:tcW w:w="2066" w:type="pct"/>
            <w:tcBorders>
              <w:top w:val="nil"/>
              <w:left w:val="nil"/>
              <w:bottom w:val="single" w:sz="4" w:space="0" w:color="auto"/>
              <w:right w:val="single" w:sz="4" w:space="0" w:color="auto"/>
            </w:tcBorders>
            <w:shd w:val="clear" w:color="auto" w:fill="auto"/>
            <w:vAlign w:val="center"/>
            <w:hideMark/>
          </w:tcPr>
          <w:p w14:paraId="170E1420" w14:textId="77777777" w:rsidR="00BC16B4" w:rsidRPr="00BC16B4" w:rsidRDefault="00BC16B4" w:rsidP="008F4264">
            <w:pPr>
              <w:pStyle w:val="afffffff1"/>
              <w:rPr>
                <w:lang w:eastAsia="ru-RU"/>
              </w:rPr>
            </w:pPr>
            <w:r w:rsidRPr="00BC16B4">
              <w:rPr>
                <w:lang w:eastAsia="ru-RU"/>
              </w:rPr>
              <w:t>г Гагарин, ул Мелиоративная, д.4</w:t>
            </w:r>
          </w:p>
        </w:tc>
        <w:tc>
          <w:tcPr>
            <w:tcW w:w="806" w:type="pct"/>
            <w:tcBorders>
              <w:top w:val="nil"/>
              <w:left w:val="nil"/>
              <w:bottom w:val="single" w:sz="4" w:space="0" w:color="auto"/>
              <w:right w:val="single" w:sz="4" w:space="0" w:color="auto"/>
            </w:tcBorders>
            <w:shd w:val="clear" w:color="auto" w:fill="auto"/>
            <w:vAlign w:val="center"/>
            <w:hideMark/>
          </w:tcPr>
          <w:p w14:paraId="1226BBB0" w14:textId="77777777" w:rsidR="00BC16B4" w:rsidRPr="00BC16B4" w:rsidRDefault="00BC16B4" w:rsidP="008F4264">
            <w:pPr>
              <w:pStyle w:val="afffffff1"/>
              <w:rPr>
                <w:lang w:eastAsia="ru-RU"/>
              </w:rPr>
            </w:pPr>
            <w:r w:rsidRPr="00BC16B4">
              <w:rPr>
                <w:lang w:eastAsia="ru-RU"/>
              </w:rPr>
              <w:t>1 105,18</w:t>
            </w:r>
          </w:p>
        </w:tc>
        <w:tc>
          <w:tcPr>
            <w:tcW w:w="610" w:type="pct"/>
            <w:tcBorders>
              <w:top w:val="nil"/>
              <w:left w:val="nil"/>
              <w:bottom w:val="single" w:sz="4" w:space="0" w:color="auto"/>
              <w:right w:val="single" w:sz="4" w:space="0" w:color="auto"/>
            </w:tcBorders>
            <w:shd w:val="clear" w:color="auto" w:fill="auto"/>
            <w:vAlign w:val="center"/>
            <w:hideMark/>
          </w:tcPr>
          <w:p w14:paraId="72FAFAEB"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178FB1D" w14:textId="77777777" w:rsidR="00BC16B4" w:rsidRPr="00BC16B4" w:rsidRDefault="00BC16B4" w:rsidP="008F4264">
            <w:pPr>
              <w:pStyle w:val="afffffff1"/>
              <w:rPr>
                <w:lang w:eastAsia="ru-RU"/>
              </w:rPr>
            </w:pPr>
            <w:r w:rsidRPr="00BC16B4">
              <w:rPr>
                <w:lang w:eastAsia="ru-RU"/>
              </w:rPr>
              <w:t>да</w:t>
            </w:r>
          </w:p>
        </w:tc>
      </w:tr>
      <w:tr w:rsidR="00BC16B4" w:rsidRPr="00BC16B4" w14:paraId="26AD557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A8B8322" w14:textId="77777777" w:rsidR="00BC16B4" w:rsidRPr="00BC16B4" w:rsidRDefault="00BC16B4" w:rsidP="008F4264">
            <w:pPr>
              <w:pStyle w:val="afffffff1"/>
              <w:rPr>
                <w:lang w:eastAsia="ru-RU"/>
              </w:rPr>
            </w:pPr>
            <w:r w:rsidRPr="00BC16B4">
              <w:rPr>
                <w:lang w:eastAsia="ru-RU"/>
              </w:rPr>
              <w:t>79</w:t>
            </w:r>
          </w:p>
        </w:tc>
        <w:tc>
          <w:tcPr>
            <w:tcW w:w="2066" w:type="pct"/>
            <w:tcBorders>
              <w:top w:val="nil"/>
              <w:left w:val="nil"/>
              <w:bottom w:val="single" w:sz="4" w:space="0" w:color="auto"/>
              <w:right w:val="single" w:sz="4" w:space="0" w:color="auto"/>
            </w:tcBorders>
            <w:shd w:val="clear" w:color="auto" w:fill="auto"/>
            <w:vAlign w:val="center"/>
            <w:hideMark/>
          </w:tcPr>
          <w:p w14:paraId="3532A01F" w14:textId="77777777" w:rsidR="00BC16B4" w:rsidRPr="00BC16B4" w:rsidRDefault="00BC16B4" w:rsidP="008F4264">
            <w:pPr>
              <w:pStyle w:val="afffffff1"/>
              <w:rPr>
                <w:lang w:eastAsia="ru-RU"/>
              </w:rPr>
            </w:pPr>
            <w:r w:rsidRPr="00BC16B4">
              <w:rPr>
                <w:lang w:eastAsia="ru-RU"/>
              </w:rPr>
              <w:t>г Гагарин, ул Мелиоративная, д.6</w:t>
            </w:r>
          </w:p>
        </w:tc>
        <w:tc>
          <w:tcPr>
            <w:tcW w:w="806" w:type="pct"/>
            <w:tcBorders>
              <w:top w:val="nil"/>
              <w:left w:val="nil"/>
              <w:bottom w:val="single" w:sz="4" w:space="0" w:color="auto"/>
              <w:right w:val="single" w:sz="4" w:space="0" w:color="auto"/>
            </w:tcBorders>
            <w:shd w:val="clear" w:color="auto" w:fill="auto"/>
            <w:vAlign w:val="center"/>
            <w:hideMark/>
          </w:tcPr>
          <w:p w14:paraId="723586E5" w14:textId="77777777" w:rsidR="00BC16B4" w:rsidRPr="00BC16B4" w:rsidRDefault="00BC16B4" w:rsidP="008F4264">
            <w:pPr>
              <w:pStyle w:val="afffffff1"/>
              <w:rPr>
                <w:lang w:eastAsia="ru-RU"/>
              </w:rPr>
            </w:pPr>
            <w:r w:rsidRPr="00BC16B4">
              <w:rPr>
                <w:lang w:eastAsia="ru-RU"/>
              </w:rPr>
              <w:t>1 052,05</w:t>
            </w:r>
          </w:p>
        </w:tc>
        <w:tc>
          <w:tcPr>
            <w:tcW w:w="610" w:type="pct"/>
            <w:tcBorders>
              <w:top w:val="nil"/>
              <w:left w:val="nil"/>
              <w:bottom w:val="single" w:sz="4" w:space="0" w:color="auto"/>
              <w:right w:val="single" w:sz="4" w:space="0" w:color="auto"/>
            </w:tcBorders>
            <w:shd w:val="clear" w:color="auto" w:fill="auto"/>
            <w:vAlign w:val="center"/>
            <w:hideMark/>
          </w:tcPr>
          <w:p w14:paraId="0A8503E5"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BF30FAE" w14:textId="77777777" w:rsidR="00BC16B4" w:rsidRPr="00BC16B4" w:rsidRDefault="00BC16B4" w:rsidP="008F4264">
            <w:pPr>
              <w:pStyle w:val="afffffff1"/>
              <w:rPr>
                <w:lang w:eastAsia="ru-RU"/>
              </w:rPr>
            </w:pPr>
            <w:r w:rsidRPr="00BC16B4">
              <w:rPr>
                <w:lang w:eastAsia="ru-RU"/>
              </w:rPr>
              <w:t>да</w:t>
            </w:r>
          </w:p>
        </w:tc>
      </w:tr>
      <w:tr w:rsidR="00BC16B4" w:rsidRPr="00BC16B4" w14:paraId="491F321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2B556A1" w14:textId="77777777" w:rsidR="00BC16B4" w:rsidRPr="00BC16B4" w:rsidRDefault="00BC16B4" w:rsidP="008F4264">
            <w:pPr>
              <w:pStyle w:val="afffffff1"/>
              <w:rPr>
                <w:lang w:eastAsia="ru-RU"/>
              </w:rPr>
            </w:pPr>
            <w:r w:rsidRPr="00BC16B4">
              <w:rPr>
                <w:lang w:eastAsia="ru-RU"/>
              </w:rPr>
              <w:t>80</w:t>
            </w:r>
          </w:p>
        </w:tc>
        <w:tc>
          <w:tcPr>
            <w:tcW w:w="2066" w:type="pct"/>
            <w:tcBorders>
              <w:top w:val="nil"/>
              <w:left w:val="nil"/>
              <w:bottom w:val="single" w:sz="4" w:space="0" w:color="auto"/>
              <w:right w:val="single" w:sz="4" w:space="0" w:color="auto"/>
            </w:tcBorders>
            <w:shd w:val="clear" w:color="auto" w:fill="auto"/>
            <w:vAlign w:val="center"/>
            <w:hideMark/>
          </w:tcPr>
          <w:p w14:paraId="61C93D7F" w14:textId="77777777" w:rsidR="00BC16B4" w:rsidRPr="00BC16B4" w:rsidRDefault="00BC16B4" w:rsidP="008F4264">
            <w:pPr>
              <w:pStyle w:val="afffffff1"/>
              <w:rPr>
                <w:lang w:eastAsia="ru-RU"/>
              </w:rPr>
            </w:pPr>
            <w:r w:rsidRPr="00BC16B4">
              <w:rPr>
                <w:lang w:eastAsia="ru-RU"/>
              </w:rPr>
              <w:t>г Гагарин, ул Мелиоративная, д.8</w:t>
            </w:r>
          </w:p>
        </w:tc>
        <w:tc>
          <w:tcPr>
            <w:tcW w:w="806" w:type="pct"/>
            <w:tcBorders>
              <w:top w:val="nil"/>
              <w:left w:val="nil"/>
              <w:bottom w:val="single" w:sz="4" w:space="0" w:color="auto"/>
              <w:right w:val="single" w:sz="4" w:space="0" w:color="auto"/>
            </w:tcBorders>
            <w:shd w:val="clear" w:color="auto" w:fill="auto"/>
            <w:vAlign w:val="center"/>
            <w:hideMark/>
          </w:tcPr>
          <w:p w14:paraId="00491745" w14:textId="77777777" w:rsidR="00BC16B4" w:rsidRPr="00BC16B4" w:rsidRDefault="00BC16B4" w:rsidP="008F4264">
            <w:pPr>
              <w:pStyle w:val="afffffff1"/>
              <w:rPr>
                <w:lang w:eastAsia="ru-RU"/>
              </w:rPr>
            </w:pPr>
            <w:r w:rsidRPr="00BC16B4">
              <w:rPr>
                <w:lang w:eastAsia="ru-RU"/>
              </w:rPr>
              <w:t>1 009,68</w:t>
            </w:r>
          </w:p>
        </w:tc>
        <w:tc>
          <w:tcPr>
            <w:tcW w:w="610" w:type="pct"/>
            <w:tcBorders>
              <w:top w:val="nil"/>
              <w:left w:val="nil"/>
              <w:bottom w:val="single" w:sz="4" w:space="0" w:color="auto"/>
              <w:right w:val="single" w:sz="4" w:space="0" w:color="auto"/>
            </w:tcBorders>
            <w:shd w:val="clear" w:color="auto" w:fill="auto"/>
            <w:vAlign w:val="center"/>
            <w:hideMark/>
          </w:tcPr>
          <w:p w14:paraId="0F0E5549"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33EA933C" w14:textId="77777777" w:rsidR="00BC16B4" w:rsidRPr="00BC16B4" w:rsidRDefault="00BC16B4" w:rsidP="008F4264">
            <w:pPr>
              <w:pStyle w:val="afffffff1"/>
              <w:rPr>
                <w:lang w:eastAsia="ru-RU"/>
              </w:rPr>
            </w:pPr>
            <w:r w:rsidRPr="00BC16B4">
              <w:rPr>
                <w:lang w:eastAsia="ru-RU"/>
              </w:rPr>
              <w:t>да</w:t>
            </w:r>
          </w:p>
        </w:tc>
      </w:tr>
      <w:tr w:rsidR="00BC16B4" w:rsidRPr="00BC16B4" w14:paraId="0A3E9D1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CD20289" w14:textId="77777777" w:rsidR="00BC16B4" w:rsidRPr="00BC16B4" w:rsidRDefault="00BC16B4" w:rsidP="008F4264">
            <w:pPr>
              <w:pStyle w:val="afffffff1"/>
              <w:rPr>
                <w:lang w:eastAsia="ru-RU"/>
              </w:rPr>
            </w:pPr>
            <w:r w:rsidRPr="00BC16B4">
              <w:rPr>
                <w:lang w:eastAsia="ru-RU"/>
              </w:rPr>
              <w:t>81</w:t>
            </w:r>
          </w:p>
        </w:tc>
        <w:tc>
          <w:tcPr>
            <w:tcW w:w="2066" w:type="pct"/>
            <w:tcBorders>
              <w:top w:val="nil"/>
              <w:left w:val="nil"/>
              <w:bottom w:val="single" w:sz="4" w:space="0" w:color="auto"/>
              <w:right w:val="single" w:sz="4" w:space="0" w:color="auto"/>
            </w:tcBorders>
            <w:shd w:val="clear" w:color="auto" w:fill="auto"/>
            <w:vAlign w:val="center"/>
            <w:hideMark/>
          </w:tcPr>
          <w:p w14:paraId="2FB81B9C" w14:textId="77777777" w:rsidR="00BC16B4" w:rsidRPr="00BC16B4" w:rsidRDefault="00BC16B4" w:rsidP="008F4264">
            <w:pPr>
              <w:pStyle w:val="afffffff1"/>
              <w:rPr>
                <w:lang w:eastAsia="ru-RU"/>
              </w:rPr>
            </w:pPr>
            <w:r w:rsidRPr="00BC16B4">
              <w:rPr>
                <w:lang w:eastAsia="ru-RU"/>
              </w:rPr>
              <w:t>г Гагарин, ул Мелиоративная, д.10</w:t>
            </w:r>
          </w:p>
        </w:tc>
        <w:tc>
          <w:tcPr>
            <w:tcW w:w="806" w:type="pct"/>
            <w:tcBorders>
              <w:top w:val="nil"/>
              <w:left w:val="nil"/>
              <w:bottom w:val="single" w:sz="4" w:space="0" w:color="auto"/>
              <w:right w:val="single" w:sz="4" w:space="0" w:color="auto"/>
            </w:tcBorders>
            <w:shd w:val="clear" w:color="auto" w:fill="auto"/>
            <w:vAlign w:val="center"/>
            <w:hideMark/>
          </w:tcPr>
          <w:p w14:paraId="45080158" w14:textId="77777777" w:rsidR="00BC16B4" w:rsidRPr="00BC16B4" w:rsidRDefault="00BC16B4" w:rsidP="008F4264">
            <w:pPr>
              <w:pStyle w:val="afffffff1"/>
              <w:rPr>
                <w:lang w:eastAsia="ru-RU"/>
              </w:rPr>
            </w:pPr>
            <w:r w:rsidRPr="00BC16B4">
              <w:rPr>
                <w:lang w:eastAsia="ru-RU"/>
              </w:rPr>
              <w:t>1 841,90</w:t>
            </w:r>
          </w:p>
        </w:tc>
        <w:tc>
          <w:tcPr>
            <w:tcW w:w="610" w:type="pct"/>
            <w:tcBorders>
              <w:top w:val="nil"/>
              <w:left w:val="nil"/>
              <w:bottom w:val="single" w:sz="4" w:space="0" w:color="auto"/>
              <w:right w:val="single" w:sz="4" w:space="0" w:color="auto"/>
            </w:tcBorders>
            <w:shd w:val="clear" w:color="auto" w:fill="auto"/>
            <w:vAlign w:val="center"/>
            <w:hideMark/>
          </w:tcPr>
          <w:p w14:paraId="5F28665B"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2BEBA5A6" w14:textId="77777777" w:rsidR="00BC16B4" w:rsidRPr="00BC16B4" w:rsidRDefault="00BC16B4" w:rsidP="008F4264">
            <w:pPr>
              <w:pStyle w:val="afffffff1"/>
              <w:rPr>
                <w:lang w:eastAsia="ru-RU"/>
              </w:rPr>
            </w:pPr>
            <w:r w:rsidRPr="00BC16B4">
              <w:rPr>
                <w:lang w:eastAsia="ru-RU"/>
              </w:rPr>
              <w:t>да</w:t>
            </w:r>
          </w:p>
        </w:tc>
      </w:tr>
      <w:tr w:rsidR="00BC16B4" w:rsidRPr="00BC16B4" w14:paraId="19FBB1D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F1C146E" w14:textId="77777777" w:rsidR="00BC16B4" w:rsidRPr="00BC16B4" w:rsidRDefault="00BC16B4" w:rsidP="008F4264">
            <w:pPr>
              <w:pStyle w:val="afffffff1"/>
              <w:rPr>
                <w:lang w:eastAsia="ru-RU"/>
              </w:rPr>
            </w:pPr>
            <w:r w:rsidRPr="00BC16B4">
              <w:rPr>
                <w:lang w:eastAsia="ru-RU"/>
              </w:rPr>
              <w:t>82</w:t>
            </w:r>
          </w:p>
        </w:tc>
        <w:tc>
          <w:tcPr>
            <w:tcW w:w="2066" w:type="pct"/>
            <w:tcBorders>
              <w:top w:val="nil"/>
              <w:left w:val="nil"/>
              <w:bottom w:val="single" w:sz="4" w:space="0" w:color="auto"/>
              <w:right w:val="single" w:sz="4" w:space="0" w:color="auto"/>
            </w:tcBorders>
            <w:shd w:val="clear" w:color="auto" w:fill="auto"/>
            <w:vAlign w:val="center"/>
            <w:hideMark/>
          </w:tcPr>
          <w:p w14:paraId="13487A7C" w14:textId="77777777" w:rsidR="00BC16B4" w:rsidRPr="00BC16B4" w:rsidRDefault="00BC16B4" w:rsidP="008F4264">
            <w:pPr>
              <w:pStyle w:val="afffffff1"/>
              <w:rPr>
                <w:lang w:eastAsia="ru-RU"/>
              </w:rPr>
            </w:pPr>
            <w:r w:rsidRPr="00BC16B4">
              <w:rPr>
                <w:lang w:eastAsia="ru-RU"/>
              </w:rPr>
              <w:t>г Гагарин, ул Мелиоративная, д.12</w:t>
            </w:r>
          </w:p>
        </w:tc>
        <w:tc>
          <w:tcPr>
            <w:tcW w:w="806" w:type="pct"/>
            <w:tcBorders>
              <w:top w:val="nil"/>
              <w:left w:val="nil"/>
              <w:bottom w:val="single" w:sz="4" w:space="0" w:color="auto"/>
              <w:right w:val="single" w:sz="4" w:space="0" w:color="auto"/>
            </w:tcBorders>
            <w:shd w:val="clear" w:color="auto" w:fill="auto"/>
            <w:vAlign w:val="center"/>
            <w:hideMark/>
          </w:tcPr>
          <w:p w14:paraId="5E8F9533" w14:textId="77777777" w:rsidR="00BC16B4" w:rsidRPr="00BC16B4" w:rsidRDefault="00BC16B4" w:rsidP="008F4264">
            <w:pPr>
              <w:pStyle w:val="afffffff1"/>
              <w:rPr>
                <w:lang w:eastAsia="ru-RU"/>
              </w:rPr>
            </w:pPr>
            <w:r w:rsidRPr="00BC16B4">
              <w:rPr>
                <w:lang w:eastAsia="ru-RU"/>
              </w:rPr>
              <w:t>1 825,80</w:t>
            </w:r>
          </w:p>
        </w:tc>
        <w:tc>
          <w:tcPr>
            <w:tcW w:w="610" w:type="pct"/>
            <w:tcBorders>
              <w:top w:val="nil"/>
              <w:left w:val="nil"/>
              <w:bottom w:val="single" w:sz="4" w:space="0" w:color="auto"/>
              <w:right w:val="single" w:sz="4" w:space="0" w:color="auto"/>
            </w:tcBorders>
            <w:shd w:val="clear" w:color="auto" w:fill="auto"/>
            <w:vAlign w:val="center"/>
            <w:hideMark/>
          </w:tcPr>
          <w:p w14:paraId="455BC189"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6C1C6FD8" w14:textId="77777777" w:rsidR="00BC16B4" w:rsidRPr="00BC16B4" w:rsidRDefault="00BC16B4" w:rsidP="008F4264">
            <w:pPr>
              <w:pStyle w:val="afffffff1"/>
              <w:rPr>
                <w:lang w:eastAsia="ru-RU"/>
              </w:rPr>
            </w:pPr>
            <w:r w:rsidRPr="00BC16B4">
              <w:rPr>
                <w:lang w:eastAsia="ru-RU"/>
              </w:rPr>
              <w:t>да</w:t>
            </w:r>
          </w:p>
        </w:tc>
      </w:tr>
      <w:tr w:rsidR="00BC16B4" w:rsidRPr="00BC16B4" w14:paraId="52B4A50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7E1A4F8" w14:textId="77777777" w:rsidR="00BC16B4" w:rsidRPr="00BC16B4" w:rsidRDefault="00BC16B4" w:rsidP="008F4264">
            <w:pPr>
              <w:pStyle w:val="afffffff1"/>
              <w:rPr>
                <w:lang w:eastAsia="ru-RU"/>
              </w:rPr>
            </w:pPr>
            <w:r w:rsidRPr="00BC16B4">
              <w:rPr>
                <w:lang w:eastAsia="ru-RU"/>
              </w:rPr>
              <w:t>83</w:t>
            </w:r>
          </w:p>
        </w:tc>
        <w:tc>
          <w:tcPr>
            <w:tcW w:w="2066" w:type="pct"/>
            <w:tcBorders>
              <w:top w:val="nil"/>
              <w:left w:val="nil"/>
              <w:bottom w:val="single" w:sz="4" w:space="0" w:color="auto"/>
              <w:right w:val="single" w:sz="4" w:space="0" w:color="auto"/>
            </w:tcBorders>
            <w:shd w:val="clear" w:color="auto" w:fill="auto"/>
            <w:vAlign w:val="center"/>
            <w:hideMark/>
          </w:tcPr>
          <w:p w14:paraId="5682BC92" w14:textId="77777777" w:rsidR="00BC16B4" w:rsidRPr="00BC16B4" w:rsidRDefault="00BC16B4" w:rsidP="008F4264">
            <w:pPr>
              <w:pStyle w:val="afffffff1"/>
              <w:rPr>
                <w:lang w:eastAsia="ru-RU"/>
              </w:rPr>
            </w:pPr>
            <w:r w:rsidRPr="00BC16B4">
              <w:rPr>
                <w:lang w:eastAsia="ru-RU"/>
              </w:rPr>
              <w:t>г Гагарин, ул Мелиоративная, д.14</w:t>
            </w:r>
          </w:p>
        </w:tc>
        <w:tc>
          <w:tcPr>
            <w:tcW w:w="806" w:type="pct"/>
            <w:tcBorders>
              <w:top w:val="nil"/>
              <w:left w:val="nil"/>
              <w:bottom w:val="single" w:sz="4" w:space="0" w:color="auto"/>
              <w:right w:val="single" w:sz="4" w:space="0" w:color="auto"/>
            </w:tcBorders>
            <w:shd w:val="clear" w:color="auto" w:fill="auto"/>
            <w:vAlign w:val="center"/>
            <w:hideMark/>
          </w:tcPr>
          <w:p w14:paraId="70891E41" w14:textId="77777777" w:rsidR="00BC16B4" w:rsidRPr="00BC16B4" w:rsidRDefault="00BC16B4" w:rsidP="008F4264">
            <w:pPr>
              <w:pStyle w:val="afffffff1"/>
              <w:rPr>
                <w:lang w:eastAsia="ru-RU"/>
              </w:rPr>
            </w:pPr>
            <w:r w:rsidRPr="00BC16B4">
              <w:rPr>
                <w:lang w:eastAsia="ru-RU"/>
              </w:rPr>
              <w:t>683,30</w:t>
            </w:r>
          </w:p>
        </w:tc>
        <w:tc>
          <w:tcPr>
            <w:tcW w:w="610" w:type="pct"/>
            <w:tcBorders>
              <w:top w:val="nil"/>
              <w:left w:val="nil"/>
              <w:bottom w:val="single" w:sz="4" w:space="0" w:color="auto"/>
              <w:right w:val="single" w:sz="4" w:space="0" w:color="auto"/>
            </w:tcBorders>
            <w:shd w:val="clear" w:color="auto" w:fill="auto"/>
            <w:vAlign w:val="center"/>
            <w:hideMark/>
          </w:tcPr>
          <w:p w14:paraId="575A8F0F"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482F1E92" w14:textId="77777777" w:rsidR="00BC16B4" w:rsidRPr="00BC16B4" w:rsidRDefault="00BC16B4" w:rsidP="008F4264">
            <w:pPr>
              <w:pStyle w:val="afffffff1"/>
              <w:rPr>
                <w:lang w:eastAsia="ru-RU"/>
              </w:rPr>
            </w:pPr>
            <w:r w:rsidRPr="00BC16B4">
              <w:rPr>
                <w:lang w:eastAsia="ru-RU"/>
              </w:rPr>
              <w:t>да</w:t>
            </w:r>
          </w:p>
        </w:tc>
      </w:tr>
      <w:tr w:rsidR="00BC16B4" w:rsidRPr="00BC16B4" w14:paraId="548D967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72AC24B" w14:textId="77777777" w:rsidR="00BC16B4" w:rsidRPr="00BC16B4" w:rsidRDefault="00BC16B4" w:rsidP="008F4264">
            <w:pPr>
              <w:pStyle w:val="afffffff1"/>
              <w:rPr>
                <w:lang w:eastAsia="ru-RU"/>
              </w:rPr>
            </w:pPr>
            <w:r w:rsidRPr="00BC16B4">
              <w:rPr>
                <w:lang w:eastAsia="ru-RU"/>
              </w:rPr>
              <w:t>84</w:t>
            </w:r>
          </w:p>
        </w:tc>
        <w:tc>
          <w:tcPr>
            <w:tcW w:w="2066" w:type="pct"/>
            <w:tcBorders>
              <w:top w:val="nil"/>
              <w:left w:val="nil"/>
              <w:bottom w:val="single" w:sz="4" w:space="0" w:color="auto"/>
              <w:right w:val="single" w:sz="4" w:space="0" w:color="auto"/>
            </w:tcBorders>
            <w:shd w:val="clear" w:color="auto" w:fill="auto"/>
            <w:vAlign w:val="center"/>
            <w:hideMark/>
          </w:tcPr>
          <w:p w14:paraId="3E6CBA85" w14:textId="77777777" w:rsidR="00BC16B4" w:rsidRPr="00BC16B4" w:rsidRDefault="00BC16B4" w:rsidP="008F4264">
            <w:pPr>
              <w:pStyle w:val="afffffff1"/>
              <w:rPr>
                <w:lang w:eastAsia="ru-RU"/>
              </w:rPr>
            </w:pPr>
            <w:r w:rsidRPr="00BC16B4">
              <w:rPr>
                <w:lang w:eastAsia="ru-RU"/>
              </w:rPr>
              <w:t>г Гагарин, ул Мелиоративная, д.18</w:t>
            </w:r>
          </w:p>
        </w:tc>
        <w:tc>
          <w:tcPr>
            <w:tcW w:w="806" w:type="pct"/>
            <w:tcBorders>
              <w:top w:val="nil"/>
              <w:left w:val="nil"/>
              <w:bottom w:val="single" w:sz="4" w:space="0" w:color="auto"/>
              <w:right w:val="single" w:sz="4" w:space="0" w:color="auto"/>
            </w:tcBorders>
            <w:shd w:val="clear" w:color="auto" w:fill="auto"/>
            <w:vAlign w:val="center"/>
            <w:hideMark/>
          </w:tcPr>
          <w:p w14:paraId="6C3C6325" w14:textId="77777777" w:rsidR="00BC16B4" w:rsidRPr="00BC16B4" w:rsidRDefault="00BC16B4" w:rsidP="008F4264">
            <w:pPr>
              <w:pStyle w:val="afffffff1"/>
              <w:rPr>
                <w:lang w:eastAsia="ru-RU"/>
              </w:rPr>
            </w:pPr>
            <w:r w:rsidRPr="00BC16B4">
              <w:rPr>
                <w:lang w:eastAsia="ru-RU"/>
              </w:rPr>
              <w:t>722,90</w:t>
            </w:r>
          </w:p>
        </w:tc>
        <w:tc>
          <w:tcPr>
            <w:tcW w:w="610" w:type="pct"/>
            <w:tcBorders>
              <w:top w:val="nil"/>
              <w:left w:val="nil"/>
              <w:bottom w:val="single" w:sz="4" w:space="0" w:color="auto"/>
              <w:right w:val="single" w:sz="4" w:space="0" w:color="auto"/>
            </w:tcBorders>
            <w:shd w:val="clear" w:color="auto" w:fill="auto"/>
            <w:vAlign w:val="center"/>
            <w:hideMark/>
          </w:tcPr>
          <w:p w14:paraId="63B472AF"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1CA08150" w14:textId="77777777" w:rsidR="00BC16B4" w:rsidRPr="00BC16B4" w:rsidRDefault="00BC16B4" w:rsidP="008F4264">
            <w:pPr>
              <w:pStyle w:val="afffffff1"/>
              <w:rPr>
                <w:lang w:eastAsia="ru-RU"/>
              </w:rPr>
            </w:pPr>
            <w:r w:rsidRPr="00BC16B4">
              <w:rPr>
                <w:lang w:eastAsia="ru-RU"/>
              </w:rPr>
              <w:t>да</w:t>
            </w:r>
          </w:p>
        </w:tc>
      </w:tr>
      <w:tr w:rsidR="00BC16B4" w:rsidRPr="00BC16B4" w14:paraId="27FD4D1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6D1C96A" w14:textId="77777777" w:rsidR="00BC16B4" w:rsidRPr="00BC16B4" w:rsidRDefault="00BC16B4" w:rsidP="008F4264">
            <w:pPr>
              <w:pStyle w:val="afffffff1"/>
              <w:rPr>
                <w:lang w:eastAsia="ru-RU"/>
              </w:rPr>
            </w:pPr>
            <w:r w:rsidRPr="00BC16B4">
              <w:rPr>
                <w:lang w:eastAsia="ru-RU"/>
              </w:rPr>
              <w:t>85</w:t>
            </w:r>
          </w:p>
        </w:tc>
        <w:tc>
          <w:tcPr>
            <w:tcW w:w="2066" w:type="pct"/>
            <w:tcBorders>
              <w:top w:val="nil"/>
              <w:left w:val="nil"/>
              <w:bottom w:val="single" w:sz="4" w:space="0" w:color="auto"/>
              <w:right w:val="single" w:sz="4" w:space="0" w:color="auto"/>
            </w:tcBorders>
            <w:shd w:val="clear" w:color="auto" w:fill="auto"/>
            <w:vAlign w:val="center"/>
            <w:hideMark/>
          </w:tcPr>
          <w:p w14:paraId="4928C937" w14:textId="77777777" w:rsidR="00BC16B4" w:rsidRPr="00BC16B4" w:rsidRDefault="00BC16B4" w:rsidP="008F4264">
            <w:pPr>
              <w:pStyle w:val="afffffff1"/>
              <w:rPr>
                <w:lang w:eastAsia="ru-RU"/>
              </w:rPr>
            </w:pPr>
            <w:r w:rsidRPr="00BC16B4">
              <w:rPr>
                <w:lang w:eastAsia="ru-RU"/>
              </w:rPr>
              <w:t>г Гагарин, ул Мелиоративная, д.24</w:t>
            </w:r>
          </w:p>
        </w:tc>
        <w:tc>
          <w:tcPr>
            <w:tcW w:w="806" w:type="pct"/>
            <w:tcBorders>
              <w:top w:val="nil"/>
              <w:left w:val="nil"/>
              <w:bottom w:val="single" w:sz="4" w:space="0" w:color="auto"/>
              <w:right w:val="single" w:sz="4" w:space="0" w:color="auto"/>
            </w:tcBorders>
            <w:shd w:val="clear" w:color="auto" w:fill="auto"/>
            <w:vAlign w:val="center"/>
            <w:hideMark/>
          </w:tcPr>
          <w:p w14:paraId="3CBC176D" w14:textId="77777777" w:rsidR="00BC16B4" w:rsidRPr="00BC16B4" w:rsidRDefault="00BC16B4" w:rsidP="008F4264">
            <w:pPr>
              <w:pStyle w:val="afffffff1"/>
              <w:rPr>
                <w:lang w:eastAsia="ru-RU"/>
              </w:rPr>
            </w:pPr>
            <w:r w:rsidRPr="00BC16B4">
              <w:rPr>
                <w:lang w:eastAsia="ru-RU"/>
              </w:rPr>
              <w:t>689,60</w:t>
            </w:r>
          </w:p>
        </w:tc>
        <w:tc>
          <w:tcPr>
            <w:tcW w:w="610" w:type="pct"/>
            <w:tcBorders>
              <w:top w:val="nil"/>
              <w:left w:val="nil"/>
              <w:bottom w:val="single" w:sz="4" w:space="0" w:color="auto"/>
              <w:right w:val="single" w:sz="4" w:space="0" w:color="auto"/>
            </w:tcBorders>
            <w:shd w:val="clear" w:color="auto" w:fill="auto"/>
            <w:vAlign w:val="center"/>
            <w:hideMark/>
          </w:tcPr>
          <w:p w14:paraId="16DB7F46"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DAE6FA0" w14:textId="77777777" w:rsidR="00BC16B4" w:rsidRPr="00BC16B4" w:rsidRDefault="00BC16B4" w:rsidP="008F4264">
            <w:pPr>
              <w:pStyle w:val="afffffff1"/>
              <w:rPr>
                <w:lang w:eastAsia="ru-RU"/>
              </w:rPr>
            </w:pPr>
            <w:r w:rsidRPr="00BC16B4">
              <w:rPr>
                <w:lang w:eastAsia="ru-RU"/>
              </w:rPr>
              <w:t>да</w:t>
            </w:r>
          </w:p>
        </w:tc>
      </w:tr>
      <w:tr w:rsidR="00BC16B4" w:rsidRPr="00BC16B4" w14:paraId="0DC994F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B83C193" w14:textId="77777777" w:rsidR="00BC16B4" w:rsidRPr="00BC16B4" w:rsidRDefault="00BC16B4" w:rsidP="008F4264">
            <w:pPr>
              <w:pStyle w:val="afffffff1"/>
              <w:rPr>
                <w:lang w:eastAsia="ru-RU"/>
              </w:rPr>
            </w:pPr>
            <w:r w:rsidRPr="00BC16B4">
              <w:rPr>
                <w:lang w:eastAsia="ru-RU"/>
              </w:rPr>
              <w:t>86</w:t>
            </w:r>
          </w:p>
        </w:tc>
        <w:tc>
          <w:tcPr>
            <w:tcW w:w="2066" w:type="pct"/>
            <w:tcBorders>
              <w:top w:val="nil"/>
              <w:left w:val="nil"/>
              <w:bottom w:val="single" w:sz="4" w:space="0" w:color="auto"/>
              <w:right w:val="single" w:sz="4" w:space="0" w:color="auto"/>
            </w:tcBorders>
            <w:shd w:val="clear" w:color="auto" w:fill="auto"/>
            <w:vAlign w:val="center"/>
            <w:hideMark/>
          </w:tcPr>
          <w:p w14:paraId="48A60A28" w14:textId="77777777" w:rsidR="00BC16B4" w:rsidRPr="00BC16B4" w:rsidRDefault="00BC16B4" w:rsidP="008F4264">
            <w:pPr>
              <w:pStyle w:val="afffffff1"/>
              <w:rPr>
                <w:lang w:eastAsia="ru-RU"/>
              </w:rPr>
            </w:pPr>
            <w:r w:rsidRPr="00BC16B4">
              <w:rPr>
                <w:lang w:eastAsia="ru-RU"/>
              </w:rPr>
              <w:t>г Гагарин, ул Молодежная, д.10</w:t>
            </w:r>
          </w:p>
        </w:tc>
        <w:tc>
          <w:tcPr>
            <w:tcW w:w="806" w:type="pct"/>
            <w:tcBorders>
              <w:top w:val="nil"/>
              <w:left w:val="nil"/>
              <w:bottom w:val="single" w:sz="4" w:space="0" w:color="auto"/>
              <w:right w:val="single" w:sz="4" w:space="0" w:color="auto"/>
            </w:tcBorders>
            <w:shd w:val="clear" w:color="auto" w:fill="auto"/>
            <w:vAlign w:val="center"/>
            <w:hideMark/>
          </w:tcPr>
          <w:p w14:paraId="24E06DA2" w14:textId="77777777" w:rsidR="00BC16B4" w:rsidRPr="00BC16B4" w:rsidRDefault="00BC16B4" w:rsidP="008F4264">
            <w:pPr>
              <w:pStyle w:val="afffffff1"/>
              <w:rPr>
                <w:lang w:eastAsia="ru-RU"/>
              </w:rPr>
            </w:pPr>
            <w:r w:rsidRPr="00BC16B4">
              <w:rPr>
                <w:lang w:eastAsia="ru-RU"/>
              </w:rPr>
              <w:t>2 940,38</w:t>
            </w:r>
          </w:p>
        </w:tc>
        <w:tc>
          <w:tcPr>
            <w:tcW w:w="610" w:type="pct"/>
            <w:tcBorders>
              <w:top w:val="nil"/>
              <w:left w:val="nil"/>
              <w:bottom w:val="single" w:sz="4" w:space="0" w:color="auto"/>
              <w:right w:val="single" w:sz="4" w:space="0" w:color="auto"/>
            </w:tcBorders>
            <w:shd w:val="clear" w:color="auto" w:fill="auto"/>
            <w:vAlign w:val="center"/>
            <w:hideMark/>
          </w:tcPr>
          <w:p w14:paraId="50DAB62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18B730C" w14:textId="77777777" w:rsidR="00BC16B4" w:rsidRPr="00BC16B4" w:rsidRDefault="00BC16B4" w:rsidP="008F4264">
            <w:pPr>
              <w:pStyle w:val="afffffff1"/>
              <w:rPr>
                <w:lang w:eastAsia="ru-RU"/>
              </w:rPr>
            </w:pPr>
            <w:r w:rsidRPr="00BC16B4">
              <w:rPr>
                <w:lang w:eastAsia="ru-RU"/>
              </w:rPr>
              <w:t>да</w:t>
            </w:r>
          </w:p>
        </w:tc>
      </w:tr>
      <w:tr w:rsidR="00BC16B4" w:rsidRPr="00BC16B4" w14:paraId="698E3A0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9656AAE" w14:textId="77777777" w:rsidR="00BC16B4" w:rsidRPr="00BC16B4" w:rsidRDefault="00BC16B4" w:rsidP="008F4264">
            <w:pPr>
              <w:pStyle w:val="afffffff1"/>
              <w:rPr>
                <w:lang w:eastAsia="ru-RU"/>
              </w:rPr>
            </w:pPr>
            <w:r w:rsidRPr="00BC16B4">
              <w:rPr>
                <w:lang w:eastAsia="ru-RU"/>
              </w:rPr>
              <w:t>87</w:t>
            </w:r>
          </w:p>
        </w:tc>
        <w:tc>
          <w:tcPr>
            <w:tcW w:w="2066" w:type="pct"/>
            <w:tcBorders>
              <w:top w:val="nil"/>
              <w:left w:val="nil"/>
              <w:bottom w:val="single" w:sz="4" w:space="0" w:color="auto"/>
              <w:right w:val="single" w:sz="4" w:space="0" w:color="auto"/>
            </w:tcBorders>
            <w:shd w:val="clear" w:color="auto" w:fill="auto"/>
            <w:vAlign w:val="center"/>
            <w:hideMark/>
          </w:tcPr>
          <w:p w14:paraId="12BA549A" w14:textId="77777777" w:rsidR="00BC16B4" w:rsidRPr="00BC16B4" w:rsidRDefault="00BC16B4" w:rsidP="008F4264">
            <w:pPr>
              <w:pStyle w:val="afffffff1"/>
              <w:rPr>
                <w:lang w:eastAsia="ru-RU"/>
              </w:rPr>
            </w:pPr>
            <w:r w:rsidRPr="00BC16B4">
              <w:rPr>
                <w:lang w:eastAsia="ru-RU"/>
              </w:rPr>
              <w:t>г Гагарин, ул Петра-Алексеева , д.1</w:t>
            </w:r>
          </w:p>
        </w:tc>
        <w:tc>
          <w:tcPr>
            <w:tcW w:w="806" w:type="pct"/>
            <w:tcBorders>
              <w:top w:val="nil"/>
              <w:left w:val="nil"/>
              <w:bottom w:val="single" w:sz="4" w:space="0" w:color="auto"/>
              <w:right w:val="single" w:sz="4" w:space="0" w:color="auto"/>
            </w:tcBorders>
            <w:shd w:val="clear" w:color="auto" w:fill="auto"/>
            <w:vAlign w:val="center"/>
            <w:hideMark/>
          </w:tcPr>
          <w:p w14:paraId="114C650D" w14:textId="77777777" w:rsidR="00BC16B4" w:rsidRPr="00BC16B4" w:rsidRDefault="00BC16B4" w:rsidP="008F4264">
            <w:pPr>
              <w:pStyle w:val="afffffff1"/>
              <w:rPr>
                <w:lang w:eastAsia="ru-RU"/>
              </w:rPr>
            </w:pPr>
            <w:r w:rsidRPr="00BC16B4">
              <w:rPr>
                <w:lang w:eastAsia="ru-RU"/>
              </w:rPr>
              <w:t>969,37</w:t>
            </w:r>
          </w:p>
        </w:tc>
        <w:tc>
          <w:tcPr>
            <w:tcW w:w="610" w:type="pct"/>
            <w:tcBorders>
              <w:top w:val="nil"/>
              <w:left w:val="nil"/>
              <w:bottom w:val="single" w:sz="4" w:space="0" w:color="auto"/>
              <w:right w:val="single" w:sz="4" w:space="0" w:color="auto"/>
            </w:tcBorders>
            <w:shd w:val="clear" w:color="auto" w:fill="auto"/>
            <w:vAlign w:val="center"/>
            <w:hideMark/>
          </w:tcPr>
          <w:p w14:paraId="3ACD53AD"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20FF746" w14:textId="77777777" w:rsidR="00BC16B4" w:rsidRPr="00BC16B4" w:rsidRDefault="00BC16B4" w:rsidP="008F4264">
            <w:pPr>
              <w:pStyle w:val="afffffff1"/>
              <w:rPr>
                <w:lang w:eastAsia="ru-RU"/>
              </w:rPr>
            </w:pPr>
            <w:r w:rsidRPr="00BC16B4">
              <w:rPr>
                <w:lang w:eastAsia="ru-RU"/>
              </w:rPr>
              <w:t>да</w:t>
            </w:r>
          </w:p>
        </w:tc>
      </w:tr>
      <w:tr w:rsidR="00BC16B4" w:rsidRPr="00BC16B4" w14:paraId="403AF8D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0560E38" w14:textId="77777777" w:rsidR="00BC16B4" w:rsidRPr="00BC16B4" w:rsidRDefault="00BC16B4" w:rsidP="008F4264">
            <w:pPr>
              <w:pStyle w:val="afffffff1"/>
              <w:rPr>
                <w:lang w:eastAsia="ru-RU"/>
              </w:rPr>
            </w:pPr>
            <w:r w:rsidRPr="00BC16B4">
              <w:rPr>
                <w:lang w:eastAsia="ru-RU"/>
              </w:rPr>
              <w:t>88</w:t>
            </w:r>
          </w:p>
        </w:tc>
        <w:tc>
          <w:tcPr>
            <w:tcW w:w="2066" w:type="pct"/>
            <w:tcBorders>
              <w:top w:val="nil"/>
              <w:left w:val="nil"/>
              <w:bottom w:val="single" w:sz="4" w:space="0" w:color="auto"/>
              <w:right w:val="single" w:sz="4" w:space="0" w:color="auto"/>
            </w:tcBorders>
            <w:shd w:val="clear" w:color="auto" w:fill="auto"/>
            <w:vAlign w:val="center"/>
            <w:hideMark/>
          </w:tcPr>
          <w:p w14:paraId="506C39BB" w14:textId="77777777" w:rsidR="00BC16B4" w:rsidRPr="00BC16B4" w:rsidRDefault="00BC16B4" w:rsidP="008F4264">
            <w:pPr>
              <w:pStyle w:val="afffffff1"/>
              <w:rPr>
                <w:lang w:eastAsia="ru-RU"/>
              </w:rPr>
            </w:pPr>
            <w:r w:rsidRPr="00BC16B4">
              <w:rPr>
                <w:lang w:eastAsia="ru-RU"/>
              </w:rPr>
              <w:t>г Гагарин, ул Петра-Алексеева , д.3</w:t>
            </w:r>
          </w:p>
        </w:tc>
        <w:tc>
          <w:tcPr>
            <w:tcW w:w="806" w:type="pct"/>
            <w:tcBorders>
              <w:top w:val="nil"/>
              <w:left w:val="nil"/>
              <w:bottom w:val="single" w:sz="4" w:space="0" w:color="auto"/>
              <w:right w:val="single" w:sz="4" w:space="0" w:color="auto"/>
            </w:tcBorders>
            <w:shd w:val="clear" w:color="auto" w:fill="auto"/>
            <w:vAlign w:val="center"/>
            <w:hideMark/>
          </w:tcPr>
          <w:p w14:paraId="62EFAE65" w14:textId="77777777" w:rsidR="00BC16B4" w:rsidRPr="00BC16B4" w:rsidRDefault="00BC16B4" w:rsidP="008F4264">
            <w:pPr>
              <w:pStyle w:val="afffffff1"/>
              <w:rPr>
                <w:lang w:eastAsia="ru-RU"/>
              </w:rPr>
            </w:pPr>
            <w:r w:rsidRPr="00BC16B4">
              <w:rPr>
                <w:lang w:eastAsia="ru-RU"/>
              </w:rPr>
              <w:t>985,11</w:t>
            </w:r>
          </w:p>
        </w:tc>
        <w:tc>
          <w:tcPr>
            <w:tcW w:w="610" w:type="pct"/>
            <w:tcBorders>
              <w:top w:val="nil"/>
              <w:left w:val="nil"/>
              <w:bottom w:val="single" w:sz="4" w:space="0" w:color="auto"/>
              <w:right w:val="single" w:sz="4" w:space="0" w:color="auto"/>
            </w:tcBorders>
            <w:shd w:val="clear" w:color="auto" w:fill="auto"/>
            <w:vAlign w:val="center"/>
            <w:hideMark/>
          </w:tcPr>
          <w:p w14:paraId="20025560"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149200F2" w14:textId="77777777" w:rsidR="00BC16B4" w:rsidRPr="00BC16B4" w:rsidRDefault="00BC16B4" w:rsidP="008F4264">
            <w:pPr>
              <w:pStyle w:val="afffffff1"/>
              <w:rPr>
                <w:lang w:eastAsia="ru-RU"/>
              </w:rPr>
            </w:pPr>
            <w:r w:rsidRPr="00BC16B4">
              <w:rPr>
                <w:lang w:eastAsia="ru-RU"/>
              </w:rPr>
              <w:t>да</w:t>
            </w:r>
          </w:p>
        </w:tc>
      </w:tr>
      <w:tr w:rsidR="00BC16B4" w:rsidRPr="00BC16B4" w14:paraId="341A73B0"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168268B" w14:textId="77777777" w:rsidR="00BC16B4" w:rsidRPr="00BC16B4" w:rsidRDefault="00BC16B4" w:rsidP="008F4264">
            <w:pPr>
              <w:pStyle w:val="afffffff1"/>
              <w:rPr>
                <w:lang w:eastAsia="ru-RU"/>
              </w:rPr>
            </w:pPr>
            <w:r w:rsidRPr="00BC16B4">
              <w:rPr>
                <w:lang w:eastAsia="ru-RU"/>
              </w:rPr>
              <w:t>89</w:t>
            </w:r>
          </w:p>
        </w:tc>
        <w:tc>
          <w:tcPr>
            <w:tcW w:w="2066" w:type="pct"/>
            <w:tcBorders>
              <w:top w:val="nil"/>
              <w:left w:val="nil"/>
              <w:bottom w:val="single" w:sz="4" w:space="0" w:color="auto"/>
              <w:right w:val="single" w:sz="4" w:space="0" w:color="auto"/>
            </w:tcBorders>
            <w:shd w:val="clear" w:color="auto" w:fill="auto"/>
            <w:vAlign w:val="center"/>
            <w:hideMark/>
          </w:tcPr>
          <w:p w14:paraId="039B7A51" w14:textId="77777777" w:rsidR="00BC16B4" w:rsidRPr="00BC16B4" w:rsidRDefault="00BC16B4" w:rsidP="008F4264">
            <w:pPr>
              <w:pStyle w:val="afffffff1"/>
              <w:rPr>
                <w:lang w:eastAsia="ru-RU"/>
              </w:rPr>
            </w:pPr>
            <w:r w:rsidRPr="00BC16B4">
              <w:rPr>
                <w:lang w:eastAsia="ru-RU"/>
              </w:rPr>
              <w:t>г Гагарин, ул Петра-Алексеева , д.5</w:t>
            </w:r>
          </w:p>
        </w:tc>
        <w:tc>
          <w:tcPr>
            <w:tcW w:w="806" w:type="pct"/>
            <w:tcBorders>
              <w:top w:val="nil"/>
              <w:left w:val="nil"/>
              <w:bottom w:val="single" w:sz="4" w:space="0" w:color="auto"/>
              <w:right w:val="single" w:sz="4" w:space="0" w:color="auto"/>
            </w:tcBorders>
            <w:shd w:val="clear" w:color="auto" w:fill="auto"/>
            <w:vAlign w:val="center"/>
            <w:hideMark/>
          </w:tcPr>
          <w:p w14:paraId="7EB02467" w14:textId="77777777" w:rsidR="00BC16B4" w:rsidRPr="00BC16B4" w:rsidRDefault="00BC16B4" w:rsidP="008F4264">
            <w:pPr>
              <w:pStyle w:val="afffffff1"/>
              <w:rPr>
                <w:lang w:eastAsia="ru-RU"/>
              </w:rPr>
            </w:pPr>
            <w:r w:rsidRPr="00BC16B4">
              <w:rPr>
                <w:lang w:eastAsia="ru-RU"/>
              </w:rPr>
              <w:t>1 732,21</w:t>
            </w:r>
          </w:p>
        </w:tc>
        <w:tc>
          <w:tcPr>
            <w:tcW w:w="610" w:type="pct"/>
            <w:tcBorders>
              <w:top w:val="nil"/>
              <w:left w:val="nil"/>
              <w:bottom w:val="single" w:sz="4" w:space="0" w:color="auto"/>
              <w:right w:val="single" w:sz="4" w:space="0" w:color="auto"/>
            </w:tcBorders>
            <w:shd w:val="clear" w:color="auto" w:fill="auto"/>
            <w:vAlign w:val="center"/>
            <w:hideMark/>
          </w:tcPr>
          <w:p w14:paraId="46717F59"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0B2F63F5" w14:textId="77777777" w:rsidR="00BC16B4" w:rsidRPr="00BC16B4" w:rsidRDefault="00BC16B4" w:rsidP="008F4264">
            <w:pPr>
              <w:pStyle w:val="afffffff1"/>
              <w:rPr>
                <w:lang w:eastAsia="ru-RU"/>
              </w:rPr>
            </w:pPr>
            <w:r w:rsidRPr="00BC16B4">
              <w:rPr>
                <w:lang w:eastAsia="ru-RU"/>
              </w:rPr>
              <w:t>да</w:t>
            </w:r>
          </w:p>
        </w:tc>
      </w:tr>
      <w:tr w:rsidR="00BC16B4" w:rsidRPr="00BC16B4" w14:paraId="2F33E2C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5D4FDED" w14:textId="77777777" w:rsidR="00BC16B4" w:rsidRPr="00BC16B4" w:rsidRDefault="00BC16B4" w:rsidP="008F4264">
            <w:pPr>
              <w:pStyle w:val="afffffff1"/>
              <w:rPr>
                <w:lang w:eastAsia="ru-RU"/>
              </w:rPr>
            </w:pPr>
            <w:r w:rsidRPr="00BC16B4">
              <w:rPr>
                <w:lang w:eastAsia="ru-RU"/>
              </w:rPr>
              <w:lastRenderedPageBreak/>
              <w:t>90</w:t>
            </w:r>
          </w:p>
        </w:tc>
        <w:tc>
          <w:tcPr>
            <w:tcW w:w="2066" w:type="pct"/>
            <w:tcBorders>
              <w:top w:val="nil"/>
              <w:left w:val="nil"/>
              <w:bottom w:val="single" w:sz="4" w:space="0" w:color="auto"/>
              <w:right w:val="single" w:sz="4" w:space="0" w:color="auto"/>
            </w:tcBorders>
            <w:shd w:val="clear" w:color="auto" w:fill="auto"/>
            <w:vAlign w:val="center"/>
            <w:hideMark/>
          </w:tcPr>
          <w:p w14:paraId="071E68E2" w14:textId="77777777" w:rsidR="00BC16B4" w:rsidRPr="00BC16B4" w:rsidRDefault="00BC16B4" w:rsidP="008F4264">
            <w:pPr>
              <w:pStyle w:val="afffffff1"/>
              <w:rPr>
                <w:lang w:eastAsia="ru-RU"/>
              </w:rPr>
            </w:pPr>
            <w:r w:rsidRPr="00BC16B4">
              <w:rPr>
                <w:lang w:eastAsia="ru-RU"/>
              </w:rPr>
              <w:t>г Гагарин, ул Петра-Алексеева , д.6</w:t>
            </w:r>
          </w:p>
        </w:tc>
        <w:tc>
          <w:tcPr>
            <w:tcW w:w="806" w:type="pct"/>
            <w:tcBorders>
              <w:top w:val="nil"/>
              <w:left w:val="nil"/>
              <w:bottom w:val="single" w:sz="4" w:space="0" w:color="auto"/>
              <w:right w:val="single" w:sz="4" w:space="0" w:color="auto"/>
            </w:tcBorders>
            <w:shd w:val="clear" w:color="auto" w:fill="auto"/>
            <w:vAlign w:val="center"/>
            <w:hideMark/>
          </w:tcPr>
          <w:p w14:paraId="34AA5C47" w14:textId="77777777" w:rsidR="00BC16B4" w:rsidRPr="00BC16B4" w:rsidRDefault="00BC16B4" w:rsidP="008F4264">
            <w:pPr>
              <w:pStyle w:val="afffffff1"/>
              <w:rPr>
                <w:lang w:eastAsia="ru-RU"/>
              </w:rPr>
            </w:pPr>
            <w:r w:rsidRPr="00BC16B4">
              <w:rPr>
                <w:lang w:eastAsia="ru-RU"/>
              </w:rPr>
              <w:t>2 810,88</w:t>
            </w:r>
          </w:p>
        </w:tc>
        <w:tc>
          <w:tcPr>
            <w:tcW w:w="610" w:type="pct"/>
            <w:tcBorders>
              <w:top w:val="nil"/>
              <w:left w:val="nil"/>
              <w:bottom w:val="single" w:sz="4" w:space="0" w:color="auto"/>
              <w:right w:val="single" w:sz="4" w:space="0" w:color="auto"/>
            </w:tcBorders>
            <w:shd w:val="clear" w:color="auto" w:fill="auto"/>
            <w:vAlign w:val="center"/>
            <w:hideMark/>
          </w:tcPr>
          <w:p w14:paraId="06A2CFC9"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F0A0A24" w14:textId="77777777" w:rsidR="00BC16B4" w:rsidRPr="00BC16B4" w:rsidRDefault="00BC16B4" w:rsidP="008F4264">
            <w:pPr>
              <w:pStyle w:val="afffffff1"/>
              <w:rPr>
                <w:lang w:eastAsia="ru-RU"/>
              </w:rPr>
            </w:pPr>
            <w:r w:rsidRPr="00BC16B4">
              <w:rPr>
                <w:lang w:eastAsia="ru-RU"/>
              </w:rPr>
              <w:t>да</w:t>
            </w:r>
          </w:p>
        </w:tc>
      </w:tr>
      <w:tr w:rsidR="00BC16B4" w:rsidRPr="00BC16B4" w14:paraId="18596A7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49045CF" w14:textId="77777777" w:rsidR="00BC16B4" w:rsidRPr="00BC16B4" w:rsidRDefault="00BC16B4" w:rsidP="008F4264">
            <w:pPr>
              <w:pStyle w:val="afffffff1"/>
              <w:rPr>
                <w:lang w:eastAsia="ru-RU"/>
              </w:rPr>
            </w:pPr>
            <w:r w:rsidRPr="00BC16B4">
              <w:rPr>
                <w:lang w:eastAsia="ru-RU"/>
              </w:rPr>
              <w:t>91</w:t>
            </w:r>
          </w:p>
        </w:tc>
        <w:tc>
          <w:tcPr>
            <w:tcW w:w="2066" w:type="pct"/>
            <w:tcBorders>
              <w:top w:val="nil"/>
              <w:left w:val="nil"/>
              <w:bottom w:val="single" w:sz="4" w:space="0" w:color="auto"/>
              <w:right w:val="single" w:sz="4" w:space="0" w:color="auto"/>
            </w:tcBorders>
            <w:shd w:val="clear" w:color="auto" w:fill="auto"/>
            <w:vAlign w:val="center"/>
            <w:hideMark/>
          </w:tcPr>
          <w:p w14:paraId="5DD2FBA7" w14:textId="77777777" w:rsidR="00BC16B4" w:rsidRPr="00BC16B4" w:rsidRDefault="00BC16B4" w:rsidP="008F4264">
            <w:pPr>
              <w:pStyle w:val="afffffff1"/>
              <w:rPr>
                <w:lang w:eastAsia="ru-RU"/>
              </w:rPr>
            </w:pPr>
            <w:r w:rsidRPr="00BC16B4">
              <w:rPr>
                <w:lang w:eastAsia="ru-RU"/>
              </w:rPr>
              <w:t>г Гагарин, ул Петра-Алексеева , д.7</w:t>
            </w:r>
          </w:p>
        </w:tc>
        <w:tc>
          <w:tcPr>
            <w:tcW w:w="806" w:type="pct"/>
            <w:tcBorders>
              <w:top w:val="nil"/>
              <w:left w:val="nil"/>
              <w:bottom w:val="single" w:sz="4" w:space="0" w:color="auto"/>
              <w:right w:val="single" w:sz="4" w:space="0" w:color="auto"/>
            </w:tcBorders>
            <w:shd w:val="clear" w:color="auto" w:fill="auto"/>
            <w:vAlign w:val="center"/>
            <w:hideMark/>
          </w:tcPr>
          <w:p w14:paraId="020D0D6A" w14:textId="77777777" w:rsidR="00BC16B4" w:rsidRPr="00BC16B4" w:rsidRDefault="00BC16B4" w:rsidP="008F4264">
            <w:pPr>
              <w:pStyle w:val="afffffff1"/>
              <w:rPr>
                <w:lang w:eastAsia="ru-RU"/>
              </w:rPr>
            </w:pPr>
            <w:r w:rsidRPr="00BC16B4">
              <w:rPr>
                <w:lang w:eastAsia="ru-RU"/>
              </w:rPr>
              <w:t>4 797,62</w:t>
            </w:r>
          </w:p>
        </w:tc>
        <w:tc>
          <w:tcPr>
            <w:tcW w:w="610" w:type="pct"/>
            <w:tcBorders>
              <w:top w:val="nil"/>
              <w:left w:val="nil"/>
              <w:bottom w:val="single" w:sz="4" w:space="0" w:color="auto"/>
              <w:right w:val="single" w:sz="4" w:space="0" w:color="auto"/>
            </w:tcBorders>
            <w:shd w:val="clear" w:color="auto" w:fill="auto"/>
            <w:vAlign w:val="center"/>
            <w:hideMark/>
          </w:tcPr>
          <w:p w14:paraId="49C8438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2D31F03" w14:textId="77777777" w:rsidR="00BC16B4" w:rsidRPr="00BC16B4" w:rsidRDefault="00BC16B4" w:rsidP="008F4264">
            <w:pPr>
              <w:pStyle w:val="afffffff1"/>
              <w:rPr>
                <w:lang w:eastAsia="ru-RU"/>
              </w:rPr>
            </w:pPr>
            <w:r w:rsidRPr="00BC16B4">
              <w:rPr>
                <w:lang w:eastAsia="ru-RU"/>
              </w:rPr>
              <w:t>да</w:t>
            </w:r>
          </w:p>
        </w:tc>
      </w:tr>
      <w:tr w:rsidR="00BC16B4" w:rsidRPr="00BC16B4" w14:paraId="5BA2294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9562FCC" w14:textId="77777777" w:rsidR="00BC16B4" w:rsidRPr="00BC16B4" w:rsidRDefault="00BC16B4" w:rsidP="008F4264">
            <w:pPr>
              <w:pStyle w:val="afffffff1"/>
              <w:rPr>
                <w:lang w:eastAsia="ru-RU"/>
              </w:rPr>
            </w:pPr>
            <w:r w:rsidRPr="00BC16B4">
              <w:rPr>
                <w:lang w:eastAsia="ru-RU"/>
              </w:rPr>
              <w:t>92</w:t>
            </w:r>
          </w:p>
        </w:tc>
        <w:tc>
          <w:tcPr>
            <w:tcW w:w="2066" w:type="pct"/>
            <w:tcBorders>
              <w:top w:val="nil"/>
              <w:left w:val="nil"/>
              <w:bottom w:val="single" w:sz="4" w:space="0" w:color="auto"/>
              <w:right w:val="single" w:sz="4" w:space="0" w:color="auto"/>
            </w:tcBorders>
            <w:shd w:val="clear" w:color="auto" w:fill="auto"/>
            <w:vAlign w:val="center"/>
            <w:hideMark/>
          </w:tcPr>
          <w:p w14:paraId="3A747369" w14:textId="77777777" w:rsidR="00BC16B4" w:rsidRPr="00BC16B4" w:rsidRDefault="00BC16B4" w:rsidP="008F4264">
            <w:pPr>
              <w:pStyle w:val="afffffff1"/>
              <w:rPr>
                <w:lang w:eastAsia="ru-RU"/>
              </w:rPr>
            </w:pPr>
            <w:r w:rsidRPr="00BC16B4">
              <w:rPr>
                <w:lang w:eastAsia="ru-RU"/>
              </w:rPr>
              <w:t>г Гагарин, ул Петра-Алексеева , д.8</w:t>
            </w:r>
          </w:p>
        </w:tc>
        <w:tc>
          <w:tcPr>
            <w:tcW w:w="806" w:type="pct"/>
            <w:tcBorders>
              <w:top w:val="nil"/>
              <w:left w:val="nil"/>
              <w:bottom w:val="single" w:sz="4" w:space="0" w:color="auto"/>
              <w:right w:val="single" w:sz="4" w:space="0" w:color="auto"/>
            </w:tcBorders>
            <w:shd w:val="clear" w:color="auto" w:fill="auto"/>
            <w:vAlign w:val="center"/>
            <w:hideMark/>
          </w:tcPr>
          <w:p w14:paraId="207C55DE" w14:textId="77777777" w:rsidR="00BC16B4" w:rsidRPr="00BC16B4" w:rsidRDefault="00BC16B4" w:rsidP="008F4264">
            <w:pPr>
              <w:pStyle w:val="afffffff1"/>
              <w:rPr>
                <w:lang w:eastAsia="ru-RU"/>
              </w:rPr>
            </w:pPr>
            <w:r w:rsidRPr="00BC16B4">
              <w:rPr>
                <w:lang w:eastAsia="ru-RU"/>
              </w:rPr>
              <w:t>2 968,78</w:t>
            </w:r>
          </w:p>
        </w:tc>
        <w:tc>
          <w:tcPr>
            <w:tcW w:w="610" w:type="pct"/>
            <w:tcBorders>
              <w:top w:val="nil"/>
              <w:left w:val="nil"/>
              <w:bottom w:val="single" w:sz="4" w:space="0" w:color="auto"/>
              <w:right w:val="single" w:sz="4" w:space="0" w:color="auto"/>
            </w:tcBorders>
            <w:shd w:val="clear" w:color="auto" w:fill="auto"/>
            <w:vAlign w:val="center"/>
            <w:hideMark/>
          </w:tcPr>
          <w:p w14:paraId="5CF6ED81"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8024F20" w14:textId="77777777" w:rsidR="00BC16B4" w:rsidRPr="00BC16B4" w:rsidRDefault="00BC16B4" w:rsidP="008F4264">
            <w:pPr>
              <w:pStyle w:val="afffffff1"/>
              <w:rPr>
                <w:lang w:eastAsia="ru-RU"/>
              </w:rPr>
            </w:pPr>
            <w:r w:rsidRPr="00BC16B4">
              <w:rPr>
                <w:lang w:eastAsia="ru-RU"/>
              </w:rPr>
              <w:t>да</w:t>
            </w:r>
          </w:p>
        </w:tc>
      </w:tr>
      <w:tr w:rsidR="00BC16B4" w:rsidRPr="00BC16B4" w14:paraId="6E9CCAC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715B060" w14:textId="77777777" w:rsidR="00BC16B4" w:rsidRPr="00BC16B4" w:rsidRDefault="00BC16B4" w:rsidP="008F4264">
            <w:pPr>
              <w:pStyle w:val="afffffff1"/>
              <w:rPr>
                <w:lang w:eastAsia="ru-RU"/>
              </w:rPr>
            </w:pPr>
            <w:r w:rsidRPr="00BC16B4">
              <w:rPr>
                <w:lang w:eastAsia="ru-RU"/>
              </w:rPr>
              <w:t>93</w:t>
            </w:r>
          </w:p>
        </w:tc>
        <w:tc>
          <w:tcPr>
            <w:tcW w:w="2066" w:type="pct"/>
            <w:tcBorders>
              <w:top w:val="nil"/>
              <w:left w:val="nil"/>
              <w:bottom w:val="single" w:sz="4" w:space="0" w:color="auto"/>
              <w:right w:val="single" w:sz="4" w:space="0" w:color="auto"/>
            </w:tcBorders>
            <w:shd w:val="clear" w:color="auto" w:fill="auto"/>
            <w:vAlign w:val="center"/>
            <w:hideMark/>
          </w:tcPr>
          <w:p w14:paraId="161C4631" w14:textId="77777777" w:rsidR="00BC16B4" w:rsidRPr="00BC16B4" w:rsidRDefault="00BC16B4" w:rsidP="008F4264">
            <w:pPr>
              <w:pStyle w:val="afffffff1"/>
              <w:rPr>
                <w:lang w:eastAsia="ru-RU"/>
              </w:rPr>
            </w:pPr>
            <w:r w:rsidRPr="00BC16B4">
              <w:rPr>
                <w:lang w:eastAsia="ru-RU"/>
              </w:rPr>
              <w:t>г Гагарин, ул Петра-Алексеева , д.10</w:t>
            </w:r>
          </w:p>
        </w:tc>
        <w:tc>
          <w:tcPr>
            <w:tcW w:w="806" w:type="pct"/>
            <w:tcBorders>
              <w:top w:val="nil"/>
              <w:left w:val="nil"/>
              <w:bottom w:val="single" w:sz="4" w:space="0" w:color="auto"/>
              <w:right w:val="single" w:sz="4" w:space="0" w:color="auto"/>
            </w:tcBorders>
            <w:shd w:val="clear" w:color="auto" w:fill="auto"/>
            <w:vAlign w:val="center"/>
            <w:hideMark/>
          </w:tcPr>
          <w:p w14:paraId="55BD8E41" w14:textId="77777777" w:rsidR="00BC16B4" w:rsidRPr="00BC16B4" w:rsidRDefault="00BC16B4" w:rsidP="008F4264">
            <w:pPr>
              <w:pStyle w:val="afffffff1"/>
              <w:rPr>
                <w:lang w:eastAsia="ru-RU"/>
              </w:rPr>
            </w:pPr>
            <w:r w:rsidRPr="00BC16B4">
              <w:rPr>
                <w:lang w:eastAsia="ru-RU"/>
              </w:rPr>
              <w:t>2 730,84</w:t>
            </w:r>
          </w:p>
        </w:tc>
        <w:tc>
          <w:tcPr>
            <w:tcW w:w="610" w:type="pct"/>
            <w:tcBorders>
              <w:top w:val="nil"/>
              <w:left w:val="nil"/>
              <w:bottom w:val="single" w:sz="4" w:space="0" w:color="auto"/>
              <w:right w:val="single" w:sz="4" w:space="0" w:color="auto"/>
            </w:tcBorders>
            <w:shd w:val="clear" w:color="auto" w:fill="auto"/>
            <w:vAlign w:val="center"/>
            <w:hideMark/>
          </w:tcPr>
          <w:p w14:paraId="6407464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61F0202" w14:textId="77777777" w:rsidR="00BC16B4" w:rsidRPr="00BC16B4" w:rsidRDefault="00BC16B4" w:rsidP="008F4264">
            <w:pPr>
              <w:pStyle w:val="afffffff1"/>
              <w:rPr>
                <w:lang w:eastAsia="ru-RU"/>
              </w:rPr>
            </w:pPr>
            <w:r w:rsidRPr="00BC16B4">
              <w:rPr>
                <w:lang w:eastAsia="ru-RU"/>
              </w:rPr>
              <w:t>да</w:t>
            </w:r>
          </w:p>
        </w:tc>
      </w:tr>
      <w:tr w:rsidR="00BC16B4" w:rsidRPr="00BC16B4" w14:paraId="44FA30D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01B71FC" w14:textId="77777777" w:rsidR="00BC16B4" w:rsidRPr="00BC16B4" w:rsidRDefault="00BC16B4" w:rsidP="008F4264">
            <w:pPr>
              <w:pStyle w:val="afffffff1"/>
              <w:rPr>
                <w:lang w:eastAsia="ru-RU"/>
              </w:rPr>
            </w:pPr>
            <w:r w:rsidRPr="00BC16B4">
              <w:rPr>
                <w:lang w:eastAsia="ru-RU"/>
              </w:rPr>
              <w:t>94</w:t>
            </w:r>
          </w:p>
        </w:tc>
        <w:tc>
          <w:tcPr>
            <w:tcW w:w="2066" w:type="pct"/>
            <w:tcBorders>
              <w:top w:val="nil"/>
              <w:left w:val="nil"/>
              <w:bottom w:val="single" w:sz="4" w:space="0" w:color="auto"/>
              <w:right w:val="single" w:sz="4" w:space="0" w:color="auto"/>
            </w:tcBorders>
            <w:shd w:val="clear" w:color="auto" w:fill="auto"/>
            <w:vAlign w:val="center"/>
            <w:hideMark/>
          </w:tcPr>
          <w:p w14:paraId="07F08D9E" w14:textId="77777777" w:rsidR="00BC16B4" w:rsidRPr="00BC16B4" w:rsidRDefault="00BC16B4" w:rsidP="008F4264">
            <w:pPr>
              <w:pStyle w:val="afffffff1"/>
              <w:rPr>
                <w:lang w:eastAsia="ru-RU"/>
              </w:rPr>
            </w:pPr>
            <w:r w:rsidRPr="00BC16B4">
              <w:rPr>
                <w:lang w:eastAsia="ru-RU"/>
              </w:rPr>
              <w:t>г Гагарин, ул Петра-Алексеева , д.12</w:t>
            </w:r>
          </w:p>
        </w:tc>
        <w:tc>
          <w:tcPr>
            <w:tcW w:w="806" w:type="pct"/>
            <w:tcBorders>
              <w:top w:val="nil"/>
              <w:left w:val="nil"/>
              <w:bottom w:val="single" w:sz="4" w:space="0" w:color="auto"/>
              <w:right w:val="single" w:sz="4" w:space="0" w:color="auto"/>
            </w:tcBorders>
            <w:shd w:val="clear" w:color="auto" w:fill="auto"/>
            <w:vAlign w:val="center"/>
            <w:hideMark/>
          </w:tcPr>
          <w:p w14:paraId="32759B4D" w14:textId="77777777" w:rsidR="00BC16B4" w:rsidRPr="00BC16B4" w:rsidRDefault="00BC16B4" w:rsidP="008F4264">
            <w:pPr>
              <w:pStyle w:val="afffffff1"/>
              <w:rPr>
                <w:lang w:eastAsia="ru-RU"/>
              </w:rPr>
            </w:pPr>
            <w:r w:rsidRPr="00BC16B4">
              <w:rPr>
                <w:lang w:eastAsia="ru-RU"/>
              </w:rPr>
              <w:t>2 900,76</w:t>
            </w:r>
          </w:p>
        </w:tc>
        <w:tc>
          <w:tcPr>
            <w:tcW w:w="610" w:type="pct"/>
            <w:tcBorders>
              <w:top w:val="nil"/>
              <w:left w:val="nil"/>
              <w:bottom w:val="single" w:sz="4" w:space="0" w:color="auto"/>
              <w:right w:val="single" w:sz="4" w:space="0" w:color="auto"/>
            </w:tcBorders>
            <w:shd w:val="clear" w:color="auto" w:fill="auto"/>
            <w:vAlign w:val="center"/>
            <w:hideMark/>
          </w:tcPr>
          <w:p w14:paraId="64D3959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41E99AC" w14:textId="77777777" w:rsidR="00BC16B4" w:rsidRPr="00BC16B4" w:rsidRDefault="00BC16B4" w:rsidP="008F4264">
            <w:pPr>
              <w:pStyle w:val="afffffff1"/>
              <w:rPr>
                <w:lang w:eastAsia="ru-RU"/>
              </w:rPr>
            </w:pPr>
            <w:r w:rsidRPr="00BC16B4">
              <w:rPr>
                <w:lang w:eastAsia="ru-RU"/>
              </w:rPr>
              <w:t>да</w:t>
            </w:r>
          </w:p>
        </w:tc>
      </w:tr>
      <w:tr w:rsidR="00BC16B4" w:rsidRPr="00BC16B4" w14:paraId="32D7A41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D300A95" w14:textId="77777777" w:rsidR="00BC16B4" w:rsidRPr="00BC16B4" w:rsidRDefault="00BC16B4" w:rsidP="008F4264">
            <w:pPr>
              <w:pStyle w:val="afffffff1"/>
              <w:rPr>
                <w:lang w:eastAsia="ru-RU"/>
              </w:rPr>
            </w:pPr>
            <w:r w:rsidRPr="00BC16B4">
              <w:rPr>
                <w:lang w:eastAsia="ru-RU"/>
              </w:rPr>
              <w:t>95</w:t>
            </w:r>
          </w:p>
        </w:tc>
        <w:tc>
          <w:tcPr>
            <w:tcW w:w="2066" w:type="pct"/>
            <w:tcBorders>
              <w:top w:val="nil"/>
              <w:left w:val="nil"/>
              <w:bottom w:val="single" w:sz="4" w:space="0" w:color="auto"/>
              <w:right w:val="single" w:sz="4" w:space="0" w:color="auto"/>
            </w:tcBorders>
            <w:shd w:val="clear" w:color="auto" w:fill="auto"/>
            <w:vAlign w:val="center"/>
            <w:hideMark/>
          </w:tcPr>
          <w:p w14:paraId="4712E09A" w14:textId="77777777" w:rsidR="00BC16B4" w:rsidRPr="00BC16B4" w:rsidRDefault="00BC16B4" w:rsidP="008F4264">
            <w:pPr>
              <w:pStyle w:val="afffffff1"/>
              <w:rPr>
                <w:lang w:eastAsia="ru-RU"/>
              </w:rPr>
            </w:pPr>
            <w:r w:rsidRPr="00BC16B4">
              <w:rPr>
                <w:lang w:eastAsia="ru-RU"/>
              </w:rPr>
              <w:t>г Гагарин, ул Петра-Алексеева , д.15</w:t>
            </w:r>
          </w:p>
        </w:tc>
        <w:tc>
          <w:tcPr>
            <w:tcW w:w="806" w:type="pct"/>
            <w:tcBorders>
              <w:top w:val="nil"/>
              <w:left w:val="nil"/>
              <w:bottom w:val="single" w:sz="4" w:space="0" w:color="auto"/>
              <w:right w:val="single" w:sz="4" w:space="0" w:color="auto"/>
            </w:tcBorders>
            <w:shd w:val="clear" w:color="auto" w:fill="auto"/>
            <w:vAlign w:val="center"/>
            <w:hideMark/>
          </w:tcPr>
          <w:p w14:paraId="3A3F520E" w14:textId="77777777" w:rsidR="00BC16B4" w:rsidRPr="00BC16B4" w:rsidRDefault="00BC16B4" w:rsidP="008F4264">
            <w:pPr>
              <w:pStyle w:val="afffffff1"/>
              <w:rPr>
                <w:lang w:eastAsia="ru-RU"/>
              </w:rPr>
            </w:pPr>
            <w:r w:rsidRPr="00BC16B4">
              <w:rPr>
                <w:lang w:eastAsia="ru-RU"/>
              </w:rPr>
              <w:t>10 145,83</w:t>
            </w:r>
          </w:p>
        </w:tc>
        <w:tc>
          <w:tcPr>
            <w:tcW w:w="610" w:type="pct"/>
            <w:tcBorders>
              <w:top w:val="nil"/>
              <w:left w:val="nil"/>
              <w:bottom w:val="single" w:sz="4" w:space="0" w:color="auto"/>
              <w:right w:val="single" w:sz="4" w:space="0" w:color="auto"/>
            </w:tcBorders>
            <w:shd w:val="clear" w:color="auto" w:fill="auto"/>
            <w:vAlign w:val="center"/>
            <w:hideMark/>
          </w:tcPr>
          <w:p w14:paraId="2A3BC252"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19A9875" w14:textId="77777777" w:rsidR="00BC16B4" w:rsidRPr="00BC16B4" w:rsidRDefault="00BC16B4" w:rsidP="008F4264">
            <w:pPr>
              <w:pStyle w:val="afffffff1"/>
              <w:rPr>
                <w:lang w:eastAsia="ru-RU"/>
              </w:rPr>
            </w:pPr>
            <w:r w:rsidRPr="00BC16B4">
              <w:rPr>
                <w:lang w:eastAsia="ru-RU"/>
              </w:rPr>
              <w:t>да</w:t>
            </w:r>
          </w:p>
        </w:tc>
      </w:tr>
      <w:tr w:rsidR="00BC16B4" w:rsidRPr="00BC16B4" w14:paraId="208A2EEC"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5BEA2D5" w14:textId="77777777" w:rsidR="00BC16B4" w:rsidRPr="00BC16B4" w:rsidRDefault="00BC16B4" w:rsidP="008F4264">
            <w:pPr>
              <w:pStyle w:val="afffffff1"/>
              <w:rPr>
                <w:lang w:eastAsia="ru-RU"/>
              </w:rPr>
            </w:pPr>
            <w:r w:rsidRPr="00BC16B4">
              <w:rPr>
                <w:lang w:eastAsia="ru-RU"/>
              </w:rPr>
              <w:t>96</w:t>
            </w:r>
          </w:p>
        </w:tc>
        <w:tc>
          <w:tcPr>
            <w:tcW w:w="2066" w:type="pct"/>
            <w:tcBorders>
              <w:top w:val="nil"/>
              <w:left w:val="nil"/>
              <w:bottom w:val="single" w:sz="4" w:space="0" w:color="auto"/>
              <w:right w:val="single" w:sz="4" w:space="0" w:color="auto"/>
            </w:tcBorders>
            <w:shd w:val="clear" w:color="auto" w:fill="auto"/>
            <w:vAlign w:val="center"/>
            <w:hideMark/>
          </w:tcPr>
          <w:p w14:paraId="4D7979C1" w14:textId="77777777" w:rsidR="00BC16B4" w:rsidRPr="00BC16B4" w:rsidRDefault="00BC16B4" w:rsidP="008F4264">
            <w:pPr>
              <w:pStyle w:val="afffffff1"/>
              <w:rPr>
                <w:lang w:eastAsia="ru-RU"/>
              </w:rPr>
            </w:pPr>
            <w:r w:rsidRPr="00BC16B4">
              <w:rPr>
                <w:lang w:eastAsia="ru-RU"/>
              </w:rPr>
              <w:t>г Гагарин, ул Пролетарская, д.42</w:t>
            </w:r>
          </w:p>
        </w:tc>
        <w:tc>
          <w:tcPr>
            <w:tcW w:w="806" w:type="pct"/>
            <w:tcBorders>
              <w:top w:val="nil"/>
              <w:left w:val="nil"/>
              <w:bottom w:val="single" w:sz="4" w:space="0" w:color="auto"/>
              <w:right w:val="single" w:sz="4" w:space="0" w:color="auto"/>
            </w:tcBorders>
            <w:shd w:val="clear" w:color="auto" w:fill="auto"/>
            <w:vAlign w:val="center"/>
            <w:hideMark/>
          </w:tcPr>
          <w:p w14:paraId="4840B9AE" w14:textId="77777777" w:rsidR="00BC16B4" w:rsidRPr="00BC16B4" w:rsidRDefault="00BC16B4" w:rsidP="008F4264">
            <w:pPr>
              <w:pStyle w:val="afffffff1"/>
              <w:rPr>
                <w:lang w:eastAsia="ru-RU"/>
              </w:rPr>
            </w:pPr>
            <w:r w:rsidRPr="00BC16B4">
              <w:rPr>
                <w:lang w:eastAsia="ru-RU"/>
              </w:rPr>
              <w:t>3 366,00</w:t>
            </w:r>
          </w:p>
        </w:tc>
        <w:tc>
          <w:tcPr>
            <w:tcW w:w="610" w:type="pct"/>
            <w:tcBorders>
              <w:top w:val="nil"/>
              <w:left w:val="nil"/>
              <w:bottom w:val="single" w:sz="4" w:space="0" w:color="auto"/>
              <w:right w:val="single" w:sz="4" w:space="0" w:color="auto"/>
            </w:tcBorders>
            <w:shd w:val="clear" w:color="auto" w:fill="auto"/>
            <w:vAlign w:val="center"/>
            <w:hideMark/>
          </w:tcPr>
          <w:p w14:paraId="76201682"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80C724F" w14:textId="77777777" w:rsidR="00BC16B4" w:rsidRPr="00BC16B4" w:rsidRDefault="00BC16B4" w:rsidP="008F4264">
            <w:pPr>
              <w:pStyle w:val="afffffff1"/>
              <w:rPr>
                <w:lang w:eastAsia="ru-RU"/>
              </w:rPr>
            </w:pPr>
            <w:r w:rsidRPr="00BC16B4">
              <w:rPr>
                <w:lang w:eastAsia="ru-RU"/>
              </w:rPr>
              <w:t>да</w:t>
            </w:r>
          </w:p>
        </w:tc>
      </w:tr>
      <w:tr w:rsidR="00BC16B4" w:rsidRPr="00BC16B4" w14:paraId="1BA2062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036CEA0" w14:textId="77777777" w:rsidR="00BC16B4" w:rsidRPr="00BC16B4" w:rsidRDefault="00BC16B4" w:rsidP="008F4264">
            <w:pPr>
              <w:pStyle w:val="afffffff1"/>
              <w:rPr>
                <w:lang w:eastAsia="ru-RU"/>
              </w:rPr>
            </w:pPr>
            <w:r w:rsidRPr="00BC16B4">
              <w:rPr>
                <w:lang w:eastAsia="ru-RU"/>
              </w:rPr>
              <w:t>97</w:t>
            </w:r>
          </w:p>
        </w:tc>
        <w:tc>
          <w:tcPr>
            <w:tcW w:w="2066" w:type="pct"/>
            <w:tcBorders>
              <w:top w:val="nil"/>
              <w:left w:val="nil"/>
              <w:bottom w:val="single" w:sz="4" w:space="0" w:color="auto"/>
              <w:right w:val="single" w:sz="4" w:space="0" w:color="auto"/>
            </w:tcBorders>
            <w:shd w:val="clear" w:color="auto" w:fill="auto"/>
            <w:vAlign w:val="center"/>
            <w:hideMark/>
          </w:tcPr>
          <w:p w14:paraId="01A1C77D" w14:textId="77777777" w:rsidR="00BC16B4" w:rsidRPr="00BC16B4" w:rsidRDefault="00BC16B4" w:rsidP="008F4264">
            <w:pPr>
              <w:pStyle w:val="afffffff1"/>
              <w:rPr>
                <w:lang w:eastAsia="ru-RU"/>
              </w:rPr>
            </w:pPr>
            <w:r w:rsidRPr="00BC16B4">
              <w:rPr>
                <w:lang w:eastAsia="ru-RU"/>
              </w:rPr>
              <w:t>г Гагарин, ул Пролетарская, д.44</w:t>
            </w:r>
          </w:p>
        </w:tc>
        <w:tc>
          <w:tcPr>
            <w:tcW w:w="806" w:type="pct"/>
            <w:tcBorders>
              <w:top w:val="nil"/>
              <w:left w:val="nil"/>
              <w:bottom w:val="single" w:sz="4" w:space="0" w:color="auto"/>
              <w:right w:val="single" w:sz="4" w:space="0" w:color="auto"/>
            </w:tcBorders>
            <w:shd w:val="clear" w:color="auto" w:fill="auto"/>
            <w:vAlign w:val="center"/>
            <w:hideMark/>
          </w:tcPr>
          <w:p w14:paraId="366EC786" w14:textId="77777777" w:rsidR="00BC16B4" w:rsidRPr="00BC16B4" w:rsidRDefault="00BC16B4" w:rsidP="008F4264">
            <w:pPr>
              <w:pStyle w:val="afffffff1"/>
              <w:rPr>
                <w:lang w:eastAsia="ru-RU"/>
              </w:rPr>
            </w:pPr>
            <w:r w:rsidRPr="00BC16B4">
              <w:rPr>
                <w:lang w:eastAsia="ru-RU"/>
              </w:rPr>
              <w:t>3 506,60</w:t>
            </w:r>
          </w:p>
        </w:tc>
        <w:tc>
          <w:tcPr>
            <w:tcW w:w="610" w:type="pct"/>
            <w:tcBorders>
              <w:top w:val="nil"/>
              <w:left w:val="nil"/>
              <w:bottom w:val="single" w:sz="4" w:space="0" w:color="auto"/>
              <w:right w:val="single" w:sz="4" w:space="0" w:color="auto"/>
            </w:tcBorders>
            <w:shd w:val="clear" w:color="auto" w:fill="auto"/>
            <w:vAlign w:val="center"/>
            <w:hideMark/>
          </w:tcPr>
          <w:p w14:paraId="52E9339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76D6AAB" w14:textId="77777777" w:rsidR="00BC16B4" w:rsidRPr="00BC16B4" w:rsidRDefault="00BC16B4" w:rsidP="008F4264">
            <w:pPr>
              <w:pStyle w:val="afffffff1"/>
              <w:rPr>
                <w:lang w:eastAsia="ru-RU"/>
              </w:rPr>
            </w:pPr>
            <w:r w:rsidRPr="00BC16B4">
              <w:rPr>
                <w:lang w:eastAsia="ru-RU"/>
              </w:rPr>
              <w:t>да</w:t>
            </w:r>
          </w:p>
        </w:tc>
      </w:tr>
      <w:tr w:rsidR="00BC16B4" w:rsidRPr="00BC16B4" w14:paraId="4D30986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1D2CC74" w14:textId="77777777" w:rsidR="00BC16B4" w:rsidRPr="00BC16B4" w:rsidRDefault="00BC16B4" w:rsidP="008F4264">
            <w:pPr>
              <w:pStyle w:val="afffffff1"/>
              <w:rPr>
                <w:lang w:eastAsia="ru-RU"/>
              </w:rPr>
            </w:pPr>
            <w:r w:rsidRPr="00BC16B4">
              <w:rPr>
                <w:lang w:eastAsia="ru-RU"/>
              </w:rPr>
              <w:t>98</w:t>
            </w:r>
          </w:p>
        </w:tc>
        <w:tc>
          <w:tcPr>
            <w:tcW w:w="2066" w:type="pct"/>
            <w:tcBorders>
              <w:top w:val="nil"/>
              <w:left w:val="nil"/>
              <w:bottom w:val="single" w:sz="4" w:space="0" w:color="auto"/>
              <w:right w:val="single" w:sz="4" w:space="0" w:color="auto"/>
            </w:tcBorders>
            <w:shd w:val="clear" w:color="auto" w:fill="auto"/>
            <w:vAlign w:val="center"/>
            <w:hideMark/>
          </w:tcPr>
          <w:p w14:paraId="7EFA4026" w14:textId="77777777" w:rsidR="00BC16B4" w:rsidRPr="00BC16B4" w:rsidRDefault="00BC16B4" w:rsidP="008F4264">
            <w:pPr>
              <w:pStyle w:val="afffffff1"/>
              <w:rPr>
                <w:lang w:eastAsia="ru-RU"/>
              </w:rPr>
            </w:pPr>
            <w:r w:rsidRPr="00BC16B4">
              <w:rPr>
                <w:lang w:eastAsia="ru-RU"/>
              </w:rPr>
              <w:t>г Гагарин, ул Свердлова, д.3</w:t>
            </w:r>
          </w:p>
        </w:tc>
        <w:tc>
          <w:tcPr>
            <w:tcW w:w="806" w:type="pct"/>
            <w:tcBorders>
              <w:top w:val="nil"/>
              <w:left w:val="nil"/>
              <w:bottom w:val="single" w:sz="4" w:space="0" w:color="auto"/>
              <w:right w:val="single" w:sz="4" w:space="0" w:color="auto"/>
            </w:tcBorders>
            <w:shd w:val="clear" w:color="auto" w:fill="auto"/>
            <w:vAlign w:val="center"/>
            <w:hideMark/>
          </w:tcPr>
          <w:p w14:paraId="617BF2FB" w14:textId="77777777" w:rsidR="00BC16B4" w:rsidRPr="00BC16B4" w:rsidRDefault="00BC16B4" w:rsidP="008F4264">
            <w:pPr>
              <w:pStyle w:val="afffffff1"/>
              <w:rPr>
                <w:lang w:eastAsia="ru-RU"/>
              </w:rPr>
            </w:pPr>
            <w:r w:rsidRPr="00BC16B4">
              <w:rPr>
                <w:lang w:eastAsia="ru-RU"/>
              </w:rPr>
              <w:t>1 684,30</w:t>
            </w:r>
          </w:p>
        </w:tc>
        <w:tc>
          <w:tcPr>
            <w:tcW w:w="610" w:type="pct"/>
            <w:tcBorders>
              <w:top w:val="nil"/>
              <w:left w:val="nil"/>
              <w:bottom w:val="single" w:sz="4" w:space="0" w:color="auto"/>
              <w:right w:val="single" w:sz="4" w:space="0" w:color="auto"/>
            </w:tcBorders>
            <w:shd w:val="clear" w:color="auto" w:fill="auto"/>
            <w:vAlign w:val="center"/>
            <w:hideMark/>
          </w:tcPr>
          <w:p w14:paraId="6B2566B7"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14E26B07" w14:textId="77777777" w:rsidR="00BC16B4" w:rsidRPr="00BC16B4" w:rsidRDefault="00BC16B4" w:rsidP="008F4264">
            <w:pPr>
              <w:pStyle w:val="afffffff1"/>
              <w:rPr>
                <w:lang w:eastAsia="ru-RU"/>
              </w:rPr>
            </w:pPr>
            <w:r w:rsidRPr="00BC16B4">
              <w:rPr>
                <w:lang w:eastAsia="ru-RU"/>
              </w:rPr>
              <w:t>да</w:t>
            </w:r>
          </w:p>
        </w:tc>
      </w:tr>
      <w:tr w:rsidR="00BC16B4" w:rsidRPr="00BC16B4" w14:paraId="0140720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C545FDE" w14:textId="77777777" w:rsidR="00BC16B4" w:rsidRPr="00BC16B4" w:rsidRDefault="00BC16B4" w:rsidP="008F4264">
            <w:pPr>
              <w:pStyle w:val="afffffff1"/>
              <w:rPr>
                <w:lang w:eastAsia="ru-RU"/>
              </w:rPr>
            </w:pPr>
            <w:r w:rsidRPr="00BC16B4">
              <w:rPr>
                <w:lang w:eastAsia="ru-RU"/>
              </w:rPr>
              <w:t>99</w:t>
            </w:r>
          </w:p>
        </w:tc>
        <w:tc>
          <w:tcPr>
            <w:tcW w:w="2066" w:type="pct"/>
            <w:tcBorders>
              <w:top w:val="nil"/>
              <w:left w:val="nil"/>
              <w:bottom w:val="single" w:sz="4" w:space="0" w:color="auto"/>
              <w:right w:val="single" w:sz="4" w:space="0" w:color="auto"/>
            </w:tcBorders>
            <w:shd w:val="clear" w:color="auto" w:fill="auto"/>
            <w:vAlign w:val="center"/>
            <w:hideMark/>
          </w:tcPr>
          <w:p w14:paraId="2BEEB26C" w14:textId="77777777" w:rsidR="00BC16B4" w:rsidRPr="00BC16B4" w:rsidRDefault="00BC16B4" w:rsidP="008F4264">
            <w:pPr>
              <w:pStyle w:val="afffffff1"/>
              <w:rPr>
                <w:lang w:eastAsia="ru-RU"/>
              </w:rPr>
            </w:pPr>
            <w:r w:rsidRPr="00BC16B4">
              <w:rPr>
                <w:lang w:eastAsia="ru-RU"/>
              </w:rPr>
              <w:t>г Гагарин, ул Свердлова, д.5</w:t>
            </w:r>
          </w:p>
        </w:tc>
        <w:tc>
          <w:tcPr>
            <w:tcW w:w="806" w:type="pct"/>
            <w:tcBorders>
              <w:top w:val="nil"/>
              <w:left w:val="nil"/>
              <w:bottom w:val="single" w:sz="4" w:space="0" w:color="auto"/>
              <w:right w:val="single" w:sz="4" w:space="0" w:color="auto"/>
            </w:tcBorders>
            <w:shd w:val="clear" w:color="auto" w:fill="auto"/>
            <w:vAlign w:val="center"/>
            <w:hideMark/>
          </w:tcPr>
          <w:p w14:paraId="7F3FACDA" w14:textId="77777777" w:rsidR="00BC16B4" w:rsidRPr="00BC16B4" w:rsidRDefault="00BC16B4" w:rsidP="008F4264">
            <w:pPr>
              <w:pStyle w:val="afffffff1"/>
              <w:rPr>
                <w:lang w:eastAsia="ru-RU"/>
              </w:rPr>
            </w:pPr>
            <w:r w:rsidRPr="00BC16B4">
              <w:rPr>
                <w:lang w:eastAsia="ru-RU"/>
              </w:rPr>
              <w:t>1 249,30</w:t>
            </w:r>
          </w:p>
        </w:tc>
        <w:tc>
          <w:tcPr>
            <w:tcW w:w="610" w:type="pct"/>
            <w:tcBorders>
              <w:top w:val="nil"/>
              <w:left w:val="nil"/>
              <w:bottom w:val="single" w:sz="4" w:space="0" w:color="auto"/>
              <w:right w:val="single" w:sz="4" w:space="0" w:color="auto"/>
            </w:tcBorders>
            <w:shd w:val="clear" w:color="auto" w:fill="auto"/>
            <w:vAlign w:val="center"/>
            <w:hideMark/>
          </w:tcPr>
          <w:p w14:paraId="48D71C4F"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F65D8F0" w14:textId="77777777" w:rsidR="00BC16B4" w:rsidRPr="00BC16B4" w:rsidRDefault="00BC16B4" w:rsidP="008F4264">
            <w:pPr>
              <w:pStyle w:val="afffffff1"/>
              <w:rPr>
                <w:lang w:eastAsia="ru-RU"/>
              </w:rPr>
            </w:pPr>
            <w:r w:rsidRPr="00BC16B4">
              <w:rPr>
                <w:lang w:eastAsia="ru-RU"/>
              </w:rPr>
              <w:t>да</w:t>
            </w:r>
          </w:p>
        </w:tc>
      </w:tr>
      <w:tr w:rsidR="00BC16B4" w:rsidRPr="00BC16B4" w14:paraId="5378225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062BCA0" w14:textId="77777777" w:rsidR="00BC16B4" w:rsidRPr="00BC16B4" w:rsidRDefault="00BC16B4" w:rsidP="008F4264">
            <w:pPr>
              <w:pStyle w:val="afffffff1"/>
              <w:rPr>
                <w:lang w:eastAsia="ru-RU"/>
              </w:rPr>
            </w:pPr>
            <w:r w:rsidRPr="00BC16B4">
              <w:rPr>
                <w:lang w:eastAsia="ru-RU"/>
              </w:rPr>
              <w:t>100</w:t>
            </w:r>
          </w:p>
        </w:tc>
        <w:tc>
          <w:tcPr>
            <w:tcW w:w="2066" w:type="pct"/>
            <w:tcBorders>
              <w:top w:val="nil"/>
              <w:left w:val="nil"/>
              <w:bottom w:val="single" w:sz="4" w:space="0" w:color="auto"/>
              <w:right w:val="single" w:sz="4" w:space="0" w:color="auto"/>
            </w:tcBorders>
            <w:shd w:val="clear" w:color="auto" w:fill="auto"/>
            <w:vAlign w:val="center"/>
            <w:hideMark/>
          </w:tcPr>
          <w:p w14:paraId="06EB104F" w14:textId="77777777" w:rsidR="00BC16B4" w:rsidRPr="00BC16B4" w:rsidRDefault="00BC16B4" w:rsidP="008F4264">
            <w:pPr>
              <w:pStyle w:val="afffffff1"/>
              <w:rPr>
                <w:lang w:eastAsia="ru-RU"/>
              </w:rPr>
            </w:pPr>
            <w:r w:rsidRPr="00BC16B4">
              <w:rPr>
                <w:lang w:eastAsia="ru-RU"/>
              </w:rPr>
              <w:t>г Гагарин, ул Свердлова, д.7</w:t>
            </w:r>
          </w:p>
        </w:tc>
        <w:tc>
          <w:tcPr>
            <w:tcW w:w="806" w:type="pct"/>
            <w:tcBorders>
              <w:top w:val="nil"/>
              <w:left w:val="nil"/>
              <w:bottom w:val="single" w:sz="4" w:space="0" w:color="auto"/>
              <w:right w:val="single" w:sz="4" w:space="0" w:color="auto"/>
            </w:tcBorders>
            <w:shd w:val="clear" w:color="auto" w:fill="auto"/>
            <w:vAlign w:val="center"/>
            <w:hideMark/>
          </w:tcPr>
          <w:p w14:paraId="02DD5EF0" w14:textId="77777777" w:rsidR="00BC16B4" w:rsidRPr="00BC16B4" w:rsidRDefault="00BC16B4" w:rsidP="008F4264">
            <w:pPr>
              <w:pStyle w:val="afffffff1"/>
              <w:rPr>
                <w:lang w:eastAsia="ru-RU"/>
              </w:rPr>
            </w:pPr>
            <w:r w:rsidRPr="00BC16B4">
              <w:rPr>
                <w:lang w:eastAsia="ru-RU"/>
              </w:rPr>
              <w:t>1 173,30</w:t>
            </w:r>
          </w:p>
        </w:tc>
        <w:tc>
          <w:tcPr>
            <w:tcW w:w="610" w:type="pct"/>
            <w:tcBorders>
              <w:top w:val="nil"/>
              <w:left w:val="nil"/>
              <w:bottom w:val="single" w:sz="4" w:space="0" w:color="auto"/>
              <w:right w:val="single" w:sz="4" w:space="0" w:color="auto"/>
            </w:tcBorders>
            <w:shd w:val="clear" w:color="auto" w:fill="auto"/>
            <w:vAlign w:val="center"/>
            <w:hideMark/>
          </w:tcPr>
          <w:p w14:paraId="018FC9D0"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043DD745" w14:textId="77777777" w:rsidR="00BC16B4" w:rsidRPr="00BC16B4" w:rsidRDefault="00BC16B4" w:rsidP="008F4264">
            <w:pPr>
              <w:pStyle w:val="afffffff1"/>
              <w:rPr>
                <w:lang w:eastAsia="ru-RU"/>
              </w:rPr>
            </w:pPr>
            <w:r w:rsidRPr="00BC16B4">
              <w:rPr>
                <w:lang w:eastAsia="ru-RU"/>
              </w:rPr>
              <w:t>да</w:t>
            </w:r>
          </w:p>
        </w:tc>
      </w:tr>
      <w:tr w:rsidR="00BC16B4" w:rsidRPr="00BC16B4" w14:paraId="3779CA3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2CAB32D" w14:textId="77777777" w:rsidR="00BC16B4" w:rsidRPr="00BC16B4" w:rsidRDefault="00BC16B4" w:rsidP="008F4264">
            <w:pPr>
              <w:pStyle w:val="afffffff1"/>
              <w:rPr>
                <w:lang w:eastAsia="ru-RU"/>
              </w:rPr>
            </w:pPr>
            <w:r w:rsidRPr="00BC16B4">
              <w:rPr>
                <w:lang w:eastAsia="ru-RU"/>
              </w:rPr>
              <w:t>101</w:t>
            </w:r>
          </w:p>
        </w:tc>
        <w:tc>
          <w:tcPr>
            <w:tcW w:w="2066" w:type="pct"/>
            <w:tcBorders>
              <w:top w:val="nil"/>
              <w:left w:val="nil"/>
              <w:bottom w:val="single" w:sz="4" w:space="0" w:color="auto"/>
              <w:right w:val="single" w:sz="4" w:space="0" w:color="auto"/>
            </w:tcBorders>
            <w:shd w:val="clear" w:color="auto" w:fill="auto"/>
            <w:vAlign w:val="center"/>
            <w:hideMark/>
          </w:tcPr>
          <w:p w14:paraId="75489CDC" w14:textId="77777777" w:rsidR="00BC16B4" w:rsidRPr="00BC16B4" w:rsidRDefault="00BC16B4" w:rsidP="008F4264">
            <w:pPr>
              <w:pStyle w:val="afffffff1"/>
              <w:rPr>
                <w:lang w:eastAsia="ru-RU"/>
              </w:rPr>
            </w:pPr>
            <w:r w:rsidRPr="00BC16B4">
              <w:rPr>
                <w:lang w:eastAsia="ru-RU"/>
              </w:rPr>
              <w:t>г Гагарин, ул Свердлова, д.9</w:t>
            </w:r>
          </w:p>
        </w:tc>
        <w:tc>
          <w:tcPr>
            <w:tcW w:w="806" w:type="pct"/>
            <w:tcBorders>
              <w:top w:val="nil"/>
              <w:left w:val="nil"/>
              <w:bottom w:val="single" w:sz="4" w:space="0" w:color="auto"/>
              <w:right w:val="single" w:sz="4" w:space="0" w:color="auto"/>
            </w:tcBorders>
            <w:shd w:val="clear" w:color="auto" w:fill="auto"/>
            <w:vAlign w:val="center"/>
            <w:hideMark/>
          </w:tcPr>
          <w:p w14:paraId="7DB6AA1D" w14:textId="77777777" w:rsidR="00BC16B4" w:rsidRPr="00BC16B4" w:rsidRDefault="00BC16B4" w:rsidP="008F4264">
            <w:pPr>
              <w:pStyle w:val="afffffff1"/>
              <w:rPr>
                <w:lang w:eastAsia="ru-RU"/>
              </w:rPr>
            </w:pPr>
            <w:r w:rsidRPr="00BC16B4">
              <w:rPr>
                <w:lang w:eastAsia="ru-RU"/>
              </w:rPr>
              <w:t>2 587,00</w:t>
            </w:r>
          </w:p>
        </w:tc>
        <w:tc>
          <w:tcPr>
            <w:tcW w:w="610" w:type="pct"/>
            <w:tcBorders>
              <w:top w:val="nil"/>
              <w:left w:val="nil"/>
              <w:bottom w:val="single" w:sz="4" w:space="0" w:color="auto"/>
              <w:right w:val="single" w:sz="4" w:space="0" w:color="auto"/>
            </w:tcBorders>
            <w:shd w:val="clear" w:color="auto" w:fill="auto"/>
            <w:vAlign w:val="center"/>
            <w:hideMark/>
          </w:tcPr>
          <w:p w14:paraId="63A92706"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6B4B0132" w14:textId="77777777" w:rsidR="00BC16B4" w:rsidRPr="00BC16B4" w:rsidRDefault="00BC16B4" w:rsidP="008F4264">
            <w:pPr>
              <w:pStyle w:val="afffffff1"/>
              <w:rPr>
                <w:lang w:eastAsia="ru-RU"/>
              </w:rPr>
            </w:pPr>
            <w:r w:rsidRPr="00BC16B4">
              <w:rPr>
                <w:lang w:eastAsia="ru-RU"/>
              </w:rPr>
              <w:t>да</w:t>
            </w:r>
          </w:p>
        </w:tc>
      </w:tr>
      <w:tr w:rsidR="00BC16B4" w:rsidRPr="00BC16B4" w14:paraId="700876F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64F3496" w14:textId="77777777" w:rsidR="00BC16B4" w:rsidRPr="00BC16B4" w:rsidRDefault="00BC16B4" w:rsidP="008F4264">
            <w:pPr>
              <w:pStyle w:val="afffffff1"/>
              <w:rPr>
                <w:lang w:eastAsia="ru-RU"/>
              </w:rPr>
            </w:pPr>
            <w:r w:rsidRPr="00BC16B4">
              <w:rPr>
                <w:lang w:eastAsia="ru-RU"/>
              </w:rPr>
              <w:t>102</w:t>
            </w:r>
          </w:p>
        </w:tc>
        <w:tc>
          <w:tcPr>
            <w:tcW w:w="2066" w:type="pct"/>
            <w:tcBorders>
              <w:top w:val="nil"/>
              <w:left w:val="nil"/>
              <w:bottom w:val="single" w:sz="4" w:space="0" w:color="auto"/>
              <w:right w:val="single" w:sz="4" w:space="0" w:color="auto"/>
            </w:tcBorders>
            <w:shd w:val="clear" w:color="auto" w:fill="auto"/>
            <w:vAlign w:val="center"/>
            <w:hideMark/>
          </w:tcPr>
          <w:p w14:paraId="37A13675" w14:textId="77777777" w:rsidR="00BC16B4" w:rsidRPr="00BC16B4" w:rsidRDefault="00BC16B4" w:rsidP="008F4264">
            <w:pPr>
              <w:pStyle w:val="afffffff1"/>
              <w:rPr>
                <w:lang w:eastAsia="ru-RU"/>
              </w:rPr>
            </w:pPr>
            <w:r w:rsidRPr="00BC16B4">
              <w:rPr>
                <w:lang w:eastAsia="ru-RU"/>
              </w:rPr>
              <w:t>г Гагарин, ул Свердлова, д.11</w:t>
            </w:r>
          </w:p>
        </w:tc>
        <w:tc>
          <w:tcPr>
            <w:tcW w:w="806" w:type="pct"/>
            <w:tcBorders>
              <w:top w:val="nil"/>
              <w:left w:val="nil"/>
              <w:bottom w:val="single" w:sz="4" w:space="0" w:color="auto"/>
              <w:right w:val="single" w:sz="4" w:space="0" w:color="auto"/>
            </w:tcBorders>
            <w:shd w:val="clear" w:color="auto" w:fill="auto"/>
            <w:vAlign w:val="center"/>
            <w:hideMark/>
          </w:tcPr>
          <w:p w14:paraId="3EB309C9" w14:textId="77777777" w:rsidR="00BC16B4" w:rsidRPr="00BC16B4" w:rsidRDefault="00BC16B4" w:rsidP="008F4264">
            <w:pPr>
              <w:pStyle w:val="afffffff1"/>
              <w:rPr>
                <w:lang w:eastAsia="ru-RU"/>
              </w:rPr>
            </w:pPr>
            <w:r w:rsidRPr="00BC16B4">
              <w:rPr>
                <w:lang w:eastAsia="ru-RU"/>
              </w:rPr>
              <w:t>2 527,70</w:t>
            </w:r>
          </w:p>
        </w:tc>
        <w:tc>
          <w:tcPr>
            <w:tcW w:w="610" w:type="pct"/>
            <w:tcBorders>
              <w:top w:val="nil"/>
              <w:left w:val="nil"/>
              <w:bottom w:val="single" w:sz="4" w:space="0" w:color="auto"/>
              <w:right w:val="single" w:sz="4" w:space="0" w:color="auto"/>
            </w:tcBorders>
            <w:shd w:val="clear" w:color="auto" w:fill="auto"/>
            <w:vAlign w:val="center"/>
            <w:hideMark/>
          </w:tcPr>
          <w:p w14:paraId="758B3158" w14:textId="77777777" w:rsidR="00BC16B4" w:rsidRPr="00BC16B4" w:rsidRDefault="00BC16B4" w:rsidP="008F4264">
            <w:pPr>
              <w:pStyle w:val="afffffff1"/>
              <w:rPr>
                <w:lang w:eastAsia="ru-RU"/>
              </w:rPr>
            </w:pPr>
            <w:r w:rsidRPr="00BC16B4">
              <w:rPr>
                <w:lang w:eastAsia="ru-RU"/>
              </w:rPr>
              <w:t>0,0338</w:t>
            </w:r>
          </w:p>
        </w:tc>
        <w:tc>
          <w:tcPr>
            <w:tcW w:w="1248" w:type="pct"/>
            <w:tcBorders>
              <w:top w:val="nil"/>
              <w:left w:val="nil"/>
              <w:bottom w:val="single" w:sz="4" w:space="0" w:color="auto"/>
              <w:right w:val="single" w:sz="4" w:space="0" w:color="auto"/>
            </w:tcBorders>
            <w:shd w:val="clear" w:color="auto" w:fill="auto"/>
            <w:vAlign w:val="center"/>
            <w:hideMark/>
          </w:tcPr>
          <w:p w14:paraId="77F0E830" w14:textId="77777777" w:rsidR="00BC16B4" w:rsidRPr="00BC16B4" w:rsidRDefault="00BC16B4" w:rsidP="008F4264">
            <w:pPr>
              <w:pStyle w:val="afffffff1"/>
              <w:rPr>
                <w:lang w:eastAsia="ru-RU"/>
              </w:rPr>
            </w:pPr>
            <w:r w:rsidRPr="00BC16B4">
              <w:rPr>
                <w:lang w:eastAsia="ru-RU"/>
              </w:rPr>
              <w:t>да</w:t>
            </w:r>
          </w:p>
        </w:tc>
      </w:tr>
      <w:tr w:rsidR="00BC16B4" w:rsidRPr="00BC16B4" w14:paraId="653EB64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FC7DEFC" w14:textId="77777777" w:rsidR="00BC16B4" w:rsidRPr="00BC16B4" w:rsidRDefault="00BC16B4" w:rsidP="008F4264">
            <w:pPr>
              <w:pStyle w:val="afffffff1"/>
              <w:rPr>
                <w:lang w:eastAsia="ru-RU"/>
              </w:rPr>
            </w:pPr>
            <w:r w:rsidRPr="00BC16B4">
              <w:rPr>
                <w:lang w:eastAsia="ru-RU"/>
              </w:rPr>
              <w:t>103</w:t>
            </w:r>
          </w:p>
        </w:tc>
        <w:tc>
          <w:tcPr>
            <w:tcW w:w="2066" w:type="pct"/>
            <w:tcBorders>
              <w:top w:val="nil"/>
              <w:left w:val="nil"/>
              <w:bottom w:val="single" w:sz="4" w:space="0" w:color="auto"/>
              <w:right w:val="single" w:sz="4" w:space="0" w:color="auto"/>
            </w:tcBorders>
            <w:shd w:val="clear" w:color="auto" w:fill="auto"/>
            <w:vAlign w:val="center"/>
            <w:hideMark/>
          </w:tcPr>
          <w:p w14:paraId="01C21E86" w14:textId="77777777" w:rsidR="00BC16B4" w:rsidRPr="00BC16B4" w:rsidRDefault="00BC16B4" w:rsidP="008F4264">
            <w:pPr>
              <w:pStyle w:val="afffffff1"/>
              <w:rPr>
                <w:lang w:eastAsia="ru-RU"/>
              </w:rPr>
            </w:pPr>
            <w:r w:rsidRPr="00BC16B4">
              <w:rPr>
                <w:lang w:eastAsia="ru-RU"/>
              </w:rPr>
              <w:t>г Гагарин, ул Свердлова, д.90</w:t>
            </w:r>
          </w:p>
        </w:tc>
        <w:tc>
          <w:tcPr>
            <w:tcW w:w="806" w:type="pct"/>
            <w:tcBorders>
              <w:top w:val="nil"/>
              <w:left w:val="nil"/>
              <w:bottom w:val="single" w:sz="4" w:space="0" w:color="auto"/>
              <w:right w:val="single" w:sz="4" w:space="0" w:color="auto"/>
            </w:tcBorders>
            <w:shd w:val="clear" w:color="auto" w:fill="auto"/>
            <w:vAlign w:val="center"/>
            <w:hideMark/>
          </w:tcPr>
          <w:p w14:paraId="0F19BE45" w14:textId="77777777" w:rsidR="00BC16B4" w:rsidRPr="00BC16B4" w:rsidRDefault="00BC16B4" w:rsidP="008F4264">
            <w:pPr>
              <w:pStyle w:val="afffffff1"/>
              <w:rPr>
                <w:lang w:eastAsia="ru-RU"/>
              </w:rPr>
            </w:pPr>
            <w:r w:rsidRPr="00BC16B4">
              <w:rPr>
                <w:lang w:eastAsia="ru-RU"/>
              </w:rPr>
              <w:t>6 982,16</w:t>
            </w:r>
          </w:p>
        </w:tc>
        <w:tc>
          <w:tcPr>
            <w:tcW w:w="610" w:type="pct"/>
            <w:tcBorders>
              <w:top w:val="nil"/>
              <w:left w:val="nil"/>
              <w:bottom w:val="single" w:sz="4" w:space="0" w:color="auto"/>
              <w:right w:val="single" w:sz="4" w:space="0" w:color="auto"/>
            </w:tcBorders>
            <w:shd w:val="clear" w:color="auto" w:fill="auto"/>
            <w:vAlign w:val="center"/>
            <w:hideMark/>
          </w:tcPr>
          <w:p w14:paraId="69A50A6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B8CD7C6" w14:textId="77777777" w:rsidR="00BC16B4" w:rsidRPr="00BC16B4" w:rsidRDefault="00BC16B4" w:rsidP="008F4264">
            <w:pPr>
              <w:pStyle w:val="afffffff1"/>
              <w:rPr>
                <w:lang w:eastAsia="ru-RU"/>
              </w:rPr>
            </w:pPr>
            <w:r w:rsidRPr="00BC16B4">
              <w:rPr>
                <w:lang w:eastAsia="ru-RU"/>
              </w:rPr>
              <w:t>да</w:t>
            </w:r>
          </w:p>
        </w:tc>
      </w:tr>
      <w:tr w:rsidR="00BC16B4" w:rsidRPr="00BC16B4" w14:paraId="6F40278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1E37246" w14:textId="77777777" w:rsidR="00BC16B4" w:rsidRPr="00BC16B4" w:rsidRDefault="00BC16B4" w:rsidP="008F4264">
            <w:pPr>
              <w:pStyle w:val="afffffff1"/>
              <w:rPr>
                <w:lang w:eastAsia="ru-RU"/>
              </w:rPr>
            </w:pPr>
            <w:r w:rsidRPr="00BC16B4">
              <w:rPr>
                <w:lang w:eastAsia="ru-RU"/>
              </w:rPr>
              <w:t>104</w:t>
            </w:r>
          </w:p>
        </w:tc>
        <w:tc>
          <w:tcPr>
            <w:tcW w:w="2066" w:type="pct"/>
            <w:tcBorders>
              <w:top w:val="nil"/>
              <w:left w:val="nil"/>
              <w:bottom w:val="single" w:sz="4" w:space="0" w:color="auto"/>
              <w:right w:val="single" w:sz="4" w:space="0" w:color="auto"/>
            </w:tcBorders>
            <w:shd w:val="clear" w:color="auto" w:fill="auto"/>
            <w:vAlign w:val="center"/>
            <w:hideMark/>
          </w:tcPr>
          <w:p w14:paraId="7DA3AEE8" w14:textId="77777777" w:rsidR="00BC16B4" w:rsidRPr="00BC16B4" w:rsidRDefault="00BC16B4" w:rsidP="008F4264">
            <w:pPr>
              <w:pStyle w:val="afffffff1"/>
              <w:rPr>
                <w:lang w:eastAsia="ru-RU"/>
              </w:rPr>
            </w:pPr>
            <w:r w:rsidRPr="00BC16B4">
              <w:rPr>
                <w:lang w:eastAsia="ru-RU"/>
              </w:rPr>
              <w:t>г Гагарин, ул Солнцева, д.5</w:t>
            </w:r>
          </w:p>
        </w:tc>
        <w:tc>
          <w:tcPr>
            <w:tcW w:w="806" w:type="pct"/>
            <w:tcBorders>
              <w:top w:val="nil"/>
              <w:left w:val="nil"/>
              <w:bottom w:val="single" w:sz="4" w:space="0" w:color="auto"/>
              <w:right w:val="single" w:sz="4" w:space="0" w:color="auto"/>
            </w:tcBorders>
            <w:shd w:val="clear" w:color="auto" w:fill="auto"/>
            <w:vAlign w:val="center"/>
            <w:hideMark/>
          </w:tcPr>
          <w:p w14:paraId="0B7A056D" w14:textId="77777777" w:rsidR="00BC16B4" w:rsidRPr="00BC16B4" w:rsidRDefault="00BC16B4" w:rsidP="008F4264">
            <w:pPr>
              <w:pStyle w:val="afffffff1"/>
              <w:rPr>
                <w:lang w:eastAsia="ru-RU"/>
              </w:rPr>
            </w:pPr>
            <w:r w:rsidRPr="00BC16B4">
              <w:rPr>
                <w:lang w:eastAsia="ru-RU"/>
              </w:rPr>
              <w:t>2 414,60</w:t>
            </w:r>
          </w:p>
        </w:tc>
        <w:tc>
          <w:tcPr>
            <w:tcW w:w="610" w:type="pct"/>
            <w:tcBorders>
              <w:top w:val="nil"/>
              <w:left w:val="nil"/>
              <w:bottom w:val="single" w:sz="4" w:space="0" w:color="auto"/>
              <w:right w:val="single" w:sz="4" w:space="0" w:color="auto"/>
            </w:tcBorders>
            <w:shd w:val="clear" w:color="auto" w:fill="auto"/>
            <w:vAlign w:val="center"/>
            <w:hideMark/>
          </w:tcPr>
          <w:p w14:paraId="632EE5E9"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19370825" w14:textId="77777777" w:rsidR="00BC16B4" w:rsidRPr="00BC16B4" w:rsidRDefault="00BC16B4" w:rsidP="008F4264">
            <w:pPr>
              <w:pStyle w:val="afffffff1"/>
              <w:rPr>
                <w:lang w:eastAsia="ru-RU"/>
              </w:rPr>
            </w:pPr>
            <w:r w:rsidRPr="00BC16B4">
              <w:rPr>
                <w:lang w:eastAsia="ru-RU"/>
              </w:rPr>
              <w:t>да</w:t>
            </w:r>
          </w:p>
        </w:tc>
      </w:tr>
      <w:tr w:rsidR="00BC16B4" w:rsidRPr="00BC16B4" w14:paraId="0AB4752C"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B38D603" w14:textId="77777777" w:rsidR="00BC16B4" w:rsidRPr="00BC16B4" w:rsidRDefault="00BC16B4" w:rsidP="008F4264">
            <w:pPr>
              <w:pStyle w:val="afffffff1"/>
              <w:rPr>
                <w:lang w:eastAsia="ru-RU"/>
              </w:rPr>
            </w:pPr>
            <w:r w:rsidRPr="00BC16B4">
              <w:rPr>
                <w:lang w:eastAsia="ru-RU"/>
              </w:rPr>
              <w:t>105</w:t>
            </w:r>
          </w:p>
        </w:tc>
        <w:tc>
          <w:tcPr>
            <w:tcW w:w="2066" w:type="pct"/>
            <w:tcBorders>
              <w:top w:val="nil"/>
              <w:left w:val="nil"/>
              <w:bottom w:val="single" w:sz="4" w:space="0" w:color="auto"/>
              <w:right w:val="single" w:sz="4" w:space="0" w:color="auto"/>
            </w:tcBorders>
            <w:shd w:val="clear" w:color="auto" w:fill="auto"/>
            <w:vAlign w:val="center"/>
            <w:hideMark/>
          </w:tcPr>
          <w:p w14:paraId="1E76E9AA" w14:textId="77777777" w:rsidR="00BC16B4" w:rsidRPr="00BC16B4" w:rsidRDefault="00BC16B4" w:rsidP="008F4264">
            <w:pPr>
              <w:pStyle w:val="afffffff1"/>
              <w:rPr>
                <w:lang w:eastAsia="ru-RU"/>
              </w:rPr>
            </w:pPr>
            <w:r w:rsidRPr="00BC16B4">
              <w:rPr>
                <w:lang w:eastAsia="ru-RU"/>
              </w:rPr>
              <w:t>г Гагарин, ул Солнцева, д.16</w:t>
            </w:r>
          </w:p>
        </w:tc>
        <w:tc>
          <w:tcPr>
            <w:tcW w:w="806" w:type="pct"/>
            <w:tcBorders>
              <w:top w:val="nil"/>
              <w:left w:val="nil"/>
              <w:bottom w:val="single" w:sz="4" w:space="0" w:color="auto"/>
              <w:right w:val="single" w:sz="4" w:space="0" w:color="auto"/>
            </w:tcBorders>
            <w:shd w:val="clear" w:color="auto" w:fill="auto"/>
            <w:vAlign w:val="center"/>
            <w:hideMark/>
          </w:tcPr>
          <w:p w14:paraId="52EED78D" w14:textId="77777777" w:rsidR="00BC16B4" w:rsidRPr="00BC16B4" w:rsidRDefault="00BC16B4" w:rsidP="008F4264">
            <w:pPr>
              <w:pStyle w:val="afffffff1"/>
              <w:rPr>
                <w:lang w:eastAsia="ru-RU"/>
              </w:rPr>
            </w:pPr>
            <w:r w:rsidRPr="00BC16B4">
              <w:rPr>
                <w:lang w:eastAsia="ru-RU"/>
              </w:rPr>
              <w:t>3 085,26</w:t>
            </w:r>
          </w:p>
        </w:tc>
        <w:tc>
          <w:tcPr>
            <w:tcW w:w="610" w:type="pct"/>
            <w:tcBorders>
              <w:top w:val="nil"/>
              <w:left w:val="nil"/>
              <w:bottom w:val="single" w:sz="4" w:space="0" w:color="auto"/>
              <w:right w:val="single" w:sz="4" w:space="0" w:color="auto"/>
            </w:tcBorders>
            <w:shd w:val="clear" w:color="auto" w:fill="auto"/>
            <w:vAlign w:val="center"/>
            <w:hideMark/>
          </w:tcPr>
          <w:p w14:paraId="2FD0304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0D94838" w14:textId="77777777" w:rsidR="00BC16B4" w:rsidRPr="00BC16B4" w:rsidRDefault="00BC16B4" w:rsidP="008F4264">
            <w:pPr>
              <w:pStyle w:val="afffffff1"/>
              <w:rPr>
                <w:lang w:eastAsia="ru-RU"/>
              </w:rPr>
            </w:pPr>
            <w:r w:rsidRPr="00BC16B4">
              <w:rPr>
                <w:lang w:eastAsia="ru-RU"/>
              </w:rPr>
              <w:t>да</w:t>
            </w:r>
          </w:p>
        </w:tc>
      </w:tr>
      <w:tr w:rsidR="00BC16B4" w:rsidRPr="00BC16B4" w14:paraId="7D1B319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7FFD0E1" w14:textId="77777777" w:rsidR="00BC16B4" w:rsidRPr="00BC16B4" w:rsidRDefault="00BC16B4" w:rsidP="008F4264">
            <w:pPr>
              <w:pStyle w:val="afffffff1"/>
              <w:rPr>
                <w:lang w:eastAsia="ru-RU"/>
              </w:rPr>
            </w:pPr>
            <w:r w:rsidRPr="00BC16B4">
              <w:rPr>
                <w:lang w:eastAsia="ru-RU"/>
              </w:rPr>
              <w:t>106</w:t>
            </w:r>
          </w:p>
        </w:tc>
        <w:tc>
          <w:tcPr>
            <w:tcW w:w="2066" w:type="pct"/>
            <w:tcBorders>
              <w:top w:val="nil"/>
              <w:left w:val="nil"/>
              <w:bottom w:val="single" w:sz="4" w:space="0" w:color="auto"/>
              <w:right w:val="single" w:sz="4" w:space="0" w:color="auto"/>
            </w:tcBorders>
            <w:shd w:val="clear" w:color="auto" w:fill="auto"/>
            <w:vAlign w:val="center"/>
            <w:hideMark/>
          </w:tcPr>
          <w:p w14:paraId="3BFD34E9" w14:textId="77777777" w:rsidR="00BC16B4" w:rsidRPr="00BC16B4" w:rsidRDefault="00BC16B4" w:rsidP="008F4264">
            <w:pPr>
              <w:pStyle w:val="afffffff1"/>
              <w:rPr>
                <w:lang w:eastAsia="ru-RU"/>
              </w:rPr>
            </w:pPr>
            <w:r w:rsidRPr="00BC16B4">
              <w:rPr>
                <w:lang w:eastAsia="ru-RU"/>
              </w:rPr>
              <w:t>г Гагарин, ул Солнцева, д.22</w:t>
            </w:r>
          </w:p>
        </w:tc>
        <w:tc>
          <w:tcPr>
            <w:tcW w:w="806" w:type="pct"/>
            <w:tcBorders>
              <w:top w:val="nil"/>
              <w:left w:val="nil"/>
              <w:bottom w:val="single" w:sz="4" w:space="0" w:color="auto"/>
              <w:right w:val="single" w:sz="4" w:space="0" w:color="auto"/>
            </w:tcBorders>
            <w:shd w:val="clear" w:color="auto" w:fill="auto"/>
            <w:vAlign w:val="center"/>
            <w:hideMark/>
          </w:tcPr>
          <w:p w14:paraId="7BE39B11" w14:textId="77777777" w:rsidR="00BC16B4" w:rsidRPr="00BC16B4" w:rsidRDefault="00BC16B4" w:rsidP="008F4264">
            <w:pPr>
              <w:pStyle w:val="afffffff1"/>
              <w:rPr>
                <w:lang w:eastAsia="ru-RU"/>
              </w:rPr>
            </w:pPr>
            <w:r w:rsidRPr="00BC16B4">
              <w:rPr>
                <w:lang w:eastAsia="ru-RU"/>
              </w:rPr>
              <w:t>2 923,90</w:t>
            </w:r>
          </w:p>
        </w:tc>
        <w:tc>
          <w:tcPr>
            <w:tcW w:w="610" w:type="pct"/>
            <w:tcBorders>
              <w:top w:val="nil"/>
              <w:left w:val="nil"/>
              <w:bottom w:val="single" w:sz="4" w:space="0" w:color="auto"/>
              <w:right w:val="single" w:sz="4" w:space="0" w:color="auto"/>
            </w:tcBorders>
            <w:shd w:val="clear" w:color="auto" w:fill="auto"/>
            <w:vAlign w:val="center"/>
            <w:hideMark/>
          </w:tcPr>
          <w:p w14:paraId="65C0E5D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43F57E1" w14:textId="77777777" w:rsidR="00BC16B4" w:rsidRPr="00BC16B4" w:rsidRDefault="00BC16B4" w:rsidP="008F4264">
            <w:pPr>
              <w:pStyle w:val="afffffff1"/>
              <w:rPr>
                <w:lang w:eastAsia="ru-RU"/>
              </w:rPr>
            </w:pPr>
            <w:r w:rsidRPr="00BC16B4">
              <w:rPr>
                <w:lang w:eastAsia="ru-RU"/>
              </w:rPr>
              <w:t>да</w:t>
            </w:r>
          </w:p>
        </w:tc>
      </w:tr>
      <w:tr w:rsidR="00BC16B4" w:rsidRPr="00BC16B4" w14:paraId="4DA5C46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74A92C7" w14:textId="77777777" w:rsidR="00BC16B4" w:rsidRPr="00BC16B4" w:rsidRDefault="00BC16B4" w:rsidP="008F4264">
            <w:pPr>
              <w:pStyle w:val="afffffff1"/>
              <w:rPr>
                <w:lang w:eastAsia="ru-RU"/>
              </w:rPr>
            </w:pPr>
            <w:r w:rsidRPr="00BC16B4">
              <w:rPr>
                <w:lang w:eastAsia="ru-RU"/>
              </w:rPr>
              <w:t>107</w:t>
            </w:r>
          </w:p>
        </w:tc>
        <w:tc>
          <w:tcPr>
            <w:tcW w:w="2066" w:type="pct"/>
            <w:tcBorders>
              <w:top w:val="nil"/>
              <w:left w:val="nil"/>
              <w:bottom w:val="single" w:sz="4" w:space="0" w:color="auto"/>
              <w:right w:val="single" w:sz="4" w:space="0" w:color="auto"/>
            </w:tcBorders>
            <w:shd w:val="clear" w:color="auto" w:fill="auto"/>
            <w:vAlign w:val="center"/>
            <w:hideMark/>
          </w:tcPr>
          <w:p w14:paraId="22ED87D4" w14:textId="77777777" w:rsidR="00BC16B4" w:rsidRPr="00BC16B4" w:rsidRDefault="00BC16B4" w:rsidP="008F4264">
            <w:pPr>
              <w:pStyle w:val="afffffff1"/>
              <w:rPr>
                <w:lang w:eastAsia="ru-RU"/>
              </w:rPr>
            </w:pPr>
            <w:r w:rsidRPr="00BC16B4">
              <w:rPr>
                <w:lang w:eastAsia="ru-RU"/>
              </w:rPr>
              <w:t>г Гагарин, ул Строителей, д.3</w:t>
            </w:r>
          </w:p>
        </w:tc>
        <w:tc>
          <w:tcPr>
            <w:tcW w:w="806" w:type="pct"/>
            <w:tcBorders>
              <w:top w:val="nil"/>
              <w:left w:val="nil"/>
              <w:bottom w:val="single" w:sz="4" w:space="0" w:color="auto"/>
              <w:right w:val="single" w:sz="4" w:space="0" w:color="auto"/>
            </w:tcBorders>
            <w:shd w:val="clear" w:color="auto" w:fill="auto"/>
            <w:vAlign w:val="center"/>
            <w:hideMark/>
          </w:tcPr>
          <w:p w14:paraId="0D8097F3" w14:textId="77777777" w:rsidR="00BC16B4" w:rsidRPr="00BC16B4" w:rsidRDefault="00BC16B4" w:rsidP="008F4264">
            <w:pPr>
              <w:pStyle w:val="afffffff1"/>
              <w:rPr>
                <w:lang w:eastAsia="ru-RU"/>
              </w:rPr>
            </w:pPr>
            <w:r w:rsidRPr="00BC16B4">
              <w:rPr>
                <w:lang w:eastAsia="ru-RU"/>
              </w:rPr>
              <w:t>4 851,52</w:t>
            </w:r>
          </w:p>
        </w:tc>
        <w:tc>
          <w:tcPr>
            <w:tcW w:w="610" w:type="pct"/>
            <w:tcBorders>
              <w:top w:val="nil"/>
              <w:left w:val="nil"/>
              <w:bottom w:val="single" w:sz="4" w:space="0" w:color="auto"/>
              <w:right w:val="single" w:sz="4" w:space="0" w:color="auto"/>
            </w:tcBorders>
            <w:shd w:val="clear" w:color="auto" w:fill="auto"/>
            <w:vAlign w:val="center"/>
            <w:hideMark/>
          </w:tcPr>
          <w:p w14:paraId="1952072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AE8BCF4" w14:textId="77777777" w:rsidR="00BC16B4" w:rsidRPr="00BC16B4" w:rsidRDefault="00BC16B4" w:rsidP="008F4264">
            <w:pPr>
              <w:pStyle w:val="afffffff1"/>
              <w:rPr>
                <w:lang w:eastAsia="ru-RU"/>
              </w:rPr>
            </w:pPr>
            <w:r w:rsidRPr="00BC16B4">
              <w:rPr>
                <w:lang w:eastAsia="ru-RU"/>
              </w:rPr>
              <w:t>да</w:t>
            </w:r>
          </w:p>
        </w:tc>
      </w:tr>
      <w:tr w:rsidR="00BC16B4" w:rsidRPr="00BC16B4" w14:paraId="6CA6A9E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B6D0660" w14:textId="77777777" w:rsidR="00BC16B4" w:rsidRPr="00BC16B4" w:rsidRDefault="00BC16B4" w:rsidP="008F4264">
            <w:pPr>
              <w:pStyle w:val="afffffff1"/>
              <w:rPr>
                <w:lang w:eastAsia="ru-RU"/>
              </w:rPr>
            </w:pPr>
            <w:r w:rsidRPr="00BC16B4">
              <w:rPr>
                <w:lang w:eastAsia="ru-RU"/>
              </w:rPr>
              <w:t>108</w:t>
            </w:r>
          </w:p>
        </w:tc>
        <w:tc>
          <w:tcPr>
            <w:tcW w:w="2066" w:type="pct"/>
            <w:tcBorders>
              <w:top w:val="nil"/>
              <w:left w:val="nil"/>
              <w:bottom w:val="single" w:sz="4" w:space="0" w:color="auto"/>
              <w:right w:val="single" w:sz="4" w:space="0" w:color="auto"/>
            </w:tcBorders>
            <w:shd w:val="clear" w:color="auto" w:fill="auto"/>
            <w:vAlign w:val="center"/>
            <w:hideMark/>
          </w:tcPr>
          <w:p w14:paraId="509A71FB" w14:textId="77777777" w:rsidR="00BC16B4" w:rsidRPr="00BC16B4" w:rsidRDefault="00BC16B4" w:rsidP="008F4264">
            <w:pPr>
              <w:pStyle w:val="afffffff1"/>
              <w:rPr>
                <w:lang w:eastAsia="ru-RU"/>
              </w:rPr>
            </w:pPr>
            <w:r w:rsidRPr="00BC16B4">
              <w:rPr>
                <w:lang w:eastAsia="ru-RU"/>
              </w:rPr>
              <w:t>г Гагарин, ул Строителей, д.3,</w:t>
            </w:r>
          </w:p>
        </w:tc>
        <w:tc>
          <w:tcPr>
            <w:tcW w:w="806" w:type="pct"/>
            <w:tcBorders>
              <w:top w:val="nil"/>
              <w:left w:val="nil"/>
              <w:bottom w:val="single" w:sz="4" w:space="0" w:color="auto"/>
              <w:right w:val="single" w:sz="4" w:space="0" w:color="auto"/>
            </w:tcBorders>
            <w:shd w:val="clear" w:color="auto" w:fill="auto"/>
            <w:vAlign w:val="center"/>
            <w:hideMark/>
          </w:tcPr>
          <w:p w14:paraId="5013939B" w14:textId="77777777" w:rsidR="00BC16B4" w:rsidRPr="00BC16B4" w:rsidRDefault="00BC16B4" w:rsidP="008F4264">
            <w:pPr>
              <w:pStyle w:val="afffffff1"/>
              <w:rPr>
                <w:lang w:eastAsia="ru-RU"/>
              </w:rPr>
            </w:pPr>
            <w:r w:rsidRPr="00BC16B4">
              <w:rPr>
                <w:lang w:eastAsia="ru-RU"/>
              </w:rPr>
              <w:t>1 189,30</w:t>
            </w:r>
          </w:p>
        </w:tc>
        <w:tc>
          <w:tcPr>
            <w:tcW w:w="610" w:type="pct"/>
            <w:tcBorders>
              <w:top w:val="nil"/>
              <w:left w:val="nil"/>
              <w:bottom w:val="single" w:sz="4" w:space="0" w:color="auto"/>
              <w:right w:val="single" w:sz="4" w:space="0" w:color="auto"/>
            </w:tcBorders>
            <w:shd w:val="clear" w:color="auto" w:fill="auto"/>
            <w:vAlign w:val="center"/>
            <w:hideMark/>
          </w:tcPr>
          <w:p w14:paraId="1A1290F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54FACD7" w14:textId="77777777" w:rsidR="00BC16B4" w:rsidRPr="00BC16B4" w:rsidRDefault="00BC16B4" w:rsidP="008F4264">
            <w:pPr>
              <w:pStyle w:val="afffffff1"/>
              <w:rPr>
                <w:lang w:eastAsia="ru-RU"/>
              </w:rPr>
            </w:pPr>
            <w:r w:rsidRPr="00BC16B4">
              <w:rPr>
                <w:lang w:eastAsia="ru-RU"/>
              </w:rPr>
              <w:t>да</w:t>
            </w:r>
          </w:p>
        </w:tc>
      </w:tr>
      <w:tr w:rsidR="00BC16B4" w:rsidRPr="00BC16B4" w14:paraId="0E0255D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0D07E59" w14:textId="77777777" w:rsidR="00BC16B4" w:rsidRPr="00BC16B4" w:rsidRDefault="00BC16B4" w:rsidP="008F4264">
            <w:pPr>
              <w:pStyle w:val="afffffff1"/>
              <w:rPr>
                <w:lang w:eastAsia="ru-RU"/>
              </w:rPr>
            </w:pPr>
            <w:r w:rsidRPr="00BC16B4">
              <w:rPr>
                <w:lang w:eastAsia="ru-RU"/>
              </w:rPr>
              <w:t>109</w:t>
            </w:r>
          </w:p>
        </w:tc>
        <w:tc>
          <w:tcPr>
            <w:tcW w:w="2066" w:type="pct"/>
            <w:tcBorders>
              <w:top w:val="nil"/>
              <w:left w:val="nil"/>
              <w:bottom w:val="single" w:sz="4" w:space="0" w:color="auto"/>
              <w:right w:val="single" w:sz="4" w:space="0" w:color="auto"/>
            </w:tcBorders>
            <w:shd w:val="clear" w:color="auto" w:fill="auto"/>
            <w:vAlign w:val="center"/>
            <w:hideMark/>
          </w:tcPr>
          <w:p w14:paraId="698BF32C" w14:textId="77777777" w:rsidR="00BC16B4" w:rsidRPr="00BC16B4" w:rsidRDefault="00BC16B4" w:rsidP="008F4264">
            <w:pPr>
              <w:pStyle w:val="afffffff1"/>
              <w:rPr>
                <w:lang w:eastAsia="ru-RU"/>
              </w:rPr>
            </w:pPr>
            <w:r w:rsidRPr="00BC16B4">
              <w:rPr>
                <w:lang w:eastAsia="ru-RU"/>
              </w:rPr>
              <w:t>г Гагарин, ул Строителей, д.3,,</w:t>
            </w:r>
          </w:p>
        </w:tc>
        <w:tc>
          <w:tcPr>
            <w:tcW w:w="806" w:type="pct"/>
            <w:tcBorders>
              <w:top w:val="nil"/>
              <w:left w:val="nil"/>
              <w:bottom w:val="single" w:sz="4" w:space="0" w:color="auto"/>
              <w:right w:val="single" w:sz="4" w:space="0" w:color="auto"/>
            </w:tcBorders>
            <w:shd w:val="clear" w:color="auto" w:fill="auto"/>
            <w:vAlign w:val="center"/>
            <w:hideMark/>
          </w:tcPr>
          <w:p w14:paraId="38FCCCD4" w14:textId="77777777" w:rsidR="00BC16B4" w:rsidRPr="00BC16B4" w:rsidRDefault="00BC16B4" w:rsidP="008F4264">
            <w:pPr>
              <w:pStyle w:val="afffffff1"/>
              <w:rPr>
                <w:lang w:eastAsia="ru-RU"/>
              </w:rPr>
            </w:pPr>
            <w:r w:rsidRPr="00BC16B4">
              <w:rPr>
                <w:lang w:eastAsia="ru-RU"/>
              </w:rPr>
              <w:t>1 326,40</w:t>
            </w:r>
          </w:p>
        </w:tc>
        <w:tc>
          <w:tcPr>
            <w:tcW w:w="610" w:type="pct"/>
            <w:tcBorders>
              <w:top w:val="nil"/>
              <w:left w:val="nil"/>
              <w:bottom w:val="single" w:sz="4" w:space="0" w:color="auto"/>
              <w:right w:val="single" w:sz="4" w:space="0" w:color="auto"/>
            </w:tcBorders>
            <w:shd w:val="clear" w:color="auto" w:fill="auto"/>
            <w:vAlign w:val="center"/>
            <w:hideMark/>
          </w:tcPr>
          <w:p w14:paraId="554AC5C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092E25A" w14:textId="77777777" w:rsidR="00BC16B4" w:rsidRPr="00BC16B4" w:rsidRDefault="00BC16B4" w:rsidP="008F4264">
            <w:pPr>
              <w:pStyle w:val="afffffff1"/>
              <w:rPr>
                <w:lang w:eastAsia="ru-RU"/>
              </w:rPr>
            </w:pPr>
            <w:r w:rsidRPr="00BC16B4">
              <w:rPr>
                <w:lang w:eastAsia="ru-RU"/>
              </w:rPr>
              <w:t>да</w:t>
            </w:r>
          </w:p>
        </w:tc>
      </w:tr>
      <w:tr w:rsidR="00BC16B4" w:rsidRPr="00BC16B4" w14:paraId="7FD11EA3"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AA4B77C" w14:textId="77777777" w:rsidR="00BC16B4" w:rsidRPr="00BC16B4" w:rsidRDefault="00BC16B4" w:rsidP="008F4264">
            <w:pPr>
              <w:pStyle w:val="afffffff1"/>
              <w:rPr>
                <w:lang w:eastAsia="ru-RU"/>
              </w:rPr>
            </w:pPr>
            <w:r w:rsidRPr="00BC16B4">
              <w:rPr>
                <w:lang w:eastAsia="ru-RU"/>
              </w:rPr>
              <w:t>110</w:t>
            </w:r>
          </w:p>
        </w:tc>
        <w:tc>
          <w:tcPr>
            <w:tcW w:w="2066" w:type="pct"/>
            <w:tcBorders>
              <w:top w:val="nil"/>
              <w:left w:val="nil"/>
              <w:bottom w:val="single" w:sz="4" w:space="0" w:color="auto"/>
              <w:right w:val="single" w:sz="4" w:space="0" w:color="auto"/>
            </w:tcBorders>
            <w:shd w:val="clear" w:color="auto" w:fill="auto"/>
            <w:vAlign w:val="center"/>
            <w:hideMark/>
          </w:tcPr>
          <w:p w14:paraId="6C1FCC5D" w14:textId="77777777" w:rsidR="00BC16B4" w:rsidRPr="00BC16B4" w:rsidRDefault="00BC16B4" w:rsidP="008F4264">
            <w:pPr>
              <w:pStyle w:val="afffffff1"/>
              <w:rPr>
                <w:lang w:eastAsia="ru-RU"/>
              </w:rPr>
            </w:pPr>
            <w:r w:rsidRPr="00BC16B4">
              <w:rPr>
                <w:lang w:eastAsia="ru-RU"/>
              </w:rPr>
              <w:t>г Гагарин, ул Строителей, д.3а</w:t>
            </w:r>
          </w:p>
        </w:tc>
        <w:tc>
          <w:tcPr>
            <w:tcW w:w="806" w:type="pct"/>
            <w:tcBorders>
              <w:top w:val="nil"/>
              <w:left w:val="nil"/>
              <w:bottom w:val="single" w:sz="4" w:space="0" w:color="auto"/>
              <w:right w:val="single" w:sz="4" w:space="0" w:color="auto"/>
            </w:tcBorders>
            <w:shd w:val="clear" w:color="auto" w:fill="auto"/>
            <w:vAlign w:val="center"/>
            <w:hideMark/>
          </w:tcPr>
          <w:p w14:paraId="1AEFEE18" w14:textId="77777777" w:rsidR="00BC16B4" w:rsidRPr="00BC16B4" w:rsidRDefault="00BC16B4" w:rsidP="008F4264">
            <w:pPr>
              <w:pStyle w:val="afffffff1"/>
              <w:rPr>
                <w:lang w:eastAsia="ru-RU"/>
              </w:rPr>
            </w:pPr>
            <w:r w:rsidRPr="00BC16B4">
              <w:rPr>
                <w:lang w:eastAsia="ru-RU"/>
              </w:rPr>
              <w:t>1 502,51</w:t>
            </w:r>
          </w:p>
        </w:tc>
        <w:tc>
          <w:tcPr>
            <w:tcW w:w="610" w:type="pct"/>
            <w:tcBorders>
              <w:top w:val="nil"/>
              <w:left w:val="nil"/>
              <w:bottom w:val="single" w:sz="4" w:space="0" w:color="auto"/>
              <w:right w:val="single" w:sz="4" w:space="0" w:color="auto"/>
            </w:tcBorders>
            <w:shd w:val="clear" w:color="auto" w:fill="auto"/>
            <w:vAlign w:val="center"/>
            <w:hideMark/>
          </w:tcPr>
          <w:p w14:paraId="018DCE3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82BB525" w14:textId="77777777" w:rsidR="00BC16B4" w:rsidRPr="00BC16B4" w:rsidRDefault="00BC16B4" w:rsidP="008F4264">
            <w:pPr>
              <w:pStyle w:val="afffffff1"/>
              <w:rPr>
                <w:lang w:eastAsia="ru-RU"/>
              </w:rPr>
            </w:pPr>
            <w:r w:rsidRPr="00BC16B4">
              <w:rPr>
                <w:lang w:eastAsia="ru-RU"/>
              </w:rPr>
              <w:t>да</w:t>
            </w:r>
          </w:p>
        </w:tc>
      </w:tr>
      <w:tr w:rsidR="00BC16B4" w:rsidRPr="00BC16B4" w14:paraId="1B3C899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491427D" w14:textId="77777777" w:rsidR="00BC16B4" w:rsidRPr="00BC16B4" w:rsidRDefault="00BC16B4" w:rsidP="008F4264">
            <w:pPr>
              <w:pStyle w:val="afffffff1"/>
              <w:rPr>
                <w:lang w:eastAsia="ru-RU"/>
              </w:rPr>
            </w:pPr>
            <w:r w:rsidRPr="00BC16B4">
              <w:rPr>
                <w:lang w:eastAsia="ru-RU"/>
              </w:rPr>
              <w:t>111</w:t>
            </w:r>
          </w:p>
        </w:tc>
        <w:tc>
          <w:tcPr>
            <w:tcW w:w="2066" w:type="pct"/>
            <w:tcBorders>
              <w:top w:val="nil"/>
              <w:left w:val="nil"/>
              <w:bottom w:val="single" w:sz="4" w:space="0" w:color="auto"/>
              <w:right w:val="single" w:sz="4" w:space="0" w:color="auto"/>
            </w:tcBorders>
            <w:shd w:val="clear" w:color="auto" w:fill="auto"/>
            <w:vAlign w:val="center"/>
            <w:hideMark/>
          </w:tcPr>
          <w:p w14:paraId="23B05ED9" w14:textId="77777777" w:rsidR="00BC16B4" w:rsidRPr="00BC16B4" w:rsidRDefault="00BC16B4" w:rsidP="008F4264">
            <w:pPr>
              <w:pStyle w:val="afffffff1"/>
              <w:rPr>
                <w:lang w:eastAsia="ru-RU"/>
              </w:rPr>
            </w:pPr>
            <w:r w:rsidRPr="00BC16B4">
              <w:rPr>
                <w:lang w:eastAsia="ru-RU"/>
              </w:rPr>
              <w:t>г Гагарин, ул Строителей, д.4</w:t>
            </w:r>
          </w:p>
        </w:tc>
        <w:tc>
          <w:tcPr>
            <w:tcW w:w="806" w:type="pct"/>
            <w:tcBorders>
              <w:top w:val="nil"/>
              <w:left w:val="nil"/>
              <w:bottom w:val="single" w:sz="4" w:space="0" w:color="auto"/>
              <w:right w:val="single" w:sz="4" w:space="0" w:color="auto"/>
            </w:tcBorders>
            <w:shd w:val="clear" w:color="auto" w:fill="auto"/>
            <w:vAlign w:val="center"/>
            <w:hideMark/>
          </w:tcPr>
          <w:p w14:paraId="40336F77" w14:textId="77777777" w:rsidR="00BC16B4" w:rsidRPr="00BC16B4" w:rsidRDefault="00BC16B4" w:rsidP="008F4264">
            <w:pPr>
              <w:pStyle w:val="afffffff1"/>
              <w:rPr>
                <w:lang w:eastAsia="ru-RU"/>
              </w:rPr>
            </w:pPr>
            <w:r w:rsidRPr="00BC16B4">
              <w:rPr>
                <w:lang w:eastAsia="ru-RU"/>
              </w:rPr>
              <w:t>2 580,20</w:t>
            </w:r>
          </w:p>
        </w:tc>
        <w:tc>
          <w:tcPr>
            <w:tcW w:w="610" w:type="pct"/>
            <w:tcBorders>
              <w:top w:val="nil"/>
              <w:left w:val="nil"/>
              <w:bottom w:val="single" w:sz="4" w:space="0" w:color="auto"/>
              <w:right w:val="single" w:sz="4" w:space="0" w:color="auto"/>
            </w:tcBorders>
            <w:shd w:val="clear" w:color="auto" w:fill="auto"/>
            <w:vAlign w:val="center"/>
            <w:hideMark/>
          </w:tcPr>
          <w:p w14:paraId="104810C2"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7B7A4DD" w14:textId="77777777" w:rsidR="00BC16B4" w:rsidRPr="00BC16B4" w:rsidRDefault="00BC16B4" w:rsidP="008F4264">
            <w:pPr>
              <w:pStyle w:val="afffffff1"/>
              <w:rPr>
                <w:lang w:eastAsia="ru-RU"/>
              </w:rPr>
            </w:pPr>
            <w:r w:rsidRPr="00BC16B4">
              <w:rPr>
                <w:lang w:eastAsia="ru-RU"/>
              </w:rPr>
              <w:t>да</w:t>
            </w:r>
          </w:p>
        </w:tc>
      </w:tr>
      <w:tr w:rsidR="00BC16B4" w:rsidRPr="00BC16B4" w14:paraId="6C07EC5C"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C76BDB1" w14:textId="77777777" w:rsidR="00BC16B4" w:rsidRPr="00BC16B4" w:rsidRDefault="00BC16B4" w:rsidP="008F4264">
            <w:pPr>
              <w:pStyle w:val="afffffff1"/>
              <w:rPr>
                <w:lang w:eastAsia="ru-RU"/>
              </w:rPr>
            </w:pPr>
            <w:r w:rsidRPr="00BC16B4">
              <w:rPr>
                <w:lang w:eastAsia="ru-RU"/>
              </w:rPr>
              <w:t>112</w:t>
            </w:r>
          </w:p>
        </w:tc>
        <w:tc>
          <w:tcPr>
            <w:tcW w:w="2066" w:type="pct"/>
            <w:tcBorders>
              <w:top w:val="nil"/>
              <w:left w:val="nil"/>
              <w:bottom w:val="single" w:sz="4" w:space="0" w:color="auto"/>
              <w:right w:val="single" w:sz="4" w:space="0" w:color="auto"/>
            </w:tcBorders>
            <w:shd w:val="clear" w:color="auto" w:fill="auto"/>
            <w:vAlign w:val="center"/>
            <w:hideMark/>
          </w:tcPr>
          <w:p w14:paraId="725821B7" w14:textId="77777777" w:rsidR="00BC16B4" w:rsidRPr="00BC16B4" w:rsidRDefault="00BC16B4" w:rsidP="008F4264">
            <w:pPr>
              <w:pStyle w:val="afffffff1"/>
              <w:rPr>
                <w:lang w:eastAsia="ru-RU"/>
              </w:rPr>
            </w:pPr>
            <w:r w:rsidRPr="00BC16B4">
              <w:rPr>
                <w:lang w:eastAsia="ru-RU"/>
              </w:rPr>
              <w:t>г Гагарин, ул Строителей, д.5</w:t>
            </w:r>
          </w:p>
        </w:tc>
        <w:tc>
          <w:tcPr>
            <w:tcW w:w="806" w:type="pct"/>
            <w:tcBorders>
              <w:top w:val="nil"/>
              <w:left w:val="nil"/>
              <w:bottom w:val="single" w:sz="4" w:space="0" w:color="auto"/>
              <w:right w:val="single" w:sz="4" w:space="0" w:color="auto"/>
            </w:tcBorders>
            <w:shd w:val="clear" w:color="auto" w:fill="auto"/>
            <w:vAlign w:val="center"/>
            <w:hideMark/>
          </w:tcPr>
          <w:p w14:paraId="3A125168" w14:textId="77777777" w:rsidR="00BC16B4" w:rsidRPr="00BC16B4" w:rsidRDefault="00BC16B4" w:rsidP="008F4264">
            <w:pPr>
              <w:pStyle w:val="afffffff1"/>
              <w:rPr>
                <w:lang w:eastAsia="ru-RU"/>
              </w:rPr>
            </w:pPr>
            <w:r w:rsidRPr="00BC16B4">
              <w:rPr>
                <w:lang w:eastAsia="ru-RU"/>
              </w:rPr>
              <w:t>1 453,30</w:t>
            </w:r>
          </w:p>
        </w:tc>
        <w:tc>
          <w:tcPr>
            <w:tcW w:w="610" w:type="pct"/>
            <w:tcBorders>
              <w:top w:val="nil"/>
              <w:left w:val="nil"/>
              <w:bottom w:val="single" w:sz="4" w:space="0" w:color="auto"/>
              <w:right w:val="single" w:sz="4" w:space="0" w:color="auto"/>
            </w:tcBorders>
            <w:shd w:val="clear" w:color="auto" w:fill="auto"/>
            <w:vAlign w:val="center"/>
            <w:hideMark/>
          </w:tcPr>
          <w:p w14:paraId="6BC9DA38"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9C59593" w14:textId="77777777" w:rsidR="00BC16B4" w:rsidRPr="00BC16B4" w:rsidRDefault="00BC16B4" w:rsidP="008F4264">
            <w:pPr>
              <w:pStyle w:val="afffffff1"/>
              <w:rPr>
                <w:lang w:eastAsia="ru-RU"/>
              </w:rPr>
            </w:pPr>
            <w:r w:rsidRPr="00BC16B4">
              <w:rPr>
                <w:lang w:eastAsia="ru-RU"/>
              </w:rPr>
              <w:t>да</w:t>
            </w:r>
          </w:p>
        </w:tc>
      </w:tr>
      <w:tr w:rsidR="00BC16B4" w:rsidRPr="00BC16B4" w14:paraId="763A21E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7037BF6" w14:textId="77777777" w:rsidR="00BC16B4" w:rsidRPr="00BC16B4" w:rsidRDefault="00BC16B4" w:rsidP="008F4264">
            <w:pPr>
              <w:pStyle w:val="afffffff1"/>
              <w:rPr>
                <w:lang w:eastAsia="ru-RU"/>
              </w:rPr>
            </w:pPr>
            <w:r w:rsidRPr="00BC16B4">
              <w:rPr>
                <w:lang w:eastAsia="ru-RU"/>
              </w:rPr>
              <w:t>113</w:t>
            </w:r>
          </w:p>
        </w:tc>
        <w:tc>
          <w:tcPr>
            <w:tcW w:w="2066" w:type="pct"/>
            <w:tcBorders>
              <w:top w:val="nil"/>
              <w:left w:val="nil"/>
              <w:bottom w:val="single" w:sz="4" w:space="0" w:color="auto"/>
              <w:right w:val="single" w:sz="4" w:space="0" w:color="auto"/>
            </w:tcBorders>
            <w:shd w:val="clear" w:color="auto" w:fill="auto"/>
            <w:vAlign w:val="center"/>
            <w:hideMark/>
          </w:tcPr>
          <w:p w14:paraId="2BB74DA2" w14:textId="77777777" w:rsidR="00BC16B4" w:rsidRPr="00BC16B4" w:rsidRDefault="00BC16B4" w:rsidP="008F4264">
            <w:pPr>
              <w:pStyle w:val="afffffff1"/>
              <w:rPr>
                <w:lang w:eastAsia="ru-RU"/>
              </w:rPr>
            </w:pPr>
            <w:r w:rsidRPr="00BC16B4">
              <w:rPr>
                <w:lang w:eastAsia="ru-RU"/>
              </w:rPr>
              <w:t>г Гагарин, ул Строителей, д.5,</w:t>
            </w:r>
          </w:p>
        </w:tc>
        <w:tc>
          <w:tcPr>
            <w:tcW w:w="806" w:type="pct"/>
            <w:tcBorders>
              <w:top w:val="nil"/>
              <w:left w:val="nil"/>
              <w:bottom w:val="single" w:sz="4" w:space="0" w:color="auto"/>
              <w:right w:val="single" w:sz="4" w:space="0" w:color="auto"/>
            </w:tcBorders>
            <w:shd w:val="clear" w:color="auto" w:fill="auto"/>
            <w:vAlign w:val="center"/>
            <w:hideMark/>
          </w:tcPr>
          <w:p w14:paraId="3229FB59" w14:textId="77777777" w:rsidR="00BC16B4" w:rsidRPr="00BC16B4" w:rsidRDefault="00BC16B4" w:rsidP="008F4264">
            <w:pPr>
              <w:pStyle w:val="afffffff1"/>
              <w:rPr>
                <w:lang w:eastAsia="ru-RU"/>
              </w:rPr>
            </w:pPr>
            <w:r w:rsidRPr="00BC16B4">
              <w:rPr>
                <w:lang w:eastAsia="ru-RU"/>
              </w:rPr>
              <w:t>1 673,20</w:t>
            </w:r>
          </w:p>
        </w:tc>
        <w:tc>
          <w:tcPr>
            <w:tcW w:w="610" w:type="pct"/>
            <w:tcBorders>
              <w:top w:val="nil"/>
              <w:left w:val="nil"/>
              <w:bottom w:val="single" w:sz="4" w:space="0" w:color="auto"/>
              <w:right w:val="single" w:sz="4" w:space="0" w:color="auto"/>
            </w:tcBorders>
            <w:shd w:val="clear" w:color="auto" w:fill="auto"/>
            <w:vAlign w:val="center"/>
            <w:hideMark/>
          </w:tcPr>
          <w:p w14:paraId="0F9C415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883E020" w14:textId="77777777" w:rsidR="00BC16B4" w:rsidRPr="00BC16B4" w:rsidRDefault="00BC16B4" w:rsidP="008F4264">
            <w:pPr>
              <w:pStyle w:val="afffffff1"/>
              <w:rPr>
                <w:lang w:eastAsia="ru-RU"/>
              </w:rPr>
            </w:pPr>
            <w:r w:rsidRPr="00BC16B4">
              <w:rPr>
                <w:lang w:eastAsia="ru-RU"/>
              </w:rPr>
              <w:t>да</w:t>
            </w:r>
          </w:p>
        </w:tc>
      </w:tr>
      <w:tr w:rsidR="00BC16B4" w:rsidRPr="00BC16B4" w14:paraId="089595D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F34C6D6" w14:textId="77777777" w:rsidR="00BC16B4" w:rsidRPr="00BC16B4" w:rsidRDefault="00BC16B4" w:rsidP="008F4264">
            <w:pPr>
              <w:pStyle w:val="afffffff1"/>
              <w:rPr>
                <w:lang w:eastAsia="ru-RU"/>
              </w:rPr>
            </w:pPr>
            <w:r w:rsidRPr="00BC16B4">
              <w:rPr>
                <w:lang w:eastAsia="ru-RU"/>
              </w:rPr>
              <w:t>114</w:t>
            </w:r>
          </w:p>
        </w:tc>
        <w:tc>
          <w:tcPr>
            <w:tcW w:w="2066" w:type="pct"/>
            <w:tcBorders>
              <w:top w:val="nil"/>
              <w:left w:val="nil"/>
              <w:bottom w:val="single" w:sz="4" w:space="0" w:color="auto"/>
              <w:right w:val="single" w:sz="4" w:space="0" w:color="auto"/>
            </w:tcBorders>
            <w:shd w:val="clear" w:color="auto" w:fill="auto"/>
            <w:vAlign w:val="center"/>
            <w:hideMark/>
          </w:tcPr>
          <w:p w14:paraId="16BCC0B5" w14:textId="77777777" w:rsidR="00BC16B4" w:rsidRPr="00BC16B4" w:rsidRDefault="00BC16B4" w:rsidP="008F4264">
            <w:pPr>
              <w:pStyle w:val="afffffff1"/>
              <w:rPr>
                <w:lang w:eastAsia="ru-RU"/>
              </w:rPr>
            </w:pPr>
            <w:r w:rsidRPr="00BC16B4">
              <w:rPr>
                <w:lang w:eastAsia="ru-RU"/>
              </w:rPr>
              <w:t>г Гагарин, ул Строителей, д.6</w:t>
            </w:r>
          </w:p>
        </w:tc>
        <w:tc>
          <w:tcPr>
            <w:tcW w:w="806" w:type="pct"/>
            <w:tcBorders>
              <w:top w:val="nil"/>
              <w:left w:val="nil"/>
              <w:bottom w:val="single" w:sz="4" w:space="0" w:color="auto"/>
              <w:right w:val="single" w:sz="4" w:space="0" w:color="auto"/>
            </w:tcBorders>
            <w:shd w:val="clear" w:color="auto" w:fill="auto"/>
            <w:vAlign w:val="center"/>
            <w:hideMark/>
          </w:tcPr>
          <w:p w14:paraId="6239A5BC" w14:textId="77777777" w:rsidR="00BC16B4" w:rsidRPr="00BC16B4" w:rsidRDefault="00BC16B4" w:rsidP="008F4264">
            <w:pPr>
              <w:pStyle w:val="afffffff1"/>
              <w:rPr>
                <w:lang w:eastAsia="ru-RU"/>
              </w:rPr>
            </w:pPr>
            <w:r w:rsidRPr="00BC16B4">
              <w:rPr>
                <w:lang w:eastAsia="ru-RU"/>
              </w:rPr>
              <w:t>3 188,77</w:t>
            </w:r>
          </w:p>
        </w:tc>
        <w:tc>
          <w:tcPr>
            <w:tcW w:w="610" w:type="pct"/>
            <w:tcBorders>
              <w:top w:val="nil"/>
              <w:left w:val="nil"/>
              <w:bottom w:val="single" w:sz="4" w:space="0" w:color="auto"/>
              <w:right w:val="single" w:sz="4" w:space="0" w:color="auto"/>
            </w:tcBorders>
            <w:shd w:val="clear" w:color="auto" w:fill="auto"/>
            <w:vAlign w:val="center"/>
            <w:hideMark/>
          </w:tcPr>
          <w:p w14:paraId="58981029"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CB0E031" w14:textId="77777777" w:rsidR="00BC16B4" w:rsidRPr="00BC16B4" w:rsidRDefault="00BC16B4" w:rsidP="008F4264">
            <w:pPr>
              <w:pStyle w:val="afffffff1"/>
              <w:rPr>
                <w:lang w:eastAsia="ru-RU"/>
              </w:rPr>
            </w:pPr>
            <w:r w:rsidRPr="00BC16B4">
              <w:rPr>
                <w:lang w:eastAsia="ru-RU"/>
              </w:rPr>
              <w:t>да</w:t>
            </w:r>
          </w:p>
        </w:tc>
      </w:tr>
      <w:tr w:rsidR="00BC16B4" w:rsidRPr="00BC16B4" w14:paraId="4114440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DA20B01" w14:textId="77777777" w:rsidR="00BC16B4" w:rsidRPr="00BC16B4" w:rsidRDefault="00BC16B4" w:rsidP="008F4264">
            <w:pPr>
              <w:pStyle w:val="afffffff1"/>
              <w:rPr>
                <w:lang w:eastAsia="ru-RU"/>
              </w:rPr>
            </w:pPr>
            <w:r w:rsidRPr="00BC16B4">
              <w:rPr>
                <w:lang w:eastAsia="ru-RU"/>
              </w:rPr>
              <w:t>115</w:t>
            </w:r>
          </w:p>
        </w:tc>
        <w:tc>
          <w:tcPr>
            <w:tcW w:w="2066" w:type="pct"/>
            <w:tcBorders>
              <w:top w:val="nil"/>
              <w:left w:val="nil"/>
              <w:bottom w:val="single" w:sz="4" w:space="0" w:color="auto"/>
              <w:right w:val="single" w:sz="4" w:space="0" w:color="auto"/>
            </w:tcBorders>
            <w:shd w:val="clear" w:color="auto" w:fill="auto"/>
            <w:vAlign w:val="center"/>
            <w:hideMark/>
          </w:tcPr>
          <w:p w14:paraId="7C8D2483" w14:textId="77777777" w:rsidR="00BC16B4" w:rsidRPr="00BC16B4" w:rsidRDefault="00BC16B4" w:rsidP="008F4264">
            <w:pPr>
              <w:pStyle w:val="afffffff1"/>
              <w:rPr>
                <w:lang w:eastAsia="ru-RU"/>
              </w:rPr>
            </w:pPr>
            <w:r w:rsidRPr="00BC16B4">
              <w:rPr>
                <w:lang w:eastAsia="ru-RU"/>
              </w:rPr>
              <w:t>г Гагарин, ул Строителей, д.7,</w:t>
            </w:r>
          </w:p>
        </w:tc>
        <w:tc>
          <w:tcPr>
            <w:tcW w:w="806" w:type="pct"/>
            <w:tcBorders>
              <w:top w:val="nil"/>
              <w:left w:val="nil"/>
              <w:bottom w:val="single" w:sz="4" w:space="0" w:color="auto"/>
              <w:right w:val="single" w:sz="4" w:space="0" w:color="auto"/>
            </w:tcBorders>
            <w:shd w:val="clear" w:color="auto" w:fill="auto"/>
            <w:vAlign w:val="center"/>
            <w:hideMark/>
          </w:tcPr>
          <w:p w14:paraId="4DBEBF3C" w14:textId="77777777" w:rsidR="00BC16B4" w:rsidRPr="00BC16B4" w:rsidRDefault="00BC16B4" w:rsidP="008F4264">
            <w:pPr>
              <w:pStyle w:val="afffffff1"/>
              <w:rPr>
                <w:lang w:eastAsia="ru-RU"/>
              </w:rPr>
            </w:pPr>
            <w:r w:rsidRPr="00BC16B4">
              <w:rPr>
                <w:lang w:eastAsia="ru-RU"/>
              </w:rPr>
              <w:t>1 355,16</w:t>
            </w:r>
          </w:p>
        </w:tc>
        <w:tc>
          <w:tcPr>
            <w:tcW w:w="610" w:type="pct"/>
            <w:tcBorders>
              <w:top w:val="nil"/>
              <w:left w:val="nil"/>
              <w:bottom w:val="single" w:sz="4" w:space="0" w:color="auto"/>
              <w:right w:val="single" w:sz="4" w:space="0" w:color="auto"/>
            </w:tcBorders>
            <w:shd w:val="clear" w:color="auto" w:fill="auto"/>
            <w:vAlign w:val="center"/>
            <w:hideMark/>
          </w:tcPr>
          <w:p w14:paraId="29BB2E33"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CE8265C" w14:textId="77777777" w:rsidR="00BC16B4" w:rsidRPr="00BC16B4" w:rsidRDefault="00BC16B4" w:rsidP="008F4264">
            <w:pPr>
              <w:pStyle w:val="afffffff1"/>
              <w:rPr>
                <w:lang w:eastAsia="ru-RU"/>
              </w:rPr>
            </w:pPr>
            <w:r w:rsidRPr="00BC16B4">
              <w:rPr>
                <w:lang w:eastAsia="ru-RU"/>
              </w:rPr>
              <w:t>да</w:t>
            </w:r>
          </w:p>
        </w:tc>
      </w:tr>
      <w:tr w:rsidR="00BC16B4" w:rsidRPr="00BC16B4" w14:paraId="79B22A7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181B720" w14:textId="77777777" w:rsidR="00BC16B4" w:rsidRPr="00BC16B4" w:rsidRDefault="00BC16B4" w:rsidP="008F4264">
            <w:pPr>
              <w:pStyle w:val="afffffff1"/>
              <w:rPr>
                <w:lang w:eastAsia="ru-RU"/>
              </w:rPr>
            </w:pPr>
            <w:r w:rsidRPr="00BC16B4">
              <w:rPr>
                <w:lang w:eastAsia="ru-RU"/>
              </w:rPr>
              <w:t>116</w:t>
            </w:r>
          </w:p>
        </w:tc>
        <w:tc>
          <w:tcPr>
            <w:tcW w:w="2066" w:type="pct"/>
            <w:tcBorders>
              <w:top w:val="nil"/>
              <w:left w:val="nil"/>
              <w:bottom w:val="single" w:sz="4" w:space="0" w:color="auto"/>
              <w:right w:val="single" w:sz="4" w:space="0" w:color="auto"/>
            </w:tcBorders>
            <w:shd w:val="clear" w:color="auto" w:fill="auto"/>
            <w:vAlign w:val="center"/>
            <w:hideMark/>
          </w:tcPr>
          <w:p w14:paraId="285B1B85" w14:textId="77777777" w:rsidR="00BC16B4" w:rsidRPr="00BC16B4" w:rsidRDefault="00BC16B4" w:rsidP="008F4264">
            <w:pPr>
              <w:pStyle w:val="afffffff1"/>
              <w:rPr>
                <w:lang w:eastAsia="ru-RU"/>
              </w:rPr>
            </w:pPr>
            <w:r w:rsidRPr="00BC16B4">
              <w:rPr>
                <w:lang w:eastAsia="ru-RU"/>
              </w:rPr>
              <w:t>г Гагарин, ул Строителей, д.12</w:t>
            </w:r>
          </w:p>
        </w:tc>
        <w:tc>
          <w:tcPr>
            <w:tcW w:w="806" w:type="pct"/>
            <w:tcBorders>
              <w:top w:val="nil"/>
              <w:left w:val="nil"/>
              <w:bottom w:val="single" w:sz="4" w:space="0" w:color="auto"/>
              <w:right w:val="single" w:sz="4" w:space="0" w:color="auto"/>
            </w:tcBorders>
            <w:shd w:val="clear" w:color="auto" w:fill="auto"/>
            <w:vAlign w:val="center"/>
            <w:hideMark/>
          </w:tcPr>
          <w:p w14:paraId="4A3B8F70" w14:textId="77777777" w:rsidR="00BC16B4" w:rsidRPr="00BC16B4" w:rsidRDefault="00BC16B4" w:rsidP="008F4264">
            <w:pPr>
              <w:pStyle w:val="afffffff1"/>
              <w:rPr>
                <w:lang w:eastAsia="ru-RU"/>
              </w:rPr>
            </w:pPr>
            <w:r w:rsidRPr="00BC16B4">
              <w:rPr>
                <w:lang w:eastAsia="ru-RU"/>
              </w:rPr>
              <w:t>3 360,77</w:t>
            </w:r>
          </w:p>
        </w:tc>
        <w:tc>
          <w:tcPr>
            <w:tcW w:w="610" w:type="pct"/>
            <w:tcBorders>
              <w:top w:val="nil"/>
              <w:left w:val="nil"/>
              <w:bottom w:val="single" w:sz="4" w:space="0" w:color="auto"/>
              <w:right w:val="single" w:sz="4" w:space="0" w:color="auto"/>
            </w:tcBorders>
            <w:shd w:val="clear" w:color="auto" w:fill="auto"/>
            <w:vAlign w:val="center"/>
            <w:hideMark/>
          </w:tcPr>
          <w:p w14:paraId="69FA988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DBA288B" w14:textId="77777777" w:rsidR="00BC16B4" w:rsidRPr="00BC16B4" w:rsidRDefault="00BC16B4" w:rsidP="008F4264">
            <w:pPr>
              <w:pStyle w:val="afffffff1"/>
              <w:rPr>
                <w:lang w:eastAsia="ru-RU"/>
              </w:rPr>
            </w:pPr>
            <w:r w:rsidRPr="00BC16B4">
              <w:rPr>
                <w:lang w:eastAsia="ru-RU"/>
              </w:rPr>
              <w:t>да</w:t>
            </w:r>
          </w:p>
        </w:tc>
      </w:tr>
      <w:tr w:rsidR="00BC16B4" w:rsidRPr="00BC16B4" w14:paraId="263F9E3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3152759" w14:textId="77777777" w:rsidR="00BC16B4" w:rsidRPr="00BC16B4" w:rsidRDefault="00BC16B4" w:rsidP="008F4264">
            <w:pPr>
              <w:pStyle w:val="afffffff1"/>
              <w:rPr>
                <w:lang w:eastAsia="ru-RU"/>
              </w:rPr>
            </w:pPr>
            <w:r w:rsidRPr="00BC16B4">
              <w:rPr>
                <w:lang w:eastAsia="ru-RU"/>
              </w:rPr>
              <w:t>117</w:t>
            </w:r>
          </w:p>
        </w:tc>
        <w:tc>
          <w:tcPr>
            <w:tcW w:w="2066" w:type="pct"/>
            <w:tcBorders>
              <w:top w:val="nil"/>
              <w:left w:val="nil"/>
              <w:bottom w:val="single" w:sz="4" w:space="0" w:color="auto"/>
              <w:right w:val="single" w:sz="4" w:space="0" w:color="auto"/>
            </w:tcBorders>
            <w:shd w:val="clear" w:color="auto" w:fill="auto"/>
            <w:vAlign w:val="center"/>
            <w:hideMark/>
          </w:tcPr>
          <w:p w14:paraId="1D9359AD" w14:textId="77777777" w:rsidR="00BC16B4" w:rsidRPr="00BC16B4" w:rsidRDefault="00BC16B4" w:rsidP="008F4264">
            <w:pPr>
              <w:pStyle w:val="afffffff1"/>
              <w:rPr>
                <w:lang w:eastAsia="ru-RU"/>
              </w:rPr>
            </w:pPr>
            <w:r w:rsidRPr="00BC16B4">
              <w:rPr>
                <w:lang w:eastAsia="ru-RU"/>
              </w:rPr>
              <w:t>г Гагарин, ул Строителей, д.14</w:t>
            </w:r>
          </w:p>
        </w:tc>
        <w:tc>
          <w:tcPr>
            <w:tcW w:w="806" w:type="pct"/>
            <w:tcBorders>
              <w:top w:val="nil"/>
              <w:left w:val="nil"/>
              <w:bottom w:val="single" w:sz="4" w:space="0" w:color="auto"/>
              <w:right w:val="single" w:sz="4" w:space="0" w:color="auto"/>
            </w:tcBorders>
            <w:shd w:val="clear" w:color="auto" w:fill="auto"/>
            <w:vAlign w:val="center"/>
            <w:hideMark/>
          </w:tcPr>
          <w:p w14:paraId="38E3FB3E" w14:textId="77777777" w:rsidR="00BC16B4" w:rsidRPr="00BC16B4" w:rsidRDefault="00BC16B4" w:rsidP="008F4264">
            <w:pPr>
              <w:pStyle w:val="afffffff1"/>
              <w:rPr>
                <w:lang w:eastAsia="ru-RU"/>
              </w:rPr>
            </w:pPr>
            <w:r w:rsidRPr="00BC16B4">
              <w:rPr>
                <w:lang w:eastAsia="ru-RU"/>
              </w:rPr>
              <w:t>5 080,74</w:t>
            </w:r>
          </w:p>
        </w:tc>
        <w:tc>
          <w:tcPr>
            <w:tcW w:w="610" w:type="pct"/>
            <w:tcBorders>
              <w:top w:val="nil"/>
              <w:left w:val="nil"/>
              <w:bottom w:val="single" w:sz="4" w:space="0" w:color="auto"/>
              <w:right w:val="single" w:sz="4" w:space="0" w:color="auto"/>
            </w:tcBorders>
            <w:shd w:val="clear" w:color="auto" w:fill="auto"/>
            <w:vAlign w:val="center"/>
            <w:hideMark/>
          </w:tcPr>
          <w:p w14:paraId="1D2A589C"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C961F67" w14:textId="77777777" w:rsidR="00BC16B4" w:rsidRPr="00BC16B4" w:rsidRDefault="00BC16B4" w:rsidP="008F4264">
            <w:pPr>
              <w:pStyle w:val="afffffff1"/>
              <w:rPr>
                <w:lang w:eastAsia="ru-RU"/>
              </w:rPr>
            </w:pPr>
            <w:r w:rsidRPr="00BC16B4">
              <w:rPr>
                <w:lang w:eastAsia="ru-RU"/>
              </w:rPr>
              <w:t>да</w:t>
            </w:r>
          </w:p>
        </w:tc>
      </w:tr>
      <w:tr w:rsidR="00BC16B4" w:rsidRPr="00BC16B4" w14:paraId="32C022E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1A672AF" w14:textId="77777777" w:rsidR="00BC16B4" w:rsidRPr="00BC16B4" w:rsidRDefault="00BC16B4" w:rsidP="008F4264">
            <w:pPr>
              <w:pStyle w:val="afffffff1"/>
              <w:rPr>
                <w:lang w:eastAsia="ru-RU"/>
              </w:rPr>
            </w:pPr>
            <w:r w:rsidRPr="00BC16B4">
              <w:rPr>
                <w:lang w:eastAsia="ru-RU"/>
              </w:rPr>
              <w:t>118</w:t>
            </w:r>
          </w:p>
        </w:tc>
        <w:tc>
          <w:tcPr>
            <w:tcW w:w="2066" w:type="pct"/>
            <w:tcBorders>
              <w:top w:val="nil"/>
              <w:left w:val="nil"/>
              <w:bottom w:val="single" w:sz="4" w:space="0" w:color="auto"/>
              <w:right w:val="single" w:sz="4" w:space="0" w:color="auto"/>
            </w:tcBorders>
            <w:shd w:val="clear" w:color="auto" w:fill="auto"/>
            <w:vAlign w:val="center"/>
            <w:hideMark/>
          </w:tcPr>
          <w:p w14:paraId="198A8C54" w14:textId="77777777" w:rsidR="00BC16B4" w:rsidRPr="00BC16B4" w:rsidRDefault="00BC16B4" w:rsidP="008F4264">
            <w:pPr>
              <w:pStyle w:val="afffffff1"/>
              <w:rPr>
                <w:lang w:eastAsia="ru-RU"/>
              </w:rPr>
            </w:pPr>
            <w:r w:rsidRPr="00BC16B4">
              <w:rPr>
                <w:lang w:eastAsia="ru-RU"/>
              </w:rPr>
              <w:t>г Гагарин, ул Строителей, д.28</w:t>
            </w:r>
          </w:p>
        </w:tc>
        <w:tc>
          <w:tcPr>
            <w:tcW w:w="806" w:type="pct"/>
            <w:tcBorders>
              <w:top w:val="nil"/>
              <w:left w:val="nil"/>
              <w:bottom w:val="single" w:sz="4" w:space="0" w:color="auto"/>
              <w:right w:val="single" w:sz="4" w:space="0" w:color="auto"/>
            </w:tcBorders>
            <w:shd w:val="clear" w:color="auto" w:fill="auto"/>
            <w:vAlign w:val="center"/>
            <w:hideMark/>
          </w:tcPr>
          <w:p w14:paraId="73362397" w14:textId="77777777" w:rsidR="00BC16B4" w:rsidRPr="00BC16B4" w:rsidRDefault="00BC16B4" w:rsidP="008F4264">
            <w:pPr>
              <w:pStyle w:val="afffffff1"/>
              <w:rPr>
                <w:lang w:eastAsia="ru-RU"/>
              </w:rPr>
            </w:pPr>
            <w:r w:rsidRPr="00BC16B4">
              <w:rPr>
                <w:lang w:eastAsia="ru-RU"/>
              </w:rPr>
              <w:t>6 562,80</w:t>
            </w:r>
          </w:p>
        </w:tc>
        <w:tc>
          <w:tcPr>
            <w:tcW w:w="610" w:type="pct"/>
            <w:tcBorders>
              <w:top w:val="nil"/>
              <w:left w:val="nil"/>
              <w:bottom w:val="single" w:sz="4" w:space="0" w:color="auto"/>
              <w:right w:val="single" w:sz="4" w:space="0" w:color="auto"/>
            </w:tcBorders>
            <w:shd w:val="clear" w:color="auto" w:fill="auto"/>
            <w:vAlign w:val="center"/>
            <w:hideMark/>
          </w:tcPr>
          <w:p w14:paraId="7F00571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B19AAF4" w14:textId="77777777" w:rsidR="00BC16B4" w:rsidRPr="00BC16B4" w:rsidRDefault="00BC16B4" w:rsidP="008F4264">
            <w:pPr>
              <w:pStyle w:val="afffffff1"/>
              <w:rPr>
                <w:lang w:eastAsia="ru-RU"/>
              </w:rPr>
            </w:pPr>
            <w:r w:rsidRPr="00BC16B4">
              <w:rPr>
                <w:lang w:eastAsia="ru-RU"/>
              </w:rPr>
              <w:t>да</w:t>
            </w:r>
          </w:p>
        </w:tc>
      </w:tr>
      <w:tr w:rsidR="00BC16B4" w:rsidRPr="00BC16B4" w14:paraId="5DB4B4C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0074CEA" w14:textId="77777777" w:rsidR="00BC16B4" w:rsidRPr="00BC16B4" w:rsidRDefault="00BC16B4" w:rsidP="008F4264">
            <w:pPr>
              <w:pStyle w:val="afffffff1"/>
              <w:rPr>
                <w:lang w:eastAsia="ru-RU"/>
              </w:rPr>
            </w:pPr>
            <w:r w:rsidRPr="00BC16B4">
              <w:rPr>
                <w:lang w:eastAsia="ru-RU"/>
              </w:rPr>
              <w:t>119</w:t>
            </w:r>
          </w:p>
        </w:tc>
        <w:tc>
          <w:tcPr>
            <w:tcW w:w="2066" w:type="pct"/>
            <w:tcBorders>
              <w:top w:val="nil"/>
              <w:left w:val="nil"/>
              <w:bottom w:val="single" w:sz="4" w:space="0" w:color="auto"/>
              <w:right w:val="single" w:sz="4" w:space="0" w:color="auto"/>
            </w:tcBorders>
            <w:shd w:val="clear" w:color="auto" w:fill="auto"/>
            <w:vAlign w:val="center"/>
            <w:hideMark/>
          </w:tcPr>
          <w:p w14:paraId="031E5672" w14:textId="77777777" w:rsidR="00BC16B4" w:rsidRPr="00BC16B4" w:rsidRDefault="00BC16B4" w:rsidP="008F4264">
            <w:pPr>
              <w:pStyle w:val="afffffff1"/>
              <w:rPr>
                <w:lang w:eastAsia="ru-RU"/>
              </w:rPr>
            </w:pPr>
            <w:r w:rsidRPr="00BC16B4">
              <w:rPr>
                <w:lang w:eastAsia="ru-RU"/>
              </w:rPr>
              <w:t>г Гагарин, ул Строителей, д.40</w:t>
            </w:r>
          </w:p>
        </w:tc>
        <w:tc>
          <w:tcPr>
            <w:tcW w:w="806" w:type="pct"/>
            <w:tcBorders>
              <w:top w:val="nil"/>
              <w:left w:val="nil"/>
              <w:bottom w:val="single" w:sz="4" w:space="0" w:color="auto"/>
              <w:right w:val="single" w:sz="4" w:space="0" w:color="auto"/>
            </w:tcBorders>
            <w:shd w:val="clear" w:color="auto" w:fill="auto"/>
            <w:vAlign w:val="center"/>
            <w:hideMark/>
          </w:tcPr>
          <w:p w14:paraId="3DE7180D" w14:textId="77777777" w:rsidR="00BC16B4" w:rsidRPr="00BC16B4" w:rsidRDefault="00BC16B4" w:rsidP="008F4264">
            <w:pPr>
              <w:pStyle w:val="afffffff1"/>
              <w:rPr>
                <w:lang w:eastAsia="ru-RU"/>
              </w:rPr>
            </w:pPr>
            <w:r w:rsidRPr="00BC16B4">
              <w:rPr>
                <w:lang w:eastAsia="ru-RU"/>
              </w:rPr>
              <w:t>2 807,85</w:t>
            </w:r>
          </w:p>
        </w:tc>
        <w:tc>
          <w:tcPr>
            <w:tcW w:w="610" w:type="pct"/>
            <w:tcBorders>
              <w:top w:val="nil"/>
              <w:left w:val="nil"/>
              <w:bottom w:val="single" w:sz="4" w:space="0" w:color="auto"/>
              <w:right w:val="single" w:sz="4" w:space="0" w:color="auto"/>
            </w:tcBorders>
            <w:shd w:val="clear" w:color="auto" w:fill="auto"/>
            <w:vAlign w:val="center"/>
            <w:hideMark/>
          </w:tcPr>
          <w:p w14:paraId="65926CE2"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D6819DB" w14:textId="77777777" w:rsidR="00BC16B4" w:rsidRPr="00BC16B4" w:rsidRDefault="00BC16B4" w:rsidP="008F4264">
            <w:pPr>
              <w:pStyle w:val="afffffff1"/>
              <w:rPr>
                <w:lang w:eastAsia="ru-RU"/>
              </w:rPr>
            </w:pPr>
            <w:r w:rsidRPr="00BC16B4">
              <w:rPr>
                <w:lang w:eastAsia="ru-RU"/>
              </w:rPr>
              <w:t>да</w:t>
            </w:r>
          </w:p>
        </w:tc>
      </w:tr>
      <w:tr w:rsidR="00BC16B4" w:rsidRPr="00BC16B4" w14:paraId="6CD2FAA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8884EC5" w14:textId="77777777" w:rsidR="00BC16B4" w:rsidRPr="00BC16B4" w:rsidRDefault="00BC16B4" w:rsidP="008F4264">
            <w:pPr>
              <w:pStyle w:val="afffffff1"/>
              <w:rPr>
                <w:lang w:eastAsia="ru-RU"/>
              </w:rPr>
            </w:pPr>
            <w:r w:rsidRPr="00BC16B4">
              <w:rPr>
                <w:lang w:eastAsia="ru-RU"/>
              </w:rPr>
              <w:t>120</w:t>
            </w:r>
          </w:p>
        </w:tc>
        <w:tc>
          <w:tcPr>
            <w:tcW w:w="2066" w:type="pct"/>
            <w:tcBorders>
              <w:top w:val="nil"/>
              <w:left w:val="nil"/>
              <w:bottom w:val="single" w:sz="4" w:space="0" w:color="auto"/>
              <w:right w:val="single" w:sz="4" w:space="0" w:color="auto"/>
            </w:tcBorders>
            <w:shd w:val="clear" w:color="auto" w:fill="auto"/>
            <w:vAlign w:val="center"/>
            <w:hideMark/>
          </w:tcPr>
          <w:p w14:paraId="2042CDE9" w14:textId="77777777" w:rsidR="00BC16B4" w:rsidRPr="00BC16B4" w:rsidRDefault="00BC16B4" w:rsidP="008F4264">
            <w:pPr>
              <w:pStyle w:val="afffffff1"/>
              <w:rPr>
                <w:lang w:eastAsia="ru-RU"/>
              </w:rPr>
            </w:pPr>
            <w:r w:rsidRPr="00BC16B4">
              <w:rPr>
                <w:lang w:eastAsia="ru-RU"/>
              </w:rPr>
              <w:t>г Гагарин, ул Строителей, д.44</w:t>
            </w:r>
          </w:p>
        </w:tc>
        <w:tc>
          <w:tcPr>
            <w:tcW w:w="806" w:type="pct"/>
            <w:tcBorders>
              <w:top w:val="nil"/>
              <w:left w:val="nil"/>
              <w:bottom w:val="single" w:sz="4" w:space="0" w:color="auto"/>
              <w:right w:val="single" w:sz="4" w:space="0" w:color="auto"/>
            </w:tcBorders>
            <w:shd w:val="clear" w:color="auto" w:fill="auto"/>
            <w:vAlign w:val="center"/>
            <w:hideMark/>
          </w:tcPr>
          <w:p w14:paraId="3DE21E50" w14:textId="77777777" w:rsidR="00BC16B4" w:rsidRPr="00BC16B4" w:rsidRDefault="00BC16B4" w:rsidP="008F4264">
            <w:pPr>
              <w:pStyle w:val="afffffff1"/>
              <w:rPr>
                <w:lang w:eastAsia="ru-RU"/>
              </w:rPr>
            </w:pPr>
            <w:r w:rsidRPr="00BC16B4">
              <w:rPr>
                <w:lang w:eastAsia="ru-RU"/>
              </w:rPr>
              <w:t>3 791,66</w:t>
            </w:r>
          </w:p>
        </w:tc>
        <w:tc>
          <w:tcPr>
            <w:tcW w:w="610" w:type="pct"/>
            <w:tcBorders>
              <w:top w:val="nil"/>
              <w:left w:val="nil"/>
              <w:bottom w:val="single" w:sz="4" w:space="0" w:color="auto"/>
              <w:right w:val="single" w:sz="4" w:space="0" w:color="auto"/>
            </w:tcBorders>
            <w:shd w:val="clear" w:color="auto" w:fill="auto"/>
            <w:vAlign w:val="center"/>
            <w:hideMark/>
          </w:tcPr>
          <w:p w14:paraId="26B1C58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0CF34CB9" w14:textId="77777777" w:rsidR="00BC16B4" w:rsidRPr="00BC16B4" w:rsidRDefault="00BC16B4" w:rsidP="008F4264">
            <w:pPr>
              <w:pStyle w:val="afffffff1"/>
              <w:rPr>
                <w:lang w:eastAsia="ru-RU"/>
              </w:rPr>
            </w:pPr>
            <w:r w:rsidRPr="00BC16B4">
              <w:rPr>
                <w:lang w:eastAsia="ru-RU"/>
              </w:rPr>
              <w:t>да</w:t>
            </w:r>
          </w:p>
        </w:tc>
      </w:tr>
      <w:tr w:rsidR="00BC16B4" w:rsidRPr="00BC16B4" w14:paraId="4A7345E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4E76B6D" w14:textId="77777777" w:rsidR="00BC16B4" w:rsidRPr="00BC16B4" w:rsidRDefault="00BC16B4" w:rsidP="008F4264">
            <w:pPr>
              <w:pStyle w:val="afffffff1"/>
              <w:rPr>
                <w:lang w:eastAsia="ru-RU"/>
              </w:rPr>
            </w:pPr>
            <w:r w:rsidRPr="00BC16B4">
              <w:rPr>
                <w:lang w:eastAsia="ru-RU"/>
              </w:rPr>
              <w:t>121</w:t>
            </w:r>
          </w:p>
        </w:tc>
        <w:tc>
          <w:tcPr>
            <w:tcW w:w="2066" w:type="pct"/>
            <w:tcBorders>
              <w:top w:val="nil"/>
              <w:left w:val="nil"/>
              <w:bottom w:val="single" w:sz="4" w:space="0" w:color="auto"/>
              <w:right w:val="single" w:sz="4" w:space="0" w:color="auto"/>
            </w:tcBorders>
            <w:shd w:val="clear" w:color="auto" w:fill="auto"/>
            <w:vAlign w:val="center"/>
            <w:hideMark/>
          </w:tcPr>
          <w:p w14:paraId="6D1137CB" w14:textId="77777777" w:rsidR="00BC16B4" w:rsidRPr="00BC16B4" w:rsidRDefault="00BC16B4" w:rsidP="008F4264">
            <w:pPr>
              <w:pStyle w:val="afffffff1"/>
              <w:rPr>
                <w:lang w:eastAsia="ru-RU"/>
              </w:rPr>
            </w:pPr>
            <w:r w:rsidRPr="00BC16B4">
              <w:rPr>
                <w:lang w:eastAsia="ru-RU"/>
              </w:rPr>
              <w:t>г Гагарин, ул Строителей, д.46</w:t>
            </w:r>
          </w:p>
        </w:tc>
        <w:tc>
          <w:tcPr>
            <w:tcW w:w="806" w:type="pct"/>
            <w:tcBorders>
              <w:top w:val="nil"/>
              <w:left w:val="nil"/>
              <w:bottom w:val="single" w:sz="4" w:space="0" w:color="auto"/>
              <w:right w:val="single" w:sz="4" w:space="0" w:color="auto"/>
            </w:tcBorders>
            <w:shd w:val="clear" w:color="auto" w:fill="auto"/>
            <w:vAlign w:val="center"/>
            <w:hideMark/>
          </w:tcPr>
          <w:p w14:paraId="4896690C" w14:textId="77777777" w:rsidR="00BC16B4" w:rsidRPr="00BC16B4" w:rsidRDefault="00BC16B4" w:rsidP="008F4264">
            <w:pPr>
              <w:pStyle w:val="afffffff1"/>
              <w:rPr>
                <w:lang w:eastAsia="ru-RU"/>
              </w:rPr>
            </w:pPr>
            <w:r w:rsidRPr="00BC16B4">
              <w:rPr>
                <w:lang w:eastAsia="ru-RU"/>
              </w:rPr>
              <w:t>3 456,71</w:t>
            </w:r>
          </w:p>
        </w:tc>
        <w:tc>
          <w:tcPr>
            <w:tcW w:w="610" w:type="pct"/>
            <w:tcBorders>
              <w:top w:val="nil"/>
              <w:left w:val="nil"/>
              <w:bottom w:val="single" w:sz="4" w:space="0" w:color="auto"/>
              <w:right w:val="single" w:sz="4" w:space="0" w:color="auto"/>
            </w:tcBorders>
            <w:shd w:val="clear" w:color="auto" w:fill="auto"/>
            <w:vAlign w:val="center"/>
            <w:hideMark/>
          </w:tcPr>
          <w:p w14:paraId="4D48C66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BF03D79" w14:textId="77777777" w:rsidR="00BC16B4" w:rsidRPr="00BC16B4" w:rsidRDefault="00BC16B4" w:rsidP="008F4264">
            <w:pPr>
              <w:pStyle w:val="afffffff1"/>
              <w:rPr>
                <w:lang w:eastAsia="ru-RU"/>
              </w:rPr>
            </w:pPr>
            <w:r w:rsidRPr="00BC16B4">
              <w:rPr>
                <w:lang w:eastAsia="ru-RU"/>
              </w:rPr>
              <w:t>да</w:t>
            </w:r>
          </w:p>
        </w:tc>
      </w:tr>
      <w:tr w:rsidR="00BC16B4" w:rsidRPr="00BC16B4" w14:paraId="772D675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34DFEB2" w14:textId="77777777" w:rsidR="00BC16B4" w:rsidRPr="00BC16B4" w:rsidRDefault="00BC16B4" w:rsidP="008F4264">
            <w:pPr>
              <w:pStyle w:val="afffffff1"/>
              <w:rPr>
                <w:lang w:eastAsia="ru-RU"/>
              </w:rPr>
            </w:pPr>
            <w:r w:rsidRPr="00BC16B4">
              <w:rPr>
                <w:lang w:eastAsia="ru-RU"/>
              </w:rPr>
              <w:lastRenderedPageBreak/>
              <w:t>122</w:t>
            </w:r>
          </w:p>
        </w:tc>
        <w:tc>
          <w:tcPr>
            <w:tcW w:w="2066" w:type="pct"/>
            <w:tcBorders>
              <w:top w:val="nil"/>
              <w:left w:val="nil"/>
              <w:bottom w:val="single" w:sz="4" w:space="0" w:color="auto"/>
              <w:right w:val="single" w:sz="4" w:space="0" w:color="auto"/>
            </w:tcBorders>
            <w:shd w:val="clear" w:color="auto" w:fill="auto"/>
            <w:vAlign w:val="center"/>
            <w:hideMark/>
          </w:tcPr>
          <w:p w14:paraId="2230C097" w14:textId="77777777" w:rsidR="00BC16B4" w:rsidRPr="00BC16B4" w:rsidRDefault="00BC16B4" w:rsidP="008F4264">
            <w:pPr>
              <w:pStyle w:val="afffffff1"/>
              <w:rPr>
                <w:lang w:eastAsia="ru-RU"/>
              </w:rPr>
            </w:pPr>
            <w:r w:rsidRPr="00BC16B4">
              <w:rPr>
                <w:lang w:eastAsia="ru-RU"/>
              </w:rPr>
              <w:t>г Гагарин, ул Строителей, д.48</w:t>
            </w:r>
          </w:p>
        </w:tc>
        <w:tc>
          <w:tcPr>
            <w:tcW w:w="806" w:type="pct"/>
            <w:tcBorders>
              <w:top w:val="nil"/>
              <w:left w:val="nil"/>
              <w:bottom w:val="single" w:sz="4" w:space="0" w:color="auto"/>
              <w:right w:val="single" w:sz="4" w:space="0" w:color="auto"/>
            </w:tcBorders>
            <w:shd w:val="clear" w:color="auto" w:fill="auto"/>
            <w:vAlign w:val="center"/>
            <w:hideMark/>
          </w:tcPr>
          <w:p w14:paraId="43593719" w14:textId="77777777" w:rsidR="00BC16B4" w:rsidRPr="00BC16B4" w:rsidRDefault="00BC16B4" w:rsidP="008F4264">
            <w:pPr>
              <w:pStyle w:val="afffffff1"/>
              <w:rPr>
                <w:lang w:eastAsia="ru-RU"/>
              </w:rPr>
            </w:pPr>
            <w:r w:rsidRPr="00BC16B4">
              <w:rPr>
                <w:lang w:eastAsia="ru-RU"/>
              </w:rPr>
              <w:t>4 901,80</w:t>
            </w:r>
          </w:p>
        </w:tc>
        <w:tc>
          <w:tcPr>
            <w:tcW w:w="610" w:type="pct"/>
            <w:tcBorders>
              <w:top w:val="nil"/>
              <w:left w:val="nil"/>
              <w:bottom w:val="single" w:sz="4" w:space="0" w:color="auto"/>
              <w:right w:val="single" w:sz="4" w:space="0" w:color="auto"/>
            </w:tcBorders>
            <w:shd w:val="clear" w:color="auto" w:fill="auto"/>
            <w:vAlign w:val="center"/>
            <w:hideMark/>
          </w:tcPr>
          <w:p w14:paraId="50A3968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2ED331E2" w14:textId="77777777" w:rsidR="00BC16B4" w:rsidRPr="00BC16B4" w:rsidRDefault="00BC16B4" w:rsidP="008F4264">
            <w:pPr>
              <w:pStyle w:val="afffffff1"/>
              <w:rPr>
                <w:lang w:eastAsia="ru-RU"/>
              </w:rPr>
            </w:pPr>
            <w:r w:rsidRPr="00BC16B4">
              <w:rPr>
                <w:lang w:eastAsia="ru-RU"/>
              </w:rPr>
              <w:t>да</w:t>
            </w:r>
          </w:p>
        </w:tc>
      </w:tr>
      <w:tr w:rsidR="00BC16B4" w:rsidRPr="00BC16B4" w14:paraId="061A452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3E2764F" w14:textId="77777777" w:rsidR="00BC16B4" w:rsidRPr="00BC16B4" w:rsidRDefault="00BC16B4" w:rsidP="008F4264">
            <w:pPr>
              <w:pStyle w:val="afffffff1"/>
              <w:rPr>
                <w:lang w:eastAsia="ru-RU"/>
              </w:rPr>
            </w:pPr>
            <w:r w:rsidRPr="00BC16B4">
              <w:rPr>
                <w:lang w:eastAsia="ru-RU"/>
              </w:rPr>
              <w:t>123</w:t>
            </w:r>
          </w:p>
        </w:tc>
        <w:tc>
          <w:tcPr>
            <w:tcW w:w="2066" w:type="pct"/>
            <w:tcBorders>
              <w:top w:val="nil"/>
              <w:left w:val="nil"/>
              <w:bottom w:val="single" w:sz="4" w:space="0" w:color="auto"/>
              <w:right w:val="single" w:sz="4" w:space="0" w:color="auto"/>
            </w:tcBorders>
            <w:shd w:val="clear" w:color="auto" w:fill="auto"/>
            <w:vAlign w:val="center"/>
            <w:hideMark/>
          </w:tcPr>
          <w:p w14:paraId="41E1785C" w14:textId="77777777" w:rsidR="00BC16B4" w:rsidRPr="00BC16B4" w:rsidRDefault="00BC16B4" w:rsidP="008F4264">
            <w:pPr>
              <w:pStyle w:val="afffffff1"/>
              <w:rPr>
                <w:lang w:eastAsia="ru-RU"/>
              </w:rPr>
            </w:pPr>
            <w:r w:rsidRPr="00BC16B4">
              <w:rPr>
                <w:lang w:eastAsia="ru-RU"/>
              </w:rPr>
              <w:t>г Гагарин, ул Строителей, д.50</w:t>
            </w:r>
          </w:p>
        </w:tc>
        <w:tc>
          <w:tcPr>
            <w:tcW w:w="806" w:type="pct"/>
            <w:tcBorders>
              <w:top w:val="nil"/>
              <w:left w:val="nil"/>
              <w:bottom w:val="single" w:sz="4" w:space="0" w:color="auto"/>
              <w:right w:val="single" w:sz="4" w:space="0" w:color="auto"/>
            </w:tcBorders>
            <w:shd w:val="clear" w:color="auto" w:fill="auto"/>
            <w:vAlign w:val="center"/>
            <w:hideMark/>
          </w:tcPr>
          <w:p w14:paraId="01D33C17" w14:textId="77777777" w:rsidR="00BC16B4" w:rsidRPr="00BC16B4" w:rsidRDefault="00BC16B4" w:rsidP="008F4264">
            <w:pPr>
              <w:pStyle w:val="afffffff1"/>
              <w:rPr>
                <w:lang w:eastAsia="ru-RU"/>
              </w:rPr>
            </w:pPr>
            <w:r w:rsidRPr="00BC16B4">
              <w:rPr>
                <w:lang w:eastAsia="ru-RU"/>
              </w:rPr>
              <w:t>3 833,50</w:t>
            </w:r>
          </w:p>
        </w:tc>
        <w:tc>
          <w:tcPr>
            <w:tcW w:w="610" w:type="pct"/>
            <w:tcBorders>
              <w:top w:val="nil"/>
              <w:left w:val="nil"/>
              <w:bottom w:val="single" w:sz="4" w:space="0" w:color="auto"/>
              <w:right w:val="single" w:sz="4" w:space="0" w:color="auto"/>
            </w:tcBorders>
            <w:shd w:val="clear" w:color="auto" w:fill="auto"/>
            <w:vAlign w:val="center"/>
            <w:hideMark/>
          </w:tcPr>
          <w:p w14:paraId="1FB4E997"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A721847" w14:textId="77777777" w:rsidR="00BC16B4" w:rsidRPr="00BC16B4" w:rsidRDefault="00BC16B4" w:rsidP="008F4264">
            <w:pPr>
              <w:pStyle w:val="afffffff1"/>
              <w:rPr>
                <w:lang w:eastAsia="ru-RU"/>
              </w:rPr>
            </w:pPr>
            <w:r w:rsidRPr="00BC16B4">
              <w:rPr>
                <w:lang w:eastAsia="ru-RU"/>
              </w:rPr>
              <w:t>да</w:t>
            </w:r>
          </w:p>
        </w:tc>
      </w:tr>
      <w:tr w:rsidR="00BC16B4" w:rsidRPr="00BC16B4" w14:paraId="1BB3CAD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8DB5EE7" w14:textId="77777777" w:rsidR="00BC16B4" w:rsidRPr="00BC16B4" w:rsidRDefault="00BC16B4" w:rsidP="008F4264">
            <w:pPr>
              <w:pStyle w:val="afffffff1"/>
              <w:rPr>
                <w:lang w:eastAsia="ru-RU"/>
              </w:rPr>
            </w:pPr>
            <w:r w:rsidRPr="00BC16B4">
              <w:rPr>
                <w:lang w:eastAsia="ru-RU"/>
              </w:rPr>
              <w:t>124</w:t>
            </w:r>
          </w:p>
        </w:tc>
        <w:tc>
          <w:tcPr>
            <w:tcW w:w="2066" w:type="pct"/>
            <w:tcBorders>
              <w:top w:val="nil"/>
              <w:left w:val="nil"/>
              <w:bottom w:val="single" w:sz="4" w:space="0" w:color="auto"/>
              <w:right w:val="single" w:sz="4" w:space="0" w:color="auto"/>
            </w:tcBorders>
            <w:shd w:val="clear" w:color="auto" w:fill="auto"/>
            <w:vAlign w:val="center"/>
            <w:hideMark/>
          </w:tcPr>
          <w:p w14:paraId="52D4A22D" w14:textId="77777777" w:rsidR="00BC16B4" w:rsidRPr="00BC16B4" w:rsidRDefault="00BC16B4" w:rsidP="008F4264">
            <w:pPr>
              <w:pStyle w:val="afffffff1"/>
              <w:rPr>
                <w:lang w:eastAsia="ru-RU"/>
              </w:rPr>
            </w:pPr>
            <w:r w:rsidRPr="00BC16B4">
              <w:rPr>
                <w:lang w:eastAsia="ru-RU"/>
              </w:rPr>
              <w:t>г Гагарин, ул Строителей, д.74</w:t>
            </w:r>
          </w:p>
        </w:tc>
        <w:tc>
          <w:tcPr>
            <w:tcW w:w="806" w:type="pct"/>
            <w:tcBorders>
              <w:top w:val="nil"/>
              <w:left w:val="nil"/>
              <w:bottom w:val="single" w:sz="4" w:space="0" w:color="auto"/>
              <w:right w:val="single" w:sz="4" w:space="0" w:color="auto"/>
            </w:tcBorders>
            <w:shd w:val="clear" w:color="auto" w:fill="auto"/>
            <w:vAlign w:val="center"/>
            <w:hideMark/>
          </w:tcPr>
          <w:p w14:paraId="425E8585" w14:textId="77777777" w:rsidR="00BC16B4" w:rsidRPr="00BC16B4" w:rsidRDefault="00BC16B4" w:rsidP="008F4264">
            <w:pPr>
              <w:pStyle w:val="afffffff1"/>
              <w:rPr>
                <w:lang w:eastAsia="ru-RU"/>
              </w:rPr>
            </w:pPr>
            <w:r w:rsidRPr="00BC16B4">
              <w:rPr>
                <w:lang w:eastAsia="ru-RU"/>
              </w:rPr>
              <w:t>9 181,80</w:t>
            </w:r>
          </w:p>
        </w:tc>
        <w:tc>
          <w:tcPr>
            <w:tcW w:w="610" w:type="pct"/>
            <w:tcBorders>
              <w:top w:val="nil"/>
              <w:left w:val="nil"/>
              <w:bottom w:val="single" w:sz="4" w:space="0" w:color="auto"/>
              <w:right w:val="single" w:sz="4" w:space="0" w:color="auto"/>
            </w:tcBorders>
            <w:shd w:val="clear" w:color="auto" w:fill="auto"/>
            <w:vAlign w:val="center"/>
            <w:hideMark/>
          </w:tcPr>
          <w:p w14:paraId="3F350BB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1105C5A" w14:textId="77777777" w:rsidR="00BC16B4" w:rsidRPr="00BC16B4" w:rsidRDefault="00BC16B4" w:rsidP="008F4264">
            <w:pPr>
              <w:pStyle w:val="afffffff1"/>
              <w:rPr>
                <w:lang w:eastAsia="ru-RU"/>
              </w:rPr>
            </w:pPr>
            <w:r w:rsidRPr="00BC16B4">
              <w:rPr>
                <w:lang w:eastAsia="ru-RU"/>
              </w:rPr>
              <w:t>да</w:t>
            </w:r>
          </w:p>
        </w:tc>
      </w:tr>
      <w:tr w:rsidR="00BC16B4" w:rsidRPr="00BC16B4" w14:paraId="08AF987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B79E53C" w14:textId="77777777" w:rsidR="00BC16B4" w:rsidRPr="00BC16B4" w:rsidRDefault="00BC16B4" w:rsidP="008F4264">
            <w:pPr>
              <w:pStyle w:val="afffffff1"/>
              <w:rPr>
                <w:lang w:eastAsia="ru-RU"/>
              </w:rPr>
            </w:pPr>
            <w:r w:rsidRPr="00BC16B4">
              <w:rPr>
                <w:lang w:eastAsia="ru-RU"/>
              </w:rPr>
              <w:t>125</w:t>
            </w:r>
          </w:p>
        </w:tc>
        <w:tc>
          <w:tcPr>
            <w:tcW w:w="2066" w:type="pct"/>
            <w:tcBorders>
              <w:top w:val="nil"/>
              <w:left w:val="nil"/>
              <w:bottom w:val="single" w:sz="4" w:space="0" w:color="auto"/>
              <w:right w:val="single" w:sz="4" w:space="0" w:color="auto"/>
            </w:tcBorders>
            <w:shd w:val="clear" w:color="auto" w:fill="auto"/>
            <w:vAlign w:val="center"/>
            <w:hideMark/>
          </w:tcPr>
          <w:p w14:paraId="6E5C190B" w14:textId="77777777" w:rsidR="00BC16B4" w:rsidRPr="00BC16B4" w:rsidRDefault="00BC16B4" w:rsidP="008F4264">
            <w:pPr>
              <w:pStyle w:val="afffffff1"/>
              <w:rPr>
                <w:lang w:eastAsia="ru-RU"/>
              </w:rPr>
            </w:pPr>
            <w:r w:rsidRPr="00BC16B4">
              <w:rPr>
                <w:lang w:eastAsia="ru-RU"/>
              </w:rPr>
              <w:t>г Гагарин, ул Строителей, д.80</w:t>
            </w:r>
          </w:p>
        </w:tc>
        <w:tc>
          <w:tcPr>
            <w:tcW w:w="806" w:type="pct"/>
            <w:tcBorders>
              <w:top w:val="nil"/>
              <w:left w:val="nil"/>
              <w:bottom w:val="single" w:sz="4" w:space="0" w:color="auto"/>
              <w:right w:val="single" w:sz="4" w:space="0" w:color="auto"/>
            </w:tcBorders>
            <w:shd w:val="clear" w:color="auto" w:fill="auto"/>
            <w:vAlign w:val="center"/>
            <w:hideMark/>
          </w:tcPr>
          <w:p w14:paraId="5E39AA90" w14:textId="77777777" w:rsidR="00BC16B4" w:rsidRPr="00BC16B4" w:rsidRDefault="00BC16B4" w:rsidP="008F4264">
            <w:pPr>
              <w:pStyle w:val="afffffff1"/>
              <w:rPr>
                <w:lang w:eastAsia="ru-RU"/>
              </w:rPr>
            </w:pPr>
            <w:r w:rsidRPr="00BC16B4">
              <w:rPr>
                <w:lang w:eastAsia="ru-RU"/>
              </w:rPr>
              <w:t>7 554,46</w:t>
            </w:r>
          </w:p>
        </w:tc>
        <w:tc>
          <w:tcPr>
            <w:tcW w:w="610" w:type="pct"/>
            <w:tcBorders>
              <w:top w:val="nil"/>
              <w:left w:val="nil"/>
              <w:bottom w:val="single" w:sz="4" w:space="0" w:color="auto"/>
              <w:right w:val="single" w:sz="4" w:space="0" w:color="auto"/>
            </w:tcBorders>
            <w:shd w:val="clear" w:color="auto" w:fill="auto"/>
            <w:vAlign w:val="center"/>
            <w:hideMark/>
          </w:tcPr>
          <w:p w14:paraId="655141FC"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95D3B0F" w14:textId="77777777" w:rsidR="00BC16B4" w:rsidRPr="00BC16B4" w:rsidRDefault="00BC16B4" w:rsidP="008F4264">
            <w:pPr>
              <w:pStyle w:val="afffffff1"/>
              <w:rPr>
                <w:lang w:eastAsia="ru-RU"/>
              </w:rPr>
            </w:pPr>
            <w:r w:rsidRPr="00BC16B4">
              <w:rPr>
                <w:lang w:eastAsia="ru-RU"/>
              </w:rPr>
              <w:t>да</w:t>
            </w:r>
          </w:p>
        </w:tc>
      </w:tr>
      <w:tr w:rsidR="00BC16B4" w:rsidRPr="00BC16B4" w14:paraId="7A5445A1"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37934B2" w14:textId="77777777" w:rsidR="00BC16B4" w:rsidRPr="00BC16B4" w:rsidRDefault="00BC16B4" w:rsidP="008F4264">
            <w:pPr>
              <w:pStyle w:val="afffffff1"/>
              <w:rPr>
                <w:lang w:eastAsia="ru-RU"/>
              </w:rPr>
            </w:pPr>
            <w:r w:rsidRPr="00BC16B4">
              <w:rPr>
                <w:lang w:eastAsia="ru-RU"/>
              </w:rPr>
              <w:t>126</w:t>
            </w:r>
          </w:p>
        </w:tc>
        <w:tc>
          <w:tcPr>
            <w:tcW w:w="2066" w:type="pct"/>
            <w:tcBorders>
              <w:top w:val="nil"/>
              <w:left w:val="nil"/>
              <w:bottom w:val="single" w:sz="4" w:space="0" w:color="auto"/>
              <w:right w:val="single" w:sz="4" w:space="0" w:color="auto"/>
            </w:tcBorders>
            <w:shd w:val="clear" w:color="auto" w:fill="auto"/>
            <w:vAlign w:val="center"/>
            <w:hideMark/>
          </w:tcPr>
          <w:p w14:paraId="6BE7693A" w14:textId="77777777" w:rsidR="00BC16B4" w:rsidRPr="00BC16B4" w:rsidRDefault="00BC16B4" w:rsidP="008F4264">
            <w:pPr>
              <w:pStyle w:val="afffffff1"/>
              <w:rPr>
                <w:lang w:eastAsia="ru-RU"/>
              </w:rPr>
            </w:pPr>
            <w:r w:rsidRPr="00BC16B4">
              <w:rPr>
                <w:lang w:eastAsia="ru-RU"/>
              </w:rPr>
              <w:t>г Гагарин, ул Строителей, д.82</w:t>
            </w:r>
          </w:p>
        </w:tc>
        <w:tc>
          <w:tcPr>
            <w:tcW w:w="806" w:type="pct"/>
            <w:tcBorders>
              <w:top w:val="nil"/>
              <w:left w:val="nil"/>
              <w:bottom w:val="single" w:sz="4" w:space="0" w:color="auto"/>
              <w:right w:val="single" w:sz="4" w:space="0" w:color="auto"/>
            </w:tcBorders>
            <w:shd w:val="clear" w:color="auto" w:fill="auto"/>
            <w:vAlign w:val="center"/>
            <w:hideMark/>
          </w:tcPr>
          <w:p w14:paraId="27BCCABC" w14:textId="77777777" w:rsidR="00BC16B4" w:rsidRPr="00BC16B4" w:rsidRDefault="00BC16B4" w:rsidP="008F4264">
            <w:pPr>
              <w:pStyle w:val="afffffff1"/>
              <w:rPr>
                <w:lang w:eastAsia="ru-RU"/>
              </w:rPr>
            </w:pPr>
            <w:r w:rsidRPr="00BC16B4">
              <w:rPr>
                <w:lang w:eastAsia="ru-RU"/>
              </w:rPr>
              <w:t>2 697,48</w:t>
            </w:r>
          </w:p>
        </w:tc>
        <w:tc>
          <w:tcPr>
            <w:tcW w:w="610" w:type="pct"/>
            <w:tcBorders>
              <w:top w:val="nil"/>
              <w:left w:val="nil"/>
              <w:bottom w:val="single" w:sz="4" w:space="0" w:color="auto"/>
              <w:right w:val="single" w:sz="4" w:space="0" w:color="auto"/>
            </w:tcBorders>
            <w:shd w:val="clear" w:color="auto" w:fill="auto"/>
            <w:vAlign w:val="center"/>
            <w:hideMark/>
          </w:tcPr>
          <w:p w14:paraId="10BA6119"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92BA48B" w14:textId="77777777" w:rsidR="00BC16B4" w:rsidRPr="00BC16B4" w:rsidRDefault="00BC16B4" w:rsidP="008F4264">
            <w:pPr>
              <w:pStyle w:val="afffffff1"/>
              <w:rPr>
                <w:lang w:eastAsia="ru-RU"/>
              </w:rPr>
            </w:pPr>
            <w:r w:rsidRPr="00BC16B4">
              <w:rPr>
                <w:lang w:eastAsia="ru-RU"/>
              </w:rPr>
              <w:t>да</w:t>
            </w:r>
          </w:p>
        </w:tc>
      </w:tr>
      <w:tr w:rsidR="00BC16B4" w:rsidRPr="00BC16B4" w14:paraId="4774182E"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E00293A" w14:textId="77777777" w:rsidR="00BC16B4" w:rsidRPr="00BC16B4" w:rsidRDefault="00BC16B4" w:rsidP="008F4264">
            <w:pPr>
              <w:pStyle w:val="afffffff1"/>
              <w:rPr>
                <w:lang w:eastAsia="ru-RU"/>
              </w:rPr>
            </w:pPr>
            <w:r w:rsidRPr="00BC16B4">
              <w:rPr>
                <w:lang w:eastAsia="ru-RU"/>
              </w:rPr>
              <w:t>127</w:t>
            </w:r>
          </w:p>
        </w:tc>
        <w:tc>
          <w:tcPr>
            <w:tcW w:w="2066" w:type="pct"/>
            <w:tcBorders>
              <w:top w:val="nil"/>
              <w:left w:val="nil"/>
              <w:bottom w:val="single" w:sz="4" w:space="0" w:color="auto"/>
              <w:right w:val="single" w:sz="4" w:space="0" w:color="auto"/>
            </w:tcBorders>
            <w:shd w:val="clear" w:color="auto" w:fill="auto"/>
            <w:vAlign w:val="center"/>
            <w:hideMark/>
          </w:tcPr>
          <w:p w14:paraId="373A53BD" w14:textId="77777777" w:rsidR="00BC16B4" w:rsidRPr="00BC16B4" w:rsidRDefault="00BC16B4" w:rsidP="008F4264">
            <w:pPr>
              <w:pStyle w:val="afffffff1"/>
              <w:rPr>
                <w:lang w:eastAsia="ru-RU"/>
              </w:rPr>
            </w:pPr>
            <w:r w:rsidRPr="00BC16B4">
              <w:rPr>
                <w:lang w:eastAsia="ru-RU"/>
              </w:rPr>
              <w:t>г Гагарин, ул Строителей, д.84</w:t>
            </w:r>
          </w:p>
        </w:tc>
        <w:tc>
          <w:tcPr>
            <w:tcW w:w="806" w:type="pct"/>
            <w:tcBorders>
              <w:top w:val="nil"/>
              <w:left w:val="nil"/>
              <w:bottom w:val="single" w:sz="4" w:space="0" w:color="auto"/>
              <w:right w:val="single" w:sz="4" w:space="0" w:color="auto"/>
            </w:tcBorders>
            <w:shd w:val="clear" w:color="auto" w:fill="auto"/>
            <w:vAlign w:val="center"/>
            <w:hideMark/>
          </w:tcPr>
          <w:p w14:paraId="53AB3FF1" w14:textId="77777777" w:rsidR="00BC16B4" w:rsidRPr="00BC16B4" w:rsidRDefault="00BC16B4" w:rsidP="008F4264">
            <w:pPr>
              <w:pStyle w:val="afffffff1"/>
              <w:rPr>
                <w:lang w:eastAsia="ru-RU"/>
              </w:rPr>
            </w:pPr>
            <w:r w:rsidRPr="00BC16B4">
              <w:rPr>
                <w:lang w:eastAsia="ru-RU"/>
              </w:rPr>
              <w:t>2 711,59</w:t>
            </w:r>
          </w:p>
        </w:tc>
        <w:tc>
          <w:tcPr>
            <w:tcW w:w="610" w:type="pct"/>
            <w:tcBorders>
              <w:top w:val="nil"/>
              <w:left w:val="nil"/>
              <w:bottom w:val="single" w:sz="4" w:space="0" w:color="auto"/>
              <w:right w:val="single" w:sz="4" w:space="0" w:color="auto"/>
            </w:tcBorders>
            <w:shd w:val="clear" w:color="auto" w:fill="auto"/>
            <w:vAlign w:val="center"/>
            <w:hideMark/>
          </w:tcPr>
          <w:p w14:paraId="6BC0E8EC"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2B4A6E9" w14:textId="77777777" w:rsidR="00BC16B4" w:rsidRPr="00BC16B4" w:rsidRDefault="00BC16B4" w:rsidP="008F4264">
            <w:pPr>
              <w:pStyle w:val="afffffff1"/>
              <w:rPr>
                <w:lang w:eastAsia="ru-RU"/>
              </w:rPr>
            </w:pPr>
            <w:r w:rsidRPr="00BC16B4">
              <w:rPr>
                <w:lang w:eastAsia="ru-RU"/>
              </w:rPr>
              <w:t>да</w:t>
            </w:r>
          </w:p>
        </w:tc>
      </w:tr>
      <w:tr w:rsidR="00BC16B4" w:rsidRPr="00BC16B4" w14:paraId="69C581F6"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BD066E4" w14:textId="77777777" w:rsidR="00BC16B4" w:rsidRPr="00BC16B4" w:rsidRDefault="00BC16B4" w:rsidP="008F4264">
            <w:pPr>
              <w:pStyle w:val="afffffff1"/>
              <w:rPr>
                <w:lang w:eastAsia="ru-RU"/>
              </w:rPr>
            </w:pPr>
            <w:r w:rsidRPr="00BC16B4">
              <w:rPr>
                <w:lang w:eastAsia="ru-RU"/>
              </w:rPr>
              <w:t>128</w:t>
            </w:r>
          </w:p>
        </w:tc>
        <w:tc>
          <w:tcPr>
            <w:tcW w:w="2066" w:type="pct"/>
            <w:tcBorders>
              <w:top w:val="nil"/>
              <w:left w:val="nil"/>
              <w:bottom w:val="single" w:sz="4" w:space="0" w:color="auto"/>
              <w:right w:val="single" w:sz="4" w:space="0" w:color="auto"/>
            </w:tcBorders>
            <w:shd w:val="clear" w:color="auto" w:fill="auto"/>
            <w:vAlign w:val="center"/>
            <w:hideMark/>
          </w:tcPr>
          <w:p w14:paraId="15080BED" w14:textId="77777777" w:rsidR="00BC16B4" w:rsidRPr="00BC16B4" w:rsidRDefault="00BC16B4" w:rsidP="008F4264">
            <w:pPr>
              <w:pStyle w:val="afffffff1"/>
              <w:rPr>
                <w:lang w:eastAsia="ru-RU"/>
              </w:rPr>
            </w:pPr>
            <w:r w:rsidRPr="00BC16B4">
              <w:rPr>
                <w:lang w:eastAsia="ru-RU"/>
              </w:rPr>
              <w:t>г Гагарин, ул Строителей, д.86</w:t>
            </w:r>
          </w:p>
        </w:tc>
        <w:tc>
          <w:tcPr>
            <w:tcW w:w="806" w:type="pct"/>
            <w:tcBorders>
              <w:top w:val="nil"/>
              <w:left w:val="nil"/>
              <w:bottom w:val="single" w:sz="4" w:space="0" w:color="auto"/>
              <w:right w:val="single" w:sz="4" w:space="0" w:color="auto"/>
            </w:tcBorders>
            <w:shd w:val="clear" w:color="auto" w:fill="auto"/>
            <w:vAlign w:val="center"/>
            <w:hideMark/>
          </w:tcPr>
          <w:p w14:paraId="70BE476E" w14:textId="77777777" w:rsidR="00BC16B4" w:rsidRPr="00BC16B4" w:rsidRDefault="00BC16B4" w:rsidP="008F4264">
            <w:pPr>
              <w:pStyle w:val="afffffff1"/>
              <w:rPr>
                <w:lang w:eastAsia="ru-RU"/>
              </w:rPr>
            </w:pPr>
            <w:r w:rsidRPr="00BC16B4">
              <w:rPr>
                <w:lang w:eastAsia="ru-RU"/>
              </w:rPr>
              <w:t>2 593,26</w:t>
            </w:r>
          </w:p>
        </w:tc>
        <w:tc>
          <w:tcPr>
            <w:tcW w:w="610" w:type="pct"/>
            <w:tcBorders>
              <w:top w:val="nil"/>
              <w:left w:val="nil"/>
              <w:bottom w:val="single" w:sz="4" w:space="0" w:color="auto"/>
              <w:right w:val="single" w:sz="4" w:space="0" w:color="auto"/>
            </w:tcBorders>
            <w:shd w:val="clear" w:color="auto" w:fill="auto"/>
            <w:vAlign w:val="center"/>
            <w:hideMark/>
          </w:tcPr>
          <w:p w14:paraId="4EC739F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C07FEC4" w14:textId="77777777" w:rsidR="00BC16B4" w:rsidRPr="00BC16B4" w:rsidRDefault="00BC16B4" w:rsidP="008F4264">
            <w:pPr>
              <w:pStyle w:val="afffffff1"/>
              <w:rPr>
                <w:lang w:eastAsia="ru-RU"/>
              </w:rPr>
            </w:pPr>
            <w:r w:rsidRPr="00BC16B4">
              <w:rPr>
                <w:lang w:eastAsia="ru-RU"/>
              </w:rPr>
              <w:t>да</w:t>
            </w:r>
          </w:p>
        </w:tc>
      </w:tr>
      <w:tr w:rsidR="00BC16B4" w:rsidRPr="00BC16B4" w14:paraId="6A7EF01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917B59F" w14:textId="77777777" w:rsidR="00BC16B4" w:rsidRPr="00BC16B4" w:rsidRDefault="00BC16B4" w:rsidP="008F4264">
            <w:pPr>
              <w:pStyle w:val="afffffff1"/>
              <w:rPr>
                <w:lang w:eastAsia="ru-RU"/>
              </w:rPr>
            </w:pPr>
            <w:r w:rsidRPr="00BC16B4">
              <w:rPr>
                <w:lang w:eastAsia="ru-RU"/>
              </w:rPr>
              <w:t>129</w:t>
            </w:r>
          </w:p>
        </w:tc>
        <w:tc>
          <w:tcPr>
            <w:tcW w:w="2066" w:type="pct"/>
            <w:tcBorders>
              <w:top w:val="nil"/>
              <w:left w:val="nil"/>
              <w:bottom w:val="single" w:sz="4" w:space="0" w:color="auto"/>
              <w:right w:val="single" w:sz="4" w:space="0" w:color="auto"/>
            </w:tcBorders>
            <w:shd w:val="clear" w:color="auto" w:fill="auto"/>
            <w:vAlign w:val="center"/>
            <w:hideMark/>
          </w:tcPr>
          <w:p w14:paraId="7D9F8D3E" w14:textId="77777777" w:rsidR="00BC16B4" w:rsidRPr="00BC16B4" w:rsidRDefault="00BC16B4" w:rsidP="008F4264">
            <w:pPr>
              <w:pStyle w:val="afffffff1"/>
              <w:rPr>
                <w:lang w:eastAsia="ru-RU"/>
              </w:rPr>
            </w:pPr>
            <w:r w:rsidRPr="00BC16B4">
              <w:rPr>
                <w:lang w:eastAsia="ru-RU"/>
              </w:rPr>
              <w:t>г Гагарин, ул Строителей, д.151А корп.1</w:t>
            </w:r>
          </w:p>
        </w:tc>
        <w:tc>
          <w:tcPr>
            <w:tcW w:w="806" w:type="pct"/>
            <w:tcBorders>
              <w:top w:val="nil"/>
              <w:left w:val="nil"/>
              <w:bottom w:val="single" w:sz="4" w:space="0" w:color="auto"/>
              <w:right w:val="single" w:sz="4" w:space="0" w:color="auto"/>
            </w:tcBorders>
            <w:shd w:val="clear" w:color="auto" w:fill="auto"/>
            <w:vAlign w:val="center"/>
            <w:hideMark/>
          </w:tcPr>
          <w:p w14:paraId="6CFA86B8" w14:textId="77777777" w:rsidR="00BC16B4" w:rsidRPr="00BC16B4" w:rsidRDefault="00BC16B4" w:rsidP="008F4264">
            <w:pPr>
              <w:pStyle w:val="afffffff1"/>
              <w:rPr>
                <w:lang w:eastAsia="ru-RU"/>
              </w:rPr>
            </w:pPr>
            <w:r w:rsidRPr="00BC16B4">
              <w:rPr>
                <w:lang w:eastAsia="ru-RU"/>
              </w:rPr>
              <w:t>5 784,40</w:t>
            </w:r>
          </w:p>
        </w:tc>
        <w:tc>
          <w:tcPr>
            <w:tcW w:w="610" w:type="pct"/>
            <w:tcBorders>
              <w:top w:val="nil"/>
              <w:left w:val="nil"/>
              <w:bottom w:val="single" w:sz="4" w:space="0" w:color="auto"/>
              <w:right w:val="single" w:sz="4" w:space="0" w:color="auto"/>
            </w:tcBorders>
            <w:shd w:val="clear" w:color="auto" w:fill="auto"/>
            <w:vAlign w:val="center"/>
            <w:hideMark/>
          </w:tcPr>
          <w:p w14:paraId="620F4324"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E8FB77B" w14:textId="77777777" w:rsidR="00BC16B4" w:rsidRPr="00BC16B4" w:rsidRDefault="00BC16B4" w:rsidP="008F4264">
            <w:pPr>
              <w:pStyle w:val="afffffff1"/>
              <w:rPr>
                <w:lang w:eastAsia="ru-RU"/>
              </w:rPr>
            </w:pPr>
            <w:r w:rsidRPr="00BC16B4">
              <w:rPr>
                <w:lang w:eastAsia="ru-RU"/>
              </w:rPr>
              <w:t>да</w:t>
            </w:r>
          </w:p>
        </w:tc>
      </w:tr>
      <w:tr w:rsidR="00BC16B4" w:rsidRPr="00BC16B4" w14:paraId="0FB6220D"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2CE108E" w14:textId="77777777" w:rsidR="00BC16B4" w:rsidRPr="00BC16B4" w:rsidRDefault="00BC16B4" w:rsidP="008F4264">
            <w:pPr>
              <w:pStyle w:val="afffffff1"/>
              <w:rPr>
                <w:lang w:eastAsia="ru-RU"/>
              </w:rPr>
            </w:pPr>
            <w:r w:rsidRPr="00BC16B4">
              <w:rPr>
                <w:lang w:eastAsia="ru-RU"/>
              </w:rPr>
              <w:t>130</w:t>
            </w:r>
          </w:p>
        </w:tc>
        <w:tc>
          <w:tcPr>
            <w:tcW w:w="2066" w:type="pct"/>
            <w:tcBorders>
              <w:top w:val="nil"/>
              <w:left w:val="nil"/>
              <w:bottom w:val="single" w:sz="4" w:space="0" w:color="auto"/>
              <w:right w:val="single" w:sz="4" w:space="0" w:color="auto"/>
            </w:tcBorders>
            <w:shd w:val="clear" w:color="auto" w:fill="auto"/>
            <w:vAlign w:val="center"/>
            <w:hideMark/>
          </w:tcPr>
          <w:p w14:paraId="565DDBC5" w14:textId="77777777" w:rsidR="00BC16B4" w:rsidRPr="00BC16B4" w:rsidRDefault="00BC16B4" w:rsidP="008F4264">
            <w:pPr>
              <w:pStyle w:val="afffffff1"/>
              <w:rPr>
                <w:lang w:eastAsia="ru-RU"/>
              </w:rPr>
            </w:pPr>
            <w:r w:rsidRPr="00BC16B4">
              <w:rPr>
                <w:lang w:eastAsia="ru-RU"/>
              </w:rPr>
              <w:t>г Гагарин, ул Строителей, д.151А корп.2</w:t>
            </w:r>
          </w:p>
        </w:tc>
        <w:tc>
          <w:tcPr>
            <w:tcW w:w="806" w:type="pct"/>
            <w:tcBorders>
              <w:top w:val="nil"/>
              <w:left w:val="nil"/>
              <w:bottom w:val="single" w:sz="4" w:space="0" w:color="auto"/>
              <w:right w:val="single" w:sz="4" w:space="0" w:color="auto"/>
            </w:tcBorders>
            <w:shd w:val="clear" w:color="auto" w:fill="auto"/>
            <w:vAlign w:val="center"/>
            <w:hideMark/>
          </w:tcPr>
          <w:p w14:paraId="69C4F9A4" w14:textId="77777777" w:rsidR="00BC16B4" w:rsidRPr="00BC16B4" w:rsidRDefault="00BC16B4" w:rsidP="008F4264">
            <w:pPr>
              <w:pStyle w:val="afffffff1"/>
              <w:rPr>
                <w:lang w:eastAsia="ru-RU"/>
              </w:rPr>
            </w:pPr>
            <w:r w:rsidRPr="00BC16B4">
              <w:rPr>
                <w:lang w:eastAsia="ru-RU"/>
              </w:rPr>
              <w:t>5 465,18</w:t>
            </w:r>
          </w:p>
        </w:tc>
        <w:tc>
          <w:tcPr>
            <w:tcW w:w="610" w:type="pct"/>
            <w:tcBorders>
              <w:top w:val="nil"/>
              <w:left w:val="nil"/>
              <w:bottom w:val="single" w:sz="4" w:space="0" w:color="auto"/>
              <w:right w:val="single" w:sz="4" w:space="0" w:color="auto"/>
            </w:tcBorders>
            <w:shd w:val="clear" w:color="auto" w:fill="auto"/>
            <w:vAlign w:val="center"/>
            <w:hideMark/>
          </w:tcPr>
          <w:p w14:paraId="44AA0A0E"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A509021" w14:textId="77777777" w:rsidR="00BC16B4" w:rsidRPr="00BC16B4" w:rsidRDefault="00BC16B4" w:rsidP="008F4264">
            <w:pPr>
              <w:pStyle w:val="afffffff1"/>
              <w:rPr>
                <w:lang w:eastAsia="ru-RU"/>
              </w:rPr>
            </w:pPr>
            <w:r w:rsidRPr="00BC16B4">
              <w:rPr>
                <w:lang w:eastAsia="ru-RU"/>
              </w:rPr>
              <w:t>да</w:t>
            </w:r>
          </w:p>
        </w:tc>
      </w:tr>
      <w:tr w:rsidR="00BC16B4" w:rsidRPr="00BC16B4" w14:paraId="78164CC4"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944FAF4" w14:textId="77777777" w:rsidR="00BC16B4" w:rsidRPr="00BC16B4" w:rsidRDefault="00BC16B4" w:rsidP="008F4264">
            <w:pPr>
              <w:pStyle w:val="afffffff1"/>
              <w:rPr>
                <w:lang w:eastAsia="ru-RU"/>
              </w:rPr>
            </w:pPr>
            <w:r w:rsidRPr="00BC16B4">
              <w:rPr>
                <w:lang w:eastAsia="ru-RU"/>
              </w:rPr>
              <w:t>131</w:t>
            </w:r>
          </w:p>
        </w:tc>
        <w:tc>
          <w:tcPr>
            <w:tcW w:w="2066" w:type="pct"/>
            <w:tcBorders>
              <w:top w:val="nil"/>
              <w:left w:val="nil"/>
              <w:bottom w:val="single" w:sz="4" w:space="0" w:color="auto"/>
              <w:right w:val="single" w:sz="4" w:space="0" w:color="auto"/>
            </w:tcBorders>
            <w:shd w:val="clear" w:color="auto" w:fill="auto"/>
            <w:vAlign w:val="center"/>
            <w:hideMark/>
          </w:tcPr>
          <w:p w14:paraId="465C3F40" w14:textId="77777777" w:rsidR="00BC16B4" w:rsidRPr="00BC16B4" w:rsidRDefault="00BC16B4" w:rsidP="008F4264">
            <w:pPr>
              <w:pStyle w:val="afffffff1"/>
              <w:rPr>
                <w:lang w:eastAsia="ru-RU"/>
              </w:rPr>
            </w:pPr>
            <w:r w:rsidRPr="00BC16B4">
              <w:rPr>
                <w:lang w:eastAsia="ru-RU"/>
              </w:rPr>
              <w:t>г Гагарин, ул Строителей, д.157</w:t>
            </w:r>
          </w:p>
        </w:tc>
        <w:tc>
          <w:tcPr>
            <w:tcW w:w="806" w:type="pct"/>
            <w:tcBorders>
              <w:top w:val="nil"/>
              <w:left w:val="nil"/>
              <w:bottom w:val="single" w:sz="4" w:space="0" w:color="auto"/>
              <w:right w:val="single" w:sz="4" w:space="0" w:color="auto"/>
            </w:tcBorders>
            <w:shd w:val="clear" w:color="auto" w:fill="auto"/>
            <w:vAlign w:val="center"/>
            <w:hideMark/>
          </w:tcPr>
          <w:p w14:paraId="5BF36792" w14:textId="77777777" w:rsidR="00BC16B4" w:rsidRPr="00BC16B4" w:rsidRDefault="00BC16B4" w:rsidP="008F4264">
            <w:pPr>
              <w:pStyle w:val="afffffff1"/>
              <w:rPr>
                <w:lang w:eastAsia="ru-RU"/>
              </w:rPr>
            </w:pPr>
            <w:r w:rsidRPr="00BC16B4">
              <w:rPr>
                <w:lang w:eastAsia="ru-RU"/>
              </w:rPr>
              <w:t>3 883,43</w:t>
            </w:r>
          </w:p>
        </w:tc>
        <w:tc>
          <w:tcPr>
            <w:tcW w:w="610" w:type="pct"/>
            <w:tcBorders>
              <w:top w:val="nil"/>
              <w:left w:val="nil"/>
              <w:bottom w:val="single" w:sz="4" w:space="0" w:color="auto"/>
              <w:right w:val="single" w:sz="4" w:space="0" w:color="auto"/>
            </w:tcBorders>
            <w:shd w:val="clear" w:color="auto" w:fill="auto"/>
            <w:vAlign w:val="center"/>
            <w:hideMark/>
          </w:tcPr>
          <w:p w14:paraId="23D92668"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CA31981" w14:textId="77777777" w:rsidR="00BC16B4" w:rsidRPr="00BC16B4" w:rsidRDefault="00BC16B4" w:rsidP="008F4264">
            <w:pPr>
              <w:pStyle w:val="afffffff1"/>
              <w:rPr>
                <w:lang w:eastAsia="ru-RU"/>
              </w:rPr>
            </w:pPr>
            <w:r w:rsidRPr="00BC16B4">
              <w:rPr>
                <w:lang w:eastAsia="ru-RU"/>
              </w:rPr>
              <w:t>да</w:t>
            </w:r>
          </w:p>
        </w:tc>
      </w:tr>
      <w:tr w:rsidR="00BC16B4" w:rsidRPr="00BC16B4" w14:paraId="4CF58EE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A8BF26B" w14:textId="77777777" w:rsidR="00BC16B4" w:rsidRPr="00BC16B4" w:rsidRDefault="00BC16B4" w:rsidP="008F4264">
            <w:pPr>
              <w:pStyle w:val="afffffff1"/>
              <w:rPr>
                <w:lang w:eastAsia="ru-RU"/>
              </w:rPr>
            </w:pPr>
            <w:r w:rsidRPr="00BC16B4">
              <w:rPr>
                <w:lang w:eastAsia="ru-RU"/>
              </w:rPr>
              <w:t>132</w:t>
            </w:r>
          </w:p>
        </w:tc>
        <w:tc>
          <w:tcPr>
            <w:tcW w:w="2066" w:type="pct"/>
            <w:tcBorders>
              <w:top w:val="nil"/>
              <w:left w:val="nil"/>
              <w:bottom w:val="single" w:sz="4" w:space="0" w:color="auto"/>
              <w:right w:val="single" w:sz="4" w:space="0" w:color="auto"/>
            </w:tcBorders>
            <w:shd w:val="clear" w:color="auto" w:fill="auto"/>
            <w:vAlign w:val="center"/>
            <w:hideMark/>
          </w:tcPr>
          <w:p w14:paraId="35DFA60C" w14:textId="77777777" w:rsidR="00BC16B4" w:rsidRPr="00BC16B4" w:rsidRDefault="00BC16B4" w:rsidP="008F4264">
            <w:pPr>
              <w:pStyle w:val="afffffff1"/>
              <w:rPr>
                <w:lang w:eastAsia="ru-RU"/>
              </w:rPr>
            </w:pPr>
            <w:r w:rsidRPr="00BC16B4">
              <w:rPr>
                <w:lang w:eastAsia="ru-RU"/>
              </w:rPr>
              <w:t>г Гагарин, ул Строителей, д.161</w:t>
            </w:r>
          </w:p>
        </w:tc>
        <w:tc>
          <w:tcPr>
            <w:tcW w:w="806" w:type="pct"/>
            <w:tcBorders>
              <w:top w:val="nil"/>
              <w:left w:val="nil"/>
              <w:bottom w:val="single" w:sz="4" w:space="0" w:color="auto"/>
              <w:right w:val="single" w:sz="4" w:space="0" w:color="auto"/>
            </w:tcBorders>
            <w:shd w:val="clear" w:color="auto" w:fill="auto"/>
            <w:vAlign w:val="center"/>
            <w:hideMark/>
          </w:tcPr>
          <w:p w14:paraId="5FF1F685" w14:textId="77777777" w:rsidR="00BC16B4" w:rsidRPr="00BC16B4" w:rsidRDefault="00BC16B4" w:rsidP="008F4264">
            <w:pPr>
              <w:pStyle w:val="afffffff1"/>
              <w:rPr>
                <w:lang w:eastAsia="ru-RU"/>
              </w:rPr>
            </w:pPr>
            <w:r w:rsidRPr="00BC16B4">
              <w:rPr>
                <w:lang w:eastAsia="ru-RU"/>
              </w:rPr>
              <w:t>3 435,69</w:t>
            </w:r>
          </w:p>
        </w:tc>
        <w:tc>
          <w:tcPr>
            <w:tcW w:w="610" w:type="pct"/>
            <w:tcBorders>
              <w:top w:val="nil"/>
              <w:left w:val="nil"/>
              <w:bottom w:val="single" w:sz="4" w:space="0" w:color="auto"/>
              <w:right w:val="single" w:sz="4" w:space="0" w:color="auto"/>
            </w:tcBorders>
            <w:shd w:val="clear" w:color="auto" w:fill="auto"/>
            <w:vAlign w:val="center"/>
            <w:hideMark/>
          </w:tcPr>
          <w:p w14:paraId="608B363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7AAC287" w14:textId="77777777" w:rsidR="00BC16B4" w:rsidRPr="00BC16B4" w:rsidRDefault="00BC16B4" w:rsidP="008F4264">
            <w:pPr>
              <w:pStyle w:val="afffffff1"/>
              <w:rPr>
                <w:lang w:eastAsia="ru-RU"/>
              </w:rPr>
            </w:pPr>
            <w:r w:rsidRPr="00BC16B4">
              <w:rPr>
                <w:lang w:eastAsia="ru-RU"/>
              </w:rPr>
              <w:t>да</w:t>
            </w:r>
          </w:p>
        </w:tc>
      </w:tr>
      <w:tr w:rsidR="00BC16B4" w:rsidRPr="00BC16B4" w14:paraId="074F9C52"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37745C7" w14:textId="77777777" w:rsidR="00BC16B4" w:rsidRPr="00BC16B4" w:rsidRDefault="00BC16B4" w:rsidP="008F4264">
            <w:pPr>
              <w:pStyle w:val="afffffff1"/>
              <w:rPr>
                <w:lang w:eastAsia="ru-RU"/>
              </w:rPr>
            </w:pPr>
            <w:r w:rsidRPr="00BC16B4">
              <w:rPr>
                <w:lang w:eastAsia="ru-RU"/>
              </w:rPr>
              <w:t>133</w:t>
            </w:r>
          </w:p>
        </w:tc>
        <w:tc>
          <w:tcPr>
            <w:tcW w:w="2066" w:type="pct"/>
            <w:tcBorders>
              <w:top w:val="nil"/>
              <w:left w:val="nil"/>
              <w:bottom w:val="single" w:sz="4" w:space="0" w:color="auto"/>
              <w:right w:val="single" w:sz="4" w:space="0" w:color="auto"/>
            </w:tcBorders>
            <w:shd w:val="clear" w:color="auto" w:fill="auto"/>
            <w:vAlign w:val="center"/>
            <w:hideMark/>
          </w:tcPr>
          <w:p w14:paraId="11BC9653" w14:textId="77777777" w:rsidR="00BC16B4" w:rsidRPr="00BC16B4" w:rsidRDefault="00BC16B4" w:rsidP="008F4264">
            <w:pPr>
              <w:pStyle w:val="afffffff1"/>
              <w:rPr>
                <w:lang w:eastAsia="ru-RU"/>
              </w:rPr>
            </w:pPr>
            <w:r w:rsidRPr="00BC16B4">
              <w:rPr>
                <w:lang w:eastAsia="ru-RU"/>
              </w:rPr>
              <w:t>г Гагарин, ул Строителей, д.163</w:t>
            </w:r>
          </w:p>
        </w:tc>
        <w:tc>
          <w:tcPr>
            <w:tcW w:w="806" w:type="pct"/>
            <w:tcBorders>
              <w:top w:val="nil"/>
              <w:left w:val="nil"/>
              <w:bottom w:val="single" w:sz="4" w:space="0" w:color="auto"/>
              <w:right w:val="single" w:sz="4" w:space="0" w:color="auto"/>
            </w:tcBorders>
            <w:shd w:val="clear" w:color="auto" w:fill="auto"/>
            <w:vAlign w:val="center"/>
            <w:hideMark/>
          </w:tcPr>
          <w:p w14:paraId="0ADF9605" w14:textId="77777777" w:rsidR="00BC16B4" w:rsidRPr="00BC16B4" w:rsidRDefault="00BC16B4" w:rsidP="008F4264">
            <w:pPr>
              <w:pStyle w:val="afffffff1"/>
              <w:rPr>
                <w:lang w:eastAsia="ru-RU"/>
              </w:rPr>
            </w:pPr>
            <w:r w:rsidRPr="00BC16B4">
              <w:rPr>
                <w:lang w:eastAsia="ru-RU"/>
              </w:rPr>
              <w:t>3 432,41</w:t>
            </w:r>
          </w:p>
        </w:tc>
        <w:tc>
          <w:tcPr>
            <w:tcW w:w="610" w:type="pct"/>
            <w:tcBorders>
              <w:top w:val="nil"/>
              <w:left w:val="nil"/>
              <w:bottom w:val="single" w:sz="4" w:space="0" w:color="auto"/>
              <w:right w:val="single" w:sz="4" w:space="0" w:color="auto"/>
            </w:tcBorders>
            <w:shd w:val="clear" w:color="auto" w:fill="auto"/>
            <w:vAlign w:val="center"/>
            <w:hideMark/>
          </w:tcPr>
          <w:p w14:paraId="3E8AE335"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713B343B" w14:textId="77777777" w:rsidR="00BC16B4" w:rsidRPr="00BC16B4" w:rsidRDefault="00BC16B4" w:rsidP="008F4264">
            <w:pPr>
              <w:pStyle w:val="afffffff1"/>
              <w:rPr>
                <w:lang w:eastAsia="ru-RU"/>
              </w:rPr>
            </w:pPr>
            <w:r w:rsidRPr="00BC16B4">
              <w:rPr>
                <w:lang w:eastAsia="ru-RU"/>
              </w:rPr>
              <w:t>да</w:t>
            </w:r>
          </w:p>
        </w:tc>
      </w:tr>
      <w:tr w:rsidR="00BC16B4" w:rsidRPr="00BC16B4" w14:paraId="5B444D9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142CA406" w14:textId="77777777" w:rsidR="00BC16B4" w:rsidRPr="00BC16B4" w:rsidRDefault="00BC16B4" w:rsidP="008F4264">
            <w:pPr>
              <w:pStyle w:val="afffffff1"/>
              <w:rPr>
                <w:lang w:eastAsia="ru-RU"/>
              </w:rPr>
            </w:pPr>
            <w:r w:rsidRPr="00BC16B4">
              <w:rPr>
                <w:lang w:eastAsia="ru-RU"/>
              </w:rPr>
              <w:t>134</w:t>
            </w:r>
          </w:p>
        </w:tc>
        <w:tc>
          <w:tcPr>
            <w:tcW w:w="2066" w:type="pct"/>
            <w:tcBorders>
              <w:top w:val="nil"/>
              <w:left w:val="nil"/>
              <w:bottom w:val="single" w:sz="4" w:space="0" w:color="auto"/>
              <w:right w:val="single" w:sz="4" w:space="0" w:color="auto"/>
            </w:tcBorders>
            <w:shd w:val="clear" w:color="auto" w:fill="auto"/>
            <w:vAlign w:val="center"/>
            <w:hideMark/>
          </w:tcPr>
          <w:p w14:paraId="0F9D306E" w14:textId="77777777" w:rsidR="00BC16B4" w:rsidRPr="00BC16B4" w:rsidRDefault="00BC16B4" w:rsidP="008F4264">
            <w:pPr>
              <w:pStyle w:val="afffffff1"/>
              <w:rPr>
                <w:lang w:eastAsia="ru-RU"/>
              </w:rPr>
            </w:pPr>
            <w:r w:rsidRPr="00BC16B4">
              <w:rPr>
                <w:lang w:eastAsia="ru-RU"/>
              </w:rPr>
              <w:t>г Гагарин, ул Строителей, д.163а</w:t>
            </w:r>
          </w:p>
        </w:tc>
        <w:tc>
          <w:tcPr>
            <w:tcW w:w="806" w:type="pct"/>
            <w:tcBorders>
              <w:top w:val="nil"/>
              <w:left w:val="nil"/>
              <w:bottom w:val="single" w:sz="4" w:space="0" w:color="auto"/>
              <w:right w:val="single" w:sz="4" w:space="0" w:color="auto"/>
            </w:tcBorders>
            <w:shd w:val="clear" w:color="auto" w:fill="auto"/>
            <w:vAlign w:val="center"/>
            <w:hideMark/>
          </w:tcPr>
          <w:p w14:paraId="1C57B2EC" w14:textId="77777777" w:rsidR="00BC16B4" w:rsidRPr="00BC16B4" w:rsidRDefault="00BC16B4" w:rsidP="008F4264">
            <w:pPr>
              <w:pStyle w:val="afffffff1"/>
              <w:rPr>
                <w:lang w:eastAsia="ru-RU"/>
              </w:rPr>
            </w:pPr>
            <w:r w:rsidRPr="00BC16B4">
              <w:rPr>
                <w:lang w:eastAsia="ru-RU"/>
              </w:rPr>
              <w:t>3 416,50</w:t>
            </w:r>
          </w:p>
        </w:tc>
        <w:tc>
          <w:tcPr>
            <w:tcW w:w="610" w:type="pct"/>
            <w:tcBorders>
              <w:top w:val="nil"/>
              <w:left w:val="nil"/>
              <w:bottom w:val="single" w:sz="4" w:space="0" w:color="auto"/>
              <w:right w:val="single" w:sz="4" w:space="0" w:color="auto"/>
            </w:tcBorders>
            <w:shd w:val="clear" w:color="auto" w:fill="auto"/>
            <w:vAlign w:val="center"/>
            <w:hideMark/>
          </w:tcPr>
          <w:p w14:paraId="6B77BBBB"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6B69F762" w14:textId="77777777" w:rsidR="00BC16B4" w:rsidRPr="00BC16B4" w:rsidRDefault="00BC16B4" w:rsidP="008F4264">
            <w:pPr>
              <w:pStyle w:val="afffffff1"/>
              <w:rPr>
                <w:lang w:eastAsia="ru-RU"/>
              </w:rPr>
            </w:pPr>
            <w:r w:rsidRPr="00BC16B4">
              <w:rPr>
                <w:lang w:eastAsia="ru-RU"/>
              </w:rPr>
              <w:t>да</w:t>
            </w:r>
          </w:p>
        </w:tc>
      </w:tr>
      <w:tr w:rsidR="00BC16B4" w:rsidRPr="00BC16B4" w14:paraId="18185D0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66612505" w14:textId="77777777" w:rsidR="00BC16B4" w:rsidRPr="00BC16B4" w:rsidRDefault="00BC16B4" w:rsidP="008F4264">
            <w:pPr>
              <w:pStyle w:val="afffffff1"/>
              <w:rPr>
                <w:lang w:eastAsia="ru-RU"/>
              </w:rPr>
            </w:pPr>
            <w:r w:rsidRPr="00BC16B4">
              <w:rPr>
                <w:lang w:eastAsia="ru-RU"/>
              </w:rPr>
              <w:t>135</w:t>
            </w:r>
          </w:p>
        </w:tc>
        <w:tc>
          <w:tcPr>
            <w:tcW w:w="2066" w:type="pct"/>
            <w:tcBorders>
              <w:top w:val="nil"/>
              <w:left w:val="nil"/>
              <w:bottom w:val="single" w:sz="4" w:space="0" w:color="auto"/>
              <w:right w:val="single" w:sz="4" w:space="0" w:color="auto"/>
            </w:tcBorders>
            <w:shd w:val="clear" w:color="auto" w:fill="auto"/>
            <w:vAlign w:val="center"/>
            <w:hideMark/>
          </w:tcPr>
          <w:p w14:paraId="37D60D21" w14:textId="77777777" w:rsidR="00BC16B4" w:rsidRPr="00BC16B4" w:rsidRDefault="00BC16B4" w:rsidP="008F4264">
            <w:pPr>
              <w:pStyle w:val="afffffff1"/>
              <w:rPr>
                <w:lang w:eastAsia="ru-RU"/>
              </w:rPr>
            </w:pPr>
            <w:r w:rsidRPr="00BC16B4">
              <w:rPr>
                <w:lang w:eastAsia="ru-RU"/>
              </w:rPr>
              <w:t>г Гагарин, ул Строителей, д.165</w:t>
            </w:r>
          </w:p>
        </w:tc>
        <w:tc>
          <w:tcPr>
            <w:tcW w:w="806" w:type="pct"/>
            <w:tcBorders>
              <w:top w:val="nil"/>
              <w:left w:val="nil"/>
              <w:bottom w:val="single" w:sz="4" w:space="0" w:color="auto"/>
              <w:right w:val="single" w:sz="4" w:space="0" w:color="auto"/>
            </w:tcBorders>
            <w:shd w:val="clear" w:color="auto" w:fill="auto"/>
            <w:vAlign w:val="center"/>
            <w:hideMark/>
          </w:tcPr>
          <w:p w14:paraId="29C27C70" w14:textId="77777777" w:rsidR="00BC16B4" w:rsidRPr="00BC16B4" w:rsidRDefault="00BC16B4" w:rsidP="008F4264">
            <w:pPr>
              <w:pStyle w:val="afffffff1"/>
              <w:rPr>
                <w:lang w:eastAsia="ru-RU"/>
              </w:rPr>
            </w:pPr>
            <w:r w:rsidRPr="00BC16B4">
              <w:rPr>
                <w:lang w:eastAsia="ru-RU"/>
              </w:rPr>
              <w:t>3 398,06</w:t>
            </w:r>
          </w:p>
        </w:tc>
        <w:tc>
          <w:tcPr>
            <w:tcW w:w="610" w:type="pct"/>
            <w:tcBorders>
              <w:top w:val="nil"/>
              <w:left w:val="nil"/>
              <w:bottom w:val="single" w:sz="4" w:space="0" w:color="auto"/>
              <w:right w:val="single" w:sz="4" w:space="0" w:color="auto"/>
            </w:tcBorders>
            <w:shd w:val="clear" w:color="auto" w:fill="auto"/>
            <w:vAlign w:val="center"/>
            <w:hideMark/>
          </w:tcPr>
          <w:p w14:paraId="252C992D"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AFD0793" w14:textId="77777777" w:rsidR="00BC16B4" w:rsidRPr="00BC16B4" w:rsidRDefault="00BC16B4" w:rsidP="008F4264">
            <w:pPr>
              <w:pStyle w:val="afffffff1"/>
              <w:rPr>
                <w:lang w:eastAsia="ru-RU"/>
              </w:rPr>
            </w:pPr>
            <w:r w:rsidRPr="00BC16B4">
              <w:rPr>
                <w:lang w:eastAsia="ru-RU"/>
              </w:rPr>
              <w:t>да</w:t>
            </w:r>
          </w:p>
        </w:tc>
      </w:tr>
      <w:tr w:rsidR="00BC16B4" w:rsidRPr="00BC16B4" w14:paraId="6F823B5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9B5D272" w14:textId="77777777" w:rsidR="00BC16B4" w:rsidRPr="00BC16B4" w:rsidRDefault="00BC16B4" w:rsidP="008F4264">
            <w:pPr>
              <w:pStyle w:val="afffffff1"/>
              <w:rPr>
                <w:lang w:eastAsia="ru-RU"/>
              </w:rPr>
            </w:pPr>
            <w:r w:rsidRPr="00BC16B4">
              <w:rPr>
                <w:lang w:eastAsia="ru-RU"/>
              </w:rPr>
              <w:t>136</w:t>
            </w:r>
          </w:p>
        </w:tc>
        <w:tc>
          <w:tcPr>
            <w:tcW w:w="2066" w:type="pct"/>
            <w:tcBorders>
              <w:top w:val="nil"/>
              <w:left w:val="nil"/>
              <w:bottom w:val="single" w:sz="4" w:space="0" w:color="auto"/>
              <w:right w:val="single" w:sz="4" w:space="0" w:color="auto"/>
            </w:tcBorders>
            <w:shd w:val="clear" w:color="auto" w:fill="auto"/>
            <w:vAlign w:val="center"/>
            <w:hideMark/>
          </w:tcPr>
          <w:p w14:paraId="4F5757C0" w14:textId="77777777" w:rsidR="00BC16B4" w:rsidRPr="00BC16B4" w:rsidRDefault="00BC16B4" w:rsidP="008F4264">
            <w:pPr>
              <w:pStyle w:val="afffffff1"/>
              <w:rPr>
                <w:lang w:eastAsia="ru-RU"/>
              </w:rPr>
            </w:pPr>
            <w:r w:rsidRPr="00BC16B4">
              <w:rPr>
                <w:lang w:eastAsia="ru-RU"/>
              </w:rPr>
              <w:t>г Гагарин, ул Строителей, д.165а</w:t>
            </w:r>
          </w:p>
        </w:tc>
        <w:tc>
          <w:tcPr>
            <w:tcW w:w="806" w:type="pct"/>
            <w:tcBorders>
              <w:top w:val="nil"/>
              <w:left w:val="nil"/>
              <w:bottom w:val="single" w:sz="4" w:space="0" w:color="auto"/>
              <w:right w:val="single" w:sz="4" w:space="0" w:color="auto"/>
            </w:tcBorders>
            <w:shd w:val="clear" w:color="auto" w:fill="auto"/>
            <w:vAlign w:val="center"/>
            <w:hideMark/>
          </w:tcPr>
          <w:p w14:paraId="64CE2FCC" w14:textId="77777777" w:rsidR="00BC16B4" w:rsidRPr="00BC16B4" w:rsidRDefault="00BC16B4" w:rsidP="008F4264">
            <w:pPr>
              <w:pStyle w:val="afffffff1"/>
              <w:rPr>
                <w:lang w:eastAsia="ru-RU"/>
              </w:rPr>
            </w:pPr>
            <w:r w:rsidRPr="00BC16B4">
              <w:rPr>
                <w:lang w:eastAsia="ru-RU"/>
              </w:rPr>
              <w:t>3 395,47</w:t>
            </w:r>
          </w:p>
        </w:tc>
        <w:tc>
          <w:tcPr>
            <w:tcW w:w="610" w:type="pct"/>
            <w:tcBorders>
              <w:top w:val="nil"/>
              <w:left w:val="nil"/>
              <w:bottom w:val="single" w:sz="4" w:space="0" w:color="auto"/>
              <w:right w:val="single" w:sz="4" w:space="0" w:color="auto"/>
            </w:tcBorders>
            <w:shd w:val="clear" w:color="auto" w:fill="auto"/>
            <w:vAlign w:val="center"/>
            <w:hideMark/>
          </w:tcPr>
          <w:p w14:paraId="550C972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5F0F782D" w14:textId="77777777" w:rsidR="00BC16B4" w:rsidRPr="00BC16B4" w:rsidRDefault="00BC16B4" w:rsidP="008F4264">
            <w:pPr>
              <w:pStyle w:val="afffffff1"/>
              <w:rPr>
                <w:lang w:eastAsia="ru-RU"/>
              </w:rPr>
            </w:pPr>
            <w:r w:rsidRPr="00BC16B4">
              <w:rPr>
                <w:lang w:eastAsia="ru-RU"/>
              </w:rPr>
              <w:t>да</w:t>
            </w:r>
          </w:p>
        </w:tc>
      </w:tr>
      <w:tr w:rsidR="00BC16B4" w:rsidRPr="00BC16B4" w14:paraId="4CA1BB98"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22BBFD6" w14:textId="77777777" w:rsidR="00BC16B4" w:rsidRPr="00BC16B4" w:rsidRDefault="00BC16B4" w:rsidP="008F4264">
            <w:pPr>
              <w:pStyle w:val="afffffff1"/>
              <w:rPr>
                <w:lang w:eastAsia="ru-RU"/>
              </w:rPr>
            </w:pPr>
            <w:r w:rsidRPr="00BC16B4">
              <w:rPr>
                <w:lang w:eastAsia="ru-RU"/>
              </w:rPr>
              <w:t>137</w:t>
            </w:r>
          </w:p>
        </w:tc>
        <w:tc>
          <w:tcPr>
            <w:tcW w:w="2066" w:type="pct"/>
            <w:tcBorders>
              <w:top w:val="nil"/>
              <w:left w:val="nil"/>
              <w:bottom w:val="single" w:sz="4" w:space="0" w:color="auto"/>
              <w:right w:val="single" w:sz="4" w:space="0" w:color="auto"/>
            </w:tcBorders>
            <w:shd w:val="clear" w:color="auto" w:fill="auto"/>
            <w:vAlign w:val="center"/>
            <w:hideMark/>
          </w:tcPr>
          <w:p w14:paraId="136B7459" w14:textId="77777777" w:rsidR="00BC16B4" w:rsidRPr="00BC16B4" w:rsidRDefault="00BC16B4" w:rsidP="008F4264">
            <w:pPr>
              <w:pStyle w:val="afffffff1"/>
              <w:rPr>
                <w:lang w:eastAsia="ru-RU"/>
              </w:rPr>
            </w:pPr>
            <w:r w:rsidRPr="00BC16B4">
              <w:rPr>
                <w:lang w:eastAsia="ru-RU"/>
              </w:rPr>
              <w:t>г Гагарин, ул Строителей, д.167</w:t>
            </w:r>
          </w:p>
        </w:tc>
        <w:tc>
          <w:tcPr>
            <w:tcW w:w="806" w:type="pct"/>
            <w:tcBorders>
              <w:top w:val="nil"/>
              <w:left w:val="nil"/>
              <w:bottom w:val="single" w:sz="4" w:space="0" w:color="auto"/>
              <w:right w:val="single" w:sz="4" w:space="0" w:color="auto"/>
            </w:tcBorders>
            <w:shd w:val="clear" w:color="auto" w:fill="auto"/>
            <w:vAlign w:val="center"/>
            <w:hideMark/>
          </w:tcPr>
          <w:p w14:paraId="1C5B3AB3" w14:textId="77777777" w:rsidR="00BC16B4" w:rsidRPr="00BC16B4" w:rsidRDefault="00BC16B4" w:rsidP="008F4264">
            <w:pPr>
              <w:pStyle w:val="afffffff1"/>
              <w:rPr>
                <w:lang w:eastAsia="ru-RU"/>
              </w:rPr>
            </w:pPr>
            <w:r w:rsidRPr="00BC16B4">
              <w:rPr>
                <w:lang w:eastAsia="ru-RU"/>
              </w:rPr>
              <w:t>3 524,99</w:t>
            </w:r>
          </w:p>
        </w:tc>
        <w:tc>
          <w:tcPr>
            <w:tcW w:w="610" w:type="pct"/>
            <w:tcBorders>
              <w:top w:val="nil"/>
              <w:left w:val="nil"/>
              <w:bottom w:val="single" w:sz="4" w:space="0" w:color="auto"/>
              <w:right w:val="single" w:sz="4" w:space="0" w:color="auto"/>
            </w:tcBorders>
            <w:shd w:val="clear" w:color="auto" w:fill="auto"/>
            <w:vAlign w:val="center"/>
            <w:hideMark/>
          </w:tcPr>
          <w:p w14:paraId="72E799A0"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9FD7C99" w14:textId="77777777" w:rsidR="00BC16B4" w:rsidRPr="00BC16B4" w:rsidRDefault="00BC16B4" w:rsidP="008F4264">
            <w:pPr>
              <w:pStyle w:val="afffffff1"/>
              <w:rPr>
                <w:lang w:eastAsia="ru-RU"/>
              </w:rPr>
            </w:pPr>
            <w:r w:rsidRPr="00BC16B4">
              <w:rPr>
                <w:lang w:eastAsia="ru-RU"/>
              </w:rPr>
              <w:t>да</w:t>
            </w:r>
          </w:p>
        </w:tc>
      </w:tr>
      <w:tr w:rsidR="00BC16B4" w:rsidRPr="00BC16B4" w14:paraId="2A0FCC9F"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3A69107" w14:textId="77777777" w:rsidR="00BC16B4" w:rsidRPr="00BC16B4" w:rsidRDefault="00BC16B4" w:rsidP="008F4264">
            <w:pPr>
              <w:pStyle w:val="afffffff1"/>
              <w:rPr>
                <w:lang w:eastAsia="ru-RU"/>
              </w:rPr>
            </w:pPr>
            <w:r w:rsidRPr="00BC16B4">
              <w:rPr>
                <w:lang w:eastAsia="ru-RU"/>
              </w:rPr>
              <w:t>138</w:t>
            </w:r>
          </w:p>
        </w:tc>
        <w:tc>
          <w:tcPr>
            <w:tcW w:w="2066" w:type="pct"/>
            <w:tcBorders>
              <w:top w:val="nil"/>
              <w:left w:val="nil"/>
              <w:bottom w:val="single" w:sz="4" w:space="0" w:color="auto"/>
              <w:right w:val="single" w:sz="4" w:space="0" w:color="auto"/>
            </w:tcBorders>
            <w:shd w:val="clear" w:color="auto" w:fill="auto"/>
            <w:vAlign w:val="center"/>
            <w:hideMark/>
          </w:tcPr>
          <w:p w14:paraId="5816BF70" w14:textId="77777777" w:rsidR="00BC16B4" w:rsidRPr="00BC16B4" w:rsidRDefault="00BC16B4" w:rsidP="008F4264">
            <w:pPr>
              <w:pStyle w:val="afffffff1"/>
              <w:rPr>
                <w:lang w:eastAsia="ru-RU"/>
              </w:rPr>
            </w:pPr>
            <w:r w:rsidRPr="00BC16B4">
              <w:rPr>
                <w:lang w:eastAsia="ru-RU"/>
              </w:rPr>
              <w:t>г Гагарин, ул Строителей, д.167а</w:t>
            </w:r>
          </w:p>
        </w:tc>
        <w:tc>
          <w:tcPr>
            <w:tcW w:w="806" w:type="pct"/>
            <w:tcBorders>
              <w:top w:val="nil"/>
              <w:left w:val="nil"/>
              <w:bottom w:val="single" w:sz="4" w:space="0" w:color="auto"/>
              <w:right w:val="single" w:sz="4" w:space="0" w:color="auto"/>
            </w:tcBorders>
            <w:shd w:val="clear" w:color="auto" w:fill="auto"/>
            <w:vAlign w:val="center"/>
            <w:hideMark/>
          </w:tcPr>
          <w:p w14:paraId="7BBB1C4D" w14:textId="77777777" w:rsidR="00BC16B4" w:rsidRPr="00BC16B4" w:rsidRDefault="00BC16B4" w:rsidP="008F4264">
            <w:pPr>
              <w:pStyle w:val="afffffff1"/>
              <w:rPr>
                <w:lang w:eastAsia="ru-RU"/>
              </w:rPr>
            </w:pPr>
            <w:r w:rsidRPr="00BC16B4">
              <w:rPr>
                <w:lang w:eastAsia="ru-RU"/>
              </w:rPr>
              <w:t>3 492,89</w:t>
            </w:r>
          </w:p>
        </w:tc>
        <w:tc>
          <w:tcPr>
            <w:tcW w:w="610" w:type="pct"/>
            <w:tcBorders>
              <w:top w:val="nil"/>
              <w:left w:val="nil"/>
              <w:bottom w:val="single" w:sz="4" w:space="0" w:color="auto"/>
              <w:right w:val="single" w:sz="4" w:space="0" w:color="auto"/>
            </w:tcBorders>
            <w:shd w:val="clear" w:color="auto" w:fill="auto"/>
            <w:vAlign w:val="center"/>
            <w:hideMark/>
          </w:tcPr>
          <w:p w14:paraId="5439B66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5174DC8" w14:textId="77777777" w:rsidR="00BC16B4" w:rsidRPr="00BC16B4" w:rsidRDefault="00BC16B4" w:rsidP="008F4264">
            <w:pPr>
              <w:pStyle w:val="afffffff1"/>
              <w:rPr>
                <w:lang w:eastAsia="ru-RU"/>
              </w:rPr>
            </w:pPr>
            <w:r w:rsidRPr="00BC16B4">
              <w:rPr>
                <w:lang w:eastAsia="ru-RU"/>
              </w:rPr>
              <w:t>да</w:t>
            </w:r>
          </w:p>
        </w:tc>
      </w:tr>
      <w:tr w:rsidR="00BC16B4" w:rsidRPr="00BC16B4" w14:paraId="3FE759F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B29B6DF" w14:textId="77777777" w:rsidR="00BC16B4" w:rsidRPr="00BC16B4" w:rsidRDefault="00BC16B4" w:rsidP="008F4264">
            <w:pPr>
              <w:pStyle w:val="afffffff1"/>
              <w:rPr>
                <w:lang w:eastAsia="ru-RU"/>
              </w:rPr>
            </w:pPr>
            <w:r w:rsidRPr="00BC16B4">
              <w:rPr>
                <w:lang w:eastAsia="ru-RU"/>
              </w:rPr>
              <w:t>139</w:t>
            </w:r>
          </w:p>
        </w:tc>
        <w:tc>
          <w:tcPr>
            <w:tcW w:w="2066" w:type="pct"/>
            <w:tcBorders>
              <w:top w:val="nil"/>
              <w:left w:val="nil"/>
              <w:bottom w:val="single" w:sz="4" w:space="0" w:color="auto"/>
              <w:right w:val="single" w:sz="4" w:space="0" w:color="auto"/>
            </w:tcBorders>
            <w:shd w:val="clear" w:color="auto" w:fill="auto"/>
            <w:vAlign w:val="center"/>
            <w:hideMark/>
          </w:tcPr>
          <w:p w14:paraId="4A594AF3" w14:textId="77777777" w:rsidR="00BC16B4" w:rsidRPr="00BC16B4" w:rsidRDefault="00BC16B4" w:rsidP="008F4264">
            <w:pPr>
              <w:pStyle w:val="afffffff1"/>
              <w:rPr>
                <w:lang w:eastAsia="ru-RU"/>
              </w:rPr>
            </w:pPr>
            <w:r w:rsidRPr="00BC16B4">
              <w:rPr>
                <w:lang w:eastAsia="ru-RU"/>
              </w:rPr>
              <w:t>г Гагарин, ул Стройотрядовская, д.4</w:t>
            </w:r>
          </w:p>
        </w:tc>
        <w:tc>
          <w:tcPr>
            <w:tcW w:w="806" w:type="pct"/>
            <w:tcBorders>
              <w:top w:val="nil"/>
              <w:left w:val="nil"/>
              <w:bottom w:val="single" w:sz="4" w:space="0" w:color="auto"/>
              <w:right w:val="single" w:sz="4" w:space="0" w:color="auto"/>
            </w:tcBorders>
            <w:shd w:val="clear" w:color="auto" w:fill="auto"/>
            <w:vAlign w:val="center"/>
            <w:hideMark/>
          </w:tcPr>
          <w:p w14:paraId="5E9D201F" w14:textId="77777777" w:rsidR="00BC16B4" w:rsidRPr="00BC16B4" w:rsidRDefault="00BC16B4" w:rsidP="008F4264">
            <w:pPr>
              <w:pStyle w:val="afffffff1"/>
              <w:rPr>
                <w:lang w:eastAsia="ru-RU"/>
              </w:rPr>
            </w:pPr>
            <w:r w:rsidRPr="00BC16B4">
              <w:rPr>
                <w:lang w:eastAsia="ru-RU"/>
              </w:rPr>
              <w:t>3 660,65</w:t>
            </w:r>
          </w:p>
        </w:tc>
        <w:tc>
          <w:tcPr>
            <w:tcW w:w="610" w:type="pct"/>
            <w:tcBorders>
              <w:top w:val="nil"/>
              <w:left w:val="nil"/>
              <w:bottom w:val="single" w:sz="4" w:space="0" w:color="auto"/>
              <w:right w:val="single" w:sz="4" w:space="0" w:color="auto"/>
            </w:tcBorders>
            <w:shd w:val="clear" w:color="auto" w:fill="auto"/>
            <w:vAlign w:val="center"/>
            <w:hideMark/>
          </w:tcPr>
          <w:p w14:paraId="4CE628EA"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34BC892D" w14:textId="77777777" w:rsidR="00BC16B4" w:rsidRPr="00BC16B4" w:rsidRDefault="00BC16B4" w:rsidP="008F4264">
            <w:pPr>
              <w:pStyle w:val="afffffff1"/>
              <w:rPr>
                <w:lang w:eastAsia="ru-RU"/>
              </w:rPr>
            </w:pPr>
            <w:r w:rsidRPr="00BC16B4">
              <w:rPr>
                <w:lang w:eastAsia="ru-RU"/>
              </w:rPr>
              <w:t>да</w:t>
            </w:r>
          </w:p>
        </w:tc>
      </w:tr>
      <w:tr w:rsidR="00BC16B4" w:rsidRPr="00BC16B4" w14:paraId="6295DB4A"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97331AC" w14:textId="77777777" w:rsidR="00BC16B4" w:rsidRPr="00BC16B4" w:rsidRDefault="00BC16B4" w:rsidP="008F4264">
            <w:pPr>
              <w:pStyle w:val="afffffff1"/>
              <w:rPr>
                <w:lang w:eastAsia="ru-RU"/>
              </w:rPr>
            </w:pPr>
            <w:r w:rsidRPr="00BC16B4">
              <w:rPr>
                <w:lang w:eastAsia="ru-RU"/>
              </w:rPr>
              <w:t>140</w:t>
            </w:r>
          </w:p>
        </w:tc>
        <w:tc>
          <w:tcPr>
            <w:tcW w:w="2066" w:type="pct"/>
            <w:tcBorders>
              <w:top w:val="nil"/>
              <w:left w:val="nil"/>
              <w:bottom w:val="single" w:sz="4" w:space="0" w:color="auto"/>
              <w:right w:val="single" w:sz="4" w:space="0" w:color="auto"/>
            </w:tcBorders>
            <w:shd w:val="clear" w:color="auto" w:fill="auto"/>
            <w:vAlign w:val="center"/>
            <w:hideMark/>
          </w:tcPr>
          <w:p w14:paraId="43455E43" w14:textId="77777777" w:rsidR="00BC16B4" w:rsidRPr="00BC16B4" w:rsidRDefault="00BC16B4" w:rsidP="008F4264">
            <w:pPr>
              <w:pStyle w:val="afffffff1"/>
              <w:rPr>
                <w:lang w:eastAsia="ru-RU"/>
              </w:rPr>
            </w:pPr>
            <w:r w:rsidRPr="00BC16B4">
              <w:rPr>
                <w:lang w:eastAsia="ru-RU"/>
              </w:rPr>
              <w:t>г Гагарин, ул Стройотрядовская, д.4а</w:t>
            </w:r>
          </w:p>
        </w:tc>
        <w:tc>
          <w:tcPr>
            <w:tcW w:w="806" w:type="pct"/>
            <w:tcBorders>
              <w:top w:val="nil"/>
              <w:left w:val="nil"/>
              <w:bottom w:val="single" w:sz="4" w:space="0" w:color="auto"/>
              <w:right w:val="single" w:sz="4" w:space="0" w:color="auto"/>
            </w:tcBorders>
            <w:shd w:val="clear" w:color="auto" w:fill="auto"/>
            <w:vAlign w:val="center"/>
            <w:hideMark/>
          </w:tcPr>
          <w:p w14:paraId="573E14D1" w14:textId="77777777" w:rsidR="00BC16B4" w:rsidRPr="00BC16B4" w:rsidRDefault="00BC16B4" w:rsidP="008F4264">
            <w:pPr>
              <w:pStyle w:val="afffffff1"/>
              <w:rPr>
                <w:lang w:eastAsia="ru-RU"/>
              </w:rPr>
            </w:pPr>
            <w:r w:rsidRPr="00BC16B4">
              <w:rPr>
                <w:lang w:eastAsia="ru-RU"/>
              </w:rPr>
              <w:t>2 728,72</w:t>
            </w:r>
          </w:p>
        </w:tc>
        <w:tc>
          <w:tcPr>
            <w:tcW w:w="610" w:type="pct"/>
            <w:tcBorders>
              <w:top w:val="nil"/>
              <w:left w:val="nil"/>
              <w:bottom w:val="single" w:sz="4" w:space="0" w:color="auto"/>
              <w:right w:val="single" w:sz="4" w:space="0" w:color="auto"/>
            </w:tcBorders>
            <w:shd w:val="clear" w:color="auto" w:fill="auto"/>
            <w:vAlign w:val="center"/>
            <w:hideMark/>
          </w:tcPr>
          <w:p w14:paraId="03B1860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C6F3D77" w14:textId="77777777" w:rsidR="00BC16B4" w:rsidRPr="00BC16B4" w:rsidRDefault="00BC16B4" w:rsidP="008F4264">
            <w:pPr>
              <w:pStyle w:val="afffffff1"/>
              <w:rPr>
                <w:lang w:eastAsia="ru-RU"/>
              </w:rPr>
            </w:pPr>
            <w:r w:rsidRPr="00BC16B4">
              <w:rPr>
                <w:lang w:eastAsia="ru-RU"/>
              </w:rPr>
              <w:t>да</w:t>
            </w:r>
          </w:p>
        </w:tc>
      </w:tr>
      <w:tr w:rsidR="00BC16B4" w:rsidRPr="00BC16B4" w14:paraId="4020728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A0A96A7" w14:textId="77777777" w:rsidR="00BC16B4" w:rsidRPr="00BC16B4" w:rsidRDefault="00BC16B4" w:rsidP="008F4264">
            <w:pPr>
              <w:pStyle w:val="afffffff1"/>
              <w:rPr>
                <w:lang w:eastAsia="ru-RU"/>
              </w:rPr>
            </w:pPr>
            <w:r w:rsidRPr="00BC16B4">
              <w:rPr>
                <w:lang w:eastAsia="ru-RU"/>
              </w:rPr>
              <w:t>141</w:t>
            </w:r>
          </w:p>
        </w:tc>
        <w:tc>
          <w:tcPr>
            <w:tcW w:w="2066" w:type="pct"/>
            <w:tcBorders>
              <w:top w:val="nil"/>
              <w:left w:val="nil"/>
              <w:bottom w:val="single" w:sz="4" w:space="0" w:color="auto"/>
              <w:right w:val="single" w:sz="4" w:space="0" w:color="auto"/>
            </w:tcBorders>
            <w:shd w:val="clear" w:color="auto" w:fill="auto"/>
            <w:vAlign w:val="center"/>
            <w:hideMark/>
          </w:tcPr>
          <w:p w14:paraId="7342464D" w14:textId="77777777" w:rsidR="00BC16B4" w:rsidRPr="00BC16B4" w:rsidRDefault="00BC16B4" w:rsidP="008F4264">
            <w:pPr>
              <w:pStyle w:val="afffffff1"/>
              <w:rPr>
                <w:lang w:eastAsia="ru-RU"/>
              </w:rPr>
            </w:pPr>
            <w:r w:rsidRPr="00BC16B4">
              <w:rPr>
                <w:lang w:eastAsia="ru-RU"/>
              </w:rPr>
              <w:t>г Гагарин, ул Стройотрядовская, д.8</w:t>
            </w:r>
          </w:p>
        </w:tc>
        <w:tc>
          <w:tcPr>
            <w:tcW w:w="806" w:type="pct"/>
            <w:tcBorders>
              <w:top w:val="nil"/>
              <w:left w:val="nil"/>
              <w:bottom w:val="single" w:sz="4" w:space="0" w:color="auto"/>
              <w:right w:val="single" w:sz="4" w:space="0" w:color="auto"/>
            </w:tcBorders>
            <w:shd w:val="clear" w:color="auto" w:fill="auto"/>
            <w:vAlign w:val="center"/>
            <w:hideMark/>
          </w:tcPr>
          <w:p w14:paraId="508FFCAC" w14:textId="77777777" w:rsidR="00BC16B4" w:rsidRPr="00BC16B4" w:rsidRDefault="00BC16B4" w:rsidP="008F4264">
            <w:pPr>
              <w:pStyle w:val="afffffff1"/>
              <w:rPr>
                <w:lang w:eastAsia="ru-RU"/>
              </w:rPr>
            </w:pPr>
            <w:r w:rsidRPr="00BC16B4">
              <w:rPr>
                <w:lang w:eastAsia="ru-RU"/>
              </w:rPr>
              <w:t>6 615,02</w:t>
            </w:r>
          </w:p>
        </w:tc>
        <w:tc>
          <w:tcPr>
            <w:tcW w:w="610" w:type="pct"/>
            <w:tcBorders>
              <w:top w:val="nil"/>
              <w:left w:val="nil"/>
              <w:bottom w:val="single" w:sz="4" w:space="0" w:color="auto"/>
              <w:right w:val="single" w:sz="4" w:space="0" w:color="auto"/>
            </w:tcBorders>
            <w:shd w:val="clear" w:color="auto" w:fill="auto"/>
            <w:vAlign w:val="center"/>
            <w:hideMark/>
          </w:tcPr>
          <w:p w14:paraId="3EDD2056"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42E5284" w14:textId="77777777" w:rsidR="00BC16B4" w:rsidRPr="00BC16B4" w:rsidRDefault="00BC16B4" w:rsidP="008F4264">
            <w:pPr>
              <w:pStyle w:val="afffffff1"/>
              <w:rPr>
                <w:lang w:eastAsia="ru-RU"/>
              </w:rPr>
            </w:pPr>
            <w:r w:rsidRPr="00BC16B4">
              <w:rPr>
                <w:lang w:eastAsia="ru-RU"/>
              </w:rPr>
              <w:t>да</w:t>
            </w:r>
          </w:p>
        </w:tc>
      </w:tr>
      <w:tr w:rsidR="00BC16B4" w:rsidRPr="00BC16B4" w14:paraId="5057ECD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7D6D0C8" w14:textId="77777777" w:rsidR="00BC16B4" w:rsidRPr="00BC16B4" w:rsidRDefault="00BC16B4" w:rsidP="008F4264">
            <w:pPr>
              <w:pStyle w:val="afffffff1"/>
              <w:rPr>
                <w:lang w:eastAsia="ru-RU"/>
              </w:rPr>
            </w:pPr>
            <w:r w:rsidRPr="00BC16B4">
              <w:rPr>
                <w:lang w:eastAsia="ru-RU"/>
              </w:rPr>
              <w:t>142</w:t>
            </w:r>
          </w:p>
        </w:tc>
        <w:tc>
          <w:tcPr>
            <w:tcW w:w="2066" w:type="pct"/>
            <w:tcBorders>
              <w:top w:val="nil"/>
              <w:left w:val="nil"/>
              <w:bottom w:val="single" w:sz="4" w:space="0" w:color="auto"/>
              <w:right w:val="single" w:sz="4" w:space="0" w:color="auto"/>
            </w:tcBorders>
            <w:shd w:val="clear" w:color="auto" w:fill="auto"/>
            <w:vAlign w:val="center"/>
            <w:hideMark/>
          </w:tcPr>
          <w:p w14:paraId="4714486C" w14:textId="77777777" w:rsidR="00BC16B4" w:rsidRPr="00BC16B4" w:rsidRDefault="00BC16B4" w:rsidP="008F4264">
            <w:pPr>
              <w:pStyle w:val="afffffff1"/>
              <w:rPr>
                <w:lang w:eastAsia="ru-RU"/>
              </w:rPr>
            </w:pPr>
            <w:r w:rsidRPr="00BC16B4">
              <w:rPr>
                <w:lang w:eastAsia="ru-RU"/>
              </w:rPr>
              <w:t>г Гагарин, ул Стройотрядовская, д.10</w:t>
            </w:r>
          </w:p>
        </w:tc>
        <w:tc>
          <w:tcPr>
            <w:tcW w:w="806" w:type="pct"/>
            <w:tcBorders>
              <w:top w:val="nil"/>
              <w:left w:val="nil"/>
              <w:bottom w:val="single" w:sz="4" w:space="0" w:color="auto"/>
              <w:right w:val="single" w:sz="4" w:space="0" w:color="auto"/>
            </w:tcBorders>
            <w:shd w:val="clear" w:color="auto" w:fill="auto"/>
            <w:vAlign w:val="center"/>
            <w:hideMark/>
          </w:tcPr>
          <w:p w14:paraId="702B20D0" w14:textId="77777777" w:rsidR="00BC16B4" w:rsidRPr="00BC16B4" w:rsidRDefault="00BC16B4" w:rsidP="008F4264">
            <w:pPr>
              <w:pStyle w:val="afffffff1"/>
              <w:rPr>
                <w:lang w:eastAsia="ru-RU"/>
              </w:rPr>
            </w:pPr>
            <w:r w:rsidRPr="00BC16B4">
              <w:rPr>
                <w:lang w:eastAsia="ru-RU"/>
              </w:rPr>
              <w:t>3 160,00</w:t>
            </w:r>
          </w:p>
        </w:tc>
        <w:tc>
          <w:tcPr>
            <w:tcW w:w="610" w:type="pct"/>
            <w:tcBorders>
              <w:top w:val="nil"/>
              <w:left w:val="nil"/>
              <w:bottom w:val="single" w:sz="4" w:space="0" w:color="auto"/>
              <w:right w:val="single" w:sz="4" w:space="0" w:color="auto"/>
            </w:tcBorders>
            <w:shd w:val="clear" w:color="auto" w:fill="auto"/>
            <w:vAlign w:val="center"/>
            <w:hideMark/>
          </w:tcPr>
          <w:p w14:paraId="4196B3A3" w14:textId="77777777" w:rsidR="00BC16B4" w:rsidRPr="00BC16B4" w:rsidRDefault="00BC16B4" w:rsidP="008F4264">
            <w:pPr>
              <w:pStyle w:val="afffffff1"/>
              <w:rPr>
                <w:lang w:eastAsia="ru-RU"/>
              </w:rPr>
            </w:pPr>
            <w:r w:rsidRPr="00BC16B4">
              <w:rPr>
                <w:lang w:eastAsia="ru-RU"/>
              </w:rPr>
              <w:t>0,0255</w:t>
            </w:r>
          </w:p>
        </w:tc>
        <w:tc>
          <w:tcPr>
            <w:tcW w:w="1248" w:type="pct"/>
            <w:tcBorders>
              <w:top w:val="nil"/>
              <w:left w:val="nil"/>
              <w:bottom w:val="single" w:sz="4" w:space="0" w:color="auto"/>
              <w:right w:val="single" w:sz="4" w:space="0" w:color="auto"/>
            </w:tcBorders>
            <w:shd w:val="clear" w:color="auto" w:fill="auto"/>
            <w:vAlign w:val="center"/>
            <w:hideMark/>
          </w:tcPr>
          <w:p w14:paraId="4D765998" w14:textId="77777777" w:rsidR="00BC16B4" w:rsidRPr="00BC16B4" w:rsidRDefault="00BC16B4" w:rsidP="008F4264">
            <w:pPr>
              <w:pStyle w:val="afffffff1"/>
              <w:rPr>
                <w:lang w:eastAsia="ru-RU"/>
              </w:rPr>
            </w:pPr>
            <w:r w:rsidRPr="00BC16B4">
              <w:rPr>
                <w:lang w:eastAsia="ru-RU"/>
              </w:rPr>
              <w:t>да</w:t>
            </w:r>
          </w:p>
        </w:tc>
      </w:tr>
      <w:tr w:rsidR="00BC16B4" w:rsidRPr="00BC16B4" w14:paraId="2328ECB7"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825DF07" w14:textId="77777777" w:rsidR="00BC16B4" w:rsidRPr="00BC16B4" w:rsidRDefault="00BC16B4" w:rsidP="008F4264">
            <w:pPr>
              <w:pStyle w:val="afffffff1"/>
              <w:rPr>
                <w:lang w:eastAsia="ru-RU"/>
              </w:rPr>
            </w:pPr>
            <w:r w:rsidRPr="00BC16B4">
              <w:rPr>
                <w:lang w:eastAsia="ru-RU"/>
              </w:rPr>
              <w:t>143</w:t>
            </w:r>
          </w:p>
        </w:tc>
        <w:tc>
          <w:tcPr>
            <w:tcW w:w="2066" w:type="pct"/>
            <w:tcBorders>
              <w:top w:val="nil"/>
              <w:left w:val="nil"/>
              <w:bottom w:val="single" w:sz="4" w:space="0" w:color="auto"/>
              <w:right w:val="single" w:sz="4" w:space="0" w:color="auto"/>
            </w:tcBorders>
            <w:shd w:val="clear" w:color="auto" w:fill="auto"/>
            <w:vAlign w:val="center"/>
            <w:hideMark/>
          </w:tcPr>
          <w:p w14:paraId="3FE9F11A" w14:textId="77777777" w:rsidR="00BC16B4" w:rsidRPr="00BC16B4" w:rsidRDefault="00BC16B4" w:rsidP="008F4264">
            <w:pPr>
              <w:pStyle w:val="afffffff1"/>
              <w:rPr>
                <w:lang w:eastAsia="ru-RU"/>
              </w:rPr>
            </w:pPr>
            <w:r w:rsidRPr="00BC16B4">
              <w:rPr>
                <w:lang w:eastAsia="ru-RU"/>
              </w:rPr>
              <w:t>с Карманово, мкр Западный, д.2</w:t>
            </w:r>
          </w:p>
        </w:tc>
        <w:tc>
          <w:tcPr>
            <w:tcW w:w="806" w:type="pct"/>
            <w:tcBorders>
              <w:top w:val="nil"/>
              <w:left w:val="nil"/>
              <w:bottom w:val="single" w:sz="4" w:space="0" w:color="auto"/>
              <w:right w:val="single" w:sz="4" w:space="0" w:color="auto"/>
            </w:tcBorders>
            <w:shd w:val="clear" w:color="auto" w:fill="auto"/>
            <w:vAlign w:val="center"/>
            <w:hideMark/>
          </w:tcPr>
          <w:p w14:paraId="0CD338F5" w14:textId="77777777" w:rsidR="00BC16B4" w:rsidRPr="00BC16B4" w:rsidRDefault="00BC16B4" w:rsidP="008F4264">
            <w:pPr>
              <w:pStyle w:val="afffffff1"/>
              <w:rPr>
                <w:lang w:eastAsia="ru-RU"/>
              </w:rPr>
            </w:pPr>
            <w:r w:rsidRPr="00BC16B4">
              <w:rPr>
                <w:lang w:eastAsia="ru-RU"/>
              </w:rPr>
              <w:t>1 675,00</w:t>
            </w:r>
          </w:p>
        </w:tc>
        <w:tc>
          <w:tcPr>
            <w:tcW w:w="610" w:type="pct"/>
            <w:tcBorders>
              <w:top w:val="nil"/>
              <w:left w:val="nil"/>
              <w:bottom w:val="single" w:sz="4" w:space="0" w:color="auto"/>
              <w:right w:val="single" w:sz="4" w:space="0" w:color="auto"/>
            </w:tcBorders>
            <w:shd w:val="clear" w:color="auto" w:fill="auto"/>
            <w:vAlign w:val="center"/>
            <w:hideMark/>
          </w:tcPr>
          <w:p w14:paraId="1E3CBF8F" w14:textId="77777777" w:rsidR="00BC16B4" w:rsidRPr="00BC16B4" w:rsidRDefault="00BC16B4" w:rsidP="008F4264">
            <w:pPr>
              <w:pStyle w:val="afffffff1"/>
              <w:rPr>
                <w:lang w:eastAsia="ru-RU"/>
              </w:rPr>
            </w:pPr>
            <w:r w:rsidRPr="00BC16B4">
              <w:rPr>
                <w:lang w:eastAsia="ru-RU"/>
              </w:rPr>
              <w:t>0,0273</w:t>
            </w:r>
          </w:p>
        </w:tc>
        <w:tc>
          <w:tcPr>
            <w:tcW w:w="1248" w:type="pct"/>
            <w:tcBorders>
              <w:top w:val="nil"/>
              <w:left w:val="nil"/>
              <w:bottom w:val="single" w:sz="4" w:space="0" w:color="auto"/>
              <w:right w:val="single" w:sz="4" w:space="0" w:color="auto"/>
            </w:tcBorders>
            <w:shd w:val="clear" w:color="auto" w:fill="auto"/>
            <w:vAlign w:val="center"/>
            <w:hideMark/>
          </w:tcPr>
          <w:p w14:paraId="1B8D9F67" w14:textId="77777777" w:rsidR="00BC16B4" w:rsidRPr="00BC16B4" w:rsidRDefault="00BC16B4" w:rsidP="008F4264">
            <w:pPr>
              <w:pStyle w:val="afffffff1"/>
              <w:rPr>
                <w:lang w:eastAsia="ru-RU"/>
              </w:rPr>
            </w:pPr>
            <w:r w:rsidRPr="00BC16B4">
              <w:rPr>
                <w:lang w:eastAsia="ru-RU"/>
              </w:rPr>
              <w:t>да</w:t>
            </w:r>
          </w:p>
        </w:tc>
      </w:tr>
      <w:tr w:rsidR="00BC16B4" w:rsidRPr="00BC16B4" w14:paraId="01F4D9AB"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740DE817" w14:textId="77777777" w:rsidR="00BC16B4" w:rsidRPr="00BC16B4" w:rsidRDefault="00BC16B4" w:rsidP="008F4264">
            <w:pPr>
              <w:pStyle w:val="afffffff1"/>
              <w:rPr>
                <w:lang w:eastAsia="ru-RU"/>
              </w:rPr>
            </w:pPr>
            <w:r w:rsidRPr="00BC16B4">
              <w:rPr>
                <w:lang w:eastAsia="ru-RU"/>
              </w:rPr>
              <w:t>144</w:t>
            </w:r>
          </w:p>
        </w:tc>
        <w:tc>
          <w:tcPr>
            <w:tcW w:w="2066" w:type="pct"/>
            <w:tcBorders>
              <w:top w:val="nil"/>
              <w:left w:val="nil"/>
              <w:bottom w:val="single" w:sz="4" w:space="0" w:color="auto"/>
              <w:right w:val="single" w:sz="4" w:space="0" w:color="auto"/>
            </w:tcBorders>
            <w:shd w:val="clear" w:color="auto" w:fill="auto"/>
            <w:vAlign w:val="center"/>
            <w:hideMark/>
          </w:tcPr>
          <w:p w14:paraId="548DC2B9" w14:textId="77777777" w:rsidR="00BC16B4" w:rsidRPr="00BC16B4" w:rsidRDefault="00BC16B4" w:rsidP="008F4264">
            <w:pPr>
              <w:pStyle w:val="afffffff1"/>
              <w:rPr>
                <w:lang w:eastAsia="ru-RU"/>
              </w:rPr>
            </w:pPr>
            <w:r w:rsidRPr="00BC16B4">
              <w:rPr>
                <w:lang w:eastAsia="ru-RU"/>
              </w:rPr>
              <w:t>с Карманово, мкр Западный, д.3</w:t>
            </w:r>
          </w:p>
        </w:tc>
        <w:tc>
          <w:tcPr>
            <w:tcW w:w="806" w:type="pct"/>
            <w:tcBorders>
              <w:top w:val="nil"/>
              <w:left w:val="nil"/>
              <w:bottom w:val="single" w:sz="4" w:space="0" w:color="auto"/>
              <w:right w:val="single" w:sz="4" w:space="0" w:color="auto"/>
            </w:tcBorders>
            <w:shd w:val="clear" w:color="auto" w:fill="auto"/>
            <w:vAlign w:val="center"/>
            <w:hideMark/>
          </w:tcPr>
          <w:p w14:paraId="5D742386" w14:textId="77777777" w:rsidR="00BC16B4" w:rsidRPr="00BC16B4" w:rsidRDefault="00BC16B4" w:rsidP="008F4264">
            <w:pPr>
              <w:pStyle w:val="afffffff1"/>
              <w:rPr>
                <w:lang w:eastAsia="ru-RU"/>
              </w:rPr>
            </w:pPr>
            <w:r w:rsidRPr="00BC16B4">
              <w:rPr>
                <w:lang w:eastAsia="ru-RU"/>
              </w:rPr>
              <w:t>1 344,20</w:t>
            </w:r>
          </w:p>
        </w:tc>
        <w:tc>
          <w:tcPr>
            <w:tcW w:w="610" w:type="pct"/>
            <w:tcBorders>
              <w:top w:val="nil"/>
              <w:left w:val="nil"/>
              <w:bottom w:val="single" w:sz="4" w:space="0" w:color="auto"/>
              <w:right w:val="single" w:sz="4" w:space="0" w:color="auto"/>
            </w:tcBorders>
            <w:shd w:val="clear" w:color="auto" w:fill="auto"/>
            <w:vAlign w:val="center"/>
            <w:hideMark/>
          </w:tcPr>
          <w:p w14:paraId="4B83B03C" w14:textId="77777777" w:rsidR="00BC16B4" w:rsidRPr="00BC16B4" w:rsidRDefault="00BC16B4" w:rsidP="008F4264">
            <w:pPr>
              <w:pStyle w:val="afffffff1"/>
              <w:rPr>
                <w:lang w:eastAsia="ru-RU"/>
              </w:rPr>
            </w:pPr>
            <w:r w:rsidRPr="00BC16B4">
              <w:rPr>
                <w:lang w:eastAsia="ru-RU"/>
              </w:rPr>
              <w:t>0,0273</w:t>
            </w:r>
          </w:p>
        </w:tc>
        <w:tc>
          <w:tcPr>
            <w:tcW w:w="1248" w:type="pct"/>
            <w:tcBorders>
              <w:top w:val="nil"/>
              <w:left w:val="nil"/>
              <w:bottom w:val="single" w:sz="4" w:space="0" w:color="auto"/>
              <w:right w:val="single" w:sz="4" w:space="0" w:color="auto"/>
            </w:tcBorders>
            <w:shd w:val="clear" w:color="auto" w:fill="auto"/>
            <w:vAlign w:val="center"/>
            <w:hideMark/>
          </w:tcPr>
          <w:p w14:paraId="160CBE7F" w14:textId="77777777" w:rsidR="00BC16B4" w:rsidRPr="00BC16B4" w:rsidRDefault="00BC16B4" w:rsidP="008F4264">
            <w:pPr>
              <w:pStyle w:val="afffffff1"/>
              <w:rPr>
                <w:lang w:eastAsia="ru-RU"/>
              </w:rPr>
            </w:pPr>
            <w:r w:rsidRPr="00BC16B4">
              <w:rPr>
                <w:lang w:eastAsia="ru-RU"/>
              </w:rPr>
              <w:t>да</w:t>
            </w:r>
          </w:p>
        </w:tc>
      </w:tr>
      <w:tr w:rsidR="00BC16B4" w:rsidRPr="00BC16B4" w14:paraId="3623A069"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94F2C32" w14:textId="77777777" w:rsidR="00BC16B4" w:rsidRPr="00BC16B4" w:rsidRDefault="00BC16B4" w:rsidP="008F4264">
            <w:pPr>
              <w:pStyle w:val="afffffff1"/>
              <w:rPr>
                <w:lang w:eastAsia="ru-RU"/>
              </w:rPr>
            </w:pPr>
            <w:r w:rsidRPr="00BC16B4">
              <w:rPr>
                <w:lang w:eastAsia="ru-RU"/>
              </w:rPr>
              <w:t>145</w:t>
            </w:r>
          </w:p>
        </w:tc>
        <w:tc>
          <w:tcPr>
            <w:tcW w:w="2066" w:type="pct"/>
            <w:tcBorders>
              <w:top w:val="nil"/>
              <w:left w:val="nil"/>
              <w:bottom w:val="single" w:sz="4" w:space="0" w:color="auto"/>
              <w:right w:val="single" w:sz="4" w:space="0" w:color="auto"/>
            </w:tcBorders>
            <w:shd w:val="clear" w:color="auto" w:fill="auto"/>
            <w:vAlign w:val="center"/>
            <w:hideMark/>
          </w:tcPr>
          <w:p w14:paraId="5D5F410C" w14:textId="77777777" w:rsidR="00BC16B4" w:rsidRPr="00BC16B4" w:rsidRDefault="00BC16B4" w:rsidP="008F4264">
            <w:pPr>
              <w:pStyle w:val="afffffff1"/>
              <w:rPr>
                <w:lang w:eastAsia="ru-RU"/>
              </w:rPr>
            </w:pPr>
            <w:r w:rsidRPr="00BC16B4">
              <w:rPr>
                <w:lang w:eastAsia="ru-RU"/>
              </w:rPr>
              <w:t>с Карманово, мкр Западный, д.4</w:t>
            </w:r>
          </w:p>
        </w:tc>
        <w:tc>
          <w:tcPr>
            <w:tcW w:w="806" w:type="pct"/>
            <w:tcBorders>
              <w:top w:val="nil"/>
              <w:left w:val="nil"/>
              <w:bottom w:val="single" w:sz="4" w:space="0" w:color="auto"/>
              <w:right w:val="single" w:sz="4" w:space="0" w:color="auto"/>
            </w:tcBorders>
            <w:shd w:val="clear" w:color="auto" w:fill="auto"/>
            <w:vAlign w:val="center"/>
            <w:hideMark/>
          </w:tcPr>
          <w:p w14:paraId="2A4F53C2" w14:textId="77777777" w:rsidR="00BC16B4" w:rsidRPr="00BC16B4" w:rsidRDefault="00BC16B4" w:rsidP="008F4264">
            <w:pPr>
              <w:pStyle w:val="afffffff1"/>
              <w:rPr>
                <w:lang w:eastAsia="ru-RU"/>
              </w:rPr>
            </w:pPr>
            <w:r w:rsidRPr="00BC16B4">
              <w:rPr>
                <w:lang w:eastAsia="ru-RU"/>
              </w:rPr>
              <w:t>2 011,70</w:t>
            </w:r>
          </w:p>
        </w:tc>
        <w:tc>
          <w:tcPr>
            <w:tcW w:w="610" w:type="pct"/>
            <w:tcBorders>
              <w:top w:val="nil"/>
              <w:left w:val="nil"/>
              <w:bottom w:val="single" w:sz="4" w:space="0" w:color="auto"/>
              <w:right w:val="single" w:sz="4" w:space="0" w:color="auto"/>
            </w:tcBorders>
            <w:shd w:val="clear" w:color="auto" w:fill="auto"/>
            <w:vAlign w:val="center"/>
            <w:hideMark/>
          </w:tcPr>
          <w:p w14:paraId="404D109E" w14:textId="77777777" w:rsidR="00BC16B4" w:rsidRPr="00BC16B4" w:rsidRDefault="00BC16B4" w:rsidP="008F4264">
            <w:pPr>
              <w:pStyle w:val="afffffff1"/>
              <w:rPr>
                <w:lang w:eastAsia="ru-RU"/>
              </w:rPr>
            </w:pPr>
            <w:r w:rsidRPr="00BC16B4">
              <w:rPr>
                <w:lang w:eastAsia="ru-RU"/>
              </w:rPr>
              <w:t>0,0273</w:t>
            </w:r>
          </w:p>
        </w:tc>
        <w:tc>
          <w:tcPr>
            <w:tcW w:w="1248" w:type="pct"/>
            <w:tcBorders>
              <w:top w:val="nil"/>
              <w:left w:val="nil"/>
              <w:bottom w:val="single" w:sz="4" w:space="0" w:color="auto"/>
              <w:right w:val="single" w:sz="4" w:space="0" w:color="auto"/>
            </w:tcBorders>
            <w:shd w:val="clear" w:color="auto" w:fill="auto"/>
            <w:vAlign w:val="center"/>
            <w:hideMark/>
          </w:tcPr>
          <w:p w14:paraId="678360C0" w14:textId="77777777" w:rsidR="00BC16B4" w:rsidRPr="00BC16B4" w:rsidRDefault="00BC16B4" w:rsidP="008F4264">
            <w:pPr>
              <w:pStyle w:val="afffffff1"/>
              <w:rPr>
                <w:lang w:eastAsia="ru-RU"/>
              </w:rPr>
            </w:pPr>
            <w:r w:rsidRPr="00BC16B4">
              <w:rPr>
                <w:lang w:eastAsia="ru-RU"/>
              </w:rPr>
              <w:t>да</w:t>
            </w:r>
          </w:p>
        </w:tc>
      </w:tr>
      <w:tr w:rsidR="00BC16B4" w:rsidRPr="00BC16B4" w14:paraId="7FE908A5" w14:textId="77777777" w:rsidTr="00C369EC">
        <w:trPr>
          <w:trHeight w:val="28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FCD9CE3" w14:textId="77777777" w:rsidR="00BC16B4" w:rsidRPr="00BC16B4" w:rsidRDefault="00BC16B4" w:rsidP="008F4264">
            <w:pPr>
              <w:pStyle w:val="afffffff1"/>
              <w:rPr>
                <w:lang w:eastAsia="ru-RU"/>
              </w:rPr>
            </w:pPr>
            <w:r w:rsidRPr="00BC16B4">
              <w:rPr>
                <w:lang w:eastAsia="ru-RU"/>
              </w:rPr>
              <w:t>146</w:t>
            </w:r>
          </w:p>
        </w:tc>
        <w:tc>
          <w:tcPr>
            <w:tcW w:w="2066" w:type="pct"/>
            <w:tcBorders>
              <w:top w:val="nil"/>
              <w:left w:val="nil"/>
              <w:bottom w:val="single" w:sz="4" w:space="0" w:color="auto"/>
              <w:right w:val="single" w:sz="4" w:space="0" w:color="auto"/>
            </w:tcBorders>
            <w:shd w:val="clear" w:color="auto" w:fill="auto"/>
            <w:vAlign w:val="center"/>
            <w:hideMark/>
          </w:tcPr>
          <w:p w14:paraId="5E08618B" w14:textId="77777777" w:rsidR="00BC16B4" w:rsidRPr="00BC16B4" w:rsidRDefault="00BC16B4" w:rsidP="008F4264">
            <w:pPr>
              <w:pStyle w:val="afffffff1"/>
              <w:rPr>
                <w:lang w:eastAsia="ru-RU"/>
              </w:rPr>
            </w:pPr>
            <w:r w:rsidRPr="00BC16B4">
              <w:rPr>
                <w:lang w:eastAsia="ru-RU"/>
              </w:rPr>
              <w:t>с Карманово, мкр Западный, д.5</w:t>
            </w:r>
          </w:p>
        </w:tc>
        <w:tc>
          <w:tcPr>
            <w:tcW w:w="806" w:type="pct"/>
            <w:tcBorders>
              <w:top w:val="nil"/>
              <w:left w:val="nil"/>
              <w:bottom w:val="single" w:sz="4" w:space="0" w:color="auto"/>
              <w:right w:val="single" w:sz="4" w:space="0" w:color="auto"/>
            </w:tcBorders>
            <w:shd w:val="clear" w:color="auto" w:fill="auto"/>
            <w:vAlign w:val="center"/>
            <w:hideMark/>
          </w:tcPr>
          <w:p w14:paraId="0292EA5D" w14:textId="77777777" w:rsidR="00BC16B4" w:rsidRPr="00BC16B4" w:rsidRDefault="00BC16B4" w:rsidP="008F4264">
            <w:pPr>
              <w:pStyle w:val="afffffff1"/>
              <w:rPr>
                <w:lang w:eastAsia="ru-RU"/>
              </w:rPr>
            </w:pPr>
            <w:r w:rsidRPr="00BC16B4">
              <w:rPr>
                <w:lang w:eastAsia="ru-RU"/>
              </w:rPr>
              <w:t>1 489,20</w:t>
            </w:r>
          </w:p>
        </w:tc>
        <w:tc>
          <w:tcPr>
            <w:tcW w:w="610" w:type="pct"/>
            <w:tcBorders>
              <w:top w:val="nil"/>
              <w:left w:val="nil"/>
              <w:bottom w:val="single" w:sz="4" w:space="0" w:color="auto"/>
              <w:right w:val="single" w:sz="4" w:space="0" w:color="auto"/>
            </w:tcBorders>
            <w:shd w:val="clear" w:color="auto" w:fill="auto"/>
            <w:vAlign w:val="center"/>
            <w:hideMark/>
          </w:tcPr>
          <w:p w14:paraId="5935B598" w14:textId="77777777" w:rsidR="00BC16B4" w:rsidRPr="00BC16B4" w:rsidRDefault="00BC16B4" w:rsidP="008F4264">
            <w:pPr>
              <w:pStyle w:val="afffffff1"/>
              <w:rPr>
                <w:lang w:eastAsia="ru-RU"/>
              </w:rPr>
            </w:pPr>
            <w:r w:rsidRPr="00BC16B4">
              <w:rPr>
                <w:lang w:eastAsia="ru-RU"/>
              </w:rPr>
              <w:t>0,0273</w:t>
            </w:r>
          </w:p>
        </w:tc>
        <w:tc>
          <w:tcPr>
            <w:tcW w:w="1248" w:type="pct"/>
            <w:tcBorders>
              <w:top w:val="nil"/>
              <w:left w:val="nil"/>
              <w:bottom w:val="single" w:sz="4" w:space="0" w:color="auto"/>
              <w:right w:val="single" w:sz="4" w:space="0" w:color="auto"/>
            </w:tcBorders>
            <w:shd w:val="clear" w:color="auto" w:fill="auto"/>
            <w:vAlign w:val="center"/>
            <w:hideMark/>
          </w:tcPr>
          <w:p w14:paraId="7C8470D1" w14:textId="77777777" w:rsidR="00BC16B4" w:rsidRPr="00BC16B4" w:rsidRDefault="00BC16B4" w:rsidP="008F4264">
            <w:pPr>
              <w:pStyle w:val="afffffff1"/>
              <w:rPr>
                <w:lang w:eastAsia="ru-RU"/>
              </w:rPr>
            </w:pPr>
            <w:r w:rsidRPr="00BC16B4">
              <w:rPr>
                <w:lang w:eastAsia="ru-RU"/>
              </w:rPr>
              <w:t>да</w:t>
            </w:r>
          </w:p>
        </w:tc>
      </w:tr>
    </w:tbl>
    <w:p w14:paraId="485E64E2" w14:textId="1EED0960" w:rsidR="00707767" w:rsidRDefault="00707767" w:rsidP="00470BBD">
      <w:pPr>
        <w:pStyle w:val="afffffff"/>
        <w:rPr>
          <w:rStyle w:val="afffffffc"/>
          <w:sz w:val="18"/>
        </w:rPr>
      </w:pPr>
      <w:bookmarkStart w:id="152" w:name="_Toc162259170"/>
      <w:bookmarkStart w:id="153" w:name="_Toc165985056"/>
      <w:r w:rsidRPr="002C0426">
        <w:rPr>
          <w:rStyle w:val="afffffffc"/>
          <w:sz w:val="18"/>
        </w:rPr>
        <w:t>*- по данным</w:t>
      </w:r>
      <w:r w:rsidR="009D07A9">
        <w:rPr>
          <w:rStyle w:val="afffffffc"/>
          <w:sz w:val="18"/>
        </w:rPr>
        <w:t>, предоставленны</w:t>
      </w:r>
      <w:r w:rsidR="00481C67">
        <w:rPr>
          <w:rStyle w:val="afffffffc"/>
          <w:sz w:val="18"/>
        </w:rPr>
        <w:t>м</w:t>
      </w:r>
      <w:r w:rsidR="009D07A9">
        <w:rPr>
          <w:rStyle w:val="afffffffc"/>
          <w:sz w:val="18"/>
        </w:rPr>
        <w:t xml:space="preserve"> ресурсоснабжающей организацией</w:t>
      </w:r>
    </w:p>
    <w:p w14:paraId="068D6253" w14:textId="45B0462B" w:rsidR="0022226D" w:rsidRPr="002C0426" w:rsidRDefault="0022226D" w:rsidP="0022226D">
      <w:pPr>
        <w:pStyle w:val="aff2"/>
      </w:pPr>
      <w:r>
        <w:t xml:space="preserve">У абонентов </w:t>
      </w:r>
      <w:r w:rsidR="00BC16B4">
        <w:t xml:space="preserve">от котельных </w:t>
      </w:r>
      <w:r w:rsidR="00BC16B4" w:rsidRPr="00BC16B4">
        <w:t>МБУ «Управление ДКХ Гагаринского района»</w:t>
      </w:r>
      <w:r w:rsidR="00BC16B4">
        <w:t xml:space="preserve"> </w:t>
      </w:r>
      <w:r w:rsidR="00F353E4">
        <w:t xml:space="preserve">и СХПК колхоз-племзавод «Радищево» </w:t>
      </w:r>
      <w:r w:rsidR="00BC16B4">
        <w:t>приборы учета тепловой энергии отсутствуют.</w:t>
      </w:r>
    </w:p>
    <w:p w14:paraId="105EB47E" w14:textId="26219720" w:rsidR="009A06A9" w:rsidRPr="002C4067" w:rsidRDefault="005148DF" w:rsidP="00D74E76">
      <w:pPr>
        <w:pStyle w:val="a2"/>
      </w:pPr>
      <w:bookmarkStart w:id="154" w:name="_Toc205122200"/>
      <w:r w:rsidRPr="002C4067">
        <w:lastRenderedPageBreak/>
        <w:t>А</w:t>
      </w:r>
      <w:r w:rsidR="005E5DE4" w:rsidRPr="002C4067">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152"/>
      <w:bookmarkEnd w:id="153"/>
      <w:bookmarkEnd w:id="154"/>
    </w:p>
    <w:p w14:paraId="1C3EF9C7" w14:textId="77777777" w:rsidR="001E74CC" w:rsidRDefault="008F5D12" w:rsidP="00707767">
      <w:pPr>
        <w:pStyle w:val="aff2"/>
      </w:pPr>
      <w:r w:rsidRPr="002C4067">
        <w:t>На источник</w:t>
      </w:r>
      <w:r w:rsidR="00FE30A5" w:rsidRPr="002C4067">
        <w:t>ах</w:t>
      </w:r>
      <w:r w:rsidRPr="002C4067">
        <w:t xml:space="preserve"> теплоснабжения организованно круглосуточное оперативное управление оборудованием, задачами которого являются: </w:t>
      </w:r>
    </w:p>
    <w:p w14:paraId="3700FD04" w14:textId="77777777" w:rsidR="001E74CC" w:rsidRDefault="008F5D12" w:rsidP="0060330C">
      <w:pPr>
        <w:pStyle w:val="afffffff9"/>
        <w:numPr>
          <w:ilvl w:val="0"/>
          <w:numId w:val="27"/>
        </w:numPr>
      </w:pPr>
      <w:r w:rsidRPr="002C4067">
        <w:t>ведение требуемого режима рабо</w:t>
      </w:r>
      <w:r w:rsidR="005B1BFC" w:rsidRPr="002C4067">
        <w:t xml:space="preserve">ты; </w:t>
      </w:r>
    </w:p>
    <w:p w14:paraId="3BF7655C" w14:textId="77777777" w:rsidR="001E74CC" w:rsidRDefault="005B1BFC" w:rsidP="0060330C">
      <w:pPr>
        <w:pStyle w:val="afffffff9"/>
        <w:numPr>
          <w:ilvl w:val="0"/>
          <w:numId w:val="27"/>
        </w:numPr>
      </w:pPr>
      <w:r w:rsidRPr="002C4067">
        <w:t xml:space="preserve">производство переключений; </w:t>
      </w:r>
    </w:p>
    <w:p w14:paraId="1CF84B46" w14:textId="62D8051C" w:rsidR="001E74CC" w:rsidRDefault="00880455" w:rsidP="0060330C">
      <w:pPr>
        <w:pStyle w:val="afffffff9"/>
        <w:numPr>
          <w:ilvl w:val="0"/>
          <w:numId w:val="27"/>
        </w:numPr>
      </w:pPr>
      <w:r w:rsidRPr="002C4067">
        <w:t xml:space="preserve">производство </w:t>
      </w:r>
      <w:r w:rsidR="005B1BFC" w:rsidRPr="002C4067">
        <w:t>пусков и останов</w:t>
      </w:r>
      <w:r>
        <w:t>ов</w:t>
      </w:r>
      <w:r w:rsidR="005B1BFC" w:rsidRPr="002C4067">
        <w:t>;</w:t>
      </w:r>
      <w:r w:rsidR="008F5D12" w:rsidRPr="002C4067">
        <w:t xml:space="preserve"> </w:t>
      </w:r>
    </w:p>
    <w:p w14:paraId="7C6C6F87" w14:textId="77777777" w:rsidR="001E74CC" w:rsidRDefault="008F5D12" w:rsidP="0060330C">
      <w:pPr>
        <w:pStyle w:val="afffffff9"/>
        <w:numPr>
          <w:ilvl w:val="0"/>
          <w:numId w:val="27"/>
        </w:numPr>
      </w:pPr>
      <w:r w:rsidRPr="002C4067">
        <w:t>локализация аварий</w:t>
      </w:r>
      <w:r w:rsidR="005B1BFC" w:rsidRPr="002C4067">
        <w:t xml:space="preserve"> и восстановление режима работы;</w:t>
      </w:r>
      <w:r w:rsidRPr="002C4067">
        <w:t xml:space="preserve"> </w:t>
      </w:r>
    </w:p>
    <w:p w14:paraId="66FF8999" w14:textId="77777777" w:rsidR="008F5D12" w:rsidRPr="002C4067" w:rsidRDefault="008F5D12" w:rsidP="0060330C">
      <w:pPr>
        <w:pStyle w:val="afffffff9"/>
        <w:numPr>
          <w:ilvl w:val="0"/>
          <w:numId w:val="27"/>
        </w:numPr>
      </w:pPr>
      <w:r w:rsidRPr="002C4067">
        <w:t>подготовка к производству ремонтных работ.</w:t>
      </w:r>
    </w:p>
    <w:p w14:paraId="59616B9D" w14:textId="00D47107" w:rsidR="00740C2A" w:rsidRDefault="00BB75A5" w:rsidP="00503042">
      <w:pPr>
        <w:pStyle w:val="aff2"/>
      </w:pPr>
      <w:r>
        <w:t>Данные о наличии диспетчеризации на источниках и ЦТП представлены в таблице 2</w:t>
      </w:r>
      <w:r w:rsidR="00C369EC">
        <w:t>3</w:t>
      </w:r>
      <w:r>
        <w:t>.</w:t>
      </w:r>
    </w:p>
    <w:p w14:paraId="4D209A2B" w14:textId="77777777" w:rsidR="00503042" w:rsidRPr="00503042" w:rsidRDefault="00503042" w:rsidP="00503042">
      <w:pPr>
        <w:pStyle w:val="aff2"/>
        <w:rPr>
          <w:sz w:val="8"/>
        </w:rPr>
      </w:pPr>
    </w:p>
    <w:p w14:paraId="4DCF2F0E" w14:textId="363236F1" w:rsidR="00BB75A5" w:rsidRDefault="00BB75A5" w:rsidP="00503042">
      <w:pPr>
        <w:pStyle w:val="aff2"/>
        <w:ind w:firstLine="0"/>
      </w:pPr>
      <w:r w:rsidRPr="002C4067">
        <w:t xml:space="preserve">Таблица </w:t>
      </w:r>
      <w:r>
        <w:rPr>
          <w:noProof/>
        </w:rPr>
        <w:fldChar w:fldCharType="begin"/>
      </w:r>
      <w:r>
        <w:rPr>
          <w:noProof/>
        </w:rPr>
        <w:instrText xml:space="preserve"> SEQ Таблица \* ARABIC </w:instrText>
      </w:r>
      <w:r>
        <w:rPr>
          <w:noProof/>
        </w:rPr>
        <w:fldChar w:fldCharType="separate"/>
      </w:r>
      <w:r w:rsidR="000A4AE2">
        <w:rPr>
          <w:noProof/>
        </w:rPr>
        <w:t>23</w:t>
      </w:r>
      <w:r>
        <w:rPr>
          <w:noProof/>
        </w:rPr>
        <w:fldChar w:fldCharType="end"/>
      </w:r>
      <w:r>
        <w:rPr>
          <w:noProof/>
        </w:rPr>
        <w:t xml:space="preserve"> </w:t>
      </w:r>
      <w:r w:rsidRPr="002C4067">
        <w:t xml:space="preserve">– </w:t>
      </w:r>
      <w:r w:rsidRPr="00846B21">
        <w:t>Сведения о</w:t>
      </w:r>
      <w:r>
        <w:t xml:space="preserve"> наличии системы диспетчеризации на котельных и ЦТП г. Гагарин, с. Карманово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4531"/>
      </w:tblGrid>
      <w:tr w:rsidR="00BB75A5" w:rsidRPr="00503042" w14:paraId="13529484" w14:textId="77777777" w:rsidTr="00B63C0A">
        <w:trPr>
          <w:trHeight w:val="495"/>
          <w:tblHeader/>
        </w:trPr>
        <w:tc>
          <w:tcPr>
            <w:tcW w:w="2778" w:type="pct"/>
            <w:shd w:val="clear" w:color="auto" w:fill="auto"/>
            <w:vAlign w:val="center"/>
            <w:hideMark/>
          </w:tcPr>
          <w:p w14:paraId="74FF588E" w14:textId="77777777" w:rsidR="00BB75A5" w:rsidRPr="008F4264" w:rsidRDefault="00BB75A5" w:rsidP="008F4264">
            <w:pPr>
              <w:pStyle w:val="afffffff1"/>
              <w:rPr>
                <w:b/>
                <w:bCs/>
                <w:lang w:eastAsia="ru-RU"/>
              </w:rPr>
            </w:pPr>
            <w:r w:rsidRPr="008F4264">
              <w:rPr>
                <w:b/>
                <w:bCs/>
                <w:lang w:eastAsia="ru-RU"/>
              </w:rPr>
              <w:t>Объект</w:t>
            </w:r>
          </w:p>
        </w:tc>
        <w:tc>
          <w:tcPr>
            <w:tcW w:w="2222" w:type="pct"/>
            <w:shd w:val="clear" w:color="auto" w:fill="auto"/>
            <w:vAlign w:val="center"/>
            <w:hideMark/>
          </w:tcPr>
          <w:p w14:paraId="02F53082" w14:textId="77777777" w:rsidR="00BB75A5" w:rsidRPr="008F4264" w:rsidRDefault="00BB75A5" w:rsidP="008F4264">
            <w:pPr>
              <w:pStyle w:val="afffffff1"/>
              <w:rPr>
                <w:b/>
                <w:bCs/>
                <w:lang w:eastAsia="ru-RU"/>
              </w:rPr>
            </w:pPr>
            <w:r w:rsidRPr="008F4264">
              <w:rPr>
                <w:b/>
                <w:bCs/>
                <w:lang w:eastAsia="ru-RU"/>
              </w:rPr>
              <w:t>Диспетчеризация</w:t>
            </w:r>
          </w:p>
        </w:tc>
      </w:tr>
      <w:tr w:rsidR="00BB75A5" w:rsidRPr="00503042" w14:paraId="77ED4F70" w14:textId="77777777" w:rsidTr="00B63C0A">
        <w:trPr>
          <w:trHeight w:val="495"/>
        </w:trPr>
        <w:tc>
          <w:tcPr>
            <w:tcW w:w="2778" w:type="pct"/>
            <w:shd w:val="clear" w:color="auto" w:fill="auto"/>
            <w:vAlign w:val="center"/>
          </w:tcPr>
          <w:p w14:paraId="008584D1" w14:textId="2A8F6722" w:rsidR="00BB75A5" w:rsidRPr="00503042" w:rsidRDefault="00BB75A5" w:rsidP="008F4264">
            <w:pPr>
              <w:pStyle w:val="afffffff1"/>
              <w:rPr>
                <w:lang w:eastAsia="ru-RU"/>
              </w:rPr>
            </w:pPr>
            <w:r w:rsidRPr="00503042">
              <w:rPr>
                <w:lang w:eastAsia="ru-RU"/>
              </w:rPr>
              <w:t>Котельная №1, пр-д. Промышленный д. 1</w:t>
            </w:r>
          </w:p>
        </w:tc>
        <w:tc>
          <w:tcPr>
            <w:tcW w:w="2222" w:type="pct"/>
            <w:shd w:val="clear" w:color="auto" w:fill="auto"/>
            <w:vAlign w:val="center"/>
          </w:tcPr>
          <w:p w14:paraId="1D44EAB8" w14:textId="5A74467C" w:rsidR="00BB75A5" w:rsidRPr="00503042" w:rsidRDefault="00BB75A5" w:rsidP="008F4264">
            <w:pPr>
              <w:pStyle w:val="afffffff1"/>
              <w:rPr>
                <w:lang w:eastAsia="ru-RU"/>
              </w:rPr>
            </w:pPr>
            <w:r w:rsidRPr="00503042">
              <w:rPr>
                <w:lang w:eastAsia="ru-RU"/>
              </w:rPr>
              <w:t>-</w:t>
            </w:r>
          </w:p>
        </w:tc>
      </w:tr>
      <w:tr w:rsidR="00BB75A5" w:rsidRPr="00503042" w14:paraId="440AD1D6" w14:textId="77777777" w:rsidTr="00B63C0A">
        <w:trPr>
          <w:trHeight w:val="555"/>
        </w:trPr>
        <w:tc>
          <w:tcPr>
            <w:tcW w:w="2778" w:type="pct"/>
            <w:shd w:val="clear" w:color="000000" w:fill="FFFFFF"/>
            <w:vAlign w:val="center"/>
            <w:hideMark/>
          </w:tcPr>
          <w:p w14:paraId="621842A7" w14:textId="77777777" w:rsidR="00BB75A5" w:rsidRPr="00503042" w:rsidRDefault="00BB75A5" w:rsidP="008F4264">
            <w:pPr>
              <w:pStyle w:val="afffffff1"/>
              <w:rPr>
                <w:lang w:eastAsia="ru-RU"/>
              </w:rPr>
            </w:pPr>
            <w:r w:rsidRPr="00503042">
              <w:rPr>
                <w:lang w:eastAsia="ru-RU"/>
              </w:rPr>
              <w:t>Блочно-модульная котельная №2, ул.Бахтина, д. 11Б</w:t>
            </w:r>
          </w:p>
        </w:tc>
        <w:tc>
          <w:tcPr>
            <w:tcW w:w="2222" w:type="pct"/>
            <w:shd w:val="clear" w:color="000000" w:fill="FFFFFF"/>
            <w:vAlign w:val="center"/>
            <w:hideMark/>
          </w:tcPr>
          <w:p w14:paraId="57C1E213"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01072B67" w14:textId="77777777" w:rsidTr="00B63C0A">
        <w:trPr>
          <w:trHeight w:val="990"/>
        </w:trPr>
        <w:tc>
          <w:tcPr>
            <w:tcW w:w="2778" w:type="pct"/>
            <w:shd w:val="clear" w:color="000000" w:fill="FFFFFF"/>
            <w:vAlign w:val="center"/>
            <w:hideMark/>
          </w:tcPr>
          <w:p w14:paraId="0F01FCDB" w14:textId="77777777" w:rsidR="00BB75A5" w:rsidRPr="00503042" w:rsidRDefault="00BB75A5" w:rsidP="008F4264">
            <w:pPr>
              <w:pStyle w:val="afffffff1"/>
              <w:rPr>
                <w:lang w:eastAsia="ru-RU"/>
              </w:rPr>
            </w:pPr>
            <w:r w:rsidRPr="00503042">
              <w:rPr>
                <w:lang w:eastAsia="ru-RU"/>
              </w:rPr>
              <w:t>Блочно-модульная котельная №3, ул.Заводская, д. 5А</w:t>
            </w:r>
          </w:p>
        </w:tc>
        <w:tc>
          <w:tcPr>
            <w:tcW w:w="2222" w:type="pct"/>
            <w:shd w:val="clear" w:color="auto" w:fill="auto"/>
            <w:vAlign w:val="center"/>
            <w:hideMark/>
          </w:tcPr>
          <w:p w14:paraId="5A4E184D"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437C7C57" w14:textId="77777777" w:rsidTr="00B63C0A">
        <w:trPr>
          <w:trHeight w:val="990"/>
        </w:trPr>
        <w:tc>
          <w:tcPr>
            <w:tcW w:w="2778" w:type="pct"/>
            <w:shd w:val="clear" w:color="000000" w:fill="FFFFFF"/>
            <w:vAlign w:val="center"/>
            <w:hideMark/>
          </w:tcPr>
          <w:p w14:paraId="0B18B157" w14:textId="77777777" w:rsidR="00BB75A5" w:rsidRPr="00503042" w:rsidRDefault="00BB75A5" w:rsidP="008F4264">
            <w:pPr>
              <w:pStyle w:val="afffffff1"/>
              <w:rPr>
                <w:lang w:eastAsia="ru-RU"/>
              </w:rPr>
            </w:pPr>
            <w:r w:rsidRPr="00503042">
              <w:rPr>
                <w:lang w:eastAsia="ru-RU"/>
              </w:rPr>
              <w:t>Блочно-модульная котельная №5, ул.Мира, д. 2А</w:t>
            </w:r>
          </w:p>
        </w:tc>
        <w:tc>
          <w:tcPr>
            <w:tcW w:w="2222" w:type="pct"/>
            <w:shd w:val="clear" w:color="auto" w:fill="auto"/>
            <w:vAlign w:val="center"/>
            <w:hideMark/>
          </w:tcPr>
          <w:p w14:paraId="4D57FC72"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4328C1DD" w14:textId="77777777" w:rsidTr="00B63C0A">
        <w:trPr>
          <w:trHeight w:val="390"/>
        </w:trPr>
        <w:tc>
          <w:tcPr>
            <w:tcW w:w="2778" w:type="pct"/>
            <w:shd w:val="clear" w:color="auto" w:fill="auto"/>
            <w:vAlign w:val="center"/>
            <w:hideMark/>
          </w:tcPr>
          <w:p w14:paraId="19BAEC60" w14:textId="77777777" w:rsidR="00BB75A5" w:rsidRPr="00503042" w:rsidRDefault="00BB75A5" w:rsidP="008F4264">
            <w:pPr>
              <w:pStyle w:val="afffffff1"/>
              <w:rPr>
                <w:lang w:eastAsia="ru-RU"/>
              </w:rPr>
            </w:pPr>
            <w:r w:rsidRPr="00503042">
              <w:rPr>
                <w:lang w:eastAsia="ru-RU"/>
              </w:rPr>
              <w:t>Котельная №6, ул.Пушная, д. 2</w:t>
            </w:r>
          </w:p>
        </w:tc>
        <w:tc>
          <w:tcPr>
            <w:tcW w:w="2222" w:type="pct"/>
            <w:shd w:val="clear" w:color="auto" w:fill="auto"/>
            <w:vAlign w:val="center"/>
            <w:hideMark/>
          </w:tcPr>
          <w:p w14:paraId="330ADF64" w14:textId="77777777" w:rsidR="00BB75A5" w:rsidRPr="00503042" w:rsidRDefault="00BB75A5" w:rsidP="008F4264">
            <w:pPr>
              <w:pStyle w:val="afffffff1"/>
              <w:rPr>
                <w:lang w:eastAsia="ru-RU"/>
              </w:rPr>
            </w:pPr>
            <w:r w:rsidRPr="00503042">
              <w:rPr>
                <w:lang w:eastAsia="ru-RU"/>
              </w:rPr>
              <w:t>Смс оповещение</w:t>
            </w:r>
          </w:p>
        </w:tc>
      </w:tr>
      <w:tr w:rsidR="00BB75A5" w:rsidRPr="00503042" w14:paraId="105EA262" w14:textId="77777777" w:rsidTr="00B63C0A">
        <w:trPr>
          <w:trHeight w:val="458"/>
        </w:trPr>
        <w:tc>
          <w:tcPr>
            <w:tcW w:w="2778" w:type="pct"/>
            <w:shd w:val="clear" w:color="000000" w:fill="FFFFFF"/>
            <w:vAlign w:val="center"/>
            <w:hideMark/>
          </w:tcPr>
          <w:p w14:paraId="0DA22084" w14:textId="49D67478" w:rsidR="00BB75A5" w:rsidRPr="00503042" w:rsidRDefault="00BB75A5" w:rsidP="008F4264">
            <w:pPr>
              <w:pStyle w:val="afffffff1"/>
              <w:rPr>
                <w:lang w:eastAsia="ru-RU"/>
              </w:rPr>
            </w:pPr>
            <w:r w:rsidRPr="00503042">
              <w:rPr>
                <w:lang w:eastAsia="ru-RU"/>
              </w:rPr>
              <w:t>Блочно-модульная котельная №7, ул. Красноармейская, юго-восточнее жилого дома №56А</w:t>
            </w:r>
          </w:p>
        </w:tc>
        <w:tc>
          <w:tcPr>
            <w:tcW w:w="2222" w:type="pct"/>
            <w:vMerge w:val="restart"/>
            <w:shd w:val="clear" w:color="auto" w:fill="auto"/>
            <w:vAlign w:val="center"/>
            <w:hideMark/>
          </w:tcPr>
          <w:p w14:paraId="1FC62AA4"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7C64BD68" w14:textId="77777777" w:rsidTr="00B63C0A">
        <w:trPr>
          <w:trHeight w:val="435"/>
        </w:trPr>
        <w:tc>
          <w:tcPr>
            <w:tcW w:w="2778" w:type="pct"/>
            <w:shd w:val="clear" w:color="000000" w:fill="FFFFFF"/>
            <w:vAlign w:val="center"/>
            <w:hideMark/>
          </w:tcPr>
          <w:p w14:paraId="1988440C" w14:textId="433F0BB7" w:rsidR="00BB75A5" w:rsidRPr="00503042" w:rsidRDefault="00BB75A5" w:rsidP="008F4264">
            <w:pPr>
              <w:pStyle w:val="afffffff1"/>
              <w:rPr>
                <w:lang w:eastAsia="ru-RU"/>
              </w:rPr>
            </w:pPr>
            <w:r w:rsidRPr="00503042">
              <w:rPr>
                <w:lang w:eastAsia="ru-RU"/>
              </w:rPr>
              <w:t>Блочно-модульная котельная №7, ул. Красноармейская, юго-восточнее жилого дома №56А</w:t>
            </w:r>
          </w:p>
        </w:tc>
        <w:tc>
          <w:tcPr>
            <w:tcW w:w="2222" w:type="pct"/>
            <w:vMerge/>
            <w:vAlign w:val="center"/>
            <w:hideMark/>
          </w:tcPr>
          <w:p w14:paraId="1BA74DEA" w14:textId="77777777" w:rsidR="00BB75A5" w:rsidRPr="00503042" w:rsidRDefault="00BB75A5" w:rsidP="008F4264">
            <w:pPr>
              <w:pStyle w:val="afffffff1"/>
              <w:rPr>
                <w:lang w:eastAsia="ru-RU"/>
              </w:rPr>
            </w:pPr>
          </w:p>
        </w:tc>
      </w:tr>
      <w:tr w:rsidR="00BB75A5" w:rsidRPr="00503042" w14:paraId="72185EB0" w14:textId="77777777" w:rsidTr="00B63C0A">
        <w:trPr>
          <w:trHeight w:val="1050"/>
        </w:trPr>
        <w:tc>
          <w:tcPr>
            <w:tcW w:w="2778" w:type="pct"/>
            <w:shd w:val="clear" w:color="000000" w:fill="FFFFFF"/>
            <w:vAlign w:val="center"/>
            <w:hideMark/>
          </w:tcPr>
          <w:p w14:paraId="3FC32FD9" w14:textId="77777777" w:rsidR="00BB75A5" w:rsidRPr="00503042" w:rsidRDefault="00BB75A5" w:rsidP="008F4264">
            <w:pPr>
              <w:pStyle w:val="afffffff1"/>
              <w:rPr>
                <w:lang w:eastAsia="ru-RU"/>
              </w:rPr>
            </w:pPr>
            <w:r w:rsidRPr="00503042">
              <w:rPr>
                <w:lang w:eastAsia="ru-RU"/>
              </w:rPr>
              <w:t>Блочно-модульная котельная №8, на пересечении улиц Ленина и Красноармейская</w:t>
            </w:r>
          </w:p>
        </w:tc>
        <w:tc>
          <w:tcPr>
            <w:tcW w:w="2222" w:type="pct"/>
            <w:shd w:val="clear" w:color="000000" w:fill="FFFFFF"/>
            <w:vAlign w:val="center"/>
            <w:hideMark/>
          </w:tcPr>
          <w:p w14:paraId="3E0F756B"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78994070" w14:textId="77777777" w:rsidTr="00B63C0A">
        <w:trPr>
          <w:trHeight w:val="540"/>
        </w:trPr>
        <w:tc>
          <w:tcPr>
            <w:tcW w:w="2778" w:type="pct"/>
            <w:shd w:val="clear" w:color="000000" w:fill="FFFFFF"/>
            <w:vAlign w:val="center"/>
            <w:hideMark/>
          </w:tcPr>
          <w:p w14:paraId="2BF57775" w14:textId="77777777" w:rsidR="00BB75A5" w:rsidRPr="00503042" w:rsidRDefault="00BB75A5" w:rsidP="008F4264">
            <w:pPr>
              <w:pStyle w:val="afffffff1"/>
              <w:rPr>
                <w:lang w:eastAsia="ru-RU"/>
              </w:rPr>
            </w:pPr>
            <w:r w:rsidRPr="00503042">
              <w:rPr>
                <w:lang w:eastAsia="ru-RU"/>
              </w:rPr>
              <w:t>Блочно-модульная котельная №9, улица Советская, в районе жилого дома №7 и ЦТП-11</w:t>
            </w:r>
          </w:p>
        </w:tc>
        <w:tc>
          <w:tcPr>
            <w:tcW w:w="2222" w:type="pct"/>
            <w:vMerge w:val="restart"/>
            <w:shd w:val="clear" w:color="000000" w:fill="FFFFFF"/>
            <w:vAlign w:val="center"/>
            <w:hideMark/>
          </w:tcPr>
          <w:p w14:paraId="02F47E2D" w14:textId="77777777" w:rsidR="00BB75A5" w:rsidRPr="00503042" w:rsidRDefault="00BB75A5" w:rsidP="008F4264">
            <w:pPr>
              <w:pStyle w:val="afffffff1"/>
              <w:rPr>
                <w:lang w:eastAsia="ru-RU"/>
              </w:rPr>
            </w:pPr>
            <w:r w:rsidRPr="00503042">
              <w:rPr>
                <w:lang w:eastAsia="ru-RU"/>
              </w:rPr>
              <w:t>Смс оповещение, система удаленного мониторинга состояния объектов теплоснабжения</w:t>
            </w:r>
          </w:p>
        </w:tc>
      </w:tr>
      <w:tr w:rsidR="00BB75A5" w:rsidRPr="00503042" w14:paraId="4A6BAA56" w14:textId="77777777" w:rsidTr="00B63C0A">
        <w:trPr>
          <w:trHeight w:val="540"/>
        </w:trPr>
        <w:tc>
          <w:tcPr>
            <w:tcW w:w="2778" w:type="pct"/>
            <w:shd w:val="clear" w:color="000000" w:fill="FFFFFF"/>
            <w:vAlign w:val="center"/>
            <w:hideMark/>
          </w:tcPr>
          <w:p w14:paraId="2A49FC75" w14:textId="77777777" w:rsidR="00BB75A5" w:rsidRPr="00503042" w:rsidRDefault="00BB75A5" w:rsidP="008F4264">
            <w:pPr>
              <w:pStyle w:val="afffffff1"/>
              <w:rPr>
                <w:lang w:eastAsia="ru-RU"/>
              </w:rPr>
            </w:pPr>
            <w:r w:rsidRPr="00503042">
              <w:rPr>
                <w:lang w:eastAsia="ru-RU"/>
              </w:rPr>
              <w:t>Блочно-модульная котельная №9, улица Советская, в районе жилого дома №7 и ЦТП-11</w:t>
            </w:r>
          </w:p>
        </w:tc>
        <w:tc>
          <w:tcPr>
            <w:tcW w:w="2222" w:type="pct"/>
            <w:vMerge/>
            <w:vAlign w:val="center"/>
            <w:hideMark/>
          </w:tcPr>
          <w:p w14:paraId="7366D0F8" w14:textId="77777777" w:rsidR="00BB75A5" w:rsidRPr="00503042" w:rsidRDefault="00BB75A5" w:rsidP="008F4264">
            <w:pPr>
              <w:pStyle w:val="afffffff1"/>
              <w:rPr>
                <w:lang w:eastAsia="ru-RU"/>
              </w:rPr>
            </w:pPr>
          </w:p>
        </w:tc>
      </w:tr>
      <w:tr w:rsidR="00BB75A5" w:rsidRPr="00503042" w14:paraId="2E8557AE" w14:textId="77777777" w:rsidTr="00B63C0A">
        <w:trPr>
          <w:trHeight w:val="825"/>
        </w:trPr>
        <w:tc>
          <w:tcPr>
            <w:tcW w:w="2778" w:type="pct"/>
            <w:shd w:val="clear" w:color="auto" w:fill="auto"/>
            <w:noWrap/>
            <w:vAlign w:val="center"/>
            <w:hideMark/>
          </w:tcPr>
          <w:p w14:paraId="1F7282FB" w14:textId="77777777" w:rsidR="00BB75A5" w:rsidRPr="00503042" w:rsidRDefault="00BB75A5" w:rsidP="008F4264">
            <w:pPr>
              <w:pStyle w:val="afffffff1"/>
              <w:rPr>
                <w:lang w:eastAsia="ru-RU"/>
              </w:rPr>
            </w:pPr>
            <w:r w:rsidRPr="00503042">
              <w:rPr>
                <w:lang w:eastAsia="ru-RU"/>
              </w:rPr>
              <w:t>ЦТП - 1</w:t>
            </w:r>
          </w:p>
        </w:tc>
        <w:tc>
          <w:tcPr>
            <w:tcW w:w="2222" w:type="pct"/>
            <w:shd w:val="clear" w:color="000000" w:fill="FFFFFF"/>
            <w:vAlign w:val="center"/>
            <w:hideMark/>
          </w:tcPr>
          <w:p w14:paraId="07179394" w14:textId="77777777" w:rsidR="00BB75A5" w:rsidRPr="00503042" w:rsidRDefault="00BB75A5" w:rsidP="008F4264">
            <w:pPr>
              <w:pStyle w:val="afffffff1"/>
              <w:rPr>
                <w:lang w:eastAsia="ru-RU"/>
              </w:rPr>
            </w:pPr>
            <w:r w:rsidRPr="00503042">
              <w:rPr>
                <w:lang w:eastAsia="ru-RU"/>
              </w:rPr>
              <w:t>Система удаленного мониторинга состояния объектов теплоснабжения</w:t>
            </w:r>
          </w:p>
        </w:tc>
      </w:tr>
      <w:tr w:rsidR="00BB75A5" w:rsidRPr="00503042" w14:paraId="79BA9E94" w14:textId="77777777" w:rsidTr="00B63C0A">
        <w:trPr>
          <w:trHeight w:val="285"/>
        </w:trPr>
        <w:tc>
          <w:tcPr>
            <w:tcW w:w="2778" w:type="pct"/>
            <w:shd w:val="clear" w:color="auto" w:fill="auto"/>
            <w:noWrap/>
            <w:vAlign w:val="center"/>
            <w:hideMark/>
          </w:tcPr>
          <w:p w14:paraId="4C81698E" w14:textId="77777777" w:rsidR="00BB75A5" w:rsidRPr="00503042" w:rsidRDefault="00BB75A5" w:rsidP="008F4264">
            <w:pPr>
              <w:pStyle w:val="afffffff1"/>
              <w:rPr>
                <w:lang w:eastAsia="ru-RU"/>
              </w:rPr>
            </w:pPr>
            <w:r w:rsidRPr="00503042">
              <w:rPr>
                <w:lang w:eastAsia="ru-RU"/>
              </w:rPr>
              <w:t>ЦТП - 2</w:t>
            </w:r>
          </w:p>
        </w:tc>
        <w:tc>
          <w:tcPr>
            <w:tcW w:w="2222" w:type="pct"/>
            <w:shd w:val="clear" w:color="000000" w:fill="FFFFFF"/>
            <w:vAlign w:val="center"/>
            <w:hideMark/>
          </w:tcPr>
          <w:p w14:paraId="1BBB4108" w14:textId="34C4FD3C" w:rsidR="00BB75A5" w:rsidRPr="00503042" w:rsidRDefault="00BB75A5" w:rsidP="008F4264">
            <w:pPr>
              <w:pStyle w:val="afffffff1"/>
              <w:rPr>
                <w:lang w:eastAsia="ru-RU"/>
              </w:rPr>
            </w:pPr>
            <w:r w:rsidRPr="00503042">
              <w:rPr>
                <w:lang w:eastAsia="ru-RU"/>
              </w:rPr>
              <w:t>-</w:t>
            </w:r>
          </w:p>
        </w:tc>
      </w:tr>
      <w:tr w:rsidR="00BB75A5" w:rsidRPr="00503042" w14:paraId="7C74F5FC" w14:textId="77777777" w:rsidTr="00B63C0A">
        <w:trPr>
          <w:trHeight w:val="285"/>
        </w:trPr>
        <w:tc>
          <w:tcPr>
            <w:tcW w:w="2778" w:type="pct"/>
            <w:shd w:val="clear" w:color="auto" w:fill="auto"/>
            <w:noWrap/>
            <w:vAlign w:val="center"/>
            <w:hideMark/>
          </w:tcPr>
          <w:p w14:paraId="07628955" w14:textId="77777777" w:rsidR="00BB75A5" w:rsidRPr="00503042" w:rsidRDefault="00BB75A5" w:rsidP="008F4264">
            <w:pPr>
              <w:pStyle w:val="afffffff1"/>
              <w:rPr>
                <w:lang w:eastAsia="ru-RU"/>
              </w:rPr>
            </w:pPr>
            <w:r w:rsidRPr="00503042">
              <w:rPr>
                <w:lang w:eastAsia="ru-RU"/>
              </w:rPr>
              <w:lastRenderedPageBreak/>
              <w:t>ЦТП - 3</w:t>
            </w:r>
          </w:p>
        </w:tc>
        <w:tc>
          <w:tcPr>
            <w:tcW w:w="2222" w:type="pct"/>
            <w:shd w:val="clear" w:color="000000" w:fill="FFFFFF"/>
            <w:vAlign w:val="center"/>
            <w:hideMark/>
          </w:tcPr>
          <w:p w14:paraId="6A3B3534" w14:textId="0433C177" w:rsidR="00BB75A5" w:rsidRPr="00503042" w:rsidRDefault="00BB75A5" w:rsidP="008F4264">
            <w:pPr>
              <w:pStyle w:val="afffffff1"/>
              <w:rPr>
                <w:lang w:eastAsia="ru-RU"/>
              </w:rPr>
            </w:pPr>
            <w:r w:rsidRPr="00503042">
              <w:rPr>
                <w:lang w:eastAsia="ru-RU"/>
              </w:rPr>
              <w:t>-</w:t>
            </w:r>
          </w:p>
        </w:tc>
      </w:tr>
      <w:tr w:rsidR="00BB75A5" w:rsidRPr="00503042" w14:paraId="00C3AC21" w14:textId="77777777" w:rsidTr="00B63C0A">
        <w:trPr>
          <w:trHeight w:val="285"/>
        </w:trPr>
        <w:tc>
          <w:tcPr>
            <w:tcW w:w="2778" w:type="pct"/>
            <w:shd w:val="clear" w:color="auto" w:fill="auto"/>
            <w:noWrap/>
            <w:vAlign w:val="center"/>
            <w:hideMark/>
          </w:tcPr>
          <w:p w14:paraId="2E0DCC8B" w14:textId="77777777" w:rsidR="00BB75A5" w:rsidRPr="00503042" w:rsidRDefault="00BB75A5" w:rsidP="008F4264">
            <w:pPr>
              <w:pStyle w:val="afffffff1"/>
              <w:rPr>
                <w:lang w:eastAsia="ru-RU"/>
              </w:rPr>
            </w:pPr>
            <w:r w:rsidRPr="00503042">
              <w:rPr>
                <w:lang w:eastAsia="ru-RU"/>
              </w:rPr>
              <w:t>ЦТП - 4</w:t>
            </w:r>
          </w:p>
        </w:tc>
        <w:tc>
          <w:tcPr>
            <w:tcW w:w="2222" w:type="pct"/>
            <w:shd w:val="clear" w:color="000000" w:fill="FFFFFF"/>
            <w:vAlign w:val="center"/>
            <w:hideMark/>
          </w:tcPr>
          <w:p w14:paraId="626CBE0C" w14:textId="50919D77" w:rsidR="00BB75A5" w:rsidRPr="00503042" w:rsidRDefault="00BB75A5" w:rsidP="008F4264">
            <w:pPr>
              <w:pStyle w:val="afffffff1"/>
              <w:rPr>
                <w:lang w:eastAsia="ru-RU"/>
              </w:rPr>
            </w:pPr>
            <w:r w:rsidRPr="00503042">
              <w:rPr>
                <w:lang w:eastAsia="ru-RU"/>
              </w:rPr>
              <w:t>-</w:t>
            </w:r>
          </w:p>
        </w:tc>
      </w:tr>
      <w:tr w:rsidR="00BB75A5" w:rsidRPr="00503042" w14:paraId="07442BF0" w14:textId="77777777" w:rsidTr="00B63C0A">
        <w:trPr>
          <w:trHeight w:val="735"/>
        </w:trPr>
        <w:tc>
          <w:tcPr>
            <w:tcW w:w="2778" w:type="pct"/>
            <w:shd w:val="clear" w:color="auto" w:fill="auto"/>
            <w:noWrap/>
            <w:vAlign w:val="center"/>
            <w:hideMark/>
          </w:tcPr>
          <w:p w14:paraId="6DAF1253" w14:textId="77777777" w:rsidR="00BB75A5" w:rsidRPr="00503042" w:rsidRDefault="00BB75A5" w:rsidP="008F4264">
            <w:pPr>
              <w:pStyle w:val="afffffff1"/>
              <w:rPr>
                <w:lang w:eastAsia="ru-RU"/>
              </w:rPr>
            </w:pPr>
            <w:r w:rsidRPr="00503042">
              <w:rPr>
                <w:lang w:eastAsia="ru-RU"/>
              </w:rPr>
              <w:t>ЦТП - 5</w:t>
            </w:r>
          </w:p>
        </w:tc>
        <w:tc>
          <w:tcPr>
            <w:tcW w:w="2222" w:type="pct"/>
            <w:shd w:val="clear" w:color="000000" w:fill="FFFFFF"/>
            <w:vAlign w:val="center"/>
            <w:hideMark/>
          </w:tcPr>
          <w:p w14:paraId="705EFE06" w14:textId="77777777" w:rsidR="00BB75A5" w:rsidRPr="00503042" w:rsidRDefault="00BB75A5" w:rsidP="008F4264">
            <w:pPr>
              <w:pStyle w:val="afffffff1"/>
              <w:rPr>
                <w:lang w:eastAsia="ru-RU"/>
              </w:rPr>
            </w:pPr>
            <w:r w:rsidRPr="00503042">
              <w:rPr>
                <w:lang w:eastAsia="ru-RU"/>
              </w:rPr>
              <w:t>Система удаленного мониторинга состояния объектов теплоснабжения</w:t>
            </w:r>
          </w:p>
        </w:tc>
      </w:tr>
      <w:tr w:rsidR="00BB75A5" w:rsidRPr="00503042" w14:paraId="44713230" w14:textId="77777777" w:rsidTr="00B63C0A">
        <w:trPr>
          <w:trHeight w:val="285"/>
        </w:trPr>
        <w:tc>
          <w:tcPr>
            <w:tcW w:w="2778" w:type="pct"/>
            <w:shd w:val="clear" w:color="auto" w:fill="auto"/>
            <w:noWrap/>
            <w:vAlign w:val="center"/>
            <w:hideMark/>
          </w:tcPr>
          <w:p w14:paraId="5D563E1F" w14:textId="77777777" w:rsidR="00BB75A5" w:rsidRPr="00503042" w:rsidRDefault="00BB75A5" w:rsidP="008F4264">
            <w:pPr>
              <w:pStyle w:val="afffffff1"/>
              <w:rPr>
                <w:color w:val="000000"/>
                <w:lang w:eastAsia="ru-RU"/>
              </w:rPr>
            </w:pPr>
            <w:r w:rsidRPr="00503042">
              <w:rPr>
                <w:color w:val="000000"/>
                <w:lang w:eastAsia="ru-RU"/>
              </w:rPr>
              <w:t>ЦТП - 6</w:t>
            </w:r>
          </w:p>
        </w:tc>
        <w:tc>
          <w:tcPr>
            <w:tcW w:w="2222" w:type="pct"/>
            <w:shd w:val="clear" w:color="000000" w:fill="FFFFFF"/>
            <w:vAlign w:val="center"/>
            <w:hideMark/>
          </w:tcPr>
          <w:p w14:paraId="509A2458" w14:textId="7D52B0A6" w:rsidR="00BB75A5" w:rsidRPr="00503042" w:rsidRDefault="00BB75A5" w:rsidP="008F4264">
            <w:pPr>
              <w:pStyle w:val="afffffff1"/>
              <w:rPr>
                <w:lang w:eastAsia="ru-RU"/>
              </w:rPr>
            </w:pPr>
            <w:r w:rsidRPr="00503042">
              <w:rPr>
                <w:lang w:eastAsia="ru-RU"/>
              </w:rPr>
              <w:t>-</w:t>
            </w:r>
          </w:p>
        </w:tc>
      </w:tr>
      <w:tr w:rsidR="00BB75A5" w:rsidRPr="00503042" w14:paraId="525EBFCB" w14:textId="77777777" w:rsidTr="00B63C0A">
        <w:trPr>
          <w:trHeight w:val="285"/>
        </w:trPr>
        <w:tc>
          <w:tcPr>
            <w:tcW w:w="2778" w:type="pct"/>
            <w:shd w:val="clear" w:color="auto" w:fill="auto"/>
            <w:noWrap/>
            <w:vAlign w:val="center"/>
            <w:hideMark/>
          </w:tcPr>
          <w:p w14:paraId="459F3CB2" w14:textId="77777777" w:rsidR="00BB75A5" w:rsidRPr="00503042" w:rsidRDefault="00BB75A5" w:rsidP="008F4264">
            <w:pPr>
              <w:pStyle w:val="afffffff1"/>
              <w:rPr>
                <w:color w:val="000000"/>
                <w:lang w:eastAsia="ru-RU"/>
              </w:rPr>
            </w:pPr>
            <w:r w:rsidRPr="00503042">
              <w:rPr>
                <w:color w:val="000000"/>
                <w:lang w:eastAsia="ru-RU"/>
              </w:rPr>
              <w:t>ЦТП - 7</w:t>
            </w:r>
          </w:p>
        </w:tc>
        <w:tc>
          <w:tcPr>
            <w:tcW w:w="2222" w:type="pct"/>
            <w:shd w:val="clear" w:color="000000" w:fill="FFFFFF"/>
            <w:vAlign w:val="center"/>
            <w:hideMark/>
          </w:tcPr>
          <w:p w14:paraId="08E849AA" w14:textId="684FC903" w:rsidR="00BB75A5" w:rsidRPr="00503042" w:rsidRDefault="00BB75A5" w:rsidP="008F4264">
            <w:pPr>
              <w:pStyle w:val="afffffff1"/>
              <w:rPr>
                <w:lang w:eastAsia="ru-RU"/>
              </w:rPr>
            </w:pPr>
            <w:r w:rsidRPr="00503042">
              <w:rPr>
                <w:lang w:eastAsia="ru-RU"/>
              </w:rPr>
              <w:t>-</w:t>
            </w:r>
          </w:p>
        </w:tc>
      </w:tr>
      <w:tr w:rsidR="00BB75A5" w:rsidRPr="00503042" w14:paraId="79AE4B78" w14:textId="77777777" w:rsidTr="00B63C0A">
        <w:trPr>
          <w:trHeight w:val="840"/>
        </w:trPr>
        <w:tc>
          <w:tcPr>
            <w:tcW w:w="2778" w:type="pct"/>
            <w:shd w:val="clear" w:color="auto" w:fill="auto"/>
            <w:noWrap/>
            <w:vAlign w:val="center"/>
            <w:hideMark/>
          </w:tcPr>
          <w:p w14:paraId="17F0C210" w14:textId="77777777" w:rsidR="00BB75A5" w:rsidRPr="00503042" w:rsidRDefault="00BB75A5" w:rsidP="008F4264">
            <w:pPr>
              <w:pStyle w:val="afffffff1"/>
              <w:rPr>
                <w:color w:val="000000"/>
                <w:lang w:eastAsia="ru-RU"/>
              </w:rPr>
            </w:pPr>
            <w:r w:rsidRPr="00503042">
              <w:rPr>
                <w:color w:val="000000"/>
                <w:lang w:eastAsia="ru-RU"/>
              </w:rPr>
              <w:t>ЦТП - 8</w:t>
            </w:r>
          </w:p>
        </w:tc>
        <w:tc>
          <w:tcPr>
            <w:tcW w:w="2222" w:type="pct"/>
            <w:shd w:val="clear" w:color="000000" w:fill="FFFFFF"/>
            <w:vAlign w:val="center"/>
            <w:hideMark/>
          </w:tcPr>
          <w:p w14:paraId="0A51A832" w14:textId="77777777" w:rsidR="00BB75A5" w:rsidRPr="00503042" w:rsidRDefault="00BB75A5" w:rsidP="008F4264">
            <w:pPr>
              <w:pStyle w:val="afffffff1"/>
              <w:rPr>
                <w:lang w:eastAsia="ru-RU"/>
              </w:rPr>
            </w:pPr>
            <w:r w:rsidRPr="00503042">
              <w:rPr>
                <w:lang w:eastAsia="ru-RU"/>
              </w:rPr>
              <w:t>Система удаленного мониторинга состояния объектов теплоснабжения</w:t>
            </w:r>
          </w:p>
        </w:tc>
      </w:tr>
      <w:tr w:rsidR="00BB75A5" w:rsidRPr="00503042" w14:paraId="16BB0C11" w14:textId="77777777" w:rsidTr="00B63C0A">
        <w:trPr>
          <w:trHeight w:val="285"/>
        </w:trPr>
        <w:tc>
          <w:tcPr>
            <w:tcW w:w="2778" w:type="pct"/>
            <w:shd w:val="clear" w:color="auto" w:fill="auto"/>
            <w:noWrap/>
            <w:vAlign w:val="center"/>
            <w:hideMark/>
          </w:tcPr>
          <w:p w14:paraId="2E923B79" w14:textId="005B455A" w:rsidR="00BB75A5" w:rsidRPr="00503042" w:rsidRDefault="00BB75A5" w:rsidP="008F4264">
            <w:pPr>
              <w:pStyle w:val="afffffff1"/>
              <w:rPr>
                <w:lang w:eastAsia="ru-RU"/>
              </w:rPr>
            </w:pPr>
            <w:r w:rsidRPr="00503042">
              <w:rPr>
                <w:lang w:eastAsia="ru-RU"/>
              </w:rPr>
              <w:t>ЦТП - 9</w:t>
            </w:r>
          </w:p>
        </w:tc>
        <w:tc>
          <w:tcPr>
            <w:tcW w:w="2222" w:type="pct"/>
            <w:shd w:val="clear" w:color="000000" w:fill="FFFFFF"/>
            <w:vAlign w:val="center"/>
            <w:hideMark/>
          </w:tcPr>
          <w:p w14:paraId="3B00549E" w14:textId="57DF69E8" w:rsidR="00BB75A5" w:rsidRPr="00503042" w:rsidRDefault="00BB75A5" w:rsidP="008F4264">
            <w:pPr>
              <w:pStyle w:val="afffffff1"/>
              <w:rPr>
                <w:lang w:eastAsia="ru-RU"/>
              </w:rPr>
            </w:pPr>
            <w:r w:rsidRPr="00503042">
              <w:rPr>
                <w:lang w:eastAsia="ru-RU"/>
              </w:rPr>
              <w:t>-</w:t>
            </w:r>
          </w:p>
        </w:tc>
      </w:tr>
      <w:tr w:rsidR="00BB75A5" w:rsidRPr="00503042" w14:paraId="2C2A8E06" w14:textId="77777777" w:rsidTr="00B63C0A">
        <w:trPr>
          <w:trHeight w:val="285"/>
        </w:trPr>
        <w:tc>
          <w:tcPr>
            <w:tcW w:w="2778" w:type="pct"/>
            <w:shd w:val="clear" w:color="auto" w:fill="auto"/>
            <w:noWrap/>
            <w:vAlign w:val="center"/>
            <w:hideMark/>
          </w:tcPr>
          <w:p w14:paraId="20CA9369" w14:textId="64B14970" w:rsidR="00BB75A5" w:rsidRPr="00503042" w:rsidRDefault="00BB75A5" w:rsidP="008F4264">
            <w:pPr>
              <w:pStyle w:val="afffffff1"/>
              <w:rPr>
                <w:color w:val="000000"/>
                <w:lang w:eastAsia="ru-RU"/>
              </w:rPr>
            </w:pPr>
            <w:r w:rsidRPr="00503042">
              <w:rPr>
                <w:color w:val="000000"/>
                <w:lang w:eastAsia="ru-RU"/>
              </w:rPr>
              <w:t>ЦТП - 10</w:t>
            </w:r>
          </w:p>
        </w:tc>
        <w:tc>
          <w:tcPr>
            <w:tcW w:w="2222" w:type="pct"/>
            <w:shd w:val="clear" w:color="000000" w:fill="FFFFFF"/>
            <w:noWrap/>
            <w:vAlign w:val="center"/>
            <w:hideMark/>
          </w:tcPr>
          <w:p w14:paraId="1685F592" w14:textId="30EEBFC0" w:rsidR="00BB75A5" w:rsidRPr="00503042" w:rsidRDefault="00BB75A5" w:rsidP="008F4264">
            <w:pPr>
              <w:pStyle w:val="afffffff1"/>
              <w:rPr>
                <w:lang w:eastAsia="ru-RU"/>
              </w:rPr>
            </w:pPr>
            <w:r w:rsidRPr="00503042">
              <w:rPr>
                <w:lang w:eastAsia="ru-RU"/>
              </w:rPr>
              <w:t>-</w:t>
            </w:r>
          </w:p>
        </w:tc>
      </w:tr>
      <w:tr w:rsidR="00BB75A5" w:rsidRPr="00503042" w14:paraId="19CDF2FB" w14:textId="77777777" w:rsidTr="00B63C0A">
        <w:trPr>
          <w:trHeight w:val="285"/>
        </w:trPr>
        <w:tc>
          <w:tcPr>
            <w:tcW w:w="2778" w:type="pct"/>
            <w:shd w:val="clear" w:color="auto" w:fill="auto"/>
            <w:noWrap/>
            <w:vAlign w:val="center"/>
            <w:hideMark/>
          </w:tcPr>
          <w:p w14:paraId="7797478E" w14:textId="77777777" w:rsidR="00BB75A5" w:rsidRPr="00503042" w:rsidRDefault="00BB75A5" w:rsidP="008F4264">
            <w:pPr>
              <w:pStyle w:val="afffffff1"/>
              <w:rPr>
                <w:lang w:eastAsia="ru-RU"/>
              </w:rPr>
            </w:pPr>
            <w:r w:rsidRPr="00503042">
              <w:rPr>
                <w:lang w:eastAsia="ru-RU"/>
              </w:rPr>
              <w:t>ЦТП - 12</w:t>
            </w:r>
          </w:p>
        </w:tc>
        <w:tc>
          <w:tcPr>
            <w:tcW w:w="2222" w:type="pct"/>
            <w:shd w:val="clear" w:color="000000" w:fill="FFFFFF"/>
            <w:noWrap/>
            <w:vAlign w:val="center"/>
            <w:hideMark/>
          </w:tcPr>
          <w:p w14:paraId="01A10874" w14:textId="523EF3C1" w:rsidR="00BB75A5" w:rsidRPr="00503042" w:rsidRDefault="00BB75A5" w:rsidP="008F4264">
            <w:pPr>
              <w:pStyle w:val="afffffff1"/>
              <w:rPr>
                <w:lang w:eastAsia="ru-RU"/>
              </w:rPr>
            </w:pPr>
            <w:r w:rsidRPr="00503042">
              <w:rPr>
                <w:lang w:eastAsia="ru-RU"/>
              </w:rPr>
              <w:t>-</w:t>
            </w:r>
          </w:p>
        </w:tc>
      </w:tr>
      <w:tr w:rsidR="00BB75A5" w:rsidRPr="00503042" w14:paraId="63F55F0A" w14:textId="77777777" w:rsidTr="00B63C0A">
        <w:trPr>
          <w:trHeight w:val="285"/>
        </w:trPr>
        <w:tc>
          <w:tcPr>
            <w:tcW w:w="2778" w:type="pct"/>
            <w:shd w:val="clear" w:color="000000" w:fill="FFFFFF"/>
            <w:noWrap/>
            <w:vAlign w:val="center"/>
            <w:hideMark/>
          </w:tcPr>
          <w:p w14:paraId="0CEF3A70" w14:textId="77777777" w:rsidR="00BB75A5" w:rsidRPr="00503042" w:rsidRDefault="00BB75A5" w:rsidP="008F4264">
            <w:pPr>
              <w:pStyle w:val="afffffff1"/>
              <w:rPr>
                <w:lang w:eastAsia="ru-RU"/>
              </w:rPr>
            </w:pPr>
            <w:r w:rsidRPr="00503042">
              <w:rPr>
                <w:lang w:eastAsia="ru-RU"/>
              </w:rPr>
              <w:t>ЦТП - 13</w:t>
            </w:r>
          </w:p>
        </w:tc>
        <w:tc>
          <w:tcPr>
            <w:tcW w:w="2222" w:type="pct"/>
            <w:shd w:val="clear" w:color="auto" w:fill="auto"/>
            <w:noWrap/>
            <w:vAlign w:val="center"/>
            <w:hideMark/>
          </w:tcPr>
          <w:p w14:paraId="50A1A2F5" w14:textId="541A0622" w:rsidR="00BB75A5" w:rsidRPr="00503042" w:rsidRDefault="00BB75A5" w:rsidP="008F4264">
            <w:pPr>
              <w:pStyle w:val="afffffff1"/>
              <w:rPr>
                <w:lang w:eastAsia="ru-RU"/>
              </w:rPr>
            </w:pPr>
            <w:r w:rsidRPr="00503042">
              <w:rPr>
                <w:lang w:eastAsia="ru-RU"/>
              </w:rPr>
              <w:t>-</w:t>
            </w:r>
          </w:p>
        </w:tc>
      </w:tr>
      <w:tr w:rsidR="00BB75A5" w:rsidRPr="00503042" w14:paraId="36E284F0" w14:textId="77777777" w:rsidTr="00B63C0A">
        <w:trPr>
          <w:trHeight w:val="285"/>
        </w:trPr>
        <w:tc>
          <w:tcPr>
            <w:tcW w:w="2778" w:type="pct"/>
            <w:shd w:val="clear" w:color="auto" w:fill="auto"/>
            <w:noWrap/>
            <w:vAlign w:val="center"/>
            <w:hideMark/>
          </w:tcPr>
          <w:p w14:paraId="574BF679" w14:textId="77777777" w:rsidR="00BB75A5" w:rsidRPr="00503042" w:rsidRDefault="00BB75A5" w:rsidP="008F4264">
            <w:pPr>
              <w:pStyle w:val="afffffff1"/>
              <w:rPr>
                <w:lang w:eastAsia="ru-RU"/>
              </w:rPr>
            </w:pPr>
            <w:r w:rsidRPr="00503042">
              <w:rPr>
                <w:lang w:eastAsia="ru-RU"/>
              </w:rPr>
              <w:t>ЦТП - 14</w:t>
            </w:r>
          </w:p>
        </w:tc>
        <w:tc>
          <w:tcPr>
            <w:tcW w:w="2222" w:type="pct"/>
            <w:shd w:val="clear" w:color="auto" w:fill="auto"/>
            <w:noWrap/>
            <w:vAlign w:val="center"/>
            <w:hideMark/>
          </w:tcPr>
          <w:p w14:paraId="183B52C1" w14:textId="056A2A16" w:rsidR="00BB75A5" w:rsidRPr="00503042" w:rsidRDefault="00BB75A5" w:rsidP="008F4264">
            <w:pPr>
              <w:pStyle w:val="afffffff1"/>
              <w:rPr>
                <w:lang w:eastAsia="ru-RU"/>
              </w:rPr>
            </w:pPr>
            <w:r w:rsidRPr="00503042">
              <w:rPr>
                <w:lang w:eastAsia="ru-RU"/>
              </w:rPr>
              <w:t>-</w:t>
            </w:r>
          </w:p>
        </w:tc>
      </w:tr>
      <w:tr w:rsidR="00BB75A5" w:rsidRPr="00503042" w14:paraId="1A5A9D90" w14:textId="77777777" w:rsidTr="00B63C0A">
        <w:trPr>
          <w:trHeight w:val="285"/>
        </w:trPr>
        <w:tc>
          <w:tcPr>
            <w:tcW w:w="2778" w:type="pct"/>
            <w:shd w:val="clear" w:color="auto" w:fill="auto"/>
            <w:noWrap/>
            <w:vAlign w:val="center"/>
            <w:hideMark/>
          </w:tcPr>
          <w:p w14:paraId="2B12C853" w14:textId="77777777" w:rsidR="00BB75A5" w:rsidRPr="00503042" w:rsidRDefault="00BB75A5" w:rsidP="008F4264">
            <w:pPr>
              <w:pStyle w:val="afffffff1"/>
              <w:rPr>
                <w:lang w:eastAsia="ru-RU"/>
              </w:rPr>
            </w:pPr>
            <w:r w:rsidRPr="00503042">
              <w:rPr>
                <w:lang w:eastAsia="ru-RU"/>
              </w:rPr>
              <w:t>ЦТП - 15</w:t>
            </w:r>
          </w:p>
        </w:tc>
        <w:tc>
          <w:tcPr>
            <w:tcW w:w="2222" w:type="pct"/>
            <w:shd w:val="clear" w:color="auto" w:fill="auto"/>
            <w:noWrap/>
            <w:vAlign w:val="center"/>
            <w:hideMark/>
          </w:tcPr>
          <w:p w14:paraId="0A9BE987" w14:textId="54DD3867" w:rsidR="00BB75A5" w:rsidRPr="00503042" w:rsidRDefault="00BB75A5" w:rsidP="008F4264">
            <w:pPr>
              <w:pStyle w:val="afffffff1"/>
              <w:rPr>
                <w:lang w:eastAsia="ru-RU"/>
              </w:rPr>
            </w:pPr>
            <w:r w:rsidRPr="00503042">
              <w:rPr>
                <w:lang w:eastAsia="ru-RU"/>
              </w:rPr>
              <w:t>-</w:t>
            </w:r>
          </w:p>
        </w:tc>
      </w:tr>
      <w:tr w:rsidR="00BB75A5" w:rsidRPr="00503042" w14:paraId="29C3005F" w14:textId="77777777" w:rsidTr="00B63C0A">
        <w:trPr>
          <w:trHeight w:val="285"/>
        </w:trPr>
        <w:tc>
          <w:tcPr>
            <w:tcW w:w="2778" w:type="pct"/>
            <w:shd w:val="clear" w:color="auto" w:fill="auto"/>
            <w:noWrap/>
            <w:vAlign w:val="center"/>
            <w:hideMark/>
          </w:tcPr>
          <w:p w14:paraId="215B55A9" w14:textId="77777777" w:rsidR="00BB75A5" w:rsidRPr="00503042" w:rsidRDefault="00BB75A5" w:rsidP="008F4264">
            <w:pPr>
              <w:pStyle w:val="afffffff1"/>
              <w:rPr>
                <w:lang w:eastAsia="ru-RU"/>
              </w:rPr>
            </w:pPr>
            <w:r w:rsidRPr="00503042">
              <w:rPr>
                <w:lang w:eastAsia="ru-RU"/>
              </w:rPr>
              <w:t>ЦТП - 17</w:t>
            </w:r>
          </w:p>
        </w:tc>
        <w:tc>
          <w:tcPr>
            <w:tcW w:w="2222" w:type="pct"/>
            <w:shd w:val="clear" w:color="auto" w:fill="auto"/>
            <w:noWrap/>
            <w:vAlign w:val="center"/>
            <w:hideMark/>
          </w:tcPr>
          <w:p w14:paraId="47F1FEA6" w14:textId="45C999EA" w:rsidR="00BB75A5" w:rsidRPr="00503042" w:rsidRDefault="00BB75A5" w:rsidP="008F4264">
            <w:pPr>
              <w:pStyle w:val="afffffff1"/>
              <w:rPr>
                <w:lang w:eastAsia="ru-RU"/>
              </w:rPr>
            </w:pPr>
            <w:r w:rsidRPr="00503042">
              <w:rPr>
                <w:lang w:eastAsia="ru-RU"/>
              </w:rPr>
              <w:t>-</w:t>
            </w:r>
          </w:p>
        </w:tc>
      </w:tr>
      <w:tr w:rsidR="00BB75A5" w:rsidRPr="00503042" w14:paraId="637D14EE" w14:textId="77777777" w:rsidTr="00B63C0A">
        <w:trPr>
          <w:trHeight w:val="285"/>
        </w:trPr>
        <w:tc>
          <w:tcPr>
            <w:tcW w:w="2778" w:type="pct"/>
            <w:shd w:val="clear" w:color="auto" w:fill="auto"/>
            <w:noWrap/>
            <w:vAlign w:val="center"/>
            <w:hideMark/>
          </w:tcPr>
          <w:p w14:paraId="38F1FCBA" w14:textId="77777777" w:rsidR="00BB75A5" w:rsidRPr="00503042" w:rsidRDefault="00BB75A5" w:rsidP="008F4264">
            <w:pPr>
              <w:pStyle w:val="afffffff1"/>
              <w:rPr>
                <w:color w:val="000000"/>
                <w:lang w:eastAsia="ru-RU"/>
              </w:rPr>
            </w:pPr>
            <w:r w:rsidRPr="00503042">
              <w:rPr>
                <w:color w:val="000000"/>
                <w:lang w:eastAsia="ru-RU"/>
              </w:rPr>
              <w:t>ЦТП - 18</w:t>
            </w:r>
          </w:p>
        </w:tc>
        <w:tc>
          <w:tcPr>
            <w:tcW w:w="2222" w:type="pct"/>
            <w:shd w:val="clear" w:color="auto" w:fill="auto"/>
            <w:noWrap/>
            <w:vAlign w:val="center"/>
            <w:hideMark/>
          </w:tcPr>
          <w:p w14:paraId="36793899" w14:textId="62227F52" w:rsidR="00BB75A5" w:rsidRPr="00503042" w:rsidRDefault="00BB75A5" w:rsidP="008F4264">
            <w:pPr>
              <w:pStyle w:val="afffffff1"/>
              <w:rPr>
                <w:lang w:eastAsia="ru-RU"/>
              </w:rPr>
            </w:pPr>
            <w:r w:rsidRPr="00503042">
              <w:rPr>
                <w:lang w:eastAsia="ru-RU"/>
              </w:rPr>
              <w:t>-</w:t>
            </w:r>
          </w:p>
        </w:tc>
      </w:tr>
      <w:tr w:rsidR="00BB75A5" w:rsidRPr="00503042" w14:paraId="30735C53" w14:textId="77777777" w:rsidTr="00B63C0A">
        <w:trPr>
          <w:trHeight w:val="285"/>
        </w:trPr>
        <w:tc>
          <w:tcPr>
            <w:tcW w:w="2778" w:type="pct"/>
            <w:shd w:val="clear" w:color="auto" w:fill="auto"/>
            <w:noWrap/>
            <w:vAlign w:val="center"/>
            <w:hideMark/>
          </w:tcPr>
          <w:p w14:paraId="5098D603" w14:textId="77777777" w:rsidR="00BB75A5" w:rsidRPr="00503042" w:rsidRDefault="00BB75A5" w:rsidP="008F4264">
            <w:pPr>
              <w:pStyle w:val="afffffff1"/>
              <w:rPr>
                <w:lang w:eastAsia="ru-RU"/>
              </w:rPr>
            </w:pPr>
            <w:r w:rsidRPr="00503042">
              <w:rPr>
                <w:lang w:eastAsia="ru-RU"/>
              </w:rPr>
              <w:t xml:space="preserve">Котельная №4 (Карманово) </w:t>
            </w:r>
          </w:p>
        </w:tc>
        <w:tc>
          <w:tcPr>
            <w:tcW w:w="2222" w:type="pct"/>
            <w:shd w:val="clear" w:color="auto" w:fill="auto"/>
            <w:noWrap/>
            <w:vAlign w:val="center"/>
            <w:hideMark/>
          </w:tcPr>
          <w:p w14:paraId="12570BFB" w14:textId="607B5A68" w:rsidR="00BB75A5" w:rsidRPr="00503042" w:rsidRDefault="00BB75A5" w:rsidP="008F4264">
            <w:pPr>
              <w:pStyle w:val="afffffff1"/>
              <w:rPr>
                <w:lang w:eastAsia="ru-RU"/>
              </w:rPr>
            </w:pPr>
            <w:r w:rsidRPr="00503042">
              <w:rPr>
                <w:lang w:eastAsia="ru-RU"/>
              </w:rPr>
              <w:t>-</w:t>
            </w:r>
          </w:p>
        </w:tc>
      </w:tr>
      <w:tr w:rsidR="00BB75A5" w:rsidRPr="00503042" w14:paraId="2055C42C" w14:textId="77777777" w:rsidTr="00B63C0A">
        <w:trPr>
          <w:trHeight w:val="285"/>
        </w:trPr>
        <w:tc>
          <w:tcPr>
            <w:tcW w:w="2778" w:type="pct"/>
            <w:shd w:val="clear" w:color="auto" w:fill="auto"/>
            <w:noWrap/>
            <w:vAlign w:val="center"/>
            <w:hideMark/>
          </w:tcPr>
          <w:p w14:paraId="54A9A236" w14:textId="77777777" w:rsidR="00BB75A5" w:rsidRPr="00503042" w:rsidRDefault="00BB75A5" w:rsidP="008F4264">
            <w:pPr>
              <w:pStyle w:val="afffffff1"/>
              <w:rPr>
                <w:lang w:eastAsia="ru-RU"/>
              </w:rPr>
            </w:pPr>
            <w:r w:rsidRPr="00503042">
              <w:rPr>
                <w:lang w:eastAsia="ru-RU"/>
              </w:rPr>
              <w:t xml:space="preserve">Котельная №4 (Карманово) </w:t>
            </w:r>
          </w:p>
        </w:tc>
        <w:tc>
          <w:tcPr>
            <w:tcW w:w="2222" w:type="pct"/>
            <w:shd w:val="clear" w:color="auto" w:fill="auto"/>
            <w:noWrap/>
            <w:vAlign w:val="center"/>
            <w:hideMark/>
          </w:tcPr>
          <w:p w14:paraId="0AC0C517" w14:textId="77483E04" w:rsidR="00BB75A5" w:rsidRPr="00503042" w:rsidRDefault="00BB75A5" w:rsidP="008F4264">
            <w:pPr>
              <w:pStyle w:val="afffffff1"/>
              <w:rPr>
                <w:lang w:eastAsia="ru-RU"/>
              </w:rPr>
            </w:pPr>
            <w:r w:rsidRPr="00503042">
              <w:rPr>
                <w:lang w:eastAsia="ru-RU"/>
              </w:rPr>
              <w:t>-</w:t>
            </w:r>
          </w:p>
        </w:tc>
      </w:tr>
      <w:tr w:rsidR="00BB75A5" w:rsidRPr="00503042" w14:paraId="674EF9DA" w14:textId="77777777" w:rsidTr="00B63C0A">
        <w:trPr>
          <w:trHeight w:val="285"/>
        </w:trPr>
        <w:tc>
          <w:tcPr>
            <w:tcW w:w="2778" w:type="pct"/>
            <w:shd w:val="clear" w:color="auto" w:fill="auto"/>
            <w:noWrap/>
            <w:vAlign w:val="center"/>
            <w:hideMark/>
          </w:tcPr>
          <w:p w14:paraId="15538409" w14:textId="77777777" w:rsidR="00BB75A5" w:rsidRPr="00503042" w:rsidRDefault="00BB75A5" w:rsidP="008F4264">
            <w:pPr>
              <w:pStyle w:val="afffffff1"/>
              <w:rPr>
                <w:lang w:eastAsia="ru-RU"/>
              </w:rPr>
            </w:pPr>
            <w:r w:rsidRPr="00503042">
              <w:rPr>
                <w:lang w:eastAsia="ru-RU"/>
              </w:rPr>
              <w:t xml:space="preserve">Котельная №4 (Карманово) </w:t>
            </w:r>
          </w:p>
        </w:tc>
        <w:tc>
          <w:tcPr>
            <w:tcW w:w="2222" w:type="pct"/>
            <w:shd w:val="clear" w:color="auto" w:fill="auto"/>
            <w:noWrap/>
            <w:vAlign w:val="center"/>
            <w:hideMark/>
          </w:tcPr>
          <w:p w14:paraId="3FFCFBA7" w14:textId="2980116C" w:rsidR="00BB75A5" w:rsidRPr="00503042" w:rsidRDefault="00BB75A5" w:rsidP="008F4264">
            <w:pPr>
              <w:pStyle w:val="afffffff1"/>
              <w:rPr>
                <w:lang w:eastAsia="ru-RU"/>
              </w:rPr>
            </w:pPr>
            <w:r w:rsidRPr="00503042">
              <w:rPr>
                <w:lang w:eastAsia="ru-RU"/>
              </w:rPr>
              <w:t>-</w:t>
            </w:r>
          </w:p>
        </w:tc>
      </w:tr>
      <w:tr w:rsidR="00BB75A5" w:rsidRPr="00503042" w14:paraId="45D58E8A" w14:textId="77777777" w:rsidTr="00B63C0A">
        <w:trPr>
          <w:trHeight w:val="285"/>
        </w:trPr>
        <w:tc>
          <w:tcPr>
            <w:tcW w:w="2778" w:type="pct"/>
            <w:shd w:val="clear" w:color="auto" w:fill="auto"/>
            <w:noWrap/>
            <w:vAlign w:val="center"/>
            <w:hideMark/>
          </w:tcPr>
          <w:p w14:paraId="5BD40546" w14:textId="77777777" w:rsidR="00BB75A5" w:rsidRPr="00503042" w:rsidRDefault="00BB75A5" w:rsidP="008F4264">
            <w:pPr>
              <w:pStyle w:val="afffffff1"/>
              <w:rPr>
                <w:lang w:eastAsia="ru-RU"/>
              </w:rPr>
            </w:pPr>
            <w:r w:rsidRPr="00503042">
              <w:rPr>
                <w:lang w:eastAsia="ru-RU"/>
              </w:rPr>
              <w:t>ЦТП - 30</w:t>
            </w:r>
          </w:p>
        </w:tc>
        <w:tc>
          <w:tcPr>
            <w:tcW w:w="2222" w:type="pct"/>
            <w:shd w:val="clear" w:color="auto" w:fill="auto"/>
            <w:noWrap/>
            <w:vAlign w:val="center"/>
            <w:hideMark/>
          </w:tcPr>
          <w:p w14:paraId="6FDB298A" w14:textId="31291A5A" w:rsidR="00BB75A5" w:rsidRPr="00503042" w:rsidRDefault="00BB75A5" w:rsidP="008F4264">
            <w:pPr>
              <w:pStyle w:val="afffffff1"/>
              <w:rPr>
                <w:lang w:eastAsia="ru-RU"/>
              </w:rPr>
            </w:pPr>
            <w:r w:rsidRPr="00503042">
              <w:rPr>
                <w:lang w:eastAsia="ru-RU"/>
              </w:rPr>
              <w:t>-</w:t>
            </w:r>
          </w:p>
        </w:tc>
      </w:tr>
      <w:tr w:rsidR="00BB75A5" w:rsidRPr="00503042" w14:paraId="2188A932" w14:textId="77777777" w:rsidTr="00B63C0A">
        <w:trPr>
          <w:trHeight w:val="285"/>
        </w:trPr>
        <w:tc>
          <w:tcPr>
            <w:tcW w:w="2778" w:type="pct"/>
            <w:shd w:val="clear" w:color="auto" w:fill="auto"/>
            <w:noWrap/>
            <w:vAlign w:val="center"/>
            <w:hideMark/>
          </w:tcPr>
          <w:p w14:paraId="2CCA2444" w14:textId="77777777" w:rsidR="00BB75A5" w:rsidRPr="00503042" w:rsidRDefault="00BB75A5" w:rsidP="008F4264">
            <w:pPr>
              <w:pStyle w:val="afffffff1"/>
              <w:rPr>
                <w:lang w:eastAsia="ru-RU"/>
              </w:rPr>
            </w:pPr>
            <w:r w:rsidRPr="00503042">
              <w:rPr>
                <w:lang w:eastAsia="ru-RU"/>
              </w:rPr>
              <w:t>ЦТП - 31</w:t>
            </w:r>
          </w:p>
        </w:tc>
        <w:tc>
          <w:tcPr>
            <w:tcW w:w="2222" w:type="pct"/>
            <w:shd w:val="clear" w:color="auto" w:fill="auto"/>
            <w:noWrap/>
            <w:vAlign w:val="center"/>
            <w:hideMark/>
          </w:tcPr>
          <w:p w14:paraId="61DE2044" w14:textId="10E4B86E" w:rsidR="00BB75A5" w:rsidRPr="00503042" w:rsidRDefault="00BB75A5" w:rsidP="008F4264">
            <w:pPr>
              <w:pStyle w:val="afffffff1"/>
              <w:rPr>
                <w:lang w:eastAsia="ru-RU"/>
              </w:rPr>
            </w:pPr>
            <w:r w:rsidRPr="00503042">
              <w:rPr>
                <w:lang w:eastAsia="ru-RU"/>
              </w:rPr>
              <w:t>-</w:t>
            </w:r>
          </w:p>
        </w:tc>
      </w:tr>
      <w:tr w:rsidR="00BB75A5" w:rsidRPr="00503042" w14:paraId="1C4884AB" w14:textId="77777777" w:rsidTr="00B63C0A">
        <w:trPr>
          <w:trHeight w:val="285"/>
        </w:trPr>
        <w:tc>
          <w:tcPr>
            <w:tcW w:w="2778" w:type="pct"/>
            <w:shd w:val="clear" w:color="auto" w:fill="auto"/>
            <w:noWrap/>
            <w:vAlign w:val="center"/>
            <w:hideMark/>
          </w:tcPr>
          <w:p w14:paraId="12CFAA80" w14:textId="77777777" w:rsidR="00BB75A5" w:rsidRPr="00503042" w:rsidRDefault="00BB75A5" w:rsidP="008F4264">
            <w:pPr>
              <w:pStyle w:val="afffffff1"/>
              <w:rPr>
                <w:lang w:eastAsia="ru-RU"/>
              </w:rPr>
            </w:pPr>
            <w:r w:rsidRPr="00503042">
              <w:rPr>
                <w:lang w:eastAsia="ru-RU"/>
              </w:rPr>
              <w:t xml:space="preserve">Котельная №10 (Карманово) </w:t>
            </w:r>
          </w:p>
        </w:tc>
        <w:tc>
          <w:tcPr>
            <w:tcW w:w="2222" w:type="pct"/>
            <w:shd w:val="clear" w:color="auto" w:fill="auto"/>
            <w:noWrap/>
            <w:vAlign w:val="center"/>
            <w:hideMark/>
          </w:tcPr>
          <w:p w14:paraId="43CCA0FB" w14:textId="77777777" w:rsidR="00BB75A5" w:rsidRPr="00503042" w:rsidRDefault="00BB75A5" w:rsidP="008F4264">
            <w:pPr>
              <w:pStyle w:val="afffffff1"/>
              <w:rPr>
                <w:lang w:eastAsia="ru-RU"/>
              </w:rPr>
            </w:pPr>
            <w:r w:rsidRPr="00503042">
              <w:rPr>
                <w:lang w:eastAsia="ru-RU"/>
              </w:rPr>
              <w:t>Смс оповещение</w:t>
            </w:r>
          </w:p>
        </w:tc>
      </w:tr>
    </w:tbl>
    <w:p w14:paraId="0775F9FE" w14:textId="5646135B" w:rsidR="00895273" w:rsidRPr="002C4067" w:rsidRDefault="008F5D12" w:rsidP="002C0426">
      <w:pPr>
        <w:pStyle w:val="aff2"/>
      </w:pPr>
      <w:r w:rsidRPr="00C369EC">
        <w:t>На тепловых сетях случаи аварий фиксируются потребителями. Средства автоматизации, телемеханизации и связи на сетях отсутствуют.</w:t>
      </w:r>
      <w:r w:rsidRPr="002C4067">
        <w:t xml:space="preserve"> </w:t>
      </w:r>
    </w:p>
    <w:p w14:paraId="54043826" w14:textId="7EB50AEE" w:rsidR="009A06A9" w:rsidRPr="002C4067" w:rsidRDefault="005148DF" w:rsidP="00D74E76">
      <w:pPr>
        <w:pStyle w:val="a2"/>
      </w:pPr>
      <w:bookmarkStart w:id="155" w:name="_Toc162259171"/>
      <w:bookmarkStart w:id="156" w:name="_Toc165985057"/>
      <w:bookmarkStart w:id="157" w:name="_Toc205122201"/>
      <w:r w:rsidRPr="002C4067">
        <w:t>У</w:t>
      </w:r>
      <w:r w:rsidR="005E5DE4" w:rsidRPr="002C4067">
        <w:t>ровень автоматизации и обслуживания центральных тепловых пунктов, насосных станций</w:t>
      </w:r>
      <w:bookmarkEnd w:id="155"/>
      <w:bookmarkEnd w:id="156"/>
      <w:bookmarkEnd w:id="157"/>
    </w:p>
    <w:p w14:paraId="40EAF075" w14:textId="5395D766" w:rsidR="00C53384" w:rsidRDefault="008F5D12" w:rsidP="002C0426">
      <w:pPr>
        <w:pStyle w:val="aff2"/>
      </w:pPr>
      <w:r w:rsidRPr="002C4067">
        <w:t>Насосные станции отсутствуют.</w:t>
      </w:r>
    </w:p>
    <w:p w14:paraId="50F9D4C2" w14:textId="45983812" w:rsidR="008B2827" w:rsidRPr="001E74CC" w:rsidRDefault="001B265B" w:rsidP="002C0426">
      <w:pPr>
        <w:pStyle w:val="aff2"/>
      </w:pPr>
      <w:r w:rsidRPr="001B265B">
        <w:t xml:space="preserve">Данные о наличии диспетчеризации на ЦТП </w:t>
      </w:r>
      <w:r w:rsidRPr="00C369EC">
        <w:t>представлены в таблице 2</w:t>
      </w:r>
      <w:r w:rsidR="00C369EC" w:rsidRPr="00C369EC">
        <w:t>3</w:t>
      </w:r>
      <w:r w:rsidRPr="00C369EC">
        <w:t>.</w:t>
      </w:r>
    </w:p>
    <w:p w14:paraId="10178C80" w14:textId="6D0470F7" w:rsidR="009A06A9" w:rsidRPr="002C4067" w:rsidRDefault="005148DF" w:rsidP="00D74E76">
      <w:pPr>
        <w:pStyle w:val="a2"/>
      </w:pPr>
      <w:bookmarkStart w:id="158" w:name="_Toc162259172"/>
      <w:bookmarkStart w:id="159" w:name="_Toc165985058"/>
      <w:bookmarkStart w:id="160" w:name="_Toc205122202"/>
      <w:r w:rsidRPr="002C4067">
        <w:t>С</w:t>
      </w:r>
      <w:r w:rsidR="005E5DE4" w:rsidRPr="002C4067">
        <w:t>ведения о наличии защиты тепловых сетей от превышения давления</w:t>
      </w:r>
      <w:bookmarkEnd w:id="158"/>
      <w:bookmarkEnd w:id="159"/>
      <w:bookmarkEnd w:id="160"/>
    </w:p>
    <w:p w14:paraId="7275D5BA" w14:textId="1448FC42" w:rsidR="007D5298" w:rsidRPr="002C4067" w:rsidRDefault="00E615B9" w:rsidP="00503042">
      <w:pPr>
        <w:pStyle w:val="aff2"/>
      </w:pPr>
      <w:r w:rsidRPr="002C4067">
        <w:t xml:space="preserve">В соответствии </w:t>
      </w:r>
      <w:r w:rsidR="001B70BE" w:rsidRPr="002C4067">
        <w:t xml:space="preserve">со СП </w:t>
      </w:r>
      <w:r w:rsidRPr="002C4067">
        <w:t>124.13330.2012 «. «Свод правил. Тепловые сети. Актуализированная редакция СНиП 41-02-2003»</w:t>
      </w:r>
      <w:r w:rsidR="001649E6" w:rsidRPr="002C4067">
        <w:t xml:space="preserve">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w:t>
      </w:r>
      <w:r w:rsidR="001649E6" w:rsidRPr="002C4067">
        <w:lastRenderedPageBreak/>
        <w:t>аварийных внешних воздействиях.</w:t>
      </w:r>
      <w:r w:rsidR="00851204" w:rsidRPr="002C4067">
        <w:t xml:space="preserve"> </w:t>
      </w:r>
      <w:r w:rsidR="001649E6" w:rsidRPr="002C4067">
        <w:t>Средства защиты тепловых сетей от превышения давления представляют собой предохранительные клапаны, установленные в котельных.</w:t>
      </w:r>
    </w:p>
    <w:p w14:paraId="2D95287F" w14:textId="654396E6" w:rsidR="009A06A9" w:rsidRPr="002C4067" w:rsidRDefault="005148DF" w:rsidP="00D74E76">
      <w:pPr>
        <w:pStyle w:val="a2"/>
      </w:pPr>
      <w:bookmarkStart w:id="161" w:name="_Toc162259173"/>
      <w:bookmarkStart w:id="162" w:name="_Toc165985059"/>
      <w:bookmarkStart w:id="163" w:name="_Toc205122203"/>
      <w:r w:rsidRPr="002C4067">
        <w:t>П</w:t>
      </w:r>
      <w:r w:rsidR="005E5DE4" w:rsidRPr="002C4067">
        <w:t>еречень выявленных бесхозяйных тепловых сетей и обоснование выбора организации, уполномоченной на их эксплуатацию</w:t>
      </w:r>
      <w:bookmarkEnd w:id="161"/>
      <w:bookmarkEnd w:id="162"/>
      <w:bookmarkEnd w:id="163"/>
    </w:p>
    <w:p w14:paraId="4E3F6794" w14:textId="01634462" w:rsidR="007D5298" w:rsidRPr="002C4067" w:rsidRDefault="007D5298" w:rsidP="00FA1C46">
      <w:pPr>
        <w:pStyle w:val="aff2"/>
      </w:pPr>
      <w:r w:rsidRPr="002C4067">
        <w:t>Согласно статьи 15 пун</w:t>
      </w:r>
      <w:r w:rsidR="004F59A8" w:rsidRPr="002C4067">
        <w:t>кта 6 Федерального закона от 27.07.</w:t>
      </w:r>
      <w:r w:rsidRPr="002C4067">
        <w:t>2010 № 190-ФЗ «О теплоснабжении» в случае выявления бесхозяйных тепловых сетей (тепловых сетей, не имеющих эксплуатирующей организации)</w:t>
      </w:r>
      <w:r w:rsidR="007B088C" w:rsidRPr="002C4067">
        <w:t>,</w:t>
      </w:r>
      <w:r w:rsidRPr="002C4067">
        <w:t xml:space="preserve"> орган местного самоуправления </w:t>
      </w:r>
      <w:r w:rsidR="00633D83" w:rsidRPr="00633D83">
        <w:t>поселения, муниципального округа, городского округа, города федерального значения</w:t>
      </w:r>
      <w:r w:rsidRPr="002C4067">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2C4067">
        <w:t xml:space="preserve">д </w:t>
      </w:r>
      <w:r w:rsidRPr="002C4067">
        <w:t>регулирования.</w:t>
      </w:r>
    </w:p>
    <w:p w14:paraId="717571A1" w14:textId="40DABFDF" w:rsidR="002874E3" w:rsidRDefault="00641F13" w:rsidP="002C0426">
      <w:pPr>
        <w:pStyle w:val="aff2"/>
      </w:pPr>
      <w:bookmarkStart w:id="164" w:name="_Hlk162285385"/>
      <w:r w:rsidRPr="00641F13">
        <w:t xml:space="preserve">Информация об объектах коммунальной инфраструктуры, не имеющих обслуживающей организации, а также бесхозяйных объектах на территории Гагаринского </w:t>
      </w:r>
      <w:r w:rsidR="005A140F">
        <w:t xml:space="preserve">муниципального </w:t>
      </w:r>
      <w:r w:rsidRPr="00641F13">
        <w:t>округа</w:t>
      </w:r>
      <w:r w:rsidR="005A140F">
        <w:t xml:space="preserve"> приведена в таблице 2</w:t>
      </w:r>
      <w:r w:rsidR="00C369EC">
        <w:t>4</w:t>
      </w:r>
      <w:r w:rsidR="005A140F">
        <w:t>.</w:t>
      </w:r>
    </w:p>
    <w:p w14:paraId="43ED2534" w14:textId="77777777" w:rsidR="005A140F" w:rsidRDefault="005A140F" w:rsidP="005A140F">
      <w:pPr>
        <w:pStyle w:val="afffffffb"/>
        <w:sectPr w:rsidR="005A140F" w:rsidSect="000463D9">
          <w:type w:val="continuous"/>
          <w:pgSz w:w="11906" w:h="16838"/>
          <w:pgMar w:top="567" w:right="567" w:bottom="567" w:left="1134" w:header="709" w:footer="0" w:gutter="0"/>
          <w:cols w:space="708"/>
          <w:docGrid w:linePitch="360"/>
        </w:sectPr>
      </w:pPr>
    </w:p>
    <w:p w14:paraId="1A15D6C8" w14:textId="065A51D8" w:rsidR="005A140F" w:rsidRDefault="005A140F" w:rsidP="005A140F">
      <w:pPr>
        <w:pStyle w:val="afffffffb"/>
      </w:pPr>
      <w:r w:rsidRPr="002C4067">
        <w:lastRenderedPageBreak/>
        <w:t xml:space="preserve">Таблица </w:t>
      </w:r>
      <w:r>
        <w:rPr>
          <w:noProof/>
        </w:rPr>
        <w:fldChar w:fldCharType="begin"/>
      </w:r>
      <w:r>
        <w:rPr>
          <w:noProof/>
        </w:rPr>
        <w:instrText xml:space="preserve"> SEQ Таблица \* ARABIC </w:instrText>
      </w:r>
      <w:r>
        <w:rPr>
          <w:noProof/>
        </w:rPr>
        <w:fldChar w:fldCharType="separate"/>
      </w:r>
      <w:r w:rsidR="00C83B43">
        <w:rPr>
          <w:noProof/>
        </w:rPr>
        <w:t>24</w:t>
      </w:r>
      <w:r>
        <w:rPr>
          <w:noProof/>
        </w:rPr>
        <w:fldChar w:fldCharType="end"/>
      </w:r>
      <w:r>
        <w:rPr>
          <w:noProof/>
        </w:rPr>
        <w:t xml:space="preserve"> </w:t>
      </w:r>
      <w:r w:rsidRPr="002C4067">
        <w:t>–</w:t>
      </w:r>
      <w:r>
        <w:t xml:space="preserve"> Перечень бесхозяйных тепловых сетей</w:t>
      </w:r>
    </w:p>
    <w:tbl>
      <w:tblPr>
        <w:tblW w:w="5000" w:type="pct"/>
        <w:tblLook w:val="04A0" w:firstRow="1" w:lastRow="0" w:firstColumn="1" w:lastColumn="0" w:noHBand="0" w:noVBand="1"/>
      </w:tblPr>
      <w:tblGrid>
        <w:gridCol w:w="458"/>
        <w:gridCol w:w="2794"/>
        <w:gridCol w:w="4397"/>
        <w:gridCol w:w="2134"/>
        <w:gridCol w:w="3613"/>
        <w:gridCol w:w="2298"/>
      </w:tblGrid>
      <w:tr w:rsidR="005A140F" w:rsidRPr="005A140F" w14:paraId="2642F88F" w14:textId="77777777" w:rsidTr="008F4264">
        <w:trPr>
          <w:trHeight w:val="1140"/>
          <w:tblHeader/>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889DE"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16DEAD4"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Наименование объекта (тело-, водоснабжения, водоотведения)</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20D6B769"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Адрес объекта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6846FC4D"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Информация о постановке объекта на кадастровый учет в качестве бесхозяйного</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14:paraId="064A08EB"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Информация о принятии решения ОМСу по определению эксплуатирующей организации</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6144C4E9"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 xml:space="preserve">Информация о подключенных потребителях коммунальных ресурсов </w:t>
            </w:r>
          </w:p>
        </w:tc>
      </w:tr>
      <w:tr w:rsidR="005A140F" w:rsidRPr="005A140F" w14:paraId="091D4661" w14:textId="77777777" w:rsidTr="008F4264">
        <w:trPr>
          <w:trHeight w:val="45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2465E96" w14:textId="751058F3" w:rsidR="005A140F" w:rsidRPr="005A140F" w:rsidRDefault="005A140F" w:rsidP="005A140F">
            <w:pPr>
              <w:jc w:val="center"/>
              <w:rPr>
                <w:rFonts w:ascii="Segoe UI" w:eastAsia="Times New Roman" w:hAnsi="Segoe UI" w:cs="Segoe UI"/>
                <w:color w:val="000000"/>
                <w:sz w:val="20"/>
                <w:szCs w:val="20"/>
                <w:lang w:eastAsia="ru-RU"/>
              </w:rPr>
            </w:pP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10A79C21"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№1 "Районная" (Смоленская область, Гагаринский район, г.Гагарин, ул. Промышленный проезд, д.1)</w:t>
            </w:r>
          </w:p>
        </w:tc>
      </w:tr>
      <w:tr w:rsidR="005A140F" w:rsidRPr="005A140F" w14:paraId="0AEB9C8D" w14:textId="77777777" w:rsidTr="008F4264">
        <w:trPr>
          <w:trHeight w:val="40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321A70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7D12267C"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3C5B6CEA" w14:textId="1E10E37A"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1A6E2F3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1716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60B496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190025A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BE18E3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67188D6B"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№2</w:t>
            </w:r>
          </w:p>
        </w:tc>
        <w:tc>
          <w:tcPr>
            <w:tcW w:w="1401" w:type="pct"/>
            <w:tcBorders>
              <w:top w:val="nil"/>
              <w:left w:val="nil"/>
              <w:bottom w:val="single" w:sz="4" w:space="0" w:color="auto"/>
              <w:right w:val="single" w:sz="4" w:space="0" w:color="auto"/>
            </w:tcBorders>
            <w:shd w:val="clear" w:color="auto" w:fill="auto"/>
            <w:vAlign w:val="center"/>
            <w:hideMark/>
          </w:tcPr>
          <w:p w14:paraId="33F634BD" w14:textId="08F37246"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0751FB9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F2DD44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4C3499E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6C1EE87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5B24EF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center"/>
            <w:hideMark/>
          </w:tcPr>
          <w:p w14:paraId="148D246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5B9DA1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ТК-3</w:t>
            </w:r>
          </w:p>
        </w:tc>
        <w:tc>
          <w:tcPr>
            <w:tcW w:w="680" w:type="pct"/>
            <w:tcBorders>
              <w:top w:val="nil"/>
              <w:left w:val="nil"/>
              <w:bottom w:val="single" w:sz="4" w:space="0" w:color="auto"/>
              <w:right w:val="single" w:sz="4" w:space="0" w:color="auto"/>
            </w:tcBorders>
            <w:shd w:val="clear" w:color="auto" w:fill="auto"/>
            <w:vAlign w:val="center"/>
            <w:hideMark/>
          </w:tcPr>
          <w:p w14:paraId="45EF411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6A139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21A0A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w:t>
            </w:r>
          </w:p>
        </w:tc>
      </w:tr>
      <w:tr w:rsidR="005A140F" w:rsidRPr="005A140F" w14:paraId="45F31B9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8C921E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hideMark/>
          </w:tcPr>
          <w:p w14:paraId="5727754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FCC4D6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ТК-3</w:t>
            </w:r>
          </w:p>
        </w:tc>
        <w:tc>
          <w:tcPr>
            <w:tcW w:w="680" w:type="pct"/>
            <w:tcBorders>
              <w:top w:val="nil"/>
              <w:left w:val="nil"/>
              <w:bottom w:val="single" w:sz="4" w:space="0" w:color="auto"/>
              <w:right w:val="single" w:sz="4" w:space="0" w:color="auto"/>
            </w:tcBorders>
            <w:shd w:val="clear" w:color="auto" w:fill="auto"/>
            <w:vAlign w:val="center"/>
            <w:hideMark/>
          </w:tcPr>
          <w:p w14:paraId="7BC29CB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402338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3808E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w:t>
            </w:r>
          </w:p>
        </w:tc>
      </w:tr>
      <w:tr w:rsidR="005A140F" w:rsidRPr="005A140F" w14:paraId="2E30C0E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A75ACB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center"/>
            <w:hideMark/>
          </w:tcPr>
          <w:p w14:paraId="2F6FF24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4AE42B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5C41634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38A990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71E3DA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w:t>
            </w:r>
          </w:p>
        </w:tc>
      </w:tr>
      <w:tr w:rsidR="005A140F" w:rsidRPr="005A140F" w14:paraId="4FB5A6D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F66555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center"/>
            <w:hideMark/>
          </w:tcPr>
          <w:p w14:paraId="33E3924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C6FEB8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2CAAD72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10C055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535100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w:t>
            </w:r>
          </w:p>
        </w:tc>
      </w:tr>
      <w:tr w:rsidR="005A140F" w:rsidRPr="005A140F" w14:paraId="7289FFA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6CDE0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w:t>
            </w:r>
          </w:p>
        </w:tc>
        <w:tc>
          <w:tcPr>
            <w:tcW w:w="890" w:type="pct"/>
            <w:tcBorders>
              <w:top w:val="nil"/>
              <w:left w:val="nil"/>
              <w:bottom w:val="single" w:sz="4" w:space="0" w:color="auto"/>
              <w:right w:val="single" w:sz="4" w:space="0" w:color="auto"/>
            </w:tcBorders>
            <w:shd w:val="clear" w:color="auto" w:fill="auto"/>
            <w:vAlign w:val="center"/>
            <w:hideMark/>
          </w:tcPr>
          <w:p w14:paraId="232174F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590B63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Солнцева, 11</w:t>
            </w:r>
          </w:p>
        </w:tc>
        <w:tc>
          <w:tcPr>
            <w:tcW w:w="680" w:type="pct"/>
            <w:tcBorders>
              <w:top w:val="nil"/>
              <w:left w:val="nil"/>
              <w:bottom w:val="single" w:sz="4" w:space="0" w:color="auto"/>
              <w:right w:val="single" w:sz="4" w:space="0" w:color="auto"/>
            </w:tcBorders>
            <w:shd w:val="clear" w:color="auto" w:fill="auto"/>
            <w:vAlign w:val="center"/>
            <w:hideMark/>
          </w:tcPr>
          <w:p w14:paraId="2BAA51D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011748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8AF277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 д. 11</w:t>
            </w:r>
          </w:p>
        </w:tc>
      </w:tr>
      <w:tr w:rsidR="005A140F" w:rsidRPr="005A140F" w14:paraId="28C2B96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322B55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auto" w:fill="auto"/>
            <w:vAlign w:val="center"/>
            <w:hideMark/>
          </w:tcPr>
          <w:p w14:paraId="5594941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0011D8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Солнцева, 11</w:t>
            </w:r>
          </w:p>
        </w:tc>
        <w:tc>
          <w:tcPr>
            <w:tcW w:w="680" w:type="pct"/>
            <w:tcBorders>
              <w:top w:val="nil"/>
              <w:left w:val="nil"/>
              <w:bottom w:val="single" w:sz="4" w:space="0" w:color="auto"/>
              <w:right w:val="single" w:sz="4" w:space="0" w:color="auto"/>
            </w:tcBorders>
            <w:shd w:val="clear" w:color="auto" w:fill="auto"/>
            <w:vAlign w:val="center"/>
            <w:hideMark/>
          </w:tcPr>
          <w:p w14:paraId="05D5A2B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FD06A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989DBD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 д. 11</w:t>
            </w:r>
          </w:p>
        </w:tc>
      </w:tr>
      <w:tr w:rsidR="005A140F" w:rsidRPr="005A140F" w14:paraId="4871D2D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150053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auto" w:fill="auto"/>
            <w:vAlign w:val="center"/>
            <w:hideMark/>
          </w:tcPr>
          <w:p w14:paraId="05E472B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8125DC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Строителей, 50</w:t>
            </w:r>
          </w:p>
        </w:tc>
        <w:tc>
          <w:tcPr>
            <w:tcW w:w="680" w:type="pct"/>
            <w:tcBorders>
              <w:top w:val="nil"/>
              <w:left w:val="nil"/>
              <w:bottom w:val="single" w:sz="4" w:space="0" w:color="auto"/>
              <w:right w:val="single" w:sz="4" w:space="0" w:color="auto"/>
            </w:tcBorders>
            <w:shd w:val="clear" w:color="auto" w:fill="auto"/>
            <w:vAlign w:val="center"/>
            <w:hideMark/>
          </w:tcPr>
          <w:p w14:paraId="63A480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8D218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EF502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50</w:t>
            </w:r>
          </w:p>
        </w:tc>
      </w:tr>
      <w:tr w:rsidR="005A140F" w:rsidRPr="005A140F" w14:paraId="05352F3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1B3717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auto" w:fill="auto"/>
            <w:vAlign w:val="center"/>
            <w:hideMark/>
          </w:tcPr>
          <w:p w14:paraId="6C15458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71A82E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Строителей, 50</w:t>
            </w:r>
          </w:p>
        </w:tc>
        <w:tc>
          <w:tcPr>
            <w:tcW w:w="680" w:type="pct"/>
            <w:tcBorders>
              <w:top w:val="nil"/>
              <w:left w:val="nil"/>
              <w:bottom w:val="single" w:sz="4" w:space="0" w:color="auto"/>
              <w:right w:val="single" w:sz="4" w:space="0" w:color="auto"/>
            </w:tcBorders>
            <w:shd w:val="clear" w:color="auto" w:fill="auto"/>
            <w:vAlign w:val="center"/>
            <w:hideMark/>
          </w:tcPr>
          <w:p w14:paraId="1F1C867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45EBBE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15B43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д.50</w:t>
            </w:r>
          </w:p>
        </w:tc>
      </w:tr>
      <w:tr w:rsidR="005A140F" w:rsidRPr="005A140F" w14:paraId="136463DC"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46038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000000" w:fill="FFFFFF"/>
            <w:vAlign w:val="center"/>
            <w:hideMark/>
          </w:tcPr>
          <w:p w14:paraId="5A6FEDA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12FE2AE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Строителей, 50 транзит</w:t>
            </w:r>
          </w:p>
        </w:tc>
        <w:tc>
          <w:tcPr>
            <w:tcW w:w="680" w:type="pct"/>
            <w:tcBorders>
              <w:top w:val="nil"/>
              <w:left w:val="nil"/>
              <w:bottom w:val="single" w:sz="4" w:space="0" w:color="auto"/>
              <w:right w:val="single" w:sz="4" w:space="0" w:color="auto"/>
            </w:tcBorders>
            <w:shd w:val="clear" w:color="auto" w:fill="auto"/>
            <w:vAlign w:val="center"/>
            <w:hideMark/>
          </w:tcPr>
          <w:p w14:paraId="3BC132C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DC5684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93EA59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50</w:t>
            </w:r>
          </w:p>
        </w:tc>
      </w:tr>
      <w:tr w:rsidR="005A140F" w:rsidRPr="005A140F" w14:paraId="15212254"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D57B10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000000" w:fill="FFFFFF"/>
            <w:vAlign w:val="center"/>
            <w:hideMark/>
          </w:tcPr>
          <w:p w14:paraId="782E7B8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A4505A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Строителей, 50 транзит</w:t>
            </w:r>
          </w:p>
        </w:tc>
        <w:tc>
          <w:tcPr>
            <w:tcW w:w="680" w:type="pct"/>
            <w:tcBorders>
              <w:top w:val="nil"/>
              <w:left w:val="nil"/>
              <w:bottom w:val="single" w:sz="4" w:space="0" w:color="auto"/>
              <w:right w:val="single" w:sz="4" w:space="0" w:color="auto"/>
            </w:tcBorders>
            <w:shd w:val="clear" w:color="auto" w:fill="auto"/>
            <w:vAlign w:val="center"/>
            <w:hideMark/>
          </w:tcPr>
          <w:p w14:paraId="34F62F2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37AFAE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FF92C3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50</w:t>
            </w:r>
          </w:p>
        </w:tc>
      </w:tr>
      <w:tr w:rsidR="005A140F" w:rsidRPr="005A140F" w14:paraId="227F8879"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32EB1C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center"/>
            <w:hideMark/>
          </w:tcPr>
          <w:p w14:paraId="2167012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7A3F13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Строителей, 50 до ул. Строителей , 48</w:t>
            </w:r>
          </w:p>
        </w:tc>
        <w:tc>
          <w:tcPr>
            <w:tcW w:w="680" w:type="pct"/>
            <w:tcBorders>
              <w:top w:val="nil"/>
              <w:left w:val="nil"/>
              <w:bottom w:val="single" w:sz="4" w:space="0" w:color="auto"/>
              <w:right w:val="single" w:sz="4" w:space="0" w:color="auto"/>
            </w:tcBorders>
            <w:shd w:val="clear" w:color="auto" w:fill="auto"/>
            <w:vAlign w:val="center"/>
            <w:hideMark/>
          </w:tcPr>
          <w:p w14:paraId="376884D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FBE2EF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E1C65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50, ул. Строителей, д. 48</w:t>
            </w:r>
          </w:p>
        </w:tc>
      </w:tr>
      <w:tr w:rsidR="005A140F" w:rsidRPr="005A140F" w14:paraId="5C5ED885" w14:textId="77777777" w:rsidTr="008F4264">
        <w:trPr>
          <w:trHeight w:val="64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1A34D2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12</w:t>
            </w:r>
          </w:p>
        </w:tc>
        <w:tc>
          <w:tcPr>
            <w:tcW w:w="890" w:type="pct"/>
            <w:tcBorders>
              <w:top w:val="nil"/>
              <w:left w:val="nil"/>
              <w:bottom w:val="single" w:sz="4" w:space="0" w:color="auto"/>
              <w:right w:val="single" w:sz="4" w:space="0" w:color="auto"/>
            </w:tcBorders>
            <w:shd w:val="clear" w:color="auto" w:fill="auto"/>
            <w:vAlign w:val="center"/>
            <w:hideMark/>
          </w:tcPr>
          <w:p w14:paraId="40D441D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9EE991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Строителей, 50 до ул. Строителей , 48</w:t>
            </w:r>
          </w:p>
        </w:tc>
        <w:tc>
          <w:tcPr>
            <w:tcW w:w="680" w:type="pct"/>
            <w:tcBorders>
              <w:top w:val="nil"/>
              <w:left w:val="nil"/>
              <w:bottom w:val="single" w:sz="4" w:space="0" w:color="auto"/>
              <w:right w:val="single" w:sz="4" w:space="0" w:color="auto"/>
            </w:tcBorders>
            <w:shd w:val="clear" w:color="auto" w:fill="auto"/>
            <w:vAlign w:val="center"/>
            <w:hideMark/>
          </w:tcPr>
          <w:p w14:paraId="4172F15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1A1CAC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6EE3B1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50, ул. Строителей, д. 48</w:t>
            </w:r>
          </w:p>
        </w:tc>
      </w:tr>
      <w:tr w:rsidR="005A140F" w:rsidRPr="005A140F" w14:paraId="7E9131A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DA552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13</w:t>
            </w:r>
          </w:p>
        </w:tc>
        <w:tc>
          <w:tcPr>
            <w:tcW w:w="890" w:type="pct"/>
            <w:tcBorders>
              <w:top w:val="nil"/>
              <w:left w:val="nil"/>
              <w:bottom w:val="single" w:sz="4" w:space="0" w:color="auto"/>
              <w:right w:val="single" w:sz="4" w:space="0" w:color="auto"/>
            </w:tcBorders>
            <w:shd w:val="clear" w:color="auto" w:fill="auto"/>
            <w:vAlign w:val="center"/>
            <w:hideMark/>
          </w:tcPr>
          <w:p w14:paraId="0A5590C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F9FF7B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ул. Солнцева, 22</w:t>
            </w:r>
          </w:p>
        </w:tc>
        <w:tc>
          <w:tcPr>
            <w:tcW w:w="680" w:type="pct"/>
            <w:tcBorders>
              <w:top w:val="nil"/>
              <w:left w:val="nil"/>
              <w:bottom w:val="single" w:sz="4" w:space="0" w:color="auto"/>
              <w:right w:val="single" w:sz="4" w:space="0" w:color="auto"/>
            </w:tcBorders>
            <w:shd w:val="clear" w:color="auto" w:fill="auto"/>
            <w:vAlign w:val="center"/>
            <w:hideMark/>
          </w:tcPr>
          <w:p w14:paraId="06EEDDA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4BA36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6B73C4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 д. 22</w:t>
            </w:r>
          </w:p>
        </w:tc>
      </w:tr>
      <w:tr w:rsidR="005A140F" w:rsidRPr="005A140F" w14:paraId="5E886F7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32BED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14</w:t>
            </w:r>
          </w:p>
        </w:tc>
        <w:tc>
          <w:tcPr>
            <w:tcW w:w="890" w:type="pct"/>
            <w:tcBorders>
              <w:top w:val="nil"/>
              <w:left w:val="nil"/>
              <w:bottom w:val="single" w:sz="4" w:space="0" w:color="auto"/>
              <w:right w:val="single" w:sz="4" w:space="0" w:color="auto"/>
            </w:tcBorders>
            <w:shd w:val="clear" w:color="auto" w:fill="auto"/>
            <w:vAlign w:val="center"/>
            <w:hideMark/>
          </w:tcPr>
          <w:p w14:paraId="672FFE8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7445F9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ул. Солнцева, 22</w:t>
            </w:r>
          </w:p>
        </w:tc>
        <w:tc>
          <w:tcPr>
            <w:tcW w:w="680" w:type="pct"/>
            <w:tcBorders>
              <w:top w:val="nil"/>
              <w:left w:val="nil"/>
              <w:bottom w:val="single" w:sz="4" w:space="0" w:color="auto"/>
              <w:right w:val="single" w:sz="4" w:space="0" w:color="auto"/>
            </w:tcBorders>
            <w:shd w:val="clear" w:color="auto" w:fill="auto"/>
            <w:vAlign w:val="center"/>
            <w:hideMark/>
          </w:tcPr>
          <w:p w14:paraId="551479A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D8AD16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1914EC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Солнцева д. 22</w:t>
            </w:r>
          </w:p>
        </w:tc>
      </w:tr>
      <w:tr w:rsidR="005A140F" w:rsidRPr="005A140F" w14:paraId="61175F0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328875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34DCD20C"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№3</w:t>
            </w:r>
          </w:p>
        </w:tc>
        <w:tc>
          <w:tcPr>
            <w:tcW w:w="1401" w:type="pct"/>
            <w:tcBorders>
              <w:top w:val="nil"/>
              <w:left w:val="nil"/>
              <w:bottom w:val="single" w:sz="4" w:space="0" w:color="auto"/>
              <w:right w:val="single" w:sz="4" w:space="0" w:color="auto"/>
            </w:tcBorders>
            <w:shd w:val="clear" w:color="auto" w:fill="auto"/>
            <w:vAlign w:val="center"/>
            <w:hideMark/>
          </w:tcPr>
          <w:p w14:paraId="1672EE1A" w14:textId="7E73AEAF"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522529D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6C236F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13C3FEE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4223ED7" w14:textId="77777777" w:rsidTr="008F4264">
        <w:trPr>
          <w:trHeight w:val="115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8A476D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15</w:t>
            </w:r>
          </w:p>
        </w:tc>
        <w:tc>
          <w:tcPr>
            <w:tcW w:w="890" w:type="pct"/>
            <w:tcBorders>
              <w:top w:val="nil"/>
              <w:left w:val="nil"/>
              <w:bottom w:val="single" w:sz="4" w:space="0" w:color="auto"/>
              <w:right w:val="single" w:sz="4" w:space="0" w:color="auto"/>
            </w:tcBorders>
            <w:shd w:val="clear" w:color="000000" w:fill="FFFFFF"/>
            <w:vAlign w:val="center"/>
            <w:hideMark/>
          </w:tcPr>
          <w:p w14:paraId="386FE8E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846B4B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Лен.наб.11 к.1 до Лен.наб. 11 к.2 транзит</w:t>
            </w:r>
          </w:p>
        </w:tc>
        <w:tc>
          <w:tcPr>
            <w:tcW w:w="680" w:type="pct"/>
            <w:tcBorders>
              <w:top w:val="nil"/>
              <w:left w:val="nil"/>
              <w:bottom w:val="single" w:sz="4" w:space="0" w:color="auto"/>
              <w:right w:val="single" w:sz="4" w:space="0" w:color="auto"/>
            </w:tcBorders>
            <w:shd w:val="clear" w:color="auto" w:fill="auto"/>
            <w:vAlign w:val="center"/>
            <w:hideMark/>
          </w:tcPr>
          <w:p w14:paraId="0B90BA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A42884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5727C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xml:space="preserve">Ленградская набережная д. 11 корпус.1, Ленградская набережная д. 11 корпус 2 </w:t>
            </w:r>
          </w:p>
        </w:tc>
      </w:tr>
      <w:tr w:rsidR="005A140F" w:rsidRPr="005A140F" w14:paraId="50DF0D7D" w14:textId="77777777" w:rsidTr="008F4264">
        <w:trPr>
          <w:trHeight w:val="93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0D188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16</w:t>
            </w:r>
          </w:p>
        </w:tc>
        <w:tc>
          <w:tcPr>
            <w:tcW w:w="890" w:type="pct"/>
            <w:tcBorders>
              <w:top w:val="nil"/>
              <w:left w:val="nil"/>
              <w:bottom w:val="single" w:sz="4" w:space="0" w:color="auto"/>
              <w:right w:val="single" w:sz="4" w:space="0" w:color="auto"/>
            </w:tcBorders>
            <w:shd w:val="clear" w:color="000000" w:fill="FFFFFF"/>
            <w:vAlign w:val="center"/>
            <w:hideMark/>
          </w:tcPr>
          <w:p w14:paraId="31690B7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25EA7AC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Лен.наб.11 к.1 до Лен.наб. 11 к.2 транзит</w:t>
            </w:r>
          </w:p>
        </w:tc>
        <w:tc>
          <w:tcPr>
            <w:tcW w:w="680" w:type="pct"/>
            <w:tcBorders>
              <w:top w:val="nil"/>
              <w:left w:val="nil"/>
              <w:bottom w:val="single" w:sz="4" w:space="0" w:color="auto"/>
              <w:right w:val="single" w:sz="4" w:space="0" w:color="auto"/>
            </w:tcBorders>
            <w:shd w:val="clear" w:color="auto" w:fill="auto"/>
            <w:vAlign w:val="center"/>
            <w:hideMark/>
          </w:tcPr>
          <w:p w14:paraId="2F74D8E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0B1904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6F99BE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xml:space="preserve">Ленградская набережная д. 11 корпус.1, Ленградская набережная д. 11 корпус 2 </w:t>
            </w:r>
          </w:p>
        </w:tc>
      </w:tr>
      <w:tr w:rsidR="005A140F" w:rsidRPr="005A140F" w14:paraId="785A00BA"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815581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05E04DFC"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№4</w:t>
            </w:r>
          </w:p>
        </w:tc>
        <w:tc>
          <w:tcPr>
            <w:tcW w:w="1401" w:type="pct"/>
            <w:tcBorders>
              <w:top w:val="nil"/>
              <w:left w:val="nil"/>
              <w:bottom w:val="single" w:sz="4" w:space="0" w:color="auto"/>
              <w:right w:val="single" w:sz="4" w:space="0" w:color="auto"/>
            </w:tcBorders>
            <w:shd w:val="clear" w:color="000000" w:fill="FFFFFF"/>
            <w:vAlign w:val="center"/>
            <w:hideMark/>
          </w:tcPr>
          <w:p w14:paraId="091C6CCE" w14:textId="370165D0"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2286CD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883264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4A60A3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23DA90E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FDAD59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17</w:t>
            </w:r>
          </w:p>
        </w:tc>
        <w:tc>
          <w:tcPr>
            <w:tcW w:w="890" w:type="pct"/>
            <w:tcBorders>
              <w:top w:val="nil"/>
              <w:left w:val="nil"/>
              <w:bottom w:val="single" w:sz="4" w:space="0" w:color="auto"/>
              <w:right w:val="single" w:sz="4" w:space="0" w:color="auto"/>
            </w:tcBorders>
            <w:shd w:val="clear" w:color="000000" w:fill="FFFFFF"/>
            <w:vAlign w:val="center"/>
            <w:hideMark/>
          </w:tcPr>
          <w:p w14:paraId="7940924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D380C1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ТК-9А до уч.корпуса</w:t>
            </w:r>
          </w:p>
        </w:tc>
        <w:tc>
          <w:tcPr>
            <w:tcW w:w="680" w:type="pct"/>
            <w:tcBorders>
              <w:top w:val="nil"/>
              <w:left w:val="nil"/>
              <w:bottom w:val="single" w:sz="4" w:space="0" w:color="auto"/>
              <w:right w:val="single" w:sz="4" w:space="0" w:color="auto"/>
            </w:tcBorders>
            <w:shd w:val="clear" w:color="auto" w:fill="auto"/>
            <w:vAlign w:val="center"/>
            <w:hideMark/>
          </w:tcPr>
          <w:p w14:paraId="2A3418E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BAD4F1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C0A72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45, д. 47</w:t>
            </w:r>
          </w:p>
        </w:tc>
      </w:tr>
      <w:tr w:rsidR="005A140F" w:rsidRPr="005A140F" w14:paraId="7C12F9B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2F534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18</w:t>
            </w:r>
          </w:p>
        </w:tc>
        <w:tc>
          <w:tcPr>
            <w:tcW w:w="890" w:type="pct"/>
            <w:tcBorders>
              <w:top w:val="nil"/>
              <w:left w:val="nil"/>
              <w:bottom w:val="single" w:sz="4" w:space="0" w:color="auto"/>
              <w:right w:val="single" w:sz="4" w:space="0" w:color="auto"/>
            </w:tcBorders>
            <w:shd w:val="clear" w:color="000000" w:fill="FFFFFF"/>
            <w:vAlign w:val="center"/>
            <w:hideMark/>
          </w:tcPr>
          <w:p w14:paraId="63D8AE2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A9EEDC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ТК-9А до уч.корпуса транзит</w:t>
            </w:r>
          </w:p>
        </w:tc>
        <w:tc>
          <w:tcPr>
            <w:tcW w:w="680" w:type="pct"/>
            <w:tcBorders>
              <w:top w:val="nil"/>
              <w:left w:val="nil"/>
              <w:bottom w:val="single" w:sz="4" w:space="0" w:color="auto"/>
              <w:right w:val="single" w:sz="4" w:space="0" w:color="auto"/>
            </w:tcBorders>
            <w:shd w:val="clear" w:color="auto" w:fill="auto"/>
            <w:vAlign w:val="center"/>
            <w:hideMark/>
          </w:tcPr>
          <w:p w14:paraId="0E15E28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A06E6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DB8F81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45, д. 47</w:t>
            </w:r>
          </w:p>
        </w:tc>
      </w:tr>
      <w:tr w:rsidR="005A140F" w:rsidRPr="005A140F" w14:paraId="2503733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F0421B3" w14:textId="77777777" w:rsidR="005A140F" w:rsidRPr="005A140F" w:rsidRDefault="005A140F" w:rsidP="005A140F">
            <w:pPr>
              <w:jc w:val="center"/>
              <w:rPr>
                <w:rFonts w:ascii="Segoe UI" w:eastAsia="Times New Roman" w:hAnsi="Segoe UI" w:cs="Segoe UI"/>
                <w:sz w:val="20"/>
                <w:szCs w:val="20"/>
                <w:lang w:eastAsia="ru-RU"/>
              </w:rPr>
            </w:pPr>
            <w:r w:rsidRPr="005A140F">
              <w:rPr>
                <w:rFonts w:ascii="Segoe UI" w:eastAsia="Times New Roman" w:hAnsi="Segoe UI" w:cs="Segoe UI"/>
                <w:sz w:val="20"/>
                <w:szCs w:val="20"/>
                <w:lang w:eastAsia="ru-RU"/>
              </w:rPr>
              <w:t>19</w:t>
            </w:r>
          </w:p>
        </w:tc>
        <w:tc>
          <w:tcPr>
            <w:tcW w:w="890" w:type="pct"/>
            <w:tcBorders>
              <w:top w:val="nil"/>
              <w:left w:val="nil"/>
              <w:bottom w:val="single" w:sz="4" w:space="0" w:color="auto"/>
              <w:right w:val="single" w:sz="4" w:space="0" w:color="auto"/>
            </w:tcBorders>
            <w:shd w:val="clear" w:color="000000" w:fill="FFFFFF"/>
            <w:vAlign w:val="center"/>
            <w:hideMark/>
          </w:tcPr>
          <w:p w14:paraId="5C8DC00B" w14:textId="77777777" w:rsidR="005A140F" w:rsidRPr="005A140F" w:rsidRDefault="005A140F" w:rsidP="005A140F">
            <w:pPr>
              <w:jc w:val="left"/>
              <w:rPr>
                <w:rFonts w:ascii="Segoe UI" w:eastAsia="Times New Roman" w:hAnsi="Segoe UI" w:cs="Segoe UI"/>
                <w:sz w:val="20"/>
                <w:szCs w:val="20"/>
                <w:lang w:eastAsia="ru-RU"/>
              </w:rPr>
            </w:pPr>
            <w:r w:rsidRPr="005A140F">
              <w:rPr>
                <w:rFonts w:ascii="Segoe UI" w:eastAsia="Times New Roman" w:hAnsi="Segoe UI" w:cs="Segoe UI"/>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50D551D" w14:textId="77777777" w:rsidR="005A140F" w:rsidRPr="005A140F" w:rsidRDefault="005A140F" w:rsidP="008F4264">
            <w:pPr>
              <w:jc w:val="center"/>
              <w:rPr>
                <w:rFonts w:ascii="Segoe UI" w:eastAsia="Times New Roman" w:hAnsi="Segoe UI" w:cs="Segoe UI"/>
                <w:sz w:val="20"/>
                <w:szCs w:val="20"/>
                <w:lang w:eastAsia="ru-RU"/>
              </w:rPr>
            </w:pPr>
            <w:r w:rsidRPr="005A140F">
              <w:rPr>
                <w:rFonts w:ascii="Segoe UI" w:eastAsia="Times New Roman" w:hAnsi="Segoe UI" w:cs="Segoe UI"/>
                <w:sz w:val="20"/>
                <w:szCs w:val="20"/>
                <w:lang w:eastAsia="ru-RU"/>
              </w:rPr>
              <w:t>От ТК-9А до уч. Корпуса</w:t>
            </w:r>
          </w:p>
        </w:tc>
        <w:tc>
          <w:tcPr>
            <w:tcW w:w="680" w:type="pct"/>
            <w:tcBorders>
              <w:top w:val="nil"/>
              <w:left w:val="nil"/>
              <w:bottom w:val="single" w:sz="4" w:space="0" w:color="auto"/>
              <w:right w:val="single" w:sz="4" w:space="0" w:color="auto"/>
            </w:tcBorders>
            <w:shd w:val="clear" w:color="auto" w:fill="auto"/>
            <w:vAlign w:val="center"/>
            <w:hideMark/>
          </w:tcPr>
          <w:p w14:paraId="2B8721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A2422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759A4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45, д. 47</w:t>
            </w:r>
          </w:p>
        </w:tc>
      </w:tr>
      <w:tr w:rsidR="005A140F" w:rsidRPr="005A140F" w14:paraId="4EBDC56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0676F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20</w:t>
            </w:r>
          </w:p>
        </w:tc>
        <w:tc>
          <w:tcPr>
            <w:tcW w:w="890" w:type="pct"/>
            <w:tcBorders>
              <w:top w:val="nil"/>
              <w:left w:val="nil"/>
              <w:bottom w:val="single" w:sz="4" w:space="0" w:color="auto"/>
              <w:right w:val="single" w:sz="4" w:space="0" w:color="auto"/>
            </w:tcBorders>
            <w:shd w:val="clear" w:color="000000" w:fill="FFFFFF"/>
            <w:vAlign w:val="center"/>
            <w:hideMark/>
          </w:tcPr>
          <w:p w14:paraId="6B2F500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11D4A2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ТК-25 до церкви</w:t>
            </w:r>
          </w:p>
        </w:tc>
        <w:tc>
          <w:tcPr>
            <w:tcW w:w="680" w:type="pct"/>
            <w:tcBorders>
              <w:top w:val="nil"/>
              <w:left w:val="nil"/>
              <w:bottom w:val="single" w:sz="4" w:space="0" w:color="auto"/>
              <w:right w:val="single" w:sz="4" w:space="0" w:color="auto"/>
            </w:tcBorders>
            <w:shd w:val="clear" w:color="auto" w:fill="auto"/>
            <w:vAlign w:val="center"/>
            <w:hideMark/>
          </w:tcPr>
          <w:p w14:paraId="2BB1689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006672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0B159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45, д. 47</w:t>
            </w:r>
          </w:p>
        </w:tc>
      </w:tr>
      <w:tr w:rsidR="005A140F" w:rsidRPr="005A140F" w14:paraId="385AE16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14A2BD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758014B7"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№6</w:t>
            </w:r>
          </w:p>
        </w:tc>
        <w:tc>
          <w:tcPr>
            <w:tcW w:w="1401" w:type="pct"/>
            <w:tcBorders>
              <w:top w:val="nil"/>
              <w:left w:val="nil"/>
              <w:bottom w:val="single" w:sz="4" w:space="0" w:color="auto"/>
              <w:right w:val="single" w:sz="4" w:space="0" w:color="auto"/>
            </w:tcBorders>
            <w:shd w:val="clear" w:color="000000" w:fill="FFFFFF"/>
            <w:vAlign w:val="center"/>
            <w:hideMark/>
          </w:tcPr>
          <w:p w14:paraId="4DA7B33B" w14:textId="4BABA851"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3593B6E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EDD696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0F2277C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B2D7C1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185A51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21</w:t>
            </w:r>
          </w:p>
        </w:tc>
        <w:tc>
          <w:tcPr>
            <w:tcW w:w="890" w:type="pct"/>
            <w:tcBorders>
              <w:top w:val="nil"/>
              <w:left w:val="nil"/>
              <w:bottom w:val="single" w:sz="4" w:space="0" w:color="auto"/>
              <w:right w:val="single" w:sz="4" w:space="0" w:color="auto"/>
            </w:tcBorders>
            <w:shd w:val="clear" w:color="000000" w:fill="FFFFFF"/>
            <w:vAlign w:val="center"/>
            <w:hideMark/>
          </w:tcPr>
          <w:p w14:paraId="4F1AAB6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D2DB48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ТК-9а (Гагарина, 23)</w:t>
            </w:r>
          </w:p>
        </w:tc>
        <w:tc>
          <w:tcPr>
            <w:tcW w:w="680" w:type="pct"/>
            <w:tcBorders>
              <w:top w:val="nil"/>
              <w:left w:val="nil"/>
              <w:bottom w:val="single" w:sz="4" w:space="0" w:color="auto"/>
              <w:right w:val="single" w:sz="4" w:space="0" w:color="auto"/>
            </w:tcBorders>
            <w:shd w:val="clear" w:color="auto" w:fill="auto"/>
            <w:vAlign w:val="center"/>
            <w:hideMark/>
          </w:tcPr>
          <w:p w14:paraId="6D7293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A0D2F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7CB3E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23</w:t>
            </w:r>
          </w:p>
        </w:tc>
      </w:tr>
      <w:tr w:rsidR="005A140F" w:rsidRPr="005A140F" w14:paraId="6CB1AE5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AFEC95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4B7EC48E"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№7</w:t>
            </w:r>
          </w:p>
        </w:tc>
        <w:tc>
          <w:tcPr>
            <w:tcW w:w="1401" w:type="pct"/>
            <w:tcBorders>
              <w:top w:val="nil"/>
              <w:left w:val="nil"/>
              <w:bottom w:val="single" w:sz="4" w:space="0" w:color="auto"/>
              <w:right w:val="single" w:sz="4" w:space="0" w:color="auto"/>
            </w:tcBorders>
            <w:shd w:val="clear" w:color="000000" w:fill="FFFFFF"/>
            <w:vAlign w:val="center"/>
            <w:hideMark/>
          </w:tcPr>
          <w:p w14:paraId="59474D08" w14:textId="1364F768"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1F6316C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6CC4B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62C2F80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7123CC2"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77AD1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22</w:t>
            </w:r>
          </w:p>
        </w:tc>
        <w:tc>
          <w:tcPr>
            <w:tcW w:w="890" w:type="pct"/>
            <w:tcBorders>
              <w:top w:val="nil"/>
              <w:left w:val="nil"/>
              <w:bottom w:val="single" w:sz="4" w:space="0" w:color="auto"/>
              <w:right w:val="single" w:sz="4" w:space="0" w:color="auto"/>
            </w:tcBorders>
            <w:shd w:val="clear" w:color="000000" w:fill="FFFFFF"/>
            <w:vAlign w:val="center"/>
            <w:hideMark/>
          </w:tcPr>
          <w:p w14:paraId="3DBFDEB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04D0EAC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Мелиоративн., 22 до ул. Мелиорат.,24</w:t>
            </w:r>
          </w:p>
        </w:tc>
        <w:tc>
          <w:tcPr>
            <w:tcW w:w="680" w:type="pct"/>
            <w:tcBorders>
              <w:top w:val="nil"/>
              <w:left w:val="nil"/>
              <w:bottom w:val="single" w:sz="4" w:space="0" w:color="auto"/>
              <w:right w:val="single" w:sz="4" w:space="0" w:color="auto"/>
            </w:tcBorders>
            <w:shd w:val="clear" w:color="auto" w:fill="auto"/>
            <w:vAlign w:val="center"/>
            <w:hideMark/>
          </w:tcPr>
          <w:p w14:paraId="5DCBA04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7D057F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ECAD9C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 ул. Мелиоративная, д. 24</w:t>
            </w:r>
          </w:p>
        </w:tc>
      </w:tr>
      <w:tr w:rsidR="005A140F" w:rsidRPr="005A140F" w14:paraId="77D31489"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1B1833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23</w:t>
            </w:r>
          </w:p>
        </w:tc>
        <w:tc>
          <w:tcPr>
            <w:tcW w:w="890" w:type="pct"/>
            <w:tcBorders>
              <w:top w:val="nil"/>
              <w:left w:val="nil"/>
              <w:bottom w:val="single" w:sz="4" w:space="0" w:color="auto"/>
              <w:right w:val="single" w:sz="4" w:space="0" w:color="auto"/>
            </w:tcBorders>
            <w:shd w:val="clear" w:color="000000" w:fill="FFFFFF"/>
            <w:vAlign w:val="center"/>
            <w:hideMark/>
          </w:tcPr>
          <w:p w14:paraId="7202C8C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6FDDCCF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Мелиоративн., 22 до ул. Мелиорат.,24</w:t>
            </w:r>
          </w:p>
        </w:tc>
        <w:tc>
          <w:tcPr>
            <w:tcW w:w="680" w:type="pct"/>
            <w:tcBorders>
              <w:top w:val="nil"/>
              <w:left w:val="nil"/>
              <w:bottom w:val="single" w:sz="4" w:space="0" w:color="auto"/>
              <w:right w:val="single" w:sz="4" w:space="0" w:color="auto"/>
            </w:tcBorders>
            <w:shd w:val="clear" w:color="auto" w:fill="auto"/>
            <w:vAlign w:val="center"/>
            <w:hideMark/>
          </w:tcPr>
          <w:p w14:paraId="2B0DFD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2BFE7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718A73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 ул. Мелиоративная, д. 24</w:t>
            </w:r>
          </w:p>
        </w:tc>
      </w:tr>
      <w:tr w:rsidR="005A140F" w:rsidRPr="005A140F" w14:paraId="18A1A2DE"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7C7B0C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24</w:t>
            </w:r>
          </w:p>
        </w:tc>
        <w:tc>
          <w:tcPr>
            <w:tcW w:w="890" w:type="pct"/>
            <w:tcBorders>
              <w:top w:val="nil"/>
              <w:left w:val="nil"/>
              <w:bottom w:val="single" w:sz="4" w:space="0" w:color="auto"/>
              <w:right w:val="single" w:sz="4" w:space="0" w:color="auto"/>
            </w:tcBorders>
            <w:shd w:val="clear" w:color="000000" w:fill="FFFFFF"/>
            <w:vAlign w:val="center"/>
            <w:hideMark/>
          </w:tcPr>
          <w:p w14:paraId="42D5701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139622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Мелиор., 22 до ул. Мелиор.,24 транзит</w:t>
            </w:r>
          </w:p>
        </w:tc>
        <w:tc>
          <w:tcPr>
            <w:tcW w:w="680" w:type="pct"/>
            <w:tcBorders>
              <w:top w:val="nil"/>
              <w:left w:val="nil"/>
              <w:bottom w:val="single" w:sz="4" w:space="0" w:color="auto"/>
              <w:right w:val="single" w:sz="4" w:space="0" w:color="auto"/>
            </w:tcBorders>
            <w:shd w:val="clear" w:color="auto" w:fill="auto"/>
            <w:vAlign w:val="center"/>
            <w:hideMark/>
          </w:tcPr>
          <w:p w14:paraId="6176E5B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580A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1A817B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 ул. Мелиоративная, д. 24</w:t>
            </w:r>
          </w:p>
        </w:tc>
      </w:tr>
      <w:tr w:rsidR="005A140F" w:rsidRPr="005A140F" w14:paraId="0C64322B"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BF1CF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25</w:t>
            </w:r>
          </w:p>
        </w:tc>
        <w:tc>
          <w:tcPr>
            <w:tcW w:w="890" w:type="pct"/>
            <w:tcBorders>
              <w:top w:val="nil"/>
              <w:left w:val="nil"/>
              <w:bottom w:val="single" w:sz="4" w:space="0" w:color="auto"/>
              <w:right w:val="single" w:sz="4" w:space="0" w:color="auto"/>
            </w:tcBorders>
            <w:shd w:val="clear" w:color="000000" w:fill="FFFFFF"/>
            <w:vAlign w:val="center"/>
            <w:hideMark/>
          </w:tcPr>
          <w:p w14:paraId="56B80B9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6DA0819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 Мелиор., 22 до ул. Мелиор.,24 транзит</w:t>
            </w:r>
          </w:p>
        </w:tc>
        <w:tc>
          <w:tcPr>
            <w:tcW w:w="680" w:type="pct"/>
            <w:tcBorders>
              <w:top w:val="nil"/>
              <w:left w:val="nil"/>
              <w:bottom w:val="single" w:sz="4" w:space="0" w:color="auto"/>
              <w:right w:val="single" w:sz="4" w:space="0" w:color="auto"/>
            </w:tcBorders>
            <w:shd w:val="clear" w:color="auto" w:fill="auto"/>
            <w:vAlign w:val="center"/>
            <w:hideMark/>
          </w:tcPr>
          <w:p w14:paraId="4198FF8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58FF7B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F1F3C9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 ул. Мелиоративная, д. 24</w:t>
            </w:r>
          </w:p>
        </w:tc>
      </w:tr>
      <w:tr w:rsidR="005A140F" w:rsidRPr="005A140F" w14:paraId="5CFC919D"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AE54FC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26</w:t>
            </w:r>
          </w:p>
        </w:tc>
        <w:tc>
          <w:tcPr>
            <w:tcW w:w="890" w:type="pct"/>
            <w:tcBorders>
              <w:top w:val="nil"/>
              <w:left w:val="nil"/>
              <w:bottom w:val="single" w:sz="4" w:space="0" w:color="auto"/>
              <w:right w:val="single" w:sz="4" w:space="0" w:color="auto"/>
            </w:tcBorders>
            <w:shd w:val="clear" w:color="000000" w:fill="FFFFFF"/>
            <w:vAlign w:val="center"/>
            <w:hideMark/>
          </w:tcPr>
          <w:p w14:paraId="4A32229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0065D59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ТК-14 до ТК-15 (ул. Мелиоративная,22)</w:t>
            </w:r>
          </w:p>
        </w:tc>
        <w:tc>
          <w:tcPr>
            <w:tcW w:w="680" w:type="pct"/>
            <w:tcBorders>
              <w:top w:val="nil"/>
              <w:left w:val="nil"/>
              <w:bottom w:val="single" w:sz="4" w:space="0" w:color="auto"/>
              <w:right w:val="single" w:sz="4" w:space="0" w:color="auto"/>
            </w:tcBorders>
            <w:shd w:val="clear" w:color="auto" w:fill="auto"/>
            <w:vAlign w:val="center"/>
            <w:hideMark/>
          </w:tcPr>
          <w:p w14:paraId="5DC000C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EAED5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49F43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w:t>
            </w:r>
          </w:p>
        </w:tc>
      </w:tr>
      <w:tr w:rsidR="005A140F" w:rsidRPr="005A140F" w14:paraId="2F83D012"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06B23A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27</w:t>
            </w:r>
          </w:p>
        </w:tc>
        <w:tc>
          <w:tcPr>
            <w:tcW w:w="890" w:type="pct"/>
            <w:tcBorders>
              <w:top w:val="nil"/>
              <w:left w:val="nil"/>
              <w:bottom w:val="single" w:sz="4" w:space="0" w:color="auto"/>
              <w:right w:val="single" w:sz="4" w:space="0" w:color="auto"/>
            </w:tcBorders>
            <w:shd w:val="clear" w:color="000000" w:fill="FFFFFF"/>
            <w:vAlign w:val="center"/>
            <w:hideMark/>
          </w:tcPr>
          <w:p w14:paraId="0944966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74B2FE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ТК-14 до ТК-15 (ул. Мелиоративная,22)</w:t>
            </w:r>
          </w:p>
        </w:tc>
        <w:tc>
          <w:tcPr>
            <w:tcW w:w="680" w:type="pct"/>
            <w:tcBorders>
              <w:top w:val="nil"/>
              <w:left w:val="nil"/>
              <w:bottom w:val="single" w:sz="4" w:space="0" w:color="auto"/>
              <w:right w:val="single" w:sz="4" w:space="0" w:color="auto"/>
            </w:tcBorders>
            <w:shd w:val="clear" w:color="auto" w:fill="auto"/>
            <w:vAlign w:val="center"/>
            <w:hideMark/>
          </w:tcPr>
          <w:p w14:paraId="0A7AAB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F2492F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9265B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Мелиоративная, д. 22</w:t>
            </w:r>
          </w:p>
        </w:tc>
      </w:tr>
      <w:tr w:rsidR="005A140F" w:rsidRPr="005A140F" w14:paraId="146EC88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ED201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098CB579"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№8</w:t>
            </w:r>
          </w:p>
        </w:tc>
        <w:tc>
          <w:tcPr>
            <w:tcW w:w="1401" w:type="pct"/>
            <w:tcBorders>
              <w:top w:val="nil"/>
              <w:left w:val="nil"/>
              <w:bottom w:val="single" w:sz="4" w:space="0" w:color="auto"/>
              <w:right w:val="single" w:sz="4" w:space="0" w:color="auto"/>
            </w:tcBorders>
            <w:shd w:val="clear" w:color="000000" w:fill="FFFFFF"/>
            <w:vAlign w:val="center"/>
            <w:hideMark/>
          </w:tcPr>
          <w:p w14:paraId="761A898B" w14:textId="23740B4D"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731B883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24677F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6475C0B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FFE015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90EEB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28</w:t>
            </w:r>
          </w:p>
        </w:tc>
        <w:tc>
          <w:tcPr>
            <w:tcW w:w="890" w:type="pct"/>
            <w:tcBorders>
              <w:top w:val="nil"/>
              <w:left w:val="nil"/>
              <w:bottom w:val="single" w:sz="4" w:space="0" w:color="auto"/>
              <w:right w:val="single" w:sz="4" w:space="0" w:color="auto"/>
            </w:tcBorders>
            <w:shd w:val="clear" w:color="auto" w:fill="auto"/>
            <w:vAlign w:val="center"/>
            <w:hideMark/>
          </w:tcPr>
          <w:p w14:paraId="4C6045C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460F06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ТК-5</w:t>
            </w:r>
          </w:p>
        </w:tc>
        <w:tc>
          <w:tcPr>
            <w:tcW w:w="680" w:type="pct"/>
            <w:tcBorders>
              <w:top w:val="nil"/>
              <w:left w:val="nil"/>
              <w:bottom w:val="single" w:sz="4" w:space="0" w:color="auto"/>
              <w:right w:val="single" w:sz="4" w:space="0" w:color="auto"/>
            </w:tcBorders>
            <w:shd w:val="clear" w:color="auto" w:fill="auto"/>
            <w:vAlign w:val="center"/>
            <w:hideMark/>
          </w:tcPr>
          <w:p w14:paraId="35F4745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E20194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07693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73, 71, 75</w:t>
            </w:r>
          </w:p>
        </w:tc>
      </w:tr>
      <w:tr w:rsidR="005A140F" w:rsidRPr="005A140F" w14:paraId="56322A6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E87011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29</w:t>
            </w:r>
          </w:p>
        </w:tc>
        <w:tc>
          <w:tcPr>
            <w:tcW w:w="890" w:type="pct"/>
            <w:tcBorders>
              <w:top w:val="nil"/>
              <w:left w:val="nil"/>
              <w:bottom w:val="single" w:sz="4" w:space="0" w:color="auto"/>
              <w:right w:val="single" w:sz="4" w:space="0" w:color="auto"/>
            </w:tcBorders>
            <w:shd w:val="clear" w:color="auto" w:fill="auto"/>
            <w:vAlign w:val="center"/>
            <w:hideMark/>
          </w:tcPr>
          <w:p w14:paraId="7C417A9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708C54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частных жил.дом.</w:t>
            </w:r>
          </w:p>
        </w:tc>
        <w:tc>
          <w:tcPr>
            <w:tcW w:w="680" w:type="pct"/>
            <w:tcBorders>
              <w:top w:val="nil"/>
              <w:left w:val="nil"/>
              <w:bottom w:val="single" w:sz="4" w:space="0" w:color="auto"/>
              <w:right w:val="single" w:sz="4" w:space="0" w:color="auto"/>
            </w:tcBorders>
            <w:shd w:val="clear" w:color="auto" w:fill="auto"/>
            <w:vAlign w:val="center"/>
            <w:hideMark/>
          </w:tcPr>
          <w:p w14:paraId="2685072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86FBB8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17A26D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w:t>
            </w:r>
          </w:p>
        </w:tc>
      </w:tr>
      <w:tr w:rsidR="005A140F" w:rsidRPr="005A140F" w14:paraId="366062E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D909E4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30</w:t>
            </w:r>
          </w:p>
        </w:tc>
        <w:tc>
          <w:tcPr>
            <w:tcW w:w="890" w:type="pct"/>
            <w:tcBorders>
              <w:top w:val="nil"/>
              <w:left w:val="nil"/>
              <w:bottom w:val="single" w:sz="4" w:space="0" w:color="auto"/>
              <w:right w:val="single" w:sz="4" w:space="0" w:color="auto"/>
            </w:tcBorders>
            <w:shd w:val="clear" w:color="auto" w:fill="auto"/>
            <w:vAlign w:val="center"/>
            <w:hideMark/>
          </w:tcPr>
          <w:p w14:paraId="10142DB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12A498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Гагарина, 67</w:t>
            </w:r>
          </w:p>
        </w:tc>
        <w:tc>
          <w:tcPr>
            <w:tcW w:w="680" w:type="pct"/>
            <w:tcBorders>
              <w:top w:val="nil"/>
              <w:left w:val="nil"/>
              <w:bottom w:val="single" w:sz="4" w:space="0" w:color="auto"/>
              <w:right w:val="single" w:sz="4" w:space="0" w:color="auto"/>
            </w:tcBorders>
            <w:shd w:val="clear" w:color="auto" w:fill="auto"/>
            <w:vAlign w:val="center"/>
            <w:hideMark/>
          </w:tcPr>
          <w:p w14:paraId="7E53928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729918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0C08FF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67</w:t>
            </w:r>
          </w:p>
        </w:tc>
      </w:tr>
      <w:tr w:rsidR="005A140F" w:rsidRPr="005A140F" w14:paraId="6D308AA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ABF26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31</w:t>
            </w:r>
          </w:p>
        </w:tc>
        <w:tc>
          <w:tcPr>
            <w:tcW w:w="890" w:type="pct"/>
            <w:tcBorders>
              <w:top w:val="nil"/>
              <w:left w:val="nil"/>
              <w:bottom w:val="single" w:sz="4" w:space="0" w:color="auto"/>
              <w:right w:val="single" w:sz="4" w:space="0" w:color="auto"/>
            </w:tcBorders>
            <w:shd w:val="clear" w:color="auto" w:fill="auto"/>
            <w:vAlign w:val="center"/>
            <w:hideMark/>
          </w:tcPr>
          <w:p w14:paraId="0226EDF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A843A7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Гагарина, 67</w:t>
            </w:r>
          </w:p>
        </w:tc>
        <w:tc>
          <w:tcPr>
            <w:tcW w:w="680" w:type="pct"/>
            <w:tcBorders>
              <w:top w:val="nil"/>
              <w:left w:val="nil"/>
              <w:bottom w:val="single" w:sz="4" w:space="0" w:color="auto"/>
              <w:right w:val="single" w:sz="4" w:space="0" w:color="auto"/>
            </w:tcBorders>
            <w:shd w:val="clear" w:color="auto" w:fill="auto"/>
            <w:vAlign w:val="center"/>
            <w:hideMark/>
          </w:tcPr>
          <w:p w14:paraId="2DC35B8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A9BC77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53F6C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67</w:t>
            </w:r>
          </w:p>
        </w:tc>
      </w:tr>
      <w:tr w:rsidR="005A140F" w:rsidRPr="005A140F" w14:paraId="45B6C62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A4369A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32</w:t>
            </w:r>
          </w:p>
        </w:tc>
        <w:tc>
          <w:tcPr>
            <w:tcW w:w="890" w:type="pct"/>
            <w:tcBorders>
              <w:top w:val="nil"/>
              <w:left w:val="nil"/>
              <w:bottom w:val="single" w:sz="4" w:space="0" w:color="auto"/>
              <w:right w:val="single" w:sz="4" w:space="0" w:color="auto"/>
            </w:tcBorders>
            <w:shd w:val="clear" w:color="auto" w:fill="auto"/>
            <w:vAlign w:val="center"/>
            <w:hideMark/>
          </w:tcPr>
          <w:p w14:paraId="07390EC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2F98DF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музея</w:t>
            </w:r>
          </w:p>
        </w:tc>
        <w:tc>
          <w:tcPr>
            <w:tcW w:w="680" w:type="pct"/>
            <w:tcBorders>
              <w:top w:val="nil"/>
              <w:left w:val="nil"/>
              <w:bottom w:val="single" w:sz="4" w:space="0" w:color="auto"/>
              <w:right w:val="single" w:sz="4" w:space="0" w:color="auto"/>
            </w:tcBorders>
            <w:shd w:val="clear" w:color="auto" w:fill="auto"/>
            <w:vAlign w:val="center"/>
            <w:hideMark/>
          </w:tcPr>
          <w:p w14:paraId="2AC704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FFB2A2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18DBDC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w:t>
            </w:r>
          </w:p>
        </w:tc>
      </w:tr>
      <w:tr w:rsidR="005A140F" w:rsidRPr="005A140F" w14:paraId="0181473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FDB88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33</w:t>
            </w:r>
          </w:p>
        </w:tc>
        <w:tc>
          <w:tcPr>
            <w:tcW w:w="890" w:type="pct"/>
            <w:tcBorders>
              <w:top w:val="nil"/>
              <w:left w:val="nil"/>
              <w:bottom w:val="single" w:sz="4" w:space="0" w:color="auto"/>
              <w:right w:val="single" w:sz="4" w:space="0" w:color="auto"/>
            </w:tcBorders>
            <w:shd w:val="clear" w:color="auto" w:fill="auto"/>
            <w:vAlign w:val="center"/>
            <w:hideMark/>
          </w:tcPr>
          <w:p w14:paraId="73FD41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5CDE70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ТК-9</w:t>
            </w:r>
          </w:p>
        </w:tc>
        <w:tc>
          <w:tcPr>
            <w:tcW w:w="680" w:type="pct"/>
            <w:tcBorders>
              <w:top w:val="nil"/>
              <w:left w:val="nil"/>
              <w:bottom w:val="single" w:sz="4" w:space="0" w:color="auto"/>
              <w:right w:val="single" w:sz="4" w:space="0" w:color="auto"/>
            </w:tcBorders>
            <w:shd w:val="clear" w:color="auto" w:fill="auto"/>
            <w:vAlign w:val="center"/>
            <w:hideMark/>
          </w:tcPr>
          <w:p w14:paraId="572525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72BDC6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8B2E1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w:t>
            </w:r>
          </w:p>
        </w:tc>
      </w:tr>
      <w:tr w:rsidR="005A140F" w:rsidRPr="005A140F" w14:paraId="1E0E186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796A5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34</w:t>
            </w:r>
          </w:p>
        </w:tc>
        <w:tc>
          <w:tcPr>
            <w:tcW w:w="890" w:type="pct"/>
            <w:tcBorders>
              <w:top w:val="nil"/>
              <w:left w:val="nil"/>
              <w:bottom w:val="single" w:sz="4" w:space="0" w:color="auto"/>
              <w:right w:val="single" w:sz="4" w:space="0" w:color="auto"/>
            </w:tcBorders>
            <w:shd w:val="clear" w:color="auto" w:fill="auto"/>
            <w:vAlign w:val="center"/>
            <w:hideMark/>
          </w:tcPr>
          <w:p w14:paraId="496893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BE3D48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Дома Космонавтов</w:t>
            </w:r>
          </w:p>
        </w:tc>
        <w:tc>
          <w:tcPr>
            <w:tcW w:w="680" w:type="pct"/>
            <w:tcBorders>
              <w:top w:val="nil"/>
              <w:left w:val="nil"/>
              <w:bottom w:val="single" w:sz="4" w:space="0" w:color="auto"/>
              <w:right w:val="single" w:sz="4" w:space="0" w:color="auto"/>
            </w:tcBorders>
            <w:shd w:val="clear" w:color="auto" w:fill="auto"/>
            <w:vAlign w:val="center"/>
            <w:hideMark/>
          </w:tcPr>
          <w:p w14:paraId="7E5C55E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58F8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B39A8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Гагарнина, д. 74А</w:t>
            </w:r>
          </w:p>
        </w:tc>
      </w:tr>
      <w:tr w:rsidR="005A140F" w:rsidRPr="005A140F" w14:paraId="69E3DBD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DCB873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35</w:t>
            </w:r>
          </w:p>
        </w:tc>
        <w:tc>
          <w:tcPr>
            <w:tcW w:w="890" w:type="pct"/>
            <w:tcBorders>
              <w:top w:val="nil"/>
              <w:left w:val="nil"/>
              <w:bottom w:val="single" w:sz="4" w:space="0" w:color="auto"/>
              <w:right w:val="single" w:sz="4" w:space="0" w:color="auto"/>
            </w:tcBorders>
            <w:shd w:val="clear" w:color="auto" w:fill="auto"/>
            <w:vAlign w:val="center"/>
            <w:hideMark/>
          </w:tcPr>
          <w:p w14:paraId="240FAB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82FD83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ТК-10</w:t>
            </w:r>
          </w:p>
        </w:tc>
        <w:tc>
          <w:tcPr>
            <w:tcW w:w="680" w:type="pct"/>
            <w:tcBorders>
              <w:top w:val="nil"/>
              <w:left w:val="nil"/>
              <w:bottom w:val="single" w:sz="4" w:space="0" w:color="auto"/>
              <w:right w:val="single" w:sz="4" w:space="0" w:color="auto"/>
            </w:tcBorders>
            <w:shd w:val="clear" w:color="auto" w:fill="auto"/>
            <w:vAlign w:val="center"/>
            <w:hideMark/>
          </w:tcPr>
          <w:p w14:paraId="2E85FC7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5321B5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E4FE3D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Гагарнина, д. 79</w:t>
            </w:r>
          </w:p>
        </w:tc>
      </w:tr>
      <w:tr w:rsidR="005A140F" w:rsidRPr="005A140F" w14:paraId="7B7FBAF6"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576685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36</w:t>
            </w:r>
          </w:p>
        </w:tc>
        <w:tc>
          <w:tcPr>
            <w:tcW w:w="890" w:type="pct"/>
            <w:tcBorders>
              <w:top w:val="nil"/>
              <w:left w:val="nil"/>
              <w:bottom w:val="single" w:sz="4" w:space="0" w:color="auto"/>
              <w:right w:val="single" w:sz="4" w:space="0" w:color="auto"/>
            </w:tcBorders>
            <w:shd w:val="clear" w:color="auto" w:fill="auto"/>
            <w:vAlign w:val="center"/>
            <w:hideMark/>
          </w:tcPr>
          <w:p w14:paraId="0A8D3D7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77B43E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ТК-10 до хоз.блока</w:t>
            </w:r>
          </w:p>
        </w:tc>
        <w:tc>
          <w:tcPr>
            <w:tcW w:w="680" w:type="pct"/>
            <w:tcBorders>
              <w:top w:val="nil"/>
              <w:left w:val="nil"/>
              <w:bottom w:val="single" w:sz="4" w:space="0" w:color="auto"/>
              <w:right w:val="single" w:sz="4" w:space="0" w:color="auto"/>
            </w:tcBorders>
            <w:shd w:val="clear" w:color="auto" w:fill="auto"/>
            <w:vAlign w:val="center"/>
            <w:hideMark/>
          </w:tcPr>
          <w:p w14:paraId="7EEA1BE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63CBB2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2E5231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B1F6206"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E3463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37</w:t>
            </w:r>
          </w:p>
        </w:tc>
        <w:tc>
          <w:tcPr>
            <w:tcW w:w="890" w:type="pct"/>
            <w:tcBorders>
              <w:top w:val="nil"/>
              <w:left w:val="nil"/>
              <w:bottom w:val="single" w:sz="4" w:space="0" w:color="auto"/>
              <w:right w:val="single" w:sz="4" w:space="0" w:color="auto"/>
            </w:tcBorders>
            <w:shd w:val="clear" w:color="auto" w:fill="auto"/>
            <w:vAlign w:val="center"/>
            <w:hideMark/>
          </w:tcPr>
          <w:p w14:paraId="6ADA3AA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10A17E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Пионерский 14 до теплицы школы - интер.</w:t>
            </w:r>
          </w:p>
        </w:tc>
        <w:tc>
          <w:tcPr>
            <w:tcW w:w="680" w:type="pct"/>
            <w:tcBorders>
              <w:top w:val="nil"/>
              <w:left w:val="nil"/>
              <w:bottom w:val="single" w:sz="4" w:space="0" w:color="auto"/>
              <w:right w:val="single" w:sz="4" w:space="0" w:color="auto"/>
            </w:tcBorders>
            <w:shd w:val="clear" w:color="auto" w:fill="auto"/>
            <w:vAlign w:val="center"/>
            <w:hideMark/>
          </w:tcPr>
          <w:p w14:paraId="0B44BC8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7019AA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396CC1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Пионерский, д. 14</w:t>
            </w:r>
          </w:p>
        </w:tc>
      </w:tr>
      <w:tr w:rsidR="005A140F" w:rsidRPr="005A140F" w14:paraId="72CBF5D8"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E003C5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7A17F6B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4601F1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Пионерский 14 до теплицы школы - интер. транзит</w:t>
            </w:r>
          </w:p>
        </w:tc>
        <w:tc>
          <w:tcPr>
            <w:tcW w:w="680" w:type="pct"/>
            <w:tcBorders>
              <w:top w:val="nil"/>
              <w:left w:val="nil"/>
              <w:bottom w:val="single" w:sz="4" w:space="0" w:color="auto"/>
              <w:right w:val="single" w:sz="4" w:space="0" w:color="auto"/>
            </w:tcBorders>
            <w:shd w:val="clear" w:color="auto" w:fill="auto"/>
            <w:vAlign w:val="center"/>
            <w:hideMark/>
          </w:tcPr>
          <w:p w14:paraId="7695D57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D2B898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A47E29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Пионерский, д. 14</w:t>
            </w:r>
          </w:p>
        </w:tc>
      </w:tr>
      <w:tr w:rsidR="005A140F" w:rsidRPr="005A140F" w14:paraId="26DE38B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5A354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35EDCE94"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№9</w:t>
            </w:r>
          </w:p>
        </w:tc>
        <w:tc>
          <w:tcPr>
            <w:tcW w:w="1401" w:type="pct"/>
            <w:tcBorders>
              <w:top w:val="nil"/>
              <w:left w:val="nil"/>
              <w:bottom w:val="single" w:sz="4" w:space="0" w:color="auto"/>
              <w:right w:val="single" w:sz="4" w:space="0" w:color="auto"/>
            </w:tcBorders>
            <w:shd w:val="clear" w:color="000000" w:fill="FFFFFF"/>
            <w:vAlign w:val="center"/>
            <w:hideMark/>
          </w:tcPr>
          <w:p w14:paraId="7F1AC4F3" w14:textId="35E25D7E"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41029F8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CAEE49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7C8574C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CEC770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633458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38</w:t>
            </w:r>
          </w:p>
        </w:tc>
        <w:tc>
          <w:tcPr>
            <w:tcW w:w="890" w:type="pct"/>
            <w:tcBorders>
              <w:top w:val="nil"/>
              <w:left w:val="nil"/>
              <w:bottom w:val="single" w:sz="4" w:space="0" w:color="auto"/>
              <w:right w:val="single" w:sz="4" w:space="0" w:color="auto"/>
            </w:tcBorders>
            <w:shd w:val="clear" w:color="auto" w:fill="auto"/>
            <w:vAlign w:val="center"/>
            <w:hideMark/>
          </w:tcPr>
          <w:p w14:paraId="680060C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18EA13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общежития</w:t>
            </w:r>
          </w:p>
        </w:tc>
        <w:tc>
          <w:tcPr>
            <w:tcW w:w="680" w:type="pct"/>
            <w:tcBorders>
              <w:top w:val="nil"/>
              <w:left w:val="nil"/>
              <w:bottom w:val="single" w:sz="4" w:space="0" w:color="auto"/>
              <w:right w:val="single" w:sz="4" w:space="0" w:color="auto"/>
            </w:tcBorders>
            <w:shd w:val="clear" w:color="auto" w:fill="auto"/>
            <w:vAlign w:val="center"/>
            <w:hideMark/>
          </w:tcPr>
          <w:p w14:paraId="07CBA7C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AF04D3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FD016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169</w:t>
            </w:r>
          </w:p>
        </w:tc>
      </w:tr>
      <w:tr w:rsidR="005A140F" w:rsidRPr="005A140F" w14:paraId="05D5A187"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69E248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39</w:t>
            </w:r>
          </w:p>
        </w:tc>
        <w:tc>
          <w:tcPr>
            <w:tcW w:w="890" w:type="pct"/>
            <w:tcBorders>
              <w:top w:val="nil"/>
              <w:left w:val="nil"/>
              <w:bottom w:val="single" w:sz="4" w:space="0" w:color="auto"/>
              <w:right w:val="single" w:sz="4" w:space="0" w:color="auto"/>
            </w:tcBorders>
            <w:shd w:val="clear" w:color="auto" w:fill="auto"/>
            <w:vAlign w:val="center"/>
            <w:hideMark/>
          </w:tcPr>
          <w:p w14:paraId="1BEB12C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43B17D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общежития</w:t>
            </w:r>
          </w:p>
        </w:tc>
        <w:tc>
          <w:tcPr>
            <w:tcW w:w="680" w:type="pct"/>
            <w:tcBorders>
              <w:top w:val="nil"/>
              <w:left w:val="nil"/>
              <w:bottom w:val="single" w:sz="4" w:space="0" w:color="auto"/>
              <w:right w:val="single" w:sz="4" w:space="0" w:color="auto"/>
            </w:tcBorders>
            <w:shd w:val="clear" w:color="auto" w:fill="auto"/>
            <w:vAlign w:val="center"/>
            <w:hideMark/>
          </w:tcPr>
          <w:p w14:paraId="0A0E162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975A75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1A1C3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Строителей, д. 169</w:t>
            </w:r>
          </w:p>
        </w:tc>
      </w:tr>
      <w:tr w:rsidR="005A140F" w:rsidRPr="005A140F" w14:paraId="096312F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FA268F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44A1E363"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№10</w:t>
            </w:r>
          </w:p>
        </w:tc>
        <w:tc>
          <w:tcPr>
            <w:tcW w:w="1401" w:type="pct"/>
            <w:tcBorders>
              <w:top w:val="nil"/>
              <w:left w:val="nil"/>
              <w:bottom w:val="single" w:sz="4" w:space="0" w:color="auto"/>
              <w:right w:val="single" w:sz="4" w:space="0" w:color="auto"/>
            </w:tcBorders>
            <w:shd w:val="clear" w:color="auto" w:fill="auto"/>
            <w:vAlign w:val="center"/>
            <w:hideMark/>
          </w:tcPr>
          <w:p w14:paraId="119D1905" w14:textId="4829806B"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52D5964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6F3FEB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3980485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32A166D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8DC12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40</w:t>
            </w:r>
          </w:p>
        </w:tc>
        <w:tc>
          <w:tcPr>
            <w:tcW w:w="890" w:type="pct"/>
            <w:tcBorders>
              <w:top w:val="nil"/>
              <w:left w:val="nil"/>
              <w:bottom w:val="single" w:sz="4" w:space="0" w:color="auto"/>
              <w:right w:val="single" w:sz="4" w:space="0" w:color="auto"/>
            </w:tcBorders>
            <w:shd w:val="clear" w:color="auto" w:fill="auto"/>
            <w:vAlign w:val="center"/>
            <w:hideMark/>
          </w:tcPr>
          <w:p w14:paraId="6DCF15F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C89A47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Пр.1</w:t>
            </w:r>
          </w:p>
        </w:tc>
        <w:tc>
          <w:tcPr>
            <w:tcW w:w="680" w:type="pct"/>
            <w:tcBorders>
              <w:top w:val="nil"/>
              <w:left w:val="nil"/>
              <w:bottom w:val="single" w:sz="4" w:space="0" w:color="auto"/>
              <w:right w:val="single" w:sz="4" w:space="0" w:color="auto"/>
            </w:tcBorders>
            <w:shd w:val="clear" w:color="auto" w:fill="auto"/>
            <w:vAlign w:val="center"/>
            <w:hideMark/>
          </w:tcPr>
          <w:p w14:paraId="0776D12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4439FC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155C63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62B7EE2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4F26D6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41</w:t>
            </w:r>
          </w:p>
        </w:tc>
        <w:tc>
          <w:tcPr>
            <w:tcW w:w="890" w:type="pct"/>
            <w:tcBorders>
              <w:top w:val="nil"/>
              <w:left w:val="nil"/>
              <w:bottom w:val="single" w:sz="4" w:space="0" w:color="auto"/>
              <w:right w:val="single" w:sz="4" w:space="0" w:color="auto"/>
            </w:tcBorders>
            <w:shd w:val="clear" w:color="auto" w:fill="auto"/>
            <w:vAlign w:val="center"/>
            <w:hideMark/>
          </w:tcPr>
          <w:p w14:paraId="135B6CC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5689A8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Пр.1</w:t>
            </w:r>
          </w:p>
        </w:tc>
        <w:tc>
          <w:tcPr>
            <w:tcW w:w="680" w:type="pct"/>
            <w:tcBorders>
              <w:top w:val="nil"/>
              <w:left w:val="nil"/>
              <w:bottom w:val="single" w:sz="4" w:space="0" w:color="auto"/>
              <w:right w:val="single" w:sz="4" w:space="0" w:color="auto"/>
            </w:tcBorders>
            <w:shd w:val="clear" w:color="auto" w:fill="auto"/>
            <w:vAlign w:val="center"/>
            <w:hideMark/>
          </w:tcPr>
          <w:p w14:paraId="08FC380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EFD62D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9C5C23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1558B19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539116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42</w:t>
            </w:r>
          </w:p>
        </w:tc>
        <w:tc>
          <w:tcPr>
            <w:tcW w:w="890" w:type="pct"/>
            <w:tcBorders>
              <w:top w:val="nil"/>
              <w:left w:val="nil"/>
              <w:bottom w:val="single" w:sz="4" w:space="0" w:color="auto"/>
              <w:right w:val="single" w:sz="4" w:space="0" w:color="auto"/>
            </w:tcBorders>
            <w:shd w:val="clear" w:color="auto" w:fill="auto"/>
            <w:vAlign w:val="center"/>
            <w:hideMark/>
          </w:tcPr>
          <w:p w14:paraId="395DB38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ABDE9D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ул. Молодежная, 10</w:t>
            </w:r>
          </w:p>
        </w:tc>
        <w:tc>
          <w:tcPr>
            <w:tcW w:w="680" w:type="pct"/>
            <w:tcBorders>
              <w:top w:val="nil"/>
              <w:left w:val="nil"/>
              <w:bottom w:val="single" w:sz="4" w:space="0" w:color="auto"/>
              <w:right w:val="single" w:sz="4" w:space="0" w:color="auto"/>
            </w:tcBorders>
            <w:shd w:val="clear" w:color="auto" w:fill="auto"/>
            <w:vAlign w:val="center"/>
            <w:hideMark/>
          </w:tcPr>
          <w:p w14:paraId="42C17B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3A260C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766946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10</w:t>
            </w:r>
          </w:p>
        </w:tc>
      </w:tr>
      <w:tr w:rsidR="005A140F" w:rsidRPr="005A140F" w14:paraId="7DD5466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6A1330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43</w:t>
            </w:r>
          </w:p>
        </w:tc>
        <w:tc>
          <w:tcPr>
            <w:tcW w:w="890" w:type="pct"/>
            <w:tcBorders>
              <w:top w:val="nil"/>
              <w:left w:val="nil"/>
              <w:bottom w:val="single" w:sz="4" w:space="0" w:color="auto"/>
              <w:right w:val="single" w:sz="4" w:space="0" w:color="auto"/>
            </w:tcBorders>
            <w:shd w:val="clear" w:color="auto" w:fill="auto"/>
            <w:vAlign w:val="center"/>
            <w:hideMark/>
          </w:tcPr>
          <w:p w14:paraId="712FC9E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621A8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ул. Молодежная, 10</w:t>
            </w:r>
          </w:p>
        </w:tc>
        <w:tc>
          <w:tcPr>
            <w:tcW w:w="680" w:type="pct"/>
            <w:tcBorders>
              <w:top w:val="nil"/>
              <w:left w:val="nil"/>
              <w:bottom w:val="single" w:sz="4" w:space="0" w:color="auto"/>
              <w:right w:val="single" w:sz="4" w:space="0" w:color="auto"/>
            </w:tcBorders>
            <w:shd w:val="clear" w:color="auto" w:fill="auto"/>
            <w:vAlign w:val="center"/>
            <w:hideMark/>
          </w:tcPr>
          <w:p w14:paraId="3BA19FD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27EB8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28470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10</w:t>
            </w:r>
          </w:p>
        </w:tc>
      </w:tr>
      <w:tr w:rsidR="005A140F" w:rsidRPr="005A140F" w14:paraId="5EE40AF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9FA2CF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44</w:t>
            </w:r>
          </w:p>
        </w:tc>
        <w:tc>
          <w:tcPr>
            <w:tcW w:w="890" w:type="pct"/>
            <w:tcBorders>
              <w:top w:val="nil"/>
              <w:left w:val="nil"/>
              <w:bottom w:val="single" w:sz="4" w:space="0" w:color="auto"/>
              <w:right w:val="single" w:sz="4" w:space="0" w:color="auto"/>
            </w:tcBorders>
            <w:shd w:val="clear" w:color="auto" w:fill="auto"/>
            <w:vAlign w:val="center"/>
            <w:hideMark/>
          </w:tcPr>
          <w:p w14:paraId="0D9ADF7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97B777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ТК-1</w:t>
            </w:r>
          </w:p>
        </w:tc>
        <w:tc>
          <w:tcPr>
            <w:tcW w:w="680" w:type="pct"/>
            <w:tcBorders>
              <w:top w:val="nil"/>
              <w:left w:val="nil"/>
              <w:bottom w:val="single" w:sz="4" w:space="0" w:color="auto"/>
              <w:right w:val="single" w:sz="4" w:space="0" w:color="auto"/>
            </w:tcBorders>
            <w:shd w:val="clear" w:color="auto" w:fill="auto"/>
            <w:vAlign w:val="center"/>
            <w:hideMark/>
          </w:tcPr>
          <w:p w14:paraId="60A3535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4C130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6EC7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3DE6F10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D86669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45</w:t>
            </w:r>
          </w:p>
        </w:tc>
        <w:tc>
          <w:tcPr>
            <w:tcW w:w="890" w:type="pct"/>
            <w:tcBorders>
              <w:top w:val="nil"/>
              <w:left w:val="nil"/>
              <w:bottom w:val="single" w:sz="4" w:space="0" w:color="auto"/>
              <w:right w:val="single" w:sz="4" w:space="0" w:color="auto"/>
            </w:tcBorders>
            <w:shd w:val="clear" w:color="auto" w:fill="auto"/>
            <w:vAlign w:val="center"/>
            <w:hideMark/>
          </w:tcPr>
          <w:p w14:paraId="5819E70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4BFBD7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ТК-1</w:t>
            </w:r>
          </w:p>
        </w:tc>
        <w:tc>
          <w:tcPr>
            <w:tcW w:w="680" w:type="pct"/>
            <w:tcBorders>
              <w:top w:val="nil"/>
              <w:left w:val="nil"/>
              <w:bottom w:val="single" w:sz="4" w:space="0" w:color="auto"/>
              <w:right w:val="single" w:sz="4" w:space="0" w:color="auto"/>
            </w:tcBorders>
            <w:shd w:val="clear" w:color="auto" w:fill="auto"/>
            <w:vAlign w:val="center"/>
            <w:hideMark/>
          </w:tcPr>
          <w:p w14:paraId="7AD58A7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D2D4B6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DB258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77AE7D3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FB8C1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46</w:t>
            </w:r>
          </w:p>
        </w:tc>
        <w:tc>
          <w:tcPr>
            <w:tcW w:w="890" w:type="pct"/>
            <w:tcBorders>
              <w:top w:val="nil"/>
              <w:left w:val="nil"/>
              <w:bottom w:val="single" w:sz="4" w:space="0" w:color="auto"/>
              <w:right w:val="single" w:sz="4" w:space="0" w:color="auto"/>
            </w:tcBorders>
            <w:shd w:val="clear" w:color="auto" w:fill="auto"/>
            <w:vAlign w:val="center"/>
            <w:hideMark/>
          </w:tcPr>
          <w:p w14:paraId="4DD2FC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21D0B0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ул. Молодежная, 8</w:t>
            </w:r>
          </w:p>
        </w:tc>
        <w:tc>
          <w:tcPr>
            <w:tcW w:w="680" w:type="pct"/>
            <w:tcBorders>
              <w:top w:val="nil"/>
              <w:left w:val="nil"/>
              <w:bottom w:val="single" w:sz="4" w:space="0" w:color="auto"/>
              <w:right w:val="single" w:sz="4" w:space="0" w:color="auto"/>
            </w:tcBorders>
            <w:shd w:val="clear" w:color="auto" w:fill="auto"/>
            <w:vAlign w:val="center"/>
            <w:hideMark/>
          </w:tcPr>
          <w:p w14:paraId="1F3D69E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215AD8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4ADB96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8</w:t>
            </w:r>
          </w:p>
        </w:tc>
      </w:tr>
      <w:tr w:rsidR="005A140F" w:rsidRPr="005A140F" w14:paraId="7F891D0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C063D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47</w:t>
            </w:r>
          </w:p>
        </w:tc>
        <w:tc>
          <w:tcPr>
            <w:tcW w:w="890" w:type="pct"/>
            <w:tcBorders>
              <w:top w:val="nil"/>
              <w:left w:val="nil"/>
              <w:bottom w:val="single" w:sz="4" w:space="0" w:color="auto"/>
              <w:right w:val="single" w:sz="4" w:space="0" w:color="auto"/>
            </w:tcBorders>
            <w:shd w:val="clear" w:color="auto" w:fill="auto"/>
            <w:vAlign w:val="center"/>
            <w:hideMark/>
          </w:tcPr>
          <w:p w14:paraId="16709E3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972E01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ул. Молодежная, 8</w:t>
            </w:r>
          </w:p>
        </w:tc>
        <w:tc>
          <w:tcPr>
            <w:tcW w:w="680" w:type="pct"/>
            <w:tcBorders>
              <w:top w:val="nil"/>
              <w:left w:val="nil"/>
              <w:bottom w:val="single" w:sz="4" w:space="0" w:color="auto"/>
              <w:right w:val="single" w:sz="4" w:space="0" w:color="auto"/>
            </w:tcBorders>
            <w:shd w:val="clear" w:color="auto" w:fill="auto"/>
            <w:vAlign w:val="center"/>
            <w:hideMark/>
          </w:tcPr>
          <w:p w14:paraId="470D094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A2A11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AEC8A7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8</w:t>
            </w:r>
          </w:p>
        </w:tc>
      </w:tr>
      <w:tr w:rsidR="005A140F" w:rsidRPr="005A140F" w14:paraId="320B3BC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A2C2E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48</w:t>
            </w:r>
          </w:p>
        </w:tc>
        <w:tc>
          <w:tcPr>
            <w:tcW w:w="890" w:type="pct"/>
            <w:tcBorders>
              <w:top w:val="nil"/>
              <w:left w:val="nil"/>
              <w:bottom w:val="single" w:sz="4" w:space="0" w:color="auto"/>
              <w:right w:val="single" w:sz="4" w:space="0" w:color="auto"/>
            </w:tcBorders>
            <w:shd w:val="clear" w:color="auto" w:fill="auto"/>
            <w:vAlign w:val="center"/>
            <w:hideMark/>
          </w:tcPr>
          <w:p w14:paraId="1BF06B2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14B0E8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Пр.2</w:t>
            </w:r>
          </w:p>
        </w:tc>
        <w:tc>
          <w:tcPr>
            <w:tcW w:w="680" w:type="pct"/>
            <w:tcBorders>
              <w:top w:val="nil"/>
              <w:left w:val="nil"/>
              <w:bottom w:val="single" w:sz="4" w:space="0" w:color="auto"/>
              <w:right w:val="single" w:sz="4" w:space="0" w:color="auto"/>
            </w:tcBorders>
            <w:shd w:val="clear" w:color="auto" w:fill="auto"/>
            <w:vAlign w:val="center"/>
            <w:hideMark/>
          </w:tcPr>
          <w:p w14:paraId="677A4C8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9D7BDE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49C0F7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7D252D1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401F7F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49</w:t>
            </w:r>
          </w:p>
        </w:tc>
        <w:tc>
          <w:tcPr>
            <w:tcW w:w="890" w:type="pct"/>
            <w:tcBorders>
              <w:top w:val="nil"/>
              <w:left w:val="nil"/>
              <w:bottom w:val="single" w:sz="4" w:space="0" w:color="auto"/>
              <w:right w:val="single" w:sz="4" w:space="0" w:color="auto"/>
            </w:tcBorders>
            <w:shd w:val="clear" w:color="auto" w:fill="auto"/>
            <w:vAlign w:val="center"/>
            <w:hideMark/>
          </w:tcPr>
          <w:p w14:paraId="0A91DBE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8ADF06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Пр.2</w:t>
            </w:r>
          </w:p>
        </w:tc>
        <w:tc>
          <w:tcPr>
            <w:tcW w:w="680" w:type="pct"/>
            <w:tcBorders>
              <w:top w:val="nil"/>
              <w:left w:val="nil"/>
              <w:bottom w:val="single" w:sz="4" w:space="0" w:color="auto"/>
              <w:right w:val="single" w:sz="4" w:space="0" w:color="auto"/>
            </w:tcBorders>
            <w:shd w:val="clear" w:color="auto" w:fill="auto"/>
            <w:vAlign w:val="center"/>
            <w:hideMark/>
          </w:tcPr>
          <w:p w14:paraId="63ED78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83BD1C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9EB90F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7FAEEAD7"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640CC7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50</w:t>
            </w:r>
          </w:p>
        </w:tc>
        <w:tc>
          <w:tcPr>
            <w:tcW w:w="890" w:type="pct"/>
            <w:tcBorders>
              <w:top w:val="nil"/>
              <w:left w:val="nil"/>
              <w:bottom w:val="single" w:sz="4" w:space="0" w:color="auto"/>
              <w:right w:val="single" w:sz="4" w:space="0" w:color="auto"/>
            </w:tcBorders>
            <w:shd w:val="clear" w:color="auto" w:fill="auto"/>
            <w:vAlign w:val="center"/>
            <w:hideMark/>
          </w:tcPr>
          <w:p w14:paraId="4EF1A32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70D4E3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Пр.3</w:t>
            </w:r>
          </w:p>
        </w:tc>
        <w:tc>
          <w:tcPr>
            <w:tcW w:w="680" w:type="pct"/>
            <w:tcBorders>
              <w:top w:val="nil"/>
              <w:left w:val="nil"/>
              <w:bottom w:val="single" w:sz="4" w:space="0" w:color="auto"/>
              <w:right w:val="single" w:sz="4" w:space="0" w:color="auto"/>
            </w:tcBorders>
            <w:shd w:val="clear" w:color="auto" w:fill="auto"/>
            <w:vAlign w:val="center"/>
            <w:hideMark/>
          </w:tcPr>
          <w:p w14:paraId="447F34A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14CB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BD89A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7EC8848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4743A7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51</w:t>
            </w:r>
          </w:p>
        </w:tc>
        <w:tc>
          <w:tcPr>
            <w:tcW w:w="890" w:type="pct"/>
            <w:tcBorders>
              <w:top w:val="nil"/>
              <w:left w:val="nil"/>
              <w:bottom w:val="single" w:sz="4" w:space="0" w:color="auto"/>
              <w:right w:val="single" w:sz="4" w:space="0" w:color="auto"/>
            </w:tcBorders>
            <w:shd w:val="clear" w:color="auto" w:fill="auto"/>
            <w:vAlign w:val="center"/>
            <w:hideMark/>
          </w:tcPr>
          <w:p w14:paraId="29F37A3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CA35BA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Пр.3</w:t>
            </w:r>
          </w:p>
        </w:tc>
        <w:tc>
          <w:tcPr>
            <w:tcW w:w="680" w:type="pct"/>
            <w:tcBorders>
              <w:top w:val="nil"/>
              <w:left w:val="nil"/>
              <w:bottom w:val="single" w:sz="4" w:space="0" w:color="auto"/>
              <w:right w:val="single" w:sz="4" w:space="0" w:color="auto"/>
            </w:tcBorders>
            <w:shd w:val="clear" w:color="auto" w:fill="auto"/>
            <w:vAlign w:val="center"/>
            <w:hideMark/>
          </w:tcPr>
          <w:p w14:paraId="21FF015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EE21B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333A18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1E237E0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D91B3C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52</w:t>
            </w:r>
          </w:p>
        </w:tc>
        <w:tc>
          <w:tcPr>
            <w:tcW w:w="890" w:type="pct"/>
            <w:tcBorders>
              <w:top w:val="nil"/>
              <w:left w:val="nil"/>
              <w:bottom w:val="single" w:sz="4" w:space="0" w:color="auto"/>
              <w:right w:val="single" w:sz="4" w:space="0" w:color="auto"/>
            </w:tcBorders>
            <w:shd w:val="clear" w:color="auto" w:fill="auto"/>
            <w:vAlign w:val="center"/>
            <w:hideMark/>
          </w:tcPr>
          <w:p w14:paraId="09AB50C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C46E10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ул. Молодежная, 2</w:t>
            </w:r>
          </w:p>
        </w:tc>
        <w:tc>
          <w:tcPr>
            <w:tcW w:w="680" w:type="pct"/>
            <w:tcBorders>
              <w:top w:val="nil"/>
              <w:left w:val="nil"/>
              <w:bottom w:val="single" w:sz="4" w:space="0" w:color="auto"/>
              <w:right w:val="single" w:sz="4" w:space="0" w:color="auto"/>
            </w:tcBorders>
            <w:shd w:val="clear" w:color="auto" w:fill="auto"/>
            <w:vAlign w:val="center"/>
            <w:hideMark/>
          </w:tcPr>
          <w:p w14:paraId="1632766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8F4DFC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5399C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2</w:t>
            </w:r>
          </w:p>
        </w:tc>
      </w:tr>
      <w:tr w:rsidR="005A140F" w:rsidRPr="005A140F" w14:paraId="5DA61C4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2A5AE7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53</w:t>
            </w:r>
          </w:p>
        </w:tc>
        <w:tc>
          <w:tcPr>
            <w:tcW w:w="890" w:type="pct"/>
            <w:tcBorders>
              <w:top w:val="nil"/>
              <w:left w:val="nil"/>
              <w:bottom w:val="single" w:sz="4" w:space="0" w:color="auto"/>
              <w:right w:val="single" w:sz="4" w:space="0" w:color="auto"/>
            </w:tcBorders>
            <w:shd w:val="clear" w:color="auto" w:fill="auto"/>
            <w:vAlign w:val="center"/>
            <w:hideMark/>
          </w:tcPr>
          <w:p w14:paraId="3922538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4EC705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ул. Молодежная, 2</w:t>
            </w:r>
          </w:p>
        </w:tc>
        <w:tc>
          <w:tcPr>
            <w:tcW w:w="680" w:type="pct"/>
            <w:tcBorders>
              <w:top w:val="nil"/>
              <w:left w:val="nil"/>
              <w:bottom w:val="single" w:sz="4" w:space="0" w:color="auto"/>
              <w:right w:val="single" w:sz="4" w:space="0" w:color="auto"/>
            </w:tcBorders>
            <w:shd w:val="clear" w:color="auto" w:fill="auto"/>
            <w:vAlign w:val="center"/>
            <w:hideMark/>
          </w:tcPr>
          <w:p w14:paraId="2D9F6A5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7BF5B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31CA9A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2</w:t>
            </w:r>
          </w:p>
        </w:tc>
      </w:tr>
      <w:tr w:rsidR="005A140F" w:rsidRPr="005A140F" w14:paraId="716FECA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896AB4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54</w:t>
            </w:r>
          </w:p>
        </w:tc>
        <w:tc>
          <w:tcPr>
            <w:tcW w:w="890" w:type="pct"/>
            <w:tcBorders>
              <w:top w:val="nil"/>
              <w:left w:val="nil"/>
              <w:bottom w:val="single" w:sz="4" w:space="0" w:color="auto"/>
              <w:right w:val="single" w:sz="4" w:space="0" w:color="auto"/>
            </w:tcBorders>
            <w:shd w:val="clear" w:color="auto" w:fill="auto"/>
            <w:vAlign w:val="center"/>
            <w:hideMark/>
          </w:tcPr>
          <w:p w14:paraId="5734949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7350C4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ТК-3</w:t>
            </w:r>
          </w:p>
        </w:tc>
        <w:tc>
          <w:tcPr>
            <w:tcW w:w="680" w:type="pct"/>
            <w:tcBorders>
              <w:top w:val="nil"/>
              <w:left w:val="nil"/>
              <w:bottom w:val="single" w:sz="4" w:space="0" w:color="auto"/>
              <w:right w:val="single" w:sz="4" w:space="0" w:color="auto"/>
            </w:tcBorders>
            <w:shd w:val="clear" w:color="auto" w:fill="auto"/>
            <w:vAlign w:val="center"/>
            <w:hideMark/>
          </w:tcPr>
          <w:p w14:paraId="69247B5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9DD03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C49AC9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2A390CD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DD7D3C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55</w:t>
            </w:r>
          </w:p>
        </w:tc>
        <w:tc>
          <w:tcPr>
            <w:tcW w:w="890" w:type="pct"/>
            <w:tcBorders>
              <w:top w:val="nil"/>
              <w:left w:val="nil"/>
              <w:bottom w:val="single" w:sz="4" w:space="0" w:color="auto"/>
              <w:right w:val="single" w:sz="4" w:space="0" w:color="auto"/>
            </w:tcBorders>
            <w:shd w:val="clear" w:color="auto" w:fill="auto"/>
            <w:vAlign w:val="center"/>
            <w:hideMark/>
          </w:tcPr>
          <w:p w14:paraId="0BE39FC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67486B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ТК-3</w:t>
            </w:r>
          </w:p>
        </w:tc>
        <w:tc>
          <w:tcPr>
            <w:tcW w:w="680" w:type="pct"/>
            <w:tcBorders>
              <w:top w:val="nil"/>
              <w:left w:val="nil"/>
              <w:bottom w:val="single" w:sz="4" w:space="0" w:color="auto"/>
              <w:right w:val="single" w:sz="4" w:space="0" w:color="auto"/>
            </w:tcBorders>
            <w:shd w:val="clear" w:color="auto" w:fill="auto"/>
            <w:vAlign w:val="center"/>
            <w:hideMark/>
          </w:tcPr>
          <w:p w14:paraId="2F608E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63BCF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F9D22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4B9E731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9AE17B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56</w:t>
            </w:r>
          </w:p>
        </w:tc>
        <w:tc>
          <w:tcPr>
            <w:tcW w:w="890" w:type="pct"/>
            <w:tcBorders>
              <w:top w:val="nil"/>
              <w:left w:val="nil"/>
              <w:bottom w:val="single" w:sz="4" w:space="0" w:color="auto"/>
              <w:right w:val="single" w:sz="4" w:space="0" w:color="auto"/>
            </w:tcBorders>
            <w:shd w:val="clear" w:color="auto" w:fill="auto"/>
            <w:vAlign w:val="center"/>
            <w:hideMark/>
          </w:tcPr>
          <w:p w14:paraId="56D0237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9EC71B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4ED3D7F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0101D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54AA4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5F4632A6"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8B265E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57</w:t>
            </w:r>
          </w:p>
        </w:tc>
        <w:tc>
          <w:tcPr>
            <w:tcW w:w="890" w:type="pct"/>
            <w:tcBorders>
              <w:top w:val="nil"/>
              <w:left w:val="nil"/>
              <w:bottom w:val="single" w:sz="4" w:space="0" w:color="auto"/>
              <w:right w:val="single" w:sz="4" w:space="0" w:color="auto"/>
            </w:tcBorders>
            <w:shd w:val="clear" w:color="auto" w:fill="auto"/>
            <w:vAlign w:val="center"/>
            <w:hideMark/>
          </w:tcPr>
          <w:p w14:paraId="0EFCA81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DC8306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53F68B6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4FDFE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74CFB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w:t>
            </w:r>
          </w:p>
        </w:tc>
      </w:tr>
      <w:tr w:rsidR="005A140F" w:rsidRPr="005A140F" w14:paraId="213E34A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311E9B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58</w:t>
            </w:r>
          </w:p>
        </w:tc>
        <w:tc>
          <w:tcPr>
            <w:tcW w:w="890" w:type="pct"/>
            <w:tcBorders>
              <w:top w:val="nil"/>
              <w:left w:val="nil"/>
              <w:bottom w:val="single" w:sz="4" w:space="0" w:color="auto"/>
              <w:right w:val="single" w:sz="4" w:space="0" w:color="auto"/>
            </w:tcBorders>
            <w:shd w:val="clear" w:color="auto" w:fill="auto"/>
            <w:vAlign w:val="center"/>
            <w:hideMark/>
          </w:tcPr>
          <w:p w14:paraId="013EE78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5459AD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Молодежная, 4</w:t>
            </w:r>
          </w:p>
        </w:tc>
        <w:tc>
          <w:tcPr>
            <w:tcW w:w="680" w:type="pct"/>
            <w:tcBorders>
              <w:top w:val="nil"/>
              <w:left w:val="nil"/>
              <w:bottom w:val="single" w:sz="4" w:space="0" w:color="auto"/>
              <w:right w:val="single" w:sz="4" w:space="0" w:color="auto"/>
            </w:tcBorders>
            <w:shd w:val="clear" w:color="auto" w:fill="auto"/>
            <w:vAlign w:val="center"/>
            <w:hideMark/>
          </w:tcPr>
          <w:p w14:paraId="3A51C75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E58C0A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DE47A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4</w:t>
            </w:r>
          </w:p>
        </w:tc>
      </w:tr>
      <w:tr w:rsidR="005A140F" w:rsidRPr="005A140F" w14:paraId="4FDE3AC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A761AA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59</w:t>
            </w:r>
          </w:p>
        </w:tc>
        <w:tc>
          <w:tcPr>
            <w:tcW w:w="890" w:type="pct"/>
            <w:tcBorders>
              <w:top w:val="nil"/>
              <w:left w:val="nil"/>
              <w:bottom w:val="single" w:sz="4" w:space="0" w:color="auto"/>
              <w:right w:val="single" w:sz="4" w:space="0" w:color="auto"/>
            </w:tcBorders>
            <w:shd w:val="clear" w:color="auto" w:fill="auto"/>
            <w:vAlign w:val="center"/>
            <w:hideMark/>
          </w:tcPr>
          <w:p w14:paraId="4FE9061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99B1AD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Молодежная, 4</w:t>
            </w:r>
          </w:p>
        </w:tc>
        <w:tc>
          <w:tcPr>
            <w:tcW w:w="680" w:type="pct"/>
            <w:tcBorders>
              <w:top w:val="nil"/>
              <w:left w:val="nil"/>
              <w:bottom w:val="single" w:sz="4" w:space="0" w:color="auto"/>
              <w:right w:val="single" w:sz="4" w:space="0" w:color="auto"/>
            </w:tcBorders>
            <w:shd w:val="clear" w:color="auto" w:fill="auto"/>
            <w:vAlign w:val="center"/>
            <w:hideMark/>
          </w:tcPr>
          <w:p w14:paraId="0E60667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47D95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668DC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4</w:t>
            </w:r>
          </w:p>
        </w:tc>
      </w:tr>
      <w:tr w:rsidR="005A140F" w:rsidRPr="005A140F" w14:paraId="3E5E75B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B82196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60</w:t>
            </w:r>
          </w:p>
        </w:tc>
        <w:tc>
          <w:tcPr>
            <w:tcW w:w="890" w:type="pct"/>
            <w:tcBorders>
              <w:top w:val="nil"/>
              <w:left w:val="nil"/>
              <w:bottom w:val="single" w:sz="4" w:space="0" w:color="auto"/>
              <w:right w:val="single" w:sz="4" w:space="0" w:color="auto"/>
            </w:tcBorders>
            <w:shd w:val="clear" w:color="auto" w:fill="auto"/>
            <w:vAlign w:val="center"/>
            <w:hideMark/>
          </w:tcPr>
          <w:p w14:paraId="6915128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873BE6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ул. Молодежная, 6</w:t>
            </w:r>
          </w:p>
        </w:tc>
        <w:tc>
          <w:tcPr>
            <w:tcW w:w="680" w:type="pct"/>
            <w:tcBorders>
              <w:top w:val="nil"/>
              <w:left w:val="nil"/>
              <w:bottom w:val="single" w:sz="4" w:space="0" w:color="auto"/>
              <w:right w:val="single" w:sz="4" w:space="0" w:color="auto"/>
            </w:tcBorders>
            <w:shd w:val="clear" w:color="auto" w:fill="auto"/>
            <w:vAlign w:val="center"/>
            <w:hideMark/>
          </w:tcPr>
          <w:p w14:paraId="3B5C193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740E5E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FC0468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8</w:t>
            </w:r>
          </w:p>
        </w:tc>
      </w:tr>
      <w:tr w:rsidR="005A140F" w:rsidRPr="005A140F" w14:paraId="256285A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8D6009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61</w:t>
            </w:r>
          </w:p>
        </w:tc>
        <w:tc>
          <w:tcPr>
            <w:tcW w:w="890" w:type="pct"/>
            <w:tcBorders>
              <w:top w:val="nil"/>
              <w:left w:val="nil"/>
              <w:bottom w:val="single" w:sz="4" w:space="0" w:color="auto"/>
              <w:right w:val="single" w:sz="4" w:space="0" w:color="auto"/>
            </w:tcBorders>
            <w:shd w:val="clear" w:color="auto" w:fill="auto"/>
            <w:vAlign w:val="center"/>
            <w:hideMark/>
          </w:tcPr>
          <w:p w14:paraId="54E23D6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65BA03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ул. Молодежная, 6</w:t>
            </w:r>
          </w:p>
        </w:tc>
        <w:tc>
          <w:tcPr>
            <w:tcW w:w="680" w:type="pct"/>
            <w:tcBorders>
              <w:top w:val="nil"/>
              <w:left w:val="nil"/>
              <w:bottom w:val="single" w:sz="4" w:space="0" w:color="auto"/>
              <w:right w:val="single" w:sz="4" w:space="0" w:color="auto"/>
            </w:tcBorders>
            <w:shd w:val="clear" w:color="auto" w:fill="auto"/>
            <w:vAlign w:val="center"/>
            <w:hideMark/>
          </w:tcPr>
          <w:p w14:paraId="041E567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AE7F01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EF1980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Молодежная, д. 8</w:t>
            </w:r>
          </w:p>
        </w:tc>
      </w:tr>
      <w:tr w:rsidR="005A140F" w:rsidRPr="005A140F" w14:paraId="1FBDB97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FAD751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4C70BF27"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от магистрали</w:t>
            </w:r>
          </w:p>
        </w:tc>
        <w:tc>
          <w:tcPr>
            <w:tcW w:w="1401" w:type="pct"/>
            <w:tcBorders>
              <w:top w:val="nil"/>
              <w:left w:val="nil"/>
              <w:bottom w:val="single" w:sz="4" w:space="0" w:color="auto"/>
              <w:right w:val="single" w:sz="4" w:space="0" w:color="auto"/>
            </w:tcBorders>
            <w:shd w:val="clear" w:color="auto" w:fill="auto"/>
            <w:vAlign w:val="center"/>
            <w:hideMark/>
          </w:tcPr>
          <w:p w14:paraId="1C621AEE" w14:textId="7B3053F2"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7AAFD52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69232C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71B3F4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5D43B2A"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C81859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62</w:t>
            </w:r>
          </w:p>
        </w:tc>
        <w:tc>
          <w:tcPr>
            <w:tcW w:w="890" w:type="pct"/>
            <w:tcBorders>
              <w:top w:val="nil"/>
              <w:left w:val="nil"/>
              <w:bottom w:val="single" w:sz="4" w:space="0" w:color="auto"/>
              <w:right w:val="single" w:sz="4" w:space="0" w:color="auto"/>
            </w:tcBorders>
            <w:shd w:val="clear" w:color="auto" w:fill="auto"/>
            <w:vAlign w:val="center"/>
            <w:hideMark/>
          </w:tcPr>
          <w:p w14:paraId="1FEFC16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401" w:type="pct"/>
            <w:tcBorders>
              <w:top w:val="nil"/>
              <w:left w:val="nil"/>
              <w:bottom w:val="single" w:sz="4" w:space="0" w:color="auto"/>
              <w:right w:val="single" w:sz="4" w:space="0" w:color="auto"/>
            </w:tcBorders>
            <w:shd w:val="clear" w:color="000000" w:fill="FFFFFF"/>
            <w:vAlign w:val="center"/>
            <w:hideMark/>
          </w:tcPr>
          <w:p w14:paraId="4BDAB547" w14:textId="08116B45"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2069351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F278EF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2BA3CBF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36B8CAB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9EE86D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63</w:t>
            </w:r>
          </w:p>
        </w:tc>
        <w:tc>
          <w:tcPr>
            <w:tcW w:w="890" w:type="pct"/>
            <w:tcBorders>
              <w:top w:val="nil"/>
              <w:left w:val="nil"/>
              <w:bottom w:val="single" w:sz="4" w:space="0" w:color="auto"/>
              <w:right w:val="single" w:sz="4" w:space="0" w:color="auto"/>
            </w:tcBorders>
            <w:shd w:val="clear" w:color="auto" w:fill="auto"/>
            <w:vAlign w:val="center"/>
            <w:hideMark/>
          </w:tcPr>
          <w:p w14:paraId="4EB78BA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000000" w:fill="FFFFFF"/>
            <w:vAlign w:val="center"/>
            <w:hideMark/>
          </w:tcPr>
          <w:p w14:paraId="727512E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Ш-1 до Пр.4а</w:t>
            </w:r>
          </w:p>
        </w:tc>
        <w:tc>
          <w:tcPr>
            <w:tcW w:w="680" w:type="pct"/>
            <w:tcBorders>
              <w:top w:val="nil"/>
              <w:left w:val="nil"/>
              <w:bottom w:val="single" w:sz="4" w:space="0" w:color="auto"/>
              <w:right w:val="single" w:sz="4" w:space="0" w:color="auto"/>
            </w:tcBorders>
            <w:shd w:val="clear" w:color="auto" w:fill="auto"/>
            <w:vAlign w:val="center"/>
            <w:hideMark/>
          </w:tcPr>
          <w:p w14:paraId="1064141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A62C7A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A9379E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4А</w:t>
            </w:r>
          </w:p>
        </w:tc>
      </w:tr>
      <w:tr w:rsidR="005A140F" w:rsidRPr="005A140F" w14:paraId="626A04E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A45BD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64</w:t>
            </w:r>
          </w:p>
        </w:tc>
        <w:tc>
          <w:tcPr>
            <w:tcW w:w="890" w:type="pct"/>
            <w:tcBorders>
              <w:top w:val="nil"/>
              <w:left w:val="nil"/>
              <w:bottom w:val="single" w:sz="4" w:space="0" w:color="auto"/>
              <w:right w:val="single" w:sz="4" w:space="0" w:color="auto"/>
            </w:tcBorders>
            <w:shd w:val="clear" w:color="auto" w:fill="auto"/>
            <w:vAlign w:val="center"/>
            <w:hideMark/>
          </w:tcPr>
          <w:p w14:paraId="1095DE1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000000" w:fill="FFFFFF"/>
            <w:vAlign w:val="center"/>
            <w:hideMark/>
          </w:tcPr>
          <w:p w14:paraId="6075C9A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4а до Пр.3а</w:t>
            </w:r>
          </w:p>
        </w:tc>
        <w:tc>
          <w:tcPr>
            <w:tcW w:w="680" w:type="pct"/>
            <w:tcBorders>
              <w:top w:val="nil"/>
              <w:left w:val="nil"/>
              <w:bottom w:val="single" w:sz="4" w:space="0" w:color="auto"/>
              <w:right w:val="single" w:sz="4" w:space="0" w:color="auto"/>
            </w:tcBorders>
            <w:shd w:val="clear" w:color="auto" w:fill="auto"/>
            <w:vAlign w:val="center"/>
            <w:hideMark/>
          </w:tcPr>
          <w:p w14:paraId="21C61FC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8BED9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CA288E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3А</w:t>
            </w:r>
          </w:p>
        </w:tc>
      </w:tr>
      <w:tr w:rsidR="005A140F" w:rsidRPr="005A140F" w14:paraId="6831A22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84A80E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65</w:t>
            </w:r>
          </w:p>
        </w:tc>
        <w:tc>
          <w:tcPr>
            <w:tcW w:w="890" w:type="pct"/>
            <w:tcBorders>
              <w:top w:val="nil"/>
              <w:left w:val="nil"/>
              <w:bottom w:val="single" w:sz="4" w:space="0" w:color="auto"/>
              <w:right w:val="single" w:sz="4" w:space="0" w:color="auto"/>
            </w:tcBorders>
            <w:shd w:val="clear" w:color="auto" w:fill="auto"/>
            <w:vAlign w:val="center"/>
            <w:hideMark/>
          </w:tcPr>
          <w:p w14:paraId="7D403B9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000000" w:fill="FFFFFF"/>
            <w:vAlign w:val="center"/>
            <w:hideMark/>
          </w:tcPr>
          <w:p w14:paraId="243A0A1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Пр.3а до Ш-2</w:t>
            </w:r>
          </w:p>
        </w:tc>
        <w:tc>
          <w:tcPr>
            <w:tcW w:w="680" w:type="pct"/>
            <w:tcBorders>
              <w:top w:val="nil"/>
              <w:left w:val="nil"/>
              <w:bottom w:val="single" w:sz="4" w:space="0" w:color="auto"/>
              <w:right w:val="single" w:sz="4" w:space="0" w:color="auto"/>
            </w:tcBorders>
            <w:shd w:val="clear" w:color="auto" w:fill="auto"/>
            <w:vAlign w:val="center"/>
            <w:hideMark/>
          </w:tcPr>
          <w:p w14:paraId="61A2A55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AD09C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45C68E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МСО</w:t>
            </w:r>
          </w:p>
        </w:tc>
      </w:tr>
      <w:tr w:rsidR="005A140F" w:rsidRPr="005A140F" w14:paraId="0A597E9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325FD5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66</w:t>
            </w:r>
          </w:p>
        </w:tc>
        <w:tc>
          <w:tcPr>
            <w:tcW w:w="890" w:type="pct"/>
            <w:tcBorders>
              <w:top w:val="nil"/>
              <w:left w:val="nil"/>
              <w:bottom w:val="single" w:sz="4" w:space="0" w:color="auto"/>
              <w:right w:val="single" w:sz="4" w:space="0" w:color="auto"/>
            </w:tcBorders>
            <w:shd w:val="clear" w:color="auto" w:fill="auto"/>
            <w:vAlign w:val="center"/>
            <w:hideMark/>
          </w:tcPr>
          <w:p w14:paraId="7374F0A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000000" w:fill="FFFFFF"/>
            <w:vAlign w:val="center"/>
            <w:hideMark/>
          </w:tcPr>
          <w:p w14:paraId="6840649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Ш-2 до Пр.5</w:t>
            </w:r>
          </w:p>
        </w:tc>
        <w:tc>
          <w:tcPr>
            <w:tcW w:w="680" w:type="pct"/>
            <w:tcBorders>
              <w:top w:val="nil"/>
              <w:left w:val="nil"/>
              <w:bottom w:val="single" w:sz="4" w:space="0" w:color="auto"/>
              <w:right w:val="single" w:sz="4" w:space="0" w:color="auto"/>
            </w:tcBorders>
            <w:shd w:val="clear" w:color="auto" w:fill="auto"/>
            <w:vAlign w:val="center"/>
            <w:hideMark/>
          </w:tcPr>
          <w:p w14:paraId="096105A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A227BA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7EDD6E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5</w:t>
            </w:r>
          </w:p>
        </w:tc>
      </w:tr>
      <w:tr w:rsidR="005A140F" w:rsidRPr="005A140F" w14:paraId="74C3BB1C"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65901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67</w:t>
            </w:r>
          </w:p>
        </w:tc>
        <w:tc>
          <w:tcPr>
            <w:tcW w:w="890" w:type="pct"/>
            <w:tcBorders>
              <w:top w:val="nil"/>
              <w:left w:val="nil"/>
              <w:bottom w:val="single" w:sz="4" w:space="0" w:color="auto"/>
              <w:right w:val="single" w:sz="4" w:space="0" w:color="auto"/>
            </w:tcBorders>
            <w:shd w:val="clear" w:color="auto" w:fill="auto"/>
            <w:vAlign w:val="center"/>
            <w:hideMark/>
          </w:tcPr>
          <w:p w14:paraId="3F95A58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401" w:type="pct"/>
            <w:tcBorders>
              <w:top w:val="nil"/>
              <w:left w:val="nil"/>
              <w:bottom w:val="single" w:sz="4" w:space="0" w:color="auto"/>
              <w:right w:val="single" w:sz="4" w:space="0" w:color="auto"/>
            </w:tcBorders>
            <w:shd w:val="clear" w:color="000000" w:fill="FFFFFF"/>
            <w:vAlign w:val="center"/>
            <w:hideMark/>
          </w:tcPr>
          <w:p w14:paraId="6AFBD89F" w14:textId="1F4CEF64"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5AB24EE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5892F8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7AF06E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6BD37D4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3EE243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68</w:t>
            </w:r>
          </w:p>
        </w:tc>
        <w:tc>
          <w:tcPr>
            <w:tcW w:w="890" w:type="pct"/>
            <w:tcBorders>
              <w:top w:val="nil"/>
              <w:left w:val="nil"/>
              <w:bottom w:val="single" w:sz="4" w:space="0" w:color="auto"/>
              <w:right w:val="single" w:sz="4" w:space="0" w:color="auto"/>
            </w:tcBorders>
            <w:shd w:val="clear" w:color="auto" w:fill="auto"/>
            <w:vAlign w:val="center"/>
            <w:hideMark/>
          </w:tcPr>
          <w:p w14:paraId="31F06CB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000000" w:fill="FFFFFF"/>
            <w:vAlign w:val="center"/>
            <w:hideMark/>
          </w:tcPr>
          <w:p w14:paraId="6F8738F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Пр.9 до проезд МСО,2</w:t>
            </w:r>
          </w:p>
        </w:tc>
        <w:tc>
          <w:tcPr>
            <w:tcW w:w="680" w:type="pct"/>
            <w:tcBorders>
              <w:top w:val="nil"/>
              <w:left w:val="nil"/>
              <w:bottom w:val="single" w:sz="4" w:space="0" w:color="auto"/>
              <w:right w:val="single" w:sz="4" w:space="0" w:color="auto"/>
            </w:tcBorders>
            <w:shd w:val="clear" w:color="auto" w:fill="auto"/>
            <w:vAlign w:val="center"/>
            <w:hideMark/>
          </w:tcPr>
          <w:p w14:paraId="31A134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57766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66500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МСО, д. 2</w:t>
            </w:r>
          </w:p>
        </w:tc>
      </w:tr>
      <w:tr w:rsidR="005A140F" w:rsidRPr="005A140F" w14:paraId="7E24B21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B7A45B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69</w:t>
            </w:r>
          </w:p>
        </w:tc>
        <w:tc>
          <w:tcPr>
            <w:tcW w:w="890" w:type="pct"/>
            <w:tcBorders>
              <w:top w:val="nil"/>
              <w:left w:val="nil"/>
              <w:bottom w:val="single" w:sz="4" w:space="0" w:color="auto"/>
              <w:right w:val="single" w:sz="4" w:space="0" w:color="auto"/>
            </w:tcBorders>
            <w:shd w:val="clear" w:color="auto" w:fill="auto"/>
            <w:vAlign w:val="center"/>
            <w:hideMark/>
          </w:tcPr>
          <w:p w14:paraId="0CD162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57B9235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Пр.4 до ЦТП №10</w:t>
            </w:r>
          </w:p>
        </w:tc>
        <w:tc>
          <w:tcPr>
            <w:tcW w:w="680" w:type="pct"/>
            <w:tcBorders>
              <w:top w:val="nil"/>
              <w:left w:val="nil"/>
              <w:bottom w:val="single" w:sz="4" w:space="0" w:color="auto"/>
              <w:right w:val="single" w:sz="4" w:space="0" w:color="auto"/>
            </w:tcBorders>
            <w:shd w:val="clear" w:color="auto" w:fill="auto"/>
            <w:vAlign w:val="center"/>
            <w:hideMark/>
          </w:tcPr>
          <w:p w14:paraId="748CDE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B305E3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99B19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МСО</w:t>
            </w:r>
          </w:p>
        </w:tc>
      </w:tr>
      <w:tr w:rsidR="005A140F" w:rsidRPr="005A140F" w14:paraId="066E751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0D0461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70</w:t>
            </w:r>
          </w:p>
        </w:tc>
        <w:tc>
          <w:tcPr>
            <w:tcW w:w="890" w:type="pct"/>
            <w:tcBorders>
              <w:top w:val="nil"/>
              <w:left w:val="nil"/>
              <w:bottom w:val="single" w:sz="4" w:space="0" w:color="auto"/>
              <w:right w:val="single" w:sz="4" w:space="0" w:color="auto"/>
            </w:tcBorders>
            <w:shd w:val="clear" w:color="auto" w:fill="auto"/>
            <w:vAlign w:val="center"/>
            <w:hideMark/>
          </w:tcPr>
          <w:p w14:paraId="311E9DD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7E9998F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Пр.1а до Пр.2</w:t>
            </w:r>
          </w:p>
        </w:tc>
        <w:tc>
          <w:tcPr>
            <w:tcW w:w="680" w:type="pct"/>
            <w:tcBorders>
              <w:top w:val="nil"/>
              <w:left w:val="nil"/>
              <w:bottom w:val="single" w:sz="4" w:space="0" w:color="auto"/>
              <w:right w:val="single" w:sz="4" w:space="0" w:color="auto"/>
            </w:tcBorders>
            <w:shd w:val="clear" w:color="auto" w:fill="auto"/>
            <w:vAlign w:val="center"/>
            <w:hideMark/>
          </w:tcPr>
          <w:p w14:paraId="658D47F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0EB6A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782226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1А</w:t>
            </w:r>
          </w:p>
        </w:tc>
      </w:tr>
      <w:tr w:rsidR="005A140F" w:rsidRPr="005A140F" w14:paraId="1AACD73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68F3C5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71</w:t>
            </w:r>
          </w:p>
        </w:tc>
        <w:tc>
          <w:tcPr>
            <w:tcW w:w="890" w:type="pct"/>
            <w:tcBorders>
              <w:top w:val="nil"/>
              <w:left w:val="nil"/>
              <w:bottom w:val="single" w:sz="4" w:space="0" w:color="auto"/>
              <w:right w:val="single" w:sz="4" w:space="0" w:color="auto"/>
            </w:tcBorders>
            <w:shd w:val="clear" w:color="auto" w:fill="auto"/>
            <w:vAlign w:val="center"/>
            <w:hideMark/>
          </w:tcPr>
          <w:p w14:paraId="5009A90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1DA6FEF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Воинский пр-д,4</w:t>
            </w:r>
          </w:p>
        </w:tc>
        <w:tc>
          <w:tcPr>
            <w:tcW w:w="680" w:type="pct"/>
            <w:tcBorders>
              <w:top w:val="nil"/>
              <w:left w:val="nil"/>
              <w:bottom w:val="single" w:sz="4" w:space="0" w:color="auto"/>
              <w:right w:val="single" w:sz="4" w:space="0" w:color="auto"/>
            </w:tcBorders>
            <w:shd w:val="clear" w:color="auto" w:fill="auto"/>
            <w:vAlign w:val="center"/>
            <w:hideMark/>
          </w:tcPr>
          <w:p w14:paraId="2A90EA4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47892B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0A23A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Воиский проезд, д. 4</w:t>
            </w:r>
          </w:p>
        </w:tc>
      </w:tr>
      <w:tr w:rsidR="005A140F" w:rsidRPr="005A140F" w14:paraId="456532B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3C82D7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72</w:t>
            </w:r>
          </w:p>
        </w:tc>
        <w:tc>
          <w:tcPr>
            <w:tcW w:w="890" w:type="pct"/>
            <w:tcBorders>
              <w:top w:val="nil"/>
              <w:left w:val="nil"/>
              <w:bottom w:val="single" w:sz="4" w:space="0" w:color="auto"/>
              <w:right w:val="single" w:sz="4" w:space="0" w:color="auto"/>
            </w:tcBorders>
            <w:shd w:val="clear" w:color="auto" w:fill="auto"/>
            <w:vAlign w:val="center"/>
            <w:hideMark/>
          </w:tcPr>
          <w:p w14:paraId="6185370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4E9DBB4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Пр.3</w:t>
            </w:r>
          </w:p>
        </w:tc>
        <w:tc>
          <w:tcPr>
            <w:tcW w:w="680" w:type="pct"/>
            <w:tcBorders>
              <w:top w:val="nil"/>
              <w:left w:val="nil"/>
              <w:bottom w:val="single" w:sz="4" w:space="0" w:color="auto"/>
              <w:right w:val="single" w:sz="4" w:space="0" w:color="auto"/>
            </w:tcBorders>
            <w:shd w:val="clear" w:color="auto" w:fill="auto"/>
            <w:vAlign w:val="center"/>
            <w:hideMark/>
          </w:tcPr>
          <w:p w14:paraId="142646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B5FB6D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1F7402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2</w:t>
            </w:r>
          </w:p>
        </w:tc>
      </w:tr>
      <w:tr w:rsidR="005A140F" w:rsidRPr="005A140F" w14:paraId="59CE432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65898A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73</w:t>
            </w:r>
          </w:p>
        </w:tc>
        <w:tc>
          <w:tcPr>
            <w:tcW w:w="890" w:type="pct"/>
            <w:tcBorders>
              <w:top w:val="nil"/>
              <w:left w:val="nil"/>
              <w:bottom w:val="single" w:sz="4" w:space="0" w:color="auto"/>
              <w:right w:val="single" w:sz="4" w:space="0" w:color="auto"/>
            </w:tcBorders>
            <w:shd w:val="clear" w:color="auto" w:fill="auto"/>
            <w:vAlign w:val="center"/>
            <w:hideMark/>
          </w:tcPr>
          <w:p w14:paraId="1FE56BF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3F6C34D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Пр.6</w:t>
            </w:r>
          </w:p>
        </w:tc>
        <w:tc>
          <w:tcPr>
            <w:tcW w:w="680" w:type="pct"/>
            <w:tcBorders>
              <w:top w:val="nil"/>
              <w:left w:val="nil"/>
              <w:bottom w:val="single" w:sz="4" w:space="0" w:color="auto"/>
              <w:right w:val="single" w:sz="4" w:space="0" w:color="auto"/>
            </w:tcBorders>
            <w:shd w:val="clear" w:color="auto" w:fill="auto"/>
            <w:vAlign w:val="center"/>
            <w:hideMark/>
          </w:tcPr>
          <w:p w14:paraId="35338F2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60748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062CFE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3</w:t>
            </w:r>
          </w:p>
        </w:tc>
      </w:tr>
      <w:tr w:rsidR="005A140F" w:rsidRPr="005A140F" w14:paraId="6FE6DCD1"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8F239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74</w:t>
            </w:r>
          </w:p>
        </w:tc>
        <w:tc>
          <w:tcPr>
            <w:tcW w:w="890" w:type="pct"/>
            <w:tcBorders>
              <w:top w:val="nil"/>
              <w:left w:val="nil"/>
              <w:bottom w:val="single" w:sz="4" w:space="0" w:color="auto"/>
              <w:right w:val="single" w:sz="4" w:space="0" w:color="auto"/>
            </w:tcBorders>
            <w:shd w:val="clear" w:color="auto" w:fill="auto"/>
            <w:vAlign w:val="center"/>
            <w:hideMark/>
          </w:tcPr>
          <w:p w14:paraId="5F81CA6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113ED8F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Воинский проезд 2,6</w:t>
            </w:r>
          </w:p>
        </w:tc>
        <w:tc>
          <w:tcPr>
            <w:tcW w:w="680" w:type="pct"/>
            <w:tcBorders>
              <w:top w:val="nil"/>
              <w:left w:val="nil"/>
              <w:bottom w:val="single" w:sz="4" w:space="0" w:color="auto"/>
              <w:right w:val="single" w:sz="4" w:space="0" w:color="auto"/>
            </w:tcBorders>
            <w:shd w:val="clear" w:color="auto" w:fill="auto"/>
            <w:vAlign w:val="center"/>
            <w:hideMark/>
          </w:tcPr>
          <w:p w14:paraId="331645C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7F0EF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D6F3F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6, воиский проезд, д. 2, 6</w:t>
            </w:r>
          </w:p>
        </w:tc>
      </w:tr>
      <w:tr w:rsidR="005A140F" w:rsidRPr="005A140F" w14:paraId="0EE81D7E"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6B225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75</w:t>
            </w:r>
          </w:p>
        </w:tc>
        <w:tc>
          <w:tcPr>
            <w:tcW w:w="890" w:type="pct"/>
            <w:tcBorders>
              <w:top w:val="nil"/>
              <w:left w:val="nil"/>
              <w:bottom w:val="single" w:sz="4" w:space="0" w:color="auto"/>
              <w:right w:val="single" w:sz="4" w:space="0" w:color="auto"/>
            </w:tcBorders>
            <w:shd w:val="clear" w:color="auto" w:fill="auto"/>
            <w:vAlign w:val="center"/>
            <w:hideMark/>
          </w:tcPr>
          <w:p w14:paraId="7B6013D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магистраль</w:t>
            </w:r>
          </w:p>
        </w:tc>
        <w:tc>
          <w:tcPr>
            <w:tcW w:w="1401" w:type="pct"/>
            <w:tcBorders>
              <w:top w:val="nil"/>
              <w:left w:val="nil"/>
              <w:bottom w:val="single" w:sz="4" w:space="0" w:color="auto"/>
              <w:right w:val="single" w:sz="4" w:space="0" w:color="auto"/>
            </w:tcBorders>
            <w:shd w:val="clear" w:color="auto" w:fill="auto"/>
            <w:vAlign w:val="center"/>
            <w:hideMark/>
          </w:tcPr>
          <w:p w14:paraId="2FE6031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Пр.4</w:t>
            </w:r>
          </w:p>
        </w:tc>
        <w:tc>
          <w:tcPr>
            <w:tcW w:w="680" w:type="pct"/>
            <w:tcBorders>
              <w:top w:val="nil"/>
              <w:left w:val="nil"/>
              <w:bottom w:val="single" w:sz="4" w:space="0" w:color="auto"/>
              <w:right w:val="single" w:sz="4" w:space="0" w:color="auto"/>
            </w:tcBorders>
            <w:shd w:val="clear" w:color="auto" w:fill="auto"/>
            <w:vAlign w:val="center"/>
            <w:hideMark/>
          </w:tcPr>
          <w:p w14:paraId="26103C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7E543D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16947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проезд Промышленный, д. 3, презд Промышленый, д. 4</w:t>
            </w:r>
          </w:p>
        </w:tc>
      </w:tr>
      <w:tr w:rsidR="005A140F" w:rsidRPr="005A140F" w14:paraId="060DF857" w14:textId="77777777" w:rsidTr="008F4264">
        <w:trPr>
          <w:trHeight w:val="43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9C01C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5A04D28B"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№2 (Смоленская область, Гагаринский район, г.Гагарин, ул. Бахтина, д.11б)</w:t>
            </w:r>
          </w:p>
        </w:tc>
      </w:tr>
      <w:tr w:rsidR="005A140F" w:rsidRPr="005A140F" w14:paraId="19BDD63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0FCCCE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5D4E0665"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15584548" w14:textId="65888114"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7666A6E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B1E049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29A428C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11FE02D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2CF564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072E4714"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№13</w:t>
            </w:r>
          </w:p>
        </w:tc>
        <w:tc>
          <w:tcPr>
            <w:tcW w:w="1401" w:type="pct"/>
            <w:tcBorders>
              <w:top w:val="nil"/>
              <w:left w:val="nil"/>
              <w:bottom w:val="single" w:sz="4" w:space="0" w:color="auto"/>
              <w:right w:val="single" w:sz="4" w:space="0" w:color="auto"/>
            </w:tcBorders>
            <w:shd w:val="clear" w:color="auto" w:fill="auto"/>
            <w:vAlign w:val="center"/>
            <w:hideMark/>
          </w:tcPr>
          <w:p w14:paraId="156976DA" w14:textId="40CCCD7C"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0A013F9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CF17F1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07A64DA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4F56A8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8C0DA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center"/>
            <w:hideMark/>
          </w:tcPr>
          <w:p w14:paraId="798BA19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CC2FB1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общ.Гагарина, д.5</w:t>
            </w:r>
          </w:p>
        </w:tc>
        <w:tc>
          <w:tcPr>
            <w:tcW w:w="680" w:type="pct"/>
            <w:tcBorders>
              <w:top w:val="nil"/>
              <w:left w:val="nil"/>
              <w:bottom w:val="single" w:sz="4" w:space="0" w:color="auto"/>
              <w:right w:val="single" w:sz="4" w:space="0" w:color="auto"/>
            </w:tcBorders>
            <w:shd w:val="clear" w:color="auto" w:fill="auto"/>
            <w:vAlign w:val="center"/>
            <w:hideMark/>
          </w:tcPr>
          <w:p w14:paraId="5F26938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67:03:0010112:1948</w:t>
            </w:r>
          </w:p>
        </w:tc>
        <w:tc>
          <w:tcPr>
            <w:tcW w:w="1151" w:type="pct"/>
            <w:tcBorders>
              <w:top w:val="nil"/>
              <w:left w:val="nil"/>
              <w:bottom w:val="single" w:sz="4" w:space="0" w:color="auto"/>
              <w:right w:val="single" w:sz="4" w:space="0" w:color="auto"/>
            </w:tcBorders>
            <w:shd w:val="clear" w:color="auto" w:fill="auto"/>
            <w:vAlign w:val="center"/>
            <w:hideMark/>
          </w:tcPr>
          <w:p w14:paraId="65F60EC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BA21B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Гаагрина, д. 5</w:t>
            </w:r>
          </w:p>
        </w:tc>
      </w:tr>
      <w:tr w:rsidR="005A140F" w:rsidRPr="005A140F" w14:paraId="73BAAE3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6040FC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hideMark/>
          </w:tcPr>
          <w:p w14:paraId="74DE76F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586157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общ.Гагарина, д.5</w:t>
            </w:r>
          </w:p>
        </w:tc>
        <w:tc>
          <w:tcPr>
            <w:tcW w:w="680" w:type="pct"/>
            <w:tcBorders>
              <w:top w:val="nil"/>
              <w:left w:val="nil"/>
              <w:bottom w:val="single" w:sz="4" w:space="0" w:color="auto"/>
              <w:right w:val="single" w:sz="4" w:space="0" w:color="auto"/>
            </w:tcBorders>
            <w:shd w:val="clear" w:color="auto" w:fill="auto"/>
            <w:vAlign w:val="center"/>
            <w:hideMark/>
          </w:tcPr>
          <w:p w14:paraId="53F1E09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67:03:0010112:1948</w:t>
            </w:r>
          </w:p>
        </w:tc>
        <w:tc>
          <w:tcPr>
            <w:tcW w:w="1151" w:type="pct"/>
            <w:tcBorders>
              <w:top w:val="nil"/>
              <w:left w:val="nil"/>
              <w:bottom w:val="single" w:sz="4" w:space="0" w:color="auto"/>
              <w:right w:val="single" w:sz="4" w:space="0" w:color="auto"/>
            </w:tcBorders>
            <w:shd w:val="clear" w:color="auto" w:fill="auto"/>
            <w:vAlign w:val="center"/>
            <w:hideMark/>
          </w:tcPr>
          <w:p w14:paraId="014154A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25937B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Гаагрина, д. 5</w:t>
            </w:r>
          </w:p>
        </w:tc>
      </w:tr>
      <w:tr w:rsidR="005A140F" w:rsidRPr="005A140F" w14:paraId="6AA8B6B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BBB21C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center"/>
            <w:hideMark/>
          </w:tcPr>
          <w:p w14:paraId="350C351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05DDD7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ТК-7а до  50 лет ВЛКСМ, д.8</w:t>
            </w:r>
          </w:p>
        </w:tc>
        <w:tc>
          <w:tcPr>
            <w:tcW w:w="680" w:type="pct"/>
            <w:tcBorders>
              <w:top w:val="nil"/>
              <w:left w:val="nil"/>
              <w:bottom w:val="single" w:sz="4" w:space="0" w:color="auto"/>
              <w:right w:val="single" w:sz="4" w:space="0" w:color="auto"/>
            </w:tcBorders>
            <w:shd w:val="clear" w:color="auto" w:fill="auto"/>
            <w:vAlign w:val="center"/>
            <w:hideMark/>
          </w:tcPr>
          <w:p w14:paraId="1C051E5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6954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2C996B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50 ВЛКСМ, д. 8</w:t>
            </w:r>
          </w:p>
        </w:tc>
      </w:tr>
      <w:tr w:rsidR="005A140F" w:rsidRPr="005A140F" w14:paraId="315EC45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5764D1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center"/>
            <w:hideMark/>
          </w:tcPr>
          <w:p w14:paraId="0678578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C3A12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ТК-7а до  50 лет ВЛКСМ, д.8</w:t>
            </w:r>
          </w:p>
        </w:tc>
        <w:tc>
          <w:tcPr>
            <w:tcW w:w="680" w:type="pct"/>
            <w:tcBorders>
              <w:top w:val="nil"/>
              <w:left w:val="nil"/>
              <w:bottom w:val="single" w:sz="4" w:space="0" w:color="auto"/>
              <w:right w:val="single" w:sz="4" w:space="0" w:color="auto"/>
            </w:tcBorders>
            <w:shd w:val="clear" w:color="auto" w:fill="auto"/>
            <w:vAlign w:val="center"/>
            <w:hideMark/>
          </w:tcPr>
          <w:p w14:paraId="590A225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4D4674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38A07E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50 ВЛКСМ, д. 8</w:t>
            </w:r>
          </w:p>
        </w:tc>
      </w:tr>
      <w:tr w:rsidR="005A140F" w:rsidRPr="005A140F" w14:paraId="02B9B69F"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BA04F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5</w:t>
            </w:r>
          </w:p>
        </w:tc>
        <w:tc>
          <w:tcPr>
            <w:tcW w:w="890" w:type="pct"/>
            <w:tcBorders>
              <w:top w:val="nil"/>
              <w:left w:val="nil"/>
              <w:bottom w:val="single" w:sz="4" w:space="0" w:color="auto"/>
              <w:right w:val="single" w:sz="4" w:space="0" w:color="auto"/>
            </w:tcBorders>
            <w:shd w:val="clear" w:color="auto" w:fill="auto"/>
            <w:vAlign w:val="center"/>
            <w:hideMark/>
          </w:tcPr>
          <w:p w14:paraId="7028C6A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75A655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пристройки 50 лет ВЛКСМ, д.8</w:t>
            </w:r>
          </w:p>
        </w:tc>
        <w:tc>
          <w:tcPr>
            <w:tcW w:w="680" w:type="pct"/>
            <w:tcBorders>
              <w:top w:val="nil"/>
              <w:left w:val="nil"/>
              <w:bottom w:val="single" w:sz="4" w:space="0" w:color="auto"/>
              <w:right w:val="single" w:sz="4" w:space="0" w:color="auto"/>
            </w:tcBorders>
            <w:shd w:val="clear" w:color="auto" w:fill="auto"/>
            <w:vAlign w:val="center"/>
            <w:hideMark/>
          </w:tcPr>
          <w:p w14:paraId="11EE7E9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67:03:0010112:1946</w:t>
            </w:r>
          </w:p>
        </w:tc>
        <w:tc>
          <w:tcPr>
            <w:tcW w:w="1151" w:type="pct"/>
            <w:tcBorders>
              <w:top w:val="nil"/>
              <w:left w:val="nil"/>
              <w:bottom w:val="single" w:sz="4" w:space="0" w:color="auto"/>
              <w:right w:val="single" w:sz="4" w:space="0" w:color="auto"/>
            </w:tcBorders>
            <w:shd w:val="clear" w:color="auto" w:fill="auto"/>
            <w:vAlign w:val="center"/>
            <w:hideMark/>
          </w:tcPr>
          <w:p w14:paraId="057A50D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07C7C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50 ВЛКСМ, д. 8</w:t>
            </w:r>
          </w:p>
        </w:tc>
      </w:tr>
      <w:tr w:rsidR="005A140F" w:rsidRPr="005A140F" w14:paraId="0C672416"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99FB6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000000" w:fill="FFFFFF"/>
            <w:vAlign w:val="center"/>
            <w:hideMark/>
          </w:tcPr>
          <w:p w14:paraId="6F16C9D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000000" w:fill="FFFFFF"/>
            <w:vAlign w:val="center"/>
            <w:hideMark/>
          </w:tcPr>
          <w:p w14:paraId="584B114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ТК-33 до ул.Гагарина, 10 к.2 транзит</w:t>
            </w:r>
          </w:p>
        </w:tc>
        <w:tc>
          <w:tcPr>
            <w:tcW w:w="680" w:type="pct"/>
            <w:tcBorders>
              <w:top w:val="nil"/>
              <w:left w:val="nil"/>
              <w:bottom w:val="single" w:sz="4" w:space="0" w:color="auto"/>
              <w:right w:val="single" w:sz="4" w:space="0" w:color="auto"/>
            </w:tcBorders>
            <w:shd w:val="clear" w:color="auto" w:fill="auto"/>
            <w:vAlign w:val="center"/>
            <w:hideMark/>
          </w:tcPr>
          <w:p w14:paraId="52E2C3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0732F9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DF573C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2</w:t>
            </w:r>
          </w:p>
        </w:tc>
      </w:tr>
      <w:tr w:rsidR="005A140F" w:rsidRPr="005A140F" w14:paraId="059C2A10"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BE0197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000000" w:fill="FFFFFF"/>
            <w:vAlign w:val="center"/>
            <w:hideMark/>
          </w:tcPr>
          <w:p w14:paraId="0F3DA9E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BAC857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ТК-33 до ул.Гагарина, 10 к.2 транзит</w:t>
            </w:r>
          </w:p>
        </w:tc>
        <w:tc>
          <w:tcPr>
            <w:tcW w:w="680" w:type="pct"/>
            <w:tcBorders>
              <w:top w:val="nil"/>
              <w:left w:val="nil"/>
              <w:bottom w:val="single" w:sz="4" w:space="0" w:color="auto"/>
              <w:right w:val="single" w:sz="4" w:space="0" w:color="auto"/>
            </w:tcBorders>
            <w:shd w:val="clear" w:color="auto" w:fill="auto"/>
            <w:vAlign w:val="center"/>
            <w:hideMark/>
          </w:tcPr>
          <w:p w14:paraId="348A2CE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3E99CF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437A4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2</w:t>
            </w:r>
          </w:p>
        </w:tc>
      </w:tr>
      <w:tr w:rsidR="005A140F" w:rsidRPr="005A140F" w14:paraId="2AE657E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3065DE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000000" w:fill="FFFFFF"/>
            <w:vAlign w:val="center"/>
            <w:hideMark/>
          </w:tcPr>
          <w:p w14:paraId="364D930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90E562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ТК-33 до ул.Гагарина, 10 к.1</w:t>
            </w:r>
          </w:p>
        </w:tc>
        <w:tc>
          <w:tcPr>
            <w:tcW w:w="680" w:type="pct"/>
            <w:tcBorders>
              <w:top w:val="nil"/>
              <w:left w:val="nil"/>
              <w:bottom w:val="single" w:sz="4" w:space="0" w:color="auto"/>
              <w:right w:val="single" w:sz="4" w:space="0" w:color="auto"/>
            </w:tcBorders>
            <w:shd w:val="clear" w:color="auto" w:fill="auto"/>
            <w:vAlign w:val="center"/>
            <w:hideMark/>
          </w:tcPr>
          <w:p w14:paraId="160BCB2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D7D0E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18FF63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1</w:t>
            </w:r>
          </w:p>
        </w:tc>
      </w:tr>
      <w:tr w:rsidR="005A140F" w:rsidRPr="005A140F" w14:paraId="54DB92A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1C624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auto" w:fill="auto"/>
            <w:vAlign w:val="center"/>
            <w:hideMark/>
          </w:tcPr>
          <w:p w14:paraId="097E08E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4327CC7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ТК-33 до ул.Гагарина, 10 к.1</w:t>
            </w:r>
          </w:p>
        </w:tc>
        <w:tc>
          <w:tcPr>
            <w:tcW w:w="680" w:type="pct"/>
            <w:tcBorders>
              <w:top w:val="nil"/>
              <w:left w:val="nil"/>
              <w:bottom w:val="single" w:sz="4" w:space="0" w:color="auto"/>
              <w:right w:val="single" w:sz="4" w:space="0" w:color="auto"/>
            </w:tcBorders>
            <w:shd w:val="clear" w:color="auto" w:fill="auto"/>
            <w:vAlign w:val="center"/>
            <w:hideMark/>
          </w:tcPr>
          <w:p w14:paraId="68DB256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A36C1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19CBBC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1</w:t>
            </w:r>
          </w:p>
        </w:tc>
      </w:tr>
      <w:tr w:rsidR="005A140F" w:rsidRPr="005A140F" w14:paraId="60C1F2A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69541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auto" w:fill="auto"/>
            <w:vAlign w:val="center"/>
            <w:hideMark/>
          </w:tcPr>
          <w:p w14:paraId="2700528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26AE77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ул.Гагарина, 10 к.2 до ТК-34</w:t>
            </w:r>
          </w:p>
        </w:tc>
        <w:tc>
          <w:tcPr>
            <w:tcW w:w="680" w:type="pct"/>
            <w:tcBorders>
              <w:top w:val="nil"/>
              <w:left w:val="nil"/>
              <w:bottom w:val="single" w:sz="4" w:space="0" w:color="auto"/>
              <w:right w:val="single" w:sz="4" w:space="0" w:color="auto"/>
            </w:tcBorders>
            <w:shd w:val="clear" w:color="auto" w:fill="auto"/>
            <w:vAlign w:val="center"/>
            <w:hideMark/>
          </w:tcPr>
          <w:p w14:paraId="6A3FE6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089F7B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7F22D5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2</w:t>
            </w:r>
          </w:p>
        </w:tc>
      </w:tr>
      <w:tr w:rsidR="005A140F" w:rsidRPr="005A140F" w14:paraId="42C2CB4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B86527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center"/>
            <w:hideMark/>
          </w:tcPr>
          <w:p w14:paraId="3B16BE1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286E21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ул.Гагарина, 10 к.2 до ТК-34</w:t>
            </w:r>
          </w:p>
        </w:tc>
        <w:tc>
          <w:tcPr>
            <w:tcW w:w="680" w:type="pct"/>
            <w:tcBorders>
              <w:top w:val="nil"/>
              <w:left w:val="nil"/>
              <w:bottom w:val="single" w:sz="4" w:space="0" w:color="auto"/>
              <w:right w:val="single" w:sz="4" w:space="0" w:color="auto"/>
            </w:tcBorders>
            <w:shd w:val="clear" w:color="auto" w:fill="auto"/>
            <w:vAlign w:val="center"/>
            <w:hideMark/>
          </w:tcPr>
          <w:p w14:paraId="3B9CDB4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9633D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C4FF6F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Гагарина, д. 10, корпус 2</w:t>
            </w:r>
          </w:p>
        </w:tc>
      </w:tr>
      <w:tr w:rsidR="005A140F" w:rsidRPr="005A140F" w14:paraId="09995A5D" w14:textId="77777777" w:rsidTr="008F4264">
        <w:trPr>
          <w:trHeight w:val="43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5FD69A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25CB76CD"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№3 (Смоленская область, Гагаринский район, г.Гагарин, ул. Заводская, д.5а)</w:t>
            </w:r>
          </w:p>
        </w:tc>
      </w:tr>
      <w:tr w:rsidR="005A140F" w:rsidRPr="005A140F" w14:paraId="68CAFD4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B2C44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4C5199B9"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718321C0" w14:textId="0BF3D322"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4EB2B0E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8391B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01E5D2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32E5E7A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E63846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5ADA6A2F"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от магистрали</w:t>
            </w:r>
          </w:p>
        </w:tc>
        <w:tc>
          <w:tcPr>
            <w:tcW w:w="1401" w:type="pct"/>
            <w:tcBorders>
              <w:top w:val="nil"/>
              <w:left w:val="nil"/>
              <w:bottom w:val="single" w:sz="4" w:space="0" w:color="auto"/>
              <w:right w:val="single" w:sz="4" w:space="0" w:color="auto"/>
            </w:tcBorders>
            <w:shd w:val="clear" w:color="auto" w:fill="auto"/>
            <w:vAlign w:val="center"/>
            <w:hideMark/>
          </w:tcPr>
          <w:p w14:paraId="08286AF7" w14:textId="23F784F6"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119C29B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EF872B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0C54F92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7F7186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8F5309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3155BD70"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№15</w:t>
            </w:r>
          </w:p>
        </w:tc>
        <w:tc>
          <w:tcPr>
            <w:tcW w:w="1401" w:type="pct"/>
            <w:tcBorders>
              <w:top w:val="nil"/>
              <w:left w:val="nil"/>
              <w:bottom w:val="single" w:sz="4" w:space="0" w:color="auto"/>
              <w:right w:val="single" w:sz="4" w:space="0" w:color="auto"/>
            </w:tcBorders>
            <w:shd w:val="clear" w:color="auto" w:fill="auto"/>
            <w:vAlign w:val="center"/>
            <w:hideMark/>
          </w:tcPr>
          <w:p w14:paraId="41514E73" w14:textId="69B4A163"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673B66A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CDEA6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34AA65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22D1E2E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D6F163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center"/>
            <w:hideMark/>
          </w:tcPr>
          <w:p w14:paraId="19B3C85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119B0B0" w14:textId="51A052DE"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Пушкина,5</w:t>
            </w:r>
          </w:p>
        </w:tc>
        <w:tc>
          <w:tcPr>
            <w:tcW w:w="680" w:type="pct"/>
            <w:tcBorders>
              <w:top w:val="nil"/>
              <w:left w:val="nil"/>
              <w:bottom w:val="single" w:sz="4" w:space="0" w:color="auto"/>
              <w:right w:val="single" w:sz="4" w:space="0" w:color="auto"/>
            </w:tcBorders>
            <w:shd w:val="clear" w:color="auto" w:fill="auto"/>
            <w:vAlign w:val="center"/>
            <w:hideMark/>
          </w:tcPr>
          <w:p w14:paraId="719C05C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997C70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EBBB9C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Пушкина, д. 5</w:t>
            </w:r>
          </w:p>
        </w:tc>
      </w:tr>
      <w:tr w:rsidR="005A140F" w:rsidRPr="005A140F" w14:paraId="74454B0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8FA7DD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hideMark/>
          </w:tcPr>
          <w:p w14:paraId="6CB9F38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4C1314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Пушкина,5</w:t>
            </w:r>
          </w:p>
        </w:tc>
        <w:tc>
          <w:tcPr>
            <w:tcW w:w="680" w:type="pct"/>
            <w:tcBorders>
              <w:top w:val="nil"/>
              <w:left w:val="nil"/>
              <w:bottom w:val="single" w:sz="4" w:space="0" w:color="auto"/>
              <w:right w:val="single" w:sz="4" w:space="0" w:color="auto"/>
            </w:tcBorders>
            <w:shd w:val="clear" w:color="auto" w:fill="auto"/>
            <w:vAlign w:val="center"/>
            <w:hideMark/>
          </w:tcPr>
          <w:p w14:paraId="728C4E8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AD73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840428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Пушкина, д. 5</w:t>
            </w:r>
          </w:p>
        </w:tc>
      </w:tr>
      <w:tr w:rsidR="005A140F" w:rsidRPr="005A140F" w14:paraId="43CF88B5" w14:textId="77777777" w:rsidTr="008F4264">
        <w:trPr>
          <w:trHeight w:val="43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15CFDE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07863C9A"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№5 (Смоленская область, Гагаринский район, г.Гагарин, ул. Мира, д.2а)</w:t>
            </w:r>
          </w:p>
        </w:tc>
      </w:tr>
      <w:tr w:rsidR="005A140F" w:rsidRPr="005A140F" w14:paraId="0CB4014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BBC5A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53E4E24E"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000000" w:fill="FFFFFF"/>
            <w:vAlign w:val="center"/>
            <w:hideMark/>
          </w:tcPr>
          <w:p w14:paraId="0ECAAFB8" w14:textId="0E97EAD0"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10C3D01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313605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5964D7B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7F31A75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0A13E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000000" w:fill="FFFFFF"/>
            <w:vAlign w:val="center"/>
            <w:hideMark/>
          </w:tcPr>
          <w:p w14:paraId="74DE38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C278E5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Пр.12 до ул.Профсоюзная,10</w:t>
            </w:r>
          </w:p>
        </w:tc>
        <w:tc>
          <w:tcPr>
            <w:tcW w:w="680" w:type="pct"/>
            <w:tcBorders>
              <w:top w:val="nil"/>
              <w:left w:val="nil"/>
              <w:bottom w:val="single" w:sz="4" w:space="0" w:color="auto"/>
              <w:right w:val="single" w:sz="4" w:space="0" w:color="auto"/>
            </w:tcBorders>
            <w:shd w:val="clear" w:color="auto" w:fill="auto"/>
            <w:vAlign w:val="center"/>
            <w:hideMark/>
          </w:tcPr>
          <w:p w14:paraId="648C198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DBC819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3C59D5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Профсоюзная, д. 10</w:t>
            </w:r>
          </w:p>
        </w:tc>
      </w:tr>
      <w:tr w:rsidR="005A140F" w:rsidRPr="005A140F" w14:paraId="1905F8B8"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EEE5A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000000" w:fill="FFFFFF"/>
            <w:vAlign w:val="center"/>
            <w:hideMark/>
          </w:tcPr>
          <w:p w14:paraId="090EDD2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A4658A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Пр.37 до ул.Юн.космонавтов,4а</w:t>
            </w:r>
          </w:p>
        </w:tc>
        <w:tc>
          <w:tcPr>
            <w:tcW w:w="680" w:type="pct"/>
            <w:tcBorders>
              <w:top w:val="nil"/>
              <w:left w:val="nil"/>
              <w:bottom w:val="single" w:sz="4" w:space="0" w:color="auto"/>
              <w:right w:val="single" w:sz="4" w:space="0" w:color="auto"/>
            </w:tcBorders>
            <w:shd w:val="clear" w:color="auto" w:fill="auto"/>
            <w:vAlign w:val="center"/>
            <w:hideMark/>
          </w:tcPr>
          <w:p w14:paraId="17C345A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953C26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D54CB3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4А</w:t>
            </w:r>
          </w:p>
        </w:tc>
      </w:tr>
      <w:tr w:rsidR="005A140F" w:rsidRPr="005A140F" w14:paraId="5C890A1E"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52373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000000" w:fill="FFFFFF"/>
            <w:vAlign w:val="center"/>
            <w:hideMark/>
          </w:tcPr>
          <w:p w14:paraId="0C169CB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A879E3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Пр.38 до ул. Юных космонавтов, 8</w:t>
            </w:r>
          </w:p>
        </w:tc>
        <w:tc>
          <w:tcPr>
            <w:tcW w:w="680" w:type="pct"/>
            <w:tcBorders>
              <w:top w:val="nil"/>
              <w:left w:val="nil"/>
              <w:bottom w:val="single" w:sz="4" w:space="0" w:color="auto"/>
              <w:right w:val="single" w:sz="4" w:space="0" w:color="auto"/>
            </w:tcBorders>
            <w:shd w:val="clear" w:color="auto" w:fill="auto"/>
            <w:vAlign w:val="center"/>
            <w:hideMark/>
          </w:tcPr>
          <w:p w14:paraId="1FCD1CC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AD63A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78CB8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8</w:t>
            </w:r>
          </w:p>
        </w:tc>
      </w:tr>
      <w:tr w:rsidR="005A140F" w:rsidRPr="005A140F" w14:paraId="7C4AFD0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0560E4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4</w:t>
            </w:r>
          </w:p>
        </w:tc>
        <w:tc>
          <w:tcPr>
            <w:tcW w:w="890" w:type="pct"/>
            <w:tcBorders>
              <w:top w:val="nil"/>
              <w:left w:val="nil"/>
              <w:bottom w:val="single" w:sz="4" w:space="0" w:color="auto"/>
              <w:right w:val="single" w:sz="4" w:space="0" w:color="auto"/>
            </w:tcBorders>
            <w:shd w:val="clear" w:color="000000" w:fill="FFFFFF"/>
            <w:vAlign w:val="center"/>
            <w:hideMark/>
          </w:tcPr>
          <w:p w14:paraId="506F349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540E9B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ТК-5</w:t>
            </w:r>
          </w:p>
        </w:tc>
        <w:tc>
          <w:tcPr>
            <w:tcW w:w="680" w:type="pct"/>
            <w:tcBorders>
              <w:top w:val="nil"/>
              <w:left w:val="nil"/>
              <w:bottom w:val="single" w:sz="4" w:space="0" w:color="auto"/>
              <w:right w:val="single" w:sz="4" w:space="0" w:color="auto"/>
            </w:tcBorders>
            <w:shd w:val="clear" w:color="auto" w:fill="auto"/>
            <w:vAlign w:val="center"/>
            <w:hideMark/>
          </w:tcPr>
          <w:p w14:paraId="36538E3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E83A1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AD0188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w:t>
            </w:r>
          </w:p>
        </w:tc>
      </w:tr>
      <w:tr w:rsidR="005A140F" w:rsidRPr="005A140F" w14:paraId="5F28C3BA"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3D95E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w:t>
            </w:r>
          </w:p>
        </w:tc>
        <w:tc>
          <w:tcPr>
            <w:tcW w:w="890" w:type="pct"/>
            <w:tcBorders>
              <w:top w:val="nil"/>
              <w:left w:val="nil"/>
              <w:bottom w:val="single" w:sz="4" w:space="0" w:color="auto"/>
              <w:right w:val="single" w:sz="4" w:space="0" w:color="auto"/>
            </w:tcBorders>
            <w:shd w:val="clear" w:color="000000" w:fill="FFFFFF"/>
            <w:vAlign w:val="center"/>
            <w:hideMark/>
          </w:tcPr>
          <w:p w14:paraId="2518369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CF352E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ул.Юн.космонавтов,10</w:t>
            </w:r>
          </w:p>
        </w:tc>
        <w:tc>
          <w:tcPr>
            <w:tcW w:w="680" w:type="pct"/>
            <w:tcBorders>
              <w:top w:val="nil"/>
              <w:left w:val="nil"/>
              <w:bottom w:val="single" w:sz="4" w:space="0" w:color="auto"/>
              <w:right w:val="single" w:sz="4" w:space="0" w:color="auto"/>
            </w:tcBorders>
            <w:shd w:val="clear" w:color="auto" w:fill="auto"/>
            <w:vAlign w:val="center"/>
            <w:hideMark/>
          </w:tcPr>
          <w:p w14:paraId="0DC0B1D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73BFA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78D34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10</w:t>
            </w:r>
          </w:p>
        </w:tc>
      </w:tr>
      <w:tr w:rsidR="005A140F" w:rsidRPr="005A140F" w14:paraId="4C298A9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9E99C1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000000" w:fill="FFFFFF"/>
            <w:vAlign w:val="center"/>
            <w:hideMark/>
          </w:tcPr>
          <w:p w14:paraId="521649A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C13FB4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ул.Профсоюзная, 7</w:t>
            </w:r>
          </w:p>
        </w:tc>
        <w:tc>
          <w:tcPr>
            <w:tcW w:w="680" w:type="pct"/>
            <w:tcBorders>
              <w:top w:val="nil"/>
              <w:left w:val="nil"/>
              <w:bottom w:val="single" w:sz="4" w:space="0" w:color="auto"/>
              <w:right w:val="single" w:sz="4" w:space="0" w:color="auto"/>
            </w:tcBorders>
            <w:shd w:val="clear" w:color="auto" w:fill="auto"/>
            <w:vAlign w:val="center"/>
            <w:hideMark/>
          </w:tcPr>
          <w:p w14:paraId="659AF54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4C0B0F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F52879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7</w:t>
            </w:r>
          </w:p>
        </w:tc>
      </w:tr>
      <w:tr w:rsidR="005A140F" w:rsidRPr="005A140F" w14:paraId="63CFD96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0B6CD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000000" w:fill="FFFFFF"/>
            <w:vAlign w:val="center"/>
            <w:hideMark/>
          </w:tcPr>
          <w:p w14:paraId="2FE716C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F62340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ул.Профсоюзная, 8</w:t>
            </w:r>
          </w:p>
        </w:tc>
        <w:tc>
          <w:tcPr>
            <w:tcW w:w="680" w:type="pct"/>
            <w:tcBorders>
              <w:top w:val="nil"/>
              <w:left w:val="nil"/>
              <w:bottom w:val="single" w:sz="4" w:space="0" w:color="auto"/>
              <w:right w:val="single" w:sz="4" w:space="0" w:color="auto"/>
            </w:tcBorders>
            <w:shd w:val="clear" w:color="auto" w:fill="auto"/>
            <w:vAlign w:val="center"/>
            <w:hideMark/>
          </w:tcPr>
          <w:p w14:paraId="0571BE1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795526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68693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8</w:t>
            </w:r>
          </w:p>
        </w:tc>
      </w:tr>
      <w:tr w:rsidR="005A140F" w:rsidRPr="005A140F" w14:paraId="6DBF480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7D4525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000000" w:fill="FFFFFF"/>
            <w:vAlign w:val="center"/>
            <w:hideMark/>
          </w:tcPr>
          <w:p w14:paraId="676761C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41E82B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ТК-3А до ТК-3</w:t>
            </w:r>
          </w:p>
        </w:tc>
        <w:tc>
          <w:tcPr>
            <w:tcW w:w="680" w:type="pct"/>
            <w:tcBorders>
              <w:top w:val="nil"/>
              <w:left w:val="nil"/>
              <w:bottom w:val="single" w:sz="4" w:space="0" w:color="auto"/>
              <w:right w:val="single" w:sz="4" w:space="0" w:color="auto"/>
            </w:tcBorders>
            <w:shd w:val="clear" w:color="auto" w:fill="auto"/>
            <w:vAlign w:val="center"/>
            <w:hideMark/>
          </w:tcPr>
          <w:p w14:paraId="21891FD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49642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70141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w:t>
            </w:r>
          </w:p>
        </w:tc>
      </w:tr>
      <w:tr w:rsidR="005A140F" w:rsidRPr="005A140F" w14:paraId="6DDB9F5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E3B7C6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000000" w:fill="FFFFFF"/>
            <w:vAlign w:val="center"/>
            <w:hideMark/>
          </w:tcPr>
          <w:p w14:paraId="2B1F598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6CB9492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Пр.14</w:t>
            </w:r>
          </w:p>
        </w:tc>
        <w:tc>
          <w:tcPr>
            <w:tcW w:w="680" w:type="pct"/>
            <w:tcBorders>
              <w:top w:val="nil"/>
              <w:left w:val="nil"/>
              <w:bottom w:val="single" w:sz="4" w:space="0" w:color="auto"/>
              <w:right w:val="single" w:sz="4" w:space="0" w:color="auto"/>
            </w:tcBorders>
            <w:shd w:val="clear" w:color="auto" w:fill="auto"/>
            <w:vAlign w:val="center"/>
            <w:hideMark/>
          </w:tcPr>
          <w:p w14:paraId="1B3967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433CCA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23F9F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w:t>
            </w:r>
          </w:p>
        </w:tc>
      </w:tr>
      <w:tr w:rsidR="005A140F" w:rsidRPr="005A140F" w14:paraId="00FB3FA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D7D44E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000000" w:fill="FFFFFF"/>
            <w:vAlign w:val="center"/>
            <w:hideMark/>
          </w:tcPr>
          <w:p w14:paraId="69C9C3B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C65FCD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ул.Юн.Космонавтов,1</w:t>
            </w:r>
          </w:p>
        </w:tc>
        <w:tc>
          <w:tcPr>
            <w:tcW w:w="680" w:type="pct"/>
            <w:tcBorders>
              <w:top w:val="nil"/>
              <w:left w:val="nil"/>
              <w:bottom w:val="single" w:sz="4" w:space="0" w:color="auto"/>
              <w:right w:val="single" w:sz="4" w:space="0" w:color="auto"/>
            </w:tcBorders>
            <w:shd w:val="clear" w:color="auto" w:fill="auto"/>
            <w:vAlign w:val="center"/>
            <w:hideMark/>
          </w:tcPr>
          <w:p w14:paraId="6FA2FC7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ABC01A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999165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1</w:t>
            </w:r>
          </w:p>
        </w:tc>
      </w:tr>
      <w:tr w:rsidR="005A140F" w:rsidRPr="005A140F" w14:paraId="5B2FBC8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1C4E18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000000" w:fill="FFFFFF"/>
            <w:vAlign w:val="center"/>
            <w:hideMark/>
          </w:tcPr>
          <w:p w14:paraId="390CA9F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5E08D2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Пр.12 до Пр.13</w:t>
            </w:r>
          </w:p>
        </w:tc>
        <w:tc>
          <w:tcPr>
            <w:tcW w:w="680" w:type="pct"/>
            <w:tcBorders>
              <w:top w:val="nil"/>
              <w:left w:val="nil"/>
              <w:bottom w:val="single" w:sz="4" w:space="0" w:color="auto"/>
              <w:right w:val="single" w:sz="4" w:space="0" w:color="auto"/>
            </w:tcBorders>
            <w:shd w:val="clear" w:color="auto" w:fill="auto"/>
            <w:vAlign w:val="center"/>
            <w:hideMark/>
          </w:tcPr>
          <w:p w14:paraId="029485D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6DE323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5391D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косманавтов</w:t>
            </w:r>
          </w:p>
        </w:tc>
      </w:tr>
      <w:tr w:rsidR="005A140F" w:rsidRPr="005A140F" w14:paraId="2AC242B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16189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12</w:t>
            </w:r>
          </w:p>
        </w:tc>
        <w:tc>
          <w:tcPr>
            <w:tcW w:w="890" w:type="pct"/>
            <w:tcBorders>
              <w:top w:val="nil"/>
              <w:left w:val="nil"/>
              <w:bottom w:val="single" w:sz="4" w:space="0" w:color="auto"/>
              <w:right w:val="single" w:sz="4" w:space="0" w:color="auto"/>
            </w:tcBorders>
            <w:shd w:val="clear" w:color="000000" w:fill="FFFFFF"/>
            <w:vAlign w:val="center"/>
            <w:hideMark/>
          </w:tcPr>
          <w:p w14:paraId="25F6EF0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D3B88C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Пр.13 до ул.Профсоюзная,11</w:t>
            </w:r>
          </w:p>
        </w:tc>
        <w:tc>
          <w:tcPr>
            <w:tcW w:w="680" w:type="pct"/>
            <w:tcBorders>
              <w:top w:val="nil"/>
              <w:left w:val="nil"/>
              <w:bottom w:val="single" w:sz="4" w:space="0" w:color="auto"/>
              <w:right w:val="single" w:sz="4" w:space="0" w:color="auto"/>
            </w:tcBorders>
            <w:shd w:val="clear" w:color="auto" w:fill="auto"/>
            <w:vAlign w:val="center"/>
            <w:hideMark/>
          </w:tcPr>
          <w:p w14:paraId="3FFBE3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D66074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E31E24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11</w:t>
            </w:r>
          </w:p>
        </w:tc>
      </w:tr>
      <w:tr w:rsidR="005A140F" w:rsidRPr="005A140F" w14:paraId="775429B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987260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13</w:t>
            </w:r>
          </w:p>
        </w:tc>
        <w:tc>
          <w:tcPr>
            <w:tcW w:w="890" w:type="pct"/>
            <w:tcBorders>
              <w:top w:val="nil"/>
              <w:left w:val="nil"/>
              <w:bottom w:val="single" w:sz="4" w:space="0" w:color="auto"/>
              <w:right w:val="single" w:sz="4" w:space="0" w:color="auto"/>
            </w:tcBorders>
            <w:shd w:val="clear" w:color="000000" w:fill="FFFFFF"/>
            <w:vAlign w:val="center"/>
            <w:hideMark/>
          </w:tcPr>
          <w:p w14:paraId="50CB8EF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C37CC0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Пр.13 до ул.Профсоюзная,12</w:t>
            </w:r>
          </w:p>
        </w:tc>
        <w:tc>
          <w:tcPr>
            <w:tcW w:w="680" w:type="pct"/>
            <w:tcBorders>
              <w:top w:val="nil"/>
              <w:left w:val="nil"/>
              <w:bottom w:val="single" w:sz="4" w:space="0" w:color="auto"/>
              <w:right w:val="single" w:sz="4" w:space="0" w:color="auto"/>
            </w:tcBorders>
            <w:shd w:val="clear" w:color="auto" w:fill="auto"/>
            <w:vAlign w:val="center"/>
            <w:hideMark/>
          </w:tcPr>
          <w:p w14:paraId="739B1AE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06330F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85B08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12</w:t>
            </w:r>
          </w:p>
        </w:tc>
      </w:tr>
      <w:tr w:rsidR="005A140F" w:rsidRPr="005A140F" w14:paraId="3931CFE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2D032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14</w:t>
            </w:r>
          </w:p>
        </w:tc>
        <w:tc>
          <w:tcPr>
            <w:tcW w:w="890" w:type="pct"/>
            <w:tcBorders>
              <w:top w:val="nil"/>
              <w:left w:val="nil"/>
              <w:bottom w:val="single" w:sz="4" w:space="0" w:color="auto"/>
              <w:right w:val="single" w:sz="4" w:space="0" w:color="auto"/>
            </w:tcBorders>
            <w:shd w:val="clear" w:color="000000" w:fill="FFFFFF"/>
            <w:vAlign w:val="center"/>
            <w:hideMark/>
          </w:tcPr>
          <w:p w14:paraId="3824E8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AF50DA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Пр.14 до ул.Профсоюзная,3</w:t>
            </w:r>
          </w:p>
        </w:tc>
        <w:tc>
          <w:tcPr>
            <w:tcW w:w="680" w:type="pct"/>
            <w:tcBorders>
              <w:top w:val="nil"/>
              <w:left w:val="nil"/>
              <w:bottom w:val="single" w:sz="4" w:space="0" w:color="auto"/>
              <w:right w:val="single" w:sz="4" w:space="0" w:color="auto"/>
            </w:tcBorders>
            <w:shd w:val="clear" w:color="auto" w:fill="auto"/>
            <w:vAlign w:val="center"/>
            <w:hideMark/>
          </w:tcPr>
          <w:p w14:paraId="26190BF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ECF65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2B3723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3</w:t>
            </w:r>
          </w:p>
        </w:tc>
      </w:tr>
      <w:tr w:rsidR="005A140F" w:rsidRPr="005A140F" w14:paraId="357FB7C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701603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15</w:t>
            </w:r>
          </w:p>
        </w:tc>
        <w:tc>
          <w:tcPr>
            <w:tcW w:w="890" w:type="pct"/>
            <w:tcBorders>
              <w:top w:val="nil"/>
              <w:left w:val="nil"/>
              <w:bottom w:val="single" w:sz="4" w:space="0" w:color="auto"/>
              <w:right w:val="single" w:sz="4" w:space="0" w:color="auto"/>
            </w:tcBorders>
            <w:shd w:val="clear" w:color="000000" w:fill="FFFFFF"/>
            <w:vAlign w:val="center"/>
            <w:hideMark/>
          </w:tcPr>
          <w:p w14:paraId="1AD49DD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69B7C04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Пр.14 до Пр.15</w:t>
            </w:r>
          </w:p>
        </w:tc>
        <w:tc>
          <w:tcPr>
            <w:tcW w:w="680" w:type="pct"/>
            <w:tcBorders>
              <w:top w:val="nil"/>
              <w:left w:val="nil"/>
              <w:bottom w:val="single" w:sz="4" w:space="0" w:color="auto"/>
              <w:right w:val="single" w:sz="4" w:space="0" w:color="auto"/>
            </w:tcBorders>
            <w:shd w:val="clear" w:color="auto" w:fill="auto"/>
            <w:vAlign w:val="center"/>
            <w:hideMark/>
          </w:tcPr>
          <w:p w14:paraId="4958641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03DF2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95BCF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w:t>
            </w:r>
          </w:p>
        </w:tc>
      </w:tr>
      <w:tr w:rsidR="005A140F" w:rsidRPr="005A140F" w14:paraId="2F0B8BC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FBA623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16</w:t>
            </w:r>
          </w:p>
        </w:tc>
        <w:tc>
          <w:tcPr>
            <w:tcW w:w="890" w:type="pct"/>
            <w:tcBorders>
              <w:top w:val="nil"/>
              <w:left w:val="nil"/>
              <w:bottom w:val="single" w:sz="4" w:space="0" w:color="auto"/>
              <w:right w:val="single" w:sz="4" w:space="0" w:color="auto"/>
            </w:tcBorders>
            <w:shd w:val="clear" w:color="000000" w:fill="FFFFFF"/>
            <w:vAlign w:val="center"/>
            <w:hideMark/>
          </w:tcPr>
          <w:p w14:paraId="2C580EF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943BC6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Пр.15 до ул.Профсоюзная,6</w:t>
            </w:r>
          </w:p>
        </w:tc>
        <w:tc>
          <w:tcPr>
            <w:tcW w:w="680" w:type="pct"/>
            <w:tcBorders>
              <w:top w:val="nil"/>
              <w:left w:val="nil"/>
              <w:bottom w:val="single" w:sz="4" w:space="0" w:color="auto"/>
              <w:right w:val="single" w:sz="4" w:space="0" w:color="auto"/>
            </w:tcBorders>
            <w:shd w:val="clear" w:color="auto" w:fill="auto"/>
            <w:vAlign w:val="center"/>
            <w:hideMark/>
          </w:tcPr>
          <w:p w14:paraId="469E9F1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E4B1F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03ACD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6</w:t>
            </w:r>
          </w:p>
        </w:tc>
      </w:tr>
      <w:tr w:rsidR="005A140F" w:rsidRPr="005A140F" w14:paraId="045671A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8FF186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17</w:t>
            </w:r>
          </w:p>
        </w:tc>
        <w:tc>
          <w:tcPr>
            <w:tcW w:w="890" w:type="pct"/>
            <w:tcBorders>
              <w:top w:val="nil"/>
              <w:left w:val="nil"/>
              <w:bottom w:val="single" w:sz="4" w:space="0" w:color="auto"/>
              <w:right w:val="single" w:sz="4" w:space="0" w:color="auto"/>
            </w:tcBorders>
            <w:shd w:val="clear" w:color="000000" w:fill="FFFFFF"/>
            <w:vAlign w:val="center"/>
            <w:hideMark/>
          </w:tcPr>
          <w:p w14:paraId="1D590F7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CB2804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Пр.12</w:t>
            </w:r>
          </w:p>
        </w:tc>
        <w:tc>
          <w:tcPr>
            <w:tcW w:w="680" w:type="pct"/>
            <w:tcBorders>
              <w:top w:val="nil"/>
              <w:left w:val="nil"/>
              <w:bottom w:val="single" w:sz="4" w:space="0" w:color="auto"/>
              <w:right w:val="single" w:sz="4" w:space="0" w:color="auto"/>
            </w:tcBorders>
            <w:shd w:val="clear" w:color="auto" w:fill="auto"/>
            <w:vAlign w:val="center"/>
            <w:hideMark/>
          </w:tcPr>
          <w:p w14:paraId="66F0D5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0388D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48B700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w:t>
            </w:r>
          </w:p>
        </w:tc>
      </w:tr>
      <w:tr w:rsidR="005A140F" w:rsidRPr="005A140F" w14:paraId="6658B4E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351C4D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18</w:t>
            </w:r>
          </w:p>
        </w:tc>
        <w:tc>
          <w:tcPr>
            <w:tcW w:w="890" w:type="pct"/>
            <w:tcBorders>
              <w:top w:val="nil"/>
              <w:left w:val="nil"/>
              <w:bottom w:val="single" w:sz="4" w:space="0" w:color="auto"/>
              <w:right w:val="single" w:sz="4" w:space="0" w:color="auto"/>
            </w:tcBorders>
            <w:shd w:val="clear" w:color="000000" w:fill="FFFFFF"/>
            <w:vAlign w:val="center"/>
            <w:hideMark/>
          </w:tcPr>
          <w:p w14:paraId="72FA45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6586CD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ТК-3А до ул.Мира,14</w:t>
            </w:r>
          </w:p>
        </w:tc>
        <w:tc>
          <w:tcPr>
            <w:tcW w:w="680" w:type="pct"/>
            <w:tcBorders>
              <w:top w:val="nil"/>
              <w:left w:val="nil"/>
              <w:bottom w:val="single" w:sz="4" w:space="0" w:color="auto"/>
              <w:right w:val="single" w:sz="4" w:space="0" w:color="auto"/>
            </w:tcBorders>
            <w:shd w:val="clear" w:color="auto" w:fill="auto"/>
            <w:vAlign w:val="center"/>
            <w:hideMark/>
          </w:tcPr>
          <w:p w14:paraId="0953337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7EA36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F2C021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14</w:t>
            </w:r>
          </w:p>
        </w:tc>
      </w:tr>
      <w:tr w:rsidR="005A140F" w:rsidRPr="005A140F" w14:paraId="31BA17D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420AA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19</w:t>
            </w:r>
          </w:p>
        </w:tc>
        <w:tc>
          <w:tcPr>
            <w:tcW w:w="890" w:type="pct"/>
            <w:tcBorders>
              <w:top w:val="nil"/>
              <w:left w:val="nil"/>
              <w:bottom w:val="single" w:sz="4" w:space="0" w:color="auto"/>
              <w:right w:val="single" w:sz="4" w:space="0" w:color="auto"/>
            </w:tcBorders>
            <w:shd w:val="clear" w:color="000000" w:fill="FFFFFF"/>
            <w:vAlign w:val="center"/>
            <w:hideMark/>
          </w:tcPr>
          <w:p w14:paraId="242C88C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B877E9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Пр.4 до ТК-3А</w:t>
            </w:r>
          </w:p>
        </w:tc>
        <w:tc>
          <w:tcPr>
            <w:tcW w:w="680" w:type="pct"/>
            <w:tcBorders>
              <w:top w:val="nil"/>
              <w:left w:val="nil"/>
              <w:bottom w:val="single" w:sz="4" w:space="0" w:color="auto"/>
              <w:right w:val="single" w:sz="4" w:space="0" w:color="auto"/>
            </w:tcBorders>
            <w:shd w:val="clear" w:color="auto" w:fill="auto"/>
            <w:vAlign w:val="center"/>
            <w:hideMark/>
          </w:tcPr>
          <w:p w14:paraId="780FB02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CE5D7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894DB9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66DA02CB"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B30511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20</w:t>
            </w:r>
          </w:p>
        </w:tc>
        <w:tc>
          <w:tcPr>
            <w:tcW w:w="890" w:type="pct"/>
            <w:tcBorders>
              <w:top w:val="nil"/>
              <w:left w:val="nil"/>
              <w:bottom w:val="single" w:sz="4" w:space="0" w:color="auto"/>
              <w:right w:val="single" w:sz="4" w:space="0" w:color="auto"/>
            </w:tcBorders>
            <w:shd w:val="clear" w:color="000000" w:fill="FFFFFF"/>
            <w:vAlign w:val="center"/>
            <w:hideMark/>
          </w:tcPr>
          <w:p w14:paraId="17A4BB7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5B8E70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Пр.29 до ул.Мира,12</w:t>
            </w:r>
          </w:p>
        </w:tc>
        <w:tc>
          <w:tcPr>
            <w:tcW w:w="680" w:type="pct"/>
            <w:tcBorders>
              <w:top w:val="nil"/>
              <w:left w:val="nil"/>
              <w:bottom w:val="single" w:sz="4" w:space="0" w:color="auto"/>
              <w:right w:val="single" w:sz="4" w:space="0" w:color="auto"/>
            </w:tcBorders>
            <w:shd w:val="clear" w:color="auto" w:fill="auto"/>
            <w:vAlign w:val="center"/>
            <w:hideMark/>
          </w:tcPr>
          <w:p w14:paraId="4184AC3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9D0D48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B7587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12</w:t>
            </w:r>
          </w:p>
        </w:tc>
      </w:tr>
      <w:tr w:rsidR="005A140F" w:rsidRPr="005A140F" w14:paraId="7F9B851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4AA129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21</w:t>
            </w:r>
          </w:p>
        </w:tc>
        <w:tc>
          <w:tcPr>
            <w:tcW w:w="890" w:type="pct"/>
            <w:tcBorders>
              <w:top w:val="nil"/>
              <w:left w:val="nil"/>
              <w:bottom w:val="single" w:sz="4" w:space="0" w:color="auto"/>
              <w:right w:val="single" w:sz="4" w:space="0" w:color="auto"/>
            </w:tcBorders>
            <w:shd w:val="clear" w:color="000000" w:fill="FFFFFF"/>
            <w:vAlign w:val="center"/>
            <w:hideMark/>
          </w:tcPr>
          <w:p w14:paraId="1B990E5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9C707E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Пр.4 до Пр.29</w:t>
            </w:r>
          </w:p>
        </w:tc>
        <w:tc>
          <w:tcPr>
            <w:tcW w:w="680" w:type="pct"/>
            <w:tcBorders>
              <w:top w:val="nil"/>
              <w:left w:val="nil"/>
              <w:bottom w:val="single" w:sz="4" w:space="0" w:color="auto"/>
              <w:right w:val="single" w:sz="4" w:space="0" w:color="auto"/>
            </w:tcBorders>
            <w:shd w:val="clear" w:color="auto" w:fill="auto"/>
            <w:vAlign w:val="center"/>
            <w:hideMark/>
          </w:tcPr>
          <w:p w14:paraId="4385FD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64901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9DA1D1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3900A5C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C4F012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22</w:t>
            </w:r>
          </w:p>
        </w:tc>
        <w:tc>
          <w:tcPr>
            <w:tcW w:w="890" w:type="pct"/>
            <w:tcBorders>
              <w:top w:val="nil"/>
              <w:left w:val="nil"/>
              <w:bottom w:val="single" w:sz="4" w:space="0" w:color="auto"/>
              <w:right w:val="single" w:sz="4" w:space="0" w:color="auto"/>
            </w:tcBorders>
            <w:shd w:val="clear" w:color="000000" w:fill="FFFFFF"/>
            <w:vAlign w:val="center"/>
            <w:hideMark/>
          </w:tcPr>
          <w:p w14:paraId="4DED128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AEDD16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Пр.4</w:t>
            </w:r>
          </w:p>
        </w:tc>
        <w:tc>
          <w:tcPr>
            <w:tcW w:w="680" w:type="pct"/>
            <w:tcBorders>
              <w:top w:val="nil"/>
              <w:left w:val="nil"/>
              <w:bottom w:val="single" w:sz="4" w:space="0" w:color="auto"/>
              <w:right w:val="single" w:sz="4" w:space="0" w:color="auto"/>
            </w:tcBorders>
            <w:shd w:val="clear" w:color="auto" w:fill="auto"/>
            <w:vAlign w:val="center"/>
            <w:hideMark/>
          </w:tcPr>
          <w:p w14:paraId="3087A4B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EC655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9B8938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2D9C0D2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8E436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23</w:t>
            </w:r>
          </w:p>
        </w:tc>
        <w:tc>
          <w:tcPr>
            <w:tcW w:w="890" w:type="pct"/>
            <w:tcBorders>
              <w:top w:val="nil"/>
              <w:left w:val="nil"/>
              <w:bottom w:val="single" w:sz="4" w:space="0" w:color="auto"/>
              <w:right w:val="single" w:sz="4" w:space="0" w:color="auto"/>
            </w:tcBorders>
            <w:shd w:val="clear" w:color="000000" w:fill="FFFFFF"/>
            <w:vAlign w:val="center"/>
            <w:hideMark/>
          </w:tcPr>
          <w:p w14:paraId="1610A3F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76E2C2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ул.Мира,10</w:t>
            </w:r>
          </w:p>
        </w:tc>
        <w:tc>
          <w:tcPr>
            <w:tcW w:w="680" w:type="pct"/>
            <w:tcBorders>
              <w:top w:val="nil"/>
              <w:left w:val="nil"/>
              <w:bottom w:val="single" w:sz="4" w:space="0" w:color="auto"/>
              <w:right w:val="single" w:sz="4" w:space="0" w:color="auto"/>
            </w:tcBorders>
            <w:shd w:val="clear" w:color="auto" w:fill="auto"/>
            <w:vAlign w:val="center"/>
            <w:hideMark/>
          </w:tcPr>
          <w:p w14:paraId="78A047E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F264A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90CDD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10</w:t>
            </w:r>
          </w:p>
        </w:tc>
      </w:tr>
      <w:tr w:rsidR="005A140F" w:rsidRPr="005A140F" w14:paraId="7CE0921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6B0EA4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24</w:t>
            </w:r>
          </w:p>
        </w:tc>
        <w:tc>
          <w:tcPr>
            <w:tcW w:w="890" w:type="pct"/>
            <w:tcBorders>
              <w:top w:val="nil"/>
              <w:left w:val="nil"/>
              <w:bottom w:val="single" w:sz="4" w:space="0" w:color="auto"/>
              <w:right w:val="single" w:sz="4" w:space="0" w:color="auto"/>
            </w:tcBorders>
            <w:shd w:val="clear" w:color="000000" w:fill="FFFFFF"/>
            <w:vAlign w:val="center"/>
            <w:hideMark/>
          </w:tcPr>
          <w:p w14:paraId="5C189B9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7156B4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Пр.37 до ТК-4</w:t>
            </w:r>
          </w:p>
        </w:tc>
        <w:tc>
          <w:tcPr>
            <w:tcW w:w="680" w:type="pct"/>
            <w:tcBorders>
              <w:top w:val="nil"/>
              <w:left w:val="nil"/>
              <w:bottom w:val="single" w:sz="4" w:space="0" w:color="auto"/>
              <w:right w:val="single" w:sz="4" w:space="0" w:color="auto"/>
            </w:tcBorders>
            <w:shd w:val="clear" w:color="auto" w:fill="auto"/>
            <w:vAlign w:val="center"/>
            <w:hideMark/>
          </w:tcPr>
          <w:p w14:paraId="4BC1A64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15256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9487C9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6279D26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E5118A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25</w:t>
            </w:r>
          </w:p>
        </w:tc>
        <w:tc>
          <w:tcPr>
            <w:tcW w:w="890" w:type="pct"/>
            <w:tcBorders>
              <w:top w:val="nil"/>
              <w:left w:val="nil"/>
              <w:bottom w:val="single" w:sz="4" w:space="0" w:color="auto"/>
              <w:right w:val="single" w:sz="4" w:space="0" w:color="auto"/>
            </w:tcBorders>
            <w:shd w:val="clear" w:color="000000" w:fill="FFFFFF"/>
            <w:vAlign w:val="center"/>
            <w:hideMark/>
          </w:tcPr>
          <w:p w14:paraId="182C98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1D64BA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ул.Мира, 9</w:t>
            </w:r>
          </w:p>
        </w:tc>
        <w:tc>
          <w:tcPr>
            <w:tcW w:w="680" w:type="pct"/>
            <w:tcBorders>
              <w:top w:val="nil"/>
              <w:left w:val="nil"/>
              <w:bottom w:val="single" w:sz="4" w:space="0" w:color="auto"/>
              <w:right w:val="single" w:sz="4" w:space="0" w:color="auto"/>
            </w:tcBorders>
            <w:shd w:val="clear" w:color="auto" w:fill="auto"/>
            <w:vAlign w:val="center"/>
            <w:hideMark/>
          </w:tcPr>
          <w:p w14:paraId="152097E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E6FB9F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F3EACD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9</w:t>
            </w:r>
          </w:p>
        </w:tc>
      </w:tr>
      <w:tr w:rsidR="005A140F" w:rsidRPr="005A140F" w14:paraId="30519B37"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68A986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26</w:t>
            </w:r>
          </w:p>
        </w:tc>
        <w:tc>
          <w:tcPr>
            <w:tcW w:w="890" w:type="pct"/>
            <w:tcBorders>
              <w:top w:val="nil"/>
              <w:left w:val="nil"/>
              <w:bottom w:val="single" w:sz="4" w:space="0" w:color="auto"/>
              <w:right w:val="single" w:sz="4" w:space="0" w:color="auto"/>
            </w:tcBorders>
            <w:shd w:val="clear" w:color="000000" w:fill="FFFFFF"/>
            <w:vAlign w:val="center"/>
            <w:hideMark/>
          </w:tcPr>
          <w:p w14:paraId="3E04B9F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65E6AB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Пр.37</w:t>
            </w:r>
          </w:p>
        </w:tc>
        <w:tc>
          <w:tcPr>
            <w:tcW w:w="680" w:type="pct"/>
            <w:tcBorders>
              <w:top w:val="nil"/>
              <w:left w:val="nil"/>
              <w:bottom w:val="single" w:sz="4" w:space="0" w:color="auto"/>
              <w:right w:val="single" w:sz="4" w:space="0" w:color="auto"/>
            </w:tcBorders>
            <w:shd w:val="clear" w:color="auto" w:fill="auto"/>
            <w:vAlign w:val="center"/>
            <w:hideMark/>
          </w:tcPr>
          <w:p w14:paraId="7F315E6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FF606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722E25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3399979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5BC59A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27</w:t>
            </w:r>
          </w:p>
        </w:tc>
        <w:tc>
          <w:tcPr>
            <w:tcW w:w="890" w:type="pct"/>
            <w:tcBorders>
              <w:top w:val="nil"/>
              <w:left w:val="nil"/>
              <w:bottom w:val="single" w:sz="4" w:space="0" w:color="auto"/>
              <w:right w:val="single" w:sz="4" w:space="0" w:color="auto"/>
            </w:tcBorders>
            <w:shd w:val="clear" w:color="000000" w:fill="FFFFFF"/>
            <w:vAlign w:val="center"/>
            <w:hideMark/>
          </w:tcPr>
          <w:p w14:paraId="65C76EB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EEF850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ТК-3А до ул.Мира,6</w:t>
            </w:r>
          </w:p>
        </w:tc>
        <w:tc>
          <w:tcPr>
            <w:tcW w:w="680" w:type="pct"/>
            <w:tcBorders>
              <w:top w:val="nil"/>
              <w:left w:val="nil"/>
              <w:bottom w:val="single" w:sz="4" w:space="0" w:color="auto"/>
              <w:right w:val="single" w:sz="4" w:space="0" w:color="auto"/>
            </w:tcBorders>
            <w:shd w:val="clear" w:color="auto" w:fill="auto"/>
            <w:vAlign w:val="center"/>
            <w:hideMark/>
          </w:tcPr>
          <w:p w14:paraId="35CE2A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12EAD3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6B75D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6</w:t>
            </w:r>
          </w:p>
        </w:tc>
      </w:tr>
      <w:tr w:rsidR="005A140F" w:rsidRPr="005A140F" w14:paraId="12501EF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658882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28</w:t>
            </w:r>
          </w:p>
        </w:tc>
        <w:tc>
          <w:tcPr>
            <w:tcW w:w="890" w:type="pct"/>
            <w:tcBorders>
              <w:top w:val="nil"/>
              <w:left w:val="nil"/>
              <w:bottom w:val="single" w:sz="4" w:space="0" w:color="auto"/>
              <w:right w:val="single" w:sz="4" w:space="0" w:color="auto"/>
            </w:tcBorders>
            <w:shd w:val="clear" w:color="000000" w:fill="FFFFFF"/>
            <w:vAlign w:val="center"/>
            <w:hideMark/>
          </w:tcPr>
          <w:p w14:paraId="2D6CA21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B92A58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Пр.6</w:t>
            </w:r>
          </w:p>
        </w:tc>
        <w:tc>
          <w:tcPr>
            <w:tcW w:w="680" w:type="pct"/>
            <w:tcBorders>
              <w:top w:val="nil"/>
              <w:left w:val="nil"/>
              <w:bottom w:val="single" w:sz="4" w:space="0" w:color="auto"/>
              <w:right w:val="single" w:sz="4" w:space="0" w:color="auto"/>
            </w:tcBorders>
            <w:shd w:val="clear" w:color="auto" w:fill="auto"/>
            <w:vAlign w:val="center"/>
            <w:hideMark/>
          </w:tcPr>
          <w:p w14:paraId="03E59BE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A9A3DD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A441E6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75E928B2"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6C04AF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29</w:t>
            </w:r>
          </w:p>
        </w:tc>
        <w:tc>
          <w:tcPr>
            <w:tcW w:w="890" w:type="pct"/>
            <w:tcBorders>
              <w:top w:val="nil"/>
              <w:left w:val="nil"/>
              <w:bottom w:val="single" w:sz="4" w:space="0" w:color="auto"/>
              <w:right w:val="single" w:sz="4" w:space="0" w:color="auto"/>
            </w:tcBorders>
            <w:shd w:val="clear" w:color="000000" w:fill="FFFFFF"/>
            <w:vAlign w:val="center"/>
            <w:hideMark/>
          </w:tcPr>
          <w:p w14:paraId="3A0799E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0A8F08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пер.Хвойный,8 до пер.Молодежный(транзит)</w:t>
            </w:r>
          </w:p>
        </w:tc>
        <w:tc>
          <w:tcPr>
            <w:tcW w:w="680" w:type="pct"/>
            <w:tcBorders>
              <w:top w:val="nil"/>
              <w:left w:val="nil"/>
              <w:bottom w:val="single" w:sz="4" w:space="0" w:color="auto"/>
              <w:right w:val="single" w:sz="4" w:space="0" w:color="auto"/>
            </w:tcBorders>
            <w:shd w:val="clear" w:color="auto" w:fill="auto"/>
            <w:vAlign w:val="center"/>
            <w:hideMark/>
          </w:tcPr>
          <w:p w14:paraId="7C20B6F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E193E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98B73D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д.8, переулок Молодежный</w:t>
            </w:r>
          </w:p>
        </w:tc>
      </w:tr>
      <w:tr w:rsidR="005A140F" w:rsidRPr="005A140F" w14:paraId="72AFBEA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CCB2A1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30</w:t>
            </w:r>
          </w:p>
        </w:tc>
        <w:tc>
          <w:tcPr>
            <w:tcW w:w="890" w:type="pct"/>
            <w:tcBorders>
              <w:top w:val="nil"/>
              <w:left w:val="nil"/>
              <w:bottom w:val="single" w:sz="4" w:space="0" w:color="auto"/>
              <w:right w:val="single" w:sz="4" w:space="0" w:color="auto"/>
            </w:tcBorders>
            <w:shd w:val="clear" w:color="000000" w:fill="FFFFFF"/>
            <w:vAlign w:val="center"/>
            <w:hideMark/>
          </w:tcPr>
          <w:p w14:paraId="691A0D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77244C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ул.Мира,8</w:t>
            </w:r>
          </w:p>
        </w:tc>
        <w:tc>
          <w:tcPr>
            <w:tcW w:w="680" w:type="pct"/>
            <w:tcBorders>
              <w:top w:val="nil"/>
              <w:left w:val="nil"/>
              <w:bottom w:val="single" w:sz="4" w:space="0" w:color="auto"/>
              <w:right w:val="single" w:sz="4" w:space="0" w:color="auto"/>
            </w:tcBorders>
            <w:shd w:val="clear" w:color="auto" w:fill="auto"/>
            <w:vAlign w:val="center"/>
            <w:hideMark/>
          </w:tcPr>
          <w:p w14:paraId="65C600A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12F5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A4E236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8</w:t>
            </w:r>
          </w:p>
        </w:tc>
      </w:tr>
      <w:tr w:rsidR="005A140F" w:rsidRPr="005A140F" w14:paraId="3286ECA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B3260B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31</w:t>
            </w:r>
          </w:p>
        </w:tc>
        <w:tc>
          <w:tcPr>
            <w:tcW w:w="890" w:type="pct"/>
            <w:tcBorders>
              <w:top w:val="nil"/>
              <w:left w:val="nil"/>
              <w:bottom w:val="single" w:sz="4" w:space="0" w:color="auto"/>
              <w:right w:val="single" w:sz="4" w:space="0" w:color="auto"/>
            </w:tcBorders>
            <w:shd w:val="clear" w:color="000000" w:fill="FFFFFF"/>
            <w:vAlign w:val="center"/>
            <w:hideMark/>
          </w:tcPr>
          <w:p w14:paraId="36B5281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ED0E65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23  до Пр.35</w:t>
            </w:r>
          </w:p>
        </w:tc>
        <w:tc>
          <w:tcPr>
            <w:tcW w:w="680" w:type="pct"/>
            <w:tcBorders>
              <w:top w:val="nil"/>
              <w:left w:val="nil"/>
              <w:bottom w:val="single" w:sz="4" w:space="0" w:color="auto"/>
              <w:right w:val="single" w:sz="4" w:space="0" w:color="auto"/>
            </w:tcBorders>
            <w:shd w:val="clear" w:color="auto" w:fill="auto"/>
            <w:vAlign w:val="center"/>
            <w:hideMark/>
          </w:tcPr>
          <w:p w14:paraId="0F221AA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A64901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EF7C6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700F276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D326A1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32</w:t>
            </w:r>
          </w:p>
        </w:tc>
        <w:tc>
          <w:tcPr>
            <w:tcW w:w="890" w:type="pct"/>
            <w:tcBorders>
              <w:top w:val="nil"/>
              <w:left w:val="nil"/>
              <w:bottom w:val="single" w:sz="4" w:space="0" w:color="auto"/>
              <w:right w:val="single" w:sz="4" w:space="0" w:color="auto"/>
            </w:tcBorders>
            <w:shd w:val="clear" w:color="000000" w:fill="FFFFFF"/>
            <w:vAlign w:val="center"/>
            <w:hideMark/>
          </w:tcPr>
          <w:p w14:paraId="121D96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4116D1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Пр.24 до ул.Мира,1</w:t>
            </w:r>
          </w:p>
        </w:tc>
        <w:tc>
          <w:tcPr>
            <w:tcW w:w="680" w:type="pct"/>
            <w:tcBorders>
              <w:top w:val="nil"/>
              <w:left w:val="nil"/>
              <w:bottom w:val="single" w:sz="4" w:space="0" w:color="auto"/>
              <w:right w:val="single" w:sz="4" w:space="0" w:color="auto"/>
            </w:tcBorders>
            <w:shd w:val="clear" w:color="auto" w:fill="auto"/>
            <w:vAlign w:val="center"/>
            <w:hideMark/>
          </w:tcPr>
          <w:p w14:paraId="7B92464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59EB32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44B191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w:t>
            </w:r>
          </w:p>
        </w:tc>
      </w:tr>
      <w:tr w:rsidR="005A140F" w:rsidRPr="005A140F" w14:paraId="67787D1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06696C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33</w:t>
            </w:r>
          </w:p>
        </w:tc>
        <w:tc>
          <w:tcPr>
            <w:tcW w:w="890" w:type="pct"/>
            <w:tcBorders>
              <w:top w:val="nil"/>
              <w:left w:val="nil"/>
              <w:bottom w:val="single" w:sz="4" w:space="0" w:color="auto"/>
              <w:right w:val="single" w:sz="4" w:space="0" w:color="auto"/>
            </w:tcBorders>
            <w:shd w:val="clear" w:color="000000" w:fill="FFFFFF"/>
            <w:vAlign w:val="center"/>
            <w:hideMark/>
          </w:tcPr>
          <w:p w14:paraId="4AB2D80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A15B9C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Пр.23а до пер.Хвойный,4</w:t>
            </w:r>
          </w:p>
        </w:tc>
        <w:tc>
          <w:tcPr>
            <w:tcW w:w="680" w:type="pct"/>
            <w:tcBorders>
              <w:top w:val="nil"/>
              <w:left w:val="nil"/>
              <w:bottom w:val="single" w:sz="4" w:space="0" w:color="auto"/>
              <w:right w:val="single" w:sz="4" w:space="0" w:color="auto"/>
            </w:tcBorders>
            <w:shd w:val="clear" w:color="auto" w:fill="auto"/>
            <w:vAlign w:val="center"/>
            <w:hideMark/>
          </w:tcPr>
          <w:p w14:paraId="3E84636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7E6400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73356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4</w:t>
            </w:r>
          </w:p>
        </w:tc>
      </w:tr>
      <w:tr w:rsidR="005A140F" w:rsidRPr="005A140F" w14:paraId="75852C6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463FC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34</w:t>
            </w:r>
          </w:p>
        </w:tc>
        <w:tc>
          <w:tcPr>
            <w:tcW w:w="890" w:type="pct"/>
            <w:tcBorders>
              <w:top w:val="nil"/>
              <w:left w:val="nil"/>
              <w:bottom w:val="single" w:sz="4" w:space="0" w:color="auto"/>
              <w:right w:val="single" w:sz="4" w:space="0" w:color="auto"/>
            </w:tcBorders>
            <w:shd w:val="clear" w:color="000000" w:fill="FFFFFF"/>
            <w:vAlign w:val="center"/>
            <w:hideMark/>
          </w:tcPr>
          <w:p w14:paraId="5ACD365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DAB719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Пр.24</w:t>
            </w:r>
          </w:p>
        </w:tc>
        <w:tc>
          <w:tcPr>
            <w:tcW w:w="680" w:type="pct"/>
            <w:tcBorders>
              <w:top w:val="nil"/>
              <w:left w:val="nil"/>
              <w:bottom w:val="single" w:sz="4" w:space="0" w:color="auto"/>
              <w:right w:val="single" w:sz="4" w:space="0" w:color="auto"/>
            </w:tcBorders>
            <w:shd w:val="clear" w:color="auto" w:fill="auto"/>
            <w:vAlign w:val="center"/>
            <w:hideMark/>
          </w:tcPr>
          <w:p w14:paraId="0531859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7DF0CF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300ECB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перулок Хвойный</w:t>
            </w:r>
          </w:p>
        </w:tc>
      </w:tr>
      <w:tr w:rsidR="005A140F" w:rsidRPr="005A140F" w14:paraId="503A6F9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10526B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35</w:t>
            </w:r>
          </w:p>
        </w:tc>
        <w:tc>
          <w:tcPr>
            <w:tcW w:w="890" w:type="pct"/>
            <w:tcBorders>
              <w:top w:val="nil"/>
              <w:left w:val="nil"/>
              <w:bottom w:val="single" w:sz="4" w:space="0" w:color="auto"/>
              <w:right w:val="single" w:sz="4" w:space="0" w:color="auto"/>
            </w:tcBorders>
            <w:shd w:val="clear" w:color="000000" w:fill="FFFFFF"/>
            <w:vAlign w:val="center"/>
            <w:hideMark/>
          </w:tcPr>
          <w:p w14:paraId="0DA9FB7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D21C42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Пр.24 до пер.Хвойный,1</w:t>
            </w:r>
          </w:p>
        </w:tc>
        <w:tc>
          <w:tcPr>
            <w:tcW w:w="680" w:type="pct"/>
            <w:tcBorders>
              <w:top w:val="nil"/>
              <w:left w:val="nil"/>
              <w:bottom w:val="single" w:sz="4" w:space="0" w:color="auto"/>
              <w:right w:val="single" w:sz="4" w:space="0" w:color="auto"/>
            </w:tcBorders>
            <w:shd w:val="clear" w:color="auto" w:fill="auto"/>
            <w:vAlign w:val="center"/>
            <w:hideMark/>
          </w:tcPr>
          <w:p w14:paraId="236FBD0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B4793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69BC0A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1</w:t>
            </w:r>
          </w:p>
        </w:tc>
      </w:tr>
      <w:tr w:rsidR="005A140F" w:rsidRPr="005A140F" w14:paraId="25B68E55"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CD761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36</w:t>
            </w:r>
          </w:p>
        </w:tc>
        <w:tc>
          <w:tcPr>
            <w:tcW w:w="890" w:type="pct"/>
            <w:tcBorders>
              <w:top w:val="nil"/>
              <w:left w:val="nil"/>
              <w:bottom w:val="single" w:sz="4" w:space="0" w:color="auto"/>
              <w:right w:val="single" w:sz="4" w:space="0" w:color="auto"/>
            </w:tcBorders>
            <w:shd w:val="clear" w:color="000000" w:fill="FFFFFF"/>
            <w:vAlign w:val="center"/>
            <w:hideMark/>
          </w:tcPr>
          <w:p w14:paraId="1DC432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AC22DA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Пр.24 до ул.Мира,1 транзит</w:t>
            </w:r>
          </w:p>
        </w:tc>
        <w:tc>
          <w:tcPr>
            <w:tcW w:w="680" w:type="pct"/>
            <w:tcBorders>
              <w:top w:val="nil"/>
              <w:left w:val="nil"/>
              <w:bottom w:val="single" w:sz="4" w:space="0" w:color="auto"/>
              <w:right w:val="single" w:sz="4" w:space="0" w:color="auto"/>
            </w:tcBorders>
            <w:shd w:val="clear" w:color="auto" w:fill="auto"/>
            <w:vAlign w:val="center"/>
            <w:hideMark/>
          </w:tcPr>
          <w:p w14:paraId="565EAB0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8D3DD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2F7564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w:t>
            </w:r>
          </w:p>
        </w:tc>
      </w:tr>
      <w:tr w:rsidR="005A140F" w:rsidRPr="005A140F" w14:paraId="49EF0376"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77F1BD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37</w:t>
            </w:r>
          </w:p>
        </w:tc>
        <w:tc>
          <w:tcPr>
            <w:tcW w:w="890" w:type="pct"/>
            <w:tcBorders>
              <w:top w:val="nil"/>
              <w:left w:val="nil"/>
              <w:bottom w:val="single" w:sz="4" w:space="0" w:color="auto"/>
              <w:right w:val="single" w:sz="4" w:space="0" w:color="auto"/>
            </w:tcBorders>
            <w:shd w:val="clear" w:color="000000" w:fill="FFFFFF"/>
            <w:vAlign w:val="center"/>
            <w:hideMark/>
          </w:tcPr>
          <w:p w14:paraId="125C9D9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6176FF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ул.Мира,1 до ул.Мира,1А</w:t>
            </w:r>
          </w:p>
        </w:tc>
        <w:tc>
          <w:tcPr>
            <w:tcW w:w="680" w:type="pct"/>
            <w:tcBorders>
              <w:top w:val="nil"/>
              <w:left w:val="nil"/>
              <w:bottom w:val="single" w:sz="4" w:space="0" w:color="auto"/>
              <w:right w:val="single" w:sz="4" w:space="0" w:color="auto"/>
            </w:tcBorders>
            <w:shd w:val="clear" w:color="auto" w:fill="auto"/>
            <w:vAlign w:val="center"/>
            <w:hideMark/>
          </w:tcPr>
          <w:p w14:paraId="4C2E5D9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C88EE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E1EAD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1А</w:t>
            </w:r>
          </w:p>
        </w:tc>
      </w:tr>
      <w:tr w:rsidR="005A140F" w:rsidRPr="005A140F" w14:paraId="74376A29"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164A4C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center"/>
            <w:hideMark/>
          </w:tcPr>
          <w:p w14:paraId="3D132BA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37DB3B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ул.Мира,1 до ул.Мира,1А транзит</w:t>
            </w:r>
          </w:p>
        </w:tc>
        <w:tc>
          <w:tcPr>
            <w:tcW w:w="680" w:type="pct"/>
            <w:tcBorders>
              <w:top w:val="nil"/>
              <w:left w:val="nil"/>
              <w:bottom w:val="single" w:sz="4" w:space="0" w:color="auto"/>
              <w:right w:val="single" w:sz="4" w:space="0" w:color="auto"/>
            </w:tcBorders>
            <w:shd w:val="clear" w:color="auto" w:fill="auto"/>
            <w:vAlign w:val="center"/>
            <w:hideMark/>
          </w:tcPr>
          <w:p w14:paraId="2863CFA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8228D5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095219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1А</w:t>
            </w:r>
          </w:p>
        </w:tc>
      </w:tr>
      <w:tr w:rsidR="005A140F" w:rsidRPr="005A140F" w14:paraId="6C0207C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CF096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38</w:t>
            </w:r>
          </w:p>
        </w:tc>
        <w:tc>
          <w:tcPr>
            <w:tcW w:w="890" w:type="pct"/>
            <w:tcBorders>
              <w:top w:val="nil"/>
              <w:left w:val="nil"/>
              <w:bottom w:val="single" w:sz="4" w:space="0" w:color="auto"/>
              <w:right w:val="single" w:sz="4" w:space="0" w:color="auto"/>
            </w:tcBorders>
            <w:shd w:val="clear" w:color="000000" w:fill="FFFFFF"/>
            <w:vAlign w:val="center"/>
            <w:hideMark/>
          </w:tcPr>
          <w:p w14:paraId="04D7835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AD71E5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Пр.22 до Пр.22а</w:t>
            </w:r>
          </w:p>
        </w:tc>
        <w:tc>
          <w:tcPr>
            <w:tcW w:w="680" w:type="pct"/>
            <w:tcBorders>
              <w:top w:val="nil"/>
              <w:left w:val="nil"/>
              <w:bottom w:val="single" w:sz="4" w:space="0" w:color="auto"/>
              <w:right w:val="single" w:sz="4" w:space="0" w:color="auto"/>
            </w:tcBorders>
            <w:shd w:val="clear" w:color="auto" w:fill="auto"/>
            <w:vAlign w:val="center"/>
            <w:hideMark/>
          </w:tcPr>
          <w:p w14:paraId="09B2BE4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39794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CEDDB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54724F57"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4F09C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39</w:t>
            </w:r>
          </w:p>
        </w:tc>
        <w:tc>
          <w:tcPr>
            <w:tcW w:w="890" w:type="pct"/>
            <w:tcBorders>
              <w:top w:val="nil"/>
              <w:left w:val="nil"/>
              <w:bottom w:val="single" w:sz="4" w:space="0" w:color="auto"/>
              <w:right w:val="single" w:sz="4" w:space="0" w:color="auto"/>
            </w:tcBorders>
            <w:shd w:val="clear" w:color="000000" w:fill="FFFFFF"/>
            <w:vAlign w:val="center"/>
            <w:hideMark/>
          </w:tcPr>
          <w:p w14:paraId="3DC12F4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73E8D7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Пр.22а до Пр.23</w:t>
            </w:r>
          </w:p>
        </w:tc>
        <w:tc>
          <w:tcPr>
            <w:tcW w:w="680" w:type="pct"/>
            <w:tcBorders>
              <w:top w:val="nil"/>
              <w:left w:val="nil"/>
              <w:bottom w:val="single" w:sz="4" w:space="0" w:color="auto"/>
              <w:right w:val="single" w:sz="4" w:space="0" w:color="auto"/>
            </w:tcBorders>
            <w:shd w:val="clear" w:color="auto" w:fill="auto"/>
            <w:vAlign w:val="center"/>
            <w:hideMark/>
          </w:tcPr>
          <w:p w14:paraId="75C587D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5F9F24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0CFF1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4544402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05AA16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40</w:t>
            </w:r>
          </w:p>
        </w:tc>
        <w:tc>
          <w:tcPr>
            <w:tcW w:w="890" w:type="pct"/>
            <w:tcBorders>
              <w:top w:val="nil"/>
              <w:left w:val="nil"/>
              <w:bottom w:val="single" w:sz="4" w:space="0" w:color="auto"/>
              <w:right w:val="single" w:sz="4" w:space="0" w:color="auto"/>
            </w:tcBorders>
            <w:shd w:val="clear" w:color="000000" w:fill="FFFFFF"/>
            <w:vAlign w:val="center"/>
            <w:hideMark/>
          </w:tcPr>
          <w:p w14:paraId="6FEE123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B3D3A6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Пр.22 до пер.Хвойный,2</w:t>
            </w:r>
          </w:p>
        </w:tc>
        <w:tc>
          <w:tcPr>
            <w:tcW w:w="680" w:type="pct"/>
            <w:tcBorders>
              <w:top w:val="nil"/>
              <w:left w:val="nil"/>
              <w:bottom w:val="single" w:sz="4" w:space="0" w:color="auto"/>
              <w:right w:val="single" w:sz="4" w:space="0" w:color="auto"/>
            </w:tcBorders>
            <w:shd w:val="clear" w:color="auto" w:fill="auto"/>
            <w:vAlign w:val="center"/>
            <w:hideMark/>
          </w:tcPr>
          <w:p w14:paraId="16F6F9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BCEB38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3C986C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2</w:t>
            </w:r>
          </w:p>
        </w:tc>
      </w:tr>
      <w:tr w:rsidR="005A140F" w:rsidRPr="005A140F" w14:paraId="66D4782A"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65D28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41</w:t>
            </w:r>
          </w:p>
        </w:tc>
        <w:tc>
          <w:tcPr>
            <w:tcW w:w="890" w:type="pct"/>
            <w:tcBorders>
              <w:top w:val="nil"/>
              <w:left w:val="nil"/>
              <w:bottom w:val="single" w:sz="4" w:space="0" w:color="auto"/>
              <w:right w:val="single" w:sz="4" w:space="0" w:color="auto"/>
            </w:tcBorders>
            <w:shd w:val="clear" w:color="000000" w:fill="FFFFFF"/>
            <w:vAlign w:val="center"/>
            <w:hideMark/>
          </w:tcPr>
          <w:p w14:paraId="1EF6E38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082D7E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Пр.35 до пер.Хвойный,6</w:t>
            </w:r>
          </w:p>
        </w:tc>
        <w:tc>
          <w:tcPr>
            <w:tcW w:w="680" w:type="pct"/>
            <w:tcBorders>
              <w:top w:val="nil"/>
              <w:left w:val="nil"/>
              <w:bottom w:val="single" w:sz="4" w:space="0" w:color="auto"/>
              <w:right w:val="single" w:sz="4" w:space="0" w:color="auto"/>
            </w:tcBorders>
            <w:shd w:val="clear" w:color="auto" w:fill="auto"/>
            <w:vAlign w:val="center"/>
            <w:hideMark/>
          </w:tcPr>
          <w:p w14:paraId="36A1A5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253ADF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F450B7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6</w:t>
            </w:r>
          </w:p>
        </w:tc>
      </w:tr>
      <w:tr w:rsidR="005A140F" w:rsidRPr="005A140F" w14:paraId="4ECC9DFA"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012D11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42</w:t>
            </w:r>
          </w:p>
        </w:tc>
        <w:tc>
          <w:tcPr>
            <w:tcW w:w="890" w:type="pct"/>
            <w:tcBorders>
              <w:top w:val="nil"/>
              <w:left w:val="nil"/>
              <w:bottom w:val="single" w:sz="4" w:space="0" w:color="auto"/>
              <w:right w:val="single" w:sz="4" w:space="0" w:color="auto"/>
            </w:tcBorders>
            <w:shd w:val="clear" w:color="000000" w:fill="FFFFFF"/>
            <w:vAlign w:val="center"/>
            <w:hideMark/>
          </w:tcPr>
          <w:p w14:paraId="6CECB73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03DEB4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Пр.35 до пер.Хвойный,8</w:t>
            </w:r>
          </w:p>
        </w:tc>
        <w:tc>
          <w:tcPr>
            <w:tcW w:w="680" w:type="pct"/>
            <w:tcBorders>
              <w:top w:val="nil"/>
              <w:left w:val="nil"/>
              <w:bottom w:val="single" w:sz="4" w:space="0" w:color="auto"/>
              <w:right w:val="single" w:sz="4" w:space="0" w:color="auto"/>
            </w:tcBorders>
            <w:shd w:val="clear" w:color="auto" w:fill="auto"/>
            <w:vAlign w:val="center"/>
            <w:hideMark/>
          </w:tcPr>
          <w:p w14:paraId="7279290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D2746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6D5453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8</w:t>
            </w:r>
          </w:p>
        </w:tc>
      </w:tr>
      <w:tr w:rsidR="005A140F" w:rsidRPr="005A140F" w14:paraId="5AE6AA1F"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AD5619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43</w:t>
            </w:r>
          </w:p>
        </w:tc>
        <w:tc>
          <w:tcPr>
            <w:tcW w:w="890" w:type="pct"/>
            <w:tcBorders>
              <w:top w:val="nil"/>
              <w:left w:val="nil"/>
              <w:bottom w:val="single" w:sz="4" w:space="0" w:color="auto"/>
              <w:right w:val="single" w:sz="4" w:space="0" w:color="auto"/>
            </w:tcBorders>
            <w:shd w:val="clear" w:color="000000" w:fill="FFFFFF"/>
            <w:vAlign w:val="center"/>
            <w:hideMark/>
          </w:tcPr>
          <w:p w14:paraId="070E2C5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5C88FF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пер.Хвойный,8 до пер.Молодежный,9</w:t>
            </w:r>
          </w:p>
        </w:tc>
        <w:tc>
          <w:tcPr>
            <w:tcW w:w="680" w:type="pct"/>
            <w:tcBorders>
              <w:top w:val="nil"/>
              <w:left w:val="nil"/>
              <w:bottom w:val="single" w:sz="4" w:space="0" w:color="auto"/>
              <w:right w:val="single" w:sz="4" w:space="0" w:color="auto"/>
            </w:tcBorders>
            <w:shd w:val="clear" w:color="auto" w:fill="auto"/>
            <w:vAlign w:val="center"/>
            <w:hideMark/>
          </w:tcPr>
          <w:p w14:paraId="3A48396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FCEAD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6EDC6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8, переулок Молодежный, д. 9</w:t>
            </w:r>
          </w:p>
        </w:tc>
      </w:tr>
      <w:tr w:rsidR="005A140F" w:rsidRPr="005A140F" w14:paraId="5D5DD45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E19491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44</w:t>
            </w:r>
          </w:p>
        </w:tc>
        <w:tc>
          <w:tcPr>
            <w:tcW w:w="890" w:type="pct"/>
            <w:tcBorders>
              <w:top w:val="nil"/>
              <w:left w:val="nil"/>
              <w:bottom w:val="single" w:sz="4" w:space="0" w:color="auto"/>
              <w:right w:val="single" w:sz="4" w:space="0" w:color="auto"/>
            </w:tcBorders>
            <w:shd w:val="clear" w:color="000000" w:fill="FFFFFF"/>
            <w:vAlign w:val="center"/>
            <w:hideMark/>
          </w:tcPr>
          <w:p w14:paraId="0B16E64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88D1E9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Пр.16</w:t>
            </w:r>
          </w:p>
        </w:tc>
        <w:tc>
          <w:tcPr>
            <w:tcW w:w="680" w:type="pct"/>
            <w:tcBorders>
              <w:top w:val="nil"/>
              <w:left w:val="nil"/>
              <w:bottom w:val="single" w:sz="4" w:space="0" w:color="auto"/>
              <w:right w:val="single" w:sz="4" w:space="0" w:color="auto"/>
            </w:tcBorders>
            <w:shd w:val="clear" w:color="auto" w:fill="auto"/>
            <w:vAlign w:val="center"/>
            <w:hideMark/>
          </w:tcPr>
          <w:p w14:paraId="28DB56C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19DEF6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2F6491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перулок Молодежный</w:t>
            </w:r>
          </w:p>
        </w:tc>
      </w:tr>
      <w:tr w:rsidR="005A140F" w:rsidRPr="005A140F" w14:paraId="4B05ECE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3A6DC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46</w:t>
            </w:r>
          </w:p>
        </w:tc>
        <w:tc>
          <w:tcPr>
            <w:tcW w:w="890" w:type="pct"/>
            <w:tcBorders>
              <w:top w:val="nil"/>
              <w:left w:val="nil"/>
              <w:bottom w:val="single" w:sz="4" w:space="0" w:color="auto"/>
              <w:right w:val="single" w:sz="4" w:space="0" w:color="auto"/>
            </w:tcBorders>
            <w:shd w:val="clear" w:color="000000" w:fill="FFFFFF"/>
            <w:vAlign w:val="center"/>
            <w:hideMark/>
          </w:tcPr>
          <w:p w14:paraId="6371EE5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4D0F38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34 до Пр. 20</w:t>
            </w:r>
          </w:p>
        </w:tc>
        <w:tc>
          <w:tcPr>
            <w:tcW w:w="680" w:type="pct"/>
            <w:tcBorders>
              <w:top w:val="nil"/>
              <w:left w:val="nil"/>
              <w:bottom w:val="single" w:sz="4" w:space="0" w:color="auto"/>
              <w:right w:val="single" w:sz="4" w:space="0" w:color="auto"/>
            </w:tcBorders>
            <w:shd w:val="clear" w:color="auto" w:fill="auto"/>
            <w:vAlign w:val="center"/>
            <w:hideMark/>
          </w:tcPr>
          <w:p w14:paraId="7F1BEBF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D38661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7B0F7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Молодежный</w:t>
            </w:r>
          </w:p>
        </w:tc>
      </w:tr>
      <w:tr w:rsidR="005A140F" w:rsidRPr="005A140F" w14:paraId="6D65B590"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3D5D54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47</w:t>
            </w:r>
          </w:p>
        </w:tc>
        <w:tc>
          <w:tcPr>
            <w:tcW w:w="890" w:type="pct"/>
            <w:tcBorders>
              <w:top w:val="nil"/>
              <w:left w:val="nil"/>
              <w:bottom w:val="single" w:sz="4" w:space="0" w:color="auto"/>
              <w:right w:val="single" w:sz="4" w:space="0" w:color="auto"/>
            </w:tcBorders>
            <w:shd w:val="clear" w:color="000000" w:fill="FFFFFF"/>
            <w:vAlign w:val="center"/>
            <w:hideMark/>
          </w:tcPr>
          <w:p w14:paraId="40814C6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B5D31E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30 до пер. Молодёжный, 2</w:t>
            </w:r>
          </w:p>
        </w:tc>
        <w:tc>
          <w:tcPr>
            <w:tcW w:w="680" w:type="pct"/>
            <w:tcBorders>
              <w:top w:val="nil"/>
              <w:left w:val="nil"/>
              <w:bottom w:val="single" w:sz="4" w:space="0" w:color="auto"/>
              <w:right w:val="single" w:sz="4" w:space="0" w:color="auto"/>
            </w:tcBorders>
            <w:shd w:val="clear" w:color="auto" w:fill="auto"/>
            <w:vAlign w:val="center"/>
            <w:hideMark/>
          </w:tcPr>
          <w:p w14:paraId="0150825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8A56DD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D73C55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Молодежный, д. 2</w:t>
            </w:r>
          </w:p>
        </w:tc>
      </w:tr>
      <w:tr w:rsidR="005A140F" w:rsidRPr="005A140F" w14:paraId="02E0167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1F344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48</w:t>
            </w:r>
          </w:p>
        </w:tc>
        <w:tc>
          <w:tcPr>
            <w:tcW w:w="890" w:type="pct"/>
            <w:tcBorders>
              <w:top w:val="nil"/>
              <w:left w:val="nil"/>
              <w:bottom w:val="single" w:sz="4" w:space="0" w:color="auto"/>
              <w:right w:val="single" w:sz="4" w:space="0" w:color="auto"/>
            </w:tcBorders>
            <w:shd w:val="clear" w:color="000000" w:fill="FFFFFF"/>
            <w:vAlign w:val="center"/>
            <w:hideMark/>
          </w:tcPr>
          <w:p w14:paraId="1C97F7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D11406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ул.Мира,1А до ул.Мира,3</w:t>
            </w:r>
          </w:p>
        </w:tc>
        <w:tc>
          <w:tcPr>
            <w:tcW w:w="680" w:type="pct"/>
            <w:tcBorders>
              <w:top w:val="nil"/>
              <w:left w:val="nil"/>
              <w:bottom w:val="single" w:sz="4" w:space="0" w:color="auto"/>
              <w:right w:val="single" w:sz="4" w:space="0" w:color="auto"/>
            </w:tcBorders>
            <w:shd w:val="clear" w:color="auto" w:fill="auto"/>
            <w:vAlign w:val="center"/>
            <w:hideMark/>
          </w:tcPr>
          <w:p w14:paraId="69E0C90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F8CAC9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2C60CA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1А, ул. Мира, д.3</w:t>
            </w:r>
          </w:p>
        </w:tc>
      </w:tr>
      <w:tr w:rsidR="005A140F" w:rsidRPr="005A140F" w14:paraId="5C82955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9C9DA9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49</w:t>
            </w:r>
          </w:p>
        </w:tc>
        <w:tc>
          <w:tcPr>
            <w:tcW w:w="890" w:type="pct"/>
            <w:tcBorders>
              <w:top w:val="nil"/>
              <w:left w:val="nil"/>
              <w:bottom w:val="single" w:sz="4" w:space="0" w:color="auto"/>
              <w:right w:val="single" w:sz="4" w:space="0" w:color="auto"/>
            </w:tcBorders>
            <w:shd w:val="clear" w:color="000000" w:fill="FFFFFF"/>
            <w:vAlign w:val="center"/>
            <w:hideMark/>
          </w:tcPr>
          <w:p w14:paraId="7FD3FF7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2FD1D6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Пр.19 до Пр.34</w:t>
            </w:r>
          </w:p>
        </w:tc>
        <w:tc>
          <w:tcPr>
            <w:tcW w:w="680" w:type="pct"/>
            <w:tcBorders>
              <w:top w:val="nil"/>
              <w:left w:val="nil"/>
              <w:bottom w:val="single" w:sz="4" w:space="0" w:color="auto"/>
              <w:right w:val="single" w:sz="4" w:space="0" w:color="auto"/>
            </w:tcBorders>
            <w:shd w:val="clear" w:color="auto" w:fill="auto"/>
            <w:vAlign w:val="center"/>
            <w:hideMark/>
          </w:tcPr>
          <w:p w14:paraId="435EAF4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277C2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75FAD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02FE69F6"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8A84B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50</w:t>
            </w:r>
          </w:p>
        </w:tc>
        <w:tc>
          <w:tcPr>
            <w:tcW w:w="890" w:type="pct"/>
            <w:tcBorders>
              <w:top w:val="nil"/>
              <w:left w:val="nil"/>
              <w:bottom w:val="single" w:sz="4" w:space="0" w:color="auto"/>
              <w:right w:val="single" w:sz="4" w:space="0" w:color="auto"/>
            </w:tcBorders>
            <w:shd w:val="clear" w:color="000000" w:fill="FFFFFF"/>
            <w:vAlign w:val="center"/>
            <w:hideMark/>
          </w:tcPr>
          <w:p w14:paraId="0B67405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31CBEA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Пр.29 до Пр.7</w:t>
            </w:r>
          </w:p>
        </w:tc>
        <w:tc>
          <w:tcPr>
            <w:tcW w:w="680" w:type="pct"/>
            <w:tcBorders>
              <w:top w:val="nil"/>
              <w:left w:val="nil"/>
              <w:bottom w:val="single" w:sz="4" w:space="0" w:color="auto"/>
              <w:right w:val="single" w:sz="4" w:space="0" w:color="auto"/>
            </w:tcBorders>
            <w:shd w:val="clear" w:color="auto" w:fill="auto"/>
            <w:vAlign w:val="center"/>
            <w:hideMark/>
          </w:tcPr>
          <w:p w14:paraId="50C9B24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4C82EF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EBDD0C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5C5C5EB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533C0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51</w:t>
            </w:r>
          </w:p>
        </w:tc>
        <w:tc>
          <w:tcPr>
            <w:tcW w:w="890" w:type="pct"/>
            <w:tcBorders>
              <w:top w:val="nil"/>
              <w:left w:val="nil"/>
              <w:bottom w:val="single" w:sz="4" w:space="0" w:color="auto"/>
              <w:right w:val="single" w:sz="4" w:space="0" w:color="auto"/>
            </w:tcBorders>
            <w:shd w:val="clear" w:color="000000" w:fill="FFFFFF"/>
            <w:vAlign w:val="center"/>
            <w:hideMark/>
          </w:tcPr>
          <w:p w14:paraId="5D7D5E0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D8C1A5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Пр.15 до Пр.16</w:t>
            </w:r>
          </w:p>
        </w:tc>
        <w:tc>
          <w:tcPr>
            <w:tcW w:w="680" w:type="pct"/>
            <w:tcBorders>
              <w:top w:val="nil"/>
              <w:left w:val="nil"/>
              <w:bottom w:val="single" w:sz="4" w:space="0" w:color="auto"/>
              <w:right w:val="single" w:sz="4" w:space="0" w:color="auto"/>
            </w:tcBorders>
            <w:shd w:val="clear" w:color="auto" w:fill="auto"/>
            <w:vAlign w:val="center"/>
            <w:hideMark/>
          </w:tcPr>
          <w:p w14:paraId="72DC3EF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66994F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B851A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2580FE52"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EAAA1D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52</w:t>
            </w:r>
          </w:p>
        </w:tc>
        <w:tc>
          <w:tcPr>
            <w:tcW w:w="890" w:type="pct"/>
            <w:tcBorders>
              <w:top w:val="nil"/>
              <w:left w:val="nil"/>
              <w:bottom w:val="single" w:sz="4" w:space="0" w:color="auto"/>
              <w:right w:val="single" w:sz="4" w:space="0" w:color="auto"/>
            </w:tcBorders>
            <w:shd w:val="clear" w:color="000000" w:fill="FFFFFF"/>
            <w:vAlign w:val="center"/>
            <w:hideMark/>
          </w:tcPr>
          <w:p w14:paraId="530EBB1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72D793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Пр.16 до ул.Юн.космонавтов,12</w:t>
            </w:r>
          </w:p>
        </w:tc>
        <w:tc>
          <w:tcPr>
            <w:tcW w:w="680" w:type="pct"/>
            <w:tcBorders>
              <w:top w:val="nil"/>
              <w:left w:val="nil"/>
              <w:bottom w:val="single" w:sz="4" w:space="0" w:color="auto"/>
              <w:right w:val="single" w:sz="4" w:space="0" w:color="auto"/>
            </w:tcBorders>
            <w:shd w:val="clear" w:color="auto" w:fill="auto"/>
            <w:vAlign w:val="center"/>
            <w:hideMark/>
          </w:tcPr>
          <w:p w14:paraId="268F19F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AE469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7A6CFD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12</w:t>
            </w:r>
          </w:p>
        </w:tc>
      </w:tr>
      <w:tr w:rsidR="005A140F" w:rsidRPr="005A140F" w14:paraId="2339A704"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60A949A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53</w:t>
            </w:r>
          </w:p>
        </w:tc>
        <w:tc>
          <w:tcPr>
            <w:tcW w:w="890" w:type="pct"/>
            <w:tcBorders>
              <w:top w:val="nil"/>
              <w:left w:val="nil"/>
              <w:bottom w:val="single" w:sz="4" w:space="0" w:color="auto"/>
              <w:right w:val="single" w:sz="4" w:space="0" w:color="auto"/>
            </w:tcBorders>
            <w:shd w:val="clear" w:color="000000" w:fill="FFFFFF"/>
            <w:vAlign w:val="center"/>
            <w:hideMark/>
          </w:tcPr>
          <w:p w14:paraId="597AAE6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280B9F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Пр.16 до Пр.17</w:t>
            </w:r>
          </w:p>
        </w:tc>
        <w:tc>
          <w:tcPr>
            <w:tcW w:w="680" w:type="pct"/>
            <w:tcBorders>
              <w:top w:val="nil"/>
              <w:left w:val="nil"/>
              <w:bottom w:val="single" w:sz="4" w:space="0" w:color="auto"/>
              <w:right w:val="single" w:sz="4" w:space="0" w:color="auto"/>
            </w:tcBorders>
            <w:shd w:val="clear" w:color="auto" w:fill="auto"/>
            <w:vAlign w:val="center"/>
            <w:hideMark/>
          </w:tcPr>
          <w:p w14:paraId="2F6B4D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27C17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DA1620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w:t>
            </w:r>
          </w:p>
        </w:tc>
      </w:tr>
      <w:tr w:rsidR="005A140F" w:rsidRPr="005A140F" w14:paraId="15B86186"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75C9187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54</w:t>
            </w:r>
          </w:p>
        </w:tc>
        <w:tc>
          <w:tcPr>
            <w:tcW w:w="890" w:type="pct"/>
            <w:tcBorders>
              <w:top w:val="nil"/>
              <w:left w:val="nil"/>
              <w:bottom w:val="single" w:sz="4" w:space="0" w:color="auto"/>
              <w:right w:val="single" w:sz="4" w:space="0" w:color="auto"/>
            </w:tcBorders>
            <w:shd w:val="clear" w:color="000000" w:fill="FFFFFF"/>
            <w:vAlign w:val="center"/>
            <w:hideMark/>
          </w:tcPr>
          <w:p w14:paraId="3EBBBF0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39B714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Пр.17 до ул.Юн.космонавтов,9</w:t>
            </w:r>
          </w:p>
        </w:tc>
        <w:tc>
          <w:tcPr>
            <w:tcW w:w="680" w:type="pct"/>
            <w:tcBorders>
              <w:top w:val="nil"/>
              <w:left w:val="nil"/>
              <w:bottom w:val="single" w:sz="4" w:space="0" w:color="auto"/>
              <w:right w:val="single" w:sz="4" w:space="0" w:color="auto"/>
            </w:tcBorders>
            <w:shd w:val="clear" w:color="auto" w:fill="auto"/>
            <w:vAlign w:val="center"/>
            <w:hideMark/>
          </w:tcPr>
          <w:p w14:paraId="3D55FB4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69498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D9DB1B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Юнных космонавтов, д. 9</w:t>
            </w:r>
          </w:p>
        </w:tc>
      </w:tr>
      <w:tr w:rsidR="005A140F" w:rsidRPr="005A140F" w14:paraId="7BF87D8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D821E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55</w:t>
            </w:r>
          </w:p>
        </w:tc>
        <w:tc>
          <w:tcPr>
            <w:tcW w:w="890" w:type="pct"/>
            <w:tcBorders>
              <w:top w:val="nil"/>
              <w:left w:val="nil"/>
              <w:bottom w:val="single" w:sz="4" w:space="0" w:color="auto"/>
              <w:right w:val="single" w:sz="4" w:space="0" w:color="auto"/>
            </w:tcBorders>
            <w:shd w:val="clear" w:color="000000" w:fill="FFFFFF"/>
            <w:vAlign w:val="center"/>
            <w:hideMark/>
          </w:tcPr>
          <w:p w14:paraId="63DB155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66CF5A3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Пр.17 до ул.Профсоюзная,4</w:t>
            </w:r>
          </w:p>
        </w:tc>
        <w:tc>
          <w:tcPr>
            <w:tcW w:w="680" w:type="pct"/>
            <w:tcBorders>
              <w:top w:val="nil"/>
              <w:left w:val="nil"/>
              <w:bottom w:val="single" w:sz="4" w:space="0" w:color="auto"/>
              <w:right w:val="single" w:sz="4" w:space="0" w:color="auto"/>
            </w:tcBorders>
            <w:shd w:val="clear" w:color="auto" w:fill="auto"/>
            <w:vAlign w:val="center"/>
            <w:hideMark/>
          </w:tcPr>
          <w:p w14:paraId="3BC4CA1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78ACE7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31EB45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профсоюзная, д. 4</w:t>
            </w:r>
          </w:p>
        </w:tc>
      </w:tr>
      <w:tr w:rsidR="005A140F" w:rsidRPr="005A140F" w14:paraId="03D00EE8"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06F3EE9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56</w:t>
            </w:r>
          </w:p>
        </w:tc>
        <w:tc>
          <w:tcPr>
            <w:tcW w:w="890" w:type="pct"/>
            <w:tcBorders>
              <w:top w:val="nil"/>
              <w:left w:val="nil"/>
              <w:bottom w:val="single" w:sz="4" w:space="0" w:color="auto"/>
              <w:right w:val="single" w:sz="4" w:space="0" w:color="auto"/>
            </w:tcBorders>
            <w:shd w:val="clear" w:color="000000" w:fill="FFFFFF"/>
            <w:vAlign w:val="center"/>
            <w:hideMark/>
          </w:tcPr>
          <w:p w14:paraId="5716101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4753E3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Пр.22а до пер.Хвойный,2</w:t>
            </w:r>
          </w:p>
        </w:tc>
        <w:tc>
          <w:tcPr>
            <w:tcW w:w="680" w:type="pct"/>
            <w:tcBorders>
              <w:top w:val="nil"/>
              <w:left w:val="nil"/>
              <w:bottom w:val="single" w:sz="4" w:space="0" w:color="auto"/>
              <w:right w:val="single" w:sz="4" w:space="0" w:color="auto"/>
            </w:tcBorders>
            <w:shd w:val="clear" w:color="auto" w:fill="auto"/>
            <w:vAlign w:val="center"/>
            <w:hideMark/>
          </w:tcPr>
          <w:p w14:paraId="20E1A73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D8C8E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69F997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Хвойный, д. 2</w:t>
            </w:r>
          </w:p>
        </w:tc>
      </w:tr>
      <w:tr w:rsidR="005A140F" w:rsidRPr="005A140F" w14:paraId="41B6B79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FD87A2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57</w:t>
            </w:r>
          </w:p>
        </w:tc>
        <w:tc>
          <w:tcPr>
            <w:tcW w:w="890" w:type="pct"/>
            <w:tcBorders>
              <w:top w:val="nil"/>
              <w:left w:val="nil"/>
              <w:bottom w:val="single" w:sz="4" w:space="0" w:color="auto"/>
              <w:right w:val="single" w:sz="4" w:space="0" w:color="auto"/>
            </w:tcBorders>
            <w:shd w:val="clear" w:color="000000" w:fill="FFFFFF"/>
            <w:vAlign w:val="center"/>
            <w:hideMark/>
          </w:tcPr>
          <w:p w14:paraId="0ED1FF0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2931B4D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Пр18 до Пр.19</w:t>
            </w:r>
          </w:p>
        </w:tc>
        <w:tc>
          <w:tcPr>
            <w:tcW w:w="680" w:type="pct"/>
            <w:tcBorders>
              <w:top w:val="nil"/>
              <w:left w:val="nil"/>
              <w:bottom w:val="single" w:sz="4" w:space="0" w:color="auto"/>
              <w:right w:val="single" w:sz="4" w:space="0" w:color="auto"/>
            </w:tcBorders>
            <w:shd w:val="clear" w:color="auto" w:fill="auto"/>
            <w:vAlign w:val="center"/>
            <w:hideMark/>
          </w:tcPr>
          <w:p w14:paraId="72F37B4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1CCAD6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425303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 Хвойный</w:t>
            </w:r>
          </w:p>
        </w:tc>
      </w:tr>
      <w:tr w:rsidR="005A140F" w:rsidRPr="005A140F" w14:paraId="32A065B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9AE33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58</w:t>
            </w:r>
          </w:p>
        </w:tc>
        <w:tc>
          <w:tcPr>
            <w:tcW w:w="890" w:type="pct"/>
            <w:tcBorders>
              <w:top w:val="nil"/>
              <w:left w:val="nil"/>
              <w:bottom w:val="single" w:sz="4" w:space="0" w:color="auto"/>
              <w:right w:val="single" w:sz="4" w:space="0" w:color="auto"/>
            </w:tcBorders>
            <w:shd w:val="clear" w:color="000000" w:fill="FFFFFF"/>
            <w:vAlign w:val="center"/>
            <w:hideMark/>
          </w:tcPr>
          <w:p w14:paraId="4AF534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BFB4BA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ул.Мира,1 до ул.Мира,1А</w:t>
            </w:r>
          </w:p>
        </w:tc>
        <w:tc>
          <w:tcPr>
            <w:tcW w:w="680" w:type="pct"/>
            <w:tcBorders>
              <w:top w:val="nil"/>
              <w:left w:val="nil"/>
              <w:bottom w:val="single" w:sz="4" w:space="0" w:color="auto"/>
              <w:right w:val="single" w:sz="4" w:space="0" w:color="auto"/>
            </w:tcBorders>
            <w:shd w:val="clear" w:color="auto" w:fill="auto"/>
            <w:vAlign w:val="center"/>
            <w:hideMark/>
          </w:tcPr>
          <w:p w14:paraId="3291EEF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88E3B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5943AC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1, ул.Мира, д. 1А</w:t>
            </w:r>
          </w:p>
        </w:tc>
      </w:tr>
      <w:tr w:rsidR="005A140F" w:rsidRPr="005A140F" w14:paraId="37B1512E"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E6C2EB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59</w:t>
            </w:r>
          </w:p>
        </w:tc>
        <w:tc>
          <w:tcPr>
            <w:tcW w:w="890" w:type="pct"/>
            <w:tcBorders>
              <w:top w:val="nil"/>
              <w:left w:val="nil"/>
              <w:bottom w:val="single" w:sz="4" w:space="0" w:color="auto"/>
              <w:right w:val="single" w:sz="4" w:space="0" w:color="auto"/>
            </w:tcBorders>
            <w:shd w:val="clear" w:color="000000" w:fill="FFFFFF"/>
            <w:vAlign w:val="center"/>
            <w:hideMark/>
          </w:tcPr>
          <w:p w14:paraId="27493C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FB557D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Пр.34 до Пр.30</w:t>
            </w:r>
          </w:p>
        </w:tc>
        <w:tc>
          <w:tcPr>
            <w:tcW w:w="680" w:type="pct"/>
            <w:tcBorders>
              <w:top w:val="nil"/>
              <w:left w:val="nil"/>
              <w:bottom w:val="single" w:sz="4" w:space="0" w:color="auto"/>
              <w:right w:val="single" w:sz="4" w:space="0" w:color="auto"/>
            </w:tcBorders>
            <w:shd w:val="clear" w:color="auto" w:fill="auto"/>
            <w:vAlign w:val="center"/>
            <w:hideMark/>
          </w:tcPr>
          <w:p w14:paraId="2AF82AE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D92983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BE5531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20204D96"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884118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60</w:t>
            </w:r>
          </w:p>
        </w:tc>
        <w:tc>
          <w:tcPr>
            <w:tcW w:w="890" w:type="pct"/>
            <w:tcBorders>
              <w:top w:val="nil"/>
              <w:left w:val="nil"/>
              <w:bottom w:val="single" w:sz="4" w:space="0" w:color="auto"/>
              <w:right w:val="single" w:sz="4" w:space="0" w:color="auto"/>
            </w:tcBorders>
            <w:shd w:val="clear" w:color="000000" w:fill="FFFFFF"/>
            <w:vAlign w:val="center"/>
            <w:hideMark/>
          </w:tcPr>
          <w:p w14:paraId="6DA21EC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F834F8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Пр.30 до Пр.31</w:t>
            </w:r>
          </w:p>
        </w:tc>
        <w:tc>
          <w:tcPr>
            <w:tcW w:w="680" w:type="pct"/>
            <w:tcBorders>
              <w:top w:val="nil"/>
              <w:left w:val="nil"/>
              <w:bottom w:val="single" w:sz="4" w:space="0" w:color="auto"/>
              <w:right w:val="single" w:sz="4" w:space="0" w:color="auto"/>
            </w:tcBorders>
            <w:shd w:val="clear" w:color="auto" w:fill="auto"/>
            <w:vAlign w:val="center"/>
            <w:hideMark/>
          </w:tcPr>
          <w:p w14:paraId="6B8E872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5E36A9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07CD5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2D0B1980"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24D477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61</w:t>
            </w:r>
          </w:p>
        </w:tc>
        <w:tc>
          <w:tcPr>
            <w:tcW w:w="890" w:type="pct"/>
            <w:tcBorders>
              <w:top w:val="nil"/>
              <w:left w:val="nil"/>
              <w:bottom w:val="single" w:sz="4" w:space="0" w:color="auto"/>
              <w:right w:val="single" w:sz="4" w:space="0" w:color="auto"/>
            </w:tcBorders>
            <w:shd w:val="clear" w:color="000000" w:fill="FFFFFF"/>
            <w:vAlign w:val="center"/>
            <w:hideMark/>
          </w:tcPr>
          <w:p w14:paraId="39BC51A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894C22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Пр.31 до пер.Молодёжный,2</w:t>
            </w:r>
          </w:p>
        </w:tc>
        <w:tc>
          <w:tcPr>
            <w:tcW w:w="680" w:type="pct"/>
            <w:tcBorders>
              <w:top w:val="nil"/>
              <w:left w:val="nil"/>
              <w:bottom w:val="single" w:sz="4" w:space="0" w:color="auto"/>
              <w:right w:val="single" w:sz="4" w:space="0" w:color="auto"/>
            </w:tcBorders>
            <w:shd w:val="clear" w:color="auto" w:fill="auto"/>
            <w:vAlign w:val="center"/>
            <w:hideMark/>
          </w:tcPr>
          <w:p w14:paraId="4DE8B67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3AC05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95495F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перулок Молодежный, д. 2</w:t>
            </w:r>
          </w:p>
        </w:tc>
      </w:tr>
      <w:tr w:rsidR="005A140F" w:rsidRPr="005A140F" w14:paraId="738D7AC2"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DDE106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62</w:t>
            </w:r>
          </w:p>
        </w:tc>
        <w:tc>
          <w:tcPr>
            <w:tcW w:w="890" w:type="pct"/>
            <w:tcBorders>
              <w:top w:val="nil"/>
              <w:left w:val="nil"/>
              <w:bottom w:val="single" w:sz="4" w:space="0" w:color="auto"/>
              <w:right w:val="single" w:sz="4" w:space="0" w:color="auto"/>
            </w:tcBorders>
            <w:shd w:val="clear" w:color="000000" w:fill="FFFFFF"/>
            <w:vAlign w:val="center"/>
            <w:hideMark/>
          </w:tcPr>
          <w:p w14:paraId="6B271AA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636421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Пр.20 до Пр.21</w:t>
            </w:r>
          </w:p>
        </w:tc>
        <w:tc>
          <w:tcPr>
            <w:tcW w:w="680" w:type="pct"/>
            <w:tcBorders>
              <w:top w:val="nil"/>
              <w:left w:val="nil"/>
              <w:bottom w:val="single" w:sz="4" w:space="0" w:color="auto"/>
              <w:right w:val="single" w:sz="4" w:space="0" w:color="auto"/>
            </w:tcBorders>
            <w:shd w:val="clear" w:color="auto" w:fill="auto"/>
            <w:vAlign w:val="center"/>
            <w:hideMark/>
          </w:tcPr>
          <w:p w14:paraId="7A92933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426B8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C8FCBE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переулок Молодежный</w:t>
            </w:r>
          </w:p>
        </w:tc>
      </w:tr>
      <w:tr w:rsidR="005A140F" w:rsidRPr="005A140F" w14:paraId="4A450429"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15AB66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63</w:t>
            </w:r>
          </w:p>
        </w:tc>
        <w:tc>
          <w:tcPr>
            <w:tcW w:w="890" w:type="pct"/>
            <w:tcBorders>
              <w:top w:val="nil"/>
              <w:left w:val="nil"/>
              <w:bottom w:val="single" w:sz="4" w:space="0" w:color="auto"/>
              <w:right w:val="single" w:sz="4" w:space="0" w:color="auto"/>
            </w:tcBorders>
            <w:shd w:val="clear" w:color="000000" w:fill="FFFFFF"/>
            <w:vAlign w:val="center"/>
            <w:hideMark/>
          </w:tcPr>
          <w:p w14:paraId="6B8CF59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19B6B08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Пр.21 до общ.ул.Мира,4</w:t>
            </w:r>
          </w:p>
        </w:tc>
        <w:tc>
          <w:tcPr>
            <w:tcW w:w="680" w:type="pct"/>
            <w:tcBorders>
              <w:top w:val="nil"/>
              <w:left w:val="nil"/>
              <w:bottom w:val="single" w:sz="4" w:space="0" w:color="auto"/>
              <w:right w:val="single" w:sz="4" w:space="0" w:color="auto"/>
            </w:tcBorders>
            <w:shd w:val="clear" w:color="auto" w:fill="auto"/>
            <w:vAlign w:val="center"/>
            <w:hideMark/>
          </w:tcPr>
          <w:p w14:paraId="109EB2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325B28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83F950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 д. 4</w:t>
            </w:r>
          </w:p>
        </w:tc>
      </w:tr>
      <w:tr w:rsidR="005A140F" w:rsidRPr="005A140F" w14:paraId="44AFF72F"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54BD71D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64</w:t>
            </w:r>
          </w:p>
        </w:tc>
        <w:tc>
          <w:tcPr>
            <w:tcW w:w="890" w:type="pct"/>
            <w:tcBorders>
              <w:top w:val="nil"/>
              <w:left w:val="nil"/>
              <w:bottom w:val="single" w:sz="4" w:space="0" w:color="auto"/>
              <w:right w:val="single" w:sz="4" w:space="0" w:color="auto"/>
            </w:tcBorders>
            <w:shd w:val="clear" w:color="000000" w:fill="FFFFFF"/>
            <w:vAlign w:val="center"/>
            <w:hideMark/>
          </w:tcPr>
          <w:p w14:paraId="02C4E98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573F77C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Пр.21 до ТК-6</w:t>
            </w:r>
          </w:p>
        </w:tc>
        <w:tc>
          <w:tcPr>
            <w:tcW w:w="680" w:type="pct"/>
            <w:tcBorders>
              <w:top w:val="nil"/>
              <w:left w:val="nil"/>
              <w:bottom w:val="single" w:sz="4" w:space="0" w:color="auto"/>
              <w:right w:val="single" w:sz="4" w:space="0" w:color="auto"/>
            </w:tcBorders>
            <w:shd w:val="clear" w:color="auto" w:fill="auto"/>
            <w:vAlign w:val="center"/>
            <w:hideMark/>
          </w:tcPr>
          <w:p w14:paraId="38E396D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E1E9CC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770927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3339E32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2DAAAE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65</w:t>
            </w:r>
          </w:p>
        </w:tc>
        <w:tc>
          <w:tcPr>
            <w:tcW w:w="890" w:type="pct"/>
            <w:tcBorders>
              <w:top w:val="nil"/>
              <w:left w:val="nil"/>
              <w:bottom w:val="single" w:sz="4" w:space="0" w:color="auto"/>
              <w:right w:val="single" w:sz="4" w:space="0" w:color="auto"/>
            </w:tcBorders>
            <w:shd w:val="clear" w:color="000000" w:fill="FFFFFF"/>
            <w:vAlign w:val="center"/>
            <w:hideMark/>
          </w:tcPr>
          <w:p w14:paraId="07E20D5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627A10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Пр.22</w:t>
            </w:r>
          </w:p>
        </w:tc>
        <w:tc>
          <w:tcPr>
            <w:tcW w:w="680" w:type="pct"/>
            <w:tcBorders>
              <w:top w:val="nil"/>
              <w:left w:val="nil"/>
              <w:bottom w:val="single" w:sz="4" w:space="0" w:color="auto"/>
              <w:right w:val="single" w:sz="4" w:space="0" w:color="auto"/>
            </w:tcBorders>
            <w:shd w:val="clear" w:color="auto" w:fill="auto"/>
            <w:vAlign w:val="center"/>
            <w:hideMark/>
          </w:tcPr>
          <w:p w14:paraId="395A114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F562C1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7E6FB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3AF5ABB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ECB7F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66</w:t>
            </w:r>
          </w:p>
        </w:tc>
        <w:tc>
          <w:tcPr>
            <w:tcW w:w="890" w:type="pct"/>
            <w:tcBorders>
              <w:top w:val="nil"/>
              <w:left w:val="nil"/>
              <w:bottom w:val="single" w:sz="4" w:space="0" w:color="auto"/>
              <w:right w:val="single" w:sz="4" w:space="0" w:color="auto"/>
            </w:tcBorders>
            <w:shd w:val="clear" w:color="000000" w:fill="FFFFFF"/>
            <w:vAlign w:val="center"/>
            <w:hideMark/>
          </w:tcPr>
          <w:p w14:paraId="6FD9889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759835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Пр.18</w:t>
            </w:r>
          </w:p>
        </w:tc>
        <w:tc>
          <w:tcPr>
            <w:tcW w:w="680" w:type="pct"/>
            <w:tcBorders>
              <w:top w:val="nil"/>
              <w:left w:val="nil"/>
              <w:bottom w:val="single" w:sz="4" w:space="0" w:color="auto"/>
              <w:right w:val="single" w:sz="4" w:space="0" w:color="auto"/>
            </w:tcBorders>
            <w:shd w:val="clear" w:color="auto" w:fill="auto"/>
            <w:vAlign w:val="center"/>
            <w:hideMark/>
          </w:tcPr>
          <w:p w14:paraId="100F5D1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874258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AD1BA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Мира</w:t>
            </w:r>
          </w:p>
        </w:tc>
      </w:tr>
      <w:tr w:rsidR="005A140F" w:rsidRPr="005A140F" w14:paraId="417B515B" w14:textId="77777777" w:rsidTr="008F4264">
        <w:trPr>
          <w:trHeight w:val="42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DC886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10E1CCD2"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№6 (Смоленская область, Гагаринский район, г.Гагарин, ул. Пушная, д.2а)</w:t>
            </w:r>
          </w:p>
        </w:tc>
      </w:tr>
      <w:tr w:rsidR="005A140F" w:rsidRPr="005A140F" w14:paraId="120902A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2ECEB5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460C8BC5"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6A5ADC61" w14:textId="7517F112"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3AC570F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38AC97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3E605E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56B8B8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EB72C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center"/>
            <w:hideMark/>
          </w:tcPr>
          <w:p w14:paraId="543EFC3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F5F472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котельной до Пр.1</w:t>
            </w:r>
          </w:p>
        </w:tc>
        <w:tc>
          <w:tcPr>
            <w:tcW w:w="680" w:type="pct"/>
            <w:tcBorders>
              <w:top w:val="nil"/>
              <w:left w:val="nil"/>
              <w:bottom w:val="single" w:sz="4" w:space="0" w:color="auto"/>
              <w:right w:val="single" w:sz="4" w:space="0" w:color="auto"/>
            </w:tcBorders>
            <w:shd w:val="clear" w:color="auto" w:fill="auto"/>
            <w:vAlign w:val="center"/>
            <w:hideMark/>
          </w:tcPr>
          <w:p w14:paraId="5539E7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60F0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6F378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36E16E5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9D5967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hideMark/>
          </w:tcPr>
          <w:p w14:paraId="21F9F87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DBDF80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котельной до Пр.1</w:t>
            </w:r>
          </w:p>
        </w:tc>
        <w:tc>
          <w:tcPr>
            <w:tcW w:w="680" w:type="pct"/>
            <w:tcBorders>
              <w:top w:val="nil"/>
              <w:left w:val="nil"/>
              <w:bottom w:val="single" w:sz="4" w:space="0" w:color="auto"/>
              <w:right w:val="single" w:sz="4" w:space="0" w:color="auto"/>
            </w:tcBorders>
            <w:shd w:val="clear" w:color="auto" w:fill="auto"/>
            <w:vAlign w:val="center"/>
            <w:hideMark/>
          </w:tcPr>
          <w:p w14:paraId="4BDFDAC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5D83E9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E6C35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1A68747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15322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center"/>
            <w:hideMark/>
          </w:tcPr>
          <w:p w14:paraId="6D623DD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CEC26A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ул. Пушная,16</w:t>
            </w:r>
          </w:p>
        </w:tc>
        <w:tc>
          <w:tcPr>
            <w:tcW w:w="680" w:type="pct"/>
            <w:tcBorders>
              <w:top w:val="nil"/>
              <w:left w:val="nil"/>
              <w:bottom w:val="single" w:sz="4" w:space="0" w:color="auto"/>
              <w:right w:val="single" w:sz="4" w:space="0" w:color="auto"/>
            </w:tcBorders>
            <w:shd w:val="clear" w:color="auto" w:fill="auto"/>
            <w:vAlign w:val="center"/>
            <w:hideMark/>
          </w:tcPr>
          <w:p w14:paraId="3A945C5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8A756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6BF0D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 д. 16</w:t>
            </w:r>
          </w:p>
        </w:tc>
      </w:tr>
      <w:tr w:rsidR="005A140F" w:rsidRPr="005A140F" w14:paraId="7D526F0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4482D2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center"/>
            <w:hideMark/>
          </w:tcPr>
          <w:p w14:paraId="4FFA098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464CC61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Пр.2</w:t>
            </w:r>
          </w:p>
        </w:tc>
        <w:tc>
          <w:tcPr>
            <w:tcW w:w="680" w:type="pct"/>
            <w:tcBorders>
              <w:top w:val="nil"/>
              <w:left w:val="nil"/>
              <w:bottom w:val="single" w:sz="4" w:space="0" w:color="auto"/>
              <w:right w:val="single" w:sz="4" w:space="0" w:color="auto"/>
            </w:tcBorders>
            <w:shd w:val="clear" w:color="auto" w:fill="auto"/>
            <w:vAlign w:val="center"/>
            <w:hideMark/>
          </w:tcPr>
          <w:p w14:paraId="0A57CA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4EE436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39DF1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7B49AAF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E7A882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w:t>
            </w:r>
          </w:p>
        </w:tc>
        <w:tc>
          <w:tcPr>
            <w:tcW w:w="890" w:type="pct"/>
            <w:tcBorders>
              <w:top w:val="nil"/>
              <w:left w:val="nil"/>
              <w:bottom w:val="single" w:sz="4" w:space="0" w:color="auto"/>
              <w:right w:val="single" w:sz="4" w:space="0" w:color="auto"/>
            </w:tcBorders>
            <w:shd w:val="clear" w:color="auto" w:fill="auto"/>
            <w:vAlign w:val="center"/>
            <w:hideMark/>
          </w:tcPr>
          <w:p w14:paraId="1DC54E8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5616FA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Пр.2</w:t>
            </w:r>
          </w:p>
        </w:tc>
        <w:tc>
          <w:tcPr>
            <w:tcW w:w="680" w:type="pct"/>
            <w:tcBorders>
              <w:top w:val="nil"/>
              <w:left w:val="nil"/>
              <w:bottom w:val="single" w:sz="4" w:space="0" w:color="auto"/>
              <w:right w:val="single" w:sz="4" w:space="0" w:color="auto"/>
            </w:tcBorders>
            <w:shd w:val="clear" w:color="auto" w:fill="auto"/>
            <w:vAlign w:val="center"/>
            <w:hideMark/>
          </w:tcPr>
          <w:p w14:paraId="7605036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96066E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2596A2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317ADE1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4308E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auto" w:fill="auto"/>
            <w:vAlign w:val="center"/>
            <w:hideMark/>
          </w:tcPr>
          <w:p w14:paraId="65E8527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CB1ACA7" w14:textId="77777777" w:rsidR="005A140F" w:rsidRPr="005A140F" w:rsidRDefault="005A140F" w:rsidP="008F4264">
            <w:pPr>
              <w:jc w:val="center"/>
              <w:rPr>
                <w:rFonts w:ascii="Segoe UI" w:eastAsia="Times New Roman" w:hAnsi="Segoe UI" w:cs="Segoe UI"/>
                <w:sz w:val="20"/>
                <w:szCs w:val="20"/>
                <w:lang w:eastAsia="ru-RU"/>
              </w:rPr>
            </w:pPr>
            <w:r w:rsidRPr="005A140F">
              <w:rPr>
                <w:rFonts w:ascii="Segoe UI" w:eastAsia="Times New Roman" w:hAnsi="Segoe UI" w:cs="Segoe UI"/>
                <w:sz w:val="20"/>
                <w:szCs w:val="20"/>
                <w:lang w:eastAsia="ru-RU"/>
              </w:rPr>
              <w:t>от Пр.2 до ул. Пушная,4</w:t>
            </w:r>
          </w:p>
        </w:tc>
        <w:tc>
          <w:tcPr>
            <w:tcW w:w="680" w:type="pct"/>
            <w:tcBorders>
              <w:top w:val="nil"/>
              <w:left w:val="nil"/>
              <w:bottom w:val="single" w:sz="4" w:space="0" w:color="auto"/>
              <w:right w:val="single" w:sz="4" w:space="0" w:color="auto"/>
            </w:tcBorders>
            <w:shd w:val="clear" w:color="auto" w:fill="auto"/>
            <w:vAlign w:val="center"/>
            <w:hideMark/>
          </w:tcPr>
          <w:p w14:paraId="6739465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B4BDF2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8BDB9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 д.4</w:t>
            </w:r>
          </w:p>
        </w:tc>
      </w:tr>
      <w:tr w:rsidR="005A140F" w:rsidRPr="005A140F" w14:paraId="2DCAB87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1A81D9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auto" w:fill="auto"/>
            <w:vAlign w:val="center"/>
            <w:hideMark/>
          </w:tcPr>
          <w:p w14:paraId="3984B50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3228339" w14:textId="77777777" w:rsidR="005A140F" w:rsidRPr="005A140F" w:rsidRDefault="005A140F" w:rsidP="008F4264">
            <w:pPr>
              <w:jc w:val="center"/>
              <w:rPr>
                <w:rFonts w:ascii="Segoe UI" w:eastAsia="Times New Roman" w:hAnsi="Segoe UI" w:cs="Segoe UI"/>
                <w:sz w:val="20"/>
                <w:szCs w:val="20"/>
                <w:lang w:eastAsia="ru-RU"/>
              </w:rPr>
            </w:pPr>
            <w:r w:rsidRPr="005A140F">
              <w:rPr>
                <w:rFonts w:ascii="Segoe UI" w:eastAsia="Times New Roman" w:hAnsi="Segoe UI" w:cs="Segoe UI"/>
                <w:sz w:val="20"/>
                <w:szCs w:val="20"/>
                <w:lang w:eastAsia="ru-RU"/>
              </w:rPr>
              <w:t>от Пр.2 до ул. Пушная,4</w:t>
            </w:r>
          </w:p>
        </w:tc>
        <w:tc>
          <w:tcPr>
            <w:tcW w:w="680" w:type="pct"/>
            <w:tcBorders>
              <w:top w:val="nil"/>
              <w:left w:val="nil"/>
              <w:bottom w:val="single" w:sz="4" w:space="0" w:color="auto"/>
              <w:right w:val="single" w:sz="4" w:space="0" w:color="auto"/>
            </w:tcBorders>
            <w:shd w:val="clear" w:color="auto" w:fill="auto"/>
            <w:vAlign w:val="center"/>
            <w:hideMark/>
          </w:tcPr>
          <w:p w14:paraId="4E10F0D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AF3EE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AFF436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 д.4</w:t>
            </w:r>
          </w:p>
        </w:tc>
      </w:tr>
      <w:tr w:rsidR="005A140F" w:rsidRPr="005A140F" w14:paraId="1B05BD6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514720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auto" w:fill="auto"/>
            <w:vAlign w:val="center"/>
            <w:hideMark/>
          </w:tcPr>
          <w:p w14:paraId="0C67F9A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BE10D2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Пр.5</w:t>
            </w:r>
          </w:p>
        </w:tc>
        <w:tc>
          <w:tcPr>
            <w:tcW w:w="680" w:type="pct"/>
            <w:tcBorders>
              <w:top w:val="nil"/>
              <w:left w:val="nil"/>
              <w:bottom w:val="single" w:sz="4" w:space="0" w:color="auto"/>
              <w:right w:val="single" w:sz="4" w:space="0" w:color="auto"/>
            </w:tcBorders>
            <w:shd w:val="clear" w:color="auto" w:fill="auto"/>
            <w:vAlign w:val="center"/>
            <w:hideMark/>
          </w:tcPr>
          <w:p w14:paraId="53C16AD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E2C179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C90D34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35F6FD1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63F1E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auto" w:fill="auto"/>
            <w:vAlign w:val="center"/>
            <w:hideMark/>
          </w:tcPr>
          <w:p w14:paraId="7E8AECB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2A8CB5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Пр.5</w:t>
            </w:r>
          </w:p>
        </w:tc>
        <w:tc>
          <w:tcPr>
            <w:tcW w:w="680" w:type="pct"/>
            <w:tcBorders>
              <w:top w:val="nil"/>
              <w:left w:val="nil"/>
              <w:bottom w:val="single" w:sz="4" w:space="0" w:color="auto"/>
              <w:right w:val="single" w:sz="4" w:space="0" w:color="auto"/>
            </w:tcBorders>
            <w:shd w:val="clear" w:color="auto" w:fill="auto"/>
            <w:vAlign w:val="center"/>
            <w:hideMark/>
          </w:tcPr>
          <w:p w14:paraId="108E1AA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6A071A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434BB0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w:t>
            </w:r>
          </w:p>
        </w:tc>
      </w:tr>
      <w:tr w:rsidR="005A140F" w:rsidRPr="005A140F" w14:paraId="2756CF7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F5737A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auto" w:fill="auto"/>
            <w:vAlign w:val="center"/>
            <w:hideMark/>
          </w:tcPr>
          <w:p w14:paraId="2FFE467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48E27D2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5 до ул. Пушная, д.2</w:t>
            </w:r>
          </w:p>
        </w:tc>
        <w:tc>
          <w:tcPr>
            <w:tcW w:w="680" w:type="pct"/>
            <w:tcBorders>
              <w:top w:val="nil"/>
              <w:left w:val="nil"/>
              <w:bottom w:val="single" w:sz="4" w:space="0" w:color="auto"/>
              <w:right w:val="single" w:sz="4" w:space="0" w:color="auto"/>
            </w:tcBorders>
            <w:shd w:val="clear" w:color="auto" w:fill="auto"/>
            <w:vAlign w:val="center"/>
            <w:hideMark/>
          </w:tcPr>
          <w:p w14:paraId="33E7276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5DFF1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B4D80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 д. 2</w:t>
            </w:r>
          </w:p>
        </w:tc>
      </w:tr>
      <w:tr w:rsidR="005A140F" w:rsidRPr="005A140F" w14:paraId="0CDC5F9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86124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center"/>
            <w:hideMark/>
          </w:tcPr>
          <w:p w14:paraId="51CAC5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AF5154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5 до ул. Пушная, 2</w:t>
            </w:r>
          </w:p>
        </w:tc>
        <w:tc>
          <w:tcPr>
            <w:tcW w:w="680" w:type="pct"/>
            <w:tcBorders>
              <w:top w:val="nil"/>
              <w:left w:val="nil"/>
              <w:bottom w:val="single" w:sz="4" w:space="0" w:color="auto"/>
              <w:right w:val="single" w:sz="4" w:space="0" w:color="auto"/>
            </w:tcBorders>
            <w:shd w:val="clear" w:color="auto" w:fill="auto"/>
            <w:vAlign w:val="center"/>
            <w:hideMark/>
          </w:tcPr>
          <w:p w14:paraId="573F058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7C530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2CFE6F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Пушная, д. 2</w:t>
            </w:r>
          </w:p>
        </w:tc>
      </w:tr>
      <w:tr w:rsidR="005A140F" w:rsidRPr="005A140F" w14:paraId="3C294516" w14:textId="77777777" w:rsidTr="008F4264">
        <w:trPr>
          <w:trHeight w:val="42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D4BA66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5A3B9E00"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№7 (Смоленская область, Гагаринский район, г.Гагарин, ул. Красноармейская юго-восточнее ж.д.№56А)</w:t>
            </w:r>
          </w:p>
        </w:tc>
      </w:tr>
      <w:tr w:rsidR="005A140F" w:rsidRPr="005A140F" w14:paraId="2340081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64C23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02035C08"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55EE60FE" w14:textId="328832A1"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350BD20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18655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398AF7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4763C85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A8356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4BA35837"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от магистрали</w:t>
            </w:r>
          </w:p>
        </w:tc>
        <w:tc>
          <w:tcPr>
            <w:tcW w:w="1401" w:type="pct"/>
            <w:tcBorders>
              <w:top w:val="nil"/>
              <w:left w:val="nil"/>
              <w:bottom w:val="single" w:sz="4" w:space="0" w:color="auto"/>
              <w:right w:val="single" w:sz="4" w:space="0" w:color="auto"/>
            </w:tcBorders>
            <w:shd w:val="clear" w:color="auto" w:fill="auto"/>
            <w:vAlign w:val="center"/>
            <w:hideMark/>
          </w:tcPr>
          <w:p w14:paraId="547C21BA" w14:textId="2E0B2454"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3926BE0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E55DE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5F4A7B2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8773D8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A09490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center"/>
            <w:hideMark/>
          </w:tcPr>
          <w:p w14:paraId="314498A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FA1B84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Элеваторного узла</w:t>
            </w:r>
          </w:p>
        </w:tc>
        <w:tc>
          <w:tcPr>
            <w:tcW w:w="680" w:type="pct"/>
            <w:tcBorders>
              <w:top w:val="nil"/>
              <w:left w:val="nil"/>
              <w:bottom w:val="single" w:sz="4" w:space="0" w:color="auto"/>
              <w:right w:val="single" w:sz="4" w:space="0" w:color="auto"/>
            </w:tcBorders>
            <w:shd w:val="clear" w:color="auto" w:fill="auto"/>
            <w:vAlign w:val="center"/>
            <w:hideMark/>
          </w:tcPr>
          <w:p w14:paraId="6A26712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D0A3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22A366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00B4DC4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18051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hideMark/>
          </w:tcPr>
          <w:p w14:paraId="12D2563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A436E2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15 до ТК-5</w:t>
            </w:r>
          </w:p>
        </w:tc>
        <w:tc>
          <w:tcPr>
            <w:tcW w:w="680" w:type="pct"/>
            <w:tcBorders>
              <w:top w:val="nil"/>
              <w:left w:val="nil"/>
              <w:bottom w:val="single" w:sz="4" w:space="0" w:color="auto"/>
              <w:right w:val="single" w:sz="4" w:space="0" w:color="auto"/>
            </w:tcBorders>
            <w:shd w:val="clear" w:color="auto" w:fill="auto"/>
            <w:vAlign w:val="center"/>
            <w:hideMark/>
          </w:tcPr>
          <w:p w14:paraId="77E4A72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9ED61B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2CAFF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72C5C3A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5742D3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center"/>
            <w:hideMark/>
          </w:tcPr>
          <w:p w14:paraId="44F6AB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630B92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ТК-4</w:t>
            </w:r>
          </w:p>
        </w:tc>
        <w:tc>
          <w:tcPr>
            <w:tcW w:w="680" w:type="pct"/>
            <w:tcBorders>
              <w:top w:val="nil"/>
              <w:left w:val="nil"/>
              <w:bottom w:val="single" w:sz="4" w:space="0" w:color="auto"/>
              <w:right w:val="single" w:sz="4" w:space="0" w:color="auto"/>
            </w:tcBorders>
            <w:shd w:val="clear" w:color="auto" w:fill="auto"/>
            <w:vAlign w:val="center"/>
            <w:hideMark/>
          </w:tcPr>
          <w:p w14:paraId="563C59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436C44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415C8D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54C010E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7EFD3A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center"/>
            <w:hideMark/>
          </w:tcPr>
          <w:p w14:paraId="3698975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6F302B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ТК-4</w:t>
            </w:r>
          </w:p>
        </w:tc>
        <w:tc>
          <w:tcPr>
            <w:tcW w:w="680" w:type="pct"/>
            <w:tcBorders>
              <w:top w:val="nil"/>
              <w:left w:val="nil"/>
              <w:bottom w:val="single" w:sz="4" w:space="0" w:color="auto"/>
              <w:right w:val="single" w:sz="4" w:space="0" w:color="auto"/>
            </w:tcBorders>
            <w:shd w:val="clear" w:color="auto" w:fill="auto"/>
            <w:vAlign w:val="center"/>
            <w:hideMark/>
          </w:tcPr>
          <w:p w14:paraId="03BB974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EA710C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A3B6C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71FDA05E"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756147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w:t>
            </w:r>
          </w:p>
        </w:tc>
        <w:tc>
          <w:tcPr>
            <w:tcW w:w="890" w:type="pct"/>
            <w:tcBorders>
              <w:top w:val="nil"/>
              <w:left w:val="nil"/>
              <w:bottom w:val="single" w:sz="4" w:space="0" w:color="auto"/>
              <w:right w:val="single" w:sz="4" w:space="0" w:color="auto"/>
            </w:tcBorders>
            <w:shd w:val="clear" w:color="auto" w:fill="auto"/>
            <w:vAlign w:val="center"/>
            <w:hideMark/>
          </w:tcPr>
          <w:p w14:paraId="6C5BCDD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8F42B7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Красноармейская, 75</w:t>
            </w:r>
          </w:p>
        </w:tc>
        <w:tc>
          <w:tcPr>
            <w:tcW w:w="680" w:type="pct"/>
            <w:tcBorders>
              <w:top w:val="nil"/>
              <w:left w:val="nil"/>
              <w:bottom w:val="single" w:sz="4" w:space="0" w:color="auto"/>
              <w:right w:val="single" w:sz="4" w:space="0" w:color="auto"/>
            </w:tcBorders>
            <w:shd w:val="clear" w:color="auto" w:fill="auto"/>
            <w:vAlign w:val="center"/>
            <w:hideMark/>
          </w:tcPr>
          <w:p w14:paraId="6A351C6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29036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17649E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75</w:t>
            </w:r>
          </w:p>
        </w:tc>
      </w:tr>
      <w:tr w:rsidR="005A140F" w:rsidRPr="005A140F" w14:paraId="49AC2C0A"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9FE2F9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auto" w:fill="auto"/>
            <w:vAlign w:val="center"/>
            <w:hideMark/>
          </w:tcPr>
          <w:p w14:paraId="177538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6F5514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Красноармейская,75</w:t>
            </w:r>
          </w:p>
        </w:tc>
        <w:tc>
          <w:tcPr>
            <w:tcW w:w="680" w:type="pct"/>
            <w:tcBorders>
              <w:top w:val="nil"/>
              <w:left w:val="nil"/>
              <w:bottom w:val="single" w:sz="4" w:space="0" w:color="auto"/>
              <w:right w:val="single" w:sz="4" w:space="0" w:color="auto"/>
            </w:tcBorders>
            <w:shd w:val="clear" w:color="auto" w:fill="auto"/>
            <w:vAlign w:val="center"/>
            <w:hideMark/>
          </w:tcPr>
          <w:p w14:paraId="0C3AD30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7BD7D2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B77B01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75</w:t>
            </w:r>
          </w:p>
        </w:tc>
      </w:tr>
      <w:tr w:rsidR="005A140F" w:rsidRPr="005A140F" w14:paraId="73D27119"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D225DD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7</w:t>
            </w:r>
          </w:p>
        </w:tc>
        <w:tc>
          <w:tcPr>
            <w:tcW w:w="890" w:type="pct"/>
            <w:tcBorders>
              <w:top w:val="nil"/>
              <w:left w:val="nil"/>
              <w:bottom w:val="single" w:sz="4" w:space="0" w:color="auto"/>
              <w:right w:val="single" w:sz="4" w:space="0" w:color="auto"/>
            </w:tcBorders>
            <w:shd w:val="clear" w:color="auto" w:fill="auto"/>
            <w:vAlign w:val="center"/>
            <w:hideMark/>
          </w:tcPr>
          <w:p w14:paraId="5A77C62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FF951C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Красноармейская, 77</w:t>
            </w:r>
          </w:p>
        </w:tc>
        <w:tc>
          <w:tcPr>
            <w:tcW w:w="680" w:type="pct"/>
            <w:tcBorders>
              <w:top w:val="nil"/>
              <w:left w:val="nil"/>
              <w:bottom w:val="single" w:sz="4" w:space="0" w:color="auto"/>
              <w:right w:val="single" w:sz="4" w:space="0" w:color="auto"/>
            </w:tcBorders>
            <w:shd w:val="clear" w:color="auto" w:fill="auto"/>
            <w:vAlign w:val="center"/>
            <w:hideMark/>
          </w:tcPr>
          <w:p w14:paraId="5AC345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4AD29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17DD7F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77</w:t>
            </w:r>
          </w:p>
        </w:tc>
      </w:tr>
      <w:tr w:rsidR="005A140F" w:rsidRPr="005A140F" w14:paraId="18ABB799"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B49B48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auto" w:fill="auto"/>
            <w:vAlign w:val="center"/>
            <w:hideMark/>
          </w:tcPr>
          <w:p w14:paraId="059FA75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8E377A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ул. Красноармейская,77</w:t>
            </w:r>
          </w:p>
        </w:tc>
        <w:tc>
          <w:tcPr>
            <w:tcW w:w="680" w:type="pct"/>
            <w:tcBorders>
              <w:top w:val="nil"/>
              <w:left w:val="nil"/>
              <w:bottom w:val="single" w:sz="4" w:space="0" w:color="auto"/>
              <w:right w:val="single" w:sz="4" w:space="0" w:color="auto"/>
            </w:tcBorders>
            <w:shd w:val="clear" w:color="auto" w:fill="auto"/>
            <w:vAlign w:val="center"/>
            <w:hideMark/>
          </w:tcPr>
          <w:p w14:paraId="2972A46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E19CF9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F3ED63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77</w:t>
            </w:r>
          </w:p>
        </w:tc>
      </w:tr>
      <w:tr w:rsidR="005A140F" w:rsidRPr="005A140F" w14:paraId="33312F7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EAF18F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auto" w:fill="auto"/>
            <w:vAlign w:val="center"/>
            <w:hideMark/>
          </w:tcPr>
          <w:p w14:paraId="6E5E62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5F2B22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Пр.16</w:t>
            </w:r>
          </w:p>
        </w:tc>
        <w:tc>
          <w:tcPr>
            <w:tcW w:w="680" w:type="pct"/>
            <w:tcBorders>
              <w:top w:val="nil"/>
              <w:left w:val="nil"/>
              <w:bottom w:val="single" w:sz="4" w:space="0" w:color="auto"/>
              <w:right w:val="single" w:sz="4" w:space="0" w:color="auto"/>
            </w:tcBorders>
            <w:shd w:val="clear" w:color="auto" w:fill="auto"/>
            <w:vAlign w:val="center"/>
            <w:hideMark/>
          </w:tcPr>
          <w:p w14:paraId="3AA8A79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331C1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6E53B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0B11121E"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0F649A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auto" w:fill="auto"/>
            <w:vAlign w:val="center"/>
            <w:hideMark/>
          </w:tcPr>
          <w:p w14:paraId="0374AE0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E4580B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ул. Красноармейская,71</w:t>
            </w:r>
          </w:p>
        </w:tc>
        <w:tc>
          <w:tcPr>
            <w:tcW w:w="680" w:type="pct"/>
            <w:tcBorders>
              <w:top w:val="nil"/>
              <w:left w:val="nil"/>
              <w:bottom w:val="single" w:sz="4" w:space="0" w:color="auto"/>
              <w:right w:val="single" w:sz="4" w:space="0" w:color="auto"/>
            </w:tcBorders>
            <w:shd w:val="clear" w:color="auto" w:fill="auto"/>
            <w:vAlign w:val="center"/>
            <w:hideMark/>
          </w:tcPr>
          <w:p w14:paraId="3B67AB9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32F199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0F4669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71</w:t>
            </w:r>
          </w:p>
        </w:tc>
      </w:tr>
      <w:tr w:rsidR="005A140F" w:rsidRPr="005A140F" w14:paraId="75C726F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8F0B9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center"/>
            <w:hideMark/>
          </w:tcPr>
          <w:p w14:paraId="35FBE61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BB78AF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Пр.16 до Пр.17</w:t>
            </w:r>
          </w:p>
        </w:tc>
        <w:tc>
          <w:tcPr>
            <w:tcW w:w="680" w:type="pct"/>
            <w:tcBorders>
              <w:top w:val="nil"/>
              <w:left w:val="nil"/>
              <w:bottom w:val="single" w:sz="4" w:space="0" w:color="auto"/>
              <w:right w:val="single" w:sz="4" w:space="0" w:color="auto"/>
            </w:tcBorders>
            <w:shd w:val="clear" w:color="auto" w:fill="auto"/>
            <w:vAlign w:val="center"/>
            <w:hideMark/>
          </w:tcPr>
          <w:p w14:paraId="6B5A70C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7A48C3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EA39CE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54FB0029"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42F359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12</w:t>
            </w:r>
          </w:p>
        </w:tc>
        <w:tc>
          <w:tcPr>
            <w:tcW w:w="890" w:type="pct"/>
            <w:tcBorders>
              <w:top w:val="nil"/>
              <w:left w:val="nil"/>
              <w:bottom w:val="single" w:sz="4" w:space="0" w:color="auto"/>
              <w:right w:val="single" w:sz="4" w:space="0" w:color="auto"/>
            </w:tcBorders>
            <w:shd w:val="clear" w:color="auto" w:fill="auto"/>
            <w:vAlign w:val="center"/>
            <w:hideMark/>
          </w:tcPr>
          <w:p w14:paraId="5227A39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5BAD70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ул. Красноармейская,59а</w:t>
            </w:r>
          </w:p>
        </w:tc>
        <w:tc>
          <w:tcPr>
            <w:tcW w:w="680" w:type="pct"/>
            <w:tcBorders>
              <w:top w:val="nil"/>
              <w:left w:val="nil"/>
              <w:bottom w:val="single" w:sz="4" w:space="0" w:color="auto"/>
              <w:right w:val="single" w:sz="4" w:space="0" w:color="auto"/>
            </w:tcBorders>
            <w:shd w:val="clear" w:color="auto" w:fill="auto"/>
            <w:vAlign w:val="center"/>
            <w:hideMark/>
          </w:tcPr>
          <w:p w14:paraId="7BD904B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F967EA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B86947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59А</w:t>
            </w:r>
          </w:p>
        </w:tc>
      </w:tr>
      <w:tr w:rsidR="005A140F" w:rsidRPr="005A140F" w14:paraId="234B1A1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C41F7B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13</w:t>
            </w:r>
          </w:p>
        </w:tc>
        <w:tc>
          <w:tcPr>
            <w:tcW w:w="890" w:type="pct"/>
            <w:tcBorders>
              <w:top w:val="nil"/>
              <w:left w:val="nil"/>
              <w:bottom w:val="single" w:sz="4" w:space="0" w:color="auto"/>
              <w:right w:val="single" w:sz="4" w:space="0" w:color="auto"/>
            </w:tcBorders>
            <w:shd w:val="clear" w:color="auto" w:fill="auto"/>
            <w:vAlign w:val="center"/>
            <w:hideMark/>
          </w:tcPr>
          <w:p w14:paraId="49C8102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B1F78C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Элеваторного узла до Пр.12</w:t>
            </w:r>
          </w:p>
        </w:tc>
        <w:tc>
          <w:tcPr>
            <w:tcW w:w="680" w:type="pct"/>
            <w:tcBorders>
              <w:top w:val="nil"/>
              <w:left w:val="nil"/>
              <w:bottom w:val="single" w:sz="4" w:space="0" w:color="auto"/>
              <w:right w:val="single" w:sz="4" w:space="0" w:color="auto"/>
            </w:tcBorders>
            <w:shd w:val="clear" w:color="auto" w:fill="auto"/>
            <w:vAlign w:val="center"/>
            <w:hideMark/>
          </w:tcPr>
          <w:p w14:paraId="2168A23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623D5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7C247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4483764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334980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14</w:t>
            </w:r>
          </w:p>
        </w:tc>
        <w:tc>
          <w:tcPr>
            <w:tcW w:w="890" w:type="pct"/>
            <w:tcBorders>
              <w:top w:val="nil"/>
              <w:left w:val="nil"/>
              <w:bottom w:val="single" w:sz="4" w:space="0" w:color="auto"/>
              <w:right w:val="single" w:sz="4" w:space="0" w:color="auto"/>
            </w:tcBorders>
            <w:shd w:val="clear" w:color="auto" w:fill="auto"/>
            <w:vAlign w:val="center"/>
            <w:hideMark/>
          </w:tcPr>
          <w:p w14:paraId="63BA37A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9F641C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Пр.17 до д/с "Лучик"</w:t>
            </w:r>
          </w:p>
        </w:tc>
        <w:tc>
          <w:tcPr>
            <w:tcW w:w="680" w:type="pct"/>
            <w:tcBorders>
              <w:top w:val="nil"/>
              <w:left w:val="nil"/>
              <w:bottom w:val="single" w:sz="4" w:space="0" w:color="auto"/>
              <w:right w:val="single" w:sz="4" w:space="0" w:color="auto"/>
            </w:tcBorders>
            <w:shd w:val="clear" w:color="auto" w:fill="auto"/>
            <w:vAlign w:val="center"/>
            <w:hideMark/>
          </w:tcPr>
          <w:p w14:paraId="77468B5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85D7CC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58899D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 д. 63</w:t>
            </w:r>
          </w:p>
        </w:tc>
      </w:tr>
      <w:tr w:rsidR="005A140F" w:rsidRPr="005A140F" w14:paraId="481EC9B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25D1DB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15</w:t>
            </w:r>
          </w:p>
        </w:tc>
        <w:tc>
          <w:tcPr>
            <w:tcW w:w="890" w:type="pct"/>
            <w:tcBorders>
              <w:top w:val="nil"/>
              <w:left w:val="nil"/>
              <w:bottom w:val="single" w:sz="4" w:space="0" w:color="auto"/>
              <w:right w:val="single" w:sz="4" w:space="0" w:color="auto"/>
            </w:tcBorders>
            <w:shd w:val="clear" w:color="auto" w:fill="auto"/>
            <w:vAlign w:val="center"/>
            <w:hideMark/>
          </w:tcPr>
          <w:p w14:paraId="494AD25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6746F6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Пр.15 до ТК-1</w:t>
            </w:r>
          </w:p>
        </w:tc>
        <w:tc>
          <w:tcPr>
            <w:tcW w:w="680" w:type="pct"/>
            <w:tcBorders>
              <w:top w:val="nil"/>
              <w:left w:val="nil"/>
              <w:bottom w:val="single" w:sz="4" w:space="0" w:color="auto"/>
              <w:right w:val="single" w:sz="4" w:space="0" w:color="auto"/>
            </w:tcBorders>
            <w:shd w:val="clear" w:color="auto" w:fill="auto"/>
            <w:vAlign w:val="center"/>
            <w:hideMark/>
          </w:tcPr>
          <w:p w14:paraId="4BE1E54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25DD7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BADDDB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Красноармейская</w:t>
            </w:r>
          </w:p>
        </w:tc>
      </w:tr>
      <w:tr w:rsidR="005A140F" w:rsidRPr="005A140F" w14:paraId="1C48FEE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02E037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16</w:t>
            </w:r>
          </w:p>
        </w:tc>
        <w:tc>
          <w:tcPr>
            <w:tcW w:w="890" w:type="pct"/>
            <w:tcBorders>
              <w:top w:val="nil"/>
              <w:left w:val="nil"/>
              <w:bottom w:val="single" w:sz="4" w:space="0" w:color="auto"/>
              <w:right w:val="single" w:sz="4" w:space="0" w:color="auto"/>
            </w:tcBorders>
            <w:shd w:val="clear" w:color="auto" w:fill="auto"/>
            <w:vAlign w:val="center"/>
            <w:hideMark/>
          </w:tcPr>
          <w:p w14:paraId="6048DC9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642F18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Пр.12 до ул. Гжатская,93</w:t>
            </w:r>
          </w:p>
        </w:tc>
        <w:tc>
          <w:tcPr>
            <w:tcW w:w="680" w:type="pct"/>
            <w:tcBorders>
              <w:top w:val="nil"/>
              <w:left w:val="nil"/>
              <w:bottom w:val="single" w:sz="4" w:space="0" w:color="auto"/>
              <w:right w:val="single" w:sz="4" w:space="0" w:color="auto"/>
            </w:tcBorders>
            <w:shd w:val="clear" w:color="auto" w:fill="auto"/>
            <w:vAlign w:val="center"/>
            <w:hideMark/>
          </w:tcPr>
          <w:p w14:paraId="3137D69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630ABA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4354FF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93</w:t>
            </w:r>
          </w:p>
        </w:tc>
      </w:tr>
      <w:tr w:rsidR="005A140F" w:rsidRPr="005A140F" w14:paraId="0B8CF4D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767FE1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17</w:t>
            </w:r>
          </w:p>
        </w:tc>
        <w:tc>
          <w:tcPr>
            <w:tcW w:w="890" w:type="pct"/>
            <w:tcBorders>
              <w:top w:val="nil"/>
              <w:left w:val="nil"/>
              <w:bottom w:val="single" w:sz="4" w:space="0" w:color="auto"/>
              <w:right w:val="single" w:sz="4" w:space="0" w:color="auto"/>
            </w:tcBorders>
            <w:shd w:val="clear" w:color="auto" w:fill="auto"/>
            <w:vAlign w:val="center"/>
            <w:hideMark/>
          </w:tcPr>
          <w:p w14:paraId="2B8CBE0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64144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Пр.12 до Пр.13</w:t>
            </w:r>
          </w:p>
        </w:tc>
        <w:tc>
          <w:tcPr>
            <w:tcW w:w="680" w:type="pct"/>
            <w:tcBorders>
              <w:top w:val="nil"/>
              <w:left w:val="nil"/>
              <w:bottom w:val="single" w:sz="4" w:space="0" w:color="auto"/>
              <w:right w:val="single" w:sz="4" w:space="0" w:color="auto"/>
            </w:tcBorders>
            <w:shd w:val="clear" w:color="auto" w:fill="auto"/>
            <w:vAlign w:val="center"/>
            <w:hideMark/>
          </w:tcPr>
          <w:p w14:paraId="076A9E9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051F2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2BF9A3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60A3E88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99AD9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18</w:t>
            </w:r>
          </w:p>
        </w:tc>
        <w:tc>
          <w:tcPr>
            <w:tcW w:w="890" w:type="pct"/>
            <w:tcBorders>
              <w:top w:val="nil"/>
              <w:left w:val="nil"/>
              <w:bottom w:val="single" w:sz="4" w:space="0" w:color="auto"/>
              <w:right w:val="single" w:sz="4" w:space="0" w:color="auto"/>
            </w:tcBorders>
            <w:shd w:val="clear" w:color="auto" w:fill="auto"/>
            <w:vAlign w:val="center"/>
            <w:hideMark/>
          </w:tcPr>
          <w:p w14:paraId="048DF6C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540651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Пр.13 до ул. Гжатская,91</w:t>
            </w:r>
          </w:p>
        </w:tc>
        <w:tc>
          <w:tcPr>
            <w:tcW w:w="680" w:type="pct"/>
            <w:tcBorders>
              <w:top w:val="nil"/>
              <w:left w:val="nil"/>
              <w:bottom w:val="single" w:sz="4" w:space="0" w:color="auto"/>
              <w:right w:val="single" w:sz="4" w:space="0" w:color="auto"/>
            </w:tcBorders>
            <w:shd w:val="clear" w:color="auto" w:fill="auto"/>
            <w:vAlign w:val="center"/>
            <w:hideMark/>
          </w:tcPr>
          <w:p w14:paraId="227208E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CD5E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0ACCF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91</w:t>
            </w:r>
          </w:p>
        </w:tc>
      </w:tr>
      <w:tr w:rsidR="005A140F" w:rsidRPr="005A140F" w14:paraId="05F22A7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B1D8B9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19</w:t>
            </w:r>
          </w:p>
        </w:tc>
        <w:tc>
          <w:tcPr>
            <w:tcW w:w="890" w:type="pct"/>
            <w:tcBorders>
              <w:top w:val="nil"/>
              <w:left w:val="nil"/>
              <w:bottom w:val="single" w:sz="4" w:space="0" w:color="auto"/>
              <w:right w:val="single" w:sz="4" w:space="0" w:color="auto"/>
            </w:tcBorders>
            <w:shd w:val="clear" w:color="auto" w:fill="auto"/>
            <w:vAlign w:val="center"/>
            <w:hideMark/>
          </w:tcPr>
          <w:p w14:paraId="0781114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D816A9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Пр.13 до Пр.14</w:t>
            </w:r>
          </w:p>
        </w:tc>
        <w:tc>
          <w:tcPr>
            <w:tcW w:w="680" w:type="pct"/>
            <w:tcBorders>
              <w:top w:val="nil"/>
              <w:left w:val="nil"/>
              <w:bottom w:val="single" w:sz="4" w:space="0" w:color="auto"/>
              <w:right w:val="single" w:sz="4" w:space="0" w:color="auto"/>
            </w:tcBorders>
            <w:shd w:val="clear" w:color="auto" w:fill="auto"/>
            <w:vAlign w:val="center"/>
            <w:hideMark/>
          </w:tcPr>
          <w:p w14:paraId="68E34F3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361DBF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C3FC8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4D3F0B7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6543B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20</w:t>
            </w:r>
          </w:p>
        </w:tc>
        <w:tc>
          <w:tcPr>
            <w:tcW w:w="890" w:type="pct"/>
            <w:tcBorders>
              <w:top w:val="nil"/>
              <w:left w:val="nil"/>
              <w:bottom w:val="single" w:sz="4" w:space="0" w:color="auto"/>
              <w:right w:val="single" w:sz="4" w:space="0" w:color="auto"/>
            </w:tcBorders>
            <w:shd w:val="clear" w:color="auto" w:fill="auto"/>
            <w:vAlign w:val="center"/>
            <w:hideMark/>
          </w:tcPr>
          <w:p w14:paraId="5869319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69F601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Пр.14 до ул. Гжатская,89</w:t>
            </w:r>
          </w:p>
        </w:tc>
        <w:tc>
          <w:tcPr>
            <w:tcW w:w="680" w:type="pct"/>
            <w:tcBorders>
              <w:top w:val="nil"/>
              <w:left w:val="nil"/>
              <w:bottom w:val="single" w:sz="4" w:space="0" w:color="auto"/>
              <w:right w:val="single" w:sz="4" w:space="0" w:color="auto"/>
            </w:tcBorders>
            <w:shd w:val="clear" w:color="auto" w:fill="auto"/>
            <w:vAlign w:val="center"/>
            <w:hideMark/>
          </w:tcPr>
          <w:p w14:paraId="3B36391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A38B59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C9B4F5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89</w:t>
            </w:r>
          </w:p>
        </w:tc>
      </w:tr>
      <w:tr w:rsidR="005A140F" w:rsidRPr="005A140F" w14:paraId="64018E4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6A734F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21</w:t>
            </w:r>
          </w:p>
        </w:tc>
        <w:tc>
          <w:tcPr>
            <w:tcW w:w="890" w:type="pct"/>
            <w:tcBorders>
              <w:top w:val="nil"/>
              <w:left w:val="nil"/>
              <w:bottom w:val="single" w:sz="4" w:space="0" w:color="auto"/>
              <w:right w:val="single" w:sz="4" w:space="0" w:color="auto"/>
            </w:tcBorders>
            <w:shd w:val="clear" w:color="auto" w:fill="auto"/>
            <w:vAlign w:val="center"/>
            <w:hideMark/>
          </w:tcPr>
          <w:p w14:paraId="57A88B3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7F113B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Пр.8  до ул. Гжатская,98</w:t>
            </w:r>
          </w:p>
        </w:tc>
        <w:tc>
          <w:tcPr>
            <w:tcW w:w="680" w:type="pct"/>
            <w:tcBorders>
              <w:top w:val="nil"/>
              <w:left w:val="nil"/>
              <w:bottom w:val="single" w:sz="4" w:space="0" w:color="auto"/>
              <w:right w:val="single" w:sz="4" w:space="0" w:color="auto"/>
            </w:tcBorders>
            <w:shd w:val="clear" w:color="auto" w:fill="auto"/>
            <w:vAlign w:val="center"/>
            <w:hideMark/>
          </w:tcPr>
          <w:p w14:paraId="768D6A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A33251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722FAF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98</w:t>
            </w:r>
          </w:p>
        </w:tc>
      </w:tr>
      <w:tr w:rsidR="005A140F" w:rsidRPr="005A140F" w14:paraId="79EB9A4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ABBD90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22</w:t>
            </w:r>
          </w:p>
        </w:tc>
        <w:tc>
          <w:tcPr>
            <w:tcW w:w="890" w:type="pct"/>
            <w:tcBorders>
              <w:top w:val="nil"/>
              <w:left w:val="nil"/>
              <w:bottom w:val="single" w:sz="4" w:space="0" w:color="auto"/>
              <w:right w:val="single" w:sz="4" w:space="0" w:color="auto"/>
            </w:tcBorders>
            <w:shd w:val="clear" w:color="auto" w:fill="auto"/>
            <w:vAlign w:val="center"/>
            <w:hideMark/>
          </w:tcPr>
          <w:p w14:paraId="038224A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2C51A9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Пр.16 до ТК-2</w:t>
            </w:r>
          </w:p>
        </w:tc>
        <w:tc>
          <w:tcPr>
            <w:tcW w:w="680" w:type="pct"/>
            <w:tcBorders>
              <w:top w:val="nil"/>
              <w:left w:val="nil"/>
              <w:bottom w:val="single" w:sz="4" w:space="0" w:color="auto"/>
              <w:right w:val="single" w:sz="4" w:space="0" w:color="auto"/>
            </w:tcBorders>
            <w:shd w:val="clear" w:color="auto" w:fill="auto"/>
            <w:vAlign w:val="center"/>
            <w:hideMark/>
          </w:tcPr>
          <w:p w14:paraId="4E992F3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5B4A16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DA0B92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4BAC933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E8A8DD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23</w:t>
            </w:r>
          </w:p>
        </w:tc>
        <w:tc>
          <w:tcPr>
            <w:tcW w:w="890" w:type="pct"/>
            <w:tcBorders>
              <w:top w:val="nil"/>
              <w:left w:val="nil"/>
              <w:bottom w:val="single" w:sz="4" w:space="0" w:color="auto"/>
              <w:right w:val="single" w:sz="4" w:space="0" w:color="auto"/>
            </w:tcBorders>
            <w:shd w:val="clear" w:color="auto" w:fill="auto"/>
            <w:vAlign w:val="center"/>
            <w:hideMark/>
          </w:tcPr>
          <w:p w14:paraId="046FD78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AD3EB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Пр.17 до ТК-3</w:t>
            </w:r>
          </w:p>
        </w:tc>
        <w:tc>
          <w:tcPr>
            <w:tcW w:w="680" w:type="pct"/>
            <w:tcBorders>
              <w:top w:val="nil"/>
              <w:left w:val="nil"/>
              <w:bottom w:val="single" w:sz="4" w:space="0" w:color="auto"/>
              <w:right w:val="single" w:sz="4" w:space="0" w:color="auto"/>
            </w:tcBorders>
            <w:shd w:val="clear" w:color="auto" w:fill="auto"/>
            <w:vAlign w:val="center"/>
            <w:hideMark/>
          </w:tcPr>
          <w:p w14:paraId="7E4D0F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D4F4A1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5D948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50E81BD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697EB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7D412D91"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№17</w:t>
            </w:r>
          </w:p>
        </w:tc>
        <w:tc>
          <w:tcPr>
            <w:tcW w:w="1401" w:type="pct"/>
            <w:tcBorders>
              <w:top w:val="nil"/>
              <w:left w:val="nil"/>
              <w:bottom w:val="single" w:sz="4" w:space="0" w:color="auto"/>
              <w:right w:val="single" w:sz="4" w:space="0" w:color="auto"/>
            </w:tcBorders>
            <w:shd w:val="clear" w:color="auto" w:fill="auto"/>
            <w:vAlign w:val="center"/>
            <w:hideMark/>
          </w:tcPr>
          <w:p w14:paraId="487E062B" w14:textId="7C7D7C2F"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25BF681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B0893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531111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1740238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381C46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24</w:t>
            </w:r>
          </w:p>
        </w:tc>
        <w:tc>
          <w:tcPr>
            <w:tcW w:w="890" w:type="pct"/>
            <w:tcBorders>
              <w:top w:val="nil"/>
              <w:left w:val="nil"/>
              <w:bottom w:val="single" w:sz="4" w:space="0" w:color="auto"/>
              <w:right w:val="single" w:sz="4" w:space="0" w:color="auto"/>
            </w:tcBorders>
            <w:shd w:val="clear" w:color="auto" w:fill="auto"/>
            <w:vAlign w:val="center"/>
            <w:hideMark/>
          </w:tcPr>
          <w:p w14:paraId="54596CF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5B5A11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Пр.11 до Пр.1</w:t>
            </w:r>
          </w:p>
        </w:tc>
        <w:tc>
          <w:tcPr>
            <w:tcW w:w="680" w:type="pct"/>
            <w:tcBorders>
              <w:top w:val="nil"/>
              <w:left w:val="nil"/>
              <w:bottom w:val="single" w:sz="4" w:space="0" w:color="auto"/>
              <w:right w:val="single" w:sz="4" w:space="0" w:color="auto"/>
            </w:tcBorders>
            <w:shd w:val="clear" w:color="auto" w:fill="auto"/>
            <w:vAlign w:val="center"/>
            <w:hideMark/>
          </w:tcPr>
          <w:p w14:paraId="23F197A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6544A5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AB405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Коплунова</w:t>
            </w:r>
          </w:p>
        </w:tc>
      </w:tr>
      <w:tr w:rsidR="005A140F" w:rsidRPr="005A140F" w14:paraId="18E4754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2A0979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25</w:t>
            </w:r>
          </w:p>
        </w:tc>
        <w:tc>
          <w:tcPr>
            <w:tcW w:w="890" w:type="pct"/>
            <w:tcBorders>
              <w:top w:val="nil"/>
              <w:left w:val="nil"/>
              <w:bottom w:val="single" w:sz="4" w:space="0" w:color="auto"/>
              <w:right w:val="single" w:sz="4" w:space="0" w:color="auto"/>
            </w:tcBorders>
            <w:shd w:val="clear" w:color="auto" w:fill="auto"/>
            <w:vAlign w:val="center"/>
            <w:hideMark/>
          </w:tcPr>
          <w:p w14:paraId="35E52F2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44E2809"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Каплунова,2</w:t>
            </w:r>
          </w:p>
        </w:tc>
        <w:tc>
          <w:tcPr>
            <w:tcW w:w="680" w:type="pct"/>
            <w:tcBorders>
              <w:top w:val="nil"/>
              <w:left w:val="nil"/>
              <w:bottom w:val="single" w:sz="4" w:space="0" w:color="auto"/>
              <w:right w:val="single" w:sz="4" w:space="0" w:color="auto"/>
            </w:tcBorders>
            <w:shd w:val="clear" w:color="auto" w:fill="auto"/>
            <w:vAlign w:val="center"/>
            <w:hideMark/>
          </w:tcPr>
          <w:p w14:paraId="35629E5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6124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0C24B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Каплунова, д. 2</w:t>
            </w:r>
          </w:p>
        </w:tc>
      </w:tr>
      <w:tr w:rsidR="005A140F" w:rsidRPr="005A140F" w14:paraId="4E5DA75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F7446D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26</w:t>
            </w:r>
          </w:p>
        </w:tc>
        <w:tc>
          <w:tcPr>
            <w:tcW w:w="890" w:type="pct"/>
            <w:tcBorders>
              <w:top w:val="nil"/>
              <w:left w:val="nil"/>
              <w:bottom w:val="single" w:sz="4" w:space="0" w:color="auto"/>
              <w:right w:val="single" w:sz="4" w:space="0" w:color="auto"/>
            </w:tcBorders>
            <w:shd w:val="clear" w:color="auto" w:fill="auto"/>
            <w:vAlign w:val="center"/>
            <w:hideMark/>
          </w:tcPr>
          <w:p w14:paraId="7ACF61D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0E9D2A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Каплунова,4</w:t>
            </w:r>
          </w:p>
        </w:tc>
        <w:tc>
          <w:tcPr>
            <w:tcW w:w="680" w:type="pct"/>
            <w:tcBorders>
              <w:top w:val="nil"/>
              <w:left w:val="nil"/>
              <w:bottom w:val="single" w:sz="4" w:space="0" w:color="auto"/>
              <w:right w:val="single" w:sz="4" w:space="0" w:color="auto"/>
            </w:tcBorders>
            <w:shd w:val="clear" w:color="auto" w:fill="auto"/>
            <w:vAlign w:val="center"/>
            <w:hideMark/>
          </w:tcPr>
          <w:p w14:paraId="2543C84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683E8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E34102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Каплунова, д. 4</w:t>
            </w:r>
          </w:p>
        </w:tc>
      </w:tr>
      <w:tr w:rsidR="005A140F" w:rsidRPr="005A140F" w14:paraId="4E0A428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9E88E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27</w:t>
            </w:r>
          </w:p>
        </w:tc>
        <w:tc>
          <w:tcPr>
            <w:tcW w:w="890" w:type="pct"/>
            <w:tcBorders>
              <w:top w:val="nil"/>
              <w:left w:val="nil"/>
              <w:bottom w:val="single" w:sz="4" w:space="0" w:color="auto"/>
              <w:right w:val="single" w:sz="4" w:space="0" w:color="auto"/>
            </w:tcBorders>
            <w:shd w:val="clear" w:color="auto" w:fill="auto"/>
            <w:vAlign w:val="center"/>
            <w:hideMark/>
          </w:tcPr>
          <w:p w14:paraId="69A2477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19D274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 до Пр.2</w:t>
            </w:r>
          </w:p>
        </w:tc>
        <w:tc>
          <w:tcPr>
            <w:tcW w:w="680" w:type="pct"/>
            <w:tcBorders>
              <w:top w:val="nil"/>
              <w:left w:val="nil"/>
              <w:bottom w:val="single" w:sz="4" w:space="0" w:color="auto"/>
              <w:right w:val="single" w:sz="4" w:space="0" w:color="auto"/>
            </w:tcBorders>
            <w:shd w:val="clear" w:color="auto" w:fill="auto"/>
            <w:vAlign w:val="center"/>
            <w:hideMark/>
          </w:tcPr>
          <w:p w14:paraId="54F9AB3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92A023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BA402C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24B3EAD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AA66F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28</w:t>
            </w:r>
          </w:p>
        </w:tc>
        <w:tc>
          <w:tcPr>
            <w:tcW w:w="890" w:type="pct"/>
            <w:tcBorders>
              <w:top w:val="nil"/>
              <w:left w:val="nil"/>
              <w:bottom w:val="single" w:sz="4" w:space="0" w:color="auto"/>
              <w:right w:val="single" w:sz="4" w:space="0" w:color="auto"/>
            </w:tcBorders>
            <w:shd w:val="clear" w:color="auto" w:fill="auto"/>
            <w:vAlign w:val="center"/>
            <w:hideMark/>
          </w:tcPr>
          <w:p w14:paraId="5E0AF91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603752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Пр.3</w:t>
            </w:r>
          </w:p>
        </w:tc>
        <w:tc>
          <w:tcPr>
            <w:tcW w:w="680" w:type="pct"/>
            <w:tcBorders>
              <w:top w:val="nil"/>
              <w:left w:val="nil"/>
              <w:bottom w:val="single" w:sz="4" w:space="0" w:color="auto"/>
              <w:right w:val="single" w:sz="4" w:space="0" w:color="auto"/>
            </w:tcBorders>
            <w:shd w:val="clear" w:color="auto" w:fill="auto"/>
            <w:vAlign w:val="center"/>
            <w:hideMark/>
          </w:tcPr>
          <w:p w14:paraId="2DB2F6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59BB4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16898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771381C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5454D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29</w:t>
            </w:r>
          </w:p>
        </w:tc>
        <w:tc>
          <w:tcPr>
            <w:tcW w:w="890" w:type="pct"/>
            <w:tcBorders>
              <w:top w:val="nil"/>
              <w:left w:val="nil"/>
              <w:bottom w:val="single" w:sz="4" w:space="0" w:color="auto"/>
              <w:right w:val="single" w:sz="4" w:space="0" w:color="auto"/>
            </w:tcBorders>
            <w:shd w:val="clear" w:color="auto" w:fill="auto"/>
            <w:vAlign w:val="center"/>
            <w:hideMark/>
          </w:tcPr>
          <w:p w14:paraId="6EBD84A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79631F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СХТ, 8</w:t>
            </w:r>
          </w:p>
        </w:tc>
        <w:tc>
          <w:tcPr>
            <w:tcW w:w="680" w:type="pct"/>
            <w:tcBorders>
              <w:top w:val="nil"/>
              <w:left w:val="nil"/>
              <w:bottom w:val="single" w:sz="4" w:space="0" w:color="auto"/>
              <w:right w:val="single" w:sz="4" w:space="0" w:color="auto"/>
            </w:tcBorders>
            <w:shd w:val="clear" w:color="auto" w:fill="auto"/>
            <w:vAlign w:val="center"/>
            <w:hideMark/>
          </w:tcPr>
          <w:p w14:paraId="580719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6A6F2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537570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д. 8</w:t>
            </w:r>
          </w:p>
        </w:tc>
      </w:tr>
      <w:tr w:rsidR="005A140F" w:rsidRPr="005A140F" w14:paraId="36043C13"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center"/>
            <w:hideMark/>
          </w:tcPr>
          <w:p w14:paraId="4266E3B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30</w:t>
            </w:r>
          </w:p>
        </w:tc>
        <w:tc>
          <w:tcPr>
            <w:tcW w:w="890" w:type="pct"/>
            <w:tcBorders>
              <w:top w:val="nil"/>
              <w:left w:val="nil"/>
              <w:bottom w:val="single" w:sz="4" w:space="0" w:color="auto"/>
              <w:right w:val="single" w:sz="4" w:space="0" w:color="auto"/>
            </w:tcBorders>
            <w:shd w:val="clear" w:color="000000" w:fill="FFFFFF"/>
            <w:vAlign w:val="center"/>
            <w:hideMark/>
          </w:tcPr>
          <w:p w14:paraId="003AF2A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707C686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Пр.3 до Пр.4 до Пр. 5</w:t>
            </w:r>
          </w:p>
        </w:tc>
        <w:tc>
          <w:tcPr>
            <w:tcW w:w="680" w:type="pct"/>
            <w:tcBorders>
              <w:top w:val="nil"/>
              <w:left w:val="nil"/>
              <w:bottom w:val="single" w:sz="4" w:space="0" w:color="auto"/>
              <w:right w:val="single" w:sz="4" w:space="0" w:color="auto"/>
            </w:tcBorders>
            <w:shd w:val="clear" w:color="auto" w:fill="auto"/>
            <w:vAlign w:val="center"/>
            <w:hideMark/>
          </w:tcPr>
          <w:p w14:paraId="6FBD3E6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A101D0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736A27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43CFB32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B81744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32</w:t>
            </w:r>
          </w:p>
        </w:tc>
        <w:tc>
          <w:tcPr>
            <w:tcW w:w="890" w:type="pct"/>
            <w:tcBorders>
              <w:top w:val="nil"/>
              <w:left w:val="nil"/>
              <w:bottom w:val="single" w:sz="4" w:space="0" w:color="auto"/>
              <w:right w:val="single" w:sz="4" w:space="0" w:color="auto"/>
            </w:tcBorders>
            <w:shd w:val="clear" w:color="auto" w:fill="auto"/>
            <w:vAlign w:val="center"/>
            <w:hideMark/>
          </w:tcPr>
          <w:p w14:paraId="1055A2C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0536D5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Пр.5 до СХТ, 10</w:t>
            </w:r>
          </w:p>
        </w:tc>
        <w:tc>
          <w:tcPr>
            <w:tcW w:w="680" w:type="pct"/>
            <w:tcBorders>
              <w:top w:val="nil"/>
              <w:left w:val="nil"/>
              <w:bottom w:val="single" w:sz="4" w:space="0" w:color="auto"/>
              <w:right w:val="single" w:sz="4" w:space="0" w:color="auto"/>
            </w:tcBorders>
            <w:shd w:val="clear" w:color="auto" w:fill="auto"/>
            <w:vAlign w:val="center"/>
            <w:hideMark/>
          </w:tcPr>
          <w:p w14:paraId="5B9748E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5D572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8893C0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д. 10</w:t>
            </w:r>
          </w:p>
        </w:tc>
      </w:tr>
      <w:tr w:rsidR="005A140F" w:rsidRPr="005A140F" w14:paraId="07F32D7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219A3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33</w:t>
            </w:r>
          </w:p>
        </w:tc>
        <w:tc>
          <w:tcPr>
            <w:tcW w:w="890" w:type="pct"/>
            <w:tcBorders>
              <w:top w:val="nil"/>
              <w:left w:val="nil"/>
              <w:bottom w:val="single" w:sz="4" w:space="0" w:color="auto"/>
              <w:right w:val="single" w:sz="4" w:space="0" w:color="auto"/>
            </w:tcBorders>
            <w:shd w:val="clear" w:color="auto" w:fill="auto"/>
            <w:vAlign w:val="center"/>
            <w:hideMark/>
          </w:tcPr>
          <w:p w14:paraId="7CAEFE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0569EC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Пр.2 до Пр.6</w:t>
            </w:r>
          </w:p>
        </w:tc>
        <w:tc>
          <w:tcPr>
            <w:tcW w:w="680" w:type="pct"/>
            <w:tcBorders>
              <w:top w:val="nil"/>
              <w:left w:val="nil"/>
              <w:bottom w:val="single" w:sz="4" w:space="0" w:color="auto"/>
              <w:right w:val="single" w:sz="4" w:space="0" w:color="auto"/>
            </w:tcBorders>
            <w:shd w:val="clear" w:color="auto" w:fill="auto"/>
            <w:vAlign w:val="center"/>
            <w:hideMark/>
          </w:tcPr>
          <w:p w14:paraId="7616442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F429DA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9A632A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4BCD0C7B"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72398B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34</w:t>
            </w:r>
          </w:p>
        </w:tc>
        <w:tc>
          <w:tcPr>
            <w:tcW w:w="890" w:type="pct"/>
            <w:tcBorders>
              <w:top w:val="nil"/>
              <w:left w:val="nil"/>
              <w:bottom w:val="single" w:sz="4" w:space="0" w:color="auto"/>
              <w:right w:val="single" w:sz="4" w:space="0" w:color="auto"/>
            </w:tcBorders>
            <w:shd w:val="clear" w:color="auto" w:fill="auto"/>
            <w:vAlign w:val="center"/>
            <w:hideMark/>
          </w:tcPr>
          <w:p w14:paraId="4BA6EC6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DC7837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Пр.7</w:t>
            </w:r>
          </w:p>
        </w:tc>
        <w:tc>
          <w:tcPr>
            <w:tcW w:w="680" w:type="pct"/>
            <w:tcBorders>
              <w:top w:val="nil"/>
              <w:left w:val="nil"/>
              <w:bottom w:val="single" w:sz="4" w:space="0" w:color="auto"/>
              <w:right w:val="single" w:sz="4" w:space="0" w:color="auto"/>
            </w:tcBorders>
            <w:shd w:val="clear" w:color="auto" w:fill="auto"/>
            <w:vAlign w:val="center"/>
            <w:hideMark/>
          </w:tcPr>
          <w:p w14:paraId="4A0BE6A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59BFD1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C4846B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0E4C327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464A1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35</w:t>
            </w:r>
          </w:p>
        </w:tc>
        <w:tc>
          <w:tcPr>
            <w:tcW w:w="890" w:type="pct"/>
            <w:tcBorders>
              <w:top w:val="nil"/>
              <w:left w:val="nil"/>
              <w:bottom w:val="single" w:sz="4" w:space="0" w:color="auto"/>
              <w:right w:val="single" w:sz="4" w:space="0" w:color="auto"/>
            </w:tcBorders>
            <w:shd w:val="clear" w:color="auto" w:fill="auto"/>
            <w:vAlign w:val="center"/>
            <w:hideMark/>
          </w:tcPr>
          <w:p w14:paraId="7387202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1EA0B0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Пр.7 до СХТ, 7</w:t>
            </w:r>
          </w:p>
        </w:tc>
        <w:tc>
          <w:tcPr>
            <w:tcW w:w="680" w:type="pct"/>
            <w:tcBorders>
              <w:top w:val="nil"/>
              <w:left w:val="nil"/>
              <w:bottom w:val="single" w:sz="4" w:space="0" w:color="auto"/>
              <w:right w:val="single" w:sz="4" w:space="0" w:color="auto"/>
            </w:tcBorders>
            <w:shd w:val="clear" w:color="auto" w:fill="auto"/>
            <w:vAlign w:val="center"/>
            <w:hideMark/>
          </w:tcPr>
          <w:p w14:paraId="2AB5091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E2AAE7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674EA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д. 7</w:t>
            </w:r>
          </w:p>
        </w:tc>
      </w:tr>
      <w:tr w:rsidR="005A140F" w:rsidRPr="005A140F" w14:paraId="6387E4E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C3880B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36</w:t>
            </w:r>
          </w:p>
        </w:tc>
        <w:tc>
          <w:tcPr>
            <w:tcW w:w="890" w:type="pct"/>
            <w:tcBorders>
              <w:top w:val="nil"/>
              <w:left w:val="nil"/>
              <w:bottom w:val="single" w:sz="4" w:space="0" w:color="auto"/>
              <w:right w:val="single" w:sz="4" w:space="0" w:color="auto"/>
            </w:tcBorders>
            <w:shd w:val="clear" w:color="auto" w:fill="auto"/>
            <w:vAlign w:val="center"/>
            <w:hideMark/>
          </w:tcPr>
          <w:p w14:paraId="3EAF51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6DD98E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Пр.7 до Пр.9</w:t>
            </w:r>
          </w:p>
        </w:tc>
        <w:tc>
          <w:tcPr>
            <w:tcW w:w="680" w:type="pct"/>
            <w:tcBorders>
              <w:top w:val="nil"/>
              <w:left w:val="nil"/>
              <w:bottom w:val="single" w:sz="4" w:space="0" w:color="auto"/>
              <w:right w:val="single" w:sz="4" w:space="0" w:color="auto"/>
            </w:tcBorders>
            <w:shd w:val="clear" w:color="auto" w:fill="auto"/>
            <w:vAlign w:val="center"/>
            <w:hideMark/>
          </w:tcPr>
          <w:p w14:paraId="5E4029E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E93E45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AABFF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1AB83F6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F65258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37</w:t>
            </w:r>
          </w:p>
        </w:tc>
        <w:tc>
          <w:tcPr>
            <w:tcW w:w="890" w:type="pct"/>
            <w:tcBorders>
              <w:top w:val="nil"/>
              <w:left w:val="nil"/>
              <w:bottom w:val="single" w:sz="4" w:space="0" w:color="auto"/>
              <w:right w:val="single" w:sz="4" w:space="0" w:color="auto"/>
            </w:tcBorders>
            <w:shd w:val="clear" w:color="auto" w:fill="auto"/>
            <w:vAlign w:val="center"/>
            <w:hideMark/>
          </w:tcPr>
          <w:p w14:paraId="165E251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4C24DF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Пр.9 до СХТ, 4</w:t>
            </w:r>
          </w:p>
        </w:tc>
        <w:tc>
          <w:tcPr>
            <w:tcW w:w="680" w:type="pct"/>
            <w:tcBorders>
              <w:top w:val="nil"/>
              <w:left w:val="nil"/>
              <w:bottom w:val="single" w:sz="4" w:space="0" w:color="auto"/>
              <w:right w:val="single" w:sz="4" w:space="0" w:color="auto"/>
            </w:tcBorders>
            <w:shd w:val="clear" w:color="auto" w:fill="auto"/>
            <w:vAlign w:val="center"/>
            <w:hideMark/>
          </w:tcPr>
          <w:p w14:paraId="1D357EF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85527E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5E8455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д. 4</w:t>
            </w:r>
          </w:p>
        </w:tc>
      </w:tr>
      <w:tr w:rsidR="005A140F" w:rsidRPr="005A140F" w14:paraId="359B728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965C38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38</w:t>
            </w:r>
          </w:p>
        </w:tc>
        <w:tc>
          <w:tcPr>
            <w:tcW w:w="890" w:type="pct"/>
            <w:tcBorders>
              <w:top w:val="nil"/>
              <w:left w:val="nil"/>
              <w:bottom w:val="single" w:sz="4" w:space="0" w:color="auto"/>
              <w:right w:val="single" w:sz="4" w:space="0" w:color="auto"/>
            </w:tcBorders>
            <w:shd w:val="clear" w:color="auto" w:fill="auto"/>
            <w:vAlign w:val="center"/>
            <w:hideMark/>
          </w:tcPr>
          <w:p w14:paraId="400B4C8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C8427F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Пр.9 до УУ</w:t>
            </w:r>
          </w:p>
        </w:tc>
        <w:tc>
          <w:tcPr>
            <w:tcW w:w="680" w:type="pct"/>
            <w:tcBorders>
              <w:top w:val="nil"/>
              <w:left w:val="nil"/>
              <w:bottom w:val="single" w:sz="4" w:space="0" w:color="auto"/>
              <w:right w:val="single" w:sz="4" w:space="0" w:color="auto"/>
            </w:tcBorders>
            <w:shd w:val="clear" w:color="auto" w:fill="auto"/>
            <w:vAlign w:val="center"/>
            <w:hideMark/>
          </w:tcPr>
          <w:p w14:paraId="44FD324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07E8C9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1E4123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4E03E70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785F8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39</w:t>
            </w:r>
          </w:p>
        </w:tc>
        <w:tc>
          <w:tcPr>
            <w:tcW w:w="890" w:type="pct"/>
            <w:tcBorders>
              <w:top w:val="nil"/>
              <w:left w:val="nil"/>
              <w:bottom w:val="single" w:sz="4" w:space="0" w:color="auto"/>
              <w:right w:val="single" w:sz="4" w:space="0" w:color="auto"/>
            </w:tcBorders>
            <w:shd w:val="clear" w:color="auto" w:fill="auto"/>
            <w:vAlign w:val="center"/>
            <w:hideMark/>
          </w:tcPr>
          <w:p w14:paraId="599DA3B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F9FC4C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УУ до Пр.10</w:t>
            </w:r>
          </w:p>
        </w:tc>
        <w:tc>
          <w:tcPr>
            <w:tcW w:w="680" w:type="pct"/>
            <w:tcBorders>
              <w:top w:val="nil"/>
              <w:left w:val="nil"/>
              <w:bottom w:val="single" w:sz="4" w:space="0" w:color="auto"/>
              <w:right w:val="single" w:sz="4" w:space="0" w:color="auto"/>
            </w:tcBorders>
            <w:shd w:val="clear" w:color="auto" w:fill="auto"/>
            <w:vAlign w:val="center"/>
            <w:hideMark/>
          </w:tcPr>
          <w:p w14:paraId="7F4C0F4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3F412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574D4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w:t>
            </w:r>
          </w:p>
        </w:tc>
      </w:tr>
      <w:tr w:rsidR="005A140F" w:rsidRPr="005A140F" w14:paraId="45C2B8A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6C2B8F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40</w:t>
            </w:r>
          </w:p>
        </w:tc>
        <w:tc>
          <w:tcPr>
            <w:tcW w:w="890" w:type="pct"/>
            <w:tcBorders>
              <w:top w:val="nil"/>
              <w:left w:val="nil"/>
              <w:bottom w:val="single" w:sz="4" w:space="0" w:color="auto"/>
              <w:right w:val="single" w:sz="4" w:space="0" w:color="auto"/>
            </w:tcBorders>
            <w:shd w:val="clear" w:color="auto" w:fill="auto"/>
            <w:vAlign w:val="center"/>
            <w:hideMark/>
          </w:tcPr>
          <w:p w14:paraId="773E586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DD3747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Пр.10 до СХТ, 2</w:t>
            </w:r>
          </w:p>
        </w:tc>
        <w:tc>
          <w:tcPr>
            <w:tcW w:w="680" w:type="pct"/>
            <w:tcBorders>
              <w:top w:val="nil"/>
              <w:left w:val="nil"/>
              <w:bottom w:val="single" w:sz="4" w:space="0" w:color="auto"/>
              <w:right w:val="single" w:sz="4" w:space="0" w:color="auto"/>
            </w:tcBorders>
            <w:shd w:val="clear" w:color="auto" w:fill="auto"/>
            <w:vAlign w:val="center"/>
            <w:hideMark/>
          </w:tcPr>
          <w:p w14:paraId="2427C07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4104B4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024FB2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2</w:t>
            </w:r>
          </w:p>
        </w:tc>
      </w:tr>
      <w:tr w:rsidR="005A140F" w:rsidRPr="005A140F" w14:paraId="389109E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A333AE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41</w:t>
            </w:r>
          </w:p>
        </w:tc>
        <w:tc>
          <w:tcPr>
            <w:tcW w:w="890" w:type="pct"/>
            <w:tcBorders>
              <w:top w:val="nil"/>
              <w:left w:val="nil"/>
              <w:bottom w:val="single" w:sz="4" w:space="0" w:color="auto"/>
              <w:right w:val="single" w:sz="4" w:space="0" w:color="auto"/>
            </w:tcBorders>
            <w:shd w:val="clear" w:color="auto" w:fill="auto"/>
            <w:vAlign w:val="center"/>
            <w:hideMark/>
          </w:tcPr>
          <w:p w14:paraId="7A66C3D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3751EB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Пр.11</w:t>
            </w:r>
          </w:p>
        </w:tc>
        <w:tc>
          <w:tcPr>
            <w:tcW w:w="680" w:type="pct"/>
            <w:tcBorders>
              <w:top w:val="nil"/>
              <w:left w:val="nil"/>
              <w:bottom w:val="single" w:sz="4" w:space="0" w:color="auto"/>
              <w:right w:val="single" w:sz="4" w:space="0" w:color="auto"/>
            </w:tcBorders>
            <w:shd w:val="clear" w:color="auto" w:fill="auto"/>
            <w:vAlign w:val="center"/>
            <w:hideMark/>
          </w:tcPr>
          <w:p w14:paraId="4F27870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A73F4C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D81687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Сельхозтехники, 2</w:t>
            </w:r>
          </w:p>
        </w:tc>
      </w:tr>
      <w:tr w:rsidR="005A140F" w:rsidRPr="005A140F" w14:paraId="4C8C2785" w14:textId="77777777" w:rsidTr="008F4264">
        <w:trPr>
          <w:trHeight w:val="48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F359BA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36A0A950"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№8 (Смоленская область, Гагаринский район, г.Гагарин, на пересечении улиц Ленина и Красноармейская)</w:t>
            </w:r>
          </w:p>
        </w:tc>
      </w:tr>
      <w:tr w:rsidR="005A140F" w:rsidRPr="005A140F" w14:paraId="5836A1B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7D501C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bottom"/>
            <w:hideMark/>
          </w:tcPr>
          <w:p w14:paraId="01B19DFD"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1606A7F6" w14:textId="751216D3"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186652E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8880E5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0699E0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03FD2A4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2E65DF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center"/>
            <w:hideMark/>
          </w:tcPr>
          <w:p w14:paraId="1AAEC171"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ЦТП №12</w:t>
            </w:r>
          </w:p>
        </w:tc>
        <w:tc>
          <w:tcPr>
            <w:tcW w:w="1401" w:type="pct"/>
            <w:tcBorders>
              <w:top w:val="nil"/>
              <w:left w:val="nil"/>
              <w:bottom w:val="single" w:sz="4" w:space="0" w:color="auto"/>
              <w:right w:val="single" w:sz="4" w:space="0" w:color="auto"/>
            </w:tcBorders>
            <w:shd w:val="clear" w:color="auto" w:fill="auto"/>
            <w:vAlign w:val="center"/>
            <w:hideMark/>
          </w:tcPr>
          <w:p w14:paraId="3D3FCC31" w14:textId="52029151"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538939D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27D80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33B363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5D13057B"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24B942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bottom"/>
            <w:hideMark/>
          </w:tcPr>
          <w:p w14:paraId="4880468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C1EB47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пер.Студенческий 3</w:t>
            </w:r>
          </w:p>
        </w:tc>
        <w:tc>
          <w:tcPr>
            <w:tcW w:w="680" w:type="pct"/>
            <w:tcBorders>
              <w:top w:val="nil"/>
              <w:left w:val="nil"/>
              <w:bottom w:val="single" w:sz="4" w:space="0" w:color="auto"/>
              <w:right w:val="single" w:sz="4" w:space="0" w:color="auto"/>
            </w:tcBorders>
            <w:shd w:val="clear" w:color="auto" w:fill="auto"/>
            <w:vAlign w:val="center"/>
            <w:hideMark/>
          </w:tcPr>
          <w:p w14:paraId="40FED42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1DFDF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8A3C04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 Студенческий, д. 3</w:t>
            </w:r>
          </w:p>
        </w:tc>
      </w:tr>
      <w:tr w:rsidR="005A140F" w:rsidRPr="005A140F" w14:paraId="041ECC7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DC61C4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bottom"/>
            <w:hideMark/>
          </w:tcPr>
          <w:p w14:paraId="7438569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05DD30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ТК-4А</w:t>
            </w:r>
          </w:p>
        </w:tc>
        <w:tc>
          <w:tcPr>
            <w:tcW w:w="680" w:type="pct"/>
            <w:tcBorders>
              <w:top w:val="nil"/>
              <w:left w:val="nil"/>
              <w:bottom w:val="single" w:sz="4" w:space="0" w:color="auto"/>
              <w:right w:val="single" w:sz="4" w:space="0" w:color="auto"/>
            </w:tcBorders>
            <w:shd w:val="clear" w:color="auto" w:fill="auto"/>
            <w:vAlign w:val="center"/>
            <w:hideMark/>
          </w:tcPr>
          <w:p w14:paraId="1A7602D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C58EF7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AE87D6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66C2579B"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C964C4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bottom"/>
            <w:hideMark/>
          </w:tcPr>
          <w:p w14:paraId="1CF99E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F30690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 до ТК4А</w:t>
            </w:r>
          </w:p>
        </w:tc>
        <w:tc>
          <w:tcPr>
            <w:tcW w:w="680" w:type="pct"/>
            <w:tcBorders>
              <w:top w:val="nil"/>
              <w:left w:val="nil"/>
              <w:bottom w:val="single" w:sz="4" w:space="0" w:color="auto"/>
              <w:right w:val="single" w:sz="4" w:space="0" w:color="auto"/>
            </w:tcBorders>
            <w:shd w:val="clear" w:color="auto" w:fill="auto"/>
            <w:vAlign w:val="center"/>
            <w:hideMark/>
          </w:tcPr>
          <w:p w14:paraId="6F392BD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F54E2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670F70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7BA20D7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8A7C3D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bottom"/>
            <w:hideMark/>
          </w:tcPr>
          <w:p w14:paraId="671072C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D10498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ТК-4А до ТК-5</w:t>
            </w:r>
          </w:p>
        </w:tc>
        <w:tc>
          <w:tcPr>
            <w:tcW w:w="680" w:type="pct"/>
            <w:tcBorders>
              <w:top w:val="nil"/>
              <w:left w:val="nil"/>
              <w:bottom w:val="single" w:sz="4" w:space="0" w:color="auto"/>
              <w:right w:val="single" w:sz="4" w:space="0" w:color="auto"/>
            </w:tcBorders>
            <w:shd w:val="clear" w:color="auto" w:fill="auto"/>
            <w:vAlign w:val="center"/>
            <w:hideMark/>
          </w:tcPr>
          <w:p w14:paraId="74E1CF4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5DAC8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54D25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6D38BC5B"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2EB1E3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w:t>
            </w:r>
          </w:p>
        </w:tc>
        <w:tc>
          <w:tcPr>
            <w:tcW w:w="890" w:type="pct"/>
            <w:tcBorders>
              <w:top w:val="nil"/>
              <w:left w:val="nil"/>
              <w:bottom w:val="single" w:sz="4" w:space="0" w:color="auto"/>
              <w:right w:val="single" w:sz="4" w:space="0" w:color="auto"/>
            </w:tcBorders>
            <w:shd w:val="clear" w:color="auto" w:fill="auto"/>
            <w:vAlign w:val="bottom"/>
            <w:hideMark/>
          </w:tcPr>
          <w:p w14:paraId="60F20BC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40BB94A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ТК-4А до ТК-5</w:t>
            </w:r>
          </w:p>
        </w:tc>
        <w:tc>
          <w:tcPr>
            <w:tcW w:w="680" w:type="pct"/>
            <w:tcBorders>
              <w:top w:val="nil"/>
              <w:left w:val="nil"/>
              <w:bottom w:val="single" w:sz="4" w:space="0" w:color="auto"/>
              <w:right w:val="single" w:sz="4" w:space="0" w:color="auto"/>
            </w:tcBorders>
            <w:shd w:val="clear" w:color="auto" w:fill="auto"/>
            <w:vAlign w:val="center"/>
            <w:hideMark/>
          </w:tcPr>
          <w:p w14:paraId="7743D5E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07251C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CB7AB7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1ACA784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49EDE1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auto" w:fill="auto"/>
            <w:vAlign w:val="bottom"/>
            <w:hideMark/>
          </w:tcPr>
          <w:p w14:paraId="4DBB6CC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A48E64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общежития №1</w:t>
            </w:r>
          </w:p>
        </w:tc>
        <w:tc>
          <w:tcPr>
            <w:tcW w:w="680" w:type="pct"/>
            <w:tcBorders>
              <w:top w:val="nil"/>
              <w:left w:val="nil"/>
              <w:bottom w:val="single" w:sz="4" w:space="0" w:color="auto"/>
              <w:right w:val="single" w:sz="4" w:space="0" w:color="auto"/>
            </w:tcBorders>
            <w:shd w:val="clear" w:color="auto" w:fill="auto"/>
            <w:vAlign w:val="center"/>
            <w:hideMark/>
          </w:tcPr>
          <w:p w14:paraId="49B655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2F1924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8867F3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71</w:t>
            </w:r>
          </w:p>
        </w:tc>
      </w:tr>
      <w:tr w:rsidR="005A140F" w:rsidRPr="005A140F" w14:paraId="273F811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4762BB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auto" w:fill="auto"/>
            <w:vAlign w:val="bottom"/>
            <w:hideMark/>
          </w:tcPr>
          <w:p w14:paraId="2476F99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352235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общежития №1</w:t>
            </w:r>
          </w:p>
        </w:tc>
        <w:tc>
          <w:tcPr>
            <w:tcW w:w="680" w:type="pct"/>
            <w:tcBorders>
              <w:top w:val="nil"/>
              <w:left w:val="nil"/>
              <w:bottom w:val="single" w:sz="4" w:space="0" w:color="auto"/>
              <w:right w:val="single" w:sz="4" w:space="0" w:color="auto"/>
            </w:tcBorders>
            <w:shd w:val="clear" w:color="auto" w:fill="auto"/>
            <w:vAlign w:val="center"/>
            <w:hideMark/>
          </w:tcPr>
          <w:p w14:paraId="0121D83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A71284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23EC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71</w:t>
            </w:r>
          </w:p>
        </w:tc>
      </w:tr>
      <w:tr w:rsidR="005A140F" w:rsidRPr="005A140F" w14:paraId="75AB6A6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A472F0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auto" w:fill="auto"/>
            <w:vAlign w:val="bottom"/>
            <w:hideMark/>
          </w:tcPr>
          <w:p w14:paraId="27E344A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4CDAE3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ТК-5 до уч.корпуса</w:t>
            </w:r>
          </w:p>
        </w:tc>
        <w:tc>
          <w:tcPr>
            <w:tcW w:w="680" w:type="pct"/>
            <w:tcBorders>
              <w:top w:val="nil"/>
              <w:left w:val="nil"/>
              <w:bottom w:val="single" w:sz="4" w:space="0" w:color="auto"/>
              <w:right w:val="single" w:sz="4" w:space="0" w:color="auto"/>
            </w:tcBorders>
            <w:shd w:val="clear" w:color="auto" w:fill="auto"/>
            <w:vAlign w:val="center"/>
            <w:hideMark/>
          </w:tcPr>
          <w:p w14:paraId="71A1048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93801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49C27B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6D96C6D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C1D8E4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9</w:t>
            </w:r>
          </w:p>
        </w:tc>
        <w:tc>
          <w:tcPr>
            <w:tcW w:w="890" w:type="pct"/>
            <w:tcBorders>
              <w:top w:val="nil"/>
              <w:left w:val="nil"/>
              <w:bottom w:val="single" w:sz="4" w:space="0" w:color="auto"/>
              <w:right w:val="single" w:sz="4" w:space="0" w:color="auto"/>
            </w:tcBorders>
            <w:shd w:val="clear" w:color="auto" w:fill="auto"/>
            <w:vAlign w:val="bottom"/>
            <w:hideMark/>
          </w:tcPr>
          <w:p w14:paraId="24E79DF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64A50A9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ТК-3</w:t>
            </w:r>
          </w:p>
        </w:tc>
        <w:tc>
          <w:tcPr>
            <w:tcW w:w="680" w:type="pct"/>
            <w:tcBorders>
              <w:top w:val="nil"/>
              <w:left w:val="nil"/>
              <w:bottom w:val="single" w:sz="4" w:space="0" w:color="auto"/>
              <w:right w:val="single" w:sz="4" w:space="0" w:color="auto"/>
            </w:tcBorders>
            <w:shd w:val="clear" w:color="auto" w:fill="auto"/>
            <w:vAlign w:val="center"/>
            <w:hideMark/>
          </w:tcPr>
          <w:p w14:paraId="2A9328B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A8E4F6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089B2A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5A81470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C5820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auto" w:fill="auto"/>
            <w:vAlign w:val="bottom"/>
            <w:hideMark/>
          </w:tcPr>
          <w:p w14:paraId="6BE6467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C2B5E9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ЦТП до ТК-3</w:t>
            </w:r>
          </w:p>
        </w:tc>
        <w:tc>
          <w:tcPr>
            <w:tcW w:w="680" w:type="pct"/>
            <w:tcBorders>
              <w:top w:val="nil"/>
              <w:left w:val="nil"/>
              <w:bottom w:val="single" w:sz="4" w:space="0" w:color="auto"/>
              <w:right w:val="single" w:sz="4" w:space="0" w:color="auto"/>
            </w:tcBorders>
            <w:shd w:val="clear" w:color="auto" w:fill="auto"/>
            <w:vAlign w:val="center"/>
            <w:hideMark/>
          </w:tcPr>
          <w:p w14:paraId="26D8826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B1052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C3FE6A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5A897FD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C8F8D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bottom"/>
            <w:hideMark/>
          </w:tcPr>
          <w:p w14:paraId="1A26B2F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9AC5E2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учебного корпуса</w:t>
            </w:r>
          </w:p>
        </w:tc>
        <w:tc>
          <w:tcPr>
            <w:tcW w:w="680" w:type="pct"/>
            <w:tcBorders>
              <w:top w:val="nil"/>
              <w:left w:val="nil"/>
              <w:bottom w:val="single" w:sz="4" w:space="0" w:color="auto"/>
              <w:right w:val="single" w:sz="4" w:space="0" w:color="auto"/>
            </w:tcBorders>
            <w:shd w:val="clear" w:color="auto" w:fill="auto"/>
            <w:vAlign w:val="center"/>
            <w:hideMark/>
          </w:tcPr>
          <w:p w14:paraId="44A4253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8350AF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5F2B15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7C9D9F5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7FA27E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12</w:t>
            </w:r>
          </w:p>
        </w:tc>
        <w:tc>
          <w:tcPr>
            <w:tcW w:w="890" w:type="pct"/>
            <w:tcBorders>
              <w:top w:val="nil"/>
              <w:left w:val="nil"/>
              <w:bottom w:val="single" w:sz="4" w:space="0" w:color="auto"/>
              <w:right w:val="single" w:sz="4" w:space="0" w:color="auto"/>
            </w:tcBorders>
            <w:shd w:val="clear" w:color="auto" w:fill="auto"/>
            <w:vAlign w:val="bottom"/>
            <w:hideMark/>
          </w:tcPr>
          <w:p w14:paraId="02D9D01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910CFE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ТК-6</w:t>
            </w:r>
          </w:p>
        </w:tc>
        <w:tc>
          <w:tcPr>
            <w:tcW w:w="680" w:type="pct"/>
            <w:tcBorders>
              <w:top w:val="nil"/>
              <w:left w:val="nil"/>
              <w:bottom w:val="single" w:sz="4" w:space="0" w:color="auto"/>
              <w:right w:val="single" w:sz="4" w:space="0" w:color="auto"/>
            </w:tcBorders>
            <w:shd w:val="clear" w:color="auto" w:fill="auto"/>
            <w:vAlign w:val="center"/>
            <w:hideMark/>
          </w:tcPr>
          <w:p w14:paraId="1504D10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4D49B2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B508F7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6F90ACC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5F6291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13</w:t>
            </w:r>
          </w:p>
        </w:tc>
        <w:tc>
          <w:tcPr>
            <w:tcW w:w="890" w:type="pct"/>
            <w:tcBorders>
              <w:top w:val="nil"/>
              <w:left w:val="nil"/>
              <w:bottom w:val="single" w:sz="4" w:space="0" w:color="auto"/>
              <w:right w:val="single" w:sz="4" w:space="0" w:color="auto"/>
            </w:tcBorders>
            <w:shd w:val="clear" w:color="auto" w:fill="auto"/>
            <w:vAlign w:val="bottom"/>
            <w:hideMark/>
          </w:tcPr>
          <w:p w14:paraId="0F932D9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C49230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ТК-6</w:t>
            </w:r>
          </w:p>
        </w:tc>
        <w:tc>
          <w:tcPr>
            <w:tcW w:w="680" w:type="pct"/>
            <w:tcBorders>
              <w:top w:val="nil"/>
              <w:left w:val="nil"/>
              <w:bottom w:val="single" w:sz="4" w:space="0" w:color="auto"/>
              <w:right w:val="single" w:sz="4" w:space="0" w:color="auto"/>
            </w:tcBorders>
            <w:shd w:val="clear" w:color="auto" w:fill="auto"/>
            <w:vAlign w:val="center"/>
            <w:hideMark/>
          </w:tcPr>
          <w:p w14:paraId="3CD23C6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86337D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16234C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02A9044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C416EB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14</w:t>
            </w:r>
          </w:p>
        </w:tc>
        <w:tc>
          <w:tcPr>
            <w:tcW w:w="890" w:type="pct"/>
            <w:tcBorders>
              <w:top w:val="nil"/>
              <w:left w:val="nil"/>
              <w:bottom w:val="single" w:sz="4" w:space="0" w:color="auto"/>
              <w:right w:val="single" w:sz="4" w:space="0" w:color="auto"/>
            </w:tcBorders>
            <w:shd w:val="clear" w:color="auto" w:fill="auto"/>
            <w:vAlign w:val="bottom"/>
            <w:hideMark/>
          </w:tcPr>
          <w:p w14:paraId="154138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218AE7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гаражей</w:t>
            </w:r>
          </w:p>
        </w:tc>
        <w:tc>
          <w:tcPr>
            <w:tcW w:w="680" w:type="pct"/>
            <w:tcBorders>
              <w:top w:val="nil"/>
              <w:left w:val="nil"/>
              <w:bottom w:val="single" w:sz="4" w:space="0" w:color="auto"/>
              <w:right w:val="single" w:sz="4" w:space="0" w:color="auto"/>
            </w:tcBorders>
            <w:shd w:val="clear" w:color="auto" w:fill="auto"/>
            <w:vAlign w:val="center"/>
            <w:hideMark/>
          </w:tcPr>
          <w:p w14:paraId="07E91D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5108E4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72E34B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38A48BD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9168F0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15</w:t>
            </w:r>
          </w:p>
        </w:tc>
        <w:tc>
          <w:tcPr>
            <w:tcW w:w="890" w:type="pct"/>
            <w:tcBorders>
              <w:top w:val="nil"/>
              <w:left w:val="nil"/>
              <w:bottom w:val="single" w:sz="4" w:space="0" w:color="auto"/>
              <w:right w:val="single" w:sz="4" w:space="0" w:color="auto"/>
            </w:tcBorders>
            <w:shd w:val="clear" w:color="auto" w:fill="auto"/>
            <w:vAlign w:val="bottom"/>
            <w:hideMark/>
          </w:tcPr>
          <w:p w14:paraId="617AF5C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4535025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ТК-7</w:t>
            </w:r>
          </w:p>
        </w:tc>
        <w:tc>
          <w:tcPr>
            <w:tcW w:w="680" w:type="pct"/>
            <w:tcBorders>
              <w:top w:val="nil"/>
              <w:left w:val="nil"/>
              <w:bottom w:val="single" w:sz="4" w:space="0" w:color="auto"/>
              <w:right w:val="single" w:sz="4" w:space="0" w:color="auto"/>
            </w:tcBorders>
            <w:shd w:val="clear" w:color="auto" w:fill="auto"/>
            <w:vAlign w:val="center"/>
            <w:hideMark/>
          </w:tcPr>
          <w:p w14:paraId="1DA8361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92F48A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602E8A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0CB1EE8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B96696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16</w:t>
            </w:r>
          </w:p>
        </w:tc>
        <w:tc>
          <w:tcPr>
            <w:tcW w:w="890" w:type="pct"/>
            <w:tcBorders>
              <w:top w:val="nil"/>
              <w:left w:val="nil"/>
              <w:bottom w:val="single" w:sz="4" w:space="0" w:color="auto"/>
              <w:right w:val="single" w:sz="4" w:space="0" w:color="auto"/>
            </w:tcBorders>
            <w:shd w:val="clear" w:color="auto" w:fill="auto"/>
            <w:vAlign w:val="bottom"/>
            <w:hideMark/>
          </w:tcPr>
          <w:p w14:paraId="7456CFF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175030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ТК-6 до ТК-7</w:t>
            </w:r>
          </w:p>
        </w:tc>
        <w:tc>
          <w:tcPr>
            <w:tcW w:w="680" w:type="pct"/>
            <w:tcBorders>
              <w:top w:val="nil"/>
              <w:left w:val="nil"/>
              <w:bottom w:val="single" w:sz="4" w:space="0" w:color="auto"/>
              <w:right w:val="single" w:sz="4" w:space="0" w:color="auto"/>
            </w:tcBorders>
            <w:shd w:val="clear" w:color="auto" w:fill="auto"/>
            <w:vAlign w:val="center"/>
            <w:hideMark/>
          </w:tcPr>
          <w:p w14:paraId="41013A4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7253B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A56BD8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2BDAE20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117E4D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17</w:t>
            </w:r>
          </w:p>
        </w:tc>
        <w:tc>
          <w:tcPr>
            <w:tcW w:w="890" w:type="pct"/>
            <w:tcBorders>
              <w:top w:val="nil"/>
              <w:left w:val="nil"/>
              <w:bottom w:val="single" w:sz="4" w:space="0" w:color="auto"/>
              <w:right w:val="single" w:sz="4" w:space="0" w:color="auto"/>
            </w:tcBorders>
            <w:shd w:val="clear" w:color="auto" w:fill="auto"/>
            <w:vAlign w:val="bottom"/>
            <w:hideMark/>
          </w:tcPr>
          <w:p w14:paraId="2CB2F05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7BBD49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ул.Ленина, 81</w:t>
            </w:r>
          </w:p>
        </w:tc>
        <w:tc>
          <w:tcPr>
            <w:tcW w:w="680" w:type="pct"/>
            <w:tcBorders>
              <w:top w:val="nil"/>
              <w:left w:val="nil"/>
              <w:bottom w:val="single" w:sz="4" w:space="0" w:color="auto"/>
              <w:right w:val="single" w:sz="4" w:space="0" w:color="auto"/>
            </w:tcBorders>
            <w:shd w:val="clear" w:color="auto" w:fill="auto"/>
            <w:vAlign w:val="center"/>
            <w:hideMark/>
          </w:tcPr>
          <w:p w14:paraId="2BD840A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236558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97B579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81</w:t>
            </w:r>
          </w:p>
        </w:tc>
      </w:tr>
      <w:tr w:rsidR="005A140F" w:rsidRPr="005A140F" w14:paraId="3D8DA68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71E72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18</w:t>
            </w:r>
          </w:p>
        </w:tc>
        <w:tc>
          <w:tcPr>
            <w:tcW w:w="890" w:type="pct"/>
            <w:tcBorders>
              <w:top w:val="nil"/>
              <w:left w:val="nil"/>
              <w:bottom w:val="single" w:sz="4" w:space="0" w:color="auto"/>
              <w:right w:val="single" w:sz="4" w:space="0" w:color="auto"/>
            </w:tcBorders>
            <w:shd w:val="clear" w:color="auto" w:fill="auto"/>
            <w:vAlign w:val="bottom"/>
            <w:hideMark/>
          </w:tcPr>
          <w:p w14:paraId="36159C9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624578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ул.Ленина, 81</w:t>
            </w:r>
          </w:p>
        </w:tc>
        <w:tc>
          <w:tcPr>
            <w:tcW w:w="680" w:type="pct"/>
            <w:tcBorders>
              <w:top w:val="nil"/>
              <w:left w:val="nil"/>
              <w:bottom w:val="single" w:sz="4" w:space="0" w:color="auto"/>
              <w:right w:val="single" w:sz="4" w:space="0" w:color="auto"/>
            </w:tcBorders>
            <w:shd w:val="clear" w:color="auto" w:fill="auto"/>
            <w:vAlign w:val="center"/>
            <w:hideMark/>
          </w:tcPr>
          <w:p w14:paraId="6B3E51E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0D9A50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89CAC5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81</w:t>
            </w:r>
          </w:p>
        </w:tc>
      </w:tr>
      <w:tr w:rsidR="005A140F" w:rsidRPr="005A140F" w14:paraId="4728BE2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E39959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19</w:t>
            </w:r>
          </w:p>
        </w:tc>
        <w:tc>
          <w:tcPr>
            <w:tcW w:w="890" w:type="pct"/>
            <w:tcBorders>
              <w:top w:val="nil"/>
              <w:left w:val="nil"/>
              <w:bottom w:val="single" w:sz="4" w:space="0" w:color="auto"/>
              <w:right w:val="single" w:sz="4" w:space="0" w:color="auto"/>
            </w:tcBorders>
            <w:shd w:val="clear" w:color="auto" w:fill="auto"/>
            <w:vAlign w:val="bottom"/>
            <w:hideMark/>
          </w:tcPr>
          <w:p w14:paraId="022C2C2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3A5AE0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ТК-8</w:t>
            </w:r>
          </w:p>
        </w:tc>
        <w:tc>
          <w:tcPr>
            <w:tcW w:w="680" w:type="pct"/>
            <w:tcBorders>
              <w:top w:val="nil"/>
              <w:left w:val="nil"/>
              <w:bottom w:val="single" w:sz="4" w:space="0" w:color="auto"/>
              <w:right w:val="single" w:sz="4" w:space="0" w:color="auto"/>
            </w:tcBorders>
            <w:shd w:val="clear" w:color="auto" w:fill="auto"/>
            <w:vAlign w:val="center"/>
            <w:hideMark/>
          </w:tcPr>
          <w:p w14:paraId="36130E2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413C3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52D55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7D4EF5C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1143AE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20</w:t>
            </w:r>
          </w:p>
        </w:tc>
        <w:tc>
          <w:tcPr>
            <w:tcW w:w="890" w:type="pct"/>
            <w:tcBorders>
              <w:top w:val="nil"/>
              <w:left w:val="nil"/>
              <w:bottom w:val="single" w:sz="4" w:space="0" w:color="auto"/>
              <w:right w:val="single" w:sz="4" w:space="0" w:color="auto"/>
            </w:tcBorders>
            <w:shd w:val="clear" w:color="auto" w:fill="auto"/>
            <w:vAlign w:val="bottom"/>
            <w:hideMark/>
          </w:tcPr>
          <w:p w14:paraId="0024B47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B2C1F7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ТК-7 до ТК-8</w:t>
            </w:r>
          </w:p>
        </w:tc>
        <w:tc>
          <w:tcPr>
            <w:tcW w:w="680" w:type="pct"/>
            <w:tcBorders>
              <w:top w:val="nil"/>
              <w:left w:val="nil"/>
              <w:bottom w:val="single" w:sz="4" w:space="0" w:color="auto"/>
              <w:right w:val="single" w:sz="4" w:space="0" w:color="auto"/>
            </w:tcBorders>
            <w:shd w:val="clear" w:color="auto" w:fill="auto"/>
            <w:vAlign w:val="center"/>
            <w:hideMark/>
          </w:tcPr>
          <w:p w14:paraId="06BEC16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F0D37F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92A0D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7073E2E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936F8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21</w:t>
            </w:r>
          </w:p>
        </w:tc>
        <w:tc>
          <w:tcPr>
            <w:tcW w:w="890" w:type="pct"/>
            <w:tcBorders>
              <w:top w:val="nil"/>
              <w:left w:val="nil"/>
              <w:bottom w:val="single" w:sz="4" w:space="0" w:color="auto"/>
              <w:right w:val="single" w:sz="4" w:space="0" w:color="auto"/>
            </w:tcBorders>
            <w:shd w:val="clear" w:color="auto" w:fill="auto"/>
            <w:vAlign w:val="bottom"/>
            <w:hideMark/>
          </w:tcPr>
          <w:p w14:paraId="2CF89A3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8408B4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ТК-8 до Ленина, 77</w:t>
            </w:r>
          </w:p>
        </w:tc>
        <w:tc>
          <w:tcPr>
            <w:tcW w:w="680" w:type="pct"/>
            <w:tcBorders>
              <w:top w:val="nil"/>
              <w:left w:val="nil"/>
              <w:bottom w:val="single" w:sz="4" w:space="0" w:color="auto"/>
              <w:right w:val="single" w:sz="4" w:space="0" w:color="auto"/>
            </w:tcBorders>
            <w:shd w:val="clear" w:color="auto" w:fill="auto"/>
            <w:vAlign w:val="center"/>
            <w:hideMark/>
          </w:tcPr>
          <w:p w14:paraId="3F2B896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442AB6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CB7563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77</w:t>
            </w:r>
          </w:p>
        </w:tc>
      </w:tr>
      <w:tr w:rsidR="005A140F" w:rsidRPr="005A140F" w14:paraId="08DBA0A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8D4D77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22</w:t>
            </w:r>
          </w:p>
        </w:tc>
        <w:tc>
          <w:tcPr>
            <w:tcW w:w="890" w:type="pct"/>
            <w:tcBorders>
              <w:top w:val="nil"/>
              <w:left w:val="nil"/>
              <w:bottom w:val="single" w:sz="4" w:space="0" w:color="auto"/>
              <w:right w:val="single" w:sz="4" w:space="0" w:color="auto"/>
            </w:tcBorders>
            <w:shd w:val="clear" w:color="auto" w:fill="auto"/>
            <w:vAlign w:val="bottom"/>
            <w:hideMark/>
          </w:tcPr>
          <w:p w14:paraId="0859D8F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9E4C66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ТК-8 до Ленина, 77</w:t>
            </w:r>
          </w:p>
        </w:tc>
        <w:tc>
          <w:tcPr>
            <w:tcW w:w="680" w:type="pct"/>
            <w:tcBorders>
              <w:top w:val="nil"/>
              <w:left w:val="nil"/>
              <w:bottom w:val="single" w:sz="4" w:space="0" w:color="auto"/>
              <w:right w:val="single" w:sz="4" w:space="0" w:color="auto"/>
            </w:tcBorders>
            <w:shd w:val="clear" w:color="auto" w:fill="auto"/>
            <w:vAlign w:val="center"/>
            <w:hideMark/>
          </w:tcPr>
          <w:p w14:paraId="589B6AD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D5F118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33023D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77</w:t>
            </w:r>
          </w:p>
        </w:tc>
      </w:tr>
      <w:tr w:rsidR="005A140F" w:rsidRPr="005A140F" w14:paraId="6CF6163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CAE432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23</w:t>
            </w:r>
          </w:p>
        </w:tc>
        <w:tc>
          <w:tcPr>
            <w:tcW w:w="890" w:type="pct"/>
            <w:tcBorders>
              <w:top w:val="nil"/>
              <w:left w:val="nil"/>
              <w:bottom w:val="single" w:sz="4" w:space="0" w:color="auto"/>
              <w:right w:val="single" w:sz="4" w:space="0" w:color="auto"/>
            </w:tcBorders>
            <w:shd w:val="clear" w:color="auto" w:fill="auto"/>
            <w:vAlign w:val="bottom"/>
            <w:hideMark/>
          </w:tcPr>
          <w:p w14:paraId="745373B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08AAB5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ТК-8 до ТК-9</w:t>
            </w:r>
          </w:p>
        </w:tc>
        <w:tc>
          <w:tcPr>
            <w:tcW w:w="680" w:type="pct"/>
            <w:tcBorders>
              <w:top w:val="nil"/>
              <w:left w:val="nil"/>
              <w:bottom w:val="single" w:sz="4" w:space="0" w:color="auto"/>
              <w:right w:val="single" w:sz="4" w:space="0" w:color="auto"/>
            </w:tcBorders>
            <w:shd w:val="clear" w:color="auto" w:fill="auto"/>
            <w:vAlign w:val="center"/>
            <w:hideMark/>
          </w:tcPr>
          <w:p w14:paraId="22DAFDB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64363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23F2EE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5746D73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7BE7FA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24</w:t>
            </w:r>
          </w:p>
        </w:tc>
        <w:tc>
          <w:tcPr>
            <w:tcW w:w="890" w:type="pct"/>
            <w:tcBorders>
              <w:top w:val="nil"/>
              <w:left w:val="nil"/>
              <w:bottom w:val="single" w:sz="4" w:space="0" w:color="auto"/>
              <w:right w:val="single" w:sz="4" w:space="0" w:color="auto"/>
            </w:tcBorders>
            <w:shd w:val="clear" w:color="auto" w:fill="auto"/>
            <w:vAlign w:val="bottom"/>
            <w:hideMark/>
          </w:tcPr>
          <w:p w14:paraId="22346E3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074ABB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ТК-8 до ТК-9</w:t>
            </w:r>
          </w:p>
        </w:tc>
        <w:tc>
          <w:tcPr>
            <w:tcW w:w="680" w:type="pct"/>
            <w:tcBorders>
              <w:top w:val="nil"/>
              <w:left w:val="nil"/>
              <w:bottom w:val="single" w:sz="4" w:space="0" w:color="auto"/>
              <w:right w:val="single" w:sz="4" w:space="0" w:color="auto"/>
            </w:tcBorders>
            <w:shd w:val="clear" w:color="auto" w:fill="auto"/>
            <w:vAlign w:val="center"/>
            <w:hideMark/>
          </w:tcPr>
          <w:p w14:paraId="26ED4C4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92FDE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A2277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75</w:t>
            </w:r>
          </w:p>
        </w:tc>
      </w:tr>
      <w:tr w:rsidR="005A140F" w:rsidRPr="005A140F" w14:paraId="39B8A91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3BABBC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25</w:t>
            </w:r>
          </w:p>
        </w:tc>
        <w:tc>
          <w:tcPr>
            <w:tcW w:w="890" w:type="pct"/>
            <w:tcBorders>
              <w:top w:val="nil"/>
              <w:left w:val="nil"/>
              <w:bottom w:val="single" w:sz="4" w:space="0" w:color="auto"/>
              <w:right w:val="single" w:sz="4" w:space="0" w:color="auto"/>
            </w:tcBorders>
            <w:shd w:val="clear" w:color="auto" w:fill="auto"/>
            <w:vAlign w:val="bottom"/>
            <w:hideMark/>
          </w:tcPr>
          <w:p w14:paraId="3DC1E17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F3397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ул.Ленина, 75</w:t>
            </w:r>
          </w:p>
        </w:tc>
        <w:tc>
          <w:tcPr>
            <w:tcW w:w="680" w:type="pct"/>
            <w:tcBorders>
              <w:top w:val="nil"/>
              <w:left w:val="nil"/>
              <w:bottom w:val="single" w:sz="4" w:space="0" w:color="auto"/>
              <w:right w:val="single" w:sz="4" w:space="0" w:color="auto"/>
            </w:tcBorders>
            <w:shd w:val="clear" w:color="auto" w:fill="auto"/>
            <w:vAlign w:val="center"/>
            <w:hideMark/>
          </w:tcPr>
          <w:p w14:paraId="7AF1778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C827C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4FAEF3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75</w:t>
            </w:r>
          </w:p>
        </w:tc>
      </w:tr>
      <w:tr w:rsidR="005A140F" w:rsidRPr="005A140F" w14:paraId="5A475A5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C3AA39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26</w:t>
            </w:r>
          </w:p>
        </w:tc>
        <w:tc>
          <w:tcPr>
            <w:tcW w:w="890" w:type="pct"/>
            <w:tcBorders>
              <w:top w:val="nil"/>
              <w:left w:val="nil"/>
              <w:bottom w:val="single" w:sz="4" w:space="0" w:color="auto"/>
              <w:right w:val="single" w:sz="4" w:space="0" w:color="auto"/>
            </w:tcBorders>
            <w:shd w:val="clear" w:color="auto" w:fill="auto"/>
            <w:vAlign w:val="bottom"/>
            <w:hideMark/>
          </w:tcPr>
          <w:p w14:paraId="70A32E2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F2E548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ул.Ленина,75</w:t>
            </w:r>
          </w:p>
        </w:tc>
        <w:tc>
          <w:tcPr>
            <w:tcW w:w="680" w:type="pct"/>
            <w:tcBorders>
              <w:top w:val="nil"/>
              <w:left w:val="nil"/>
              <w:bottom w:val="single" w:sz="4" w:space="0" w:color="auto"/>
              <w:right w:val="single" w:sz="4" w:space="0" w:color="auto"/>
            </w:tcBorders>
            <w:shd w:val="clear" w:color="auto" w:fill="auto"/>
            <w:vAlign w:val="center"/>
            <w:hideMark/>
          </w:tcPr>
          <w:p w14:paraId="6F6D881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80B04B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9C1C8F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424429D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E616E5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27</w:t>
            </w:r>
          </w:p>
        </w:tc>
        <w:tc>
          <w:tcPr>
            <w:tcW w:w="890" w:type="pct"/>
            <w:tcBorders>
              <w:top w:val="nil"/>
              <w:left w:val="nil"/>
              <w:bottom w:val="single" w:sz="4" w:space="0" w:color="auto"/>
              <w:right w:val="single" w:sz="4" w:space="0" w:color="auto"/>
            </w:tcBorders>
            <w:shd w:val="clear" w:color="auto" w:fill="auto"/>
            <w:vAlign w:val="bottom"/>
            <w:hideMark/>
          </w:tcPr>
          <w:p w14:paraId="7AD28B9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A42227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ТК-9 до столовой</w:t>
            </w:r>
          </w:p>
        </w:tc>
        <w:tc>
          <w:tcPr>
            <w:tcW w:w="680" w:type="pct"/>
            <w:tcBorders>
              <w:top w:val="nil"/>
              <w:left w:val="nil"/>
              <w:bottom w:val="single" w:sz="4" w:space="0" w:color="auto"/>
              <w:right w:val="single" w:sz="4" w:space="0" w:color="auto"/>
            </w:tcBorders>
            <w:shd w:val="clear" w:color="auto" w:fill="auto"/>
            <w:vAlign w:val="center"/>
            <w:hideMark/>
          </w:tcPr>
          <w:p w14:paraId="5630AD0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46BE81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AB3E42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1C98F22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C062B7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28</w:t>
            </w:r>
          </w:p>
        </w:tc>
        <w:tc>
          <w:tcPr>
            <w:tcW w:w="890" w:type="pct"/>
            <w:tcBorders>
              <w:top w:val="nil"/>
              <w:left w:val="nil"/>
              <w:bottom w:val="single" w:sz="4" w:space="0" w:color="auto"/>
              <w:right w:val="single" w:sz="4" w:space="0" w:color="auto"/>
            </w:tcBorders>
            <w:shd w:val="clear" w:color="auto" w:fill="auto"/>
            <w:vAlign w:val="bottom"/>
            <w:hideMark/>
          </w:tcPr>
          <w:p w14:paraId="23BE78E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D32103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64A5BC7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53C05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ABC807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 Студенческий</w:t>
            </w:r>
          </w:p>
        </w:tc>
      </w:tr>
      <w:tr w:rsidR="005A140F" w:rsidRPr="005A140F" w14:paraId="023F6D6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28EA0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29</w:t>
            </w:r>
          </w:p>
        </w:tc>
        <w:tc>
          <w:tcPr>
            <w:tcW w:w="890" w:type="pct"/>
            <w:tcBorders>
              <w:top w:val="nil"/>
              <w:left w:val="nil"/>
              <w:bottom w:val="single" w:sz="4" w:space="0" w:color="auto"/>
              <w:right w:val="single" w:sz="4" w:space="0" w:color="auto"/>
            </w:tcBorders>
            <w:shd w:val="clear" w:color="auto" w:fill="auto"/>
            <w:vAlign w:val="bottom"/>
            <w:hideMark/>
          </w:tcPr>
          <w:p w14:paraId="24AA82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C6C821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ТК-4</w:t>
            </w:r>
          </w:p>
        </w:tc>
        <w:tc>
          <w:tcPr>
            <w:tcW w:w="680" w:type="pct"/>
            <w:tcBorders>
              <w:top w:val="nil"/>
              <w:left w:val="nil"/>
              <w:bottom w:val="single" w:sz="4" w:space="0" w:color="auto"/>
              <w:right w:val="single" w:sz="4" w:space="0" w:color="auto"/>
            </w:tcBorders>
            <w:shd w:val="clear" w:color="auto" w:fill="auto"/>
            <w:vAlign w:val="center"/>
            <w:hideMark/>
          </w:tcPr>
          <w:p w14:paraId="29C8036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93745B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87B036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пер. Студенческий</w:t>
            </w:r>
          </w:p>
        </w:tc>
      </w:tr>
      <w:tr w:rsidR="005A140F" w:rsidRPr="005A140F" w14:paraId="51C41C3A" w14:textId="77777777" w:rsidTr="008F4264">
        <w:trPr>
          <w:trHeight w:val="37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654C51C" w14:textId="77777777" w:rsidR="005A140F" w:rsidRPr="005A140F" w:rsidRDefault="005A140F" w:rsidP="005A140F">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 </w:t>
            </w:r>
          </w:p>
        </w:tc>
        <w:tc>
          <w:tcPr>
            <w:tcW w:w="4854" w:type="pct"/>
            <w:gridSpan w:val="5"/>
            <w:tcBorders>
              <w:top w:val="single" w:sz="4" w:space="0" w:color="auto"/>
              <w:left w:val="nil"/>
              <w:bottom w:val="single" w:sz="4" w:space="0" w:color="auto"/>
              <w:right w:val="single" w:sz="4" w:space="0" w:color="000000"/>
            </w:tcBorders>
            <w:shd w:val="clear" w:color="auto" w:fill="auto"/>
            <w:vAlign w:val="center"/>
            <w:hideMark/>
          </w:tcPr>
          <w:p w14:paraId="0D1AA1F6" w14:textId="77777777" w:rsidR="005A140F" w:rsidRPr="005A140F" w:rsidRDefault="005A140F" w:rsidP="008F4264">
            <w:pPr>
              <w:jc w:val="center"/>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Тепловые сети(бесхозяйные) от котельной №9 (Смоленская область, Гагаринский район, г.Гагарин, ул.Советская, в районе ж.д.№7 )</w:t>
            </w:r>
          </w:p>
        </w:tc>
      </w:tr>
      <w:tr w:rsidR="005A140F" w:rsidRPr="005A140F" w14:paraId="65AD80B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B7BD0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auto" w:fill="auto"/>
            <w:vAlign w:val="bottom"/>
            <w:hideMark/>
          </w:tcPr>
          <w:p w14:paraId="07F34E7B" w14:textId="77777777" w:rsidR="005A140F" w:rsidRPr="005A140F" w:rsidRDefault="005A140F" w:rsidP="005A140F">
            <w:pPr>
              <w:jc w:val="left"/>
              <w:rPr>
                <w:rFonts w:ascii="Segoe UI" w:eastAsia="Times New Roman" w:hAnsi="Segoe UI" w:cs="Segoe UI"/>
                <w:b/>
                <w:bCs/>
                <w:color w:val="000000"/>
                <w:sz w:val="20"/>
                <w:szCs w:val="20"/>
                <w:lang w:eastAsia="ru-RU"/>
              </w:rPr>
            </w:pPr>
            <w:r w:rsidRPr="005A140F">
              <w:rPr>
                <w:rFonts w:ascii="Segoe UI" w:eastAsia="Times New Roman" w:hAnsi="Segoe UI" w:cs="Segoe UI"/>
                <w:b/>
                <w:bCs/>
                <w:color w:val="000000"/>
                <w:sz w:val="20"/>
                <w:szCs w:val="20"/>
                <w:lang w:eastAsia="ru-RU"/>
              </w:rPr>
              <w:t>в том числе:</w:t>
            </w:r>
          </w:p>
        </w:tc>
        <w:tc>
          <w:tcPr>
            <w:tcW w:w="1401" w:type="pct"/>
            <w:tcBorders>
              <w:top w:val="nil"/>
              <w:left w:val="nil"/>
              <w:bottom w:val="single" w:sz="4" w:space="0" w:color="auto"/>
              <w:right w:val="single" w:sz="4" w:space="0" w:color="auto"/>
            </w:tcBorders>
            <w:shd w:val="clear" w:color="auto" w:fill="auto"/>
            <w:vAlign w:val="center"/>
            <w:hideMark/>
          </w:tcPr>
          <w:p w14:paraId="1C1667D4" w14:textId="478DA339" w:rsidR="005A140F" w:rsidRPr="005A140F" w:rsidRDefault="005A140F" w:rsidP="008F4264">
            <w:pPr>
              <w:jc w:val="center"/>
              <w:rPr>
                <w:rFonts w:ascii="Segoe UI" w:eastAsia="Times New Roman" w:hAnsi="Segoe UI" w:cs="Segoe UI"/>
                <w:color w:val="000000"/>
                <w:sz w:val="20"/>
                <w:szCs w:val="20"/>
                <w:lang w:eastAsia="ru-RU"/>
              </w:rPr>
            </w:pPr>
          </w:p>
        </w:tc>
        <w:tc>
          <w:tcPr>
            <w:tcW w:w="680" w:type="pct"/>
            <w:tcBorders>
              <w:top w:val="nil"/>
              <w:left w:val="nil"/>
              <w:bottom w:val="single" w:sz="4" w:space="0" w:color="auto"/>
              <w:right w:val="single" w:sz="4" w:space="0" w:color="auto"/>
            </w:tcBorders>
            <w:shd w:val="clear" w:color="auto" w:fill="auto"/>
            <w:vAlign w:val="center"/>
            <w:hideMark/>
          </w:tcPr>
          <w:p w14:paraId="2299EAC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5CFFDE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174C503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r>
      <w:tr w:rsidR="005A140F" w:rsidRPr="005A140F" w14:paraId="268F8D8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C30555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w:t>
            </w:r>
          </w:p>
        </w:tc>
        <w:tc>
          <w:tcPr>
            <w:tcW w:w="890" w:type="pct"/>
            <w:tcBorders>
              <w:top w:val="nil"/>
              <w:left w:val="nil"/>
              <w:bottom w:val="single" w:sz="4" w:space="0" w:color="auto"/>
              <w:right w:val="single" w:sz="4" w:space="0" w:color="auto"/>
            </w:tcBorders>
            <w:shd w:val="clear" w:color="auto" w:fill="auto"/>
            <w:vAlign w:val="bottom"/>
            <w:hideMark/>
          </w:tcPr>
          <w:p w14:paraId="7547729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1036E8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котельной до ТК-26</w:t>
            </w:r>
          </w:p>
        </w:tc>
        <w:tc>
          <w:tcPr>
            <w:tcW w:w="680" w:type="pct"/>
            <w:tcBorders>
              <w:top w:val="nil"/>
              <w:left w:val="nil"/>
              <w:bottom w:val="single" w:sz="4" w:space="0" w:color="auto"/>
              <w:right w:val="single" w:sz="4" w:space="0" w:color="auto"/>
            </w:tcBorders>
            <w:shd w:val="clear" w:color="auto" w:fill="auto"/>
            <w:vAlign w:val="center"/>
            <w:hideMark/>
          </w:tcPr>
          <w:p w14:paraId="0BB43E7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CCBF8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81487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Свердлово</w:t>
            </w:r>
          </w:p>
        </w:tc>
      </w:tr>
      <w:tr w:rsidR="005A140F" w:rsidRPr="005A140F" w14:paraId="7B412A7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C34ED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bottom"/>
            <w:hideMark/>
          </w:tcPr>
          <w:p w14:paraId="4577CFD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06E22B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котельной до ТК-26</w:t>
            </w:r>
          </w:p>
        </w:tc>
        <w:tc>
          <w:tcPr>
            <w:tcW w:w="680" w:type="pct"/>
            <w:tcBorders>
              <w:top w:val="nil"/>
              <w:left w:val="nil"/>
              <w:bottom w:val="single" w:sz="4" w:space="0" w:color="auto"/>
              <w:right w:val="single" w:sz="4" w:space="0" w:color="auto"/>
            </w:tcBorders>
            <w:shd w:val="clear" w:color="auto" w:fill="auto"/>
            <w:vAlign w:val="center"/>
            <w:hideMark/>
          </w:tcPr>
          <w:p w14:paraId="3C374AC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03CB53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401FC8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Свердлово</w:t>
            </w:r>
          </w:p>
        </w:tc>
      </w:tr>
      <w:tr w:rsidR="005A140F" w:rsidRPr="005A140F" w14:paraId="2605614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E081C1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w:t>
            </w:r>
          </w:p>
        </w:tc>
        <w:tc>
          <w:tcPr>
            <w:tcW w:w="890" w:type="pct"/>
            <w:tcBorders>
              <w:top w:val="nil"/>
              <w:left w:val="nil"/>
              <w:bottom w:val="single" w:sz="4" w:space="0" w:color="auto"/>
              <w:right w:val="single" w:sz="4" w:space="0" w:color="auto"/>
            </w:tcBorders>
            <w:shd w:val="clear" w:color="auto" w:fill="auto"/>
            <w:vAlign w:val="bottom"/>
            <w:hideMark/>
          </w:tcPr>
          <w:p w14:paraId="682B2D3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B72AF62"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ТК-26 до ТК-28</w:t>
            </w:r>
          </w:p>
        </w:tc>
        <w:tc>
          <w:tcPr>
            <w:tcW w:w="680" w:type="pct"/>
            <w:tcBorders>
              <w:top w:val="nil"/>
              <w:left w:val="nil"/>
              <w:bottom w:val="single" w:sz="4" w:space="0" w:color="auto"/>
              <w:right w:val="single" w:sz="4" w:space="0" w:color="auto"/>
            </w:tcBorders>
            <w:shd w:val="clear" w:color="auto" w:fill="auto"/>
            <w:vAlign w:val="center"/>
            <w:hideMark/>
          </w:tcPr>
          <w:p w14:paraId="59BF2DF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6538E7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E8D190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xml:space="preserve">ул. Гжатская </w:t>
            </w:r>
          </w:p>
        </w:tc>
      </w:tr>
      <w:tr w:rsidR="005A140F" w:rsidRPr="005A140F" w14:paraId="1658E3E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770DA4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w:t>
            </w:r>
          </w:p>
        </w:tc>
        <w:tc>
          <w:tcPr>
            <w:tcW w:w="890" w:type="pct"/>
            <w:tcBorders>
              <w:top w:val="nil"/>
              <w:left w:val="nil"/>
              <w:bottom w:val="single" w:sz="4" w:space="0" w:color="auto"/>
              <w:right w:val="single" w:sz="4" w:space="0" w:color="auto"/>
            </w:tcBorders>
            <w:shd w:val="clear" w:color="auto" w:fill="auto"/>
            <w:vAlign w:val="bottom"/>
            <w:hideMark/>
          </w:tcPr>
          <w:p w14:paraId="7F736DB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A45436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ТК-26 до ТК-28</w:t>
            </w:r>
          </w:p>
        </w:tc>
        <w:tc>
          <w:tcPr>
            <w:tcW w:w="680" w:type="pct"/>
            <w:tcBorders>
              <w:top w:val="nil"/>
              <w:left w:val="nil"/>
              <w:bottom w:val="single" w:sz="4" w:space="0" w:color="auto"/>
              <w:right w:val="single" w:sz="4" w:space="0" w:color="auto"/>
            </w:tcBorders>
            <w:shd w:val="clear" w:color="auto" w:fill="auto"/>
            <w:vAlign w:val="center"/>
            <w:hideMark/>
          </w:tcPr>
          <w:p w14:paraId="1E3871C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670EC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51CA0F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36D0212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B2BCE2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5</w:t>
            </w:r>
          </w:p>
        </w:tc>
        <w:tc>
          <w:tcPr>
            <w:tcW w:w="890" w:type="pct"/>
            <w:tcBorders>
              <w:top w:val="nil"/>
              <w:left w:val="nil"/>
              <w:bottom w:val="single" w:sz="4" w:space="0" w:color="auto"/>
              <w:right w:val="single" w:sz="4" w:space="0" w:color="auto"/>
            </w:tcBorders>
            <w:shd w:val="clear" w:color="auto" w:fill="auto"/>
            <w:vAlign w:val="bottom"/>
            <w:hideMark/>
          </w:tcPr>
          <w:p w14:paraId="0A90F26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5B04ED4"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ул. Свердлова, д.5</w:t>
            </w:r>
          </w:p>
        </w:tc>
        <w:tc>
          <w:tcPr>
            <w:tcW w:w="680" w:type="pct"/>
            <w:tcBorders>
              <w:top w:val="nil"/>
              <w:left w:val="nil"/>
              <w:bottom w:val="single" w:sz="4" w:space="0" w:color="auto"/>
              <w:right w:val="single" w:sz="4" w:space="0" w:color="auto"/>
            </w:tcBorders>
            <w:shd w:val="clear" w:color="auto" w:fill="auto"/>
            <w:vAlign w:val="center"/>
            <w:hideMark/>
          </w:tcPr>
          <w:p w14:paraId="07CD0D0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07ABD9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FC8D63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5</w:t>
            </w:r>
          </w:p>
        </w:tc>
      </w:tr>
      <w:tr w:rsidR="005A140F" w:rsidRPr="005A140F" w14:paraId="48A87F9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994AF1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w:t>
            </w:r>
          </w:p>
        </w:tc>
        <w:tc>
          <w:tcPr>
            <w:tcW w:w="890" w:type="pct"/>
            <w:tcBorders>
              <w:top w:val="nil"/>
              <w:left w:val="nil"/>
              <w:bottom w:val="single" w:sz="4" w:space="0" w:color="auto"/>
              <w:right w:val="single" w:sz="4" w:space="0" w:color="auto"/>
            </w:tcBorders>
            <w:shd w:val="clear" w:color="auto" w:fill="auto"/>
            <w:vAlign w:val="bottom"/>
            <w:hideMark/>
          </w:tcPr>
          <w:p w14:paraId="080D914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B8AD95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ул. Свердлова, д.5</w:t>
            </w:r>
          </w:p>
        </w:tc>
        <w:tc>
          <w:tcPr>
            <w:tcW w:w="680" w:type="pct"/>
            <w:tcBorders>
              <w:top w:val="nil"/>
              <w:left w:val="nil"/>
              <w:bottom w:val="single" w:sz="4" w:space="0" w:color="auto"/>
              <w:right w:val="single" w:sz="4" w:space="0" w:color="auto"/>
            </w:tcBorders>
            <w:shd w:val="clear" w:color="auto" w:fill="auto"/>
            <w:vAlign w:val="center"/>
            <w:hideMark/>
          </w:tcPr>
          <w:p w14:paraId="68C086D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D01D4B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A49B4C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5</w:t>
            </w:r>
          </w:p>
        </w:tc>
      </w:tr>
      <w:tr w:rsidR="005A140F" w:rsidRPr="005A140F" w14:paraId="5A2F2BC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333D3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7</w:t>
            </w:r>
          </w:p>
        </w:tc>
        <w:tc>
          <w:tcPr>
            <w:tcW w:w="890" w:type="pct"/>
            <w:tcBorders>
              <w:top w:val="nil"/>
              <w:left w:val="nil"/>
              <w:bottom w:val="single" w:sz="4" w:space="0" w:color="auto"/>
              <w:right w:val="single" w:sz="4" w:space="0" w:color="auto"/>
            </w:tcBorders>
            <w:shd w:val="clear" w:color="auto" w:fill="auto"/>
            <w:vAlign w:val="bottom"/>
            <w:hideMark/>
          </w:tcPr>
          <w:p w14:paraId="76456A7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012C52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ул. Свердлова, д.9</w:t>
            </w:r>
          </w:p>
        </w:tc>
        <w:tc>
          <w:tcPr>
            <w:tcW w:w="680" w:type="pct"/>
            <w:tcBorders>
              <w:top w:val="nil"/>
              <w:left w:val="nil"/>
              <w:bottom w:val="single" w:sz="4" w:space="0" w:color="auto"/>
              <w:right w:val="single" w:sz="4" w:space="0" w:color="auto"/>
            </w:tcBorders>
            <w:shd w:val="clear" w:color="auto" w:fill="auto"/>
            <w:vAlign w:val="center"/>
            <w:hideMark/>
          </w:tcPr>
          <w:p w14:paraId="4B2168A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BB92E4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A304E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9</w:t>
            </w:r>
          </w:p>
        </w:tc>
      </w:tr>
      <w:tr w:rsidR="005A140F" w:rsidRPr="005A140F" w14:paraId="3400943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EAF50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8</w:t>
            </w:r>
          </w:p>
        </w:tc>
        <w:tc>
          <w:tcPr>
            <w:tcW w:w="890" w:type="pct"/>
            <w:tcBorders>
              <w:top w:val="nil"/>
              <w:left w:val="nil"/>
              <w:bottom w:val="single" w:sz="4" w:space="0" w:color="auto"/>
              <w:right w:val="single" w:sz="4" w:space="0" w:color="auto"/>
            </w:tcBorders>
            <w:shd w:val="clear" w:color="auto" w:fill="auto"/>
            <w:vAlign w:val="bottom"/>
            <w:hideMark/>
          </w:tcPr>
          <w:p w14:paraId="069FE07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3E73F15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ул. Свердлова, д.9</w:t>
            </w:r>
          </w:p>
        </w:tc>
        <w:tc>
          <w:tcPr>
            <w:tcW w:w="680" w:type="pct"/>
            <w:tcBorders>
              <w:top w:val="nil"/>
              <w:left w:val="nil"/>
              <w:bottom w:val="single" w:sz="4" w:space="0" w:color="auto"/>
              <w:right w:val="single" w:sz="4" w:space="0" w:color="auto"/>
            </w:tcBorders>
            <w:shd w:val="clear" w:color="auto" w:fill="auto"/>
            <w:vAlign w:val="center"/>
            <w:hideMark/>
          </w:tcPr>
          <w:p w14:paraId="00FEF0A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F62D9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E4ABB4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9</w:t>
            </w:r>
          </w:p>
        </w:tc>
      </w:tr>
      <w:tr w:rsidR="005A140F" w:rsidRPr="005A140F" w14:paraId="67F9DA5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543365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9</w:t>
            </w:r>
          </w:p>
        </w:tc>
        <w:tc>
          <w:tcPr>
            <w:tcW w:w="890" w:type="pct"/>
            <w:tcBorders>
              <w:top w:val="nil"/>
              <w:left w:val="nil"/>
              <w:bottom w:val="single" w:sz="4" w:space="0" w:color="auto"/>
              <w:right w:val="single" w:sz="4" w:space="0" w:color="auto"/>
            </w:tcBorders>
            <w:shd w:val="clear" w:color="auto" w:fill="auto"/>
            <w:vAlign w:val="bottom"/>
            <w:hideMark/>
          </w:tcPr>
          <w:p w14:paraId="4E883CB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B8EDAA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ТК-29</w:t>
            </w:r>
          </w:p>
        </w:tc>
        <w:tc>
          <w:tcPr>
            <w:tcW w:w="680" w:type="pct"/>
            <w:tcBorders>
              <w:top w:val="nil"/>
              <w:left w:val="nil"/>
              <w:bottom w:val="single" w:sz="4" w:space="0" w:color="auto"/>
              <w:right w:val="single" w:sz="4" w:space="0" w:color="auto"/>
            </w:tcBorders>
            <w:shd w:val="clear" w:color="auto" w:fill="auto"/>
            <w:vAlign w:val="center"/>
            <w:hideMark/>
          </w:tcPr>
          <w:p w14:paraId="12680BA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C9388E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2F7656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w:t>
            </w:r>
          </w:p>
        </w:tc>
      </w:tr>
      <w:tr w:rsidR="005A140F" w:rsidRPr="005A140F" w14:paraId="307A3C9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739FEB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10</w:t>
            </w:r>
          </w:p>
        </w:tc>
        <w:tc>
          <w:tcPr>
            <w:tcW w:w="890" w:type="pct"/>
            <w:tcBorders>
              <w:top w:val="nil"/>
              <w:left w:val="nil"/>
              <w:bottom w:val="single" w:sz="4" w:space="0" w:color="auto"/>
              <w:right w:val="single" w:sz="4" w:space="0" w:color="auto"/>
            </w:tcBorders>
            <w:shd w:val="clear" w:color="auto" w:fill="auto"/>
            <w:vAlign w:val="bottom"/>
            <w:hideMark/>
          </w:tcPr>
          <w:p w14:paraId="06EEA6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C6DB0F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ТК-28 до ТК-29</w:t>
            </w:r>
          </w:p>
        </w:tc>
        <w:tc>
          <w:tcPr>
            <w:tcW w:w="680" w:type="pct"/>
            <w:tcBorders>
              <w:top w:val="nil"/>
              <w:left w:val="nil"/>
              <w:bottom w:val="single" w:sz="4" w:space="0" w:color="auto"/>
              <w:right w:val="single" w:sz="4" w:space="0" w:color="auto"/>
            </w:tcBorders>
            <w:shd w:val="clear" w:color="auto" w:fill="auto"/>
            <w:vAlign w:val="center"/>
            <w:hideMark/>
          </w:tcPr>
          <w:p w14:paraId="672A859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552C7F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CF3D9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w:t>
            </w:r>
          </w:p>
        </w:tc>
      </w:tr>
      <w:tr w:rsidR="005A140F" w:rsidRPr="005A140F" w14:paraId="1347D29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C73674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11</w:t>
            </w:r>
          </w:p>
        </w:tc>
        <w:tc>
          <w:tcPr>
            <w:tcW w:w="890" w:type="pct"/>
            <w:tcBorders>
              <w:top w:val="nil"/>
              <w:left w:val="nil"/>
              <w:bottom w:val="single" w:sz="4" w:space="0" w:color="auto"/>
              <w:right w:val="single" w:sz="4" w:space="0" w:color="auto"/>
            </w:tcBorders>
            <w:shd w:val="clear" w:color="auto" w:fill="auto"/>
            <w:vAlign w:val="bottom"/>
            <w:hideMark/>
          </w:tcPr>
          <w:p w14:paraId="524E541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1FC671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ул. Свердлова, д.7</w:t>
            </w:r>
          </w:p>
        </w:tc>
        <w:tc>
          <w:tcPr>
            <w:tcW w:w="680" w:type="pct"/>
            <w:tcBorders>
              <w:top w:val="nil"/>
              <w:left w:val="nil"/>
              <w:bottom w:val="single" w:sz="4" w:space="0" w:color="auto"/>
              <w:right w:val="single" w:sz="4" w:space="0" w:color="auto"/>
            </w:tcBorders>
            <w:shd w:val="clear" w:color="auto" w:fill="auto"/>
            <w:vAlign w:val="center"/>
            <w:hideMark/>
          </w:tcPr>
          <w:p w14:paraId="6B0AF5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E70998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0BED03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7</w:t>
            </w:r>
          </w:p>
        </w:tc>
      </w:tr>
      <w:tr w:rsidR="005A140F" w:rsidRPr="005A140F" w14:paraId="2934B7D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565915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12</w:t>
            </w:r>
          </w:p>
        </w:tc>
        <w:tc>
          <w:tcPr>
            <w:tcW w:w="890" w:type="pct"/>
            <w:tcBorders>
              <w:top w:val="nil"/>
              <w:left w:val="nil"/>
              <w:bottom w:val="single" w:sz="4" w:space="0" w:color="auto"/>
              <w:right w:val="single" w:sz="4" w:space="0" w:color="auto"/>
            </w:tcBorders>
            <w:shd w:val="clear" w:color="auto" w:fill="auto"/>
            <w:vAlign w:val="bottom"/>
            <w:hideMark/>
          </w:tcPr>
          <w:p w14:paraId="648584D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145AB2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ул. Свердлова, д.7</w:t>
            </w:r>
          </w:p>
        </w:tc>
        <w:tc>
          <w:tcPr>
            <w:tcW w:w="680" w:type="pct"/>
            <w:tcBorders>
              <w:top w:val="nil"/>
              <w:left w:val="nil"/>
              <w:bottom w:val="single" w:sz="4" w:space="0" w:color="auto"/>
              <w:right w:val="single" w:sz="4" w:space="0" w:color="auto"/>
            </w:tcBorders>
            <w:shd w:val="clear" w:color="auto" w:fill="auto"/>
            <w:vAlign w:val="center"/>
            <w:hideMark/>
          </w:tcPr>
          <w:p w14:paraId="18C3035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C638E8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260735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7</w:t>
            </w:r>
          </w:p>
        </w:tc>
      </w:tr>
      <w:tr w:rsidR="005A140F" w:rsidRPr="005A140F" w14:paraId="5DAB21D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67D0BD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13</w:t>
            </w:r>
          </w:p>
        </w:tc>
        <w:tc>
          <w:tcPr>
            <w:tcW w:w="890" w:type="pct"/>
            <w:tcBorders>
              <w:top w:val="nil"/>
              <w:left w:val="nil"/>
              <w:bottom w:val="single" w:sz="4" w:space="0" w:color="auto"/>
              <w:right w:val="single" w:sz="4" w:space="0" w:color="auto"/>
            </w:tcBorders>
            <w:shd w:val="clear" w:color="auto" w:fill="auto"/>
            <w:vAlign w:val="bottom"/>
            <w:hideMark/>
          </w:tcPr>
          <w:p w14:paraId="663C306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E1A2F4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ТК-30</w:t>
            </w:r>
          </w:p>
        </w:tc>
        <w:tc>
          <w:tcPr>
            <w:tcW w:w="680" w:type="pct"/>
            <w:tcBorders>
              <w:top w:val="nil"/>
              <w:left w:val="nil"/>
              <w:bottom w:val="single" w:sz="4" w:space="0" w:color="auto"/>
              <w:right w:val="single" w:sz="4" w:space="0" w:color="auto"/>
            </w:tcBorders>
            <w:shd w:val="clear" w:color="auto" w:fill="auto"/>
            <w:vAlign w:val="center"/>
            <w:hideMark/>
          </w:tcPr>
          <w:p w14:paraId="3D943EF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B4035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950D93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w:t>
            </w:r>
          </w:p>
        </w:tc>
      </w:tr>
      <w:tr w:rsidR="005A140F" w:rsidRPr="005A140F" w14:paraId="3480D75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93D70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14</w:t>
            </w:r>
          </w:p>
        </w:tc>
        <w:tc>
          <w:tcPr>
            <w:tcW w:w="890" w:type="pct"/>
            <w:tcBorders>
              <w:top w:val="nil"/>
              <w:left w:val="nil"/>
              <w:bottom w:val="single" w:sz="4" w:space="0" w:color="auto"/>
              <w:right w:val="single" w:sz="4" w:space="0" w:color="auto"/>
            </w:tcBorders>
            <w:shd w:val="clear" w:color="auto" w:fill="auto"/>
            <w:vAlign w:val="bottom"/>
            <w:hideMark/>
          </w:tcPr>
          <w:p w14:paraId="15165CD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5F4EFE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ТК-29 до ТК-30</w:t>
            </w:r>
          </w:p>
        </w:tc>
        <w:tc>
          <w:tcPr>
            <w:tcW w:w="680" w:type="pct"/>
            <w:tcBorders>
              <w:top w:val="nil"/>
              <w:left w:val="nil"/>
              <w:bottom w:val="single" w:sz="4" w:space="0" w:color="auto"/>
              <w:right w:val="single" w:sz="4" w:space="0" w:color="auto"/>
            </w:tcBorders>
            <w:shd w:val="clear" w:color="auto" w:fill="auto"/>
            <w:vAlign w:val="center"/>
            <w:hideMark/>
          </w:tcPr>
          <w:p w14:paraId="70A499E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5B03D9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53745E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Сведлова</w:t>
            </w:r>
          </w:p>
        </w:tc>
      </w:tr>
      <w:tr w:rsidR="005A140F" w:rsidRPr="005A140F" w14:paraId="43CA792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DD17E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15</w:t>
            </w:r>
          </w:p>
        </w:tc>
        <w:tc>
          <w:tcPr>
            <w:tcW w:w="890" w:type="pct"/>
            <w:tcBorders>
              <w:top w:val="nil"/>
              <w:left w:val="nil"/>
              <w:bottom w:val="single" w:sz="4" w:space="0" w:color="auto"/>
              <w:right w:val="single" w:sz="4" w:space="0" w:color="auto"/>
            </w:tcBorders>
            <w:shd w:val="clear" w:color="auto" w:fill="auto"/>
            <w:vAlign w:val="bottom"/>
            <w:hideMark/>
          </w:tcPr>
          <w:p w14:paraId="78EAAA1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D8C973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ТК-30 до ТК-31</w:t>
            </w:r>
          </w:p>
        </w:tc>
        <w:tc>
          <w:tcPr>
            <w:tcW w:w="680" w:type="pct"/>
            <w:tcBorders>
              <w:top w:val="nil"/>
              <w:left w:val="nil"/>
              <w:bottom w:val="single" w:sz="4" w:space="0" w:color="auto"/>
              <w:right w:val="single" w:sz="4" w:space="0" w:color="auto"/>
            </w:tcBorders>
            <w:shd w:val="clear" w:color="auto" w:fill="auto"/>
            <w:vAlign w:val="center"/>
            <w:hideMark/>
          </w:tcPr>
          <w:p w14:paraId="7592D94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DA7262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06F959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w:t>
            </w:r>
          </w:p>
        </w:tc>
      </w:tr>
      <w:tr w:rsidR="005A140F" w:rsidRPr="005A140F" w14:paraId="1F607B7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996A8F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16</w:t>
            </w:r>
          </w:p>
        </w:tc>
        <w:tc>
          <w:tcPr>
            <w:tcW w:w="890" w:type="pct"/>
            <w:tcBorders>
              <w:top w:val="nil"/>
              <w:left w:val="nil"/>
              <w:bottom w:val="single" w:sz="4" w:space="0" w:color="auto"/>
              <w:right w:val="single" w:sz="4" w:space="0" w:color="auto"/>
            </w:tcBorders>
            <w:shd w:val="clear" w:color="auto" w:fill="auto"/>
            <w:vAlign w:val="bottom"/>
            <w:hideMark/>
          </w:tcPr>
          <w:p w14:paraId="33DC860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E0EE89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ТК-30 до ТК-31</w:t>
            </w:r>
          </w:p>
        </w:tc>
        <w:tc>
          <w:tcPr>
            <w:tcW w:w="680" w:type="pct"/>
            <w:tcBorders>
              <w:top w:val="nil"/>
              <w:left w:val="nil"/>
              <w:bottom w:val="single" w:sz="4" w:space="0" w:color="auto"/>
              <w:right w:val="single" w:sz="4" w:space="0" w:color="auto"/>
            </w:tcBorders>
            <w:shd w:val="clear" w:color="auto" w:fill="auto"/>
            <w:vAlign w:val="center"/>
            <w:hideMark/>
          </w:tcPr>
          <w:p w14:paraId="0CFE33E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F1A54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038D56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w:t>
            </w:r>
          </w:p>
        </w:tc>
      </w:tr>
      <w:tr w:rsidR="005A140F" w:rsidRPr="005A140F" w14:paraId="14FBA22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36D0E9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17</w:t>
            </w:r>
          </w:p>
        </w:tc>
        <w:tc>
          <w:tcPr>
            <w:tcW w:w="890" w:type="pct"/>
            <w:tcBorders>
              <w:top w:val="nil"/>
              <w:left w:val="nil"/>
              <w:bottom w:val="single" w:sz="4" w:space="0" w:color="auto"/>
              <w:right w:val="single" w:sz="4" w:space="0" w:color="auto"/>
            </w:tcBorders>
            <w:shd w:val="clear" w:color="auto" w:fill="auto"/>
            <w:vAlign w:val="bottom"/>
            <w:hideMark/>
          </w:tcPr>
          <w:p w14:paraId="19D4E1D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6E7BC2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ТК-31 до ул. Свердлова, д.11</w:t>
            </w:r>
          </w:p>
        </w:tc>
        <w:tc>
          <w:tcPr>
            <w:tcW w:w="680" w:type="pct"/>
            <w:tcBorders>
              <w:top w:val="nil"/>
              <w:left w:val="nil"/>
              <w:bottom w:val="single" w:sz="4" w:space="0" w:color="auto"/>
              <w:right w:val="single" w:sz="4" w:space="0" w:color="auto"/>
            </w:tcBorders>
            <w:shd w:val="clear" w:color="auto" w:fill="auto"/>
            <w:vAlign w:val="center"/>
            <w:hideMark/>
          </w:tcPr>
          <w:p w14:paraId="532B25D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956E5D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5BB7E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11</w:t>
            </w:r>
          </w:p>
        </w:tc>
      </w:tr>
      <w:tr w:rsidR="005A140F" w:rsidRPr="005A140F" w14:paraId="2009040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488E12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18</w:t>
            </w:r>
          </w:p>
        </w:tc>
        <w:tc>
          <w:tcPr>
            <w:tcW w:w="890" w:type="pct"/>
            <w:tcBorders>
              <w:top w:val="nil"/>
              <w:left w:val="nil"/>
              <w:bottom w:val="single" w:sz="4" w:space="0" w:color="auto"/>
              <w:right w:val="single" w:sz="4" w:space="0" w:color="auto"/>
            </w:tcBorders>
            <w:shd w:val="clear" w:color="auto" w:fill="auto"/>
            <w:vAlign w:val="bottom"/>
            <w:hideMark/>
          </w:tcPr>
          <w:p w14:paraId="6231677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1C5BD83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ТК-31 до ул. Свердлова, д.11</w:t>
            </w:r>
          </w:p>
        </w:tc>
        <w:tc>
          <w:tcPr>
            <w:tcW w:w="680" w:type="pct"/>
            <w:tcBorders>
              <w:top w:val="nil"/>
              <w:left w:val="nil"/>
              <w:bottom w:val="single" w:sz="4" w:space="0" w:color="auto"/>
              <w:right w:val="single" w:sz="4" w:space="0" w:color="auto"/>
            </w:tcBorders>
            <w:shd w:val="clear" w:color="auto" w:fill="auto"/>
            <w:vAlign w:val="center"/>
            <w:hideMark/>
          </w:tcPr>
          <w:p w14:paraId="0A836DF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F1F1D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7BBF09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11</w:t>
            </w:r>
          </w:p>
        </w:tc>
      </w:tr>
      <w:tr w:rsidR="005A140F" w:rsidRPr="005A140F" w14:paraId="393F96C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4ED5FF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19</w:t>
            </w:r>
          </w:p>
        </w:tc>
        <w:tc>
          <w:tcPr>
            <w:tcW w:w="890" w:type="pct"/>
            <w:tcBorders>
              <w:top w:val="nil"/>
              <w:left w:val="nil"/>
              <w:bottom w:val="single" w:sz="4" w:space="0" w:color="auto"/>
              <w:right w:val="single" w:sz="4" w:space="0" w:color="auto"/>
            </w:tcBorders>
            <w:shd w:val="clear" w:color="auto" w:fill="auto"/>
            <w:vAlign w:val="bottom"/>
            <w:hideMark/>
          </w:tcPr>
          <w:p w14:paraId="71870FC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575DE1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ТК-30 до ТК-44</w:t>
            </w:r>
          </w:p>
        </w:tc>
        <w:tc>
          <w:tcPr>
            <w:tcW w:w="680" w:type="pct"/>
            <w:tcBorders>
              <w:top w:val="nil"/>
              <w:left w:val="nil"/>
              <w:bottom w:val="single" w:sz="4" w:space="0" w:color="auto"/>
              <w:right w:val="single" w:sz="4" w:space="0" w:color="auto"/>
            </w:tcBorders>
            <w:shd w:val="clear" w:color="auto" w:fill="auto"/>
            <w:vAlign w:val="center"/>
            <w:hideMark/>
          </w:tcPr>
          <w:p w14:paraId="75D7435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E4073D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9A9FC4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154B729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787C3C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20</w:t>
            </w:r>
          </w:p>
        </w:tc>
        <w:tc>
          <w:tcPr>
            <w:tcW w:w="890" w:type="pct"/>
            <w:tcBorders>
              <w:top w:val="nil"/>
              <w:left w:val="nil"/>
              <w:bottom w:val="single" w:sz="4" w:space="0" w:color="auto"/>
              <w:right w:val="single" w:sz="4" w:space="0" w:color="auto"/>
            </w:tcBorders>
            <w:shd w:val="clear" w:color="auto" w:fill="auto"/>
            <w:vAlign w:val="bottom"/>
            <w:hideMark/>
          </w:tcPr>
          <w:p w14:paraId="0E6E9C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47DB4E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ТК-44 до ул. Гжатская, д.4</w:t>
            </w:r>
          </w:p>
        </w:tc>
        <w:tc>
          <w:tcPr>
            <w:tcW w:w="680" w:type="pct"/>
            <w:tcBorders>
              <w:top w:val="nil"/>
              <w:left w:val="nil"/>
              <w:bottom w:val="single" w:sz="4" w:space="0" w:color="auto"/>
              <w:right w:val="single" w:sz="4" w:space="0" w:color="auto"/>
            </w:tcBorders>
            <w:shd w:val="clear" w:color="auto" w:fill="auto"/>
            <w:vAlign w:val="center"/>
            <w:hideMark/>
          </w:tcPr>
          <w:p w14:paraId="2592A94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675306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8CEEC4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4</w:t>
            </w:r>
          </w:p>
        </w:tc>
      </w:tr>
      <w:tr w:rsidR="005A140F" w:rsidRPr="005A140F" w14:paraId="696E434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A776B3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21</w:t>
            </w:r>
          </w:p>
        </w:tc>
        <w:tc>
          <w:tcPr>
            <w:tcW w:w="890" w:type="pct"/>
            <w:tcBorders>
              <w:top w:val="nil"/>
              <w:left w:val="nil"/>
              <w:bottom w:val="single" w:sz="4" w:space="0" w:color="auto"/>
              <w:right w:val="single" w:sz="4" w:space="0" w:color="auto"/>
            </w:tcBorders>
            <w:shd w:val="clear" w:color="auto" w:fill="auto"/>
            <w:vAlign w:val="bottom"/>
            <w:hideMark/>
          </w:tcPr>
          <w:p w14:paraId="2259C3F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8C005D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ТК-44 до ТК-45А</w:t>
            </w:r>
          </w:p>
        </w:tc>
        <w:tc>
          <w:tcPr>
            <w:tcW w:w="680" w:type="pct"/>
            <w:tcBorders>
              <w:top w:val="nil"/>
              <w:left w:val="nil"/>
              <w:bottom w:val="single" w:sz="4" w:space="0" w:color="auto"/>
              <w:right w:val="single" w:sz="4" w:space="0" w:color="auto"/>
            </w:tcBorders>
            <w:shd w:val="clear" w:color="auto" w:fill="auto"/>
            <w:vAlign w:val="center"/>
            <w:hideMark/>
          </w:tcPr>
          <w:p w14:paraId="29ADEA6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05E8E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DC3BE7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362ED7E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616E9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22</w:t>
            </w:r>
          </w:p>
        </w:tc>
        <w:tc>
          <w:tcPr>
            <w:tcW w:w="890" w:type="pct"/>
            <w:tcBorders>
              <w:top w:val="nil"/>
              <w:left w:val="nil"/>
              <w:bottom w:val="single" w:sz="4" w:space="0" w:color="auto"/>
              <w:right w:val="single" w:sz="4" w:space="0" w:color="auto"/>
            </w:tcBorders>
            <w:shd w:val="clear" w:color="auto" w:fill="auto"/>
            <w:vAlign w:val="bottom"/>
            <w:hideMark/>
          </w:tcPr>
          <w:p w14:paraId="780EB2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6D2F0F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ТК-45А до ТК-45</w:t>
            </w:r>
          </w:p>
        </w:tc>
        <w:tc>
          <w:tcPr>
            <w:tcW w:w="680" w:type="pct"/>
            <w:tcBorders>
              <w:top w:val="nil"/>
              <w:left w:val="nil"/>
              <w:bottom w:val="single" w:sz="4" w:space="0" w:color="auto"/>
              <w:right w:val="single" w:sz="4" w:space="0" w:color="auto"/>
            </w:tcBorders>
            <w:shd w:val="clear" w:color="auto" w:fill="auto"/>
            <w:vAlign w:val="center"/>
            <w:hideMark/>
          </w:tcPr>
          <w:p w14:paraId="457276F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34AAF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34196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w:t>
            </w:r>
          </w:p>
        </w:tc>
      </w:tr>
      <w:tr w:rsidR="005A140F" w:rsidRPr="005A140F" w14:paraId="2BB26BE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E1D25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23</w:t>
            </w:r>
          </w:p>
        </w:tc>
        <w:tc>
          <w:tcPr>
            <w:tcW w:w="890" w:type="pct"/>
            <w:tcBorders>
              <w:top w:val="nil"/>
              <w:left w:val="nil"/>
              <w:bottom w:val="single" w:sz="4" w:space="0" w:color="auto"/>
              <w:right w:val="single" w:sz="4" w:space="0" w:color="auto"/>
            </w:tcBorders>
            <w:shd w:val="clear" w:color="auto" w:fill="auto"/>
            <w:vAlign w:val="bottom"/>
            <w:hideMark/>
          </w:tcPr>
          <w:p w14:paraId="7F2F2AF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F9018D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ТК-45 до ул. Гжатская, д.3</w:t>
            </w:r>
          </w:p>
        </w:tc>
        <w:tc>
          <w:tcPr>
            <w:tcW w:w="680" w:type="pct"/>
            <w:tcBorders>
              <w:top w:val="nil"/>
              <w:left w:val="nil"/>
              <w:bottom w:val="single" w:sz="4" w:space="0" w:color="auto"/>
              <w:right w:val="single" w:sz="4" w:space="0" w:color="auto"/>
            </w:tcBorders>
            <w:shd w:val="clear" w:color="auto" w:fill="auto"/>
            <w:vAlign w:val="center"/>
            <w:hideMark/>
          </w:tcPr>
          <w:p w14:paraId="661541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87BC63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F7021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Гжатская, д. 3</w:t>
            </w:r>
          </w:p>
        </w:tc>
      </w:tr>
      <w:tr w:rsidR="005A140F" w:rsidRPr="005A140F" w14:paraId="50833BC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6E1B8F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24</w:t>
            </w:r>
          </w:p>
        </w:tc>
        <w:tc>
          <w:tcPr>
            <w:tcW w:w="890" w:type="pct"/>
            <w:tcBorders>
              <w:top w:val="nil"/>
              <w:left w:val="nil"/>
              <w:bottom w:val="single" w:sz="4" w:space="0" w:color="auto"/>
              <w:right w:val="single" w:sz="4" w:space="0" w:color="auto"/>
            </w:tcBorders>
            <w:shd w:val="clear" w:color="auto" w:fill="auto"/>
            <w:vAlign w:val="bottom"/>
            <w:hideMark/>
          </w:tcPr>
          <w:p w14:paraId="4C8172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D12C77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ТК-26 до ТК-40</w:t>
            </w:r>
          </w:p>
        </w:tc>
        <w:tc>
          <w:tcPr>
            <w:tcW w:w="680" w:type="pct"/>
            <w:tcBorders>
              <w:top w:val="nil"/>
              <w:left w:val="nil"/>
              <w:bottom w:val="single" w:sz="4" w:space="0" w:color="auto"/>
              <w:right w:val="single" w:sz="4" w:space="0" w:color="auto"/>
            </w:tcBorders>
            <w:shd w:val="clear" w:color="auto" w:fill="auto"/>
            <w:vAlign w:val="center"/>
            <w:hideMark/>
          </w:tcPr>
          <w:p w14:paraId="747AB25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21971F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53655B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Свердлово</w:t>
            </w:r>
          </w:p>
        </w:tc>
      </w:tr>
      <w:tr w:rsidR="005A140F" w:rsidRPr="005A140F" w14:paraId="448EFD1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59903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25</w:t>
            </w:r>
          </w:p>
        </w:tc>
        <w:tc>
          <w:tcPr>
            <w:tcW w:w="890" w:type="pct"/>
            <w:tcBorders>
              <w:top w:val="nil"/>
              <w:left w:val="nil"/>
              <w:bottom w:val="single" w:sz="4" w:space="0" w:color="auto"/>
              <w:right w:val="single" w:sz="4" w:space="0" w:color="auto"/>
            </w:tcBorders>
            <w:shd w:val="clear" w:color="auto" w:fill="auto"/>
            <w:vAlign w:val="bottom"/>
            <w:hideMark/>
          </w:tcPr>
          <w:p w14:paraId="6A1AE26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46C978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ТК-26 до ТК-40</w:t>
            </w:r>
          </w:p>
        </w:tc>
        <w:tc>
          <w:tcPr>
            <w:tcW w:w="680" w:type="pct"/>
            <w:tcBorders>
              <w:top w:val="nil"/>
              <w:left w:val="nil"/>
              <w:bottom w:val="single" w:sz="4" w:space="0" w:color="auto"/>
              <w:right w:val="single" w:sz="4" w:space="0" w:color="auto"/>
            </w:tcBorders>
            <w:shd w:val="clear" w:color="auto" w:fill="auto"/>
            <w:vAlign w:val="center"/>
            <w:hideMark/>
          </w:tcPr>
          <w:p w14:paraId="74FF126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70ED6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F4F697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ул.Свердлово</w:t>
            </w:r>
          </w:p>
        </w:tc>
      </w:tr>
      <w:tr w:rsidR="005A140F" w:rsidRPr="005A140F" w14:paraId="6FBDBC1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C90079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26</w:t>
            </w:r>
          </w:p>
        </w:tc>
        <w:tc>
          <w:tcPr>
            <w:tcW w:w="890" w:type="pct"/>
            <w:tcBorders>
              <w:top w:val="nil"/>
              <w:left w:val="nil"/>
              <w:bottom w:val="single" w:sz="4" w:space="0" w:color="auto"/>
              <w:right w:val="single" w:sz="4" w:space="0" w:color="auto"/>
            </w:tcBorders>
            <w:shd w:val="clear" w:color="auto" w:fill="auto"/>
            <w:vAlign w:val="bottom"/>
            <w:hideMark/>
          </w:tcPr>
          <w:p w14:paraId="7C7EFF9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F2053B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ТК-40 до д/с "Крепыш"</w:t>
            </w:r>
          </w:p>
        </w:tc>
        <w:tc>
          <w:tcPr>
            <w:tcW w:w="680" w:type="pct"/>
            <w:tcBorders>
              <w:top w:val="nil"/>
              <w:left w:val="nil"/>
              <w:bottom w:val="single" w:sz="4" w:space="0" w:color="auto"/>
              <w:right w:val="single" w:sz="4" w:space="0" w:color="auto"/>
            </w:tcBorders>
            <w:shd w:val="clear" w:color="auto" w:fill="auto"/>
            <w:vAlign w:val="center"/>
            <w:hideMark/>
          </w:tcPr>
          <w:p w14:paraId="06388A1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21682C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4A4C24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5А</w:t>
            </w:r>
          </w:p>
        </w:tc>
      </w:tr>
      <w:tr w:rsidR="005A140F" w:rsidRPr="005A140F" w14:paraId="15A8BCD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CE49A5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27</w:t>
            </w:r>
          </w:p>
        </w:tc>
        <w:tc>
          <w:tcPr>
            <w:tcW w:w="890" w:type="pct"/>
            <w:tcBorders>
              <w:top w:val="nil"/>
              <w:left w:val="nil"/>
              <w:bottom w:val="single" w:sz="4" w:space="0" w:color="auto"/>
              <w:right w:val="single" w:sz="4" w:space="0" w:color="auto"/>
            </w:tcBorders>
            <w:shd w:val="clear" w:color="auto" w:fill="auto"/>
            <w:vAlign w:val="bottom"/>
            <w:hideMark/>
          </w:tcPr>
          <w:p w14:paraId="4901BE1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62E5706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ТК-40 до д/с "Крепыш"</w:t>
            </w:r>
          </w:p>
        </w:tc>
        <w:tc>
          <w:tcPr>
            <w:tcW w:w="680" w:type="pct"/>
            <w:tcBorders>
              <w:top w:val="nil"/>
              <w:left w:val="nil"/>
              <w:bottom w:val="single" w:sz="4" w:space="0" w:color="auto"/>
              <w:right w:val="single" w:sz="4" w:space="0" w:color="auto"/>
            </w:tcBorders>
            <w:shd w:val="clear" w:color="auto" w:fill="auto"/>
            <w:vAlign w:val="center"/>
            <w:hideMark/>
          </w:tcPr>
          <w:p w14:paraId="17173F7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1EBB79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AEDF3A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5А</w:t>
            </w:r>
          </w:p>
        </w:tc>
      </w:tr>
      <w:tr w:rsidR="005A140F" w:rsidRPr="005A140F" w14:paraId="5AE466B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560302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28</w:t>
            </w:r>
          </w:p>
        </w:tc>
        <w:tc>
          <w:tcPr>
            <w:tcW w:w="890" w:type="pct"/>
            <w:tcBorders>
              <w:top w:val="nil"/>
              <w:left w:val="nil"/>
              <w:bottom w:val="single" w:sz="4" w:space="0" w:color="auto"/>
              <w:right w:val="single" w:sz="4" w:space="0" w:color="auto"/>
            </w:tcBorders>
            <w:shd w:val="clear" w:color="auto" w:fill="auto"/>
            <w:vAlign w:val="bottom"/>
            <w:hideMark/>
          </w:tcPr>
          <w:p w14:paraId="562367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746DA4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ул. Советская, д.11</w:t>
            </w:r>
          </w:p>
        </w:tc>
        <w:tc>
          <w:tcPr>
            <w:tcW w:w="680" w:type="pct"/>
            <w:tcBorders>
              <w:top w:val="nil"/>
              <w:left w:val="nil"/>
              <w:bottom w:val="single" w:sz="4" w:space="0" w:color="auto"/>
              <w:right w:val="single" w:sz="4" w:space="0" w:color="auto"/>
            </w:tcBorders>
            <w:shd w:val="clear" w:color="auto" w:fill="auto"/>
            <w:vAlign w:val="center"/>
            <w:hideMark/>
          </w:tcPr>
          <w:p w14:paraId="6431309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E21ACF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CF4EA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Свердлова, д. 11</w:t>
            </w:r>
          </w:p>
        </w:tc>
      </w:tr>
      <w:tr w:rsidR="005A140F" w:rsidRPr="005A140F" w14:paraId="44CB15E1"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bottom"/>
            <w:hideMark/>
          </w:tcPr>
          <w:p w14:paraId="0745BA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29</w:t>
            </w:r>
          </w:p>
        </w:tc>
        <w:tc>
          <w:tcPr>
            <w:tcW w:w="890" w:type="pct"/>
            <w:tcBorders>
              <w:top w:val="nil"/>
              <w:left w:val="nil"/>
              <w:bottom w:val="single" w:sz="4" w:space="0" w:color="auto"/>
              <w:right w:val="single" w:sz="4" w:space="0" w:color="auto"/>
            </w:tcBorders>
            <w:shd w:val="clear" w:color="000000" w:fill="FFFFFF"/>
            <w:vAlign w:val="bottom"/>
            <w:hideMark/>
          </w:tcPr>
          <w:p w14:paraId="19002FD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373802C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ТК-22 до общежития ПУ</w:t>
            </w:r>
          </w:p>
        </w:tc>
        <w:tc>
          <w:tcPr>
            <w:tcW w:w="680" w:type="pct"/>
            <w:tcBorders>
              <w:top w:val="nil"/>
              <w:left w:val="nil"/>
              <w:bottom w:val="single" w:sz="4" w:space="0" w:color="auto"/>
              <w:right w:val="single" w:sz="4" w:space="0" w:color="auto"/>
            </w:tcBorders>
            <w:shd w:val="clear" w:color="auto" w:fill="auto"/>
            <w:vAlign w:val="center"/>
            <w:hideMark/>
          </w:tcPr>
          <w:p w14:paraId="7ACF648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1519AB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AA27F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7</w:t>
            </w:r>
          </w:p>
        </w:tc>
      </w:tr>
      <w:tr w:rsidR="005A140F" w:rsidRPr="005A140F" w14:paraId="12F0E8B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E13291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30</w:t>
            </w:r>
          </w:p>
        </w:tc>
        <w:tc>
          <w:tcPr>
            <w:tcW w:w="890" w:type="pct"/>
            <w:tcBorders>
              <w:top w:val="nil"/>
              <w:left w:val="nil"/>
              <w:bottom w:val="single" w:sz="4" w:space="0" w:color="auto"/>
              <w:right w:val="single" w:sz="4" w:space="0" w:color="auto"/>
            </w:tcBorders>
            <w:shd w:val="clear" w:color="000000" w:fill="FFFFFF"/>
            <w:vAlign w:val="bottom"/>
            <w:hideMark/>
          </w:tcPr>
          <w:p w14:paraId="001C89D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61E0A3D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ТК-22 до общежития ПУ</w:t>
            </w:r>
          </w:p>
        </w:tc>
        <w:tc>
          <w:tcPr>
            <w:tcW w:w="680" w:type="pct"/>
            <w:tcBorders>
              <w:top w:val="nil"/>
              <w:left w:val="nil"/>
              <w:bottom w:val="single" w:sz="4" w:space="0" w:color="auto"/>
              <w:right w:val="single" w:sz="4" w:space="0" w:color="auto"/>
            </w:tcBorders>
            <w:shd w:val="clear" w:color="auto" w:fill="auto"/>
            <w:vAlign w:val="center"/>
            <w:hideMark/>
          </w:tcPr>
          <w:p w14:paraId="01FA6BC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F05EFD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1CEBB3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7</w:t>
            </w:r>
          </w:p>
        </w:tc>
      </w:tr>
      <w:tr w:rsidR="005A140F" w:rsidRPr="005A140F" w14:paraId="7532FF8B"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bottom"/>
            <w:hideMark/>
          </w:tcPr>
          <w:p w14:paraId="3F1BEBF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890" w:type="pct"/>
            <w:tcBorders>
              <w:top w:val="nil"/>
              <w:left w:val="nil"/>
              <w:bottom w:val="single" w:sz="4" w:space="0" w:color="auto"/>
              <w:right w:val="single" w:sz="4" w:space="0" w:color="auto"/>
            </w:tcBorders>
            <w:shd w:val="clear" w:color="000000" w:fill="FFFFFF"/>
            <w:vAlign w:val="bottom"/>
            <w:hideMark/>
          </w:tcPr>
          <w:p w14:paraId="2D37A9B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4B767C3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ТК-22 до общежития ПУ транзит</w:t>
            </w:r>
          </w:p>
        </w:tc>
        <w:tc>
          <w:tcPr>
            <w:tcW w:w="680" w:type="pct"/>
            <w:tcBorders>
              <w:top w:val="nil"/>
              <w:left w:val="nil"/>
              <w:bottom w:val="single" w:sz="4" w:space="0" w:color="auto"/>
              <w:right w:val="single" w:sz="4" w:space="0" w:color="auto"/>
            </w:tcBorders>
            <w:shd w:val="clear" w:color="auto" w:fill="auto"/>
            <w:vAlign w:val="center"/>
            <w:hideMark/>
          </w:tcPr>
          <w:p w14:paraId="1B872BC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BA86D0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76B94A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7</w:t>
            </w:r>
          </w:p>
        </w:tc>
      </w:tr>
      <w:tr w:rsidR="005A140F" w:rsidRPr="005A140F" w14:paraId="28D142D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08263E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31</w:t>
            </w:r>
          </w:p>
        </w:tc>
        <w:tc>
          <w:tcPr>
            <w:tcW w:w="890" w:type="pct"/>
            <w:tcBorders>
              <w:top w:val="nil"/>
              <w:left w:val="nil"/>
              <w:bottom w:val="single" w:sz="4" w:space="0" w:color="auto"/>
              <w:right w:val="single" w:sz="4" w:space="0" w:color="auto"/>
            </w:tcBorders>
            <w:shd w:val="clear" w:color="auto" w:fill="auto"/>
            <w:vAlign w:val="bottom"/>
            <w:hideMark/>
          </w:tcPr>
          <w:p w14:paraId="654001E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3965C2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общежития ПУ до ТК-38А</w:t>
            </w:r>
          </w:p>
        </w:tc>
        <w:tc>
          <w:tcPr>
            <w:tcW w:w="680" w:type="pct"/>
            <w:tcBorders>
              <w:top w:val="nil"/>
              <w:left w:val="nil"/>
              <w:bottom w:val="single" w:sz="4" w:space="0" w:color="auto"/>
              <w:right w:val="single" w:sz="4" w:space="0" w:color="auto"/>
            </w:tcBorders>
            <w:shd w:val="clear" w:color="auto" w:fill="auto"/>
            <w:vAlign w:val="center"/>
            <w:hideMark/>
          </w:tcPr>
          <w:p w14:paraId="1A5A1E7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E4F43A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1E211C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607995B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EFEA8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32</w:t>
            </w:r>
          </w:p>
        </w:tc>
        <w:tc>
          <w:tcPr>
            <w:tcW w:w="890" w:type="pct"/>
            <w:tcBorders>
              <w:top w:val="nil"/>
              <w:left w:val="nil"/>
              <w:bottom w:val="single" w:sz="4" w:space="0" w:color="auto"/>
              <w:right w:val="single" w:sz="4" w:space="0" w:color="auto"/>
            </w:tcBorders>
            <w:shd w:val="clear" w:color="auto" w:fill="auto"/>
            <w:vAlign w:val="bottom"/>
            <w:hideMark/>
          </w:tcPr>
          <w:p w14:paraId="0A94C64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888175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ТК-38А до Пр.6</w:t>
            </w:r>
          </w:p>
        </w:tc>
        <w:tc>
          <w:tcPr>
            <w:tcW w:w="680" w:type="pct"/>
            <w:tcBorders>
              <w:top w:val="nil"/>
              <w:left w:val="nil"/>
              <w:bottom w:val="single" w:sz="4" w:space="0" w:color="auto"/>
              <w:right w:val="single" w:sz="4" w:space="0" w:color="auto"/>
            </w:tcBorders>
            <w:shd w:val="clear" w:color="auto" w:fill="auto"/>
            <w:vAlign w:val="center"/>
            <w:hideMark/>
          </w:tcPr>
          <w:p w14:paraId="67F54F1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8E8B67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2ACF6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42E4613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370978B"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33</w:t>
            </w:r>
          </w:p>
        </w:tc>
        <w:tc>
          <w:tcPr>
            <w:tcW w:w="890" w:type="pct"/>
            <w:tcBorders>
              <w:top w:val="nil"/>
              <w:left w:val="nil"/>
              <w:bottom w:val="single" w:sz="4" w:space="0" w:color="auto"/>
              <w:right w:val="single" w:sz="4" w:space="0" w:color="auto"/>
            </w:tcBorders>
            <w:shd w:val="clear" w:color="auto" w:fill="auto"/>
            <w:vAlign w:val="bottom"/>
            <w:hideMark/>
          </w:tcPr>
          <w:p w14:paraId="01728D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29B3373"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ТК-38А до ТК-38</w:t>
            </w:r>
          </w:p>
        </w:tc>
        <w:tc>
          <w:tcPr>
            <w:tcW w:w="680" w:type="pct"/>
            <w:tcBorders>
              <w:top w:val="nil"/>
              <w:left w:val="nil"/>
              <w:bottom w:val="single" w:sz="4" w:space="0" w:color="auto"/>
              <w:right w:val="single" w:sz="4" w:space="0" w:color="auto"/>
            </w:tcBorders>
            <w:shd w:val="clear" w:color="auto" w:fill="auto"/>
            <w:vAlign w:val="center"/>
            <w:hideMark/>
          </w:tcPr>
          <w:p w14:paraId="37118DE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77ECFE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6FB547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4B23048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E72BB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34</w:t>
            </w:r>
          </w:p>
        </w:tc>
        <w:tc>
          <w:tcPr>
            <w:tcW w:w="890" w:type="pct"/>
            <w:tcBorders>
              <w:top w:val="nil"/>
              <w:left w:val="nil"/>
              <w:bottom w:val="single" w:sz="4" w:space="0" w:color="auto"/>
              <w:right w:val="single" w:sz="4" w:space="0" w:color="auto"/>
            </w:tcBorders>
            <w:shd w:val="clear" w:color="auto" w:fill="auto"/>
            <w:vAlign w:val="bottom"/>
            <w:hideMark/>
          </w:tcPr>
          <w:p w14:paraId="2291BCA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BFF47D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ТК-38 до ТК-39</w:t>
            </w:r>
          </w:p>
        </w:tc>
        <w:tc>
          <w:tcPr>
            <w:tcW w:w="680" w:type="pct"/>
            <w:tcBorders>
              <w:top w:val="nil"/>
              <w:left w:val="nil"/>
              <w:bottom w:val="single" w:sz="4" w:space="0" w:color="auto"/>
              <w:right w:val="single" w:sz="4" w:space="0" w:color="auto"/>
            </w:tcBorders>
            <w:shd w:val="clear" w:color="auto" w:fill="auto"/>
            <w:vAlign w:val="center"/>
            <w:hideMark/>
          </w:tcPr>
          <w:p w14:paraId="1B7479B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E6D73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7E3042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1F30D8D1"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971063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35</w:t>
            </w:r>
          </w:p>
        </w:tc>
        <w:tc>
          <w:tcPr>
            <w:tcW w:w="890" w:type="pct"/>
            <w:tcBorders>
              <w:top w:val="nil"/>
              <w:left w:val="nil"/>
              <w:bottom w:val="single" w:sz="4" w:space="0" w:color="auto"/>
              <w:right w:val="single" w:sz="4" w:space="0" w:color="auto"/>
            </w:tcBorders>
            <w:shd w:val="clear" w:color="auto" w:fill="auto"/>
            <w:vAlign w:val="bottom"/>
            <w:hideMark/>
          </w:tcPr>
          <w:p w14:paraId="2007F95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CF47F0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ТК-39 до администрации района</w:t>
            </w:r>
          </w:p>
        </w:tc>
        <w:tc>
          <w:tcPr>
            <w:tcW w:w="680" w:type="pct"/>
            <w:tcBorders>
              <w:top w:val="nil"/>
              <w:left w:val="nil"/>
              <w:bottom w:val="single" w:sz="4" w:space="0" w:color="auto"/>
              <w:right w:val="single" w:sz="4" w:space="0" w:color="auto"/>
            </w:tcBorders>
            <w:shd w:val="clear" w:color="auto" w:fill="auto"/>
            <w:vAlign w:val="center"/>
            <w:hideMark/>
          </w:tcPr>
          <w:p w14:paraId="7AB9166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99CC9A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EF1D97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8</w:t>
            </w:r>
          </w:p>
        </w:tc>
      </w:tr>
      <w:tr w:rsidR="005A140F" w:rsidRPr="005A140F" w14:paraId="6117093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FFA86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36</w:t>
            </w:r>
          </w:p>
        </w:tc>
        <w:tc>
          <w:tcPr>
            <w:tcW w:w="890" w:type="pct"/>
            <w:tcBorders>
              <w:top w:val="nil"/>
              <w:left w:val="nil"/>
              <w:bottom w:val="single" w:sz="4" w:space="0" w:color="auto"/>
              <w:right w:val="single" w:sz="4" w:space="0" w:color="auto"/>
            </w:tcBorders>
            <w:shd w:val="clear" w:color="auto" w:fill="auto"/>
            <w:vAlign w:val="bottom"/>
            <w:hideMark/>
          </w:tcPr>
          <w:p w14:paraId="38F71B1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AD7090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ТК-3а до ТК-2</w:t>
            </w:r>
          </w:p>
        </w:tc>
        <w:tc>
          <w:tcPr>
            <w:tcW w:w="680" w:type="pct"/>
            <w:tcBorders>
              <w:top w:val="nil"/>
              <w:left w:val="nil"/>
              <w:bottom w:val="single" w:sz="4" w:space="0" w:color="auto"/>
              <w:right w:val="single" w:sz="4" w:space="0" w:color="auto"/>
            </w:tcBorders>
            <w:shd w:val="clear" w:color="auto" w:fill="auto"/>
            <w:vAlign w:val="center"/>
            <w:hideMark/>
          </w:tcPr>
          <w:p w14:paraId="26837E2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D8AB79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DB2028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4C48B8F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BC99B0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37</w:t>
            </w:r>
          </w:p>
        </w:tc>
        <w:tc>
          <w:tcPr>
            <w:tcW w:w="890" w:type="pct"/>
            <w:tcBorders>
              <w:top w:val="nil"/>
              <w:left w:val="nil"/>
              <w:bottom w:val="single" w:sz="4" w:space="0" w:color="auto"/>
              <w:right w:val="single" w:sz="4" w:space="0" w:color="auto"/>
            </w:tcBorders>
            <w:shd w:val="clear" w:color="auto" w:fill="auto"/>
            <w:vAlign w:val="bottom"/>
            <w:hideMark/>
          </w:tcPr>
          <w:p w14:paraId="104C8AA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636EC90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ТК-3а до ТК-2</w:t>
            </w:r>
          </w:p>
        </w:tc>
        <w:tc>
          <w:tcPr>
            <w:tcW w:w="680" w:type="pct"/>
            <w:tcBorders>
              <w:top w:val="nil"/>
              <w:left w:val="nil"/>
              <w:bottom w:val="single" w:sz="4" w:space="0" w:color="auto"/>
              <w:right w:val="single" w:sz="4" w:space="0" w:color="auto"/>
            </w:tcBorders>
            <w:shd w:val="clear" w:color="auto" w:fill="auto"/>
            <w:vAlign w:val="center"/>
            <w:hideMark/>
          </w:tcPr>
          <w:p w14:paraId="2C22240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CBD86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B3A07C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73D7AEB0"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CEC3ED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38</w:t>
            </w:r>
          </w:p>
        </w:tc>
        <w:tc>
          <w:tcPr>
            <w:tcW w:w="890" w:type="pct"/>
            <w:tcBorders>
              <w:top w:val="nil"/>
              <w:left w:val="nil"/>
              <w:bottom w:val="single" w:sz="4" w:space="0" w:color="auto"/>
              <w:right w:val="single" w:sz="4" w:space="0" w:color="auto"/>
            </w:tcBorders>
            <w:shd w:val="clear" w:color="auto" w:fill="auto"/>
            <w:vAlign w:val="bottom"/>
            <w:hideMark/>
          </w:tcPr>
          <w:p w14:paraId="2E3260B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DB449C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школы №1</w:t>
            </w:r>
          </w:p>
        </w:tc>
        <w:tc>
          <w:tcPr>
            <w:tcW w:w="680" w:type="pct"/>
            <w:tcBorders>
              <w:top w:val="nil"/>
              <w:left w:val="nil"/>
              <w:bottom w:val="single" w:sz="4" w:space="0" w:color="auto"/>
              <w:right w:val="single" w:sz="4" w:space="0" w:color="auto"/>
            </w:tcBorders>
            <w:shd w:val="clear" w:color="auto" w:fill="auto"/>
            <w:vAlign w:val="center"/>
            <w:hideMark/>
          </w:tcPr>
          <w:p w14:paraId="6880461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C0CD90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EF067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14</w:t>
            </w:r>
          </w:p>
        </w:tc>
      </w:tr>
      <w:tr w:rsidR="005A140F" w:rsidRPr="005A140F" w14:paraId="2C5D017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4557D4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39</w:t>
            </w:r>
          </w:p>
        </w:tc>
        <w:tc>
          <w:tcPr>
            <w:tcW w:w="890" w:type="pct"/>
            <w:tcBorders>
              <w:top w:val="nil"/>
              <w:left w:val="nil"/>
              <w:bottom w:val="single" w:sz="4" w:space="0" w:color="auto"/>
              <w:right w:val="single" w:sz="4" w:space="0" w:color="auto"/>
            </w:tcBorders>
            <w:shd w:val="clear" w:color="auto" w:fill="auto"/>
            <w:vAlign w:val="bottom"/>
            <w:hideMark/>
          </w:tcPr>
          <w:p w14:paraId="4EB35FC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526D8F4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школы №1</w:t>
            </w:r>
          </w:p>
        </w:tc>
        <w:tc>
          <w:tcPr>
            <w:tcW w:w="680" w:type="pct"/>
            <w:tcBorders>
              <w:top w:val="nil"/>
              <w:left w:val="nil"/>
              <w:bottom w:val="single" w:sz="4" w:space="0" w:color="auto"/>
              <w:right w:val="single" w:sz="4" w:space="0" w:color="auto"/>
            </w:tcBorders>
            <w:shd w:val="clear" w:color="auto" w:fill="auto"/>
            <w:vAlign w:val="center"/>
            <w:hideMark/>
          </w:tcPr>
          <w:p w14:paraId="501FB0E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AD15F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D5476C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14</w:t>
            </w:r>
          </w:p>
        </w:tc>
      </w:tr>
      <w:tr w:rsidR="005A140F" w:rsidRPr="005A140F" w14:paraId="09A1AC9D"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70DF7F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40</w:t>
            </w:r>
          </w:p>
        </w:tc>
        <w:tc>
          <w:tcPr>
            <w:tcW w:w="890" w:type="pct"/>
            <w:tcBorders>
              <w:top w:val="nil"/>
              <w:left w:val="nil"/>
              <w:bottom w:val="single" w:sz="4" w:space="0" w:color="auto"/>
              <w:right w:val="single" w:sz="4" w:space="0" w:color="auto"/>
            </w:tcBorders>
            <w:shd w:val="clear" w:color="auto" w:fill="auto"/>
            <w:vAlign w:val="bottom"/>
            <w:hideMark/>
          </w:tcPr>
          <w:p w14:paraId="3DEF82D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287C765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бассейна</w:t>
            </w:r>
          </w:p>
        </w:tc>
        <w:tc>
          <w:tcPr>
            <w:tcW w:w="680" w:type="pct"/>
            <w:tcBorders>
              <w:top w:val="nil"/>
              <w:left w:val="nil"/>
              <w:bottom w:val="single" w:sz="4" w:space="0" w:color="auto"/>
              <w:right w:val="single" w:sz="4" w:space="0" w:color="auto"/>
            </w:tcBorders>
            <w:shd w:val="clear" w:color="auto" w:fill="auto"/>
            <w:vAlign w:val="center"/>
            <w:hideMark/>
          </w:tcPr>
          <w:p w14:paraId="49D3919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485F08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1684EB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14</w:t>
            </w:r>
          </w:p>
        </w:tc>
      </w:tr>
      <w:tr w:rsidR="005A140F" w:rsidRPr="005A140F" w14:paraId="05983CD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A67B17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41</w:t>
            </w:r>
          </w:p>
        </w:tc>
        <w:tc>
          <w:tcPr>
            <w:tcW w:w="890" w:type="pct"/>
            <w:tcBorders>
              <w:top w:val="nil"/>
              <w:left w:val="nil"/>
              <w:bottom w:val="single" w:sz="4" w:space="0" w:color="auto"/>
              <w:right w:val="single" w:sz="4" w:space="0" w:color="auto"/>
            </w:tcBorders>
            <w:shd w:val="clear" w:color="auto" w:fill="auto"/>
            <w:vAlign w:val="bottom"/>
            <w:hideMark/>
          </w:tcPr>
          <w:p w14:paraId="1710F9E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150DA0F"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 до бассейна</w:t>
            </w:r>
          </w:p>
        </w:tc>
        <w:tc>
          <w:tcPr>
            <w:tcW w:w="680" w:type="pct"/>
            <w:tcBorders>
              <w:top w:val="nil"/>
              <w:left w:val="nil"/>
              <w:bottom w:val="single" w:sz="4" w:space="0" w:color="auto"/>
              <w:right w:val="single" w:sz="4" w:space="0" w:color="auto"/>
            </w:tcBorders>
            <w:shd w:val="clear" w:color="auto" w:fill="auto"/>
            <w:vAlign w:val="center"/>
            <w:hideMark/>
          </w:tcPr>
          <w:p w14:paraId="15CA269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736A6E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6AEA90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14</w:t>
            </w:r>
          </w:p>
        </w:tc>
      </w:tr>
      <w:tr w:rsidR="005A140F" w:rsidRPr="005A140F" w14:paraId="302AE0F6"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C62CF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42</w:t>
            </w:r>
          </w:p>
        </w:tc>
        <w:tc>
          <w:tcPr>
            <w:tcW w:w="890" w:type="pct"/>
            <w:tcBorders>
              <w:top w:val="nil"/>
              <w:left w:val="nil"/>
              <w:bottom w:val="single" w:sz="4" w:space="0" w:color="auto"/>
              <w:right w:val="single" w:sz="4" w:space="0" w:color="auto"/>
            </w:tcBorders>
            <w:shd w:val="clear" w:color="auto" w:fill="auto"/>
            <w:vAlign w:val="bottom"/>
            <w:hideMark/>
          </w:tcPr>
          <w:p w14:paraId="35BE978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6BC8A4F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педучилища</w:t>
            </w:r>
          </w:p>
        </w:tc>
        <w:tc>
          <w:tcPr>
            <w:tcW w:w="680" w:type="pct"/>
            <w:tcBorders>
              <w:top w:val="nil"/>
              <w:left w:val="nil"/>
              <w:bottom w:val="single" w:sz="4" w:space="0" w:color="auto"/>
              <w:right w:val="single" w:sz="4" w:space="0" w:color="auto"/>
            </w:tcBorders>
            <w:shd w:val="clear" w:color="auto" w:fill="auto"/>
            <w:vAlign w:val="center"/>
            <w:hideMark/>
          </w:tcPr>
          <w:p w14:paraId="0B6E2A3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C55812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74794F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Совесткая, д. 5</w:t>
            </w:r>
          </w:p>
        </w:tc>
      </w:tr>
      <w:tr w:rsidR="005A140F" w:rsidRPr="005A140F" w14:paraId="264C82CB"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7805024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43</w:t>
            </w:r>
          </w:p>
        </w:tc>
        <w:tc>
          <w:tcPr>
            <w:tcW w:w="890" w:type="pct"/>
            <w:tcBorders>
              <w:top w:val="nil"/>
              <w:left w:val="nil"/>
              <w:bottom w:val="single" w:sz="4" w:space="0" w:color="auto"/>
              <w:right w:val="single" w:sz="4" w:space="0" w:color="auto"/>
            </w:tcBorders>
            <w:shd w:val="clear" w:color="auto" w:fill="auto"/>
            <w:vAlign w:val="bottom"/>
            <w:hideMark/>
          </w:tcPr>
          <w:p w14:paraId="73362201"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7EC37F1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 до педучилища</w:t>
            </w:r>
          </w:p>
        </w:tc>
        <w:tc>
          <w:tcPr>
            <w:tcW w:w="680" w:type="pct"/>
            <w:tcBorders>
              <w:top w:val="nil"/>
              <w:left w:val="nil"/>
              <w:bottom w:val="single" w:sz="4" w:space="0" w:color="auto"/>
              <w:right w:val="single" w:sz="4" w:space="0" w:color="auto"/>
            </w:tcBorders>
            <w:shd w:val="clear" w:color="auto" w:fill="auto"/>
            <w:vAlign w:val="center"/>
            <w:hideMark/>
          </w:tcPr>
          <w:p w14:paraId="2CEE8F0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6F125D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C460C2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5</w:t>
            </w:r>
          </w:p>
        </w:tc>
      </w:tr>
      <w:tr w:rsidR="005A140F" w:rsidRPr="005A140F" w14:paraId="4F30F6CD" w14:textId="77777777" w:rsidTr="008F4264">
        <w:trPr>
          <w:trHeight w:val="285"/>
        </w:trPr>
        <w:tc>
          <w:tcPr>
            <w:tcW w:w="146" w:type="pct"/>
            <w:tcBorders>
              <w:top w:val="nil"/>
              <w:left w:val="single" w:sz="4" w:space="0" w:color="auto"/>
              <w:bottom w:val="single" w:sz="4" w:space="0" w:color="auto"/>
              <w:right w:val="single" w:sz="4" w:space="0" w:color="auto"/>
            </w:tcBorders>
            <w:shd w:val="clear" w:color="000000" w:fill="FFFFFF"/>
            <w:vAlign w:val="bottom"/>
            <w:hideMark/>
          </w:tcPr>
          <w:p w14:paraId="604264C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44</w:t>
            </w:r>
          </w:p>
        </w:tc>
        <w:tc>
          <w:tcPr>
            <w:tcW w:w="890" w:type="pct"/>
            <w:tcBorders>
              <w:top w:val="nil"/>
              <w:left w:val="nil"/>
              <w:bottom w:val="single" w:sz="4" w:space="0" w:color="auto"/>
              <w:right w:val="single" w:sz="4" w:space="0" w:color="auto"/>
            </w:tcBorders>
            <w:shd w:val="clear" w:color="000000" w:fill="FFFFFF"/>
            <w:vAlign w:val="bottom"/>
            <w:hideMark/>
          </w:tcPr>
          <w:p w14:paraId="6E205D7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6AAE62C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 до гаражей</w:t>
            </w:r>
          </w:p>
        </w:tc>
        <w:tc>
          <w:tcPr>
            <w:tcW w:w="680" w:type="pct"/>
            <w:tcBorders>
              <w:top w:val="nil"/>
              <w:left w:val="nil"/>
              <w:bottom w:val="single" w:sz="4" w:space="0" w:color="auto"/>
              <w:right w:val="single" w:sz="4" w:space="0" w:color="auto"/>
            </w:tcBorders>
            <w:shd w:val="clear" w:color="auto" w:fill="auto"/>
            <w:vAlign w:val="center"/>
            <w:hideMark/>
          </w:tcPr>
          <w:p w14:paraId="3F10C1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0C983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DD7144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3DB1C86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478FF1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45</w:t>
            </w:r>
          </w:p>
        </w:tc>
        <w:tc>
          <w:tcPr>
            <w:tcW w:w="890" w:type="pct"/>
            <w:tcBorders>
              <w:top w:val="nil"/>
              <w:left w:val="nil"/>
              <w:bottom w:val="single" w:sz="4" w:space="0" w:color="auto"/>
              <w:right w:val="single" w:sz="4" w:space="0" w:color="auto"/>
            </w:tcBorders>
            <w:shd w:val="clear" w:color="auto" w:fill="auto"/>
            <w:vAlign w:val="bottom"/>
            <w:hideMark/>
          </w:tcPr>
          <w:p w14:paraId="50DE45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A13C82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ТК-16 до ул. Советская, 3</w:t>
            </w:r>
          </w:p>
        </w:tc>
        <w:tc>
          <w:tcPr>
            <w:tcW w:w="680" w:type="pct"/>
            <w:tcBorders>
              <w:top w:val="nil"/>
              <w:left w:val="nil"/>
              <w:bottom w:val="single" w:sz="4" w:space="0" w:color="auto"/>
              <w:right w:val="single" w:sz="4" w:space="0" w:color="auto"/>
            </w:tcBorders>
            <w:shd w:val="clear" w:color="auto" w:fill="auto"/>
            <w:vAlign w:val="center"/>
            <w:hideMark/>
          </w:tcPr>
          <w:p w14:paraId="63F2251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B866BC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EE18B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3</w:t>
            </w:r>
          </w:p>
        </w:tc>
      </w:tr>
      <w:tr w:rsidR="005A140F" w:rsidRPr="005A140F" w14:paraId="4DEA71CC" w14:textId="77777777" w:rsidTr="008F4264">
        <w:trPr>
          <w:trHeight w:val="570"/>
        </w:trPr>
        <w:tc>
          <w:tcPr>
            <w:tcW w:w="146" w:type="pct"/>
            <w:tcBorders>
              <w:top w:val="nil"/>
              <w:left w:val="single" w:sz="4" w:space="0" w:color="auto"/>
              <w:bottom w:val="single" w:sz="4" w:space="0" w:color="auto"/>
              <w:right w:val="single" w:sz="4" w:space="0" w:color="auto"/>
            </w:tcBorders>
            <w:shd w:val="clear" w:color="000000" w:fill="FFFFFF"/>
            <w:vAlign w:val="bottom"/>
            <w:hideMark/>
          </w:tcPr>
          <w:p w14:paraId="6860F60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46</w:t>
            </w:r>
          </w:p>
        </w:tc>
        <w:tc>
          <w:tcPr>
            <w:tcW w:w="890" w:type="pct"/>
            <w:tcBorders>
              <w:top w:val="nil"/>
              <w:left w:val="nil"/>
              <w:bottom w:val="single" w:sz="4" w:space="0" w:color="auto"/>
              <w:right w:val="single" w:sz="4" w:space="0" w:color="auto"/>
            </w:tcBorders>
            <w:shd w:val="clear" w:color="000000" w:fill="FFFFFF"/>
            <w:vAlign w:val="bottom"/>
            <w:hideMark/>
          </w:tcPr>
          <w:p w14:paraId="6ACB144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000000" w:fill="FFFFFF"/>
            <w:vAlign w:val="center"/>
            <w:hideMark/>
          </w:tcPr>
          <w:p w14:paraId="0BD5C84E"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ТК-17 до забора до запорной арматуры</w:t>
            </w:r>
          </w:p>
        </w:tc>
        <w:tc>
          <w:tcPr>
            <w:tcW w:w="680" w:type="pct"/>
            <w:tcBorders>
              <w:top w:val="nil"/>
              <w:left w:val="nil"/>
              <w:bottom w:val="single" w:sz="4" w:space="0" w:color="auto"/>
              <w:right w:val="single" w:sz="4" w:space="0" w:color="auto"/>
            </w:tcBorders>
            <w:shd w:val="clear" w:color="auto" w:fill="auto"/>
            <w:vAlign w:val="center"/>
            <w:hideMark/>
          </w:tcPr>
          <w:p w14:paraId="23720A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8F6FF5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66AE75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319C8B48"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61C72A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48</w:t>
            </w:r>
          </w:p>
        </w:tc>
        <w:tc>
          <w:tcPr>
            <w:tcW w:w="890" w:type="pct"/>
            <w:tcBorders>
              <w:top w:val="nil"/>
              <w:left w:val="nil"/>
              <w:bottom w:val="single" w:sz="4" w:space="0" w:color="auto"/>
              <w:right w:val="single" w:sz="4" w:space="0" w:color="auto"/>
            </w:tcBorders>
            <w:shd w:val="clear" w:color="auto" w:fill="auto"/>
            <w:vAlign w:val="bottom"/>
            <w:hideMark/>
          </w:tcPr>
          <w:p w14:paraId="7C675EC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4AD2BD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Пр.6 до ул. Советская, д.13</w:t>
            </w:r>
          </w:p>
        </w:tc>
        <w:tc>
          <w:tcPr>
            <w:tcW w:w="680" w:type="pct"/>
            <w:tcBorders>
              <w:top w:val="nil"/>
              <w:left w:val="nil"/>
              <w:bottom w:val="single" w:sz="4" w:space="0" w:color="auto"/>
              <w:right w:val="single" w:sz="4" w:space="0" w:color="auto"/>
            </w:tcBorders>
            <w:shd w:val="clear" w:color="auto" w:fill="auto"/>
            <w:vAlign w:val="center"/>
            <w:hideMark/>
          </w:tcPr>
          <w:p w14:paraId="22781F6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55906F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36CD7B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 д. 13</w:t>
            </w:r>
          </w:p>
        </w:tc>
      </w:tr>
      <w:tr w:rsidR="005A140F" w:rsidRPr="005A140F" w14:paraId="262B7C3A"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D98101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49</w:t>
            </w:r>
          </w:p>
        </w:tc>
        <w:tc>
          <w:tcPr>
            <w:tcW w:w="890" w:type="pct"/>
            <w:tcBorders>
              <w:top w:val="nil"/>
              <w:left w:val="nil"/>
              <w:bottom w:val="single" w:sz="4" w:space="0" w:color="auto"/>
              <w:right w:val="single" w:sz="4" w:space="0" w:color="auto"/>
            </w:tcBorders>
            <w:shd w:val="clear" w:color="auto" w:fill="auto"/>
            <w:vAlign w:val="bottom"/>
            <w:hideMark/>
          </w:tcPr>
          <w:p w14:paraId="2DAF02E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E0F0DA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ТК-23 до ТК-25</w:t>
            </w:r>
          </w:p>
        </w:tc>
        <w:tc>
          <w:tcPr>
            <w:tcW w:w="680" w:type="pct"/>
            <w:tcBorders>
              <w:top w:val="nil"/>
              <w:left w:val="nil"/>
              <w:bottom w:val="single" w:sz="4" w:space="0" w:color="auto"/>
              <w:right w:val="single" w:sz="4" w:space="0" w:color="auto"/>
            </w:tcBorders>
            <w:shd w:val="clear" w:color="auto" w:fill="auto"/>
            <w:vAlign w:val="center"/>
            <w:hideMark/>
          </w:tcPr>
          <w:p w14:paraId="128B2F7D"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0A978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08FC2A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5E9A1695"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D49903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50</w:t>
            </w:r>
          </w:p>
        </w:tc>
        <w:tc>
          <w:tcPr>
            <w:tcW w:w="890" w:type="pct"/>
            <w:tcBorders>
              <w:top w:val="nil"/>
              <w:left w:val="nil"/>
              <w:bottom w:val="single" w:sz="4" w:space="0" w:color="auto"/>
              <w:right w:val="single" w:sz="4" w:space="0" w:color="auto"/>
            </w:tcBorders>
            <w:shd w:val="clear" w:color="auto" w:fill="auto"/>
            <w:vAlign w:val="bottom"/>
            <w:hideMark/>
          </w:tcPr>
          <w:p w14:paraId="3A2DDEE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ГВС</w:t>
            </w:r>
          </w:p>
        </w:tc>
        <w:tc>
          <w:tcPr>
            <w:tcW w:w="1401" w:type="pct"/>
            <w:tcBorders>
              <w:top w:val="nil"/>
              <w:left w:val="nil"/>
              <w:bottom w:val="single" w:sz="4" w:space="0" w:color="auto"/>
              <w:right w:val="single" w:sz="4" w:space="0" w:color="auto"/>
            </w:tcBorders>
            <w:shd w:val="clear" w:color="auto" w:fill="auto"/>
            <w:vAlign w:val="center"/>
            <w:hideMark/>
          </w:tcPr>
          <w:p w14:paraId="0CCC915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ТК-23 до ТК-25</w:t>
            </w:r>
          </w:p>
        </w:tc>
        <w:tc>
          <w:tcPr>
            <w:tcW w:w="680" w:type="pct"/>
            <w:tcBorders>
              <w:top w:val="nil"/>
              <w:left w:val="nil"/>
              <w:bottom w:val="single" w:sz="4" w:space="0" w:color="auto"/>
              <w:right w:val="single" w:sz="4" w:space="0" w:color="auto"/>
            </w:tcBorders>
            <w:shd w:val="clear" w:color="auto" w:fill="auto"/>
            <w:vAlign w:val="center"/>
            <w:hideMark/>
          </w:tcPr>
          <w:p w14:paraId="1EF09F8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023FD1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FB1446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Советская</w:t>
            </w:r>
          </w:p>
        </w:tc>
      </w:tr>
      <w:tr w:rsidR="005A140F" w:rsidRPr="005A140F" w14:paraId="6F6BA1D4"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86132E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51</w:t>
            </w:r>
          </w:p>
        </w:tc>
        <w:tc>
          <w:tcPr>
            <w:tcW w:w="890" w:type="pct"/>
            <w:tcBorders>
              <w:top w:val="nil"/>
              <w:left w:val="nil"/>
              <w:bottom w:val="single" w:sz="4" w:space="0" w:color="auto"/>
              <w:right w:val="single" w:sz="4" w:space="0" w:color="auto"/>
            </w:tcBorders>
            <w:shd w:val="clear" w:color="auto" w:fill="auto"/>
            <w:vAlign w:val="bottom"/>
            <w:hideMark/>
          </w:tcPr>
          <w:p w14:paraId="23EBEEB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D32A26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ТК-42 до ул. Ленина,9</w:t>
            </w:r>
          </w:p>
        </w:tc>
        <w:tc>
          <w:tcPr>
            <w:tcW w:w="680" w:type="pct"/>
            <w:tcBorders>
              <w:top w:val="nil"/>
              <w:left w:val="nil"/>
              <w:bottom w:val="single" w:sz="4" w:space="0" w:color="auto"/>
              <w:right w:val="single" w:sz="4" w:space="0" w:color="auto"/>
            </w:tcBorders>
            <w:shd w:val="clear" w:color="auto" w:fill="auto"/>
            <w:vAlign w:val="center"/>
            <w:hideMark/>
          </w:tcPr>
          <w:p w14:paraId="0A8DFA4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3C8397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35217E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 д. 9</w:t>
            </w:r>
          </w:p>
        </w:tc>
      </w:tr>
      <w:tr w:rsidR="005A140F" w:rsidRPr="005A140F" w14:paraId="083C8172"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F2C22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52</w:t>
            </w:r>
          </w:p>
        </w:tc>
        <w:tc>
          <w:tcPr>
            <w:tcW w:w="890" w:type="pct"/>
            <w:tcBorders>
              <w:top w:val="nil"/>
              <w:left w:val="nil"/>
              <w:bottom w:val="single" w:sz="4" w:space="0" w:color="auto"/>
              <w:right w:val="single" w:sz="4" w:space="0" w:color="auto"/>
            </w:tcBorders>
            <w:shd w:val="clear" w:color="auto" w:fill="auto"/>
            <w:vAlign w:val="bottom"/>
            <w:hideMark/>
          </w:tcPr>
          <w:p w14:paraId="2B3826A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43034DB"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ТК-35 до Пр.4</w:t>
            </w:r>
          </w:p>
        </w:tc>
        <w:tc>
          <w:tcPr>
            <w:tcW w:w="680" w:type="pct"/>
            <w:tcBorders>
              <w:top w:val="nil"/>
              <w:left w:val="nil"/>
              <w:bottom w:val="single" w:sz="4" w:space="0" w:color="auto"/>
              <w:right w:val="single" w:sz="4" w:space="0" w:color="auto"/>
            </w:tcBorders>
            <w:shd w:val="clear" w:color="auto" w:fill="auto"/>
            <w:vAlign w:val="center"/>
            <w:hideMark/>
          </w:tcPr>
          <w:p w14:paraId="68687B0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B4430E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214EFB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Ленина</w:t>
            </w:r>
          </w:p>
        </w:tc>
      </w:tr>
      <w:tr w:rsidR="005A140F" w:rsidRPr="005A140F" w14:paraId="57A83BDF"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43E969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53</w:t>
            </w:r>
          </w:p>
        </w:tc>
        <w:tc>
          <w:tcPr>
            <w:tcW w:w="890" w:type="pct"/>
            <w:tcBorders>
              <w:top w:val="nil"/>
              <w:left w:val="nil"/>
              <w:bottom w:val="single" w:sz="4" w:space="0" w:color="auto"/>
              <w:right w:val="single" w:sz="4" w:space="0" w:color="auto"/>
            </w:tcBorders>
            <w:shd w:val="clear" w:color="auto" w:fill="auto"/>
            <w:vAlign w:val="bottom"/>
            <w:hideMark/>
          </w:tcPr>
          <w:p w14:paraId="402487E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47DBF31"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ТК-48 до Герцена,6</w:t>
            </w:r>
          </w:p>
        </w:tc>
        <w:tc>
          <w:tcPr>
            <w:tcW w:w="680" w:type="pct"/>
            <w:tcBorders>
              <w:top w:val="nil"/>
              <w:left w:val="nil"/>
              <w:bottom w:val="single" w:sz="4" w:space="0" w:color="auto"/>
              <w:right w:val="single" w:sz="4" w:space="0" w:color="auto"/>
            </w:tcBorders>
            <w:shd w:val="clear" w:color="auto" w:fill="auto"/>
            <w:vAlign w:val="center"/>
            <w:hideMark/>
          </w:tcPr>
          <w:p w14:paraId="771CAFB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28CDA9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0A9A83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 д. 6</w:t>
            </w:r>
          </w:p>
        </w:tc>
      </w:tr>
      <w:tr w:rsidR="005A140F" w:rsidRPr="005A140F" w14:paraId="3599571E"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C0DC2A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54</w:t>
            </w:r>
          </w:p>
        </w:tc>
        <w:tc>
          <w:tcPr>
            <w:tcW w:w="890" w:type="pct"/>
            <w:tcBorders>
              <w:top w:val="nil"/>
              <w:left w:val="nil"/>
              <w:bottom w:val="single" w:sz="4" w:space="0" w:color="auto"/>
              <w:right w:val="single" w:sz="4" w:space="0" w:color="auto"/>
            </w:tcBorders>
            <w:shd w:val="clear" w:color="auto" w:fill="auto"/>
            <w:vAlign w:val="bottom"/>
            <w:hideMark/>
          </w:tcPr>
          <w:p w14:paraId="66F2AA4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67A9B65"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ТК-48 до Пр.2</w:t>
            </w:r>
          </w:p>
        </w:tc>
        <w:tc>
          <w:tcPr>
            <w:tcW w:w="680" w:type="pct"/>
            <w:tcBorders>
              <w:top w:val="nil"/>
              <w:left w:val="nil"/>
              <w:bottom w:val="single" w:sz="4" w:space="0" w:color="auto"/>
              <w:right w:val="single" w:sz="4" w:space="0" w:color="auto"/>
            </w:tcBorders>
            <w:shd w:val="clear" w:color="auto" w:fill="auto"/>
            <w:vAlign w:val="center"/>
            <w:hideMark/>
          </w:tcPr>
          <w:p w14:paraId="28A8170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53876CB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D634D4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70C80E3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56AFF31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55</w:t>
            </w:r>
          </w:p>
        </w:tc>
        <w:tc>
          <w:tcPr>
            <w:tcW w:w="890" w:type="pct"/>
            <w:tcBorders>
              <w:top w:val="nil"/>
              <w:left w:val="nil"/>
              <w:bottom w:val="single" w:sz="4" w:space="0" w:color="auto"/>
              <w:right w:val="single" w:sz="4" w:space="0" w:color="auto"/>
            </w:tcBorders>
            <w:shd w:val="clear" w:color="auto" w:fill="auto"/>
            <w:vAlign w:val="bottom"/>
            <w:hideMark/>
          </w:tcPr>
          <w:p w14:paraId="370C8C7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776BC40"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ТК-10 до ТК-13</w:t>
            </w:r>
          </w:p>
        </w:tc>
        <w:tc>
          <w:tcPr>
            <w:tcW w:w="680" w:type="pct"/>
            <w:tcBorders>
              <w:top w:val="nil"/>
              <w:left w:val="nil"/>
              <w:bottom w:val="single" w:sz="4" w:space="0" w:color="auto"/>
              <w:right w:val="single" w:sz="4" w:space="0" w:color="auto"/>
            </w:tcBorders>
            <w:shd w:val="clear" w:color="auto" w:fill="auto"/>
            <w:vAlign w:val="center"/>
            <w:hideMark/>
          </w:tcPr>
          <w:p w14:paraId="2120D47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383C4C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11FECB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6B20F7CC"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45D5BAE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56</w:t>
            </w:r>
          </w:p>
        </w:tc>
        <w:tc>
          <w:tcPr>
            <w:tcW w:w="890" w:type="pct"/>
            <w:tcBorders>
              <w:top w:val="nil"/>
              <w:left w:val="nil"/>
              <w:bottom w:val="single" w:sz="4" w:space="0" w:color="auto"/>
              <w:right w:val="single" w:sz="4" w:space="0" w:color="auto"/>
            </w:tcBorders>
            <w:shd w:val="clear" w:color="auto" w:fill="auto"/>
            <w:vAlign w:val="bottom"/>
            <w:hideMark/>
          </w:tcPr>
          <w:p w14:paraId="336F296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A94EC5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ТК-13 до Герцена,11</w:t>
            </w:r>
          </w:p>
        </w:tc>
        <w:tc>
          <w:tcPr>
            <w:tcW w:w="680" w:type="pct"/>
            <w:tcBorders>
              <w:top w:val="nil"/>
              <w:left w:val="nil"/>
              <w:bottom w:val="single" w:sz="4" w:space="0" w:color="auto"/>
              <w:right w:val="single" w:sz="4" w:space="0" w:color="auto"/>
            </w:tcBorders>
            <w:shd w:val="clear" w:color="auto" w:fill="auto"/>
            <w:vAlign w:val="center"/>
            <w:hideMark/>
          </w:tcPr>
          <w:p w14:paraId="4E3C038C"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F60FD4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6E2854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 д. 11</w:t>
            </w:r>
          </w:p>
        </w:tc>
      </w:tr>
      <w:tr w:rsidR="005A140F" w:rsidRPr="005A140F" w14:paraId="5E44EE2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ACF2DB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57</w:t>
            </w:r>
          </w:p>
        </w:tc>
        <w:tc>
          <w:tcPr>
            <w:tcW w:w="890" w:type="pct"/>
            <w:tcBorders>
              <w:top w:val="nil"/>
              <w:left w:val="nil"/>
              <w:bottom w:val="single" w:sz="4" w:space="0" w:color="auto"/>
              <w:right w:val="single" w:sz="4" w:space="0" w:color="auto"/>
            </w:tcBorders>
            <w:shd w:val="clear" w:color="auto" w:fill="auto"/>
            <w:vAlign w:val="bottom"/>
            <w:hideMark/>
          </w:tcPr>
          <w:p w14:paraId="2918BE63"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54CA2C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ТК-13 до ТК-14</w:t>
            </w:r>
          </w:p>
        </w:tc>
        <w:tc>
          <w:tcPr>
            <w:tcW w:w="680" w:type="pct"/>
            <w:tcBorders>
              <w:top w:val="nil"/>
              <w:left w:val="nil"/>
              <w:bottom w:val="single" w:sz="4" w:space="0" w:color="auto"/>
              <w:right w:val="single" w:sz="4" w:space="0" w:color="auto"/>
            </w:tcBorders>
            <w:shd w:val="clear" w:color="auto" w:fill="auto"/>
            <w:vAlign w:val="center"/>
            <w:hideMark/>
          </w:tcPr>
          <w:p w14:paraId="580D525B"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21D516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09C82520"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73185589"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15712A7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lastRenderedPageBreak/>
              <w:t>58</w:t>
            </w:r>
          </w:p>
        </w:tc>
        <w:tc>
          <w:tcPr>
            <w:tcW w:w="890" w:type="pct"/>
            <w:tcBorders>
              <w:top w:val="nil"/>
              <w:left w:val="nil"/>
              <w:bottom w:val="single" w:sz="4" w:space="0" w:color="auto"/>
              <w:right w:val="single" w:sz="4" w:space="0" w:color="auto"/>
            </w:tcBorders>
            <w:shd w:val="clear" w:color="auto" w:fill="auto"/>
            <w:vAlign w:val="bottom"/>
            <w:hideMark/>
          </w:tcPr>
          <w:p w14:paraId="3177822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50C816D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ТК-14 до Тихвинской церкви</w:t>
            </w:r>
          </w:p>
        </w:tc>
        <w:tc>
          <w:tcPr>
            <w:tcW w:w="680" w:type="pct"/>
            <w:tcBorders>
              <w:top w:val="nil"/>
              <w:left w:val="nil"/>
              <w:bottom w:val="single" w:sz="4" w:space="0" w:color="auto"/>
              <w:right w:val="single" w:sz="4" w:space="0" w:color="auto"/>
            </w:tcBorders>
            <w:shd w:val="clear" w:color="auto" w:fill="auto"/>
            <w:vAlign w:val="center"/>
            <w:hideMark/>
          </w:tcPr>
          <w:p w14:paraId="2720EA5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CA8982"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90A16C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 д. 9А</w:t>
            </w:r>
          </w:p>
        </w:tc>
      </w:tr>
      <w:tr w:rsidR="005A140F" w:rsidRPr="005A140F" w14:paraId="2ABB44EB"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7965E09"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59</w:t>
            </w:r>
          </w:p>
        </w:tc>
        <w:tc>
          <w:tcPr>
            <w:tcW w:w="890" w:type="pct"/>
            <w:tcBorders>
              <w:top w:val="nil"/>
              <w:left w:val="nil"/>
              <w:bottom w:val="single" w:sz="4" w:space="0" w:color="auto"/>
              <w:right w:val="single" w:sz="4" w:space="0" w:color="auto"/>
            </w:tcBorders>
            <w:shd w:val="clear" w:color="auto" w:fill="auto"/>
            <w:vAlign w:val="bottom"/>
            <w:hideMark/>
          </w:tcPr>
          <w:p w14:paraId="2EA23D1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10E4937"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ТК-14 до Благовещенского собора</w:t>
            </w:r>
          </w:p>
        </w:tc>
        <w:tc>
          <w:tcPr>
            <w:tcW w:w="680" w:type="pct"/>
            <w:tcBorders>
              <w:top w:val="nil"/>
              <w:left w:val="nil"/>
              <w:bottom w:val="single" w:sz="4" w:space="0" w:color="auto"/>
              <w:right w:val="single" w:sz="4" w:space="0" w:color="auto"/>
            </w:tcBorders>
            <w:shd w:val="clear" w:color="auto" w:fill="auto"/>
            <w:vAlign w:val="center"/>
            <w:hideMark/>
          </w:tcPr>
          <w:p w14:paraId="3C1B7CC0"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058DAD51"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73EAE8E"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 д. 7</w:t>
            </w:r>
          </w:p>
        </w:tc>
      </w:tr>
      <w:tr w:rsidR="005A140F" w:rsidRPr="005A140F" w14:paraId="77EAD313"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D4FC23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60</w:t>
            </w:r>
          </w:p>
        </w:tc>
        <w:tc>
          <w:tcPr>
            <w:tcW w:w="890" w:type="pct"/>
            <w:tcBorders>
              <w:top w:val="nil"/>
              <w:left w:val="nil"/>
              <w:bottom w:val="single" w:sz="4" w:space="0" w:color="auto"/>
              <w:right w:val="single" w:sz="4" w:space="0" w:color="auto"/>
            </w:tcBorders>
            <w:shd w:val="clear" w:color="auto" w:fill="auto"/>
            <w:vAlign w:val="bottom"/>
            <w:hideMark/>
          </w:tcPr>
          <w:p w14:paraId="27DA7F7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458B6C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ТК-14 до ТК-15</w:t>
            </w:r>
          </w:p>
        </w:tc>
        <w:tc>
          <w:tcPr>
            <w:tcW w:w="680" w:type="pct"/>
            <w:tcBorders>
              <w:top w:val="nil"/>
              <w:left w:val="nil"/>
              <w:bottom w:val="single" w:sz="4" w:space="0" w:color="auto"/>
              <w:right w:val="single" w:sz="4" w:space="0" w:color="auto"/>
            </w:tcBorders>
            <w:shd w:val="clear" w:color="auto" w:fill="auto"/>
            <w:vAlign w:val="center"/>
            <w:hideMark/>
          </w:tcPr>
          <w:p w14:paraId="5A697D49"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1BF836CF"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1C5B5C26"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6D0D4C4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6B085B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61</w:t>
            </w:r>
          </w:p>
        </w:tc>
        <w:tc>
          <w:tcPr>
            <w:tcW w:w="890" w:type="pct"/>
            <w:tcBorders>
              <w:top w:val="nil"/>
              <w:left w:val="nil"/>
              <w:bottom w:val="single" w:sz="4" w:space="0" w:color="auto"/>
              <w:right w:val="single" w:sz="4" w:space="0" w:color="auto"/>
            </w:tcBorders>
            <w:shd w:val="clear" w:color="auto" w:fill="auto"/>
            <w:vAlign w:val="bottom"/>
            <w:hideMark/>
          </w:tcPr>
          <w:p w14:paraId="3D06F3EE"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4EC8D69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ТК-15 до Фондохранилища</w:t>
            </w:r>
          </w:p>
        </w:tc>
        <w:tc>
          <w:tcPr>
            <w:tcW w:w="680" w:type="pct"/>
            <w:tcBorders>
              <w:top w:val="nil"/>
              <w:left w:val="nil"/>
              <w:bottom w:val="single" w:sz="4" w:space="0" w:color="auto"/>
              <w:right w:val="single" w:sz="4" w:space="0" w:color="auto"/>
            </w:tcBorders>
            <w:shd w:val="clear" w:color="auto" w:fill="auto"/>
            <w:vAlign w:val="center"/>
            <w:hideMark/>
          </w:tcPr>
          <w:p w14:paraId="09DE271F"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2A8F7AD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5D67AAB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5583164B"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2342E2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62</w:t>
            </w:r>
          </w:p>
        </w:tc>
        <w:tc>
          <w:tcPr>
            <w:tcW w:w="890" w:type="pct"/>
            <w:tcBorders>
              <w:top w:val="nil"/>
              <w:left w:val="nil"/>
              <w:bottom w:val="single" w:sz="4" w:space="0" w:color="auto"/>
              <w:right w:val="single" w:sz="4" w:space="0" w:color="auto"/>
            </w:tcBorders>
            <w:shd w:val="clear" w:color="auto" w:fill="auto"/>
            <w:vAlign w:val="bottom"/>
            <w:hideMark/>
          </w:tcPr>
          <w:p w14:paraId="16DBCA2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08E77CFC"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 до Культурно-развлекательного центра</w:t>
            </w:r>
          </w:p>
        </w:tc>
        <w:tc>
          <w:tcPr>
            <w:tcW w:w="680" w:type="pct"/>
            <w:tcBorders>
              <w:top w:val="nil"/>
              <w:left w:val="nil"/>
              <w:bottom w:val="single" w:sz="4" w:space="0" w:color="auto"/>
              <w:right w:val="single" w:sz="4" w:space="0" w:color="auto"/>
            </w:tcBorders>
            <w:shd w:val="clear" w:color="auto" w:fill="auto"/>
            <w:vAlign w:val="center"/>
            <w:hideMark/>
          </w:tcPr>
          <w:p w14:paraId="33B28D37"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63E03D4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2C9B1BB7"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6C110321"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20FB1AC8"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63</w:t>
            </w:r>
          </w:p>
        </w:tc>
        <w:tc>
          <w:tcPr>
            <w:tcW w:w="890" w:type="pct"/>
            <w:tcBorders>
              <w:top w:val="nil"/>
              <w:left w:val="nil"/>
              <w:bottom w:val="single" w:sz="4" w:space="0" w:color="auto"/>
              <w:right w:val="single" w:sz="4" w:space="0" w:color="auto"/>
            </w:tcBorders>
            <w:shd w:val="clear" w:color="auto" w:fill="auto"/>
            <w:vAlign w:val="bottom"/>
            <w:hideMark/>
          </w:tcPr>
          <w:p w14:paraId="5C3F34D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7FDAC8D6"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ТК-15 до Пр.5(ТК)</w:t>
            </w:r>
          </w:p>
        </w:tc>
        <w:tc>
          <w:tcPr>
            <w:tcW w:w="680" w:type="pct"/>
            <w:tcBorders>
              <w:top w:val="nil"/>
              <w:left w:val="nil"/>
              <w:bottom w:val="single" w:sz="4" w:space="0" w:color="auto"/>
              <w:right w:val="single" w:sz="4" w:space="0" w:color="auto"/>
            </w:tcBorders>
            <w:shd w:val="clear" w:color="auto" w:fill="auto"/>
            <w:vAlign w:val="center"/>
            <w:hideMark/>
          </w:tcPr>
          <w:p w14:paraId="0757A472"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484C4FB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329A7F43"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183E7C56"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63B2085D"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64</w:t>
            </w:r>
          </w:p>
        </w:tc>
        <w:tc>
          <w:tcPr>
            <w:tcW w:w="890" w:type="pct"/>
            <w:tcBorders>
              <w:top w:val="nil"/>
              <w:left w:val="nil"/>
              <w:bottom w:val="single" w:sz="4" w:space="0" w:color="auto"/>
              <w:right w:val="single" w:sz="4" w:space="0" w:color="auto"/>
            </w:tcBorders>
            <w:shd w:val="clear" w:color="auto" w:fill="auto"/>
            <w:vAlign w:val="bottom"/>
            <w:hideMark/>
          </w:tcPr>
          <w:p w14:paraId="3FF7CFE5"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20EF648D"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Пр.5(ТК) до Фондопроизводства</w:t>
            </w:r>
          </w:p>
        </w:tc>
        <w:tc>
          <w:tcPr>
            <w:tcW w:w="680" w:type="pct"/>
            <w:tcBorders>
              <w:top w:val="nil"/>
              <w:left w:val="nil"/>
              <w:bottom w:val="single" w:sz="4" w:space="0" w:color="auto"/>
              <w:right w:val="single" w:sz="4" w:space="0" w:color="auto"/>
            </w:tcBorders>
            <w:shd w:val="clear" w:color="auto" w:fill="auto"/>
            <w:vAlign w:val="center"/>
            <w:hideMark/>
          </w:tcPr>
          <w:p w14:paraId="1AF13F5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341745A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BD79365"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2A7FB5B3" w14:textId="77777777" w:rsidTr="008F4264">
        <w:trPr>
          <w:trHeight w:val="570"/>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30349F6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65</w:t>
            </w:r>
          </w:p>
        </w:tc>
        <w:tc>
          <w:tcPr>
            <w:tcW w:w="890" w:type="pct"/>
            <w:tcBorders>
              <w:top w:val="nil"/>
              <w:left w:val="nil"/>
              <w:bottom w:val="single" w:sz="4" w:space="0" w:color="auto"/>
              <w:right w:val="single" w:sz="4" w:space="0" w:color="auto"/>
            </w:tcBorders>
            <w:shd w:val="clear" w:color="auto" w:fill="auto"/>
            <w:vAlign w:val="bottom"/>
            <w:hideMark/>
          </w:tcPr>
          <w:p w14:paraId="6DD4C434"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1677F428"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Пр.4 до гаража центра Гигиены</w:t>
            </w:r>
          </w:p>
        </w:tc>
        <w:tc>
          <w:tcPr>
            <w:tcW w:w="680" w:type="pct"/>
            <w:tcBorders>
              <w:top w:val="nil"/>
              <w:left w:val="nil"/>
              <w:bottom w:val="single" w:sz="4" w:space="0" w:color="auto"/>
              <w:right w:val="single" w:sz="4" w:space="0" w:color="auto"/>
            </w:tcBorders>
            <w:shd w:val="clear" w:color="auto" w:fill="auto"/>
            <w:vAlign w:val="center"/>
            <w:hideMark/>
          </w:tcPr>
          <w:p w14:paraId="12DE605A"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8230A8C"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7358A35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r w:rsidR="005A140F" w:rsidRPr="005A140F" w14:paraId="0F99C1D7" w14:textId="77777777" w:rsidTr="008F4264">
        <w:trPr>
          <w:trHeight w:val="285"/>
        </w:trPr>
        <w:tc>
          <w:tcPr>
            <w:tcW w:w="146" w:type="pct"/>
            <w:tcBorders>
              <w:top w:val="nil"/>
              <w:left w:val="single" w:sz="4" w:space="0" w:color="auto"/>
              <w:bottom w:val="single" w:sz="4" w:space="0" w:color="auto"/>
              <w:right w:val="single" w:sz="4" w:space="0" w:color="auto"/>
            </w:tcBorders>
            <w:shd w:val="clear" w:color="auto" w:fill="auto"/>
            <w:vAlign w:val="bottom"/>
            <w:hideMark/>
          </w:tcPr>
          <w:p w14:paraId="006A4D34"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66</w:t>
            </w:r>
          </w:p>
        </w:tc>
        <w:tc>
          <w:tcPr>
            <w:tcW w:w="890" w:type="pct"/>
            <w:tcBorders>
              <w:top w:val="nil"/>
              <w:left w:val="nil"/>
              <w:bottom w:val="single" w:sz="4" w:space="0" w:color="auto"/>
              <w:right w:val="single" w:sz="4" w:space="0" w:color="auto"/>
            </w:tcBorders>
            <w:shd w:val="clear" w:color="auto" w:fill="auto"/>
            <w:vAlign w:val="bottom"/>
            <w:hideMark/>
          </w:tcPr>
          <w:p w14:paraId="092067B6"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Тепловые сети, отопления</w:t>
            </w:r>
          </w:p>
        </w:tc>
        <w:tc>
          <w:tcPr>
            <w:tcW w:w="1401" w:type="pct"/>
            <w:tcBorders>
              <w:top w:val="nil"/>
              <w:left w:val="nil"/>
              <w:bottom w:val="single" w:sz="4" w:space="0" w:color="auto"/>
              <w:right w:val="single" w:sz="4" w:space="0" w:color="auto"/>
            </w:tcBorders>
            <w:shd w:val="clear" w:color="auto" w:fill="auto"/>
            <w:vAlign w:val="center"/>
            <w:hideMark/>
          </w:tcPr>
          <w:p w14:paraId="3B375DDA" w14:textId="77777777" w:rsidR="005A140F" w:rsidRPr="005A140F" w:rsidRDefault="005A140F" w:rsidP="008F4264">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От Пр.4 до ТК-48</w:t>
            </w:r>
          </w:p>
        </w:tc>
        <w:tc>
          <w:tcPr>
            <w:tcW w:w="680" w:type="pct"/>
            <w:tcBorders>
              <w:top w:val="nil"/>
              <w:left w:val="nil"/>
              <w:bottom w:val="single" w:sz="4" w:space="0" w:color="auto"/>
              <w:right w:val="single" w:sz="4" w:space="0" w:color="auto"/>
            </w:tcBorders>
            <w:shd w:val="clear" w:color="auto" w:fill="auto"/>
            <w:vAlign w:val="center"/>
            <w:hideMark/>
          </w:tcPr>
          <w:p w14:paraId="56184408" w14:textId="77777777" w:rsidR="005A140F" w:rsidRPr="005A140F" w:rsidRDefault="005A140F" w:rsidP="005A140F">
            <w:pPr>
              <w:jc w:val="left"/>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 </w:t>
            </w:r>
          </w:p>
        </w:tc>
        <w:tc>
          <w:tcPr>
            <w:tcW w:w="1151" w:type="pct"/>
            <w:tcBorders>
              <w:top w:val="nil"/>
              <w:left w:val="nil"/>
              <w:bottom w:val="single" w:sz="4" w:space="0" w:color="auto"/>
              <w:right w:val="single" w:sz="4" w:space="0" w:color="auto"/>
            </w:tcBorders>
            <w:shd w:val="clear" w:color="auto" w:fill="auto"/>
            <w:vAlign w:val="center"/>
            <w:hideMark/>
          </w:tcPr>
          <w:p w14:paraId="7BF6C22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ООО "Смоленскрегионтеплоэнерго"</w:t>
            </w:r>
          </w:p>
        </w:tc>
        <w:tc>
          <w:tcPr>
            <w:tcW w:w="732" w:type="pct"/>
            <w:tcBorders>
              <w:top w:val="nil"/>
              <w:left w:val="nil"/>
              <w:bottom w:val="single" w:sz="4" w:space="0" w:color="auto"/>
              <w:right w:val="single" w:sz="4" w:space="0" w:color="auto"/>
            </w:tcBorders>
            <w:shd w:val="clear" w:color="auto" w:fill="auto"/>
            <w:vAlign w:val="center"/>
            <w:hideMark/>
          </w:tcPr>
          <w:p w14:paraId="4483CE9A" w14:textId="77777777" w:rsidR="005A140F" w:rsidRPr="005A140F" w:rsidRDefault="005A140F" w:rsidP="005A140F">
            <w:pPr>
              <w:jc w:val="center"/>
              <w:rPr>
                <w:rFonts w:ascii="Segoe UI" w:eastAsia="Times New Roman" w:hAnsi="Segoe UI" w:cs="Segoe UI"/>
                <w:color w:val="000000"/>
                <w:sz w:val="20"/>
                <w:szCs w:val="20"/>
                <w:lang w:eastAsia="ru-RU"/>
              </w:rPr>
            </w:pPr>
            <w:r w:rsidRPr="005A140F">
              <w:rPr>
                <w:rFonts w:ascii="Segoe UI" w:eastAsia="Times New Roman" w:hAnsi="Segoe UI" w:cs="Segoe UI"/>
                <w:color w:val="000000"/>
                <w:sz w:val="20"/>
                <w:szCs w:val="20"/>
                <w:lang w:eastAsia="ru-RU"/>
              </w:rPr>
              <w:t>ул. Герцена</w:t>
            </w:r>
          </w:p>
        </w:tc>
      </w:tr>
    </w:tbl>
    <w:p w14:paraId="043BF2DD" w14:textId="77777777" w:rsidR="005A140F" w:rsidRDefault="005A140F" w:rsidP="005A140F">
      <w:pPr>
        <w:pStyle w:val="afffffffb"/>
        <w:sectPr w:rsidR="005A140F" w:rsidSect="005A140F">
          <w:footerReference w:type="default" r:id="rId32"/>
          <w:type w:val="continuous"/>
          <w:pgSz w:w="16838" w:h="11906" w:orient="landscape"/>
          <w:pgMar w:top="1134" w:right="567" w:bottom="567" w:left="567" w:header="709" w:footer="0" w:gutter="0"/>
          <w:cols w:space="708"/>
          <w:docGrid w:linePitch="360"/>
        </w:sectPr>
      </w:pPr>
    </w:p>
    <w:p w14:paraId="0A3E8C0D" w14:textId="7BB90684" w:rsidR="005A140F" w:rsidRPr="00456707" w:rsidRDefault="005A140F" w:rsidP="005A140F">
      <w:pPr>
        <w:pStyle w:val="afffffffb"/>
      </w:pPr>
    </w:p>
    <w:p w14:paraId="419517A9" w14:textId="24260F74" w:rsidR="009950DD" w:rsidRPr="002C4067" w:rsidRDefault="005148DF" w:rsidP="00D74E76">
      <w:pPr>
        <w:pStyle w:val="a2"/>
      </w:pPr>
      <w:bookmarkStart w:id="165" w:name="_Toc162259174"/>
      <w:bookmarkStart w:id="166" w:name="_Toc165985060"/>
      <w:bookmarkStart w:id="167" w:name="_Toc205122204"/>
      <w:bookmarkEnd w:id="164"/>
      <w:r w:rsidRPr="002C4067">
        <w:rPr>
          <w:rStyle w:val="ed"/>
        </w:rPr>
        <w:t>Д</w:t>
      </w:r>
      <w:r w:rsidR="005E5DE4" w:rsidRPr="002C4067">
        <w:rPr>
          <w:rStyle w:val="ed"/>
        </w:rPr>
        <w:t>анные энергетических характеристик тепловых сетей (при их наличии)</w:t>
      </w:r>
      <w:bookmarkEnd w:id="165"/>
      <w:bookmarkEnd w:id="166"/>
      <w:bookmarkEnd w:id="167"/>
    </w:p>
    <w:p w14:paraId="0FB99713" w14:textId="77777777" w:rsidR="009950DD" w:rsidRPr="002C4067" w:rsidRDefault="009950DD" w:rsidP="00FA1C46">
      <w:pPr>
        <w:pStyle w:val="aff2"/>
      </w:pPr>
      <w:r w:rsidRPr="002C4067">
        <w:t>К энергетическим характеристикам тепловых сетей относятся следующие показатели:</w:t>
      </w:r>
    </w:p>
    <w:p w14:paraId="5DE55DDC" w14:textId="77777777" w:rsidR="00EF659C" w:rsidRPr="002C4067" w:rsidRDefault="00EF659C" w:rsidP="0060330C">
      <w:pPr>
        <w:pStyle w:val="afffffff9"/>
        <w:numPr>
          <w:ilvl w:val="0"/>
          <w:numId w:val="28"/>
        </w:numPr>
      </w:pPr>
      <w:r w:rsidRPr="002C4067">
        <w:t>материальная характеристика тепловой сети;</w:t>
      </w:r>
    </w:p>
    <w:p w14:paraId="434EB656" w14:textId="77777777" w:rsidR="009950DD" w:rsidRPr="002C4067" w:rsidRDefault="009950DD" w:rsidP="0060330C">
      <w:pPr>
        <w:pStyle w:val="afffffff9"/>
        <w:numPr>
          <w:ilvl w:val="0"/>
          <w:numId w:val="28"/>
        </w:numPr>
      </w:pPr>
      <w:r w:rsidRPr="002C4067">
        <w:t>тепловые потери (тепловая энергетическая характеристика);</w:t>
      </w:r>
    </w:p>
    <w:p w14:paraId="3DB5CCEC" w14:textId="2BF8240B" w:rsidR="009950DD" w:rsidRPr="002C4067" w:rsidRDefault="00EF659C" w:rsidP="0060330C">
      <w:pPr>
        <w:pStyle w:val="afffffff9"/>
        <w:numPr>
          <w:ilvl w:val="0"/>
          <w:numId w:val="28"/>
        </w:numPr>
      </w:pPr>
      <w:r w:rsidRPr="002C4067">
        <w:t xml:space="preserve">температура теплоносителя </w:t>
      </w:r>
      <w:r w:rsidR="002C0426" w:rsidRPr="002C4067">
        <w:t>в подающем трубопроводе,</w:t>
      </w:r>
      <w:r w:rsidR="008E4EBE" w:rsidRPr="002C4067">
        <w:t xml:space="preserve"> принятая для проектирова</w:t>
      </w:r>
      <w:r w:rsidRPr="002C4067">
        <w:t>ния тепловых сетей</w:t>
      </w:r>
      <w:r w:rsidR="009950DD" w:rsidRPr="002C4067">
        <w:t>;</w:t>
      </w:r>
    </w:p>
    <w:p w14:paraId="02833EBF" w14:textId="77777777" w:rsidR="009950DD" w:rsidRPr="002C4067" w:rsidRDefault="009950DD" w:rsidP="0060330C">
      <w:pPr>
        <w:pStyle w:val="afffffff9"/>
        <w:numPr>
          <w:ilvl w:val="0"/>
          <w:numId w:val="28"/>
        </w:numPr>
      </w:pPr>
      <w:r w:rsidRPr="002C4067">
        <w:t>потери (затраты) сетевой воды.</w:t>
      </w:r>
    </w:p>
    <w:p w14:paraId="3CDAB4B1" w14:textId="62AD04F7" w:rsidR="009950DD" w:rsidRPr="002C4067" w:rsidRDefault="009950DD" w:rsidP="002C0426">
      <w:pPr>
        <w:pStyle w:val="aff2"/>
      </w:pPr>
      <w:r w:rsidRPr="002C4067">
        <w:t xml:space="preserve">Данные энергетических характеристик тепловых сетей </w:t>
      </w:r>
      <w:r w:rsidR="006B13D9">
        <w:t xml:space="preserve">показаны </w:t>
      </w:r>
      <w:r w:rsidRPr="002C4067">
        <w:t>в таблиц</w:t>
      </w:r>
      <w:r w:rsidR="00F34D07">
        <w:t>ах</w:t>
      </w:r>
      <w:r w:rsidRPr="002C4067">
        <w:t xml:space="preserve"> ниже</w:t>
      </w:r>
      <w:r w:rsidR="002C0426">
        <w:t>.</w:t>
      </w:r>
    </w:p>
    <w:p w14:paraId="2B7591B5" w14:textId="77777777" w:rsidR="000763A5" w:rsidRDefault="000763A5" w:rsidP="00DC4617">
      <w:pPr>
        <w:pStyle w:val="afffffffb"/>
      </w:pPr>
      <w:r>
        <w:br w:type="page"/>
      </w:r>
    </w:p>
    <w:p w14:paraId="783E90A9" w14:textId="77777777" w:rsidR="00B767CE" w:rsidRDefault="00B767CE" w:rsidP="00DC4617">
      <w:pPr>
        <w:pStyle w:val="afffffffb"/>
        <w:sectPr w:rsidR="00B767CE" w:rsidSect="005A140F">
          <w:footerReference w:type="default" r:id="rId33"/>
          <w:pgSz w:w="11906" w:h="16838"/>
          <w:pgMar w:top="567" w:right="567" w:bottom="567" w:left="1134" w:header="709" w:footer="0" w:gutter="0"/>
          <w:cols w:space="708"/>
          <w:docGrid w:linePitch="360"/>
        </w:sectPr>
      </w:pPr>
    </w:p>
    <w:p w14:paraId="12EAE19B" w14:textId="030298F3" w:rsidR="001649E6" w:rsidRDefault="006B13D9" w:rsidP="00DC4617">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C83B43">
        <w:rPr>
          <w:noProof/>
        </w:rPr>
        <w:t>25</w:t>
      </w:r>
      <w:r w:rsidR="00A95700">
        <w:rPr>
          <w:noProof/>
        </w:rPr>
        <w:fldChar w:fldCharType="end"/>
      </w:r>
      <w:r>
        <w:rPr>
          <w:noProof/>
        </w:rPr>
        <w:t xml:space="preserve"> </w:t>
      </w:r>
      <w:r w:rsidRPr="002C4067">
        <w:t xml:space="preserve">– </w:t>
      </w:r>
      <w:r w:rsidR="00B2339D" w:rsidRPr="002C4067">
        <w:t>Эксплуатационные показатели</w:t>
      </w:r>
      <w:r w:rsidR="001649E6" w:rsidRPr="002C4067">
        <w:t xml:space="preserve"> тепловых сетей и сооружений на них отдельно по каждой СЦТ</w:t>
      </w:r>
      <w:r w:rsidR="00EC069D">
        <w:t xml:space="preserve">, </w:t>
      </w:r>
      <w:r w:rsidR="00EC069D" w:rsidRPr="00EC069D">
        <w:t>ООО "Смоленскрегионтеплоэнерго"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709"/>
        <w:gridCol w:w="1029"/>
        <w:gridCol w:w="1044"/>
        <w:gridCol w:w="1044"/>
        <w:gridCol w:w="1044"/>
        <w:gridCol w:w="1041"/>
        <w:gridCol w:w="1041"/>
        <w:gridCol w:w="1042"/>
        <w:gridCol w:w="1039"/>
        <w:gridCol w:w="1039"/>
        <w:gridCol w:w="1039"/>
        <w:gridCol w:w="1033"/>
      </w:tblGrid>
      <w:tr w:rsidR="00F34D07" w:rsidRPr="00F353E4" w14:paraId="4EFE2EA6" w14:textId="77777777" w:rsidTr="008F4264">
        <w:trPr>
          <w:cantSplit/>
          <w:trHeight w:val="2702"/>
        </w:trPr>
        <w:tc>
          <w:tcPr>
            <w:tcW w:w="173" w:type="pct"/>
            <w:vAlign w:val="center"/>
          </w:tcPr>
          <w:p w14:paraId="7563A387" w14:textId="77777777" w:rsidR="00F34D07" w:rsidRPr="00F353E4" w:rsidRDefault="00F34D07" w:rsidP="008F4264">
            <w:pPr>
              <w:pStyle w:val="afffffff1"/>
              <w:rPr>
                <w:b/>
                <w:bCs/>
                <w:sz w:val="20"/>
                <w:szCs w:val="20"/>
              </w:rPr>
            </w:pPr>
            <w:r w:rsidRPr="00F353E4">
              <w:rPr>
                <w:b/>
                <w:bCs/>
                <w:sz w:val="20"/>
                <w:szCs w:val="20"/>
              </w:rPr>
              <w:t xml:space="preserve">№ </w:t>
            </w:r>
          </w:p>
          <w:p w14:paraId="0A8561EA" w14:textId="77777777" w:rsidR="00F34D07" w:rsidRPr="00F353E4" w:rsidRDefault="00F34D07" w:rsidP="008F4264">
            <w:pPr>
              <w:pStyle w:val="afffffff1"/>
              <w:rPr>
                <w:b/>
                <w:bCs/>
                <w:sz w:val="20"/>
                <w:szCs w:val="20"/>
              </w:rPr>
            </w:pPr>
            <w:r w:rsidRPr="00F353E4">
              <w:rPr>
                <w:b/>
                <w:bCs/>
                <w:sz w:val="20"/>
                <w:szCs w:val="20"/>
              </w:rPr>
              <w:t>п/п</w:t>
            </w:r>
          </w:p>
        </w:tc>
        <w:tc>
          <w:tcPr>
            <w:tcW w:w="1182" w:type="pct"/>
            <w:shd w:val="clear" w:color="auto" w:fill="auto"/>
            <w:vAlign w:val="center"/>
            <w:hideMark/>
          </w:tcPr>
          <w:p w14:paraId="3A0A08D4" w14:textId="77777777" w:rsidR="00F34D07" w:rsidRPr="00F353E4" w:rsidRDefault="00F34D07" w:rsidP="008F4264">
            <w:pPr>
              <w:pStyle w:val="afffffff1"/>
              <w:rPr>
                <w:b/>
                <w:bCs/>
                <w:sz w:val="20"/>
                <w:szCs w:val="20"/>
              </w:rPr>
            </w:pPr>
            <w:r w:rsidRPr="00F353E4">
              <w:rPr>
                <w:b/>
                <w:bCs/>
                <w:sz w:val="20"/>
                <w:szCs w:val="20"/>
              </w:rPr>
              <w:t>Наименование СЦТ</w:t>
            </w:r>
          </w:p>
        </w:tc>
        <w:tc>
          <w:tcPr>
            <w:tcW w:w="328" w:type="pct"/>
            <w:vAlign w:val="center"/>
          </w:tcPr>
          <w:p w14:paraId="2E01770C" w14:textId="77777777" w:rsidR="00F34D07" w:rsidRPr="00F353E4" w:rsidRDefault="00F34D07" w:rsidP="008F4264">
            <w:pPr>
              <w:pStyle w:val="afffffff1"/>
              <w:rPr>
                <w:b/>
                <w:bCs/>
                <w:sz w:val="20"/>
                <w:szCs w:val="20"/>
              </w:rPr>
            </w:pPr>
            <w:r w:rsidRPr="00F353E4">
              <w:rPr>
                <w:b/>
                <w:bCs/>
                <w:sz w:val="20"/>
                <w:szCs w:val="20"/>
              </w:rPr>
              <w:t>Ед. изм.</w:t>
            </w:r>
          </w:p>
        </w:tc>
        <w:tc>
          <w:tcPr>
            <w:tcW w:w="333" w:type="pct"/>
            <w:shd w:val="clear" w:color="auto" w:fill="auto"/>
            <w:textDirection w:val="btLr"/>
            <w:vAlign w:val="center"/>
          </w:tcPr>
          <w:p w14:paraId="0940CC86" w14:textId="77777777" w:rsidR="00F34D07" w:rsidRPr="00F353E4" w:rsidRDefault="00F34D07" w:rsidP="008F4264">
            <w:pPr>
              <w:pStyle w:val="afffffff1"/>
              <w:rPr>
                <w:b/>
                <w:bCs/>
                <w:sz w:val="20"/>
                <w:szCs w:val="20"/>
              </w:rPr>
            </w:pPr>
            <w:r w:rsidRPr="00F353E4">
              <w:rPr>
                <w:b/>
                <w:bCs/>
                <w:sz w:val="20"/>
                <w:szCs w:val="20"/>
              </w:rPr>
              <w:t xml:space="preserve">Районная </w:t>
            </w:r>
          </w:p>
          <w:p w14:paraId="15F2D6E5" w14:textId="77777777" w:rsidR="00F34D07" w:rsidRPr="00F353E4" w:rsidRDefault="00F34D07" w:rsidP="008F4264">
            <w:pPr>
              <w:pStyle w:val="afffffff1"/>
              <w:rPr>
                <w:b/>
                <w:bCs/>
                <w:sz w:val="20"/>
                <w:szCs w:val="20"/>
              </w:rPr>
            </w:pPr>
            <w:r w:rsidRPr="00F353E4">
              <w:rPr>
                <w:b/>
                <w:bCs/>
                <w:sz w:val="20"/>
                <w:szCs w:val="20"/>
              </w:rPr>
              <w:t>котельная (№1)</w:t>
            </w:r>
          </w:p>
        </w:tc>
        <w:tc>
          <w:tcPr>
            <w:tcW w:w="333" w:type="pct"/>
            <w:textDirection w:val="btLr"/>
            <w:vAlign w:val="center"/>
          </w:tcPr>
          <w:p w14:paraId="202ADB19" w14:textId="77777777" w:rsidR="00F34D07" w:rsidRPr="00F353E4" w:rsidRDefault="00F34D07" w:rsidP="008F4264">
            <w:pPr>
              <w:pStyle w:val="afffffff1"/>
              <w:rPr>
                <w:b/>
                <w:bCs/>
                <w:sz w:val="20"/>
                <w:szCs w:val="20"/>
              </w:rPr>
            </w:pPr>
            <w:r w:rsidRPr="00F353E4">
              <w:rPr>
                <w:b/>
                <w:bCs/>
                <w:sz w:val="20"/>
                <w:szCs w:val="20"/>
              </w:rPr>
              <w:t xml:space="preserve">БМК №2, </w:t>
            </w:r>
          </w:p>
          <w:p w14:paraId="272401A2" w14:textId="77777777" w:rsidR="00F34D07" w:rsidRPr="00F353E4" w:rsidRDefault="00F34D07" w:rsidP="008F4264">
            <w:pPr>
              <w:pStyle w:val="afffffff1"/>
              <w:rPr>
                <w:b/>
                <w:bCs/>
                <w:sz w:val="20"/>
                <w:szCs w:val="20"/>
              </w:rPr>
            </w:pPr>
            <w:r w:rsidRPr="00F353E4">
              <w:rPr>
                <w:b/>
                <w:bCs/>
                <w:sz w:val="20"/>
                <w:szCs w:val="20"/>
              </w:rPr>
              <w:t>ул. Бахтина</w:t>
            </w:r>
          </w:p>
        </w:tc>
        <w:tc>
          <w:tcPr>
            <w:tcW w:w="333" w:type="pct"/>
            <w:textDirection w:val="btLr"/>
            <w:vAlign w:val="center"/>
          </w:tcPr>
          <w:p w14:paraId="2B5F7C7E" w14:textId="77777777" w:rsidR="00F34D07" w:rsidRPr="00F353E4" w:rsidRDefault="00F34D07" w:rsidP="008F4264">
            <w:pPr>
              <w:pStyle w:val="afffffff1"/>
              <w:rPr>
                <w:b/>
                <w:bCs/>
                <w:sz w:val="20"/>
                <w:szCs w:val="20"/>
              </w:rPr>
            </w:pPr>
            <w:r w:rsidRPr="00F353E4">
              <w:rPr>
                <w:b/>
                <w:bCs/>
                <w:sz w:val="20"/>
                <w:szCs w:val="20"/>
              </w:rPr>
              <w:t>БМК №3, ул. Заводская</w:t>
            </w:r>
          </w:p>
        </w:tc>
        <w:tc>
          <w:tcPr>
            <w:tcW w:w="332" w:type="pct"/>
            <w:textDirection w:val="btLr"/>
            <w:vAlign w:val="center"/>
          </w:tcPr>
          <w:p w14:paraId="3B424B99" w14:textId="56B42929" w:rsidR="00F34D07" w:rsidRPr="00F353E4" w:rsidRDefault="00F34D07" w:rsidP="008F4264">
            <w:pPr>
              <w:pStyle w:val="afffffff1"/>
              <w:rPr>
                <w:b/>
                <w:bCs/>
                <w:sz w:val="20"/>
                <w:szCs w:val="20"/>
              </w:rPr>
            </w:pPr>
            <w:r w:rsidRPr="00F353E4">
              <w:rPr>
                <w:b/>
                <w:bCs/>
                <w:sz w:val="20"/>
                <w:szCs w:val="20"/>
              </w:rPr>
              <w:t>БМК №4, с. Карманово</w:t>
            </w:r>
          </w:p>
        </w:tc>
        <w:tc>
          <w:tcPr>
            <w:tcW w:w="332" w:type="pct"/>
            <w:textDirection w:val="btLr"/>
            <w:vAlign w:val="center"/>
          </w:tcPr>
          <w:p w14:paraId="013F6BE8" w14:textId="77777777" w:rsidR="00F34D07" w:rsidRPr="00F353E4" w:rsidRDefault="00F34D07" w:rsidP="008F4264">
            <w:pPr>
              <w:pStyle w:val="afffffff1"/>
              <w:rPr>
                <w:b/>
                <w:bCs/>
                <w:sz w:val="20"/>
                <w:szCs w:val="20"/>
              </w:rPr>
            </w:pPr>
            <w:r w:rsidRPr="00F353E4">
              <w:rPr>
                <w:b/>
                <w:bCs/>
                <w:sz w:val="20"/>
                <w:szCs w:val="20"/>
              </w:rPr>
              <w:t xml:space="preserve">БМК №5, </w:t>
            </w:r>
          </w:p>
          <w:p w14:paraId="316EAD4D" w14:textId="791B41D9" w:rsidR="00F34D07" w:rsidRPr="00F353E4" w:rsidRDefault="00F34D07" w:rsidP="008F4264">
            <w:pPr>
              <w:pStyle w:val="afffffff1"/>
              <w:rPr>
                <w:b/>
                <w:bCs/>
                <w:sz w:val="20"/>
                <w:szCs w:val="20"/>
              </w:rPr>
            </w:pPr>
            <w:r w:rsidRPr="00F353E4">
              <w:rPr>
                <w:b/>
                <w:bCs/>
                <w:sz w:val="20"/>
                <w:szCs w:val="20"/>
              </w:rPr>
              <w:t>ул. Мира</w:t>
            </w:r>
          </w:p>
        </w:tc>
        <w:tc>
          <w:tcPr>
            <w:tcW w:w="332" w:type="pct"/>
            <w:textDirection w:val="btLr"/>
            <w:vAlign w:val="center"/>
          </w:tcPr>
          <w:p w14:paraId="7159894F" w14:textId="77777777" w:rsidR="00F34D07" w:rsidRPr="00F353E4" w:rsidRDefault="00F34D07" w:rsidP="008F4264">
            <w:pPr>
              <w:pStyle w:val="afffffff1"/>
              <w:rPr>
                <w:b/>
                <w:bCs/>
                <w:sz w:val="20"/>
                <w:szCs w:val="20"/>
              </w:rPr>
            </w:pPr>
            <w:r w:rsidRPr="00F353E4">
              <w:rPr>
                <w:b/>
                <w:bCs/>
                <w:sz w:val="20"/>
                <w:szCs w:val="20"/>
              </w:rPr>
              <w:t>БМК №6,</w:t>
            </w:r>
          </w:p>
          <w:p w14:paraId="7DFB1F70" w14:textId="12F5A0C6" w:rsidR="00F34D07" w:rsidRPr="00F353E4" w:rsidRDefault="00F34D07" w:rsidP="008F4264">
            <w:pPr>
              <w:pStyle w:val="afffffff1"/>
              <w:rPr>
                <w:b/>
                <w:bCs/>
                <w:sz w:val="20"/>
                <w:szCs w:val="20"/>
              </w:rPr>
            </w:pPr>
            <w:r w:rsidRPr="00F353E4">
              <w:rPr>
                <w:b/>
                <w:bCs/>
                <w:sz w:val="20"/>
                <w:szCs w:val="20"/>
              </w:rPr>
              <w:t xml:space="preserve"> ул. Пушная</w:t>
            </w:r>
          </w:p>
        </w:tc>
        <w:tc>
          <w:tcPr>
            <w:tcW w:w="331" w:type="pct"/>
            <w:textDirection w:val="btLr"/>
            <w:vAlign w:val="center"/>
          </w:tcPr>
          <w:p w14:paraId="25F1FBEF" w14:textId="60FF6323" w:rsidR="00F34D07" w:rsidRPr="00F353E4" w:rsidRDefault="00F34D07" w:rsidP="008F4264">
            <w:pPr>
              <w:pStyle w:val="afffffff1"/>
              <w:rPr>
                <w:b/>
                <w:bCs/>
                <w:sz w:val="20"/>
                <w:szCs w:val="20"/>
              </w:rPr>
            </w:pPr>
            <w:r w:rsidRPr="00F353E4">
              <w:rPr>
                <w:b/>
                <w:bCs/>
                <w:sz w:val="20"/>
                <w:szCs w:val="20"/>
              </w:rPr>
              <w:t>БМК-7</w:t>
            </w:r>
          </w:p>
        </w:tc>
        <w:tc>
          <w:tcPr>
            <w:tcW w:w="331" w:type="pct"/>
            <w:textDirection w:val="btLr"/>
            <w:vAlign w:val="center"/>
          </w:tcPr>
          <w:p w14:paraId="4F5AB732" w14:textId="33CEF604" w:rsidR="00F34D07" w:rsidRPr="00F353E4" w:rsidRDefault="00F34D07" w:rsidP="008F4264">
            <w:pPr>
              <w:pStyle w:val="afffffff1"/>
              <w:rPr>
                <w:b/>
                <w:bCs/>
                <w:sz w:val="20"/>
                <w:szCs w:val="20"/>
              </w:rPr>
            </w:pPr>
            <w:r w:rsidRPr="00F353E4">
              <w:rPr>
                <w:b/>
                <w:bCs/>
                <w:sz w:val="20"/>
                <w:szCs w:val="20"/>
              </w:rPr>
              <w:t>БМК-8</w:t>
            </w:r>
          </w:p>
        </w:tc>
        <w:tc>
          <w:tcPr>
            <w:tcW w:w="331" w:type="pct"/>
            <w:textDirection w:val="btLr"/>
            <w:vAlign w:val="center"/>
          </w:tcPr>
          <w:p w14:paraId="6632DBEB" w14:textId="6E5B5C3F" w:rsidR="00F34D07" w:rsidRPr="00F353E4" w:rsidRDefault="00F34D07" w:rsidP="008F4264">
            <w:pPr>
              <w:pStyle w:val="afffffff1"/>
              <w:rPr>
                <w:b/>
                <w:bCs/>
                <w:sz w:val="20"/>
                <w:szCs w:val="20"/>
              </w:rPr>
            </w:pPr>
            <w:r w:rsidRPr="00F353E4">
              <w:rPr>
                <w:b/>
                <w:bCs/>
                <w:sz w:val="20"/>
                <w:szCs w:val="20"/>
              </w:rPr>
              <w:t>БМК-9</w:t>
            </w:r>
          </w:p>
        </w:tc>
        <w:tc>
          <w:tcPr>
            <w:tcW w:w="329" w:type="pct"/>
            <w:textDirection w:val="btLr"/>
            <w:vAlign w:val="center"/>
          </w:tcPr>
          <w:p w14:paraId="482BAFA5" w14:textId="7975B639" w:rsidR="00F34D07" w:rsidRPr="00F353E4" w:rsidRDefault="00F34D07" w:rsidP="008F4264">
            <w:pPr>
              <w:pStyle w:val="afffffff1"/>
              <w:rPr>
                <w:b/>
                <w:bCs/>
                <w:sz w:val="20"/>
                <w:szCs w:val="20"/>
              </w:rPr>
            </w:pPr>
            <w:r w:rsidRPr="00F353E4">
              <w:rPr>
                <w:b/>
                <w:bCs/>
                <w:sz w:val="20"/>
                <w:szCs w:val="20"/>
              </w:rPr>
              <w:t>Котельная с. Карманово, ул. Набережная</w:t>
            </w:r>
          </w:p>
        </w:tc>
      </w:tr>
      <w:tr w:rsidR="004A42D0" w:rsidRPr="00F353E4" w14:paraId="6FB07766" w14:textId="77777777" w:rsidTr="00D67499">
        <w:trPr>
          <w:cantSplit/>
        </w:trPr>
        <w:tc>
          <w:tcPr>
            <w:tcW w:w="173" w:type="pct"/>
            <w:vAlign w:val="center"/>
          </w:tcPr>
          <w:p w14:paraId="08506AC1" w14:textId="77777777" w:rsidR="004A42D0" w:rsidRPr="00F353E4" w:rsidRDefault="004A42D0" w:rsidP="008F4264">
            <w:pPr>
              <w:pStyle w:val="afffffff1"/>
              <w:rPr>
                <w:sz w:val="20"/>
                <w:szCs w:val="20"/>
              </w:rPr>
            </w:pPr>
            <w:r w:rsidRPr="00F353E4">
              <w:rPr>
                <w:sz w:val="20"/>
                <w:szCs w:val="20"/>
              </w:rPr>
              <w:t>1</w:t>
            </w:r>
          </w:p>
        </w:tc>
        <w:tc>
          <w:tcPr>
            <w:tcW w:w="1182" w:type="pct"/>
            <w:shd w:val="clear" w:color="auto" w:fill="auto"/>
            <w:vAlign w:val="center"/>
            <w:hideMark/>
          </w:tcPr>
          <w:p w14:paraId="101C166E" w14:textId="7023F87A" w:rsidR="004A42D0" w:rsidRPr="00F353E4" w:rsidRDefault="004A42D0" w:rsidP="008F4264">
            <w:pPr>
              <w:pStyle w:val="afffffff1"/>
              <w:rPr>
                <w:sz w:val="20"/>
                <w:szCs w:val="20"/>
              </w:rPr>
            </w:pPr>
            <w:r w:rsidRPr="00F353E4">
              <w:rPr>
                <w:sz w:val="20"/>
                <w:szCs w:val="20"/>
              </w:rPr>
              <w:t xml:space="preserve">Протяженность тепловой сети в </w:t>
            </w:r>
            <w:r w:rsidR="006659BB" w:rsidRPr="00F353E4">
              <w:rPr>
                <w:sz w:val="20"/>
                <w:szCs w:val="20"/>
              </w:rPr>
              <w:t>однотрубном</w:t>
            </w:r>
            <w:r w:rsidRPr="00F353E4">
              <w:rPr>
                <w:sz w:val="20"/>
                <w:szCs w:val="20"/>
              </w:rPr>
              <w:t xml:space="preserve"> исчислении</w:t>
            </w:r>
          </w:p>
        </w:tc>
        <w:tc>
          <w:tcPr>
            <w:tcW w:w="328" w:type="pct"/>
            <w:vAlign w:val="center"/>
          </w:tcPr>
          <w:p w14:paraId="209522CD" w14:textId="77777777" w:rsidR="004A42D0" w:rsidRPr="00F353E4" w:rsidRDefault="004A42D0" w:rsidP="008F4264">
            <w:pPr>
              <w:pStyle w:val="afffffff1"/>
              <w:rPr>
                <w:sz w:val="20"/>
                <w:szCs w:val="20"/>
              </w:rPr>
            </w:pPr>
            <w:r w:rsidRPr="00F353E4">
              <w:rPr>
                <w:sz w:val="20"/>
                <w:szCs w:val="20"/>
              </w:rPr>
              <w:t>м</w:t>
            </w:r>
          </w:p>
        </w:tc>
        <w:tc>
          <w:tcPr>
            <w:tcW w:w="333" w:type="pct"/>
            <w:shd w:val="clear" w:color="auto" w:fill="auto"/>
            <w:vAlign w:val="center"/>
          </w:tcPr>
          <w:p w14:paraId="1464C5BA" w14:textId="766A5D60" w:rsidR="004A42D0" w:rsidRPr="00F353E4" w:rsidRDefault="004A42D0" w:rsidP="008F4264">
            <w:pPr>
              <w:pStyle w:val="afffffff1"/>
              <w:rPr>
                <w:sz w:val="20"/>
                <w:szCs w:val="20"/>
              </w:rPr>
            </w:pPr>
            <w:r w:rsidRPr="00F353E4">
              <w:rPr>
                <w:sz w:val="20"/>
                <w:szCs w:val="20"/>
              </w:rPr>
              <w:t>59510,00</w:t>
            </w:r>
          </w:p>
        </w:tc>
        <w:tc>
          <w:tcPr>
            <w:tcW w:w="333" w:type="pct"/>
            <w:vAlign w:val="center"/>
          </w:tcPr>
          <w:p w14:paraId="79022D56" w14:textId="698D1659" w:rsidR="004A42D0" w:rsidRPr="00F353E4" w:rsidRDefault="004A42D0" w:rsidP="008F4264">
            <w:pPr>
              <w:pStyle w:val="afffffff1"/>
              <w:rPr>
                <w:sz w:val="20"/>
                <w:szCs w:val="20"/>
              </w:rPr>
            </w:pPr>
            <w:r w:rsidRPr="00F353E4">
              <w:rPr>
                <w:sz w:val="20"/>
                <w:szCs w:val="20"/>
              </w:rPr>
              <w:t>11859,00</w:t>
            </w:r>
          </w:p>
        </w:tc>
        <w:tc>
          <w:tcPr>
            <w:tcW w:w="333" w:type="pct"/>
            <w:vAlign w:val="center"/>
          </w:tcPr>
          <w:p w14:paraId="639221FE" w14:textId="649F3284" w:rsidR="004A42D0" w:rsidRPr="00F353E4" w:rsidRDefault="004A42D0" w:rsidP="008F4264">
            <w:pPr>
              <w:pStyle w:val="afffffff1"/>
              <w:rPr>
                <w:sz w:val="20"/>
                <w:szCs w:val="20"/>
              </w:rPr>
            </w:pPr>
            <w:r w:rsidRPr="00F353E4">
              <w:rPr>
                <w:sz w:val="20"/>
                <w:szCs w:val="20"/>
              </w:rPr>
              <w:t>4300,00</w:t>
            </w:r>
          </w:p>
        </w:tc>
        <w:tc>
          <w:tcPr>
            <w:tcW w:w="332" w:type="pct"/>
            <w:vAlign w:val="center"/>
          </w:tcPr>
          <w:p w14:paraId="782F00E2" w14:textId="4A61D828" w:rsidR="004A42D0" w:rsidRPr="00F353E4" w:rsidRDefault="004A42D0" w:rsidP="008F4264">
            <w:pPr>
              <w:pStyle w:val="afffffff1"/>
              <w:rPr>
                <w:sz w:val="20"/>
                <w:szCs w:val="20"/>
              </w:rPr>
            </w:pPr>
            <w:r w:rsidRPr="00F353E4">
              <w:rPr>
                <w:sz w:val="20"/>
                <w:szCs w:val="20"/>
              </w:rPr>
              <w:t>21332,00</w:t>
            </w:r>
          </w:p>
        </w:tc>
        <w:tc>
          <w:tcPr>
            <w:tcW w:w="332" w:type="pct"/>
            <w:vAlign w:val="center"/>
          </w:tcPr>
          <w:p w14:paraId="3E41E8B8" w14:textId="26AE4715" w:rsidR="004A42D0" w:rsidRPr="00F353E4" w:rsidRDefault="004A42D0" w:rsidP="008F4264">
            <w:pPr>
              <w:pStyle w:val="afffffff1"/>
              <w:rPr>
                <w:sz w:val="20"/>
                <w:szCs w:val="20"/>
              </w:rPr>
            </w:pPr>
            <w:r w:rsidRPr="00F353E4">
              <w:rPr>
                <w:sz w:val="20"/>
                <w:szCs w:val="20"/>
              </w:rPr>
              <w:t>3514,00</w:t>
            </w:r>
          </w:p>
        </w:tc>
        <w:tc>
          <w:tcPr>
            <w:tcW w:w="332" w:type="pct"/>
            <w:vAlign w:val="center"/>
          </w:tcPr>
          <w:p w14:paraId="0189B62F" w14:textId="06E9AE39" w:rsidR="004A42D0" w:rsidRPr="00F353E4" w:rsidRDefault="004A42D0" w:rsidP="008F4264">
            <w:pPr>
              <w:pStyle w:val="afffffff1"/>
              <w:rPr>
                <w:sz w:val="20"/>
                <w:szCs w:val="20"/>
              </w:rPr>
            </w:pPr>
            <w:r w:rsidRPr="00F353E4">
              <w:rPr>
                <w:sz w:val="20"/>
                <w:szCs w:val="20"/>
              </w:rPr>
              <w:t>912,00</w:t>
            </w:r>
          </w:p>
        </w:tc>
        <w:tc>
          <w:tcPr>
            <w:tcW w:w="331" w:type="pct"/>
            <w:vAlign w:val="center"/>
          </w:tcPr>
          <w:p w14:paraId="1B1EECAA" w14:textId="4DCD8005" w:rsidR="004A42D0" w:rsidRPr="00F353E4" w:rsidRDefault="004A42D0" w:rsidP="008F4264">
            <w:pPr>
              <w:pStyle w:val="afffffff1"/>
              <w:rPr>
                <w:sz w:val="20"/>
                <w:szCs w:val="20"/>
              </w:rPr>
            </w:pPr>
            <w:r w:rsidRPr="00F353E4">
              <w:rPr>
                <w:sz w:val="20"/>
                <w:szCs w:val="20"/>
              </w:rPr>
              <w:t>12076,00</w:t>
            </w:r>
          </w:p>
        </w:tc>
        <w:tc>
          <w:tcPr>
            <w:tcW w:w="331" w:type="pct"/>
            <w:vAlign w:val="center"/>
          </w:tcPr>
          <w:p w14:paraId="0C69E318" w14:textId="5FB52C50" w:rsidR="004A42D0" w:rsidRPr="00F353E4" w:rsidRDefault="004A42D0" w:rsidP="008F4264">
            <w:pPr>
              <w:pStyle w:val="afffffff1"/>
              <w:rPr>
                <w:sz w:val="20"/>
                <w:szCs w:val="20"/>
              </w:rPr>
            </w:pPr>
            <w:r w:rsidRPr="00F353E4">
              <w:rPr>
                <w:sz w:val="20"/>
                <w:szCs w:val="20"/>
              </w:rPr>
              <w:t>4092,00</w:t>
            </w:r>
          </w:p>
        </w:tc>
        <w:tc>
          <w:tcPr>
            <w:tcW w:w="331" w:type="pct"/>
            <w:vAlign w:val="center"/>
          </w:tcPr>
          <w:p w14:paraId="5539CA93" w14:textId="4471D380" w:rsidR="004A42D0" w:rsidRPr="00F353E4" w:rsidRDefault="004A42D0" w:rsidP="008F4264">
            <w:pPr>
              <w:pStyle w:val="afffffff1"/>
              <w:rPr>
                <w:sz w:val="20"/>
                <w:szCs w:val="20"/>
              </w:rPr>
            </w:pPr>
            <w:r w:rsidRPr="00F353E4">
              <w:rPr>
                <w:sz w:val="20"/>
                <w:szCs w:val="20"/>
              </w:rPr>
              <w:t>11342,00</w:t>
            </w:r>
          </w:p>
        </w:tc>
        <w:tc>
          <w:tcPr>
            <w:tcW w:w="329" w:type="pct"/>
            <w:vAlign w:val="center"/>
          </w:tcPr>
          <w:p w14:paraId="251D4A19" w14:textId="5DCBB88E" w:rsidR="004A42D0" w:rsidRPr="00F353E4" w:rsidRDefault="004A42D0" w:rsidP="008F4264">
            <w:pPr>
              <w:pStyle w:val="afffffff1"/>
              <w:rPr>
                <w:sz w:val="20"/>
                <w:szCs w:val="20"/>
              </w:rPr>
            </w:pPr>
            <w:r w:rsidRPr="00F353E4">
              <w:rPr>
                <w:sz w:val="20"/>
                <w:szCs w:val="20"/>
              </w:rPr>
              <w:t>118,00</w:t>
            </w:r>
          </w:p>
        </w:tc>
      </w:tr>
      <w:tr w:rsidR="004A42D0" w:rsidRPr="00F353E4" w14:paraId="1ECAB9E6" w14:textId="77777777" w:rsidTr="00D67499">
        <w:trPr>
          <w:cantSplit/>
        </w:trPr>
        <w:tc>
          <w:tcPr>
            <w:tcW w:w="173" w:type="pct"/>
            <w:vAlign w:val="center"/>
          </w:tcPr>
          <w:p w14:paraId="5FE1677C" w14:textId="77777777" w:rsidR="004A42D0" w:rsidRPr="00F353E4" w:rsidRDefault="004A42D0" w:rsidP="008F4264">
            <w:pPr>
              <w:pStyle w:val="afffffff1"/>
              <w:rPr>
                <w:sz w:val="20"/>
                <w:szCs w:val="20"/>
              </w:rPr>
            </w:pPr>
            <w:r w:rsidRPr="00F353E4">
              <w:rPr>
                <w:sz w:val="20"/>
                <w:szCs w:val="20"/>
              </w:rPr>
              <w:t>2</w:t>
            </w:r>
          </w:p>
        </w:tc>
        <w:tc>
          <w:tcPr>
            <w:tcW w:w="1182" w:type="pct"/>
            <w:shd w:val="clear" w:color="auto" w:fill="auto"/>
            <w:vAlign w:val="center"/>
            <w:hideMark/>
          </w:tcPr>
          <w:p w14:paraId="654BDB62" w14:textId="77777777" w:rsidR="004A42D0" w:rsidRPr="00F353E4" w:rsidRDefault="004A42D0" w:rsidP="008F4264">
            <w:pPr>
              <w:pStyle w:val="afffffff1"/>
              <w:rPr>
                <w:sz w:val="20"/>
                <w:szCs w:val="20"/>
              </w:rPr>
            </w:pPr>
            <w:r w:rsidRPr="00F353E4">
              <w:rPr>
                <w:sz w:val="20"/>
                <w:szCs w:val="20"/>
              </w:rPr>
              <w:t>Материальная характеристика</w:t>
            </w:r>
          </w:p>
        </w:tc>
        <w:tc>
          <w:tcPr>
            <w:tcW w:w="328" w:type="pct"/>
            <w:vAlign w:val="center"/>
          </w:tcPr>
          <w:p w14:paraId="2A2C288D" w14:textId="77777777" w:rsidR="004A42D0" w:rsidRPr="00F353E4" w:rsidRDefault="004A42D0" w:rsidP="008F4264">
            <w:pPr>
              <w:pStyle w:val="afffffff1"/>
              <w:rPr>
                <w:sz w:val="20"/>
                <w:szCs w:val="20"/>
              </w:rPr>
            </w:pPr>
            <w:r w:rsidRPr="00F353E4">
              <w:rPr>
                <w:sz w:val="20"/>
                <w:szCs w:val="20"/>
              </w:rPr>
              <w:t>кв. м</w:t>
            </w:r>
          </w:p>
        </w:tc>
        <w:tc>
          <w:tcPr>
            <w:tcW w:w="333" w:type="pct"/>
            <w:shd w:val="clear" w:color="auto" w:fill="auto"/>
            <w:vAlign w:val="center"/>
          </w:tcPr>
          <w:p w14:paraId="7B1C7CEA" w14:textId="5BF253BC" w:rsidR="004A42D0" w:rsidRPr="00F353E4" w:rsidRDefault="004A42D0" w:rsidP="008F4264">
            <w:pPr>
              <w:pStyle w:val="afffffff1"/>
              <w:rPr>
                <w:sz w:val="20"/>
                <w:szCs w:val="20"/>
              </w:rPr>
            </w:pPr>
            <w:r w:rsidRPr="00F353E4">
              <w:rPr>
                <w:sz w:val="20"/>
                <w:szCs w:val="20"/>
              </w:rPr>
              <w:t>7383,62</w:t>
            </w:r>
          </w:p>
        </w:tc>
        <w:tc>
          <w:tcPr>
            <w:tcW w:w="333" w:type="pct"/>
            <w:vAlign w:val="center"/>
          </w:tcPr>
          <w:p w14:paraId="0EF11918" w14:textId="14D1F01D" w:rsidR="004A42D0" w:rsidRPr="00F353E4" w:rsidRDefault="004A42D0" w:rsidP="008F4264">
            <w:pPr>
              <w:pStyle w:val="afffffff1"/>
              <w:rPr>
                <w:sz w:val="20"/>
                <w:szCs w:val="20"/>
              </w:rPr>
            </w:pPr>
            <w:r w:rsidRPr="00F353E4">
              <w:rPr>
                <w:sz w:val="20"/>
                <w:szCs w:val="20"/>
              </w:rPr>
              <w:t>1123,52</w:t>
            </w:r>
          </w:p>
        </w:tc>
        <w:tc>
          <w:tcPr>
            <w:tcW w:w="333" w:type="pct"/>
            <w:vAlign w:val="center"/>
          </w:tcPr>
          <w:p w14:paraId="525C5967" w14:textId="625EEA7B" w:rsidR="004A42D0" w:rsidRPr="00F353E4" w:rsidRDefault="004A42D0" w:rsidP="008F4264">
            <w:pPr>
              <w:pStyle w:val="afffffff1"/>
              <w:rPr>
                <w:sz w:val="20"/>
                <w:szCs w:val="20"/>
              </w:rPr>
            </w:pPr>
            <w:r w:rsidRPr="00F353E4">
              <w:rPr>
                <w:sz w:val="20"/>
                <w:szCs w:val="20"/>
              </w:rPr>
              <w:t>500,86</w:t>
            </w:r>
          </w:p>
        </w:tc>
        <w:tc>
          <w:tcPr>
            <w:tcW w:w="332" w:type="pct"/>
            <w:vAlign w:val="center"/>
          </w:tcPr>
          <w:p w14:paraId="3BDE9A49" w14:textId="6E5651DD" w:rsidR="004A42D0" w:rsidRPr="00F353E4" w:rsidRDefault="004A42D0" w:rsidP="008F4264">
            <w:pPr>
              <w:pStyle w:val="afffffff1"/>
              <w:rPr>
                <w:sz w:val="20"/>
                <w:szCs w:val="20"/>
              </w:rPr>
            </w:pPr>
            <w:r w:rsidRPr="00F353E4">
              <w:rPr>
                <w:sz w:val="20"/>
                <w:szCs w:val="20"/>
              </w:rPr>
              <w:t>2064,41</w:t>
            </w:r>
          </w:p>
        </w:tc>
        <w:tc>
          <w:tcPr>
            <w:tcW w:w="332" w:type="pct"/>
            <w:vAlign w:val="center"/>
          </w:tcPr>
          <w:p w14:paraId="65D1C280" w14:textId="1B88875F" w:rsidR="004A42D0" w:rsidRPr="00F353E4" w:rsidRDefault="004A42D0" w:rsidP="008F4264">
            <w:pPr>
              <w:pStyle w:val="afffffff1"/>
              <w:rPr>
                <w:sz w:val="20"/>
                <w:szCs w:val="20"/>
              </w:rPr>
            </w:pPr>
            <w:r w:rsidRPr="00F353E4">
              <w:rPr>
                <w:sz w:val="20"/>
                <w:szCs w:val="20"/>
              </w:rPr>
              <w:t>275,38</w:t>
            </w:r>
          </w:p>
        </w:tc>
        <w:tc>
          <w:tcPr>
            <w:tcW w:w="332" w:type="pct"/>
            <w:vAlign w:val="center"/>
          </w:tcPr>
          <w:p w14:paraId="3B1F9C7D" w14:textId="1A158DC3" w:rsidR="004A42D0" w:rsidRPr="00F353E4" w:rsidRDefault="004A42D0" w:rsidP="008F4264">
            <w:pPr>
              <w:pStyle w:val="afffffff1"/>
              <w:rPr>
                <w:sz w:val="20"/>
                <w:szCs w:val="20"/>
              </w:rPr>
            </w:pPr>
            <w:r w:rsidRPr="00F353E4">
              <w:rPr>
                <w:sz w:val="20"/>
                <w:szCs w:val="20"/>
              </w:rPr>
              <w:t>60,11</w:t>
            </w:r>
          </w:p>
        </w:tc>
        <w:tc>
          <w:tcPr>
            <w:tcW w:w="331" w:type="pct"/>
            <w:vAlign w:val="center"/>
          </w:tcPr>
          <w:p w14:paraId="46C34824" w14:textId="47EC3414" w:rsidR="004A42D0" w:rsidRPr="00F353E4" w:rsidRDefault="004A42D0" w:rsidP="008F4264">
            <w:pPr>
              <w:pStyle w:val="afffffff1"/>
              <w:rPr>
                <w:sz w:val="20"/>
                <w:szCs w:val="20"/>
              </w:rPr>
            </w:pPr>
            <w:r w:rsidRPr="00F353E4">
              <w:rPr>
                <w:sz w:val="20"/>
                <w:szCs w:val="20"/>
              </w:rPr>
              <w:t>1469,18</w:t>
            </w:r>
          </w:p>
        </w:tc>
        <w:tc>
          <w:tcPr>
            <w:tcW w:w="331" w:type="pct"/>
            <w:vAlign w:val="center"/>
          </w:tcPr>
          <w:p w14:paraId="4CB37A06" w14:textId="4B96AC9F" w:rsidR="004A42D0" w:rsidRPr="00F353E4" w:rsidRDefault="004A42D0" w:rsidP="008F4264">
            <w:pPr>
              <w:pStyle w:val="afffffff1"/>
              <w:rPr>
                <w:sz w:val="20"/>
                <w:szCs w:val="20"/>
              </w:rPr>
            </w:pPr>
            <w:r w:rsidRPr="00F353E4">
              <w:rPr>
                <w:sz w:val="20"/>
                <w:szCs w:val="20"/>
              </w:rPr>
              <w:t>377,93</w:t>
            </w:r>
          </w:p>
        </w:tc>
        <w:tc>
          <w:tcPr>
            <w:tcW w:w="331" w:type="pct"/>
            <w:vAlign w:val="center"/>
          </w:tcPr>
          <w:p w14:paraId="1C5D1611" w14:textId="6E6922EE" w:rsidR="004A42D0" w:rsidRPr="00F353E4" w:rsidRDefault="004A42D0" w:rsidP="008F4264">
            <w:pPr>
              <w:pStyle w:val="afffffff1"/>
              <w:rPr>
                <w:sz w:val="20"/>
                <w:szCs w:val="20"/>
              </w:rPr>
            </w:pPr>
            <w:r w:rsidRPr="00F353E4">
              <w:rPr>
                <w:sz w:val="20"/>
                <w:szCs w:val="20"/>
              </w:rPr>
              <w:t>1105,05</w:t>
            </w:r>
          </w:p>
        </w:tc>
        <w:tc>
          <w:tcPr>
            <w:tcW w:w="329" w:type="pct"/>
            <w:vAlign w:val="center"/>
          </w:tcPr>
          <w:p w14:paraId="3A245481" w14:textId="526DF620" w:rsidR="004A42D0" w:rsidRPr="00F353E4" w:rsidRDefault="004A42D0" w:rsidP="008F4264">
            <w:pPr>
              <w:pStyle w:val="afffffff1"/>
              <w:rPr>
                <w:sz w:val="20"/>
                <w:szCs w:val="20"/>
              </w:rPr>
            </w:pPr>
            <w:r w:rsidRPr="00F353E4">
              <w:rPr>
                <w:sz w:val="20"/>
                <w:szCs w:val="20"/>
              </w:rPr>
              <w:t>6,37</w:t>
            </w:r>
          </w:p>
        </w:tc>
      </w:tr>
      <w:tr w:rsidR="004A42D0" w:rsidRPr="00F353E4" w14:paraId="48902CFD" w14:textId="77777777" w:rsidTr="00D67499">
        <w:trPr>
          <w:cantSplit/>
        </w:trPr>
        <w:tc>
          <w:tcPr>
            <w:tcW w:w="173" w:type="pct"/>
            <w:vMerge w:val="restart"/>
            <w:vAlign w:val="center"/>
          </w:tcPr>
          <w:p w14:paraId="624A68A5" w14:textId="77777777" w:rsidR="004A42D0" w:rsidRPr="00F353E4" w:rsidRDefault="004A42D0" w:rsidP="008F4264">
            <w:pPr>
              <w:pStyle w:val="afffffff1"/>
              <w:rPr>
                <w:sz w:val="20"/>
                <w:szCs w:val="20"/>
              </w:rPr>
            </w:pPr>
            <w:r w:rsidRPr="00F353E4">
              <w:rPr>
                <w:sz w:val="20"/>
                <w:szCs w:val="20"/>
              </w:rPr>
              <w:t>3</w:t>
            </w:r>
          </w:p>
        </w:tc>
        <w:tc>
          <w:tcPr>
            <w:tcW w:w="1182" w:type="pct"/>
            <w:shd w:val="clear" w:color="auto" w:fill="auto"/>
            <w:vAlign w:val="center"/>
            <w:hideMark/>
          </w:tcPr>
          <w:p w14:paraId="5B9D75B4" w14:textId="77777777" w:rsidR="004A42D0" w:rsidRPr="00F353E4" w:rsidRDefault="004A42D0" w:rsidP="008F4264">
            <w:pPr>
              <w:pStyle w:val="afffffff1"/>
              <w:rPr>
                <w:sz w:val="20"/>
                <w:szCs w:val="20"/>
              </w:rPr>
            </w:pPr>
            <w:r w:rsidRPr="00F353E4">
              <w:rPr>
                <w:sz w:val="20"/>
                <w:szCs w:val="20"/>
              </w:rPr>
              <w:t>Потери тепловой энергии</w:t>
            </w:r>
          </w:p>
        </w:tc>
        <w:tc>
          <w:tcPr>
            <w:tcW w:w="328" w:type="pct"/>
            <w:vAlign w:val="center"/>
          </w:tcPr>
          <w:p w14:paraId="42B96C95" w14:textId="77777777" w:rsidR="004A42D0" w:rsidRPr="00F353E4" w:rsidRDefault="004A42D0" w:rsidP="008F4264">
            <w:pPr>
              <w:pStyle w:val="afffffff1"/>
              <w:rPr>
                <w:sz w:val="20"/>
                <w:szCs w:val="20"/>
              </w:rPr>
            </w:pPr>
            <w:r w:rsidRPr="00F353E4">
              <w:rPr>
                <w:sz w:val="20"/>
                <w:szCs w:val="20"/>
              </w:rPr>
              <w:t>Гкал</w:t>
            </w:r>
          </w:p>
        </w:tc>
        <w:tc>
          <w:tcPr>
            <w:tcW w:w="333" w:type="pct"/>
            <w:shd w:val="clear" w:color="auto" w:fill="auto"/>
            <w:noWrap/>
            <w:vAlign w:val="center"/>
          </w:tcPr>
          <w:p w14:paraId="5E876313" w14:textId="03245970" w:rsidR="004A42D0" w:rsidRPr="00F353E4" w:rsidRDefault="004A42D0" w:rsidP="008F4264">
            <w:pPr>
              <w:pStyle w:val="afffffff1"/>
              <w:rPr>
                <w:sz w:val="20"/>
                <w:szCs w:val="20"/>
                <w:highlight w:val="yellow"/>
              </w:rPr>
            </w:pPr>
            <w:r w:rsidRPr="00F353E4">
              <w:rPr>
                <w:sz w:val="20"/>
                <w:szCs w:val="20"/>
              </w:rPr>
              <w:t>19739,80</w:t>
            </w:r>
          </w:p>
        </w:tc>
        <w:tc>
          <w:tcPr>
            <w:tcW w:w="333" w:type="pct"/>
            <w:vAlign w:val="center"/>
          </w:tcPr>
          <w:p w14:paraId="0AF0ACAB" w14:textId="07AF9E1C" w:rsidR="004A42D0" w:rsidRPr="00F353E4" w:rsidRDefault="004A42D0" w:rsidP="008F4264">
            <w:pPr>
              <w:pStyle w:val="afffffff1"/>
              <w:rPr>
                <w:sz w:val="20"/>
                <w:szCs w:val="20"/>
              </w:rPr>
            </w:pPr>
            <w:r w:rsidRPr="00F353E4">
              <w:rPr>
                <w:sz w:val="20"/>
                <w:szCs w:val="20"/>
              </w:rPr>
              <w:t>2027,20</w:t>
            </w:r>
          </w:p>
        </w:tc>
        <w:tc>
          <w:tcPr>
            <w:tcW w:w="333" w:type="pct"/>
            <w:vAlign w:val="center"/>
          </w:tcPr>
          <w:p w14:paraId="4E1CCAA7" w14:textId="06CCBA17" w:rsidR="004A42D0" w:rsidRPr="00F353E4" w:rsidRDefault="004A42D0" w:rsidP="008F4264">
            <w:pPr>
              <w:pStyle w:val="afffffff1"/>
              <w:rPr>
                <w:sz w:val="20"/>
                <w:szCs w:val="20"/>
              </w:rPr>
            </w:pPr>
            <w:r w:rsidRPr="00F353E4">
              <w:rPr>
                <w:sz w:val="20"/>
                <w:szCs w:val="20"/>
              </w:rPr>
              <w:t>1495,50</w:t>
            </w:r>
          </w:p>
        </w:tc>
        <w:tc>
          <w:tcPr>
            <w:tcW w:w="332" w:type="pct"/>
            <w:vAlign w:val="center"/>
          </w:tcPr>
          <w:p w14:paraId="41973ACA" w14:textId="1775B99B" w:rsidR="004A42D0" w:rsidRPr="00F353E4" w:rsidRDefault="004A42D0" w:rsidP="008F4264">
            <w:pPr>
              <w:pStyle w:val="afffffff1"/>
              <w:rPr>
                <w:sz w:val="20"/>
                <w:szCs w:val="20"/>
              </w:rPr>
            </w:pPr>
            <w:r w:rsidRPr="00F353E4">
              <w:rPr>
                <w:sz w:val="20"/>
                <w:szCs w:val="20"/>
              </w:rPr>
              <w:t>5263,70</w:t>
            </w:r>
          </w:p>
        </w:tc>
        <w:tc>
          <w:tcPr>
            <w:tcW w:w="332" w:type="pct"/>
            <w:vAlign w:val="center"/>
          </w:tcPr>
          <w:p w14:paraId="61B73438" w14:textId="2A073812" w:rsidR="004A42D0" w:rsidRPr="00F353E4" w:rsidRDefault="004A42D0" w:rsidP="008F4264">
            <w:pPr>
              <w:pStyle w:val="afffffff1"/>
              <w:rPr>
                <w:sz w:val="20"/>
                <w:szCs w:val="20"/>
              </w:rPr>
            </w:pPr>
            <w:r w:rsidRPr="00F353E4">
              <w:rPr>
                <w:sz w:val="20"/>
                <w:szCs w:val="20"/>
              </w:rPr>
              <w:t>326,10</w:t>
            </w:r>
          </w:p>
        </w:tc>
        <w:tc>
          <w:tcPr>
            <w:tcW w:w="332" w:type="pct"/>
            <w:vAlign w:val="center"/>
          </w:tcPr>
          <w:p w14:paraId="4C5B2435" w14:textId="57C90EB9" w:rsidR="004A42D0" w:rsidRPr="00F353E4" w:rsidRDefault="004A42D0" w:rsidP="008F4264">
            <w:pPr>
              <w:pStyle w:val="afffffff1"/>
              <w:rPr>
                <w:sz w:val="20"/>
                <w:szCs w:val="20"/>
              </w:rPr>
            </w:pPr>
            <w:r w:rsidRPr="00F353E4">
              <w:rPr>
                <w:sz w:val="20"/>
                <w:szCs w:val="20"/>
              </w:rPr>
              <w:t>144,78</w:t>
            </w:r>
          </w:p>
        </w:tc>
        <w:tc>
          <w:tcPr>
            <w:tcW w:w="331" w:type="pct"/>
            <w:vAlign w:val="center"/>
          </w:tcPr>
          <w:p w14:paraId="5F88D341" w14:textId="4F31679D" w:rsidR="004A42D0" w:rsidRPr="00F353E4" w:rsidRDefault="004A42D0" w:rsidP="008F4264">
            <w:pPr>
              <w:pStyle w:val="afffffff1"/>
              <w:rPr>
                <w:sz w:val="20"/>
                <w:szCs w:val="20"/>
              </w:rPr>
            </w:pPr>
            <w:r w:rsidRPr="00F353E4">
              <w:rPr>
                <w:sz w:val="20"/>
                <w:szCs w:val="20"/>
              </w:rPr>
              <w:t>3116,24</w:t>
            </w:r>
          </w:p>
        </w:tc>
        <w:tc>
          <w:tcPr>
            <w:tcW w:w="331" w:type="pct"/>
            <w:vAlign w:val="center"/>
          </w:tcPr>
          <w:p w14:paraId="1F1D41D4" w14:textId="5EB653D2" w:rsidR="004A42D0" w:rsidRPr="00F353E4" w:rsidRDefault="004A42D0" w:rsidP="008F4264">
            <w:pPr>
              <w:pStyle w:val="afffffff1"/>
              <w:rPr>
                <w:sz w:val="20"/>
                <w:szCs w:val="20"/>
              </w:rPr>
            </w:pPr>
            <w:r w:rsidRPr="00F353E4">
              <w:rPr>
                <w:sz w:val="20"/>
                <w:szCs w:val="20"/>
              </w:rPr>
              <w:t>644,31</w:t>
            </w:r>
          </w:p>
        </w:tc>
        <w:tc>
          <w:tcPr>
            <w:tcW w:w="331" w:type="pct"/>
            <w:vAlign w:val="center"/>
          </w:tcPr>
          <w:p w14:paraId="407313FE" w14:textId="74C2AD47" w:rsidR="004A42D0" w:rsidRPr="00F353E4" w:rsidRDefault="004A42D0" w:rsidP="008F4264">
            <w:pPr>
              <w:pStyle w:val="afffffff1"/>
              <w:rPr>
                <w:sz w:val="20"/>
                <w:szCs w:val="20"/>
              </w:rPr>
            </w:pPr>
            <w:r w:rsidRPr="00F353E4">
              <w:rPr>
                <w:sz w:val="20"/>
                <w:szCs w:val="20"/>
              </w:rPr>
              <w:t>2061,78</w:t>
            </w:r>
          </w:p>
        </w:tc>
        <w:tc>
          <w:tcPr>
            <w:tcW w:w="329" w:type="pct"/>
            <w:vAlign w:val="center"/>
          </w:tcPr>
          <w:p w14:paraId="19D2D709" w14:textId="6BE1F329" w:rsidR="004A42D0" w:rsidRPr="00F353E4" w:rsidRDefault="004A42D0" w:rsidP="008F4264">
            <w:pPr>
              <w:pStyle w:val="afffffff1"/>
              <w:rPr>
                <w:sz w:val="20"/>
                <w:szCs w:val="20"/>
              </w:rPr>
            </w:pPr>
            <w:r w:rsidRPr="00F353E4">
              <w:rPr>
                <w:sz w:val="20"/>
                <w:szCs w:val="20"/>
              </w:rPr>
              <w:t>2,00</w:t>
            </w:r>
          </w:p>
        </w:tc>
      </w:tr>
      <w:tr w:rsidR="004A42D0" w:rsidRPr="00F353E4" w14:paraId="58ECB34F" w14:textId="77777777" w:rsidTr="00D67499">
        <w:trPr>
          <w:cantSplit/>
        </w:trPr>
        <w:tc>
          <w:tcPr>
            <w:tcW w:w="173" w:type="pct"/>
            <w:vMerge/>
            <w:vAlign w:val="center"/>
          </w:tcPr>
          <w:p w14:paraId="5E1AD301" w14:textId="77777777" w:rsidR="004A42D0" w:rsidRPr="00F353E4" w:rsidRDefault="004A42D0" w:rsidP="008F4264">
            <w:pPr>
              <w:pStyle w:val="afffffff1"/>
              <w:rPr>
                <w:sz w:val="20"/>
                <w:szCs w:val="20"/>
              </w:rPr>
            </w:pPr>
          </w:p>
        </w:tc>
        <w:tc>
          <w:tcPr>
            <w:tcW w:w="1182" w:type="pct"/>
            <w:shd w:val="clear" w:color="auto" w:fill="auto"/>
            <w:vAlign w:val="center"/>
            <w:hideMark/>
          </w:tcPr>
          <w:p w14:paraId="461DB92F" w14:textId="77777777" w:rsidR="004A42D0" w:rsidRPr="00F353E4" w:rsidRDefault="004A42D0" w:rsidP="008F4264">
            <w:pPr>
              <w:pStyle w:val="afffffff1"/>
              <w:rPr>
                <w:sz w:val="20"/>
                <w:szCs w:val="20"/>
              </w:rPr>
            </w:pPr>
            <w:r w:rsidRPr="00F353E4">
              <w:rPr>
                <w:sz w:val="20"/>
                <w:szCs w:val="20"/>
              </w:rPr>
              <w:t>то же в % от отпуска тепловой энергии с коллекторов источника тепловой энергии</w:t>
            </w:r>
          </w:p>
        </w:tc>
        <w:tc>
          <w:tcPr>
            <w:tcW w:w="328" w:type="pct"/>
            <w:vAlign w:val="center"/>
          </w:tcPr>
          <w:p w14:paraId="7D562885" w14:textId="77777777" w:rsidR="004A42D0" w:rsidRPr="00F353E4" w:rsidRDefault="004A42D0" w:rsidP="008F4264">
            <w:pPr>
              <w:pStyle w:val="afffffff1"/>
              <w:rPr>
                <w:sz w:val="20"/>
                <w:szCs w:val="20"/>
              </w:rPr>
            </w:pPr>
            <w:r w:rsidRPr="00F353E4">
              <w:rPr>
                <w:sz w:val="20"/>
                <w:szCs w:val="20"/>
              </w:rPr>
              <w:t>%</w:t>
            </w:r>
          </w:p>
        </w:tc>
        <w:tc>
          <w:tcPr>
            <w:tcW w:w="333" w:type="pct"/>
            <w:shd w:val="clear" w:color="auto" w:fill="auto"/>
            <w:noWrap/>
            <w:vAlign w:val="center"/>
          </w:tcPr>
          <w:p w14:paraId="6D5D7E75" w14:textId="18D09E29" w:rsidR="004A42D0" w:rsidRPr="00F353E4" w:rsidRDefault="004A42D0" w:rsidP="008F4264">
            <w:pPr>
              <w:pStyle w:val="afffffff1"/>
              <w:rPr>
                <w:sz w:val="20"/>
                <w:szCs w:val="20"/>
              </w:rPr>
            </w:pPr>
            <w:r w:rsidRPr="00F353E4">
              <w:rPr>
                <w:sz w:val="20"/>
                <w:szCs w:val="20"/>
              </w:rPr>
              <w:t>22,80</w:t>
            </w:r>
          </w:p>
        </w:tc>
        <w:tc>
          <w:tcPr>
            <w:tcW w:w="333" w:type="pct"/>
            <w:vAlign w:val="center"/>
          </w:tcPr>
          <w:p w14:paraId="36C9505B" w14:textId="22B44ECF" w:rsidR="004A42D0" w:rsidRPr="00F353E4" w:rsidRDefault="004A42D0" w:rsidP="008F4264">
            <w:pPr>
              <w:pStyle w:val="afffffff1"/>
              <w:rPr>
                <w:sz w:val="20"/>
                <w:szCs w:val="20"/>
              </w:rPr>
            </w:pPr>
            <w:r w:rsidRPr="00F353E4">
              <w:rPr>
                <w:sz w:val="20"/>
                <w:szCs w:val="20"/>
              </w:rPr>
              <w:t>12,44</w:t>
            </w:r>
          </w:p>
        </w:tc>
        <w:tc>
          <w:tcPr>
            <w:tcW w:w="333" w:type="pct"/>
            <w:vAlign w:val="center"/>
          </w:tcPr>
          <w:p w14:paraId="641C84A7" w14:textId="0BEC360F" w:rsidR="004A42D0" w:rsidRPr="00F353E4" w:rsidRDefault="004A42D0" w:rsidP="008F4264">
            <w:pPr>
              <w:pStyle w:val="afffffff1"/>
              <w:rPr>
                <w:sz w:val="20"/>
                <w:szCs w:val="20"/>
              </w:rPr>
            </w:pPr>
            <w:r w:rsidRPr="00F353E4">
              <w:rPr>
                <w:sz w:val="20"/>
                <w:szCs w:val="20"/>
              </w:rPr>
              <w:t>19,98</w:t>
            </w:r>
          </w:p>
        </w:tc>
        <w:tc>
          <w:tcPr>
            <w:tcW w:w="332" w:type="pct"/>
            <w:vAlign w:val="center"/>
          </w:tcPr>
          <w:p w14:paraId="3519F374" w14:textId="7FE294F8" w:rsidR="004A42D0" w:rsidRPr="00F353E4" w:rsidRDefault="004A42D0" w:rsidP="008F4264">
            <w:pPr>
              <w:pStyle w:val="afffffff1"/>
              <w:rPr>
                <w:sz w:val="20"/>
                <w:szCs w:val="20"/>
              </w:rPr>
            </w:pPr>
            <w:r w:rsidRPr="00F353E4">
              <w:rPr>
                <w:sz w:val="20"/>
                <w:szCs w:val="20"/>
              </w:rPr>
              <w:t>45,19</w:t>
            </w:r>
          </w:p>
        </w:tc>
        <w:tc>
          <w:tcPr>
            <w:tcW w:w="332" w:type="pct"/>
            <w:vAlign w:val="center"/>
          </w:tcPr>
          <w:p w14:paraId="3F9D7B7D" w14:textId="0864A60E" w:rsidR="004A42D0" w:rsidRPr="00F353E4" w:rsidRDefault="004A42D0" w:rsidP="008F4264">
            <w:pPr>
              <w:pStyle w:val="afffffff1"/>
              <w:rPr>
                <w:sz w:val="20"/>
                <w:szCs w:val="20"/>
              </w:rPr>
            </w:pPr>
            <w:r w:rsidRPr="00F353E4">
              <w:rPr>
                <w:sz w:val="20"/>
                <w:szCs w:val="20"/>
              </w:rPr>
              <w:t>12,35</w:t>
            </w:r>
          </w:p>
        </w:tc>
        <w:tc>
          <w:tcPr>
            <w:tcW w:w="332" w:type="pct"/>
            <w:vAlign w:val="center"/>
          </w:tcPr>
          <w:p w14:paraId="179735CA" w14:textId="62A9691C" w:rsidR="004A42D0" w:rsidRPr="00F353E4" w:rsidRDefault="004A42D0" w:rsidP="008F4264">
            <w:pPr>
              <w:pStyle w:val="afffffff1"/>
              <w:rPr>
                <w:sz w:val="20"/>
                <w:szCs w:val="20"/>
              </w:rPr>
            </w:pPr>
            <w:r w:rsidRPr="00F353E4">
              <w:rPr>
                <w:sz w:val="20"/>
                <w:szCs w:val="20"/>
              </w:rPr>
              <w:t>17,24</w:t>
            </w:r>
          </w:p>
        </w:tc>
        <w:tc>
          <w:tcPr>
            <w:tcW w:w="331" w:type="pct"/>
            <w:vAlign w:val="center"/>
          </w:tcPr>
          <w:p w14:paraId="1EF755E2" w14:textId="5C3547BB" w:rsidR="004A42D0" w:rsidRPr="00F353E4" w:rsidRDefault="004A42D0" w:rsidP="008F4264">
            <w:pPr>
              <w:pStyle w:val="afffffff1"/>
              <w:rPr>
                <w:sz w:val="20"/>
                <w:szCs w:val="20"/>
              </w:rPr>
            </w:pPr>
            <w:r w:rsidRPr="00F353E4">
              <w:rPr>
                <w:sz w:val="20"/>
                <w:szCs w:val="20"/>
              </w:rPr>
              <w:t>19,44</w:t>
            </w:r>
          </w:p>
        </w:tc>
        <w:tc>
          <w:tcPr>
            <w:tcW w:w="331" w:type="pct"/>
            <w:vAlign w:val="center"/>
          </w:tcPr>
          <w:p w14:paraId="11A68E3B" w14:textId="3ECD5A8F" w:rsidR="004A42D0" w:rsidRPr="00F353E4" w:rsidRDefault="004A42D0" w:rsidP="008F4264">
            <w:pPr>
              <w:pStyle w:val="afffffff1"/>
              <w:rPr>
                <w:sz w:val="20"/>
                <w:szCs w:val="20"/>
              </w:rPr>
            </w:pPr>
            <w:r w:rsidRPr="00F353E4">
              <w:rPr>
                <w:sz w:val="20"/>
                <w:szCs w:val="20"/>
              </w:rPr>
              <w:t>16,86</w:t>
            </w:r>
          </w:p>
        </w:tc>
        <w:tc>
          <w:tcPr>
            <w:tcW w:w="331" w:type="pct"/>
            <w:vAlign w:val="center"/>
          </w:tcPr>
          <w:p w14:paraId="3DAB19B7" w14:textId="1CAE9061" w:rsidR="004A42D0" w:rsidRPr="00F353E4" w:rsidRDefault="004A42D0" w:rsidP="008F4264">
            <w:pPr>
              <w:pStyle w:val="afffffff1"/>
              <w:rPr>
                <w:sz w:val="20"/>
                <w:szCs w:val="20"/>
              </w:rPr>
            </w:pPr>
            <w:r w:rsidRPr="00F353E4">
              <w:rPr>
                <w:sz w:val="20"/>
                <w:szCs w:val="20"/>
              </w:rPr>
              <w:t>17,51</w:t>
            </w:r>
          </w:p>
        </w:tc>
        <w:tc>
          <w:tcPr>
            <w:tcW w:w="329" w:type="pct"/>
            <w:vAlign w:val="center"/>
          </w:tcPr>
          <w:p w14:paraId="680668BB" w14:textId="6FE5AC08" w:rsidR="004A42D0" w:rsidRPr="00F353E4" w:rsidRDefault="004A42D0" w:rsidP="008F4264">
            <w:pPr>
              <w:pStyle w:val="afffffff1"/>
              <w:rPr>
                <w:sz w:val="20"/>
                <w:szCs w:val="20"/>
              </w:rPr>
            </w:pPr>
            <w:r w:rsidRPr="00F353E4">
              <w:rPr>
                <w:sz w:val="20"/>
                <w:szCs w:val="20"/>
              </w:rPr>
              <w:t>0,90</w:t>
            </w:r>
          </w:p>
        </w:tc>
      </w:tr>
      <w:tr w:rsidR="004A42D0" w:rsidRPr="00F353E4" w14:paraId="15261E2C" w14:textId="77777777" w:rsidTr="00D67499">
        <w:trPr>
          <w:cantSplit/>
        </w:trPr>
        <w:tc>
          <w:tcPr>
            <w:tcW w:w="173" w:type="pct"/>
            <w:vAlign w:val="center"/>
          </w:tcPr>
          <w:p w14:paraId="0BA7D4B0" w14:textId="77777777" w:rsidR="004A42D0" w:rsidRPr="00F353E4" w:rsidRDefault="004A42D0" w:rsidP="008F4264">
            <w:pPr>
              <w:pStyle w:val="afffffff1"/>
              <w:rPr>
                <w:sz w:val="20"/>
                <w:szCs w:val="20"/>
              </w:rPr>
            </w:pPr>
            <w:r w:rsidRPr="00F353E4">
              <w:rPr>
                <w:sz w:val="20"/>
                <w:szCs w:val="20"/>
              </w:rPr>
              <w:t>4</w:t>
            </w:r>
          </w:p>
        </w:tc>
        <w:tc>
          <w:tcPr>
            <w:tcW w:w="1182" w:type="pct"/>
            <w:shd w:val="clear" w:color="auto" w:fill="auto"/>
            <w:vAlign w:val="center"/>
            <w:hideMark/>
          </w:tcPr>
          <w:p w14:paraId="4097287F" w14:textId="77777777" w:rsidR="004A42D0" w:rsidRPr="00F353E4" w:rsidRDefault="004A42D0" w:rsidP="008F4264">
            <w:pPr>
              <w:pStyle w:val="afffffff1"/>
              <w:rPr>
                <w:sz w:val="20"/>
                <w:szCs w:val="20"/>
              </w:rPr>
            </w:pPr>
            <w:r w:rsidRPr="00F353E4">
              <w:rPr>
                <w:sz w:val="20"/>
                <w:szCs w:val="20"/>
              </w:rPr>
              <w:t>Нормативные потери теплоносителя</w:t>
            </w:r>
          </w:p>
        </w:tc>
        <w:tc>
          <w:tcPr>
            <w:tcW w:w="328" w:type="pct"/>
            <w:vAlign w:val="center"/>
          </w:tcPr>
          <w:p w14:paraId="01F971B3" w14:textId="300963DA" w:rsidR="004A42D0" w:rsidRPr="00F353E4" w:rsidRDefault="00192D16" w:rsidP="008F4264">
            <w:pPr>
              <w:pStyle w:val="afffffff1"/>
              <w:rPr>
                <w:sz w:val="20"/>
                <w:szCs w:val="20"/>
              </w:rPr>
            </w:pPr>
            <w:r w:rsidRPr="00F353E4">
              <w:rPr>
                <w:sz w:val="20"/>
                <w:szCs w:val="20"/>
              </w:rPr>
              <w:t xml:space="preserve">тыс. </w:t>
            </w:r>
            <w:r w:rsidR="004A42D0" w:rsidRPr="00F353E4">
              <w:rPr>
                <w:sz w:val="20"/>
                <w:szCs w:val="20"/>
              </w:rPr>
              <w:t>м3</w:t>
            </w:r>
          </w:p>
        </w:tc>
        <w:tc>
          <w:tcPr>
            <w:tcW w:w="333" w:type="pct"/>
            <w:shd w:val="clear" w:color="auto" w:fill="auto"/>
            <w:noWrap/>
            <w:vAlign w:val="center"/>
          </w:tcPr>
          <w:p w14:paraId="598B802C" w14:textId="487509DB" w:rsidR="004A42D0" w:rsidRPr="00F353E4" w:rsidRDefault="004A42D0" w:rsidP="008F4264">
            <w:pPr>
              <w:pStyle w:val="afffffff1"/>
              <w:rPr>
                <w:sz w:val="20"/>
                <w:szCs w:val="20"/>
              </w:rPr>
            </w:pPr>
            <w:r w:rsidRPr="00F353E4">
              <w:rPr>
                <w:sz w:val="20"/>
                <w:szCs w:val="20"/>
              </w:rPr>
              <w:t>19,342</w:t>
            </w:r>
          </w:p>
        </w:tc>
        <w:tc>
          <w:tcPr>
            <w:tcW w:w="333" w:type="pct"/>
            <w:vAlign w:val="center"/>
          </w:tcPr>
          <w:p w14:paraId="57C0EEE7" w14:textId="43597957" w:rsidR="004A42D0" w:rsidRPr="00F353E4" w:rsidRDefault="004A42D0" w:rsidP="008F4264">
            <w:pPr>
              <w:pStyle w:val="afffffff1"/>
              <w:rPr>
                <w:sz w:val="20"/>
                <w:szCs w:val="20"/>
              </w:rPr>
            </w:pPr>
            <w:r w:rsidRPr="00F353E4">
              <w:rPr>
                <w:sz w:val="20"/>
                <w:szCs w:val="20"/>
              </w:rPr>
              <w:t>2,762</w:t>
            </w:r>
          </w:p>
        </w:tc>
        <w:tc>
          <w:tcPr>
            <w:tcW w:w="333" w:type="pct"/>
            <w:vAlign w:val="center"/>
          </w:tcPr>
          <w:p w14:paraId="1F99F960" w14:textId="028736AF" w:rsidR="004A42D0" w:rsidRPr="00F353E4" w:rsidRDefault="004A42D0" w:rsidP="008F4264">
            <w:pPr>
              <w:pStyle w:val="afffffff1"/>
              <w:rPr>
                <w:sz w:val="20"/>
                <w:szCs w:val="20"/>
              </w:rPr>
            </w:pPr>
            <w:r w:rsidRPr="00F353E4">
              <w:rPr>
                <w:sz w:val="20"/>
                <w:szCs w:val="20"/>
              </w:rPr>
              <w:t>1,398</w:t>
            </w:r>
          </w:p>
        </w:tc>
        <w:tc>
          <w:tcPr>
            <w:tcW w:w="332" w:type="pct"/>
            <w:vAlign w:val="center"/>
          </w:tcPr>
          <w:p w14:paraId="7100891A" w14:textId="5870E302" w:rsidR="004A42D0" w:rsidRPr="00F353E4" w:rsidRDefault="004A42D0" w:rsidP="008F4264">
            <w:pPr>
              <w:pStyle w:val="afffffff1"/>
              <w:rPr>
                <w:sz w:val="20"/>
                <w:szCs w:val="20"/>
              </w:rPr>
            </w:pPr>
            <w:r w:rsidRPr="00F353E4">
              <w:rPr>
                <w:sz w:val="20"/>
                <w:szCs w:val="20"/>
              </w:rPr>
              <w:t>3,064</w:t>
            </w:r>
          </w:p>
        </w:tc>
        <w:tc>
          <w:tcPr>
            <w:tcW w:w="332" w:type="pct"/>
            <w:vAlign w:val="center"/>
          </w:tcPr>
          <w:p w14:paraId="3C98913F" w14:textId="094D83C3" w:rsidR="004A42D0" w:rsidRPr="00F353E4" w:rsidRDefault="004A42D0" w:rsidP="008F4264">
            <w:pPr>
              <w:pStyle w:val="afffffff1"/>
              <w:rPr>
                <w:sz w:val="20"/>
                <w:szCs w:val="20"/>
              </w:rPr>
            </w:pPr>
            <w:r w:rsidRPr="00F353E4">
              <w:rPr>
                <w:sz w:val="20"/>
                <w:szCs w:val="20"/>
              </w:rPr>
              <w:t>0,494</w:t>
            </w:r>
          </w:p>
        </w:tc>
        <w:tc>
          <w:tcPr>
            <w:tcW w:w="332" w:type="pct"/>
            <w:vAlign w:val="center"/>
          </w:tcPr>
          <w:p w14:paraId="4408FFD1" w14:textId="7921F2BF" w:rsidR="004A42D0" w:rsidRPr="00F353E4" w:rsidRDefault="004A42D0" w:rsidP="008F4264">
            <w:pPr>
              <w:pStyle w:val="afffffff1"/>
              <w:rPr>
                <w:sz w:val="20"/>
                <w:szCs w:val="20"/>
              </w:rPr>
            </w:pPr>
            <w:r w:rsidRPr="00F353E4">
              <w:rPr>
                <w:sz w:val="20"/>
                <w:szCs w:val="20"/>
              </w:rPr>
              <w:t>0,079</w:t>
            </w:r>
          </w:p>
        </w:tc>
        <w:tc>
          <w:tcPr>
            <w:tcW w:w="331" w:type="pct"/>
            <w:vAlign w:val="center"/>
          </w:tcPr>
          <w:p w14:paraId="284ADE47" w14:textId="5FD13BBD" w:rsidR="004A42D0" w:rsidRPr="00F353E4" w:rsidRDefault="004A42D0" w:rsidP="008F4264">
            <w:pPr>
              <w:pStyle w:val="afffffff1"/>
              <w:rPr>
                <w:sz w:val="20"/>
                <w:szCs w:val="20"/>
              </w:rPr>
            </w:pPr>
            <w:r w:rsidRPr="00F353E4">
              <w:rPr>
                <w:sz w:val="20"/>
                <w:szCs w:val="20"/>
              </w:rPr>
              <w:t>3,287</w:t>
            </w:r>
          </w:p>
        </w:tc>
        <w:tc>
          <w:tcPr>
            <w:tcW w:w="331" w:type="pct"/>
            <w:vAlign w:val="center"/>
          </w:tcPr>
          <w:p w14:paraId="5B3E0C1A" w14:textId="51F146F3" w:rsidR="004A42D0" w:rsidRPr="00F353E4" w:rsidRDefault="004A42D0" w:rsidP="008F4264">
            <w:pPr>
              <w:pStyle w:val="afffffff1"/>
              <w:rPr>
                <w:sz w:val="20"/>
                <w:szCs w:val="20"/>
              </w:rPr>
            </w:pPr>
            <w:r w:rsidRPr="00F353E4">
              <w:rPr>
                <w:sz w:val="20"/>
                <w:szCs w:val="20"/>
              </w:rPr>
              <w:t>0,807</w:t>
            </w:r>
          </w:p>
        </w:tc>
        <w:tc>
          <w:tcPr>
            <w:tcW w:w="331" w:type="pct"/>
            <w:vAlign w:val="center"/>
          </w:tcPr>
          <w:p w14:paraId="76633821" w14:textId="00859409" w:rsidR="004A42D0" w:rsidRPr="00F353E4" w:rsidRDefault="004A42D0" w:rsidP="008F4264">
            <w:pPr>
              <w:pStyle w:val="afffffff1"/>
              <w:rPr>
                <w:sz w:val="20"/>
                <w:szCs w:val="20"/>
              </w:rPr>
            </w:pPr>
            <w:r w:rsidRPr="00F353E4">
              <w:rPr>
                <w:sz w:val="20"/>
                <w:szCs w:val="20"/>
              </w:rPr>
              <w:t>2,487</w:t>
            </w:r>
          </w:p>
        </w:tc>
        <w:tc>
          <w:tcPr>
            <w:tcW w:w="329" w:type="pct"/>
            <w:vAlign w:val="center"/>
          </w:tcPr>
          <w:p w14:paraId="576D3F66" w14:textId="780E829C" w:rsidR="004A42D0" w:rsidRPr="00F353E4" w:rsidRDefault="004A42D0" w:rsidP="008F4264">
            <w:pPr>
              <w:pStyle w:val="afffffff1"/>
              <w:rPr>
                <w:sz w:val="20"/>
                <w:szCs w:val="20"/>
              </w:rPr>
            </w:pPr>
            <w:r w:rsidRPr="00F353E4">
              <w:rPr>
                <w:sz w:val="20"/>
                <w:szCs w:val="20"/>
              </w:rPr>
              <w:t>0,029</w:t>
            </w:r>
          </w:p>
        </w:tc>
      </w:tr>
      <w:tr w:rsidR="004A42D0" w:rsidRPr="00F353E4" w14:paraId="1C73E375" w14:textId="77777777" w:rsidTr="00D67499">
        <w:trPr>
          <w:cantSplit/>
        </w:trPr>
        <w:tc>
          <w:tcPr>
            <w:tcW w:w="173" w:type="pct"/>
            <w:vAlign w:val="center"/>
          </w:tcPr>
          <w:p w14:paraId="726049F5" w14:textId="77777777" w:rsidR="004A42D0" w:rsidRPr="00F353E4" w:rsidRDefault="004A42D0" w:rsidP="008F4264">
            <w:pPr>
              <w:pStyle w:val="afffffff1"/>
              <w:rPr>
                <w:sz w:val="20"/>
                <w:szCs w:val="20"/>
              </w:rPr>
            </w:pPr>
            <w:r w:rsidRPr="00F353E4">
              <w:rPr>
                <w:sz w:val="20"/>
                <w:szCs w:val="20"/>
              </w:rPr>
              <w:t>5</w:t>
            </w:r>
          </w:p>
        </w:tc>
        <w:tc>
          <w:tcPr>
            <w:tcW w:w="1182" w:type="pct"/>
            <w:shd w:val="clear" w:color="auto" w:fill="auto"/>
            <w:vAlign w:val="center"/>
            <w:hideMark/>
          </w:tcPr>
          <w:p w14:paraId="7302433F" w14:textId="77777777" w:rsidR="004A42D0" w:rsidRPr="00F353E4" w:rsidRDefault="004A42D0" w:rsidP="008F4264">
            <w:pPr>
              <w:pStyle w:val="afffffff1"/>
              <w:rPr>
                <w:sz w:val="20"/>
                <w:szCs w:val="20"/>
              </w:rPr>
            </w:pPr>
            <w:r w:rsidRPr="00F353E4">
              <w:rPr>
                <w:sz w:val="20"/>
                <w:szCs w:val="20"/>
              </w:rPr>
              <w:t>Температура теплоносителя в подающем трубопроводе, принятая для проектирования тепловых сетей</w:t>
            </w:r>
          </w:p>
        </w:tc>
        <w:tc>
          <w:tcPr>
            <w:tcW w:w="328" w:type="pct"/>
            <w:vAlign w:val="center"/>
          </w:tcPr>
          <w:p w14:paraId="38DAC2D8" w14:textId="77777777" w:rsidR="004A42D0" w:rsidRPr="00F353E4" w:rsidRDefault="004A42D0" w:rsidP="008F4264">
            <w:pPr>
              <w:pStyle w:val="afffffff1"/>
              <w:rPr>
                <w:sz w:val="20"/>
                <w:szCs w:val="20"/>
              </w:rPr>
            </w:pPr>
            <w:r w:rsidRPr="00F353E4">
              <w:rPr>
                <w:sz w:val="20"/>
                <w:szCs w:val="20"/>
              </w:rPr>
              <w:t>0С</w:t>
            </w:r>
          </w:p>
        </w:tc>
        <w:tc>
          <w:tcPr>
            <w:tcW w:w="333" w:type="pct"/>
            <w:shd w:val="clear" w:color="auto" w:fill="auto"/>
            <w:noWrap/>
            <w:vAlign w:val="center"/>
          </w:tcPr>
          <w:p w14:paraId="3B71B528" w14:textId="52950128" w:rsidR="004A42D0" w:rsidRPr="00F353E4" w:rsidRDefault="004A42D0" w:rsidP="008F4264">
            <w:pPr>
              <w:pStyle w:val="afffffff1"/>
              <w:rPr>
                <w:sz w:val="20"/>
                <w:szCs w:val="20"/>
              </w:rPr>
            </w:pPr>
            <w:r w:rsidRPr="00F353E4">
              <w:rPr>
                <w:sz w:val="20"/>
                <w:szCs w:val="20"/>
              </w:rPr>
              <w:t>115</w:t>
            </w:r>
          </w:p>
        </w:tc>
        <w:tc>
          <w:tcPr>
            <w:tcW w:w="333" w:type="pct"/>
            <w:vAlign w:val="center"/>
          </w:tcPr>
          <w:p w14:paraId="143F8D76" w14:textId="57B80CE9" w:rsidR="004A42D0" w:rsidRPr="00F353E4" w:rsidRDefault="004A42D0" w:rsidP="008F4264">
            <w:pPr>
              <w:pStyle w:val="afffffff1"/>
              <w:rPr>
                <w:sz w:val="20"/>
                <w:szCs w:val="20"/>
              </w:rPr>
            </w:pPr>
            <w:r w:rsidRPr="00F353E4">
              <w:rPr>
                <w:sz w:val="20"/>
                <w:szCs w:val="20"/>
              </w:rPr>
              <w:t>95</w:t>
            </w:r>
          </w:p>
        </w:tc>
        <w:tc>
          <w:tcPr>
            <w:tcW w:w="333" w:type="pct"/>
            <w:vAlign w:val="center"/>
          </w:tcPr>
          <w:p w14:paraId="652297BF" w14:textId="49EE8430" w:rsidR="004A42D0" w:rsidRPr="00F353E4" w:rsidRDefault="004A42D0" w:rsidP="008F4264">
            <w:pPr>
              <w:pStyle w:val="afffffff1"/>
              <w:rPr>
                <w:sz w:val="20"/>
                <w:szCs w:val="20"/>
              </w:rPr>
            </w:pPr>
            <w:r w:rsidRPr="00F353E4">
              <w:rPr>
                <w:sz w:val="20"/>
                <w:szCs w:val="20"/>
              </w:rPr>
              <w:t>95</w:t>
            </w:r>
          </w:p>
        </w:tc>
        <w:tc>
          <w:tcPr>
            <w:tcW w:w="332" w:type="pct"/>
            <w:vAlign w:val="center"/>
          </w:tcPr>
          <w:p w14:paraId="7B2456D8" w14:textId="0C7E642A" w:rsidR="004A42D0" w:rsidRPr="00F353E4" w:rsidRDefault="004A42D0" w:rsidP="008F4264">
            <w:pPr>
              <w:pStyle w:val="afffffff1"/>
              <w:rPr>
                <w:sz w:val="20"/>
                <w:szCs w:val="20"/>
              </w:rPr>
            </w:pPr>
            <w:r w:rsidRPr="00F353E4">
              <w:rPr>
                <w:sz w:val="20"/>
                <w:szCs w:val="20"/>
              </w:rPr>
              <w:t>105</w:t>
            </w:r>
          </w:p>
        </w:tc>
        <w:tc>
          <w:tcPr>
            <w:tcW w:w="332" w:type="pct"/>
            <w:vAlign w:val="center"/>
          </w:tcPr>
          <w:p w14:paraId="3C24A237" w14:textId="7E88DFD1" w:rsidR="004A42D0" w:rsidRPr="00F353E4" w:rsidRDefault="004A42D0" w:rsidP="008F4264">
            <w:pPr>
              <w:pStyle w:val="afffffff1"/>
              <w:rPr>
                <w:sz w:val="20"/>
                <w:szCs w:val="20"/>
              </w:rPr>
            </w:pPr>
            <w:r w:rsidRPr="00F353E4">
              <w:rPr>
                <w:sz w:val="20"/>
                <w:szCs w:val="20"/>
              </w:rPr>
              <w:t>95</w:t>
            </w:r>
          </w:p>
        </w:tc>
        <w:tc>
          <w:tcPr>
            <w:tcW w:w="332" w:type="pct"/>
            <w:vAlign w:val="center"/>
          </w:tcPr>
          <w:p w14:paraId="646FFAA9" w14:textId="56B6760C" w:rsidR="004A42D0" w:rsidRPr="00F353E4" w:rsidRDefault="004A42D0" w:rsidP="008F4264">
            <w:pPr>
              <w:pStyle w:val="afffffff1"/>
              <w:rPr>
                <w:sz w:val="20"/>
                <w:szCs w:val="20"/>
              </w:rPr>
            </w:pPr>
            <w:r w:rsidRPr="00F353E4">
              <w:rPr>
                <w:sz w:val="20"/>
                <w:szCs w:val="20"/>
              </w:rPr>
              <w:t>95</w:t>
            </w:r>
          </w:p>
        </w:tc>
        <w:tc>
          <w:tcPr>
            <w:tcW w:w="331" w:type="pct"/>
            <w:vAlign w:val="center"/>
          </w:tcPr>
          <w:p w14:paraId="36F007B4" w14:textId="6F8E1428" w:rsidR="004A42D0" w:rsidRPr="00F353E4" w:rsidRDefault="004A42D0" w:rsidP="008F4264">
            <w:pPr>
              <w:pStyle w:val="afffffff1"/>
              <w:rPr>
                <w:sz w:val="20"/>
                <w:szCs w:val="20"/>
              </w:rPr>
            </w:pPr>
            <w:r w:rsidRPr="00F353E4">
              <w:rPr>
                <w:sz w:val="20"/>
                <w:szCs w:val="20"/>
              </w:rPr>
              <w:t>95</w:t>
            </w:r>
          </w:p>
        </w:tc>
        <w:tc>
          <w:tcPr>
            <w:tcW w:w="331" w:type="pct"/>
            <w:vAlign w:val="center"/>
          </w:tcPr>
          <w:p w14:paraId="316443DB" w14:textId="25D388FC" w:rsidR="004A42D0" w:rsidRPr="00F353E4" w:rsidRDefault="004A42D0" w:rsidP="008F4264">
            <w:pPr>
              <w:pStyle w:val="afffffff1"/>
              <w:rPr>
                <w:sz w:val="20"/>
                <w:szCs w:val="20"/>
              </w:rPr>
            </w:pPr>
            <w:r w:rsidRPr="00F353E4">
              <w:rPr>
                <w:sz w:val="20"/>
                <w:szCs w:val="20"/>
              </w:rPr>
              <w:t>95</w:t>
            </w:r>
          </w:p>
        </w:tc>
        <w:tc>
          <w:tcPr>
            <w:tcW w:w="331" w:type="pct"/>
            <w:vAlign w:val="center"/>
          </w:tcPr>
          <w:p w14:paraId="6E8BFCA0" w14:textId="5492AC6C" w:rsidR="004A42D0" w:rsidRPr="00F353E4" w:rsidRDefault="004A42D0" w:rsidP="008F4264">
            <w:pPr>
              <w:pStyle w:val="afffffff1"/>
              <w:rPr>
                <w:sz w:val="20"/>
                <w:szCs w:val="20"/>
              </w:rPr>
            </w:pPr>
            <w:r w:rsidRPr="00F353E4">
              <w:rPr>
                <w:sz w:val="20"/>
                <w:szCs w:val="20"/>
              </w:rPr>
              <w:t>95</w:t>
            </w:r>
          </w:p>
        </w:tc>
        <w:tc>
          <w:tcPr>
            <w:tcW w:w="329" w:type="pct"/>
            <w:vAlign w:val="center"/>
          </w:tcPr>
          <w:p w14:paraId="0B677EB0" w14:textId="4A86BF83" w:rsidR="004A42D0" w:rsidRPr="00F353E4" w:rsidRDefault="004A42D0" w:rsidP="008F4264">
            <w:pPr>
              <w:pStyle w:val="afffffff1"/>
              <w:rPr>
                <w:sz w:val="20"/>
                <w:szCs w:val="20"/>
              </w:rPr>
            </w:pPr>
            <w:r w:rsidRPr="00F353E4">
              <w:rPr>
                <w:sz w:val="20"/>
                <w:szCs w:val="20"/>
              </w:rPr>
              <w:t>95</w:t>
            </w:r>
          </w:p>
        </w:tc>
      </w:tr>
      <w:tr w:rsidR="004A42D0" w:rsidRPr="00F353E4" w14:paraId="025B0874" w14:textId="77777777" w:rsidTr="00D67499">
        <w:trPr>
          <w:cantSplit/>
        </w:trPr>
        <w:tc>
          <w:tcPr>
            <w:tcW w:w="173" w:type="pct"/>
            <w:vAlign w:val="center"/>
          </w:tcPr>
          <w:p w14:paraId="24E9B7DA" w14:textId="77777777" w:rsidR="004A42D0" w:rsidRPr="00F353E4" w:rsidRDefault="004A42D0" w:rsidP="008F4264">
            <w:pPr>
              <w:pStyle w:val="afffffff1"/>
              <w:rPr>
                <w:sz w:val="20"/>
                <w:szCs w:val="20"/>
              </w:rPr>
            </w:pPr>
            <w:r w:rsidRPr="00F353E4">
              <w:rPr>
                <w:sz w:val="20"/>
                <w:szCs w:val="20"/>
              </w:rPr>
              <w:t>6</w:t>
            </w:r>
          </w:p>
        </w:tc>
        <w:tc>
          <w:tcPr>
            <w:tcW w:w="1182" w:type="pct"/>
            <w:shd w:val="clear" w:color="auto" w:fill="auto"/>
            <w:vAlign w:val="center"/>
            <w:hideMark/>
          </w:tcPr>
          <w:p w14:paraId="353EF073" w14:textId="77777777" w:rsidR="004A42D0" w:rsidRPr="00F353E4" w:rsidRDefault="004A42D0" w:rsidP="008F4264">
            <w:pPr>
              <w:pStyle w:val="afffffff1"/>
              <w:rPr>
                <w:sz w:val="20"/>
                <w:szCs w:val="20"/>
              </w:rPr>
            </w:pPr>
            <w:r w:rsidRPr="00F353E4">
              <w:rPr>
                <w:sz w:val="20"/>
                <w:szCs w:val="20"/>
              </w:rPr>
              <w:t>Разность температур теплоносителя в подающей и обратной тепломагистрали при расчетной температуре наружного воздуха</w:t>
            </w:r>
          </w:p>
        </w:tc>
        <w:tc>
          <w:tcPr>
            <w:tcW w:w="328" w:type="pct"/>
            <w:vAlign w:val="center"/>
          </w:tcPr>
          <w:p w14:paraId="4A9B45D7" w14:textId="77777777" w:rsidR="004A42D0" w:rsidRPr="00F353E4" w:rsidRDefault="004A42D0" w:rsidP="008F4264">
            <w:pPr>
              <w:pStyle w:val="afffffff1"/>
              <w:rPr>
                <w:sz w:val="20"/>
                <w:szCs w:val="20"/>
              </w:rPr>
            </w:pPr>
            <w:r w:rsidRPr="00F353E4">
              <w:rPr>
                <w:sz w:val="20"/>
                <w:szCs w:val="20"/>
              </w:rPr>
              <w:t>0С</w:t>
            </w:r>
          </w:p>
        </w:tc>
        <w:tc>
          <w:tcPr>
            <w:tcW w:w="333" w:type="pct"/>
            <w:shd w:val="clear" w:color="auto" w:fill="auto"/>
            <w:noWrap/>
            <w:vAlign w:val="center"/>
          </w:tcPr>
          <w:p w14:paraId="41D32FAF" w14:textId="4620A8F9" w:rsidR="004A42D0" w:rsidRPr="00F353E4" w:rsidRDefault="004A42D0" w:rsidP="008F4264">
            <w:pPr>
              <w:pStyle w:val="afffffff1"/>
              <w:rPr>
                <w:sz w:val="20"/>
                <w:szCs w:val="20"/>
              </w:rPr>
            </w:pPr>
            <w:r w:rsidRPr="00F353E4">
              <w:rPr>
                <w:sz w:val="20"/>
                <w:szCs w:val="20"/>
              </w:rPr>
              <w:t>45</w:t>
            </w:r>
          </w:p>
        </w:tc>
        <w:tc>
          <w:tcPr>
            <w:tcW w:w="333" w:type="pct"/>
            <w:vAlign w:val="center"/>
          </w:tcPr>
          <w:p w14:paraId="5DD91999" w14:textId="7092D24A" w:rsidR="004A42D0" w:rsidRPr="00F353E4" w:rsidRDefault="004A42D0" w:rsidP="008F4264">
            <w:pPr>
              <w:pStyle w:val="afffffff1"/>
              <w:rPr>
                <w:sz w:val="20"/>
                <w:szCs w:val="20"/>
              </w:rPr>
            </w:pPr>
            <w:r w:rsidRPr="00F353E4">
              <w:rPr>
                <w:sz w:val="20"/>
                <w:szCs w:val="20"/>
              </w:rPr>
              <w:t>25</w:t>
            </w:r>
          </w:p>
        </w:tc>
        <w:tc>
          <w:tcPr>
            <w:tcW w:w="333" w:type="pct"/>
            <w:vAlign w:val="center"/>
          </w:tcPr>
          <w:p w14:paraId="6CB7F84B" w14:textId="7B496938" w:rsidR="004A42D0" w:rsidRPr="00F353E4" w:rsidRDefault="004A42D0" w:rsidP="008F4264">
            <w:pPr>
              <w:pStyle w:val="afffffff1"/>
              <w:rPr>
                <w:sz w:val="20"/>
                <w:szCs w:val="20"/>
              </w:rPr>
            </w:pPr>
            <w:r w:rsidRPr="00F353E4">
              <w:rPr>
                <w:sz w:val="20"/>
                <w:szCs w:val="20"/>
              </w:rPr>
              <w:t>25</w:t>
            </w:r>
          </w:p>
        </w:tc>
        <w:tc>
          <w:tcPr>
            <w:tcW w:w="332" w:type="pct"/>
            <w:vAlign w:val="center"/>
          </w:tcPr>
          <w:p w14:paraId="68BD3CCB" w14:textId="760FA45C" w:rsidR="004A42D0" w:rsidRPr="00F353E4" w:rsidRDefault="004A42D0" w:rsidP="008F4264">
            <w:pPr>
              <w:pStyle w:val="afffffff1"/>
              <w:rPr>
                <w:sz w:val="20"/>
                <w:szCs w:val="20"/>
              </w:rPr>
            </w:pPr>
            <w:r w:rsidRPr="00F353E4">
              <w:rPr>
                <w:sz w:val="20"/>
                <w:szCs w:val="20"/>
              </w:rPr>
              <w:t>35</w:t>
            </w:r>
          </w:p>
        </w:tc>
        <w:tc>
          <w:tcPr>
            <w:tcW w:w="332" w:type="pct"/>
            <w:vAlign w:val="center"/>
          </w:tcPr>
          <w:p w14:paraId="3ED23926" w14:textId="03F86428" w:rsidR="004A42D0" w:rsidRPr="00F353E4" w:rsidRDefault="004A42D0" w:rsidP="008F4264">
            <w:pPr>
              <w:pStyle w:val="afffffff1"/>
              <w:rPr>
                <w:sz w:val="20"/>
                <w:szCs w:val="20"/>
              </w:rPr>
            </w:pPr>
            <w:r w:rsidRPr="00F353E4">
              <w:rPr>
                <w:sz w:val="20"/>
                <w:szCs w:val="20"/>
              </w:rPr>
              <w:t>25</w:t>
            </w:r>
          </w:p>
        </w:tc>
        <w:tc>
          <w:tcPr>
            <w:tcW w:w="332" w:type="pct"/>
            <w:vAlign w:val="center"/>
          </w:tcPr>
          <w:p w14:paraId="21E734E2" w14:textId="5097897F" w:rsidR="004A42D0" w:rsidRPr="00F353E4" w:rsidRDefault="004A42D0" w:rsidP="008F4264">
            <w:pPr>
              <w:pStyle w:val="afffffff1"/>
              <w:rPr>
                <w:sz w:val="20"/>
                <w:szCs w:val="20"/>
              </w:rPr>
            </w:pPr>
            <w:r w:rsidRPr="00F353E4">
              <w:rPr>
                <w:sz w:val="20"/>
                <w:szCs w:val="20"/>
              </w:rPr>
              <w:t>25</w:t>
            </w:r>
          </w:p>
        </w:tc>
        <w:tc>
          <w:tcPr>
            <w:tcW w:w="331" w:type="pct"/>
            <w:vAlign w:val="center"/>
          </w:tcPr>
          <w:p w14:paraId="3DE47FEB" w14:textId="10384BE4" w:rsidR="004A42D0" w:rsidRPr="00F353E4" w:rsidRDefault="004A42D0" w:rsidP="008F4264">
            <w:pPr>
              <w:pStyle w:val="afffffff1"/>
              <w:rPr>
                <w:sz w:val="20"/>
                <w:szCs w:val="20"/>
              </w:rPr>
            </w:pPr>
            <w:r w:rsidRPr="00F353E4">
              <w:rPr>
                <w:sz w:val="20"/>
                <w:szCs w:val="20"/>
              </w:rPr>
              <w:t>25</w:t>
            </w:r>
          </w:p>
        </w:tc>
        <w:tc>
          <w:tcPr>
            <w:tcW w:w="331" w:type="pct"/>
            <w:vAlign w:val="center"/>
          </w:tcPr>
          <w:p w14:paraId="020C2E98" w14:textId="31AD7F1C" w:rsidR="004A42D0" w:rsidRPr="00F353E4" w:rsidRDefault="004A42D0" w:rsidP="008F4264">
            <w:pPr>
              <w:pStyle w:val="afffffff1"/>
              <w:rPr>
                <w:sz w:val="20"/>
                <w:szCs w:val="20"/>
              </w:rPr>
            </w:pPr>
            <w:r w:rsidRPr="00F353E4">
              <w:rPr>
                <w:sz w:val="20"/>
                <w:szCs w:val="20"/>
              </w:rPr>
              <w:t>25</w:t>
            </w:r>
          </w:p>
        </w:tc>
        <w:tc>
          <w:tcPr>
            <w:tcW w:w="331" w:type="pct"/>
            <w:vAlign w:val="center"/>
          </w:tcPr>
          <w:p w14:paraId="286436FD" w14:textId="519D90C7" w:rsidR="004A42D0" w:rsidRPr="00F353E4" w:rsidRDefault="004A42D0" w:rsidP="008F4264">
            <w:pPr>
              <w:pStyle w:val="afffffff1"/>
              <w:rPr>
                <w:sz w:val="20"/>
                <w:szCs w:val="20"/>
              </w:rPr>
            </w:pPr>
            <w:r w:rsidRPr="00F353E4">
              <w:rPr>
                <w:sz w:val="20"/>
                <w:szCs w:val="20"/>
              </w:rPr>
              <w:t>25</w:t>
            </w:r>
          </w:p>
        </w:tc>
        <w:tc>
          <w:tcPr>
            <w:tcW w:w="329" w:type="pct"/>
            <w:vAlign w:val="center"/>
          </w:tcPr>
          <w:p w14:paraId="279E637A" w14:textId="2834699C" w:rsidR="004A42D0" w:rsidRPr="00F353E4" w:rsidRDefault="004A42D0" w:rsidP="008F4264">
            <w:pPr>
              <w:pStyle w:val="afffffff1"/>
              <w:rPr>
                <w:sz w:val="20"/>
                <w:szCs w:val="20"/>
              </w:rPr>
            </w:pPr>
            <w:r w:rsidRPr="00F353E4">
              <w:rPr>
                <w:sz w:val="20"/>
                <w:szCs w:val="20"/>
              </w:rPr>
              <w:t>25</w:t>
            </w:r>
          </w:p>
        </w:tc>
      </w:tr>
    </w:tbl>
    <w:p w14:paraId="1101D0ED" w14:textId="77777777" w:rsidR="00EC069D" w:rsidRDefault="00EC069D" w:rsidP="00DC4617">
      <w:pPr>
        <w:pStyle w:val="afffffffb"/>
      </w:pPr>
      <w:r>
        <w:br w:type="page"/>
      </w:r>
    </w:p>
    <w:p w14:paraId="6CB84CB5" w14:textId="7C4B0DC8" w:rsidR="00EC069D" w:rsidRPr="002C4067" w:rsidRDefault="00EC069D" w:rsidP="00DC4617">
      <w:pPr>
        <w:pStyle w:val="afffffffb"/>
      </w:pPr>
      <w:r w:rsidRPr="002C4067">
        <w:lastRenderedPageBreak/>
        <w:t xml:space="preserve">Таблица </w:t>
      </w:r>
      <w:r>
        <w:rPr>
          <w:noProof/>
        </w:rPr>
        <w:fldChar w:fldCharType="begin"/>
      </w:r>
      <w:r>
        <w:rPr>
          <w:noProof/>
        </w:rPr>
        <w:instrText xml:space="preserve"> SEQ Таблица \* ARABIC </w:instrText>
      </w:r>
      <w:r>
        <w:rPr>
          <w:noProof/>
        </w:rPr>
        <w:fldChar w:fldCharType="separate"/>
      </w:r>
      <w:r w:rsidR="00C83B43">
        <w:rPr>
          <w:noProof/>
        </w:rPr>
        <w:t>26</w:t>
      </w:r>
      <w:r>
        <w:rPr>
          <w:noProof/>
        </w:rPr>
        <w:fldChar w:fldCharType="end"/>
      </w:r>
      <w:r>
        <w:rPr>
          <w:noProof/>
        </w:rPr>
        <w:t xml:space="preserve"> </w:t>
      </w:r>
      <w:r w:rsidRPr="002C4067">
        <w:t>– Эксплуатационные показатели тепловых сетей и сооружений на них отдельно по каждой СЦТ</w:t>
      </w:r>
      <w:r>
        <w:t xml:space="preserve">, </w:t>
      </w:r>
      <w:r w:rsidRPr="00EC069D">
        <w:t>МБУ «Управление ДКХ Гагаринского района»</w:t>
      </w:r>
      <w:r w:rsidR="00192D16">
        <w:t xml:space="preserve"> </w:t>
      </w:r>
      <w:r w:rsidR="00192D16" w:rsidRPr="000A4AE2">
        <w:t>и СХПК колхоз-племзавод «Радищево»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3482"/>
        <w:gridCol w:w="659"/>
        <w:gridCol w:w="932"/>
        <w:gridCol w:w="932"/>
        <w:gridCol w:w="1067"/>
        <w:gridCol w:w="1064"/>
        <w:gridCol w:w="932"/>
        <w:gridCol w:w="1064"/>
        <w:gridCol w:w="1067"/>
        <w:gridCol w:w="1080"/>
        <w:gridCol w:w="976"/>
        <w:gridCol w:w="970"/>
        <w:gridCol w:w="960"/>
      </w:tblGrid>
      <w:tr w:rsidR="00192D16" w:rsidRPr="00D67499" w14:paraId="48CC329F" w14:textId="76DCC803" w:rsidTr="00192D16">
        <w:trPr>
          <w:cantSplit/>
          <w:trHeight w:val="2404"/>
          <w:jc w:val="center"/>
        </w:trPr>
        <w:tc>
          <w:tcPr>
            <w:tcW w:w="162" w:type="pct"/>
            <w:vAlign w:val="center"/>
          </w:tcPr>
          <w:p w14:paraId="1B3B9FAB" w14:textId="77777777" w:rsidR="00192D16" w:rsidRPr="00D67499" w:rsidRDefault="00192D16" w:rsidP="00B63C0A">
            <w:pPr>
              <w:pStyle w:val="afffffff1"/>
              <w:ind w:left="-142" w:right="-100"/>
              <w:rPr>
                <w:b/>
                <w:sz w:val="20"/>
                <w:szCs w:val="20"/>
                <w:lang w:eastAsia="ru-RU"/>
              </w:rPr>
            </w:pPr>
            <w:r w:rsidRPr="00D67499">
              <w:rPr>
                <w:b/>
                <w:sz w:val="20"/>
                <w:szCs w:val="20"/>
                <w:lang w:eastAsia="ru-RU"/>
              </w:rPr>
              <w:t xml:space="preserve">№ </w:t>
            </w:r>
          </w:p>
          <w:p w14:paraId="57DDAD7B" w14:textId="31BC2DF3" w:rsidR="00192D16" w:rsidRPr="00D67499" w:rsidRDefault="00192D16" w:rsidP="00B63C0A">
            <w:pPr>
              <w:pStyle w:val="afffffff1"/>
              <w:ind w:left="-142" w:right="-100"/>
              <w:rPr>
                <w:b/>
                <w:sz w:val="20"/>
                <w:szCs w:val="20"/>
                <w:lang w:eastAsia="ru-RU"/>
              </w:rPr>
            </w:pPr>
            <w:r w:rsidRPr="00D67499">
              <w:rPr>
                <w:b/>
                <w:sz w:val="20"/>
                <w:szCs w:val="20"/>
                <w:lang w:eastAsia="ru-RU"/>
              </w:rPr>
              <w:t>п/п</w:t>
            </w:r>
          </w:p>
        </w:tc>
        <w:tc>
          <w:tcPr>
            <w:tcW w:w="1109" w:type="pct"/>
            <w:shd w:val="clear" w:color="auto" w:fill="auto"/>
            <w:vAlign w:val="center"/>
            <w:hideMark/>
          </w:tcPr>
          <w:p w14:paraId="6E552E08" w14:textId="77777777" w:rsidR="00192D16" w:rsidRPr="00D67499" w:rsidRDefault="00192D16" w:rsidP="00B63C0A">
            <w:pPr>
              <w:pStyle w:val="afffffff1"/>
              <w:rPr>
                <w:b/>
                <w:sz w:val="20"/>
                <w:szCs w:val="20"/>
                <w:lang w:eastAsia="ru-RU"/>
              </w:rPr>
            </w:pPr>
            <w:r w:rsidRPr="00D67499">
              <w:rPr>
                <w:b/>
                <w:sz w:val="20"/>
                <w:szCs w:val="20"/>
                <w:lang w:eastAsia="ru-RU"/>
              </w:rPr>
              <w:t>Наименование СЦТ</w:t>
            </w:r>
          </w:p>
        </w:tc>
        <w:tc>
          <w:tcPr>
            <w:tcW w:w="210" w:type="pct"/>
            <w:vAlign w:val="center"/>
          </w:tcPr>
          <w:p w14:paraId="54D3EDC1" w14:textId="77777777" w:rsidR="00192D16" w:rsidRPr="00D67499" w:rsidRDefault="00192D16" w:rsidP="00B63C0A">
            <w:pPr>
              <w:pStyle w:val="afffffff1"/>
              <w:rPr>
                <w:b/>
                <w:sz w:val="20"/>
                <w:szCs w:val="20"/>
                <w:lang w:eastAsia="ru-RU"/>
              </w:rPr>
            </w:pPr>
            <w:r w:rsidRPr="00D67499">
              <w:rPr>
                <w:b/>
                <w:sz w:val="20"/>
                <w:szCs w:val="20"/>
                <w:lang w:eastAsia="ru-RU"/>
              </w:rPr>
              <w:t>Ед. изм.</w:t>
            </w:r>
          </w:p>
        </w:tc>
        <w:tc>
          <w:tcPr>
            <w:tcW w:w="297" w:type="pct"/>
            <w:shd w:val="clear" w:color="auto" w:fill="auto"/>
            <w:textDirection w:val="btLr"/>
            <w:vAlign w:val="center"/>
          </w:tcPr>
          <w:p w14:paraId="6154E0E6" w14:textId="7D12EABE" w:rsidR="00192D16" w:rsidRPr="00D67499" w:rsidRDefault="00192D16" w:rsidP="00B63C0A">
            <w:pPr>
              <w:pStyle w:val="afffffff1"/>
              <w:spacing w:before="0" w:after="0"/>
              <w:rPr>
                <w:b/>
                <w:sz w:val="20"/>
                <w:szCs w:val="20"/>
              </w:rPr>
            </w:pPr>
            <w:r w:rsidRPr="00D67499">
              <w:rPr>
                <w:b/>
                <w:sz w:val="20"/>
                <w:szCs w:val="20"/>
              </w:rPr>
              <w:t>Котельная г. Гагарин, пр. Первомайский, 1</w:t>
            </w:r>
          </w:p>
        </w:tc>
        <w:tc>
          <w:tcPr>
            <w:tcW w:w="297" w:type="pct"/>
            <w:textDirection w:val="btLr"/>
            <w:vAlign w:val="center"/>
          </w:tcPr>
          <w:p w14:paraId="57424DDC" w14:textId="741C5164" w:rsidR="00192D16" w:rsidRPr="00D67499" w:rsidRDefault="00192D16" w:rsidP="00B63C0A">
            <w:pPr>
              <w:pStyle w:val="afffffff1"/>
              <w:spacing w:before="0" w:after="0"/>
              <w:rPr>
                <w:b/>
                <w:sz w:val="20"/>
                <w:szCs w:val="20"/>
              </w:rPr>
            </w:pPr>
            <w:r w:rsidRPr="00D67499">
              <w:rPr>
                <w:b/>
                <w:sz w:val="20"/>
                <w:szCs w:val="20"/>
              </w:rPr>
              <w:t>Котельная г. Гагарин, ул. Комсомольская, 9</w:t>
            </w:r>
          </w:p>
        </w:tc>
        <w:tc>
          <w:tcPr>
            <w:tcW w:w="340" w:type="pct"/>
            <w:textDirection w:val="btLr"/>
            <w:vAlign w:val="center"/>
          </w:tcPr>
          <w:p w14:paraId="34C79D30" w14:textId="1DB2255D" w:rsidR="00192D16" w:rsidRPr="00D67499" w:rsidRDefault="00192D16" w:rsidP="00B63C0A">
            <w:pPr>
              <w:pStyle w:val="afffffff1"/>
              <w:spacing w:before="0" w:after="0"/>
              <w:rPr>
                <w:b/>
                <w:sz w:val="20"/>
                <w:szCs w:val="20"/>
              </w:rPr>
            </w:pPr>
            <w:r w:rsidRPr="00D67499">
              <w:rPr>
                <w:b/>
                <w:sz w:val="20"/>
                <w:szCs w:val="20"/>
              </w:rPr>
              <w:t>Котельная г. Гагарин, ул. Советская д. 64а, ФОК «Восток»</w:t>
            </w:r>
          </w:p>
        </w:tc>
        <w:tc>
          <w:tcPr>
            <w:tcW w:w="339" w:type="pct"/>
            <w:textDirection w:val="btLr"/>
            <w:vAlign w:val="center"/>
          </w:tcPr>
          <w:p w14:paraId="08B5AC37" w14:textId="3C0B4F66" w:rsidR="00192D16" w:rsidRPr="00D67499" w:rsidRDefault="00192D16" w:rsidP="00B63C0A">
            <w:pPr>
              <w:pStyle w:val="afffffff1"/>
              <w:spacing w:before="0" w:after="0"/>
              <w:rPr>
                <w:b/>
                <w:sz w:val="20"/>
                <w:szCs w:val="20"/>
              </w:rPr>
            </w:pPr>
            <w:r w:rsidRPr="00D67499">
              <w:rPr>
                <w:b/>
                <w:sz w:val="20"/>
                <w:szCs w:val="20"/>
              </w:rPr>
              <w:t>Котельная д. Акатово, Акатовская школа</w:t>
            </w:r>
          </w:p>
        </w:tc>
        <w:tc>
          <w:tcPr>
            <w:tcW w:w="297" w:type="pct"/>
            <w:textDirection w:val="btLr"/>
            <w:vAlign w:val="center"/>
          </w:tcPr>
          <w:p w14:paraId="5B206578" w14:textId="7EF369F5" w:rsidR="00192D16" w:rsidRPr="00D67499" w:rsidRDefault="00192D16" w:rsidP="00B63C0A">
            <w:pPr>
              <w:pStyle w:val="afffffff1"/>
              <w:spacing w:before="0" w:after="0"/>
              <w:rPr>
                <w:b/>
                <w:sz w:val="20"/>
                <w:szCs w:val="20"/>
              </w:rPr>
            </w:pPr>
            <w:r w:rsidRPr="00D67499">
              <w:rPr>
                <w:b/>
                <w:sz w:val="20"/>
                <w:szCs w:val="20"/>
              </w:rPr>
              <w:t>Котельная д. Никольское, Никольская школа</w:t>
            </w:r>
          </w:p>
        </w:tc>
        <w:tc>
          <w:tcPr>
            <w:tcW w:w="339" w:type="pct"/>
            <w:textDirection w:val="btLr"/>
            <w:vAlign w:val="center"/>
          </w:tcPr>
          <w:p w14:paraId="1E343C4F" w14:textId="77DF266A" w:rsidR="00192D16" w:rsidRPr="00D67499" w:rsidRDefault="00192D16" w:rsidP="00B63C0A">
            <w:pPr>
              <w:pStyle w:val="afffffff1"/>
              <w:spacing w:before="0" w:after="0"/>
              <w:rPr>
                <w:b/>
                <w:sz w:val="20"/>
                <w:szCs w:val="20"/>
              </w:rPr>
            </w:pPr>
            <w:r w:rsidRPr="00D67499">
              <w:rPr>
                <w:b/>
                <w:sz w:val="20"/>
                <w:szCs w:val="20"/>
              </w:rPr>
              <w:t>Котельная с. Пречистое, Пречистенская школа</w:t>
            </w:r>
          </w:p>
        </w:tc>
        <w:tc>
          <w:tcPr>
            <w:tcW w:w="340" w:type="pct"/>
            <w:textDirection w:val="btLr"/>
            <w:vAlign w:val="center"/>
          </w:tcPr>
          <w:p w14:paraId="733FA7B9" w14:textId="4E2E867C" w:rsidR="00192D16" w:rsidRPr="00D67499" w:rsidRDefault="00192D16" w:rsidP="00B63C0A">
            <w:pPr>
              <w:pStyle w:val="afffffff1"/>
              <w:spacing w:before="0" w:after="0"/>
              <w:rPr>
                <w:b/>
                <w:sz w:val="20"/>
                <w:szCs w:val="20"/>
              </w:rPr>
            </w:pPr>
            <w:r w:rsidRPr="00D67499">
              <w:rPr>
                <w:b/>
                <w:sz w:val="20"/>
                <w:szCs w:val="20"/>
              </w:rPr>
              <w:t>Котельная д. Родоманово, Родомановская школа</w:t>
            </w:r>
          </w:p>
        </w:tc>
        <w:tc>
          <w:tcPr>
            <w:tcW w:w="344" w:type="pct"/>
            <w:textDirection w:val="btLr"/>
            <w:vAlign w:val="center"/>
          </w:tcPr>
          <w:p w14:paraId="31210C33" w14:textId="1994039C" w:rsidR="00192D16" w:rsidRPr="00D67499" w:rsidRDefault="00192D16" w:rsidP="00B63C0A">
            <w:pPr>
              <w:pStyle w:val="afffffff1"/>
              <w:spacing w:before="0" w:after="0"/>
              <w:rPr>
                <w:b/>
                <w:sz w:val="20"/>
                <w:szCs w:val="20"/>
              </w:rPr>
            </w:pPr>
            <w:r w:rsidRPr="00D67499">
              <w:rPr>
                <w:b/>
                <w:sz w:val="20"/>
                <w:szCs w:val="20"/>
              </w:rPr>
              <w:t>Котельная д. Токарево, Токаревская школа</w:t>
            </w:r>
          </w:p>
        </w:tc>
        <w:tc>
          <w:tcPr>
            <w:tcW w:w="311" w:type="pct"/>
            <w:textDirection w:val="btLr"/>
            <w:vAlign w:val="center"/>
          </w:tcPr>
          <w:p w14:paraId="05B884E9" w14:textId="68B77EE8" w:rsidR="00192D16" w:rsidRPr="00D67499" w:rsidRDefault="00192D16" w:rsidP="00B63C0A">
            <w:pPr>
              <w:pStyle w:val="afffffff1"/>
              <w:spacing w:before="0" w:after="0"/>
              <w:rPr>
                <w:b/>
                <w:sz w:val="20"/>
                <w:szCs w:val="20"/>
              </w:rPr>
            </w:pPr>
            <w:r w:rsidRPr="00D67499">
              <w:rPr>
                <w:b/>
                <w:sz w:val="20"/>
                <w:szCs w:val="20"/>
              </w:rPr>
              <w:t>Котельная д. Клушино, Клушинский СДК</w:t>
            </w:r>
          </w:p>
        </w:tc>
        <w:tc>
          <w:tcPr>
            <w:tcW w:w="309" w:type="pct"/>
            <w:textDirection w:val="btLr"/>
            <w:vAlign w:val="center"/>
          </w:tcPr>
          <w:p w14:paraId="33BB474A" w14:textId="4CB9155C" w:rsidR="00192D16" w:rsidRPr="00D67499" w:rsidRDefault="00192D16" w:rsidP="00B63C0A">
            <w:pPr>
              <w:pStyle w:val="afffffff1"/>
              <w:spacing w:before="0" w:after="0"/>
              <w:rPr>
                <w:b/>
                <w:sz w:val="20"/>
                <w:szCs w:val="20"/>
              </w:rPr>
            </w:pPr>
            <w:r w:rsidRPr="00D67499">
              <w:rPr>
                <w:b/>
                <w:sz w:val="20"/>
                <w:szCs w:val="20"/>
              </w:rPr>
              <w:t>Котельная д. Поличня, ул. Новая</w:t>
            </w:r>
          </w:p>
        </w:tc>
        <w:tc>
          <w:tcPr>
            <w:tcW w:w="306" w:type="pct"/>
            <w:textDirection w:val="btLr"/>
          </w:tcPr>
          <w:p w14:paraId="0EF221BD" w14:textId="665C9E73" w:rsidR="00192D16" w:rsidRPr="00F353E4" w:rsidRDefault="00192D16" w:rsidP="00B63C0A">
            <w:pPr>
              <w:pStyle w:val="afffffff1"/>
              <w:spacing w:before="0" w:after="0"/>
              <w:rPr>
                <w:b/>
                <w:sz w:val="20"/>
                <w:szCs w:val="20"/>
              </w:rPr>
            </w:pPr>
            <w:r w:rsidRPr="00F353E4">
              <w:rPr>
                <w:b/>
                <w:sz w:val="20"/>
              </w:rPr>
              <w:t xml:space="preserve">Котельная д. Никольское, </w:t>
            </w:r>
            <w:r w:rsidRPr="00F353E4">
              <w:rPr>
                <w:rFonts w:eastAsia="Times New Roman" w:cs="Segoe UI"/>
                <w:b/>
                <w:color w:val="000000"/>
                <w:sz w:val="20"/>
                <w:lang w:eastAsia="ru-RU"/>
              </w:rPr>
              <w:t>УКТЛ-0,6</w:t>
            </w:r>
          </w:p>
        </w:tc>
      </w:tr>
      <w:tr w:rsidR="00192D16" w:rsidRPr="00D67499" w14:paraId="04390196" w14:textId="7A0512DE" w:rsidTr="00192D16">
        <w:trPr>
          <w:cantSplit/>
          <w:jc w:val="center"/>
        </w:trPr>
        <w:tc>
          <w:tcPr>
            <w:tcW w:w="162" w:type="pct"/>
            <w:vAlign w:val="center"/>
          </w:tcPr>
          <w:p w14:paraId="5CBED62D" w14:textId="77777777" w:rsidR="00192D16" w:rsidRPr="00D67499" w:rsidRDefault="00192D16" w:rsidP="00D67499">
            <w:pPr>
              <w:pStyle w:val="afffffff1"/>
              <w:rPr>
                <w:sz w:val="20"/>
                <w:szCs w:val="20"/>
                <w:lang w:eastAsia="ru-RU"/>
              </w:rPr>
            </w:pPr>
            <w:r w:rsidRPr="00D67499">
              <w:rPr>
                <w:sz w:val="20"/>
                <w:szCs w:val="20"/>
                <w:lang w:eastAsia="ru-RU"/>
              </w:rPr>
              <w:t>1</w:t>
            </w:r>
          </w:p>
        </w:tc>
        <w:tc>
          <w:tcPr>
            <w:tcW w:w="1109" w:type="pct"/>
            <w:shd w:val="clear" w:color="auto" w:fill="auto"/>
            <w:vAlign w:val="center"/>
            <w:hideMark/>
          </w:tcPr>
          <w:p w14:paraId="202B6314" w14:textId="2F0061A6" w:rsidR="00192D16" w:rsidRPr="00D67499" w:rsidRDefault="00192D16" w:rsidP="00D67499">
            <w:pPr>
              <w:pStyle w:val="afffffff1"/>
              <w:rPr>
                <w:sz w:val="20"/>
                <w:szCs w:val="20"/>
                <w:lang w:eastAsia="ru-RU"/>
              </w:rPr>
            </w:pPr>
            <w:r w:rsidRPr="00D67499">
              <w:rPr>
                <w:sz w:val="20"/>
                <w:szCs w:val="20"/>
                <w:lang w:eastAsia="ru-RU"/>
              </w:rPr>
              <w:t xml:space="preserve">Протяженность тепловой сети в двухтрубном исчислении </w:t>
            </w:r>
          </w:p>
        </w:tc>
        <w:tc>
          <w:tcPr>
            <w:tcW w:w="210" w:type="pct"/>
            <w:vAlign w:val="center"/>
          </w:tcPr>
          <w:p w14:paraId="3B84AADE" w14:textId="3EFA62FB" w:rsidR="00192D16" w:rsidRPr="00D67499" w:rsidRDefault="00192D16" w:rsidP="00D67499">
            <w:pPr>
              <w:pStyle w:val="afffffff1"/>
              <w:rPr>
                <w:sz w:val="20"/>
                <w:szCs w:val="20"/>
                <w:lang w:eastAsia="ru-RU"/>
              </w:rPr>
            </w:pPr>
            <w:r w:rsidRPr="00D67499">
              <w:rPr>
                <w:sz w:val="20"/>
                <w:szCs w:val="20"/>
                <w:lang w:eastAsia="ru-RU"/>
              </w:rPr>
              <w:t>м</w:t>
            </w:r>
          </w:p>
        </w:tc>
        <w:tc>
          <w:tcPr>
            <w:tcW w:w="297" w:type="pct"/>
            <w:shd w:val="clear" w:color="auto" w:fill="auto"/>
            <w:vAlign w:val="center"/>
          </w:tcPr>
          <w:p w14:paraId="6B9BCDC1" w14:textId="3C4B3027" w:rsidR="00192D16" w:rsidRPr="00D67499" w:rsidRDefault="00192D16" w:rsidP="00D67499">
            <w:pPr>
              <w:pStyle w:val="afffffff1"/>
              <w:rPr>
                <w:sz w:val="20"/>
                <w:szCs w:val="20"/>
              </w:rPr>
            </w:pPr>
            <w:r w:rsidRPr="00D67499">
              <w:rPr>
                <w:sz w:val="20"/>
                <w:szCs w:val="20"/>
              </w:rPr>
              <w:t>71,5</w:t>
            </w:r>
          </w:p>
        </w:tc>
        <w:tc>
          <w:tcPr>
            <w:tcW w:w="297" w:type="pct"/>
            <w:vAlign w:val="center"/>
          </w:tcPr>
          <w:p w14:paraId="344BA384" w14:textId="2B83156C" w:rsidR="00192D16" w:rsidRPr="00D67499" w:rsidRDefault="00192D16" w:rsidP="00D67499">
            <w:pPr>
              <w:pStyle w:val="afffffff1"/>
              <w:rPr>
                <w:sz w:val="20"/>
                <w:szCs w:val="20"/>
              </w:rPr>
            </w:pPr>
            <w:r w:rsidRPr="00D67499">
              <w:rPr>
                <w:sz w:val="20"/>
                <w:szCs w:val="20"/>
              </w:rPr>
              <w:t>-</w:t>
            </w:r>
          </w:p>
        </w:tc>
        <w:tc>
          <w:tcPr>
            <w:tcW w:w="340" w:type="pct"/>
            <w:vAlign w:val="center"/>
          </w:tcPr>
          <w:p w14:paraId="5C2C2A68" w14:textId="5ED98E20" w:rsidR="00192D16" w:rsidRPr="00D67499" w:rsidRDefault="00192D16" w:rsidP="00D67499">
            <w:pPr>
              <w:pStyle w:val="afffffff1"/>
              <w:rPr>
                <w:sz w:val="20"/>
                <w:szCs w:val="20"/>
              </w:rPr>
            </w:pPr>
            <w:r w:rsidRPr="00D67499">
              <w:rPr>
                <w:sz w:val="20"/>
                <w:szCs w:val="20"/>
              </w:rPr>
              <w:t>98/160</w:t>
            </w:r>
          </w:p>
        </w:tc>
        <w:tc>
          <w:tcPr>
            <w:tcW w:w="339" w:type="pct"/>
            <w:vAlign w:val="center"/>
          </w:tcPr>
          <w:p w14:paraId="576ADB52" w14:textId="5B2E3CD0" w:rsidR="00192D16" w:rsidRPr="00D67499" w:rsidRDefault="00192D16" w:rsidP="00D67499">
            <w:pPr>
              <w:pStyle w:val="afffffff1"/>
              <w:rPr>
                <w:sz w:val="20"/>
                <w:szCs w:val="20"/>
              </w:rPr>
            </w:pPr>
            <w:r w:rsidRPr="00D67499">
              <w:rPr>
                <w:sz w:val="20"/>
                <w:szCs w:val="20"/>
              </w:rPr>
              <w:t>60/44</w:t>
            </w:r>
          </w:p>
        </w:tc>
        <w:tc>
          <w:tcPr>
            <w:tcW w:w="297" w:type="pct"/>
            <w:vAlign w:val="center"/>
          </w:tcPr>
          <w:p w14:paraId="5E675A08" w14:textId="17DFD394" w:rsidR="00192D16" w:rsidRPr="00D67499" w:rsidRDefault="00192D16" w:rsidP="00D67499">
            <w:pPr>
              <w:pStyle w:val="afffffff1"/>
              <w:rPr>
                <w:sz w:val="20"/>
                <w:szCs w:val="20"/>
              </w:rPr>
            </w:pPr>
            <w:r w:rsidRPr="00D67499">
              <w:rPr>
                <w:sz w:val="20"/>
                <w:szCs w:val="20"/>
              </w:rPr>
              <w:t>58</w:t>
            </w:r>
          </w:p>
        </w:tc>
        <w:tc>
          <w:tcPr>
            <w:tcW w:w="339" w:type="pct"/>
            <w:vAlign w:val="center"/>
          </w:tcPr>
          <w:p w14:paraId="23E28159" w14:textId="00C48A58" w:rsidR="00192D16" w:rsidRPr="00D67499" w:rsidRDefault="00192D16" w:rsidP="00D67499">
            <w:pPr>
              <w:pStyle w:val="afffffff1"/>
              <w:rPr>
                <w:sz w:val="20"/>
                <w:szCs w:val="20"/>
              </w:rPr>
            </w:pPr>
            <w:r w:rsidRPr="00D67499">
              <w:rPr>
                <w:sz w:val="20"/>
                <w:szCs w:val="20"/>
              </w:rPr>
              <w:t>75</w:t>
            </w:r>
          </w:p>
        </w:tc>
        <w:tc>
          <w:tcPr>
            <w:tcW w:w="340" w:type="pct"/>
            <w:vAlign w:val="center"/>
          </w:tcPr>
          <w:p w14:paraId="197A7845" w14:textId="0EFC0094" w:rsidR="00192D16" w:rsidRPr="00D67499" w:rsidRDefault="00192D16" w:rsidP="00D67499">
            <w:pPr>
              <w:pStyle w:val="afffffff1"/>
              <w:rPr>
                <w:sz w:val="20"/>
                <w:szCs w:val="20"/>
              </w:rPr>
            </w:pPr>
            <w:r w:rsidRPr="00D67499">
              <w:rPr>
                <w:sz w:val="20"/>
                <w:szCs w:val="20"/>
              </w:rPr>
              <w:t>65 (136)</w:t>
            </w:r>
          </w:p>
        </w:tc>
        <w:tc>
          <w:tcPr>
            <w:tcW w:w="344" w:type="pct"/>
            <w:vAlign w:val="center"/>
          </w:tcPr>
          <w:p w14:paraId="65F89D62" w14:textId="74AEE07E" w:rsidR="00192D16" w:rsidRPr="00D67499" w:rsidRDefault="00192D16" w:rsidP="00D67499">
            <w:pPr>
              <w:pStyle w:val="afffffff1"/>
              <w:rPr>
                <w:sz w:val="20"/>
                <w:szCs w:val="20"/>
              </w:rPr>
            </w:pPr>
            <w:r w:rsidRPr="00D67499">
              <w:rPr>
                <w:sz w:val="20"/>
                <w:szCs w:val="20"/>
              </w:rPr>
              <w:t>62</w:t>
            </w:r>
          </w:p>
        </w:tc>
        <w:tc>
          <w:tcPr>
            <w:tcW w:w="311" w:type="pct"/>
            <w:vAlign w:val="center"/>
          </w:tcPr>
          <w:p w14:paraId="4119D5F1" w14:textId="73E725FD" w:rsidR="00192D16" w:rsidRPr="00D67499" w:rsidRDefault="00192D16" w:rsidP="00D67499">
            <w:pPr>
              <w:pStyle w:val="afffffff1"/>
              <w:rPr>
                <w:sz w:val="20"/>
                <w:szCs w:val="20"/>
              </w:rPr>
            </w:pPr>
            <w:r w:rsidRPr="00D67499">
              <w:rPr>
                <w:sz w:val="20"/>
                <w:szCs w:val="20"/>
              </w:rPr>
              <w:t>-</w:t>
            </w:r>
          </w:p>
        </w:tc>
        <w:tc>
          <w:tcPr>
            <w:tcW w:w="309" w:type="pct"/>
            <w:vAlign w:val="center"/>
          </w:tcPr>
          <w:p w14:paraId="58DCB1CE" w14:textId="6BD3F42B" w:rsidR="00192D16" w:rsidRPr="00D67499" w:rsidRDefault="00192D16" w:rsidP="00D67499">
            <w:pPr>
              <w:pStyle w:val="afffffff1"/>
              <w:rPr>
                <w:sz w:val="20"/>
                <w:szCs w:val="20"/>
              </w:rPr>
            </w:pPr>
            <w:r>
              <w:rPr>
                <w:sz w:val="20"/>
                <w:szCs w:val="20"/>
              </w:rPr>
              <w:t>185</w:t>
            </w:r>
          </w:p>
        </w:tc>
        <w:tc>
          <w:tcPr>
            <w:tcW w:w="306" w:type="pct"/>
            <w:vAlign w:val="center"/>
          </w:tcPr>
          <w:p w14:paraId="2FB1CC3B" w14:textId="12D83F3A" w:rsidR="00192D16" w:rsidRPr="00F353E4" w:rsidRDefault="00F353E4" w:rsidP="00D67499">
            <w:pPr>
              <w:pStyle w:val="afffffff1"/>
              <w:rPr>
                <w:sz w:val="20"/>
                <w:szCs w:val="20"/>
              </w:rPr>
            </w:pPr>
            <w:r w:rsidRPr="00F353E4">
              <w:rPr>
                <w:sz w:val="20"/>
                <w:szCs w:val="20"/>
              </w:rPr>
              <w:t>3100</w:t>
            </w:r>
          </w:p>
        </w:tc>
      </w:tr>
      <w:tr w:rsidR="00192D16" w:rsidRPr="00D67499" w14:paraId="3FD484AA" w14:textId="52F4B765" w:rsidTr="00192D16">
        <w:trPr>
          <w:cantSplit/>
          <w:jc w:val="center"/>
        </w:trPr>
        <w:tc>
          <w:tcPr>
            <w:tcW w:w="162" w:type="pct"/>
            <w:vAlign w:val="center"/>
          </w:tcPr>
          <w:p w14:paraId="19FE7ADC" w14:textId="77777777" w:rsidR="00192D16" w:rsidRPr="00D67499" w:rsidRDefault="00192D16" w:rsidP="00D67499">
            <w:pPr>
              <w:pStyle w:val="afffffff1"/>
              <w:rPr>
                <w:sz w:val="20"/>
                <w:szCs w:val="20"/>
                <w:lang w:eastAsia="ru-RU"/>
              </w:rPr>
            </w:pPr>
            <w:r w:rsidRPr="00D67499">
              <w:rPr>
                <w:sz w:val="20"/>
                <w:szCs w:val="20"/>
                <w:lang w:eastAsia="ru-RU"/>
              </w:rPr>
              <w:t>2</w:t>
            </w:r>
          </w:p>
        </w:tc>
        <w:tc>
          <w:tcPr>
            <w:tcW w:w="1109" w:type="pct"/>
            <w:shd w:val="clear" w:color="auto" w:fill="auto"/>
            <w:vAlign w:val="center"/>
            <w:hideMark/>
          </w:tcPr>
          <w:p w14:paraId="52BC1992" w14:textId="3B69B6B2" w:rsidR="00192D16" w:rsidRPr="00D67499" w:rsidRDefault="00192D16" w:rsidP="00D67499">
            <w:pPr>
              <w:pStyle w:val="afffffff1"/>
              <w:rPr>
                <w:sz w:val="20"/>
                <w:szCs w:val="20"/>
                <w:lang w:eastAsia="ru-RU"/>
              </w:rPr>
            </w:pPr>
            <w:r w:rsidRPr="00D67499">
              <w:rPr>
                <w:sz w:val="20"/>
                <w:szCs w:val="20"/>
                <w:lang w:eastAsia="ru-RU"/>
              </w:rPr>
              <w:t>Материальная характеристика</w:t>
            </w:r>
          </w:p>
        </w:tc>
        <w:tc>
          <w:tcPr>
            <w:tcW w:w="210" w:type="pct"/>
            <w:vAlign w:val="center"/>
          </w:tcPr>
          <w:p w14:paraId="152DD31A" w14:textId="40708B43" w:rsidR="00192D16" w:rsidRPr="00D67499" w:rsidRDefault="00192D16" w:rsidP="00D67499">
            <w:pPr>
              <w:pStyle w:val="afffffff1"/>
              <w:rPr>
                <w:sz w:val="20"/>
                <w:szCs w:val="20"/>
                <w:lang w:eastAsia="ru-RU"/>
              </w:rPr>
            </w:pPr>
            <w:r w:rsidRPr="00D67499">
              <w:rPr>
                <w:sz w:val="20"/>
                <w:szCs w:val="20"/>
                <w:lang w:eastAsia="ru-RU"/>
              </w:rPr>
              <w:t>кв. м</w:t>
            </w:r>
          </w:p>
        </w:tc>
        <w:tc>
          <w:tcPr>
            <w:tcW w:w="297" w:type="pct"/>
            <w:shd w:val="clear" w:color="auto" w:fill="auto"/>
            <w:vAlign w:val="center"/>
          </w:tcPr>
          <w:p w14:paraId="1A0856DA" w14:textId="49E8DE03" w:rsidR="00192D16" w:rsidRPr="00D67499" w:rsidRDefault="00192D16" w:rsidP="00D67499">
            <w:pPr>
              <w:pStyle w:val="afffffff1"/>
              <w:rPr>
                <w:sz w:val="20"/>
                <w:szCs w:val="20"/>
              </w:rPr>
            </w:pPr>
            <w:r w:rsidRPr="00D67499">
              <w:rPr>
                <w:sz w:val="20"/>
                <w:szCs w:val="20"/>
              </w:rPr>
              <w:t>12,73</w:t>
            </w:r>
          </w:p>
        </w:tc>
        <w:tc>
          <w:tcPr>
            <w:tcW w:w="297" w:type="pct"/>
            <w:vAlign w:val="center"/>
          </w:tcPr>
          <w:p w14:paraId="5146D9AF" w14:textId="0599E692" w:rsidR="00192D16" w:rsidRPr="00D67499" w:rsidRDefault="00192D16" w:rsidP="00D67499">
            <w:pPr>
              <w:pStyle w:val="afffffff1"/>
              <w:rPr>
                <w:sz w:val="20"/>
                <w:szCs w:val="20"/>
              </w:rPr>
            </w:pPr>
            <w:r w:rsidRPr="00D67499">
              <w:rPr>
                <w:sz w:val="20"/>
                <w:szCs w:val="20"/>
              </w:rPr>
              <w:t>-</w:t>
            </w:r>
          </w:p>
        </w:tc>
        <w:tc>
          <w:tcPr>
            <w:tcW w:w="340" w:type="pct"/>
            <w:vAlign w:val="center"/>
          </w:tcPr>
          <w:p w14:paraId="7CFB0E6C" w14:textId="7C2F1B78" w:rsidR="00192D16" w:rsidRPr="00D67499" w:rsidRDefault="00192D16" w:rsidP="00D67499">
            <w:pPr>
              <w:pStyle w:val="afffffff1"/>
              <w:rPr>
                <w:sz w:val="20"/>
                <w:szCs w:val="20"/>
              </w:rPr>
            </w:pPr>
            <w:r w:rsidRPr="00D67499">
              <w:rPr>
                <w:sz w:val="20"/>
                <w:szCs w:val="20"/>
              </w:rPr>
              <w:t>41,76</w:t>
            </w:r>
          </w:p>
        </w:tc>
        <w:tc>
          <w:tcPr>
            <w:tcW w:w="339" w:type="pct"/>
            <w:vAlign w:val="center"/>
          </w:tcPr>
          <w:p w14:paraId="1E660A1D" w14:textId="363DBFC8" w:rsidR="00192D16" w:rsidRPr="00D67499" w:rsidRDefault="00192D16" w:rsidP="00D67499">
            <w:pPr>
              <w:pStyle w:val="afffffff1"/>
              <w:rPr>
                <w:sz w:val="20"/>
                <w:szCs w:val="20"/>
              </w:rPr>
            </w:pPr>
            <w:r w:rsidRPr="00D67499">
              <w:rPr>
                <w:sz w:val="20"/>
                <w:szCs w:val="20"/>
              </w:rPr>
              <w:t>16,40</w:t>
            </w:r>
          </w:p>
        </w:tc>
        <w:tc>
          <w:tcPr>
            <w:tcW w:w="297" w:type="pct"/>
            <w:vAlign w:val="center"/>
          </w:tcPr>
          <w:p w14:paraId="1C35626D" w14:textId="79F338CA" w:rsidR="00192D16" w:rsidRPr="00D67499" w:rsidRDefault="00192D16" w:rsidP="00D67499">
            <w:pPr>
              <w:pStyle w:val="afffffff1"/>
              <w:rPr>
                <w:sz w:val="20"/>
                <w:szCs w:val="20"/>
              </w:rPr>
            </w:pPr>
            <w:r w:rsidRPr="00D67499">
              <w:rPr>
                <w:sz w:val="20"/>
                <w:szCs w:val="20"/>
              </w:rPr>
              <w:t>10,32</w:t>
            </w:r>
          </w:p>
        </w:tc>
        <w:tc>
          <w:tcPr>
            <w:tcW w:w="339" w:type="pct"/>
            <w:vAlign w:val="center"/>
          </w:tcPr>
          <w:p w14:paraId="78B1C659" w14:textId="02D6951F" w:rsidR="00192D16" w:rsidRPr="00D67499" w:rsidRDefault="00192D16" w:rsidP="00D67499">
            <w:pPr>
              <w:pStyle w:val="afffffff1"/>
              <w:rPr>
                <w:sz w:val="20"/>
                <w:szCs w:val="20"/>
              </w:rPr>
            </w:pPr>
            <w:r w:rsidRPr="00D67499">
              <w:rPr>
                <w:sz w:val="20"/>
                <w:szCs w:val="20"/>
              </w:rPr>
              <w:t>11,40</w:t>
            </w:r>
          </w:p>
        </w:tc>
        <w:tc>
          <w:tcPr>
            <w:tcW w:w="340" w:type="pct"/>
            <w:vAlign w:val="center"/>
          </w:tcPr>
          <w:p w14:paraId="53716C82" w14:textId="7D2383ED" w:rsidR="00192D16" w:rsidRPr="00D67499" w:rsidRDefault="00192D16" w:rsidP="00D67499">
            <w:pPr>
              <w:pStyle w:val="afffffff1"/>
              <w:rPr>
                <w:sz w:val="20"/>
                <w:szCs w:val="20"/>
              </w:rPr>
            </w:pPr>
            <w:r w:rsidRPr="00D67499">
              <w:rPr>
                <w:sz w:val="20"/>
                <w:szCs w:val="20"/>
              </w:rPr>
              <w:t>24,21</w:t>
            </w:r>
          </w:p>
        </w:tc>
        <w:tc>
          <w:tcPr>
            <w:tcW w:w="344" w:type="pct"/>
            <w:vAlign w:val="center"/>
          </w:tcPr>
          <w:p w14:paraId="4C9BC7AD" w14:textId="568907BF" w:rsidR="00192D16" w:rsidRPr="00D67499" w:rsidRDefault="00192D16" w:rsidP="00D67499">
            <w:pPr>
              <w:pStyle w:val="afffffff1"/>
              <w:rPr>
                <w:sz w:val="20"/>
                <w:szCs w:val="20"/>
              </w:rPr>
            </w:pPr>
            <w:r w:rsidRPr="00D67499">
              <w:rPr>
                <w:sz w:val="20"/>
                <w:szCs w:val="20"/>
              </w:rPr>
              <w:t>8,06</w:t>
            </w:r>
          </w:p>
        </w:tc>
        <w:tc>
          <w:tcPr>
            <w:tcW w:w="311" w:type="pct"/>
            <w:vAlign w:val="center"/>
          </w:tcPr>
          <w:p w14:paraId="5A46EF71" w14:textId="61FB037A" w:rsidR="00192D16" w:rsidRPr="00D67499" w:rsidRDefault="00192D16" w:rsidP="00D67499">
            <w:pPr>
              <w:pStyle w:val="afffffff1"/>
              <w:rPr>
                <w:sz w:val="20"/>
                <w:szCs w:val="20"/>
              </w:rPr>
            </w:pPr>
            <w:r w:rsidRPr="00D67499">
              <w:rPr>
                <w:sz w:val="20"/>
                <w:szCs w:val="20"/>
              </w:rPr>
              <w:t>-</w:t>
            </w:r>
          </w:p>
        </w:tc>
        <w:tc>
          <w:tcPr>
            <w:tcW w:w="309" w:type="pct"/>
            <w:vAlign w:val="center"/>
          </w:tcPr>
          <w:p w14:paraId="398078B4" w14:textId="3B343BA1" w:rsidR="00192D16" w:rsidRPr="00D67499" w:rsidRDefault="00192D16" w:rsidP="00D67499">
            <w:pPr>
              <w:pStyle w:val="afffffff1"/>
              <w:rPr>
                <w:sz w:val="20"/>
                <w:szCs w:val="20"/>
              </w:rPr>
            </w:pPr>
            <w:r>
              <w:rPr>
                <w:sz w:val="20"/>
                <w:szCs w:val="20"/>
              </w:rPr>
              <w:t>14,8</w:t>
            </w:r>
          </w:p>
        </w:tc>
        <w:tc>
          <w:tcPr>
            <w:tcW w:w="306" w:type="pct"/>
            <w:vAlign w:val="center"/>
          </w:tcPr>
          <w:p w14:paraId="112C6DDE" w14:textId="5C06001A" w:rsidR="00192D16" w:rsidRPr="00F353E4" w:rsidRDefault="00F353E4" w:rsidP="00D67499">
            <w:pPr>
              <w:pStyle w:val="afffffff1"/>
              <w:rPr>
                <w:sz w:val="20"/>
                <w:szCs w:val="20"/>
              </w:rPr>
            </w:pPr>
            <w:r w:rsidRPr="00F353E4">
              <w:rPr>
                <w:sz w:val="20"/>
                <w:szCs w:val="20"/>
              </w:rPr>
              <w:t>198,4</w:t>
            </w:r>
          </w:p>
        </w:tc>
      </w:tr>
      <w:tr w:rsidR="00192D16" w:rsidRPr="00D67499" w14:paraId="0E489879" w14:textId="707F9EC2" w:rsidTr="00192D16">
        <w:trPr>
          <w:cantSplit/>
          <w:jc w:val="center"/>
        </w:trPr>
        <w:tc>
          <w:tcPr>
            <w:tcW w:w="162" w:type="pct"/>
            <w:vMerge w:val="restart"/>
            <w:vAlign w:val="center"/>
          </w:tcPr>
          <w:p w14:paraId="56F2457F" w14:textId="77777777" w:rsidR="00192D16" w:rsidRPr="00D67499" w:rsidRDefault="00192D16" w:rsidP="00D67499">
            <w:pPr>
              <w:pStyle w:val="afffffff1"/>
              <w:rPr>
                <w:sz w:val="20"/>
                <w:szCs w:val="20"/>
                <w:lang w:eastAsia="ru-RU"/>
              </w:rPr>
            </w:pPr>
            <w:r w:rsidRPr="00D67499">
              <w:rPr>
                <w:sz w:val="20"/>
                <w:szCs w:val="20"/>
                <w:lang w:eastAsia="ru-RU"/>
              </w:rPr>
              <w:t>3</w:t>
            </w:r>
          </w:p>
        </w:tc>
        <w:tc>
          <w:tcPr>
            <w:tcW w:w="1109" w:type="pct"/>
            <w:shd w:val="clear" w:color="auto" w:fill="auto"/>
            <w:vAlign w:val="center"/>
            <w:hideMark/>
          </w:tcPr>
          <w:p w14:paraId="27610DE0" w14:textId="77777777" w:rsidR="00192D16" w:rsidRPr="00D67499" w:rsidRDefault="00192D16" w:rsidP="00D67499">
            <w:pPr>
              <w:pStyle w:val="afffffff1"/>
              <w:rPr>
                <w:sz w:val="20"/>
                <w:szCs w:val="20"/>
                <w:lang w:eastAsia="ru-RU"/>
              </w:rPr>
            </w:pPr>
            <w:r w:rsidRPr="00D67499">
              <w:rPr>
                <w:sz w:val="20"/>
                <w:szCs w:val="20"/>
                <w:lang w:eastAsia="ru-RU"/>
              </w:rPr>
              <w:t>Потери тепловой энергии</w:t>
            </w:r>
          </w:p>
        </w:tc>
        <w:tc>
          <w:tcPr>
            <w:tcW w:w="210" w:type="pct"/>
            <w:vAlign w:val="center"/>
          </w:tcPr>
          <w:p w14:paraId="515E2410" w14:textId="77777777" w:rsidR="00192D16" w:rsidRPr="00D67499" w:rsidRDefault="00192D16" w:rsidP="00D67499">
            <w:pPr>
              <w:pStyle w:val="afffffff1"/>
              <w:rPr>
                <w:sz w:val="20"/>
                <w:szCs w:val="20"/>
                <w:lang w:eastAsia="ru-RU"/>
              </w:rPr>
            </w:pPr>
            <w:r w:rsidRPr="00D67499">
              <w:rPr>
                <w:sz w:val="20"/>
                <w:szCs w:val="20"/>
                <w:lang w:eastAsia="ru-RU"/>
              </w:rPr>
              <w:t>Гкал</w:t>
            </w:r>
          </w:p>
        </w:tc>
        <w:tc>
          <w:tcPr>
            <w:tcW w:w="297" w:type="pct"/>
            <w:shd w:val="clear" w:color="auto" w:fill="auto"/>
            <w:noWrap/>
            <w:vAlign w:val="center"/>
          </w:tcPr>
          <w:p w14:paraId="239A63EA" w14:textId="108F8D82" w:rsidR="00192D16" w:rsidRPr="00D67499" w:rsidRDefault="00192D16" w:rsidP="00D67499">
            <w:pPr>
              <w:pStyle w:val="afffffff1"/>
              <w:rPr>
                <w:sz w:val="20"/>
                <w:szCs w:val="20"/>
                <w:highlight w:val="yellow"/>
              </w:rPr>
            </w:pPr>
            <w:r w:rsidRPr="00D67499">
              <w:rPr>
                <w:sz w:val="20"/>
                <w:szCs w:val="20"/>
              </w:rPr>
              <w:t>11</w:t>
            </w:r>
          </w:p>
        </w:tc>
        <w:tc>
          <w:tcPr>
            <w:tcW w:w="297" w:type="pct"/>
            <w:vAlign w:val="center"/>
          </w:tcPr>
          <w:p w14:paraId="4E06B8E0" w14:textId="6E347EC7" w:rsidR="00192D16" w:rsidRPr="00D67499" w:rsidRDefault="00192D16" w:rsidP="00D67499">
            <w:pPr>
              <w:pStyle w:val="afffffff1"/>
              <w:rPr>
                <w:sz w:val="20"/>
                <w:szCs w:val="20"/>
              </w:rPr>
            </w:pPr>
            <w:r w:rsidRPr="00D67499">
              <w:rPr>
                <w:sz w:val="20"/>
                <w:szCs w:val="20"/>
              </w:rPr>
              <w:t>0</w:t>
            </w:r>
          </w:p>
        </w:tc>
        <w:tc>
          <w:tcPr>
            <w:tcW w:w="340" w:type="pct"/>
            <w:vAlign w:val="center"/>
          </w:tcPr>
          <w:p w14:paraId="342EA1FE" w14:textId="6EF08E3A" w:rsidR="00192D16" w:rsidRPr="00D67499" w:rsidRDefault="00192D16" w:rsidP="00D67499">
            <w:pPr>
              <w:pStyle w:val="afffffff1"/>
              <w:rPr>
                <w:sz w:val="20"/>
                <w:szCs w:val="20"/>
              </w:rPr>
            </w:pPr>
            <w:r w:rsidRPr="00D67499">
              <w:rPr>
                <w:sz w:val="20"/>
                <w:szCs w:val="20"/>
              </w:rPr>
              <w:t>25</w:t>
            </w:r>
          </w:p>
        </w:tc>
        <w:tc>
          <w:tcPr>
            <w:tcW w:w="339" w:type="pct"/>
            <w:vAlign w:val="center"/>
          </w:tcPr>
          <w:p w14:paraId="23EABF38" w14:textId="1D8D43AE" w:rsidR="00192D16" w:rsidRPr="00D67499" w:rsidRDefault="00192D16" w:rsidP="00D67499">
            <w:pPr>
              <w:pStyle w:val="afffffff1"/>
              <w:rPr>
                <w:sz w:val="20"/>
                <w:szCs w:val="20"/>
              </w:rPr>
            </w:pPr>
            <w:r w:rsidRPr="00D67499">
              <w:rPr>
                <w:sz w:val="20"/>
                <w:szCs w:val="20"/>
              </w:rPr>
              <w:t>15</w:t>
            </w:r>
          </w:p>
        </w:tc>
        <w:tc>
          <w:tcPr>
            <w:tcW w:w="297" w:type="pct"/>
            <w:vAlign w:val="center"/>
          </w:tcPr>
          <w:p w14:paraId="72BFAFDB" w14:textId="4F6A2062" w:rsidR="00192D16" w:rsidRPr="00D67499" w:rsidRDefault="00192D16" w:rsidP="00D67499">
            <w:pPr>
              <w:pStyle w:val="afffffff1"/>
              <w:rPr>
                <w:sz w:val="20"/>
                <w:szCs w:val="20"/>
              </w:rPr>
            </w:pPr>
            <w:r w:rsidRPr="00D67499">
              <w:rPr>
                <w:sz w:val="20"/>
                <w:szCs w:val="20"/>
              </w:rPr>
              <w:t>7</w:t>
            </w:r>
          </w:p>
        </w:tc>
        <w:tc>
          <w:tcPr>
            <w:tcW w:w="339" w:type="pct"/>
            <w:vAlign w:val="center"/>
          </w:tcPr>
          <w:p w14:paraId="17226593" w14:textId="356935F4" w:rsidR="00192D16" w:rsidRPr="00D67499" w:rsidRDefault="00192D16" w:rsidP="00D67499">
            <w:pPr>
              <w:pStyle w:val="afffffff1"/>
              <w:rPr>
                <w:sz w:val="20"/>
                <w:szCs w:val="20"/>
              </w:rPr>
            </w:pPr>
            <w:r w:rsidRPr="00D67499">
              <w:rPr>
                <w:sz w:val="20"/>
                <w:szCs w:val="20"/>
              </w:rPr>
              <w:t>5</w:t>
            </w:r>
          </w:p>
        </w:tc>
        <w:tc>
          <w:tcPr>
            <w:tcW w:w="340" w:type="pct"/>
            <w:vAlign w:val="center"/>
          </w:tcPr>
          <w:p w14:paraId="1B019F23" w14:textId="2047B021" w:rsidR="00192D16" w:rsidRPr="00D67499" w:rsidRDefault="00192D16" w:rsidP="00D67499">
            <w:pPr>
              <w:pStyle w:val="afffffff1"/>
              <w:rPr>
                <w:sz w:val="20"/>
                <w:szCs w:val="20"/>
              </w:rPr>
            </w:pPr>
            <w:r w:rsidRPr="00D67499">
              <w:rPr>
                <w:sz w:val="20"/>
                <w:szCs w:val="20"/>
              </w:rPr>
              <w:t>10</w:t>
            </w:r>
          </w:p>
        </w:tc>
        <w:tc>
          <w:tcPr>
            <w:tcW w:w="344" w:type="pct"/>
            <w:vAlign w:val="center"/>
          </w:tcPr>
          <w:p w14:paraId="5A2646C1" w14:textId="793C9756" w:rsidR="00192D16" w:rsidRPr="00D67499" w:rsidRDefault="00192D16" w:rsidP="00D67499">
            <w:pPr>
              <w:pStyle w:val="afffffff1"/>
              <w:rPr>
                <w:sz w:val="20"/>
                <w:szCs w:val="20"/>
              </w:rPr>
            </w:pPr>
            <w:r w:rsidRPr="00D67499">
              <w:rPr>
                <w:sz w:val="20"/>
                <w:szCs w:val="20"/>
              </w:rPr>
              <w:t>9</w:t>
            </w:r>
          </w:p>
        </w:tc>
        <w:tc>
          <w:tcPr>
            <w:tcW w:w="311" w:type="pct"/>
            <w:vAlign w:val="center"/>
          </w:tcPr>
          <w:p w14:paraId="70DB36C0" w14:textId="2486A4AC" w:rsidR="00192D16" w:rsidRPr="00D67499" w:rsidRDefault="00192D16" w:rsidP="00D67499">
            <w:pPr>
              <w:pStyle w:val="afffffff1"/>
              <w:rPr>
                <w:sz w:val="20"/>
                <w:szCs w:val="20"/>
              </w:rPr>
            </w:pPr>
            <w:r w:rsidRPr="00D67499">
              <w:rPr>
                <w:sz w:val="20"/>
                <w:szCs w:val="20"/>
              </w:rPr>
              <w:t>0</w:t>
            </w:r>
          </w:p>
        </w:tc>
        <w:tc>
          <w:tcPr>
            <w:tcW w:w="309" w:type="pct"/>
            <w:vAlign w:val="center"/>
          </w:tcPr>
          <w:p w14:paraId="661F4195" w14:textId="70010A06" w:rsidR="00192D16" w:rsidRPr="00D67499" w:rsidRDefault="00192D16" w:rsidP="00D67499">
            <w:pPr>
              <w:pStyle w:val="afffffff1"/>
              <w:rPr>
                <w:sz w:val="20"/>
                <w:szCs w:val="20"/>
              </w:rPr>
            </w:pPr>
            <w:r>
              <w:rPr>
                <w:sz w:val="20"/>
                <w:szCs w:val="20"/>
              </w:rPr>
              <w:t>н/д</w:t>
            </w:r>
          </w:p>
        </w:tc>
        <w:tc>
          <w:tcPr>
            <w:tcW w:w="306" w:type="pct"/>
            <w:vAlign w:val="center"/>
          </w:tcPr>
          <w:p w14:paraId="6AFA72C2" w14:textId="125722BE" w:rsidR="00192D16" w:rsidRPr="00F353E4" w:rsidRDefault="00192D16" w:rsidP="00D67499">
            <w:pPr>
              <w:pStyle w:val="afffffff1"/>
              <w:rPr>
                <w:sz w:val="20"/>
                <w:szCs w:val="20"/>
              </w:rPr>
            </w:pPr>
            <w:r w:rsidRPr="00F353E4">
              <w:rPr>
                <w:sz w:val="20"/>
                <w:szCs w:val="20"/>
              </w:rPr>
              <w:t>34,1</w:t>
            </w:r>
          </w:p>
        </w:tc>
      </w:tr>
      <w:tr w:rsidR="00192D16" w:rsidRPr="00D67499" w14:paraId="42972BC5" w14:textId="2511671A" w:rsidTr="00192D16">
        <w:trPr>
          <w:cantSplit/>
          <w:jc w:val="center"/>
        </w:trPr>
        <w:tc>
          <w:tcPr>
            <w:tcW w:w="162" w:type="pct"/>
            <w:vMerge/>
            <w:vAlign w:val="center"/>
          </w:tcPr>
          <w:p w14:paraId="120E0891" w14:textId="7D22F592" w:rsidR="00192D16" w:rsidRPr="00D67499" w:rsidRDefault="00192D16" w:rsidP="00D67499">
            <w:pPr>
              <w:pStyle w:val="afffffff1"/>
              <w:rPr>
                <w:sz w:val="20"/>
                <w:szCs w:val="20"/>
                <w:lang w:eastAsia="ru-RU"/>
              </w:rPr>
            </w:pPr>
          </w:p>
        </w:tc>
        <w:tc>
          <w:tcPr>
            <w:tcW w:w="1109" w:type="pct"/>
            <w:shd w:val="clear" w:color="auto" w:fill="auto"/>
            <w:vAlign w:val="center"/>
            <w:hideMark/>
          </w:tcPr>
          <w:p w14:paraId="3F6B5567" w14:textId="77777777" w:rsidR="00192D16" w:rsidRPr="00D67499" w:rsidRDefault="00192D16" w:rsidP="00D67499">
            <w:pPr>
              <w:pStyle w:val="afffffff1"/>
              <w:rPr>
                <w:sz w:val="20"/>
                <w:szCs w:val="20"/>
                <w:lang w:eastAsia="ru-RU"/>
              </w:rPr>
            </w:pPr>
            <w:r w:rsidRPr="00D67499">
              <w:rPr>
                <w:sz w:val="20"/>
                <w:szCs w:val="20"/>
                <w:lang w:eastAsia="ru-RU"/>
              </w:rPr>
              <w:t>то же в % от отпуска тепловой энергии с коллекторов источника тепловой энергии</w:t>
            </w:r>
          </w:p>
        </w:tc>
        <w:tc>
          <w:tcPr>
            <w:tcW w:w="210" w:type="pct"/>
            <w:vAlign w:val="center"/>
          </w:tcPr>
          <w:p w14:paraId="13B82923" w14:textId="77777777" w:rsidR="00192D16" w:rsidRPr="00D67499" w:rsidRDefault="00192D16" w:rsidP="00D67499">
            <w:pPr>
              <w:pStyle w:val="afffffff1"/>
              <w:rPr>
                <w:sz w:val="20"/>
                <w:szCs w:val="20"/>
                <w:lang w:eastAsia="ru-RU"/>
              </w:rPr>
            </w:pPr>
            <w:r w:rsidRPr="00D67499">
              <w:rPr>
                <w:sz w:val="20"/>
                <w:szCs w:val="20"/>
                <w:lang w:eastAsia="ru-RU"/>
              </w:rPr>
              <w:t>%</w:t>
            </w:r>
          </w:p>
        </w:tc>
        <w:tc>
          <w:tcPr>
            <w:tcW w:w="297" w:type="pct"/>
            <w:shd w:val="clear" w:color="auto" w:fill="auto"/>
            <w:noWrap/>
            <w:vAlign w:val="center"/>
          </w:tcPr>
          <w:p w14:paraId="1B0ED997" w14:textId="20ACD3DE" w:rsidR="00192D16" w:rsidRPr="00D67499" w:rsidRDefault="00192D16" w:rsidP="00D67499">
            <w:pPr>
              <w:pStyle w:val="afffffff1"/>
              <w:rPr>
                <w:sz w:val="20"/>
                <w:szCs w:val="20"/>
              </w:rPr>
            </w:pPr>
            <w:r w:rsidRPr="00D67499">
              <w:rPr>
                <w:sz w:val="20"/>
                <w:szCs w:val="20"/>
              </w:rPr>
              <w:t>1,28</w:t>
            </w:r>
          </w:p>
        </w:tc>
        <w:tc>
          <w:tcPr>
            <w:tcW w:w="297" w:type="pct"/>
            <w:vAlign w:val="center"/>
          </w:tcPr>
          <w:p w14:paraId="5E011D06" w14:textId="2148A7F8" w:rsidR="00192D16" w:rsidRPr="00D67499" w:rsidRDefault="00192D16" w:rsidP="00D67499">
            <w:pPr>
              <w:pStyle w:val="afffffff1"/>
              <w:rPr>
                <w:sz w:val="20"/>
                <w:szCs w:val="20"/>
              </w:rPr>
            </w:pPr>
            <w:r w:rsidRPr="00D67499">
              <w:rPr>
                <w:sz w:val="20"/>
                <w:szCs w:val="20"/>
              </w:rPr>
              <w:t>0,00</w:t>
            </w:r>
          </w:p>
        </w:tc>
        <w:tc>
          <w:tcPr>
            <w:tcW w:w="340" w:type="pct"/>
            <w:vAlign w:val="center"/>
          </w:tcPr>
          <w:p w14:paraId="0E8C434F" w14:textId="7B609108" w:rsidR="00192D16" w:rsidRPr="00D67499" w:rsidRDefault="00192D16" w:rsidP="00D67499">
            <w:pPr>
              <w:pStyle w:val="afffffff1"/>
              <w:rPr>
                <w:sz w:val="20"/>
                <w:szCs w:val="20"/>
              </w:rPr>
            </w:pPr>
            <w:r w:rsidRPr="00D67499">
              <w:rPr>
                <w:sz w:val="20"/>
                <w:szCs w:val="20"/>
              </w:rPr>
              <w:t>3,53</w:t>
            </w:r>
          </w:p>
        </w:tc>
        <w:tc>
          <w:tcPr>
            <w:tcW w:w="339" w:type="pct"/>
            <w:vAlign w:val="center"/>
          </w:tcPr>
          <w:p w14:paraId="1730B4DA" w14:textId="42A8EC19" w:rsidR="00192D16" w:rsidRPr="00D67499" w:rsidRDefault="00192D16" w:rsidP="00D67499">
            <w:pPr>
              <w:pStyle w:val="afffffff1"/>
              <w:rPr>
                <w:sz w:val="20"/>
                <w:szCs w:val="20"/>
              </w:rPr>
            </w:pPr>
            <w:r w:rsidRPr="00D67499">
              <w:rPr>
                <w:sz w:val="20"/>
                <w:szCs w:val="20"/>
              </w:rPr>
              <w:t>3,52</w:t>
            </w:r>
          </w:p>
        </w:tc>
        <w:tc>
          <w:tcPr>
            <w:tcW w:w="297" w:type="pct"/>
            <w:vAlign w:val="center"/>
          </w:tcPr>
          <w:p w14:paraId="71582EE6" w14:textId="65764F39" w:rsidR="00192D16" w:rsidRPr="00D67499" w:rsidRDefault="00192D16" w:rsidP="00D67499">
            <w:pPr>
              <w:pStyle w:val="afffffff1"/>
              <w:rPr>
                <w:sz w:val="20"/>
                <w:szCs w:val="20"/>
              </w:rPr>
            </w:pPr>
            <w:r w:rsidRPr="00D67499">
              <w:rPr>
                <w:sz w:val="20"/>
                <w:szCs w:val="20"/>
              </w:rPr>
              <w:t>1,39</w:t>
            </w:r>
          </w:p>
        </w:tc>
        <w:tc>
          <w:tcPr>
            <w:tcW w:w="339" w:type="pct"/>
            <w:vAlign w:val="center"/>
          </w:tcPr>
          <w:p w14:paraId="08D7BE75" w14:textId="06CA3D3D" w:rsidR="00192D16" w:rsidRPr="00D67499" w:rsidRDefault="00192D16" w:rsidP="00D67499">
            <w:pPr>
              <w:pStyle w:val="afffffff1"/>
              <w:rPr>
                <w:sz w:val="20"/>
                <w:szCs w:val="20"/>
              </w:rPr>
            </w:pPr>
            <w:r w:rsidRPr="00D67499">
              <w:rPr>
                <w:sz w:val="20"/>
                <w:szCs w:val="20"/>
              </w:rPr>
              <w:t>0,90</w:t>
            </w:r>
          </w:p>
        </w:tc>
        <w:tc>
          <w:tcPr>
            <w:tcW w:w="340" w:type="pct"/>
            <w:vAlign w:val="center"/>
          </w:tcPr>
          <w:p w14:paraId="26163D78" w14:textId="179C067C" w:rsidR="00192D16" w:rsidRPr="00D67499" w:rsidRDefault="00192D16" w:rsidP="00D67499">
            <w:pPr>
              <w:pStyle w:val="afffffff1"/>
              <w:rPr>
                <w:sz w:val="20"/>
                <w:szCs w:val="20"/>
              </w:rPr>
            </w:pPr>
            <w:r w:rsidRPr="00D67499">
              <w:rPr>
                <w:sz w:val="20"/>
                <w:szCs w:val="20"/>
              </w:rPr>
              <w:t>2,02</w:t>
            </w:r>
          </w:p>
        </w:tc>
        <w:tc>
          <w:tcPr>
            <w:tcW w:w="344" w:type="pct"/>
            <w:vAlign w:val="center"/>
          </w:tcPr>
          <w:p w14:paraId="74AF5743" w14:textId="57B174CC" w:rsidR="00192D16" w:rsidRPr="00D67499" w:rsidRDefault="00192D16" w:rsidP="00D67499">
            <w:pPr>
              <w:pStyle w:val="afffffff1"/>
              <w:rPr>
                <w:sz w:val="20"/>
                <w:szCs w:val="20"/>
              </w:rPr>
            </w:pPr>
            <w:r w:rsidRPr="00D67499">
              <w:rPr>
                <w:sz w:val="20"/>
                <w:szCs w:val="20"/>
              </w:rPr>
              <w:t>1,60</w:t>
            </w:r>
          </w:p>
        </w:tc>
        <w:tc>
          <w:tcPr>
            <w:tcW w:w="311" w:type="pct"/>
            <w:vAlign w:val="center"/>
          </w:tcPr>
          <w:p w14:paraId="65C6055B" w14:textId="4DDAA753" w:rsidR="00192D16" w:rsidRPr="00D67499" w:rsidRDefault="00192D16" w:rsidP="00D67499">
            <w:pPr>
              <w:pStyle w:val="afffffff1"/>
              <w:rPr>
                <w:sz w:val="20"/>
                <w:szCs w:val="20"/>
              </w:rPr>
            </w:pPr>
            <w:r w:rsidRPr="00D67499">
              <w:rPr>
                <w:sz w:val="20"/>
                <w:szCs w:val="20"/>
              </w:rPr>
              <w:t>0,00</w:t>
            </w:r>
          </w:p>
        </w:tc>
        <w:tc>
          <w:tcPr>
            <w:tcW w:w="309" w:type="pct"/>
            <w:vAlign w:val="center"/>
          </w:tcPr>
          <w:p w14:paraId="710BB3CE" w14:textId="144B5293" w:rsidR="00192D16" w:rsidRPr="00D67499" w:rsidRDefault="00192D16" w:rsidP="00D67499">
            <w:pPr>
              <w:pStyle w:val="afffffff1"/>
              <w:rPr>
                <w:sz w:val="20"/>
                <w:szCs w:val="20"/>
              </w:rPr>
            </w:pPr>
            <w:r>
              <w:rPr>
                <w:sz w:val="20"/>
                <w:szCs w:val="20"/>
              </w:rPr>
              <w:t>н/д</w:t>
            </w:r>
          </w:p>
        </w:tc>
        <w:tc>
          <w:tcPr>
            <w:tcW w:w="306" w:type="pct"/>
            <w:vAlign w:val="center"/>
          </w:tcPr>
          <w:p w14:paraId="27AD1635" w14:textId="3FC41720" w:rsidR="00192D16" w:rsidRPr="00F353E4" w:rsidRDefault="00192D16" w:rsidP="00D67499">
            <w:pPr>
              <w:pStyle w:val="afffffff1"/>
              <w:rPr>
                <w:sz w:val="20"/>
                <w:szCs w:val="20"/>
              </w:rPr>
            </w:pPr>
            <w:r w:rsidRPr="00F353E4">
              <w:rPr>
                <w:sz w:val="20"/>
                <w:szCs w:val="20"/>
              </w:rPr>
              <w:t>3,964</w:t>
            </w:r>
          </w:p>
        </w:tc>
      </w:tr>
      <w:tr w:rsidR="00192D16" w:rsidRPr="00D67499" w14:paraId="4461B22E" w14:textId="3639A6DA" w:rsidTr="00192D16">
        <w:trPr>
          <w:cantSplit/>
          <w:jc w:val="center"/>
        </w:trPr>
        <w:tc>
          <w:tcPr>
            <w:tcW w:w="162" w:type="pct"/>
            <w:vAlign w:val="center"/>
          </w:tcPr>
          <w:p w14:paraId="3C770EE4" w14:textId="77777777" w:rsidR="00192D16" w:rsidRPr="00D67499" w:rsidRDefault="00192D16" w:rsidP="00490409">
            <w:pPr>
              <w:pStyle w:val="afffffff1"/>
              <w:rPr>
                <w:sz w:val="20"/>
                <w:szCs w:val="20"/>
                <w:lang w:eastAsia="ru-RU"/>
              </w:rPr>
            </w:pPr>
            <w:r w:rsidRPr="00D67499">
              <w:rPr>
                <w:sz w:val="20"/>
                <w:szCs w:val="20"/>
                <w:lang w:eastAsia="ru-RU"/>
              </w:rPr>
              <w:t>4</w:t>
            </w:r>
          </w:p>
        </w:tc>
        <w:tc>
          <w:tcPr>
            <w:tcW w:w="1109" w:type="pct"/>
            <w:shd w:val="clear" w:color="auto" w:fill="auto"/>
            <w:vAlign w:val="center"/>
            <w:hideMark/>
          </w:tcPr>
          <w:p w14:paraId="3E831100" w14:textId="77777777" w:rsidR="00192D16" w:rsidRPr="00D67499" w:rsidRDefault="00192D16" w:rsidP="00490409">
            <w:pPr>
              <w:pStyle w:val="afffffff1"/>
              <w:rPr>
                <w:sz w:val="20"/>
                <w:szCs w:val="20"/>
                <w:lang w:eastAsia="ru-RU"/>
              </w:rPr>
            </w:pPr>
            <w:r w:rsidRPr="00D67499">
              <w:rPr>
                <w:sz w:val="20"/>
                <w:szCs w:val="20"/>
                <w:lang w:eastAsia="ru-RU"/>
              </w:rPr>
              <w:t>Нормативные потери теплоносителя</w:t>
            </w:r>
          </w:p>
        </w:tc>
        <w:tc>
          <w:tcPr>
            <w:tcW w:w="210" w:type="pct"/>
            <w:vAlign w:val="center"/>
          </w:tcPr>
          <w:p w14:paraId="4530147A" w14:textId="60803327" w:rsidR="00192D16" w:rsidRPr="00D67499" w:rsidRDefault="00192D16" w:rsidP="00490409">
            <w:pPr>
              <w:pStyle w:val="afffffff1"/>
              <w:rPr>
                <w:sz w:val="20"/>
                <w:szCs w:val="20"/>
                <w:lang w:eastAsia="ru-RU"/>
              </w:rPr>
            </w:pPr>
            <w:r>
              <w:rPr>
                <w:sz w:val="20"/>
                <w:szCs w:val="20"/>
                <w:lang w:eastAsia="ru-RU"/>
              </w:rPr>
              <w:t xml:space="preserve">тыс. </w:t>
            </w:r>
            <w:r w:rsidRPr="00D67499">
              <w:rPr>
                <w:sz w:val="20"/>
                <w:szCs w:val="20"/>
                <w:lang w:eastAsia="ru-RU"/>
              </w:rPr>
              <w:t>м</w:t>
            </w:r>
            <w:r w:rsidRPr="00D67499">
              <w:rPr>
                <w:sz w:val="20"/>
                <w:szCs w:val="20"/>
                <w:vertAlign w:val="superscript"/>
                <w:lang w:eastAsia="ru-RU"/>
              </w:rPr>
              <w:t>3</w:t>
            </w:r>
          </w:p>
        </w:tc>
        <w:tc>
          <w:tcPr>
            <w:tcW w:w="297" w:type="pct"/>
            <w:shd w:val="clear" w:color="auto" w:fill="auto"/>
            <w:noWrap/>
            <w:vAlign w:val="center"/>
          </w:tcPr>
          <w:p w14:paraId="608E603D" w14:textId="5C1BB4E1" w:rsidR="00192D16" w:rsidRPr="00D67499" w:rsidRDefault="00192D16" w:rsidP="00490409">
            <w:pPr>
              <w:pStyle w:val="afffffff1"/>
              <w:rPr>
                <w:sz w:val="20"/>
                <w:szCs w:val="20"/>
              </w:rPr>
            </w:pPr>
            <w:r>
              <w:rPr>
                <w:rFonts w:cs="Segoe UI"/>
                <w:color w:val="000000"/>
                <w:sz w:val="20"/>
                <w:szCs w:val="20"/>
              </w:rPr>
              <w:t>0,077</w:t>
            </w:r>
          </w:p>
        </w:tc>
        <w:tc>
          <w:tcPr>
            <w:tcW w:w="297" w:type="pct"/>
            <w:vAlign w:val="center"/>
          </w:tcPr>
          <w:p w14:paraId="41223077" w14:textId="7A73AFAE" w:rsidR="00192D16" w:rsidRPr="00D67499" w:rsidRDefault="00192D16" w:rsidP="00490409">
            <w:pPr>
              <w:pStyle w:val="afffffff1"/>
              <w:rPr>
                <w:sz w:val="20"/>
                <w:szCs w:val="20"/>
              </w:rPr>
            </w:pPr>
            <w:r>
              <w:rPr>
                <w:rFonts w:cs="Segoe UI"/>
                <w:color w:val="000000"/>
                <w:sz w:val="20"/>
                <w:szCs w:val="20"/>
              </w:rPr>
              <w:t>0,011</w:t>
            </w:r>
          </w:p>
        </w:tc>
        <w:tc>
          <w:tcPr>
            <w:tcW w:w="340" w:type="pct"/>
            <w:vAlign w:val="center"/>
          </w:tcPr>
          <w:p w14:paraId="0C56A0F0" w14:textId="6039C415" w:rsidR="00192D16" w:rsidRPr="00D67499" w:rsidRDefault="00192D16" w:rsidP="00490409">
            <w:pPr>
              <w:pStyle w:val="afffffff1"/>
              <w:rPr>
                <w:sz w:val="20"/>
                <w:szCs w:val="20"/>
              </w:rPr>
            </w:pPr>
            <w:r>
              <w:rPr>
                <w:rFonts w:cs="Segoe UI"/>
                <w:color w:val="000000"/>
                <w:sz w:val="20"/>
                <w:szCs w:val="20"/>
              </w:rPr>
              <w:t>0,074</w:t>
            </w:r>
          </w:p>
        </w:tc>
        <w:tc>
          <w:tcPr>
            <w:tcW w:w="339" w:type="pct"/>
            <w:vAlign w:val="center"/>
          </w:tcPr>
          <w:p w14:paraId="2D2FCCBA" w14:textId="41135A88" w:rsidR="00192D16" w:rsidRPr="00D67499" w:rsidRDefault="00192D16" w:rsidP="00490409">
            <w:pPr>
              <w:pStyle w:val="afffffff1"/>
              <w:rPr>
                <w:sz w:val="20"/>
                <w:szCs w:val="20"/>
              </w:rPr>
            </w:pPr>
            <w:r>
              <w:rPr>
                <w:rFonts w:cs="Segoe UI"/>
                <w:color w:val="000000"/>
                <w:sz w:val="20"/>
                <w:szCs w:val="20"/>
              </w:rPr>
              <w:t>0,040</w:t>
            </w:r>
          </w:p>
        </w:tc>
        <w:tc>
          <w:tcPr>
            <w:tcW w:w="297" w:type="pct"/>
            <w:vAlign w:val="center"/>
          </w:tcPr>
          <w:p w14:paraId="6DEE83B5" w14:textId="6A52554B" w:rsidR="00192D16" w:rsidRPr="00D67499" w:rsidRDefault="00192D16" w:rsidP="00490409">
            <w:pPr>
              <w:pStyle w:val="afffffff1"/>
              <w:rPr>
                <w:sz w:val="20"/>
                <w:szCs w:val="20"/>
              </w:rPr>
            </w:pPr>
            <w:r>
              <w:rPr>
                <w:rFonts w:cs="Segoe UI"/>
                <w:color w:val="000000"/>
                <w:sz w:val="20"/>
                <w:szCs w:val="20"/>
              </w:rPr>
              <w:t>0,049</w:t>
            </w:r>
          </w:p>
        </w:tc>
        <w:tc>
          <w:tcPr>
            <w:tcW w:w="339" w:type="pct"/>
            <w:vAlign w:val="center"/>
          </w:tcPr>
          <w:p w14:paraId="6AF93E9B" w14:textId="36B9BD7B" w:rsidR="00192D16" w:rsidRPr="00D67499" w:rsidRDefault="00192D16" w:rsidP="00490409">
            <w:pPr>
              <w:pStyle w:val="afffffff1"/>
              <w:rPr>
                <w:sz w:val="20"/>
                <w:szCs w:val="20"/>
              </w:rPr>
            </w:pPr>
            <w:r>
              <w:rPr>
                <w:rFonts w:cs="Segoe UI"/>
                <w:color w:val="000000"/>
                <w:sz w:val="20"/>
                <w:szCs w:val="20"/>
              </w:rPr>
              <w:t>0,057</w:t>
            </w:r>
          </w:p>
        </w:tc>
        <w:tc>
          <w:tcPr>
            <w:tcW w:w="340" w:type="pct"/>
            <w:vAlign w:val="center"/>
          </w:tcPr>
          <w:p w14:paraId="5C29141E" w14:textId="34FCB9D2" w:rsidR="00192D16" w:rsidRPr="00D67499" w:rsidRDefault="00192D16" w:rsidP="00490409">
            <w:pPr>
              <w:pStyle w:val="afffffff1"/>
              <w:rPr>
                <w:sz w:val="20"/>
                <w:szCs w:val="20"/>
              </w:rPr>
            </w:pPr>
            <w:r>
              <w:rPr>
                <w:rFonts w:cs="Segoe UI"/>
                <w:color w:val="000000"/>
                <w:sz w:val="20"/>
                <w:szCs w:val="20"/>
              </w:rPr>
              <w:t>0,057</w:t>
            </w:r>
          </w:p>
        </w:tc>
        <w:tc>
          <w:tcPr>
            <w:tcW w:w="344" w:type="pct"/>
            <w:vAlign w:val="center"/>
          </w:tcPr>
          <w:p w14:paraId="54871DD6" w14:textId="40AAF914" w:rsidR="00192D16" w:rsidRPr="00D67499" w:rsidRDefault="00192D16" w:rsidP="00490409">
            <w:pPr>
              <w:pStyle w:val="afffffff1"/>
              <w:rPr>
                <w:sz w:val="20"/>
                <w:szCs w:val="20"/>
              </w:rPr>
            </w:pPr>
            <w:r>
              <w:rPr>
                <w:rFonts w:cs="Segoe UI"/>
                <w:color w:val="000000"/>
                <w:sz w:val="20"/>
                <w:szCs w:val="20"/>
              </w:rPr>
              <w:t>0,045</w:t>
            </w:r>
          </w:p>
        </w:tc>
        <w:tc>
          <w:tcPr>
            <w:tcW w:w="311" w:type="pct"/>
            <w:vAlign w:val="center"/>
          </w:tcPr>
          <w:p w14:paraId="3B5DB451" w14:textId="1262E4BE" w:rsidR="00192D16" w:rsidRPr="00D67499" w:rsidRDefault="00192D16" w:rsidP="00490409">
            <w:pPr>
              <w:pStyle w:val="afffffff1"/>
              <w:rPr>
                <w:sz w:val="20"/>
                <w:szCs w:val="20"/>
              </w:rPr>
            </w:pPr>
            <w:r>
              <w:rPr>
                <w:rFonts w:cs="Segoe UI"/>
                <w:color w:val="000000"/>
                <w:sz w:val="20"/>
                <w:szCs w:val="20"/>
              </w:rPr>
              <w:t>0,014</w:t>
            </w:r>
          </w:p>
        </w:tc>
        <w:tc>
          <w:tcPr>
            <w:tcW w:w="309" w:type="pct"/>
            <w:vAlign w:val="center"/>
          </w:tcPr>
          <w:p w14:paraId="6DCE1234" w14:textId="221A913F" w:rsidR="00192D16" w:rsidRPr="00D67499" w:rsidRDefault="00192D16" w:rsidP="00490409">
            <w:pPr>
              <w:pStyle w:val="afffffff1"/>
              <w:rPr>
                <w:sz w:val="20"/>
                <w:szCs w:val="20"/>
              </w:rPr>
            </w:pPr>
            <w:r>
              <w:rPr>
                <w:rFonts w:cs="Segoe UI"/>
                <w:color w:val="000000"/>
                <w:sz w:val="20"/>
                <w:szCs w:val="20"/>
              </w:rPr>
              <w:t>0,047</w:t>
            </w:r>
          </w:p>
        </w:tc>
        <w:tc>
          <w:tcPr>
            <w:tcW w:w="306" w:type="pct"/>
            <w:vAlign w:val="center"/>
          </w:tcPr>
          <w:p w14:paraId="5CC2CA7E" w14:textId="6D52C52F" w:rsidR="00192D16" w:rsidRPr="00F353E4" w:rsidRDefault="00192D16" w:rsidP="00490409">
            <w:pPr>
              <w:pStyle w:val="afffffff1"/>
              <w:rPr>
                <w:rFonts w:cs="Segoe UI"/>
                <w:color w:val="000000"/>
                <w:sz w:val="20"/>
                <w:szCs w:val="20"/>
              </w:rPr>
            </w:pPr>
            <w:r w:rsidRPr="00F353E4">
              <w:rPr>
                <w:rFonts w:cs="Segoe UI"/>
                <w:color w:val="000000"/>
                <w:sz w:val="20"/>
                <w:szCs w:val="20"/>
              </w:rPr>
              <w:t>0,0</w:t>
            </w:r>
            <w:r w:rsidR="00F353E4" w:rsidRPr="00F353E4">
              <w:rPr>
                <w:rFonts w:cs="Segoe UI"/>
                <w:color w:val="000000"/>
                <w:sz w:val="20"/>
                <w:szCs w:val="20"/>
              </w:rPr>
              <w:t>94</w:t>
            </w:r>
          </w:p>
        </w:tc>
      </w:tr>
      <w:tr w:rsidR="00192D16" w:rsidRPr="00D67499" w14:paraId="50F9E2FA" w14:textId="37DF20AF" w:rsidTr="00192D16">
        <w:trPr>
          <w:cantSplit/>
          <w:jc w:val="center"/>
        </w:trPr>
        <w:tc>
          <w:tcPr>
            <w:tcW w:w="162" w:type="pct"/>
            <w:vAlign w:val="center"/>
          </w:tcPr>
          <w:p w14:paraId="72FD7523" w14:textId="77777777" w:rsidR="00192D16" w:rsidRPr="00D67499" w:rsidRDefault="00192D16" w:rsidP="003A508F">
            <w:pPr>
              <w:pStyle w:val="afffffff1"/>
              <w:rPr>
                <w:sz w:val="20"/>
                <w:szCs w:val="20"/>
                <w:lang w:eastAsia="ru-RU"/>
              </w:rPr>
            </w:pPr>
            <w:r w:rsidRPr="00D67499">
              <w:rPr>
                <w:sz w:val="20"/>
                <w:szCs w:val="20"/>
                <w:lang w:eastAsia="ru-RU"/>
              </w:rPr>
              <w:t>5</w:t>
            </w:r>
          </w:p>
        </w:tc>
        <w:tc>
          <w:tcPr>
            <w:tcW w:w="1109" w:type="pct"/>
            <w:shd w:val="clear" w:color="auto" w:fill="auto"/>
            <w:vAlign w:val="center"/>
            <w:hideMark/>
          </w:tcPr>
          <w:p w14:paraId="0083A52C" w14:textId="71C62E33" w:rsidR="00192D16" w:rsidRPr="00D67499" w:rsidRDefault="00192D16" w:rsidP="003A508F">
            <w:pPr>
              <w:pStyle w:val="afffffff1"/>
              <w:rPr>
                <w:sz w:val="20"/>
                <w:szCs w:val="20"/>
                <w:lang w:eastAsia="ru-RU"/>
              </w:rPr>
            </w:pPr>
            <w:r w:rsidRPr="00D67499">
              <w:rPr>
                <w:sz w:val="20"/>
                <w:szCs w:val="20"/>
                <w:lang w:eastAsia="ru-RU"/>
              </w:rPr>
              <w:t>Температура теплоносителя в подающем трубопроводе, принятая для проектирования тепловых сетей</w:t>
            </w:r>
          </w:p>
        </w:tc>
        <w:tc>
          <w:tcPr>
            <w:tcW w:w="210" w:type="pct"/>
            <w:vAlign w:val="center"/>
          </w:tcPr>
          <w:p w14:paraId="55643A5C" w14:textId="77777777" w:rsidR="00192D16" w:rsidRPr="00D67499" w:rsidRDefault="00192D16" w:rsidP="003A508F">
            <w:pPr>
              <w:pStyle w:val="afffffff1"/>
              <w:rPr>
                <w:sz w:val="20"/>
                <w:szCs w:val="20"/>
                <w:lang w:eastAsia="ru-RU"/>
              </w:rPr>
            </w:pPr>
            <w:r w:rsidRPr="00D67499">
              <w:rPr>
                <w:sz w:val="20"/>
                <w:szCs w:val="20"/>
                <w:vertAlign w:val="superscript"/>
                <w:lang w:eastAsia="ru-RU"/>
              </w:rPr>
              <w:t>0</w:t>
            </w:r>
            <w:r w:rsidRPr="00D67499">
              <w:rPr>
                <w:sz w:val="20"/>
                <w:szCs w:val="20"/>
                <w:lang w:eastAsia="ru-RU"/>
              </w:rPr>
              <w:t>С</w:t>
            </w:r>
          </w:p>
        </w:tc>
        <w:tc>
          <w:tcPr>
            <w:tcW w:w="297" w:type="pct"/>
            <w:shd w:val="clear" w:color="auto" w:fill="auto"/>
            <w:noWrap/>
            <w:vAlign w:val="center"/>
          </w:tcPr>
          <w:p w14:paraId="011FD02A" w14:textId="01BD9F16" w:rsidR="00192D16" w:rsidRPr="00D67499" w:rsidRDefault="00192D16" w:rsidP="003A508F">
            <w:pPr>
              <w:pStyle w:val="afffffff1"/>
              <w:rPr>
                <w:sz w:val="20"/>
                <w:szCs w:val="20"/>
              </w:rPr>
            </w:pPr>
            <w:r>
              <w:rPr>
                <w:rFonts w:cs="Segoe UI"/>
                <w:color w:val="000000"/>
                <w:sz w:val="20"/>
                <w:szCs w:val="20"/>
              </w:rPr>
              <w:t>80</w:t>
            </w:r>
          </w:p>
        </w:tc>
        <w:tc>
          <w:tcPr>
            <w:tcW w:w="297" w:type="pct"/>
            <w:vAlign w:val="center"/>
          </w:tcPr>
          <w:p w14:paraId="36CCAC50" w14:textId="4AEDFFB6" w:rsidR="00192D16" w:rsidRPr="00D67499" w:rsidRDefault="00192D16" w:rsidP="003A508F">
            <w:pPr>
              <w:pStyle w:val="afffffff1"/>
              <w:rPr>
                <w:sz w:val="20"/>
                <w:szCs w:val="20"/>
              </w:rPr>
            </w:pPr>
            <w:r>
              <w:rPr>
                <w:rFonts w:cs="Segoe UI"/>
                <w:color w:val="000000"/>
                <w:sz w:val="20"/>
                <w:szCs w:val="20"/>
              </w:rPr>
              <w:t>80</w:t>
            </w:r>
          </w:p>
        </w:tc>
        <w:tc>
          <w:tcPr>
            <w:tcW w:w="340" w:type="pct"/>
            <w:vAlign w:val="center"/>
          </w:tcPr>
          <w:p w14:paraId="3C418A41" w14:textId="37DE09EB" w:rsidR="00192D16" w:rsidRPr="00D67499" w:rsidRDefault="00192D16" w:rsidP="003A508F">
            <w:pPr>
              <w:pStyle w:val="afffffff1"/>
              <w:rPr>
                <w:sz w:val="20"/>
                <w:szCs w:val="20"/>
              </w:rPr>
            </w:pPr>
            <w:r>
              <w:rPr>
                <w:rFonts w:cs="Segoe UI"/>
                <w:color w:val="000000"/>
                <w:sz w:val="20"/>
                <w:szCs w:val="20"/>
              </w:rPr>
              <w:t>80</w:t>
            </w:r>
          </w:p>
        </w:tc>
        <w:tc>
          <w:tcPr>
            <w:tcW w:w="339" w:type="pct"/>
            <w:vAlign w:val="center"/>
          </w:tcPr>
          <w:p w14:paraId="797E9179" w14:textId="1F10E708" w:rsidR="00192D16" w:rsidRPr="00D67499" w:rsidRDefault="00192D16" w:rsidP="003A508F">
            <w:pPr>
              <w:pStyle w:val="afffffff1"/>
              <w:rPr>
                <w:sz w:val="20"/>
                <w:szCs w:val="20"/>
              </w:rPr>
            </w:pPr>
            <w:r>
              <w:rPr>
                <w:rFonts w:cs="Segoe UI"/>
                <w:color w:val="000000"/>
                <w:sz w:val="20"/>
                <w:szCs w:val="20"/>
              </w:rPr>
              <w:t>80</w:t>
            </w:r>
          </w:p>
        </w:tc>
        <w:tc>
          <w:tcPr>
            <w:tcW w:w="297" w:type="pct"/>
            <w:vAlign w:val="center"/>
          </w:tcPr>
          <w:p w14:paraId="0D13781A" w14:textId="3B8EBB10" w:rsidR="00192D16" w:rsidRPr="00D67499" w:rsidRDefault="00192D16" w:rsidP="003A508F">
            <w:pPr>
              <w:pStyle w:val="afffffff1"/>
              <w:rPr>
                <w:sz w:val="20"/>
                <w:szCs w:val="20"/>
              </w:rPr>
            </w:pPr>
            <w:r>
              <w:rPr>
                <w:rFonts w:cs="Segoe UI"/>
                <w:color w:val="000000"/>
                <w:sz w:val="20"/>
                <w:szCs w:val="20"/>
              </w:rPr>
              <w:t>80</w:t>
            </w:r>
          </w:p>
        </w:tc>
        <w:tc>
          <w:tcPr>
            <w:tcW w:w="339" w:type="pct"/>
            <w:vAlign w:val="center"/>
          </w:tcPr>
          <w:p w14:paraId="17DC301B" w14:textId="57FEF2CF" w:rsidR="00192D16" w:rsidRPr="00D67499" w:rsidRDefault="00192D16" w:rsidP="003A508F">
            <w:pPr>
              <w:pStyle w:val="afffffff1"/>
              <w:rPr>
                <w:sz w:val="20"/>
                <w:szCs w:val="20"/>
              </w:rPr>
            </w:pPr>
            <w:r>
              <w:rPr>
                <w:rFonts w:cs="Segoe UI"/>
                <w:color w:val="000000"/>
                <w:sz w:val="20"/>
                <w:szCs w:val="20"/>
              </w:rPr>
              <w:t>80</w:t>
            </w:r>
          </w:p>
        </w:tc>
        <w:tc>
          <w:tcPr>
            <w:tcW w:w="340" w:type="pct"/>
            <w:vAlign w:val="center"/>
          </w:tcPr>
          <w:p w14:paraId="237EA2D0" w14:textId="5C8C43AE" w:rsidR="00192D16" w:rsidRPr="00D67499" w:rsidRDefault="00192D16" w:rsidP="003A508F">
            <w:pPr>
              <w:pStyle w:val="afffffff1"/>
              <w:rPr>
                <w:sz w:val="20"/>
                <w:szCs w:val="20"/>
              </w:rPr>
            </w:pPr>
            <w:r>
              <w:rPr>
                <w:rFonts w:cs="Segoe UI"/>
                <w:color w:val="000000"/>
                <w:sz w:val="20"/>
                <w:szCs w:val="20"/>
              </w:rPr>
              <w:t>80</w:t>
            </w:r>
          </w:p>
        </w:tc>
        <w:tc>
          <w:tcPr>
            <w:tcW w:w="344" w:type="pct"/>
            <w:vAlign w:val="center"/>
          </w:tcPr>
          <w:p w14:paraId="677362B0" w14:textId="76F515FE" w:rsidR="00192D16" w:rsidRPr="00D67499" w:rsidRDefault="00192D16" w:rsidP="003A508F">
            <w:pPr>
              <w:pStyle w:val="afffffff1"/>
              <w:rPr>
                <w:sz w:val="20"/>
                <w:szCs w:val="20"/>
              </w:rPr>
            </w:pPr>
            <w:r>
              <w:rPr>
                <w:rFonts w:cs="Segoe UI"/>
                <w:color w:val="000000"/>
                <w:sz w:val="20"/>
                <w:szCs w:val="20"/>
              </w:rPr>
              <w:t>80</w:t>
            </w:r>
          </w:p>
        </w:tc>
        <w:tc>
          <w:tcPr>
            <w:tcW w:w="311" w:type="pct"/>
            <w:vAlign w:val="center"/>
          </w:tcPr>
          <w:p w14:paraId="3E5A88F2" w14:textId="0F9C0DDE" w:rsidR="00192D16" w:rsidRPr="00D67499" w:rsidRDefault="00192D16" w:rsidP="003A508F">
            <w:pPr>
              <w:pStyle w:val="afffffff1"/>
              <w:rPr>
                <w:sz w:val="20"/>
                <w:szCs w:val="20"/>
              </w:rPr>
            </w:pPr>
            <w:r>
              <w:rPr>
                <w:rFonts w:cs="Segoe UI"/>
                <w:color w:val="000000"/>
                <w:sz w:val="20"/>
                <w:szCs w:val="20"/>
              </w:rPr>
              <w:t>80</w:t>
            </w:r>
          </w:p>
        </w:tc>
        <w:tc>
          <w:tcPr>
            <w:tcW w:w="309" w:type="pct"/>
            <w:vAlign w:val="center"/>
          </w:tcPr>
          <w:p w14:paraId="4F6BF053" w14:textId="79FB700A" w:rsidR="00192D16" w:rsidRPr="00D67499" w:rsidRDefault="00192D16" w:rsidP="003A508F">
            <w:pPr>
              <w:pStyle w:val="afffffff1"/>
              <w:rPr>
                <w:sz w:val="20"/>
                <w:szCs w:val="20"/>
              </w:rPr>
            </w:pPr>
            <w:r>
              <w:rPr>
                <w:rFonts w:cs="Segoe UI"/>
                <w:color w:val="000000"/>
                <w:sz w:val="20"/>
                <w:szCs w:val="20"/>
              </w:rPr>
              <w:t>80</w:t>
            </w:r>
          </w:p>
        </w:tc>
        <w:tc>
          <w:tcPr>
            <w:tcW w:w="306" w:type="pct"/>
            <w:vAlign w:val="center"/>
          </w:tcPr>
          <w:p w14:paraId="05F5BC69" w14:textId="56C8690A" w:rsidR="00192D16" w:rsidRPr="00F353E4" w:rsidRDefault="00F353E4" w:rsidP="003A508F">
            <w:pPr>
              <w:pStyle w:val="afffffff1"/>
              <w:rPr>
                <w:rFonts w:cs="Segoe UI"/>
                <w:color w:val="000000"/>
                <w:sz w:val="20"/>
                <w:szCs w:val="20"/>
              </w:rPr>
            </w:pPr>
            <w:r w:rsidRPr="00F353E4">
              <w:rPr>
                <w:rFonts w:cs="Segoe UI"/>
                <w:color w:val="000000"/>
                <w:sz w:val="20"/>
                <w:szCs w:val="20"/>
              </w:rPr>
              <w:t>95</w:t>
            </w:r>
          </w:p>
        </w:tc>
      </w:tr>
      <w:tr w:rsidR="00192D16" w:rsidRPr="00D67499" w14:paraId="55D546D3" w14:textId="3F49ABA9" w:rsidTr="00192D16">
        <w:trPr>
          <w:cantSplit/>
          <w:jc w:val="center"/>
        </w:trPr>
        <w:tc>
          <w:tcPr>
            <w:tcW w:w="162" w:type="pct"/>
            <w:vAlign w:val="center"/>
          </w:tcPr>
          <w:p w14:paraId="1D856BA3" w14:textId="77777777" w:rsidR="00192D16" w:rsidRPr="00D67499" w:rsidRDefault="00192D16" w:rsidP="003A508F">
            <w:pPr>
              <w:pStyle w:val="afffffff1"/>
              <w:rPr>
                <w:sz w:val="20"/>
                <w:szCs w:val="20"/>
                <w:lang w:eastAsia="ru-RU"/>
              </w:rPr>
            </w:pPr>
            <w:r w:rsidRPr="00D67499">
              <w:rPr>
                <w:sz w:val="20"/>
                <w:szCs w:val="20"/>
                <w:lang w:eastAsia="ru-RU"/>
              </w:rPr>
              <w:t>6</w:t>
            </w:r>
          </w:p>
        </w:tc>
        <w:tc>
          <w:tcPr>
            <w:tcW w:w="1109" w:type="pct"/>
            <w:shd w:val="clear" w:color="auto" w:fill="auto"/>
            <w:vAlign w:val="center"/>
            <w:hideMark/>
          </w:tcPr>
          <w:p w14:paraId="227F0563" w14:textId="77777777" w:rsidR="00192D16" w:rsidRPr="00D67499" w:rsidRDefault="00192D16" w:rsidP="003A508F">
            <w:pPr>
              <w:pStyle w:val="afffffff1"/>
              <w:rPr>
                <w:sz w:val="20"/>
                <w:szCs w:val="20"/>
                <w:lang w:eastAsia="ru-RU"/>
              </w:rPr>
            </w:pPr>
            <w:r w:rsidRPr="00D67499">
              <w:rPr>
                <w:sz w:val="20"/>
                <w:szCs w:val="20"/>
                <w:lang w:eastAsia="ru-RU"/>
              </w:rPr>
              <w:t>Разность температур теплоносителя в подающей и обратной тепломагистрали при расчетной температуре наружного воздуха</w:t>
            </w:r>
          </w:p>
        </w:tc>
        <w:tc>
          <w:tcPr>
            <w:tcW w:w="210" w:type="pct"/>
            <w:vAlign w:val="center"/>
          </w:tcPr>
          <w:p w14:paraId="7DFE7124" w14:textId="77777777" w:rsidR="00192D16" w:rsidRPr="00D67499" w:rsidRDefault="00192D16" w:rsidP="003A508F">
            <w:pPr>
              <w:pStyle w:val="afffffff1"/>
              <w:rPr>
                <w:sz w:val="20"/>
                <w:szCs w:val="20"/>
                <w:lang w:eastAsia="ru-RU"/>
              </w:rPr>
            </w:pPr>
            <w:r w:rsidRPr="00D67499">
              <w:rPr>
                <w:sz w:val="20"/>
                <w:szCs w:val="20"/>
                <w:vertAlign w:val="superscript"/>
                <w:lang w:eastAsia="ru-RU"/>
              </w:rPr>
              <w:t>0</w:t>
            </w:r>
            <w:r w:rsidRPr="00D67499">
              <w:rPr>
                <w:sz w:val="20"/>
                <w:szCs w:val="20"/>
                <w:lang w:eastAsia="ru-RU"/>
              </w:rPr>
              <w:t>С</w:t>
            </w:r>
          </w:p>
        </w:tc>
        <w:tc>
          <w:tcPr>
            <w:tcW w:w="297" w:type="pct"/>
            <w:shd w:val="clear" w:color="auto" w:fill="auto"/>
            <w:noWrap/>
            <w:vAlign w:val="center"/>
          </w:tcPr>
          <w:p w14:paraId="25476B8A" w14:textId="0F742A56" w:rsidR="00192D16" w:rsidRPr="00D67499" w:rsidRDefault="00192D16" w:rsidP="003A508F">
            <w:pPr>
              <w:pStyle w:val="afffffff1"/>
              <w:rPr>
                <w:sz w:val="20"/>
                <w:szCs w:val="20"/>
              </w:rPr>
            </w:pPr>
            <w:r>
              <w:rPr>
                <w:rFonts w:cs="Segoe UI"/>
                <w:color w:val="000000"/>
                <w:sz w:val="20"/>
                <w:szCs w:val="20"/>
              </w:rPr>
              <w:t>20</w:t>
            </w:r>
          </w:p>
        </w:tc>
        <w:tc>
          <w:tcPr>
            <w:tcW w:w="297" w:type="pct"/>
            <w:vAlign w:val="center"/>
          </w:tcPr>
          <w:p w14:paraId="169D1121" w14:textId="7B5937BA" w:rsidR="00192D16" w:rsidRPr="00D67499" w:rsidRDefault="00192D16" w:rsidP="003A508F">
            <w:pPr>
              <w:pStyle w:val="afffffff1"/>
              <w:rPr>
                <w:sz w:val="20"/>
                <w:szCs w:val="20"/>
              </w:rPr>
            </w:pPr>
            <w:r>
              <w:rPr>
                <w:rFonts w:cs="Segoe UI"/>
                <w:color w:val="000000"/>
                <w:sz w:val="20"/>
                <w:szCs w:val="20"/>
              </w:rPr>
              <w:t>20</w:t>
            </w:r>
          </w:p>
        </w:tc>
        <w:tc>
          <w:tcPr>
            <w:tcW w:w="340" w:type="pct"/>
            <w:vAlign w:val="center"/>
          </w:tcPr>
          <w:p w14:paraId="73C6F7D0" w14:textId="49DBAEA4" w:rsidR="00192D16" w:rsidRPr="00D67499" w:rsidRDefault="00192D16" w:rsidP="003A508F">
            <w:pPr>
              <w:pStyle w:val="afffffff1"/>
              <w:rPr>
                <w:sz w:val="20"/>
                <w:szCs w:val="20"/>
              </w:rPr>
            </w:pPr>
            <w:r>
              <w:rPr>
                <w:rFonts w:cs="Segoe UI"/>
                <w:color w:val="000000"/>
                <w:sz w:val="20"/>
                <w:szCs w:val="20"/>
              </w:rPr>
              <w:t>20</w:t>
            </w:r>
          </w:p>
        </w:tc>
        <w:tc>
          <w:tcPr>
            <w:tcW w:w="339" w:type="pct"/>
            <w:vAlign w:val="center"/>
          </w:tcPr>
          <w:p w14:paraId="17937863" w14:textId="069E1CFC" w:rsidR="00192D16" w:rsidRPr="00D67499" w:rsidRDefault="00192D16" w:rsidP="003A508F">
            <w:pPr>
              <w:pStyle w:val="afffffff1"/>
              <w:rPr>
                <w:sz w:val="20"/>
                <w:szCs w:val="20"/>
              </w:rPr>
            </w:pPr>
            <w:r>
              <w:rPr>
                <w:rFonts w:cs="Segoe UI"/>
                <w:color w:val="000000"/>
                <w:sz w:val="20"/>
                <w:szCs w:val="20"/>
              </w:rPr>
              <w:t>20</w:t>
            </w:r>
          </w:p>
        </w:tc>
        <w:tc>
          <w:tcPr>
            <w:tcW w:w="297" w:type="pct"/>
            <w:vAlign w:val="center"/>
          </w:tcPr>
          <w:p w14:paraId="14468CC9" w14:textId="4A55D4EE" w:rsidR="00192D16" w:rsidRPr="00D67499" w:rsidRDefault="00192D16" w:rsidP="003A508F">
            <w:pPr>
              <w:pStyle w:val="afffffff1"/>
              <w:rPr>
                <w:sz w:val="20"/>
                <w:szCs w:val="20"/>
              </w:rPr>
            </w:pPr>
            <w:r>
              <w:rPr>
                <w:rFonts w:cs="Segoe UI"/>
                <w:color w:val="000000"/>
                <w:sz w:val="20"/>
                <w:szCs w:val="20"/>
              </w:rPr>
              <w:t>20</w:t>
            </w:r>
          </w:p>
        </w:tc>
        <w:tc>
          <w:tcPr>
            <w:tcW w:w="339" w:type="pct"/>
            <w:vAlign w:val="center"/>
          </w:tcPr>
          <w:p w14:paraId="078858D1" w14:textId="16714110" w:rsidR="00192D16" w:rsidRPr="00D67499" w:rsidRDefault="00192D16" w:rsidP="003A508F">
            <w:pPr>
              <w:pStyle w:val="afffffff1"/>
              <w:rPr>
                <w:sz w:val="20"/>
                <w:szCs w:val="20"/>
              </w:rPr>
            </w:pPr>
            <w:r>
              <w:rPr>
                <w:rFonts w:cs="Segoe UI"/>
                <w:color w:val="000000"/>
                <w:sz w:val="20"/>
                <w:szCs w:val="20"/>
              </w:rPr>
              <w:t>20</w:t>
            </w:r>
          </w:p>
        </w:tc>
        <w:tc>
          <w:tcPr>
            <w:tcW w:w="340" w:type="pct"/>
            <w:vAlign w:val="center"/>
          </w:tcPr>
          <w:p w14:paraId="38223AAB" w14:textId="67475128" w:rsidR="00192D16" w:rsidRPr="00D67499" w:rsidRDefault="00192D16" w:rsidP="003A508F">
            <w:pPr>
              <w:pStyle w:val="afffffff1"/>
              <w:rPr>
                <w:sz w:val="20"/>
                <w:szCs w:val="20"/>
              </w:rPr>
            </w:pPr>
            <w:r>
              <w:rPr>
                <w:rFonts w:cs="Segoe UI"/>
                <w:color w:val="000000"/>
                <w:sz w:val="20"/>
                <w:szCs w:val="20"/>
              </w:rPr>
              <w:t>20</w:t>
            </w:r>
          </w:p>
        </w:tc>
        <w:tc>
          <w:tcPr>
            <w:tcW w:w="344" w:type="pct"/>
            <w:vAlign w:val="center"/>
          </w:tcPr>
          <w:p w14:paraId="524825A9" w14:textId="6E63EA6B" w:rsidR="00192D16" w:rsidRPr="00D67499" w:rsidRDefault="00192D16" w:rsidP="003A508F">
            <w:pPr>
              <w:pStyle w:val="afffffff1"/>
              <w:rPr>
                <w:sz w:val="20"/>
                <w:szCs w:val="20"/>
              </w:rPr>
            </w:pPr>
            <w:r>
              <w:rPr>
                <w:rFonts w:cs="Segoe UI"/>
                <w:color w:val="000000"/>
                <w:sz w:val="20"/>
                <w:szCs w:val="20"/>
              </w:rPr>
              <w:t>20</w:t>
            </w:r>
          </w:p>
        </w:tc>
        <w:tc>
          <w:tcPr>
            <w:tcW w:w="311" w:type="pct"/>
            <w:vAlign w:val="center"/>
          </w:tcPr>
          <w:p w14:paraId="097012ED" w14:textId="4552A142" w:rsidR="00192D16" w:rsidRPr="00D67499" w:rsidRDefault="00192D16" w:rsidP="003A508F">
            <w:pPr>
              <w:pStyle w:val="afffffff1"/>
              <w:rPr>
                <w:sz w:val="20"/>
                <w:szCs w:val="20"/>
              </w:rPr>
            </w:pPr>
            <w:r>
              <w:rPr>
                <w:rFonts w:cs="Segoe UI"/>
                <w:color w:val="000000"/>
                <w:sz w:val="20"/>
                <w:szCs w:val="20"/>
              </w:rPr>
              <w:t>20</w:t>
            </w:r>
          </w:p>
        </w:tc>
        <w:tc>
          <w:tcPr>
            <w:tcW w:w="309" w:type="pct"/>
            <w:vAlign w:val="center"/>
          </w:tcPr>
          <w:p w14:paraId="5207E159" w14:textId="624DFDAC" w:rsidR="00192D16" w:rsidRPr="00D67499" w:rsidRDefault="00192D16" w:rsidP="003A508F">
            <w:pPr>
              <w:pStyle w:val="afffffff1"/>
              <w:rPr>
                <w:sz w:val="20"/>
                <w:szCs w:val="20"/>
              </w:rPr>
            </w:pPr>
            <w:r>
              <w:rPr>
                <w:rFonts w:cs="Segoe UI"/>
                <w:color w:val="000000"/>
                <w:sz w:val="20"/>
                <w:szCs w:val="20"/>
              </w:rPr>
              <w:t>20</w:t>
            </w:r>
          </w:p>
        </w:tc>
        <w:tc>
          <w:tcPr>
            <w:tcW w:w="306" w:type="pct"/>
            <w:vAlign w:val="center"/>
          </w:tcPr>
          <w:p w14:paraId="084B4FFC" w14:textId="3E0F7589" w:rsidR="00192D16" w:rsidRPr="00F353E4" w:rsidRDefault="00F353E4" w:rsidP="003A508F">
            <w:pPr>
              <w:pStyle w:val="afffffff1"/>
              <w:rPr>
                <w:rFonts w:cs="Segoe UI"/>
                <w:color w:val="000000"/>
                <w:sz w:val="20"/>
                <w:szCs w:val="20"/>
              </w:rPr>
            </w:pPr>
            <w:r w:rsidRPr="00F353E4">
              <w:rPr>
                <w:rFonts w:cs="Segoe UI"/>
                <w:color w:val="000000"/>
                <w:sz w:val="20"/>
                <w:szCs w:val="20"/>
              </w:rPr>
              <w:t>7</w:t>
            </w:r>
            <w:r>
              <w:rPr>
                <w:rFonts w:cs="Segoe UI"/>
                <w:color w:val="000000"/>
                <w:sz w:val="20"/>
                <w:szCs w:val="20"/>
              </w:rPr>
              <w:t>0</w:t>
            </w:r>
          </w:p>
        </w:tc>
      </w:tr>
    </w:tbl>
    <w:p w14:paraId="3063E6AE" w14:textId="77777777" w:rsidR="00B767CE" w:rsidRDefault="00B767CE" w:rsidP="00D74E76">
      <w:pPr>
        <w:pStyle w:val="a2"/>
        <w:sectPr w:rsidR="00B767CE" w:rsidSect="00B767CE">
          <w:footerReference w:type="default" r:id="rId34"/>
          <w:pgSz w:w="16838" w:h="11906" w:orient="landscape"/>
          <w:pgMar w:top="1134" w:right="567" w:bottom="567" w:left="567" w:header="709" w:footer="0" w:gutter="0"/>
          <w:cols w:space="708"/>
          <w:docGrid w:linePitch="360"/>
        </w:sectPr>
      </w:pPr>
      <w:bookmarkStart w:id="168" w:name="_Toc162259175"/>
      <w:bookmarkStart w:id="169" w:name="_Toc165985061"/>
    </w:p>
    <w:p w14:paraId="642B2320" w14:textId="13409A16" w:rsidR="00302C84" w:rsidRPr="002C4067" w:rsidRDefault="00302C84" w:rsidP="00D74E76">
      <w:pPr>
        <w:pStyle w:val="a2"/>
      </w:pPr>
      <w:bookmarkStart w:id="170" w:name="_Toc205122205"/>
      <w:r w:rsidRPr="002C4067">
        <w:lastRenderedPageBreak/>
        <w:t xml:space="preserve">Изменения, произошедшие в тепловых сетях, сооружениях на них за период, </w:t>
      </w:r>
      <w:r w:rsidR="00042A16" w:rsidRPr="002C4067">
        <w:t>предшествующий разработке (актуализации) схемы теплоснабжения</w:t>
      </w:r>
      <w:bookmarkEnd w:id="168"/>
      <w:bookmarkEnd w:id="169"/>
      <w:bookmarkEnd w:id="170"/>
    </w:p>
    <w:p w14:paraId="76AF2BB6" w14:textId="77777777" w:rsidR="00625092" w:rsidRDefault="00625092" w:rsidP="00625092">
      <w:pPr>
        <w:pStyle w:val="aff2"/>
      </w:pPr>
      <w:r>
        <w:t>В 2019 году ООО «Смоленскрегионтеплоэнерго» за счет собственных средств построил и ввел в эксплуатацию три блочно-модульные котельные взамен котельной ООО «Факел»:</w:t>
      </w:r>
    </w:p>
    <w:p w14:paraId="392CECE3" w14:textId="77777777" w:rsidR="00625092" w:rsidRDefault="00625092" w:rsidP="00733CA4">
      <w:pPr>
        <w:pStyle w:val="aff2"/>
        <w:numPr>
          <w:ilvl w:val="0"/>
          <w:numId w:val="67"/>
        </w:numPr>
      </w:pPr>
      <w:r>
        <w:t>БМК-7 в районе ЦТП-18 по адресу: Смоленская область, Гагаринский район, г. Гагарин, ул. Красноармейская, юго-восточнее жилого дома №56А;</w:t>
      </w:r>
    </w:p>
    <w:p w14:paraId="0B889F67" w14:textId="21E33F21" w:rsidR="00625092" w:rsidRDefault="00625092" w:rsidP="00733CA4">
      <w:pPr>
        <w:pStyle w:val="aff2"/>
        <w:numPr>
          <w:ilvl w:val="0"/>
          <w:numId w:val="67"/>
        </w:numPr>
      </w:pPr>
      <w:r>
        <w:t>БМК-</w:t>
      </w:r>
      <w:r w:rsidR="00DE4B43">
        <w:t>9</w:t>
      </w:r>
      <w:r>
        <w:t xml:space="preserve"> в районе ЦТП-11 по адресу: Смоленская область, Гагаринский район, г. Гагарин, ул.</w:t>
      </w:r>
      <w:r w:rsidR="002044D5">
        <w:t xml:space="preserve"> </w:t>
      </w:r>
      <w:r>
        <w:t>Советская, в районе жилого дома №7 и ЦТП-11 (на базе ЦТП-11);</w:t>
      </w:r>
    </w:p>
    <w:p w14:paraId="1357EB37" w14:textId="7492A542" w:rsidR="00625092" w:rsidRDefault="00625092" w:rsidP="00733CA4">
      <w:pPr>
        <w:pStyle w:val="aff2"/>
        <w:numPr>
          <w:ilvl w:val="0"/>
          <w:numId w:val="67"/>
        </w:numPr>
      </w:pPr>
      <w:r>
        <w:t>БМК-</w:t>
      </w:r>
      <w:r w:rsidR="00DE4B43">
        <w:t>8</w:t>
      </w:r>
      <w:r>
        <w:t xml:space="preserve"> в районе ЦТП-12 по адресу: Смоленская область, Гагаринский район, г. Гагарин, на пересечении улиц Ленина и Красноармейская.</w:t>
      </w:r>
    </w:p>
    <w:p w14:paraId="3D0A8A1A" w14:textId="1F73C12E" w:rsidR="009123DA" w:rsidRDefault="00580D92" w:rsidP="009123DA">
      <w:pPr>
        <w:pStyle w:val="aff2"/>
      </w:pPr>
      <w:r>
        <w:t>Для</w:t>
      </w:r>
      <w:r w:rsidR="009123DA">
        <w:t xml:space="preserve"> переключени</w:t>
      </w:r>
      <w:r>
        <w:t>я</w:t>
      </w:r>
      <w:r w:rsidR="009123DA">
        <w:t xml:space="preserve"> нагрузки</w:t>
      </w:r>
      <w:r>
        <w:t xml:space="preserve"> на вновь построенные котельные на тепловых сетях были реализованы следующие мероприятия:</w:t>
      </w:r>
    </w:p>
    <w:p w14:paraId="36C6BB7B" w14:textId="55FD4DBC" w:rsidR="00580D92" w:rsidRDefault="005F16DF" w:rsidP="005F16DF">
      <w:pPr>
        <w:pStyle w:val="aff2"/>
        <w:numPr>
          <w:ilvl w:val="1"/>
          <w:numId w:val="21"/>
        </w:numPr>
      </w:pPr>
      <w:r>
        <w:t>Прокладка участка тепловой сети Ø273х7,0/400 от проектируемой котельной до ЦТП-18.</w:t>
      </w:r>
    </w:p>
    <w:p w14:paraId="719C0128" w14:textId="3B59F4EA" w:rsidR="005F16DF" w:rsidRDefault="005F16DF" w:rsidP="005F16DF">
      <w:pPr>
        <w:pStyle w:val="aff2"/>
        <w:numPr>
          <w:ilvl w:val="1"/>
          <w:numId w:val="21"/>
        </w:numPr>
      </w:pPr>
      <w:r>
        <w:t>Прокладка участка сети ГВС Ø76х3,0/140, 57х3,0/125 от ЦТП-18 до существующей тепловой камеры ТК-1.</w:t>
      </w:r>
    </w:p>
    <w:p w14:paraId="32EF9845" w14:textId="26C57020" w:rsidR="005F16DF" w:rsidRDefault="005F16DF" w:rsidP="005F16DF">
      <w:pPr>
        <w:pStyle w:val="aff2"/>
        <w:numPr>
          <w:ilvl w:val="1"/>
          <w:numId w:val="21"/>
        </w:numPr>
      </w:pPr>
      <w:r>
        <w:t>Прокладка участка тепловой сети Ø219х6,0/315 до пересечения с существующей теплосетью в районе жилого дома №7</w:t>
      </w:r>
      <w:r w:rsidR="002044D5">
        <w:t>6</w:t>
      </w:r>
      <w:r>
        <w:t xml:space="preserve"> ул. Красноармейская.</w:t>
      </w:r>
    </w:p>
    <w:p w14:paraId="737CE8B1" w14:textId="53B4C829" w:rsidR="005F16DF" w:rsidRDefault="005F16DF" w:rsidP="005F16DF">
      <w:pPr>
        <w:pStyle w:val="aff2"/>
        <w:numPr>
          <w:ilvl w:val="1"/>
          <w:numId w:val="21"/>
        </w:numPr>
      </w:pPr>
      <w:r>
        <w:t>Устройство тепловой камеры ТК-2 в месте пересечения с существующей теплосетью в районе жилого дома №7</w:t>
      </w:r>
      <w:r w:rsidR="002044D5">
        <w:t>6</w:t>
      </w:r>
      <w:r>
        <w:t xml:space="preserve"> ул. Красноармейская с установкой запорной арматуры.</w:t>
      </w:r>
    </w:p>
    <w:p w14:paraId="49700230" w14:textId="5B76471C" w:rsidR="003722BF" w:rsidRDefault="003722BF" w:rsidP="003722BF">
      <w:pPr>
        <w:pStyle w:val="aff2"/>
        <w:numPr>
          <w:ilvl w:val="1"/>
          <w:numId w:val="21"/>
        </w:numPr>
      </w:pPr>
      <w:r>
        <w:t>Прокладка трубопроводов системы отопления (Т1, Т2) от БМК-</w:t>
      </w:r>
      <w:r w:rsidR="002044D5">
        <w:t>8</w:t>
      </w:r>
      <w:r>
        <w:t xml:space="preserve"> до т. врезки в сущ. тепловую сеть, расположенную по адресу: Смоленская область, Гагаринский район, г. Гагарин, на пересечении улиц Ленина и Красноармейская. Сети 2-хтрубные надземной прокладки и подземной прокладки бесканальным способом (Труба стальная в ПЭ-ой трубе-оболочке Ст219х6,0-1-ППУ-ПЭ L=11,5м; Труба стальная в Оц-ой трубе-оболочке Ст 219х6,0-1-ППУ-Оц L=3,0м, Труба стальная в Оц-ой трубе-оболочке Ст 159х4,5-1-ППУ-Оц L=0,3м).</w:t>
      </w:r>
    </w:p>
    <w:p w14:paraId="7010DFF4" w14:textId="34B17BB4" w:rsidR="007952C8" w:rsidRDefault="007952C8" w:rsidP="003722BF">
      <w:pPr>
        <w:pStyle w:val="aff2"/>
        <w:numPr>
          <w:ilvl w:val="1"/>
          <w:numId w:val="21"/>
        </w:numPr>
      </w:pPr>
      <w:r>
        <w:t>Прокладка четырехтрубной тепловой сети от БМК-</w:t>
      </w:r>
      <w:r w:rsidR="002044D5">
        <w:t>9</w:t>
      </w:r>
      <w:r>
        <w:t xml:space="preserve"> до ТК-23А подземно в существующем канале </w:t>
      </w:r>
      <w:r w:rsidRPr="007952C8">
        <w:t>2Ø1</w:t>
      </w:r>
      <w:r w:rsidR="002044D5">
        <w:t>33</w:t>
      </w:r>
      <w:r w:rsidRPr="007952C8">
        <w:t xml:space="preserve">х4, Ø </w:t>
      </w:r>
      <w:r w:rsidR="002044D5">
        <w:t>76</w:t>
      </w:r>
      <w:r w:rsidRPr="007952C8">
        <w:t>х3, Ø</w:t>
      </w:r>
      <w:r w:rsidR="002044D5">
        <w:t>57</w:t>
      </w:r>
      <w:r w:rsidRPr="007952C8">
        <w:t>х3,</w:t>
      </w:r>
      <w:r w:rsidR="002044D5">
        <w:t>5</w:t>
      </w:r>
      <w:r>
        <w:t>.</w:t>
      </w:r>
    </w:p>
    <w:p w14:paraId="65EF7C88" w14:textId="4651DCEE" w:rsidR="001E412C" w:rsidRPr="00625092" w:rsidRDefault="00F87E7C" w:rsidP="00223DAB">
      <w:pPr>
        <w:pStyle w:val="aff2"/>
      </w:pPr>
      <w:r w:rsidRPr="00625092">
        <w:t>Были проведены работы по замене наиболее изношенных участков сетей, а также работы по устранению проры</w:t>
      </w:r>
      <w:r w:rsidR="00510B5B" w:rsidRPr="00625092">
        <w:t xml:space="preserve">вов </w:t>
      </w:r>
      <w:r w:rsidRPr="00625092">
        <w:t>трубопроводов, выявленных в ходе проведения испытаний тепловых сетей.</w:t>
      </w:r>
    </w:p>
    <w:p w14:paraId="2F895B8D" w14:textId="77777777" w:rsidR="00483BDC" w:rsidRPr="002C4067" w:rsidRDefault="001E412C" w:rsidP="00223DAB">
      <w:pPr>
        <w:pStyle w:val="aff2"/>
      </w:pPr>
      <w:r w:rsidRPr="00625092">
        <w:t xml:space="preserve">На основании полученных данных были </w:t>
      </w:r>
      <w:r w:rsidR="00042A16" w:rsidRPr="00625092">
        <w:t>уточнены</w:t>
      </w:r>
      <w:r w:rsidRPr="00625092">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14:paraId="21C218B6" w14:textId="5DE894D8" w:rsidR="003A5836" w:rsidRDefault="005E5DE4" w:rsidP="00FB3DF5">
      <w:pPr>
        <w:pStyle w:val="a1"/>
      </w:pPr>
      <w:bookmarkStart w:id="171" w:name="_Toc162259176"/>
      <w:bookmarkStart w:id="172" w:name="_Toc165985062"/>
      <w:bookmarkStart w:id="173" w:name="_Toc205122206"/>
      <w:r w:rsidRPr="002C4067">
        <w:t>Зоны действия источников тепловой энергии</w:t>
      </w:r>
      <w:bookmarkEnd w:id="171"/>
      <w:bookmarkEnd w:id="172"/>
      <w:bookmarkEnd w:id="173"/>
    </w:p>
    <w:p w14:paraId="1EB5CF22" w14:textId="38DBAA2E" w:rsidR="00BB4350" w:rsidRPr="0005408F" w:rsidRDefault="005148DF" w:rsidP="00D74E76">
      <w:pPr>
        <w:pStyle w:val="a2"/>
      </w:pPr>
      <w:bookmarkStart w:id="174" w:name="_Toc162259177"/>
      <w:bookmarkStart w:id="175" w:name="_Toc165985063"/>
      <w:bookmarkStart w:id="176" w:name="_Toc205122207"/>
      <w:r w:rsidRPr="0005408F">
        <w:t xml:space="preserve">Описание существующих зон действия источников тепловой энергии во всех системах теплоснабжения на территории </w:t>
      </w:r>
      <w:r w:rsidR="00633D83" w:rsidRPr="00633D83">
        <w:t>поселения, муниципального округа, городского округа, города федерального значения</w:t>
      </w:r>
      <w:r w:rsidRPr="0005408F">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174"/>
      <w:bookmarkEnd w:id="175"/>
      <w:bookmarkEnd w:id="176"/>
    </w:p>
    <w:p w14:paraId="3FD801FA" w14:textId="77777777" w:rsidR="001B0283" w:rsidRPr="002C4067" w:rsidRDefault="001B0283" w:rsidP="0005408F">
      <w:pPr>
        <w:pStyle w:val="aff2"/>
      </w:pPr>
      <w:r w:rsidRPr="002C4067">
        <w:lastRenderedPageBreak/>
        <w:t>В Поста</w:t>
      </w:r>
      <w:r w:rsidR="00E615B9" w:rsidRPr="002C4067">
        <w:t>новлении Правительства РФ от 22.02.</w:t>
      </w:r>
      <w:r w:rsidRPr="002C4067">
        <w:t>2012 № 154 «О требованиях к схемам теплоснабжения, порядку их разработки и утверждения» даны следующие определения:</w:t>
      </w:r>
    </w:p>
    <w:p w14:paraId="5CD09741" w14:textId="2014775A" w:rsidR="001B0283" w:rsidRPr="002C4067" w:rsidRDefault="001B0283" w:rsidP="0060330C">
      <w:pPr>
        <w:pStyle w:val="afffffff9"/>
        <w:numPr>
          <w:ilvl w:val="0"/>
          <w:numId w:val="29"/>
        </w:numPr>
      </w:pPr>
      <w:r w:rsidRPr="002C4067">
        <w:rPr>
          <w:i/>
        </w:rPr>
        <w:t>«зона действия системы теплоснабжения»</w:t>
      </w:r>
      <w:r w:rsidRPr="002C4067">
        <w:t xml:space="preserve"> - территория </w:t>
      </w:r>
      <w:r w:rsidR="00633D83" w:rsidRPr="00633D83">
        <w:t>поселения, муниципального округа, городского округа, города федерального значения</w:t>
      </w:r>
      <w:r w:rsidRPr="002C4067">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94784BC" w14:textId="533AF1DC" w:rsidR="001B0283" w:rsidRPr="002C4067" w:rsidRDefault="001B0283" w:rsidP="0060330C">
      <w:pPr>
        <w:pStyle w:val="afffffff9"/>
        <w:numPr>
          <w:ilvl w:val="0"/>
          <w:numId w:val="29"/>
        </w:numPr>
      </w:pPr>
      <w:r w:rsidRPr="002C4067">
        <w:rPr>
          <w:i/>
        </w:rPr>
        <w:t>«зона действия источника тепловой энергии»</w:t>
      </w:r>
      <w:r w:rsidRPr="002C4067">
        <w:t xml:space="preserve"> - территория </w:t>
      </w:r>
      <w:r w:rsidR="00633D83" w:rsidRPr="00633D83">
        <w:t>поселения, муниципального округа, городского округа, города федерального значения</w:t>
      </w:r>
      <w:r w:rsidRPr="002C4067">
        <w:t xml:space="preserve"> или ее часть, границы которой устанавливаются закрытыми секционирующими задвижками тепловой сети системы теплоснабжения</w:t>
      </w:r>
      <w:r w:rsidR="00EF4AD0">
        <w:t>.</w:t>
      </w:r>
    </w:p>
    <w:p w14:paraId="57BBFE41" w14:textId="401BD157" w:rsidR="001B0283" w:rsidRPr="002C4067" w:rsidRDefault="001B0283" w:rsidP="0005408F">
      <w:pPr>
        <w:pStyle w:val="aff2"/>
        <w:rPr>
          <w:lang w:eastAsia="ar-SA"/>
        </w:rPr>
      </w:pPr>
      <w:r w:rsidRPr="00F75EBB">
        <w:rPr>
          <w:lang w:eastAsia="ar-SA"/>
        </w:rPr>
        <w:t>Зон</w:t>
      </w:r>
      <w:r w:rsidR="00261A7A" w:rsidRPr="00F75EBB">
        <w:rPr>
          <w:lang w:eastAsia="ar-SA"/>
        </w:rPr>
        <w:t>ы</w:t>
      </w:r>
      <w:r w:rsidRPr="00F75EBB">
        <w:rPr>
          <w:lang w:eastAsia="ar-SA"/>
        </w:rPr>
        <w:t xml:space="preserve"> действия котельн</w:t>
      </w:r>
      <w:r w:rsidR="00261A7A" w:rsidRPr="00F75EBB">
        <w:rPr>
          <w:lang w:eastAsia="ar-SA"/>
        </w:rPr>
        <w:t>ых</w:t>
      </w:r>
      <w:r w:rsidRPr="00F75EBB">
        <w:rPr>
          <w:lang w:eastAsia="ar-SA"/>
        </w:rPr>
        <w:t xml:space="preserve"> представлен</w:t>
      </w:r>
      <w:r w:rsidR="00261A7A" w:rsidRPr="00F75EBB">
        <w:rPr>
          <w:lang w:eastAsia="ar-SA"/>
        </w:rPr>
        <w:t>ы</w:t>
      </w:r>
      <w:r w:rsidR="00F81F2A" w:rsidRPr="00F75EBB">
        <w:rPr>
          <w:lang w:eastAsia="ar-SA"/>
        </w:rPr>
        <w:t xml:space="preserve"> на рисунк</w:t>
      </w:r>
      <w:r w:rsidR="00261A7A" w:rsidRPr="00F75EBB">
        <w:rPr>
          <w:lang w:eastAsia="ar-SA"/>
        </w:rPr>
        <w:t>ах</w:t>
      </w:r>
      <w:r w:rsidR="00F81F2A" w:rsidRPr="00F75EBB">
        <w:rPr>
          <w:lang w:eastAsia="ar-SA"/>
        </w:rPr>
        <w:t xml:space="preserve"> </w:t>
      </w:r>
      <w:r w:rsidR="000120E2" w:rsidRPr="00F75EBB">
        <w:rPr>
          <w:lang w:eastAsia="ar-SA"/>
        </w:rPr>
        <w:t>ниже</w:t>
      </w:r>
      <w:r w:rsidRPr="00F75EBB">
        <w:rPr>
          <w:lang w:eastAsia="ar-SA"/>
        </w:rPr>
        <w:t>.</w:t>
      </w:r>
    </w:p>
    <w:p w14:paraId="00558958" w14:textId="66FCBB6D" w:rsidR="009950DD" w:rsidRPr="002C4067" w:rsidRDefault="007773B0" w:rsidP="00CA5D44">
      <w:pPr>
        <w:pStyle w:val="afffffff7"/>
      </w:pPr>
      <w:r w:rsidRPr="007773B0">
        <w:rPr>
          <w:noProof/>
        </w:rPr>
        <w:drawing>
          <wp:inline distT="0" distB="0" distL="0" distR="0" wp14:anchorId="08AF3332" wp14:editId="034D7D6F">
            <wp:extent cx="6414121" cy="4813160"/>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34" t="-1164" b="-1"/>
                    <a:stretch/>
                  </pic:blipFill>
                  <pic:spPr bwMode="auto">
                    <a:xfrm>
                      <a:off x="0" y="0"/>
                      <a:ext cx="6428939" cy="4824279"/>
                    </a:xfrm>
                    <a:prstGeom prst="rect">
                      <a:avLst/>
                    </a:prstGeom>
                    <a:ln>
                      <a:noFill/>
                    </a:ln>
                    <a:extLst>
                      <a:ext uri="{53640926-AAD7-44D8-BBD7-CCE9431645EC}">
                        <a14:shadowObscured xmlns:a14="http://schemas.microsoft.com/office/drawing/2010/main"/>
                      </a:ext>
                    </a:extLst>
                  </pic:spPr>
                </pic:pic>
              </a:graphicData>
            </a:graphic>
          </wp:inline>
        </w:drawing>
      </w:r>
    </w:p>
    <w:p w14:paraId="4C6B9B2A" w14:textId="4AAD27EB" w:rsidR="00F75EBB" w:rsidRPr="002778F4"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8</w:t>
      </w:r>
      <w:r w:rsidR="007773B0">
        <w:rPr>
          <w:noProof/>
        </w:rPr>
        <w:fldChar w:fldCharType="end"/>
      </w:r>
      <w:r w:rsidRPr="002778F4">
        <w:rPr>
          <w:noProof/>
        </w:rPr>
        <w:t xml:space="preserve"> </w:t>
      </w:r>
      <w:r w:rsidRPr="002778F4">
        <w:t>–</w:t>
      </w:r>
      <w:r>
        <w:t>З</w:t>
      </w:r>
      <w:r w:rsidRPr="002778F4">
        <w:t xml:space="preserve">она действия </w:t>
      </w:r>
      <w:r w:rsidRPr="002778F4">
        <w:rPr>
          <w:rFonts w:eastAsia="Times New Roman"/>
          <w:lang w:eastAsia="ru-RU"/>
        </w:rPr>
        <w:t>источников г. Гагарин, д. Поличня</w:t>
      </w:r>
    </w:p>
    <w:p w14:paraId="572C85B4" w14:textId="54A7F984" w:rsidR="00F75EBB" w:rsidRDefault="00F75EBB" w:rsidP="00F75EBB">
      <w:pPr>
        <w:pStyle w:val="afffffff7"/>
        <w:rPr>
          <w:highlight w:val="yellow"/>
        </w:rPr>
      </w:pPr>
      <w:r w:rsidRPr="008E3684">
        <w:rPr>
          <w:noProof/>
        </w:rPr>
        <w:lastRenderedPageBreak/>
        <w:drawing>
          <wp:inline distT="0" distB="0" distL="0" distR="0" wp14:anchorId="05676CBD" wp14:editId="65FEC308">
            <wp:extent cx="6477000" cy="415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0" cy="4152900"/>
                    </a:xfrm>
                    <a:prstGeom prst="rect">
                      <a:avLst/>
                    </a:prstGeom>
                    <a:noFill/>
                    <a:ln>
                      <a:noFill/>
                    </a:ln>
                  </pic:spPr>
                </pic:pic>
              </a:graphicData>
            </a:graphic>
          </wp:inline>
        </w:drawing>
      </w:r>
    </w:p>
    <w:p w14:paraId="6212365C" w14:textId="7306ADB4" w:rsidR="00F75EBB" w:rsidRDefault="00F75EBB" w:rsidP="00F75EBB">
      <w:pPr>
        <w:pStyle w:val="afffffff7"/>
        <w:rPr>
          <w:rFonts w:eastAsia="Times New Roman"/>
          <w:lang w:eastAsia="ru-RU"/>
        </w:rPr>
      </w:pPr>
      <w:r w:rsidRPr="00E978CB">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9</w:t>
      </w:r>
      <w:r w:rsidR="007773B0">
        <w:rPr>
          <w:noProof/>
        </w:rPr>
        <w:fldChar w:fldCharType="end"/>
      </w:r>
      <w:r w:rsidRPr="00E978CB">
        <w:rPr>
          <w:noProof/>
        </w:rPr>
        <w:t xml:space="preserve"> </w:t>
      </w:r>
      <w:r w:rsidRPr="00E978CB">
        <w:t xml:space="preserve">– </w:t>
      </w:r>
      <w:r>
        <w:t>З</w:t>
      </w:r>
      <w:r w:rsidRPr="00E978CB">
        <w:t xml:space="preserve">она действия </w:t>
      </w:r>
      <w:r w:rsidRPr="00E978CB">
        <w:rPr>
          <w:rFonts w:eastAsia="Times New Roman"/>
          <w:lang w:eastAsia="ru-RU"/>
        </w:rPr>
        <w:t>источников с. Карманово</w:t>
      </w:r>
    </w:p>
    <w:p w14:paraId="6FBC5DCE" w14:textId="4FFF6D64" w:rsidR="00F75EBB" w:rsidRDefault="000A4AE2" w:rsidP="00F75EBB">
      <w:pPr>
        <w:pStyle w:val="afffffff7"/>
        <w:rPr>
          <w:rFonts w:eastAsia="Times New Roman"/>
          <w:bCs/>
          <w:lang w:eastAsia="ru-RU"/>
        </w:rPr>
      </w:pPr>
      <w:r w:rsidRPr="000A4AE2">
        <w:rPr>
          <w:rFonts w:eastAsia="Times New Roman"/>
          <w:bCs/>
          <w:lang w:eastAsia="ru-RU"/>
        </w:rPr>
        <w:drawing>
          <wp:inline distT="0" distB="0" distL="0" distR="0" wp14:anchorId="151471CB" wp14:editId="799ACFB7">
            <wp:extent cx="6480175" cy="38169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3816985"/>
                    </a:xfrm>
                    <a:prstGeom prst="rect">
                      <a:avLst/>
                    </a:prstGeom>
                  </pic:spPr>
                </pic:pic>
              </a:graphicData>
            </a:graphic>
          </wp:inline>
        </w:drawing>
      </w:r>
    </w:p>
    <w:p w14:paraId="2867A7BE" w14:textId="62F6B7E0" w:rsidR="00F75EBB"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10</w:t>
      </w:r>
      <w:r w:rsidR="007773B0">
        <w:rPr>
          <w:noProof/>
        </w:rPr>
        <w:fldChar w:fldCharType="end"/>
      </w:r>
      <w:r w:rsidRPr="002778F4">
        <w:rPr>
          <w:noProof/>
        </w:rPr>
        <w:t xml:space="preserve"> </w:t>
      </w:r>
      <w:r w:rsidRPr="002778F4">
        <w:t>–</w:t>
      </w:r>
      <w:r>
        <w:t xml:space="preserve"> З</w:t>
      </w:r>
      <w:r w:rsidRPr="00E978CB">
        <w:t xml:space="preserve">она действия </w:t>
      </w:r>
      <w:r>
        <w:rPr>
          <w:rFonts w:eastAsia="Times New Roman"/>
          <w:lang w:eastAsia="ru-RU"/>
        </w:rPr>
        <w:t xml:space="preserve">котельной </w:t>
      </w:r>
      <w:r w:rsidRPr="00867E87">
        <w:rPr>
          <w:rFonts w:eastAsia="Times New Roman"/>
          <w:lang w:eastAsia="ru-RU"/>
        </w:rPr>
        <w:t>д. Акатово, Акатовская школа</w:t>
      </w:r>
    </w:p>
    <w:p w14:paraId="2B9AD9E6" w14:textId="01C9C5CE" w:rsidR="00F75EBB" w:rsidRDefault="000A4AE2" w:rsidP="00F75EBB">
      <w:pPr>
        <w:pStyle w:val="aff2"/>
        <w:ind w:firstLine="0"/>
      </w:pPr>
      <w:r w:rsidRPr="000A4AE2">
        <w:lastRenderedPageBreak/>
        <w:drawing>
          <wp:inline distT="0" distB="0" distL="0" distR="0" wp14:anchorId="34B62F3A" wp14:editId="5F93131D">
            <wp:extent cx="6480175" cy="38023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3802380"/>
                    </a:xfrm>
                    <a:prstGeom prst="rect">
                      <a:avLst/>
                    </a:prstGeom>
                  </pic:spPr>
                </pic:pic>
              </a:graphicData>
            </a:graphic>
          </wp:inline>
        </w:drawing>
      </w:r>
    </w:p>
    <w:p w14:paraId="6EA61708" w14:textId="5C0B554F" w:rsidR="00F75EBB" w:rsidRDefault="00F75EBB" w:rsidP="00F75EBB">
      <w:pPr>
        <w:pStyle w:val="afffffff7"/>
        <w:rPr>
          <w:rFonts w:eastAsia="Times New Roman"/>
          <w:lang w:eastAsia="ru-RU"/>
        </w:rPr>
      </w:pPr>
      <w:r w:rsidRPr="000A4AE2">
        <w:t xml:space="preserve">Рисунок </w:t>
      </w:r>
      <w:r w:rsidR="007773B0" w:rsidRPr="000A4AE2">
        <w:rPr>
          <w:noProof/>
        </w:rPr>
        <w:fldChar w:fldCharType="begin"/>
      </w:r>
      <w:r w:rsidR="007773B0" w:rsidRPr="000A4AE2">
        <w:rPr>
          <w:noProof/>
        </w:rPr>
        <w:instrText xml:space="preserve"> SEQ Рисунок \* ARABIC </w:instrText>
      </w:r>
      <w:r w:rsidR="007773B0" w:rsidRPr="000A4AE2">
        <w:rPr>
          <w:noProof/>
        </w:rPr>
        <w:fldChar w:fldCharType="separate"/>
      </w:r>
      <w:r w:rsidR="00C83B43" w:rsidRPr="000A4AE2">
        <w:rPr>
          <w:noProof/>
        </w:rPr>
        <w:t>11</w:t>
      </w:r>
      <w:r w:rsidR="007773B0" w:rsidRPr="000A4AE2">
        <w:rPr>
          <w:noProof/>
        </w:rPr>
        <w:fldChar w:fldCharType="end"/>
      </w:r>
      <w:r w:rsidRPr="000A4AE2">
        <w:rPr>
          <w:noProof/>
        </w:rPr>
        <w:t xml:space="preserve"> </w:t>
      </w:r>
      <w:r w:rsidRPr="000A4AE2">
        <w:t xml:space="preserve">– Зона действия </w:t>
      </w:r>
      <w:r w:rsidRPr="000A4AE2">
        <w:rPr>
          <w:rFonts w:eastAsia="Times New Roman"/>
          <w:lang w:eastAsia="ru-RU"/>
        </w:rPr>
        <w:t>котельн</w:t>
      </w:r>
      <w:r w:rsidR="000A4AE2" w:rsidRPr="000A4AE2">
        <w:rPr>
          <w:rFonts w:eastAsia="Times New Roman"/>
          <w:lang w:eastAsia="ru-RU"/>
        </w:rPr>
        <w:t>ых</w:t>
      </w:r>
      <w:r w:rsidRPr="000A4AE2">
        <w:rPr>
          <w:rFonts w:eastAsia="Times New Roman"/>
          <w:lang w:eastAsia="ru-RU"/>
        </w:rPr>
        <w:t xml:space="preserve"> д. Никольское</w:t>
      </w:r>
    </w:p>
    <w:p w14:paraId="74CE7CDF" w14:textId="6E199C16" w:rsidR="00F75EBB" w:rsidRDefault="000A4AE2" w:rsidP="00F75EBB">
      <w:pPr>
        <w:pStyle w:val="aff2"/>
        <w:ind w:firstLine="0"/>
      </w:pPr>
      <w:r w:rsidRPr="000A4AE2">
        <w:drawing>
          <wp:inline distT="0" distB="0" distL="0" distR="0" wp14:anchorId="6785F053" wp14:editId="29705841">
            <wp:extent cx="6480175" cy="37490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749040"/>
                    </a:xfrm>
                    <a:prstGeom prst="rect">
                      <a:avLst/>
                    </a:prstGeom>
                  </pic:spPr>
                </pic:pic>
              </a:graphicData>
            </a:graphic>
          </wp:inline>
        </w:drawing>
      </w:r>
    </w:p>
    <w:p w14:paraId="309977AA" w14:textId="3DCCDC9F" w:rsidR="00F75EBB"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12</w:t>
      </w:r>
      <w:r w:rsidR="007773B0">
        <w:rPr>
          <w:noProof/>
        </w:rPr>
        <w:fldChar w:fldCharType="end"/>
      </w:r>
      <w:r w:rsidRPr="002778F4">
        <w:rPr>
          <w:noProof/>
        </w:rPr>
        <w:t xml:space="preserve"> </w:t>
      </w:r>
      <w:r w:rsidRPr="002778F4">
        <w:t>–</w:t>
      </w:r>
      <w:r w:rsidRPr="00E978CB">
        <w:t xml:space="preserve"> </w:t>
      </w:r>
      <w:r>
        <w:t>З</w:t>
      </w:r>
      <w:r w:rsidRPr="00E978CB">
        <w:t xml:space="preserve">она действия </w:t>
      </w:r>
      <w:r>
        <w:rPr>
          <w:rFonts w:eastAsia="Times New Roman"/>
          <w:lang w:eastAsia="ru-RU"/>
        </w:rPr>
        <w:t xml:space="preserve">котельной </w:t>
      </w:r>
      <w:r w:rsidRPr="00867E87">
        <w:rPr>
          <w:rFonts w:eastAsia="Times New Roman"/>
          <w:lang w:eastAsia="ru-RU"/>
        </w:rPr>
        <w:t>с. Пречистое, Пречистенская школа</w:t>
      </w:r>
    </w:p>
    <w:p w14:paraId="0A9089F4" w14:textId="4EEBC75A" w:rsidR="00F75EBB" w:rsidRDefault="000A4AE2" w:rsidP="00F75EBB">
      <w:pPr>
        <w:pStyle w:val="aff2"/>
        <w:ind w:firstLine="0"/>
      </w:pPr>
      <w:r w:rsidRPr="000A4AE2">
        <w:lastRenderedPageBreak/>
        <w:drawing>
          <wp:inline distT="0" distB="0" distL="0" distR="0" wp14:anchorId="464BAAFA" wp14:editId="48E43F4D">
            <wp:extent cx="6424930" cy="4129707"/>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688" t="3728" b="21523"/>
                    <a:stretch/>
                  </pic:blipFill>
                  <pic:spPr bwMode="auto">
                    <a:xfrm>
                      <a:off x="0" y="0"/>
                      <a:ext cx="6463007" cy="4154181"/>
                    </a:xfrm>
                    <a:prstGeom prst="rect">
                      <a:avLst/>
                    </a:prstGeom>
                    <a:ln>
                      <a:noFill/>
                    </a:ln>
                    <a:extLst>
                      <a:ext uri="{53640926-AAD7-44D8-BBD7-CCE9431645EC}">
                        <a14:shadowObscured xmlns:a14="http://schemas.microsoft.com/office/drawing/2010/main"/>
                      </a:ext>
                    </a:extLst>
                  </pic:spPr>
                </pic:pic>
              </a:graphicData>
            </a:graphic>
          </wp:inline>
        </w:drawing>
      </w:r>
    </w:p>
    <w:p w14:paraId="66091D45" w14:textId="43EE6BCB" w:rsidR="00F75EBB"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13</w:t>
      </w:r>
      <w:r w:rsidR="007773B0">
        <w:rPr>
          <w:noProof/>
        </w:rPr>
        <w:fldChar w:fldCharType="end"/>
      </w:r>
      <w:r w:rsidRPr="002778F4">
        <w:rPr>
          <w:noProof/>
        </w:rPr>
        <w:t xml:space="preserve"> </w:t>
      </w:r>
      <w:r w:rsidRPr="002778F4">
        <w:t>–</w:t>
      </w:r>
      <w:r w:rsidRPr="00E978CB">
        <w:t xml:space="preserve"> </w:t>
      </w:r>
      <w:r>
        <w:t>З</w:t>
      </w:r>
      <w:r w:rsidRPr="00E978CB">
        <w:t xml:space="preserve">она действия </w:t>
      </w:r>
      <w:r>
        <w:rPr>
          <w:rFonts w:eastAsia="Times New Roman"/>
          <w:lang w:eastAsia="ru-RU"/>
        </w:rPr>
        <w:t xml:space="preserve">котельной </w:t>
      </w:r>
      <w:r w:rsidRPr="00867E87">
        <w:rPr>
          <w:rFonts w:eastAsia="Times New Roman"/>
          <w:lang w:eastAsia="ru-RU"/>
        </w:rPr>
        <w:t>д. Родоманово, Родомановская школа</w:t>
      </w:r>
    </w:p>
    <w:p w14:paraId="06B4D2C9" w14:textId="77777777" w:rsidR="00F75EBB" w:rsidRDefault="00F75EBB" w:rsidP="00F75EBB">
      <w:pPr>
        <w:pStyle w:val="aff2"/>
      </w:pPr>
    </w:p>
    <w:p w14:paraId="62072004" w14:textId="1C504CF9" w:rsidR="00F75EBB" w:rsidRDefault="000A4AE2" w:rsidP="00F75EBB">
      <w:pPr>
        <w:pStyle w:val="aff2"/>
        <w:ind w:firstLine="0"/>
        <w:rPr>
          <w:noProof/>
        </w:rPr>
      </w:pPr>
      <w:r w:rsidRPr="000A4AE2">
        <w:rPr>
          <w:noProof/>
        </w:rPr>
        <w:drawing>
          <wp:inline distT="0" distB="0" distL="0" distR="0" wp14:anchorId="4FA5A999" wp14:editId="7E51906A">
            <wp:extent cx="6480175" cy="387794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877945"/>
                    </a:xfrm>
                    <a:prstGeom prst="rect">
                      <a:avLst/>
                    </a:prstGeom>
                  </pic:spPr>
                </pic:pic>
              </a:graphicData>
            </a:graphic>
          </wp:inline>
        </w:drawing>
      </w:r>
    </w:p>
    <w:p w14:paraId="46641FBB" w14:textId="0A93E68D" w:rsidR="00F75EBB"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14</w:t>
      </w:r>
      <w:r w:rsidR="007773B0">
        <w:rPr>
          <w:noProof/>
        </w:rPr>
        <w:fldChar w:fldCharType="end"/>
      </w:r>
      <w:r w:rsidRPr="002778F4">
        <w:rPr>
          <w:noProof/>
        </w:rPr>
        <w:t xml:space="preserve"> </w:t>
      </w:r>
      <w:r w:rsidRPr="002778F4">
        <w:t>–</w:t>
      </w:r>
      <w:r w:rsidRPr="00E978CB">
        <w:t xml:space="preserve"> </w:t>
      </w:r>
      <w:r>
        <w:t>З</w:t>
      </w:r>
      <w:r w:rsidRPr="00E978CB">
        <w:t xml:space="preserve">она действия </w:t>
      </w:r>
      <w:r>
        <w:rPr>
          <w:rFonts w:eastAsia="Times New Roman"/>
          <w:lang w:eastAsia="ru-RU"/>
        </w:rPr>
        <w:t xml:space="preserve">котельной </w:t>
      </w:r>
      <w:r w:rsidRPr="00867E87">
        <w:rPr>
          <w:rFonts w:eastAsia="Times New Roman"/>
          <w:lang w:eastAsia="ru-RU"/>
        </w:rPr>
        <w:t>д. Токарево, Токаревская школа</w:t>
      </w:r>
    </w:p>
    <w:p w14:paraId="0A222074" w14:textId="77777777" w:rsidR="00F75EBB" w:rsidRDefault="00F75EBB" w:rsidP="00F75EBB">
      <w:pPr>
        <w:pStyle w:val="aff2"/>
        <w:ind w:firstLine="0"/>
      </w:pPr>
    </w:p>
    <w:p w14:paraId="5A43BB9C" w14:textId="6C18888C" w:rsidR="00F75EBB" w:rsidRDefault="0061128D" w:rsidP="00F75EBB">
      <w:pPr>
        <w:pStyle w:val="aff2"/>
        <w:ind w:firstLine="0"/>
      </w:pPr>
      <w:r w:rsidRPr="0061128D">
        <w:lastRenderedPageBreak/>
        <w:drawing>
          <wp:inline distT="0" distB="0" distL="0" distR="0" wp14:anchorId="043B4F10" wp14:editId="71C13D6E">
            <wp:extent cx="6480175" cy="3868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868420"/>
                    </a:xfrm>
                    <a:prstGeom prst="rect">
                      <a:avLst/>
                    </a:prstGeom>
                  </pic:spPr>
                </pic:pic>
              </a:graphicData>
            </a:graphic>
          </wp:inline>
        </w:drawing>
      </w:r>
    </w:p>
    <w:p w14:paraId="738135B9" w14:textId="5FBC4052" w:rsidR="00F75EBB" w:rsidRDefault="00F75EBB" w:rsidP="00F75EBB">
      <w:pPr>
        <w:pStyle w:val="afffffff7"/>
        <w:rPr>
          <w:rFonts w:eastAsia="Times New Roman"/>
          <w:lang w:eastAsia="ru-RU"/>
        </w:rPr>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C83B43">
        <w:rPr>
          <w:noProof/>
        </w:rPr>
        <w:t>15</w:t>
      </w:r>
      <w:r w:rsidR="007773B0">
        <w:rPr>
          <w:noProof/>
        </w:rPr>
        <w:fldChar w:fldCharType="end"/>
      </w:r>
      <w:r w:rsidRPr="002778F4">
        <w:rPr>
          <w:noProof/>
        </w:rPr>
        <w:t xml:space="preserve"> </w:t>
      </w:r>
      <w:r w:rsidRPr="002778F4">
        <w:t>–</w:t>
      </w:r>
      <w:r w:rsidRPr="00E978CB">
        <w:t xml:space="preserve"> </w:t>
      </w:r>
      <w:r>
        <w:t>З</w:t>
      </w:r>
      <w:r w:rsidRPr="00E978CB">
        <w:t xml:space="preserve">она действия </w:t>
      </w:r>
      <w:r>
        <w:rPr>
          <w:rFonts w:eastAsia="Times New Roman"/>
          <w:lang w:eastAsia="ru-RU"/>
        </w:rPr>
        <w:t xml:space="preserve">котельной </w:t>
      </w:r>
      <w:r w:rsidRPr="00867E87">
        <w:rPr>
          <w:rFonts w:eastAsia="Times New Roman"/>
          <w:lang w:eastAsia="ru-RU"/>
        </w:rPr>
        <w:t>д. Клушино, Клушинский СДК</w:t>
      </w:r>
    </w:p>
    <w:p w14:paraId="4C8BA449" w14:textId="429A650F" w:rsidR="00B2339D" w:rsidRPr="002C4067" w:rsidRDefault="00B2339D" w:rsidP="00D74E76">
      <w:pPr>
        <w:pStyle w:val="a2"/>
      </w:pPr>
      <w:bookmarkStart w:id="177" w:name="_Toc162259178"/>
      <w:bookmarkStart w:id="178" w:name="_Toc165985064"/>
      <w:bookmarkStart w:id="179" w:name="_Toc205122208"/>
      <w:r w:rsidRPr="002C4067">
        <w:t>Изменения, произошедшие в системе теплоснабжения</w:t>
      </w:r>
      <w:r w:rsidR="00D458C1" w:rsidRPr="002C4067">
        <w:t xml:space="preserve"> </w:t>
      </w:r>
      <w:bookmarkEnd w:id="177"/>
      <w:bookmarkEnd w:id="178"/>
      <w:r w:rsidR="00633D83" w:rsidRPr="00633D83">
        <w:t>поселения, муниципального округа, городского округа, города федерального значения</w:t>
      </w:r>
      <w:bookmarkEnd w:id="179"/>
    </w:p>
    <w:p w14:paraId="22818153" w14:textId="77777777" w:rsidR="00F75EBB" w:rsidRDefault="00F75EBB" w:rsidP="00F75EBB">
      <w:pPr>
        <w:pStyle w:val="aff2"/>
      </w:pPr>
      <w:r>
        <w:t>До 2019 года включительно Вяземский филиал ООО «Смоленскрегионтеплоэнерго» по правобережной части города снабжал потребителей покупной тепловой энергий, которую вырабатывала производственная котельная АО «Гагаринский светотехнический завод» (в аренде у ООО «Факел»).</w:t>
      </w:r>
    </w:p>
    <w:p w14:paraId="5D4B23FE" w14:textId="77777777" w:rsidR="00F75EBB" w:rsidRDefault="00F75EBB" w:rsidP="00F75EBB">
      <w:pPr>
        <w:pStyle w:val="aff2"/>
      </w:pPr>
      <w:r>
        <w:t>В 2019 году ООО «Смоленскрегионтеплоэнерго» за счет собственных средств построил и ввел в эксплуатацию три блочно-модульные котельные взамен котельной ООО «Факел»:</w:t>
      </w:r>
    </w:p>
    <w:p w14:paraId="26B0B51F" w14:textId="77777777" w:rsidR="00F75EBB" w:rsidRDefault="00F75EBB" w:rsidP="00733CA4">
      <w:pPr>
        <w:pStyle w:val="aff2"/>
        <w:numPr>
          <w:ilvl w:val="0"/>
          <w:numId w:val="67"/>
        </w:numPr>
      </w:pPr>
      <w:r>
        <w:t>БМК-7 в районе ЦТП-18 по адресу: Смоленская область, Гагаринский район, г. Гагарин, ул. Красноармейская, юго-восточнее жилого дома №56А;</w:t>
      </w:r>
    </w:p>
    <w:p w14:paraId="642124AD" w14:textId="1CF09F83" w:rsidR="00F75EBB" w:rsidRDefault="00F75EBB" w:rsidP="00733CA4">
      <w:pPr>
        <w:pStyle w:val="aff2"/>
        <w:numPr>
          <w:ilvl w:val="0"/>
          <w:numId w:val="67"/>
        </w:numPr>
      </w:pPr>
      <w:r>
        <w:t>БМК-</w:t>
      </w:r>
      <w:r w:rsidR="00DE4B43">
        <w:t>9</w:t>
      </w:r>
      <w:r>
        <w:t xml:space="preserve"> в районе ЦТП-11 по адресу: Смоленская область, Гагаринский район, г. Гагарин, ул.Советская, в районе жилого дома №7 и ЦТП-11 (на базе ЦТП-11);</w:t>
      </w:r>
    </w:p>
    <w:p w14:paraId="08532285" w14:textId="50180C02" w:rsidR="00B317FC" w:rsidRDefault="00F75EBB" w:rsidP="00DE4B43">
      <w:pPr>
        <w:pStyle w:val="aff2"/>
        <w:numPr>
          <w:ilvl w:val="0"/>
          <w:numId w:val="67"/>
        </w:numPr>
      </w:pPr>
      <w:r>
        <w:t>БМК-</w:t>
      </w:r>
      <w:r w:rsidR="00DE4B43">
        <w:t>8</w:t>
      </w:r>
      <w:r>
        <w:t xml:space="preserve"> в районе ЦТП-12 по адресу: Смоленская область, Гагаринский район, г. Гагарин, на пересечении улиц Ленина и </w:t>
      </w:r>
      <w:r w:rsidRPr="00F75EBB">
        <w:t>Красноармейская</w:t>
      </w:r>
      <w:r w:rsidR="00945C18" w:rsidRPr="00F75EBB">
        <w:t>.</w:t>
      </w:r>
    </w:p>
    <w:p w14:paraId="7860024F" w14:textId="3FE3B1A2" w:rsidR="00B317FC" w:rsidRDefault="00B317FC" w:rsidP="00FB3DF5">
      <w:pPr>
        <w:pStyle w:val="a1"/>
      </w:pPr>
      <w:bookmarkStart w:id="180" w:name="_Toc162259179"/>
      <w:bookmarkStart w:id="181" w:name="_Toc165985065"/>
      <w:bookmarkStart w:id="182" w:name="_Toc205122209"/>
      <w:r w:rsidRPr="002C4067">
        <w:t>Тепловые нагрузки потребителей тепловой энергии, групп потребителей тепловой энергии</w:t>
      </w:r>
      <w:bookmarkEnd w:id="180"/>
      <w:bookmarkEnd w:id="181"/>
      <w:bookmarkEnd w:id="182"/>
    </w:p>
    <w:p w14:paraId="1645812B" w14:textId="3C89D167" w:rsidR="00B317FC" w:rsidRPr="00781F78" w:rsidRDefault="00B317FC" w:rsidP="00D74E76">
      <w:pPr>
        <w:pStyle w:val="a2"/>
      </w:pPr>
      <w:bookmarkStart w:id="183" w:name="_Toc162259180"/>
      <w:bookmarkStart w:id="184" w:name="_Toc165985066"/>
      <w:bookmarkStart w:id="185" w:name="_Toc205122210"/>
      <w:r w:rsidRPr="00781F78">
        <w:t>О</w:t>
      </w:r>
      <w:r w:rsidRPr="00781F78">
        <w:rPr>
          <w:rStyle w:val="afffffffd"/>
          <w:sz w:val="24"/>
        </w:rPr>
        <w:t>писание значений спроса на тепловую мощность в расчетных элементах территориального деления</w:t>
      </w:r>
      <w:bookmarkEnd w:id="183"/>
      <w:bookmarkEnd w:id="184"/>
      <w:bookmarkEnd w:id="185"/>
    </w:p>
    <w:p w14:paraId="14425518" w14:textId="3FD3445E" w:rsidR="00453111" w:rsidRPr="002D359D" w:rsidRDefault="00B317FC" w:rsidP="00CF7862">
      <w:pPr>
        <w:pStyle w:val="aff2"/>
      </w:pPr>
      <w:r w:rsidRPr="002C4067">
        <w:t>Основными потребителями тепловой энергии являются</w:t>
      </w:r>
      <w:r w:rsidR="005F6F70">
        <w:t>:</w:t>
      </w:r>
      <w:r w:rsidRPr="002C4067">
        <w:t xml:space="preserve"> население (жилищный фонд), объекты производственного и социально-культурного </w:t>
      </w:r>
      <w:r w:rsidRPr="002D359D">
        <w:t>назначения. Сведения о тепловых нагрузках потребителей тепловой энергии в зонах действия источников тепловой энергии приведены в таблиц</w:t>
      </w:r>
      <w:r w:rsidR="005F6F70" w:rsidRPr="002D359D">
        <w:t>а</w:t>
      </w:r>
      <w:r w:rsidR="002D359D" w:rsidRPr="002D359D">
        <w:t>х 27-28</w:t>
      </w:r>
      <w:r w:rsidRPr="002D359D">
        <w:t xml:space="preserve">. </w:t>
      </w:r>
    </w:p>
    <w:p w14:paraId="2BB8504C" w14:textId="3AB423AE" w:rsidR="00B317FC" w:rsidRPr="002C4067" w:rsidRDefault="00B317FC" w:rsidP="00D74E76">
      <w:pPr>
        <w:pStyle w:val="a2"/>
      </w:pPr>
      <w:bookmarkStart w:id="186" w:name="_Toc162259181"/>
      <w:bookmarkStart w:id="187" w:name="_Toc165985067"/>
      <w:bookmarkStart w:id="188" w:name="_Toc205122211"/>
      <w:r w:rsidRPr="002C4067">
        <w:rPr>
          <w:rStyle w:val="ed"/>
        </w:rPr>
        <w:lastRenderedPageBreak/>
        <w:t>Описание значений расчетных тепловых нагрузок на коллекторах источников тепловой энергии</w:t>
      </w:r>
      <w:bookmarkEnd w:id="186"/>
      <w:bookmarkEnd w:id="187"/>
      <w:bookmarkEnd w:id="188"/>
    </w:p>
    <w:p w14:paraId="1855A859" w14:textId="094E87E7" w:rsidR="00413BFB" w:rsidRDefault="00B317FC" w:rsidP="00243402">
      <w:pPr>
        <w:pStyle w:val="aff2"/>
      </w:pPr>
      <w:r w:rsidRPr="002C4067">
        <w:t>Расчетные значения тепловых нагрузок источник</w:t>
      </w:r>
      <w:r w:rsidR="00243402">
        <w:t>а</w:t>
      </w:r>
      <w:r w:rsidRPr="002C4067">
        <w:t xml:space="preserve"> тепловой энергии приведены в таблиц</w:t>
      </w:r>
      <w:r w:rsidR="002D359D">
        <w:t>ах 27-2</w:t>
      </w:r>
      <w:r w:rsidR="00AF5AF2">
        <w:t>9</w:t>
      </w:r>
      <w:r w:rsidRPr="002C4067">
        <w:t>.</w:t>
      </w:r>
      <w:r w:rsidR="00243402" w:rsidRPr="002C4067">
        <w:t xml:space="preserve"> </w:t>
      </w:r>
    </w:p>
    <w:p w14:paraId="66A9B9EF" w14:textId="7F2D81E3" w:rsidR="00B317FC" w:rsidRDefault="00207760" w:rsidP="008000DC">
      <w:pPr>
        <w:pStyle w:val="afffffffb"/>
        <w:jc w:val="both"/>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61128D">
        <w:rPr>
          <w:noProof/>
        </w:rPr>
        <w:t>27</w:t>
      </w:r>
      <w:r w:rsidR="00A95700">
        <w:rPr>
          <w:noProof/>
        </w:rPr>
        <w:fldChar w:fldCharType="end"/>
      </w:r>
      <w:r>
        <w:rPr>
          <w:noProof/>
        </w:rPr>
        <w:t xml:space="preserve"> </w:t>
      </w:r>
      <w:r w:rsidRPr="002C4067">
        <w:t xml:space="preserve">– </w:t>
      </w:r>
      <w:r w:rsidR="00B317FC" w:rsidRPr="002C4067">
        <w:t>Расчетные значения тепловых нагрузок источников тепловой энергии</w:t>
      </w:r>
      <w:r w:rsidR="008000DC">
        <w:t xml:space="preserve"> </w:t>
      </w:r>
      <w:r w:rsidR="008000DC" w:rsidRPr="008000DC">
        <w:t>ООО «Смоленскрегионтеплоэнерго»</w:t>
      </w:r>
    </w:p>
    <w:tbl>
      <w:tblPr>
        <w:tblW w:w="5000" w:type="pct"/>
        <w:tblLook w:val="04A0" w:firstRow="1" w:lastRow="0" w:firstColumn="1" w:lastColumn="0" w:noHBand="0" w:noVBand="1"/>
      </w:tblPr>
      <w:tblGrid>
        <w:gridCol w:w="583"/>
        <w:gridCol w:w="5247"/>
        <w:gridCol w:w="1577"/>
        <w:gridCol w:w="1397"/>
        <w:gridCol w:w="1391"/>
      </w:tblGrid>
      <w:tr w:rsidR="002D359D" w:rsidRPr="00EB0432" w14:paraId="555C2A81" w14:textId="77777777" w:rsidTr="002D359D">
        <w:trPr>
          <w:trHeight w:val="1095"/>
          <w:tblHeader/>
        </w:trPr>
        <w:tc>
          <w:tcPr>
            <w:tcW w:w="286" w:type="pct"/>
            <w:vMerge w:val="restart"/>
            <w:tcBorders>
              <w:top w:val="single" w:sz="4" w:space="0" w:color="auto"/>
              <w:left w:val="single" w:sz="4" w:space="0" w:color="auto"/>
              <w:right w:val="single" w:sz="4" w:space="0" w:color="auto"/>
            </w:tcBorders>
            <w:shd w:val="clear" w:color="auto" w:fill="auto"/>
            <w:vAlign w:val="center"/>
            <w:hideMark/>
          </w:tcPr>
          <w:p w14:paraId="48AAC7C2"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 п/п</w:t>
            </w:r>
          </w:p>
          <w:p w14:paraId="5ABE28A1" w14:textId="77777777" w:rsidR="002D359D" w:rsidRPr="00EB0432" w:rsidRDefault="002D359D" w:rsidP="009A3988">
            <w:pPr>
              <w:jc w:val="left"/>
              <w:rPr>
                <w:rFonts w:ascii="Segoe UI" w:eastAsia="Times New Roman" w:hAnsi="Segoe UI" w:cs="Segoe UI"/>
                <w:b/>
                <w:bCs/>
                <w:sz w:val="22"/>
                <w:lang w:eastAsia="ru-RU"/>
              </w:rPr>
            </w:pPr>
            <w:r w:rsidRPr="00EB0432">
              <w:rPr>
                <w:rFonts w:ascii="Segoe UI" w:eastAsia="Times New Roman" w:hAnsi="Segoe UI" w:cs="Segoe UI"/>
                <w:b/>
                <w:bCs/>
                <w:sz w:val="22"/>
                <w:lang w:eastAsia="ru-RU"/>
              </w:rPr>
              <w:t> </w:t>
            </w:r>
          </w:p>
        </w:tc>
        <w:tc>
          <w:tcPr>
            <w:tcW w:w="2544" w:type="pct"/>
            <w:vMerge w:val="restart"/>
            <w:tcBorders>
              <w:top w:val="single" w:sz="4" w:space="0" w:color="auto"/>
              <w:left w:val="nil"/>
              <w:right w:val="single" w:sz="4" w:space="0" w:color="auto"/>
            </w:tcBorders>
            <w:shd w:val="clear" w:color="auto" w:fill="auto"/>
            <w:vAlign w:val="center"/>
            <w:hideMark/>
          </w:tcPr>
          <w:p w14:paraId="4C298972"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Наименование источника тепловой энергии</w:t>
            </w:r>
          </w:p>
          <w:p w14:paraId="708AB5E6" w14:textId="77777777" w:rsidR="002D359D" w:rsidRPr="00EB0432" w:rsidRDefault="002D359D" w:rsidP="009A3988">
            <w:pPr>
              <w:jc w:val="left"/>
              <w:rPr>
                <w:rFonts w:ascii="Segoe UI" w:eastAsia="Times New Roman" w:hAnsi="Segoe UI" w:cs="Segoe UI"/>
                <w:b/>
                <w:bCs/>
                <w:sz w:val="22"/>
                <w:lang w:eastAsia="ru-RU"/>
              </w:rPr>
            </w:pPr>
            <w:r w:rsidRPr="00EB0432">
              <w:rPr>
                <w:rFonts w:ascii="Segoe UI" w:eastAsia="Times New Roman" w:hAnsi="Segoe UI" w:cs="Segoe UI"/>
                <w:b/>
                <w:bCs/>
                <w:sz w:val="22"/>
                <w:lang w:eastAsia="ru-RU"/>
              </w:rPr>
              <w:t> </w:t>
            </w:r>
          </w:p>
        </w:tc>
        <w:tc>
          <w:tcPr>
            <w:tcW w:w="2170" w:type="pct"/>
            <w:gridSpan w:val="3"/>
            <w:tcBorders>
              <w:top w:val="single" w:sz="4" w:space="0" w:color="auto"/>
              <w:left w:val="nil"/>
              <w:bottom w:val="single" w:sz="4" w:space="0" w:color="auto"/>
              <w:right w:val="single" w:sz="4" w:space="0" w:color="000000"/>
            </w:tcBorders>
            <w:shd w:val="clear" w:color="auto" w:fill="auto"/>
            <w:vAlign w:val="center"/>
            <w:hideMark/>
          </w:tcPr>
          <w:p w14:paraId="14713071" w14:textId="0FDCE98A"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Суммарная договорная (заявленная) тепловая нагрузка по всем договорам теплоснабжения, Гкал/час</w:t>
            </w:r>
          </w:p>
        </w:tc>
      </w:tr>
      <w:tr w:rsidR="002D359D" w:rsidRPr="00EB0432" w14:paraId="5EF1B8DB" w14:textId="77777777" w:rsidTr="002D359D">
        <w:trPr>
          <w:trHeight w:val="330"/>
          <w:tblHeader/>
        </w:trPr>
        <w:tc>
          <w:tcPr>
            <w:tcW w:w="286" w:type="pct"/>
            <w:vMerge/>
            <w:tcBorders>
              <w:left w:val="single" w:sz="4" w:space="0" w:color="auto"/>
              <w:bottom w:val="single" w:sz="4" w:space="0" w:color="auto"/>
              <w:right w:val="single" w:sz="4" w:space="0" w:color="auto"/>
            </w:tcBorders>
            <w:shd w:val="clear" w:color="auto" w:fill="auto"/>
            <w:noWrap/>
            <w:vAlign w:val="center"/>
            <w:hideMark/>
          </w:tcPr>
          <w:p w14:paraId="4BD76D55" w14:textId="77777777" w:rsidR="002D359D" w:rsidRPr="00EB0432" w:rsidRDefault="002D359D" w:rsidP="009A3988">
            <w:pPr>
              <w:jc w:val="left"/>
              <w:rPr>
                <w:rFonts w:ascii="Segoe UI" w:eastAsia="Times New Roman" w:hAnsi="Segoe UI" w:cs="Segoe UI"/>
                <w:b/>
                <w:bCs/>
                <w:sz w:val="22"/>
                <w:lang w:eastAsia="ru-RU"/>
              </w:rPr>
            </w:pPr>
          </w:p>
        </w:tc>
        <w:tc>
          <w:tcPr>
            <w:tcW w:w="2544" w:type="pct"/>
            <w:vMerge/>
            <w:tcBorders>
              <w:left w:val="nil"/>
              <w:bottom w:val="single" w:sz="4" w:space="0" w:color="auto"/>
              <w:right w:val="single" w:sz="4" w:space="0" w:color="auto"/>
            </w:tcBorders>
            <w:shd w:val="clear" w:color="auto" w:fill="auto"/>
            <w:noWrap/>
            <w:vAlign w:val="center"/>
            <w:hideMark/>
          </w:tcPr>
          <w:p w14:paraId="228A20E2" w14:textId="77777777" w:rsidR="002D359D" w:rsidRPr="00EB0432" w:rsidRDefault="002D359D" w:rsidP="009A3988">
            <w:pPr>
              <w:jc w:val="left"/>
              <w:rPr>
                <w:rFonts w:ascii="Segoe UI" w:eastAsia="Times New Roman" w:hAnsi="Segoe UI" w:cs="Segoe UI"/>
                <w:b/>
                <w:bCs/>
                <w:sz w:val="22"/>
                <w:lang w:eastAsia="ru-RU"/>
              </w:rPr>
            </w:pPr>
          </w:p>
        </w:tc>
        <w:tc>
          <w:tcPr>
            <w:tcW w:w="783" w:type="pct"/>
            <w:tcBorders>
              <w:top w:val="nil"/>
              <w:left w:val="nil"/>
              <w:bottom w:val="single" w:sz="4" w:space="0" w:color="auto"/>
              <w:right w:val="single" w:sz="4" w:space="0" w:color="auto"/>
            </w:tcBorders>
            <w:shd w:val="clear" w:color="auto" w:fill="auto"/>
            <w:noWrap/>
            <w:vAlign w:val="center"/>
            <w:hideMark/>
          </w:tcPr>
          <w:p w14:paraId="281C5120"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Всего, в т.ч.:</w:t>
            </w:r>
          </w:p>
        </w:tc>
        <w:tc>
          <w:tcPr>
            <w:tcW w:w="695" w:type="pct"/>
            <w:tcBorders>
              <w:top w:val="nil"/>
              <w:left w:val="nil"/>
              <w:bottom w:val="single" w:sz="4" w:space="0" w:color="auto"/>
              <w:right w:val="single" w:sz="4" w:space="0" w:color="auto"/>
            </w:tcBorders>
            <w:shd w:val="clear" w:color="auto" w:fill="auto"/>
            <w:noWrap/>
            <w:vAlign w:val="center"/>
            <w:hideMark/>
          </w:tcPr>
          <w:p w14:paraId="6160F5FD"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отопление</w:t>
            </w:r>
          </w:p>
        </w:tc>
        <w:tc>
          <w:tcPr>
            <w:tcW w:w="692" w:type="pct"/>
            <w:tcBorders>
              <w:top w:val="nil"/>
              <w:left w:val="nil"/>
              <w:bottom w:val="single" w:sz="4" w:space="0" w:color="auto"/>
              <w:right w:val="single" w:sz="4" w:space="0" w:color="auto"/>
            </w:tcBorders>
            <w:shd w:val="clear" w:color="auto" w:fill="auto"/>
            <w:noWrap/>
            <w:vAlign w:val="center"/>
            <w:hideMark/>
          </w:tcPr>
          <w:p w14:paraId="5FC9E20B"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ГВС</w:t>
            </w:r>
          </w:p>
        </w:tc>
      </w:tr>
      <w:tr w:rsidR="002D359D" w:rsidRPr="00EB0432" w14:paraId="0AA292A3" w14:textId="77777777" w:rsidTr="009A3988">
        <w:trPr>
          <w:trHeight w:val="33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7A4D82DF"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г.Гагарин</w:t>
            </w:r>
          </w:p>
        </w:tc>
      </w:tr>
      <w:tr w:rsidR="002D359D" w:rsidRPr="00EB0432" w14:paraId="18A8EF25"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9E020C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w:t>
            </w:r>
          </w:p>
        </w:tc>
        <w:tc>
          <w:tcPr>
            <w:tcW w:w="2544" w:type="pct"/>
            <w:tcBorders>
              <w:top w:val="nil"/>
              <w:left w:val="nil"/>
              <w:bottom w:val="single" w:sz="4" w:space="0" w:color="auto"/>
              <w:right w:val="single" w:sz="4" w:space="0" w:color="auto"/>
            </w:tcBorders>
            <w:shd w:val="clear" w:color="auto" w:fill="auto"/>
            <w:noWrap/>
            <w:vAlign w:val="center"/>
            <w:hideMark/>
          </w:tcPr>
          <w:p w14:paraId="46572B0B" w14:textId="77777777" w:rsidR="002D359D"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Котельная №1,</w:t>
            </w:r>
            <w:r>
              <w:rPr>
                <w:rFonts w:ascii="Segoe UI" w:eastAsia="Times New Roman" w:hAnsi="Segoe UI" w:cs="Segoe UI"/>
                <w:b/>
                <w:bCs/>
                <w:sz w:val="22"/>
                <w:lang w:eastAsia="ru-RU"/>
              </w:rPr>
              <w:t xml:space="preserve"> </w:t>
            </w:r>
          </w:p>
          <w:p w14:paraId="191B2548"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пр-д Промышленный, д.1</w:t>
            </w:r>
          </w:p>
        </w:tc>
        <w:tc>
          <w:tcPr>
            <w:tcW w:w="783" w:type="pct"/>
            <w:tcBorders>
              <w:top w:val="nil"/>
              <w:left w:val="nil"/>
              <w:bottom w:val="single" w:sz="4" w:space="0" w:color="auto"/>
              <w:right w:val="single" w:sz="4" w:space="0" w:color="auto"/>
            </w:tcBorders>
            <w:shd w:val="clear" w:color="auto" w:fill="auto"/>
            <w:noWrap/>
            <w:vAlign w:val="center"/>
            <w:hideMark/>
          </w:tcPr>
          <w:p w14:paraId="4171FE4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4D35537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11D0F73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5B57F923"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3EB231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0EAD786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2FF1D65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31,225</w:t>
            </w:r>
          </w:p>
        </w:tc>
        <w:tc>
          <w:tcPr>
            <w:tcW w:w="695" w:type="pct"/>
            <w:tcBorders>
              <w:top w:val="nil"/>
              <w:left w:val="nil"/>
              <w:bottom w:val="single" w:sz="4" w:space="0" w:color="auto"/>
              <w:right w:val="single" w:sz="4" w:space="0" w:color="auto"/>
            </w:tcBorders>
            <w:shd w:val="clear" w:color="auto" w:fill="auto"/>
            <w:noWrap/>
            <w:vAlign w:val="center"/>
            <w:hideMark/>
          </w:tcPr>
          <w:p w14:paraId="6BB8EB9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27,535</w:t>
            </w:r>
          </w:p>
        </w:tc>
        <w:tc>
          <w:tcPr>
            <w:tcW w:w="692" w:type="pct"/>
            <w:tcBorders>
              <w:top w:val="nil"/>
              <w:left w:val="nil"/>
              <w:bottom w:val="single" w:sz="4" w:space="0" w:color="auto"/>
              <w:right w:val="single" w:sz="4" w:space="0" w:color="auto"/>
            </w:tcBorders>
            <w:shd w:val="clear" w:color="auto" w:fill="auto"/>
            <w:noWrap/>
            <w:vAlign w:val="center"/>
            <w:hideMark/>
          </w:tcPr>
          <w:p w14:paraId="3034240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3,690</w:t>
            </w:r>
          </w:p>
        </w:tc>
      </w:tr>
      <w:tr w:rsidR="002D359D" w:rsidRPr="00EB0432" w14:paraId="1B4328F9"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8FD9B90"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445DA1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56CBE0E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24,886</w:t>
            </w:r>
          </w:p>
        </w:tc>
        <w:tc>
          <w:tcPr>
            <w:tcW w:w="695" w:type="pct"/>
            <w:tcBorders>
              <w:top w:val="nil"/>
              <w:left w:val="nil"/>
              <w:bottom w:val="single" w:sz="4" w:space="0" w:color="auto"/>
              <w:right w:val="single" w:sz="4" w:space="0" w:color="auto"/>
            </w:tcBorders>
            <w:shd w:val="clear" w:color="auto" w:fill="auto"/>
            <w:noWrap/>
            <w:vAlign w:val="center"/>
            <w:hideMark/>
          </w:tcPr>
          <w:p w14:paraId="6680854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21,356</w:t>
            </w:r>
          </w:p>
        </w:tc>
        <w:tc>
          <w:tcPr>
            <w:tcW w:w="692" w:type="pct"/>
            <w:tcBorders>
              <w:top w:val="nil"/>
              <w:left w:val="nil"/>
              <w:bottom w:val="single" w:sz="4" w:space="0" w:color="auto"/>
              <w:right w:val="single" w:sz="4" w:space="0" w:color="auto"/>
            </w:tcBorders>
            <w:shd w:val="clear" w:color="auto" w:fill="auto"/>
            <w:noWrap/>
            <w:vAlign w:val="center"/>
            <w:hideMark/>
          </w:tcPr>
          <w:p w14:paraId="6B8653A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3,53</w:t>
            </w:r>
          </w:p>
        </w:tc>
      </w:tr>
      <w:tr w:rsidR="002D359D" w:rsidRPr="00EB0432" w14:paraId="73CA1BD9"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A87981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w:t>
            </w:r>
          </w:p>
        </w:tc>
        <w:tc>
          <w:tcPr>
            <w:tcW w:w="2544" w:type="pct"/>
            <w:tcBorders>
              <w:top w:val="nil"/>
              <w:left w:val="nil"/>
              <w:bottom w:val="single" w:sz="4" w:space="0" w:color="auto"/>
              <w:right w:val="single" w:sz="4" w:space="0" w:color="auto"/>
            </w:tcBorders>
            <w:shd w:val="clear" w:color="auto" w:fill="auto"/>
            <w:noWrap/>
            <w:vAlign w:val="center"/>
            <w:hideMark/>
          </w:tcPr>
          <w:p w14:paraId="3EE1CC8C" w14:textId="28F8013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 №2,</w:t>
            </w:r>
            <w:r w:rsidR="0061128D">
              <w:rPr>
                <w:rFonts w:ascii="Segoe UI" w:eastAsia="Times New Roman" w:hAnsi="Segoe UI" w:cs="Segoe UI"/>
                <w:b/>
                <w:bCs/>
                <w:sz w:val="22"/>
                <w:lang w:eastAsia="ru-RU"/>
              </w:rPr>
              <w:t xml:space="preserve"> </w:t>
            </w:r>
            <w:r w:rsidRPr="00EB0432">
              <w:rPr>
                <w:rFonts w:ascii="Segoe UI" w:eastAsia="Times New Roman" w:hAnsi="Segoe UI" w:cs="Segoe UI"/>
                <w:b/>
                <w:bCs/>
                <w:sz w:val="22"/>
                <w:lang w:eastAsia="ru-RU"/>
              </w:rPr>
              <w:t>ул. Бахтина, д.11Б</w:t>
            </w:r>
          </w:p>
        </w:tc>
        <w:tc>
          <w:tcPr>
            <w:tcW w:w="783" w:type="pct"/>
            <w:tcBorders>
              <w:top w:val="nil"/>
              <w:left w:val="nil"/>
              <w:bottom w:val="single" w:sz="4" w:space="0" w:color="auto"/>
              <w:right w:val="single" w:sz="4" w:space="0" w:color="auto"/>
            </w:tcBorders>
            <w:shd w:val="clear" w:color="auto" w:fill="auto"/>
            <w:noWrap/>
            <w:vAlign w:val="center"/>
            <w:hideMark/>
          </w:tcPr>
          <w:p w14:paraId="7770E0C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406D701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4172FFB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3501E7AD"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B9B4F6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0041770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6A806796"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6,900</w:t>
            </w:r>
          </w:p>
        </w:tc>
        <w:tc>
          <w:tcPr>
            <w:tcW w:w="695" w:type="pct"/>
            <w:tcBorders>
              <w:top w:val="nil"/>
              <w:left w:val="nil"/>
              <w:bottom w:val="single" w:sz="4" w:space="0" w:color="auto"/>
              <w:right w:val="single" w:sz="4" w:space="0" w:color="auto"/>
            </w:tcBorders>
            <w:shd w:val="clear" w:color="auto" w:fill="auto"/>
            <w:noWrap/>
            <w:vAlign w:val="center"/>
            <w:hideMark/>
          </w:tcPr>
          <w:p w14:paraId="5B12E51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6,274</w:t>
            </w:r>
          </w:p>
        </w:tc>
        <w:tc>
          <w:tcPr>
            <w:tcW w:w="692" w:type="pct"/>
            <w:tcBorders>
              <w:top w:val="nil"/>
              <w:left w:val="nil"/>
              <w:bottom w:val="single" w:sz="4" w:space="0" w:color="auto"/>
              <w:right w:val="single" w:sz="4" w:space="0" w:color="auto"/>
            </w:tcBorders>
            <w:shd w:val="clear" w:color="auto" w:fill="auto"/>
            <w:noWrap/>
            <w:vAlign w:val="center"/>
            <w:hideMark/>
          </w:tcPr>
          <w:p w14:paraId="7EEBBEC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0,626</w:t>
            </w:r>
          </w:p>
        </w:tc>
      </w:tr>
      <w:tr w:rsidR="002D359D" w:rsidRPr="00EB0432" w14:paraId="60DE4621"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521B18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8A4BED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033B2C4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5,403</w:t>
            </w:r>
          </w:p>
        </w:tc>
        <w:tc>
          <w:tcPr>
            <w:tcW w:w="695" w:type="pct"/>
            <w:tcBorders>
              <w:top w:val="nil"/>
              <w:left w:val="nil"/>
              <w:bottom w:val="single" w:sz="4" w:space="0" w:color="auto"/>
              <w:right w:val="single" w:sz="4" w:space="0" w:color="auto"/>
            </w:tcBorders>
            <w:shd w:val="clear" w:color="auto" w:fill="auto"/>
            <w:noWrap/>
            <w:vAlign w:val="center"/>
            <w:hideMark/>
          </w:tcPr>
          <w:p w14:paraId="101E93A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4,804</w:t>
            </w:r>
          </w:p>
        </w:tc>
        <w:tc>
          <w:tcPr>
            <w:tcW w:w="692" w:type="pct"/>
            <w:tcBorders>
              <w:top w:val="nil"/>
              <w:left w:val="nil"/>
              <w:bottom w:val="single" w:sz="4" w:space="0" w:color="auto"/>
              <w:right w:val="single" w:sz="4" w:space="0" w:color="auto"/>
            </w:tcBorders>
            <w:shd w:val="clear" w:color="auto" w:fill="auto"/>
            <w:noWrap/>
            <w:vAlign w:val="center"/>
            <w:hideMark/>
          </w:tcPr>
          <w:p w14:paraId="001280A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0,599</w:t>
            </w:r>
          </w:p>
        </w:tc>
      </w:tr>
      <w:tr w:rsidR="002D359D" w:rsidRPr="00EB0432" w14:paraId="61DBCFA9"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A355A6C"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w:t>
            </w:r>
          </w:p>
        </w:tc>
        <w:tc>
          <w:tcPr>
            <w:tcW w:w="2544" w:type="pct"/>
            <w:tcBorders>
              <w:top w:val="nil"/>
              <w:left w:val="nil"/>
              <w:bottom w:val="single" w:sz="4" w:space="0" w:color="auto"/>
              <w:right w:val="single" w:sz="4" w:space="0" w:color="auto"/>
            </w:tcBorders>
            <w:shd w:val="clear" w:color="auto" w:fill="auto"/>
            <w:noWrap/>
            <w:vAlign w:val="center"/>
            <w:hideMark/>
          </w:tcPr>
          <w:p w14:paraId="7BDAC110"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 №3, ул. Заводская, д.5А</w:t>
            </w:r>
          </w:p>
        </w:tc>
        <w:tc>
          <w:tcPr>
            <w:tcW w:w="783" w:type="pct"/>
            <w:tcBorders>
              <w:top w:val="nil"/>
              <w:left w:val="nil"/>
              <w:bottom w:val="single" w:sz="4" w:space="0" w:color="auto"/>
              <w:right w:val="single" w:sz="4" w:space="0" w:color="auto"/>
            </w:tcBorders>
            <w:shd w:val="clear" w:color="auto" w:fill="auto"/>
            <w:noWrap/>
            <w:vAlign w:val="center"/>
            <w:hideMark/>
          </w:tcPr>
          <w:p w14:paraId="122D8F3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78DC8D3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40218AE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58242B06"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8BA624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1584BF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2367930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3,086</w:t>
            </w:r>
          </w:p>
        </w:tc>
        <w:tc>
          <w:tcPr>
            <w:tcW w:w="695" w:type="pct"/>
            <w:tcBorders>
              <w:top w:val="nil"/>
              <w:left w:val="nil"/>
              <w:bottom w:val="single" w:sz="4" w:space="0" w:color="auto"/>
              <w:right w:val="single" w:sz="4" w:space="0" w:color="auto"/>
            </w:tcBorders>
            <w:shd w:val="clear" w:color="auto" w:fill="auto"/>
            <w:noWrap/>
            <w:vAlign w:val="center"/>
            <w:hideMark/>
          </w:tcPr>
          <w:p w14:paraId="5780723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2,532</w:t>
            </w:r>
          </w:p>
        </w:tc>
        <w:tc>
          <w:tcPr>
            <w:tcW w:w="692" w:type="pct"/>
            <w:tcBorders>
              <w:top w:val="nil"/>
              <w:left w:val="nil"/>
              <w:bottom w:val="single" w:sz="4" w:space="0" w:color="auto"/>
              <w:right w:val="single" w:sz="4" w:space="0" w:color="auto"/>
            </w:tcBorders>
            <w:shd w:val="clear" w:color="auto" w:fill="auto"/>
            <w:noWrap/>
            <w:vAlign w:val="center"/>
            <w:hideMark/>
          </w:tcPr>
          <w:p w14:paraId="75ABBAA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0,554</w:t>
            </w:r>
          </w:p>
        </w:tc>
      </w:tr>
      <w:tr w:rsidR="002D359D" w:rsidRPr="00EB0432" w14:paraId="054E7064"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E93725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7996B31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2562909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2,619</w:t>
            </w:r>
          </w:p>
        </w:tc>
        <w:tc>
          <w:tcPr>
            <w:tcW w:w="695" w:type="pct"/>
            <w:tcBorders>
              <w:top w:val="nil"/>
              <w:left w:val="nil"/>
              <w:bottom w:val="single" w:sz="4" w:space="0" w:color="auto"/>
              <w:right w:val="single" w:sz="4" w:space="0" w:color="auto"/>
            </w:tcBorders>
            <w:shd w:val="clear" w:color="auto" w:fill="auto"/>
            <w:noWrap/>
            <w:vAlign w:val="center"/>
            <w:hideMark/>
          </w:tcPr>
          <w:p w14:paraId="5151D316"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2,216</w:t>
            </w:r>
          </w:p>
        </w:tc>
        <w:tc>
          <w:tcPr>
            <w:tcW w:w="692" w:type="pct"/>
            <w:tcBorders>
              <w:top w:val="nil"/>
              <w:left w:val="nil"/>
              <w:bottom w:val="single" w:sz="4" w:space="0" w:color="auto"/>
              <w:right w:val="single" w:sz="4" w:space="0" w:color="auto"/>
            </w:tcBorders>
            <w:shd w:val="clear" w:color="auto" w:fill="auto"/>
            <w:noWrap/>
            <w:vAlign w:val="center"/>
            <w:hideMark/>
          </w:tcPr>
          <w:p w14:paraId="4B1BD1D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0,403</w:t>
            </w:r>
          </w:p>
        </w:tc>
      </w:tr>
      <w:tr w:rsidR="002D359D" w:rsidRPr="00EB0432" w14:paraId="4407F7BA"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D3A57C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4</w:t>
            </w:r>
          </w:p>
        </w:tc>
        <w:tc>
          <w:tcPr>
            <w:tcW w:w="2544" w:type="pct"/>
            <w:tcBorders>
              <w:top w:val="nil"/>
              <w:left w:val="nil"/>
              <w:bottom w:val="single" w:sz="4" w:space="0" w:color="auto"/>
              <w:right w:val="single" w:sz="4" w:space="0" w:color="auto"/>
            </w:tcBorders>
            <w:shd w:val="clear" w:color="auto" w:fill="auto"/>
            <w:noWrap/>
            <w:vAlign w:val="center"/>
            <w:hideMark/>
          </w:tcPr>
          <w:p w14:paraId="3246A159"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 №5, ул. Мира, д.2А</w:t>
            </w:r>
          </w:p>
        </w:tc>
        <w:tc>
          <w:tcPr>
            <w:tcW w:w="783" w:type="pct"/>
            <w:tcBorders>
              <w:top w:val="nil"/>
              <w:left w:val="nil"/>
              <w:bottom w:val="single" w:sz="4" w:space="0" w:color="auto"/>
              <w:right w:val="single" w:sz="4" w:space="0" w:color="auto"/>
            </w:tcBorders>
            <w:shd w:val="clear" w:color="auto" w:fill="auto"/>
            <w:noWrap/>
            <w:vAlign w:val="center"/>
            <w:hideMark/>
          </w:tcPr>
          <w:p w14:paraId="5AA89950"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110E84E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750E636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00491A57"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0B772E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8C0346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20A7328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1,197</w:t>
            </w:r>
          </w:p>
        </w:tc>
        <w:tc>
          <w:tcPr>
            <w:tcW w:w="695" w:type="pct"/>
            <w:tcBorders>
              <w:top w:val="nil"/>
              <w:left w:val="nil"/>
              <w:bottom w:val="single" w:sz="4" w:space="0" w:color="auto"/>
              <w:right w:val="single" w:sz="4" w:space="0" w:color="auto"/>
            </w:tcBorders>
            <w:shd w:val="clear" w:color="auto" w:fill="auto"/>
            <w:noWrap/>
            <w:vAlign w:val="center"/>
            <w:hideMark/>
          </w:tcPr>
          <w:p w14:paraId="4949511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1,197</w:t>
            </w:r>
          </w:p>
        </w:tc>
        <w:tc>
          <w:tcPr>
            <w:tcW w:w="692" w:type="pct"/>
            <w:tcBorders>
              <w:top w:val="nil"/>
              <w:left w:val="nil"/>
              <w:bottom w:val="single" w:sz="4" w:space="0" w:color="auto"/>
              <w:right w:val="single" w:sz="4" w:space="0" w:color="auto"/>
            </w:tcBorders>
            <w:shd w:val="clear" w:color="auto" w:fill="auto"/>
            <w:noWrap/>
            <w:vAlign w:val="center"/>
            <w:hideMark/>
          </w:tcPr>
          <w:p w14:paraId="1CB9003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r>
      <w:tr w:rsidR="002D359D" w:rsidRPr="00EB0432" w14:paraId="13475E95"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F843A7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5EC3F6A5"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1ED9F31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1,197</w:t>
            </w:r>
          </w:p>
        </w:tc>
        <w:tc>
          <w:tcPr>
            <w:tcW w:w="695" w:type="pct"/>
            <w:tcBorders>
              <w:top w:val="nil"/>
              <w:left w:val="nil"/>
              <w:bottom w:val="single" w:sz="4" w:space="0" w:color="auto"/>
              <w:right w:val="single" w:sz="4" w:space="0" w:color="auto"/>
            </w:tcBorders>
            <w:shd w:val="clear" w:color="auto" w:fill="auto"/>
            <w:noWrap/>
            <w:vAlign w:val="center"/>
            <w:hideMark/>
          </w:tcPr>
          <w:p w14:paraId="2A505D0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1,197</w:t>
            </w:r>
          </w:p>
        </w:tc>
        <w:tc>
          <w:tcPr>
            <w:tcW w:w="692" w:type="pct"/>
            <w:tcBorders>
              <w:top w:val="nil"/>
              <w:left w:val="nil"/>
              <w:bottom w:val="single" w:sz="4" w:space="0" w:color="auto"/>
              <w:right w:val="single" w:sz="4" w:space="0" w:color="auto"/>
            </w:tcBorders>
            <w:shd w:val="clear" w:color="auto" w:fill="auto"/>
            <w:noWrap/>
            <w:vAlign w:val="center"/>
            <w:hideMark/>
          </w:tcPr>
          <w:p w14:paraId="680E9A6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r>
      <w:tr w:rsidR="002D359D" w:rsidRPr="00EB0432" w14:paraId="4A44CA39"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4042DD5"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5</w:t>
            </w:r>
          </w:p>
        </w:tc>
        <w:tc>
          <w:tcPr>
            <w:tcW w:w="2544" w:type="pct"/>
            <w:tcBorders>
              <w:top w:val="nil"/>
              <w:left w:val="nil"/>
              <w:bottom w:val="single" w:sz="4" w:space="0" w:color="auto"/>
              <w:right w:val="single" w:sz="4" w:space="0" w:color="auto"/>
            </w:tcBorders>
            <w:shd w:val="clear" w:color="auto" w:fill="auto"/>
            <w:noWrap/>
            <w:vAlign w:val="center"/>
            <w:hideMark/>
          </w:tcPr>
          <w:p w14:paraId="1F5F0498"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Котельная №6, ул. Пушная,д.2</w:t>
            </w:r>
          </w:p>
        </w:tc>
        <w:tc>
          <w:tcPr>
            <w:tcW w:w="783" w:type="pct"/>
            <w:tcBorders>
              <w:top w:val="nil"/>
              <w:left w:val="nil"/>
              <w:bottom w:val="single" w:sz="4" w:space="0" w:color="auto"/>
              <w:right w:val="single" w:sz="4" w:space="0" w:color="auto"/>
            </w:tcBorders>
            <w:shd w:val="clear" w:color="auto" w:fill="auto"/>
            <w:noWrap/>
            <w:vAlign w:val="center"/>
            <w:hideMark/>
          </w:tcPr>
          <w:p w14:paraId="1B40083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0289283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62D96D5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5FE595DF"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C0EC3D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6D7C3F2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5290E8B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0,187</w:t>
            </w:r>
          </w:p>
        </w:tc>
        <w:tc>
          <w:tcPr>
            <w:tcW w:w="695" w:type="pct"/>
            <w:tcBorders>
              <w:top w:val="nil"/>
              <w:left w:val="nil"/>
              <w:bottom w:val="single" w:sz="4" w:space="0" w:color="auto"/>
              <w:right w:val="single" w:sz="4" w:space="0" w:color="auto"/>
            </w:tcBorders>
            <w:shd w:val="clear" w:color="auto" w:fill="auto"/>
            <w:noWrap/>
            <w:vAlign w:val="center"/>
            <w:hideMark/>
          </w:tcPr>
          <w:p w14:paraId="1C3D351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0,156</w:t>
            </w:r>
          </w:p>
        </w:tc>
        <w:tc>
          <w:tcPr>
            <w:tcW w:w="692" w:type="pct"/>
            <w:tcBorders>
              <w:top w:val="nil"/>
              <w:left w:val="nil"/>
              <w:bottom w:val="single" w:sz="4" w:space="0" w:color="auto"/>
              <w:right w:val="single" w:sz="4" w:space="0" w:color="auto"/>
            </w:tcBorders>
            <w:shd w:val="clear" w:color="auto" w:fill="auto"/>
            <w:noWrap/>
            <w:vAlign w:val="center"/>
            <w:hideMark/>
          </w:tcPr>
          <w:p w14:paraId="732B519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0,031</w:t>
            </w:r>
          </w:p>
        </w:tc>
      </w:tr>
      <w:tr w:rsidR="002D359D" w:rsidRPr="00EB0432" w14:paraId="50E3E2DE"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5B376A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50DB10E6"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7F241E8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0,187</w:t>
            </w:r>
          </w:p>
        </w:tc>
        <w:tc>
          <w:tcPr>
            <w:tcW w:w="695" w:type="pct"/>
            <w:tcBorders>
              <w:top w:val="nil"/>
              <w:left w:val="nil"/>
              <w:bottom w:val="single" w:sz="4" w:space="0" w:color="auto"/>
              <w:right w:val="single" w:sz="4" w:space="0" w:color="auto"/>
            </w:tcBorders>
            <w:shd w:val="clear" w:color="auto" w:fill="auto"/>
            <w:noWrap/>
            <w:vAlign w:val="center"/>
            <w:hideMark/>
          </w:tcPr>
          <w:p w14:paraId="27B4B64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0,156</w:t>
            </w:r>
          </w:p>
        </w:tc>
        <w:tc>
          <w:tcPr>
            <w:tcW w:w="692" w:type="pct"/>
            <w:tcBorders>
              <w:top w:val="nil"/>
              <w:left w:val="nil"/>
              <w:bottom w:val="single" w:sz="4" w:space="0" w:color="auto"/>
              <w:right w:val="single" w:sz="4" w:space="0" w:color="auto"/>
            </w:tcBorders>
            <w:shd w:val="clear" w:color="auto" w:fill="auto"/>
            <w:noWrap/>
            <w:vAlign w:val="center"/>
            <w:hideMark/>
          </w:tcPr>
          <w:p w14:paraId="5AC19E5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0,031</w:t>
            </w:r>
          </w:p>
        </w:tc>
      </w:tr>
      <w:tr w:rsidR="002D359D" w:rsidRPr="00EB0432" w14:paraId="5C0D57EE"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1833D2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6</w:t>
            </w:r>
          </w:p>
        </w:tc>
        <w:tc>
          <w:tcPr>
            <w:tcW w:w="2544" w:type="pct"/>
            <w:tcBorders>
              <w:top w:val="nil"/>
              <w:left w:val="nil"/>
              <w:bottom w:val="single" w:sz="4" w:space="0" w:color="auto"/>
              <w:right w:val="single" w:sz="4" w:space="0" w:color="auto"/>
            </w:tcBorders>
            <w:shd w:val="clear" w:color="auto" w:fill="auto"/>
            <w:noWrap/>
            <w:vAlign w:val="center"/>
            <w:hideMark/>
          </w:tcPr>
          <w:p w14:paraId="32CD1D11"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БМК-7, ул. Красноармейская</w:t>
            </w:r>
          </w:p>
        </w:tc>
        <w:tc>
          <w:tcPr>
            <w:tcW w:w="783" w:type="pct"/>
            <w:tcBorders>
              <w:top w:val="nil"/>
              <w:left w:val="nil"/>
              <w:bottom w:val="single" w:sz="4" w:space="0" w:color="auto"/>
              <w:right w:val="single" w:sz="4" w:space="0" w:color="auto"/>
            </w:tcBorders>
            <w:shd w:val="clear" w:color="auto" w:fill="auto"/>
            <w:noWrap/>
            <w:vAlign w:val="center"/>
            <w:hideMark/>
          </w:tcPr>
          <w:p w14:paraId="01E0D53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29616A9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1943E0A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7D911581"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6F31E5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7DF405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0AB398C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5,545</w:t>
            </w:r>
          </w:p>
        </w:tc>
        <w:tc>
          <w:tcPr>
            <w:tcW w:w="695" w:type="pct"/>
            <w:tcBorders>
              <w:top w:val="nil"/>
              <w:left w:val="nil"/>
              <w:bottom w:val="single" w:sz="4" w:space="0" w:color="auto"/>
              <w:right w:val="single" w:sz="4" w:space="0" w:color="auto"/>
            </w:tcBorders>
            <w:shd w:val="clear" w:color="auto" w:fill="auto"/>
            <w:noWrap/>
            <w:vAlign w:val="center"/>
            <w:hideMark/>
          </w:tcPr>
          <w:p w14:paraId="26F7ED7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4,92</w:t>
            </w:r>
          </w:p>
        </w:tc>
        <w:tc>
          <w:tcPr>
            <w:tcW w:w="692" w:type="pct"/>
            <w:tcBorders>
              <w:top w:val="nil"/>
              <w:left w:val="nil"/>
              <w:bottom w:val="single" w:sz="4" w:space="0" w:color="auto"/>
              <w:right w:val="single" w:sz="4" w:space="0" w:color="auto"/>
            </w:tcBorders>
            <w:shd w:val="clear" w:color="auto" w:fill="auto"/>
            <w:noWrap/>
            <w:vAlign w:val="center"/>
            <w:hideMark/>
          </w:tcPr>
          <w:p w14:paraId="105DE7C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0,625</w:t>
            </w:r>
          </w:p>
        </w:tc>
      </w:tr>
      <w:tr w:rsidR="002D359D" w:rsidRPr="00EB0432" w14:paraId="1445DF5C"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1F2E4C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E3EB9B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6767C07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4,390</w:t>
            </w:r>
          </w:p>
        </w:tc>
        <w:tc>
          <w:tcPr>
            <w:tcW w:w="695" w:type="pct"/>
            <w:tcBorders>
              <w:top w:val="nil"/>
              <w:left w:val="nil"/>
              <w:bottom w:val="single" w:sz="4" w:space="0" w:color="auto"/>
              <w:right w:val="single" w:sz="4" w:space="0" w:color="auto"/>
            </w:tcBorders>
            <w:shd w:val="clear" w:color="auto" w:fill="auto"/>
            <w:noWrap/>
            <w:vAlign w:val="center"/>
            <w:hideMark/>
          </w:tcPr>
          <w:p w14:paraId="124FF31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3,772</w:t>
            </w:r>
          </w:p>
        </w:tc>
        <w:tc>
          <w:tcPr>
            <w:tcW w:w="692" w:type="pct"/>
            <w:tcBorders>
              <w:top w:val="nil"/>
              <w:left w:val="nil"/>
              <w:bottom w:val="single" w:sz="4" w:space="0" w:color="auto"/>
              <w:right w:val="single" w:sz="4" w:space="0" w:color="auto"/>
            </w:tcBorders>
            <w:shd w:val="clear" w:color="auto" w:fill="auto"/>
            <w:noWrap/>
            <w:vAlign w:val="center"/>
            <w:hideMark/>
          </w:tcPr>
          <w:p w14:paraId="202DB35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0,618</w:t>
            </w:r>
          </w:p>
        </w:tc>
      </w:tr>
      <w:tr w:rsidR="002D359D" w:rsidRPr="00EB0432" w14:paraId="2CF59E24"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7967C3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7</w:t>
            </w:r>
          </w:p>
        </w:tc>
        <w:tc>
          <w:tcPr>
            <w:tcW w:w="2544" w:type="pct"/>
            <w:tcBorders>
              <w:top w:val="nil"/>
              <w:left w:val="nil"/>
              <w:bottom w:val="single" w:sz="4" w:space="0" w:color="auto"/>
              <w:right w:val="single" w:sz="4" w:space="0" w:color="auto"/>
            </w:tcBorders>
            <w:shd w:val="clear" w:color="auto" w:fill="auto"/>
            <w:noWrap/>
            <w:vAlign w:val="center"/>
            <w:hideMark/>
          </w:tcPr>
          <w:p w14:paraId="43289290" w14:textId="77777777" w:rsidR="002D359D"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БМК-8, на пересечении</w:t>
            </w:r>
            <w:r>
              <w:rPr>
                <w:rFonts w:ascii="Segoe UI" w:eastAsia="Times New Roman" w:hAnsi="Segoe UI" w:cs="Segoe UI"/>
                <w:b/>
                <w:bCs/>
                <w:sz w:val="22"/>
                <w:lang w:eastAsia="ru-RU"/>
              </w:rPr>
              <w:t xml:space="preserve"> </w:t>
            </w:r>
            <w:r w:rsidRPr="00EB0432">
              <w:rPr>
                <w:rFonts w:ascii="Segoe UI" w:eastAsia="Times New Roman" w:hAnsi="Segoe UI" w:cs="Segoe UI"/>
                <w:b/>
                <w:bCs/>
                <w:sz w:val="22"/>
                <w:lang w:eastAsia="ru-RU"/>
              </w:rPr>
              <w:t xml:space="preserve">улиц </w:t>
            </w:r>
          </w:p>
          <w:p w14:paraId="068B81D2"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Ленина и</w:t>
            </w:r>
            <w:r>
              <w:rPr>
                <w:rFonts w:ascii="Segoe UI" w:eastAsia="Times New Roman" w:hAnsi="Segoe UI" w:cs="Segoe UI"/>
                <w:b/>
                <w:bCs/>
                <w:sz w:val="22"/>
                <w:lang w:eastAsia="ru-RU"/>
              </w:rPr>
              <w:t xml:space="preserve"> </w:t>
            </w:r>
            <w:r w:rsidRPr="00EB0432">
              <w:rPr>
                <w:rFonts w:ascii="Segoe UI" w:eastAsia="Times New Roman" w:hAnsi="Segoe UI" w:cs="Segoe UI"/>
                <w:b/>
                <w:bCs/>
                <w:sz w:val="22"/>
                <w:lang w:eastAsia="ru-RU"/>
              </w:rPr>
              <w:t>Красноармейская</w:t>
            </w:r>
          </w:p>
        </w:tc>
        <w:tc>
          <w:tcPr>
            <w:tcW w:w="783" w:type="pct"/>
            <w:tcBorders>
              <w:top w:val="nil"/>
              <w:left w:val="nil"/>
              <w:bottom w:val="single" w:sz="4" w:space="0" w:color="auto"/>
              <w:right w:val="single" w:sz="4" w:space="0" w:color="auto"/>
            </w:tcBorders>
            <w:shd w:val="clear" w:color="auto" w:fill="auto"/>
            <w:noWrap/>
            <w:vAlign w:val="center"/>
            <w:hideMark/>
          </w:tcPr>
          <w:p w14:paraId="3100112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6A9F0A6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725E768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67EC71B3"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5C08C0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26C947F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12DB34B0"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1,939</w:t>
            </w:r>
          </w:p>
        </w:tc>
        <w:tc>
          <w:tcPr>
            <w:tcW w:w="695" w:type="pct"/>
            <w:tcBorders>
              <w:top w:val="nil"/>
              <w:left w:val="nil"/>
              <w:bottom w:val="single" w:sz="4" w:space="0" w:color="auto"/>
              <w:right w:val="single" w:sz="4" w:space="0" w:color="auto"/>
            </w:tcBorders>
            <w:shd w:val="clear" w:color="auto" w:fill="auto"/>
            <w:noWrap/>
            <w:vAlign w:val="center"/>
            <w:hideMark/>
          </w:tcPr>
          <w:p w14:paraId="7E8108D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1,800</w:t>
            </w:r>
          </w:p>
        </w:tc>
        <w:tc>
          <w:tcPr>
            <w:tcW w:w="692" w:type="pct"/>
            <w:tcBorders>
              <w:top w:val="nil"/>
              <w:left w:val="nil"/>
              <w:bottom w:val="single" w:sz="4" w:space="0" w:color="auto"/>
              <w:right w:val="single" w:sz="4" w:space="0" w:color="auto"/>
            </w:tcBorders>
            <w:shd w:val="clear" w:color="auto" w:fill="auto"/>
            <w:noWrap/>
            <w:vAlign w:val="center"/>
            <w:hideMark/>
          </w:tcPr>
          <w:p w14:paraId="373E310C"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0,139</w:t>
            </w:r>
          </w:p>
        </w:tc>
      </w:tr>
      <w:tr w:rsidR="002D359D" w:rsidRPr="00EB0432" w14:paraId="52B00557"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4D2BFC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5414611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2CDE0F9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0,737</w:t>
            </w:r>
          </w:p>
        </w:tc>
        <w:tc>
          <w:tcPr>
            <w:tcW w:w="695" w:type="pct"/>
            <w:tcBorders>
              <w:top w:val="nil"/>
              <w:left w:val="nil"/>
              <w:bottom w:val="single" w:sz="4" w:space="0" w:color="auto"/>
              <w:right w:val="single" w:sz="4" w:space="0" w:color="auto"/>
            </w:tcBorders>
            <w:shd w:val="clear" w:color="auto" w:fill="auto"/>
            <w:noWrap/>
            <w:vAlign w:val="center"/>
            <w:hideMark/>
          </w:tcPr>
          <w:p w14:paraId="5E09ECD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0,628</w:t>
            </w:r>
          </w:p>
        </w:tc>
        <w:tc>
          <w:tcPr>
            <w:tcW w:w="692" w:type="pct"/>
            <w:tcBorders>
              <w:top w:val="nil"/>
              <w:left w:val="nil"/>
              <w:bottom w:val="single" w:sz="4" w:space="0" w:color="auto"/>
              <w:right w:val="single" w:sz="4" w:space="0" w:color="auto"/>
            </w:tcBorders>
            <w:shd w:val="clear" w:color="auto" w:fill="auto"/>
            <w:noWrap/>
            <w:vAlign w:val="center"/>
            <w:hideMark/>
          </w:tcPr>
          <w:p w14:paraId="3DCF3EF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0,109</w:t>
            </w:r>
          </w:p>
        </w:tc>
      </w:tr>
      <w:tr w:rsidR="002D359D" w:rsidRPr="00EB0432" w14:paraId="56B4EEFA"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5C9B27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8</w:t>
            </w:r>
          </w:p>
        </w:tc>
        <w:tc>
          <w:tcPr>
            <w:tcW w:w="2544" w:type="pct"/>
            <w:tcBorders>
              <w:top w:val="nil"/>
              <w:left w:val="nil"/>
              <w:bottom w:val="single" w:sz="4" w:space="0" w:color="auto"/>
              <w:right w:val="single" w:sz="4" w:space="0" w:color="auto"/>
            </w:tcBorders>
            <w:shd w:val="clear" w:color="auto" w:fill="auto"/>
            <w:noWrap/>
            <w:vAlign w:val="center"/>
            <w:hideMark/>
          </w:tcPr>
          <w:p w14:paraId="65D18E72"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БМК-9, ул.Советская</w:t>
            </w:r>
          </w:p>
        </w:tc>
        <w:tc>
          <w:tcPr>
            <w:tcW w:w="783" w:type="pct"/>
            <w:tcBorders>
              <w:top w:val="nil"/>
              <w:left w:val="nil"/>
              <w:bottom w:val="single" w:sz="4" w:space="0" w:color="auto"/>
              <w:right w:val="single" w:sz="4" w:space="0" w:color="auto"/>
            </w:tcBorders>
            <w:shd w:val="clear" w:color="auto" w:fill="auto"/>
            <w:noWrap/>
            <w:vAlign w:val="center"/>
            <w:hideMark/>
          </w:tcPr>
          <w:p w14:paraId="3352A33A"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044CAC8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0C849E2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6E1B1BFB"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640C35C"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2D9398C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1258198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5,615</w:t>
            </w:r>
          </w:p>
        </w:tc>
        <w:tc>
          <w:tcPr>
            <w:tcW w:w="695" w:type="pct"/>
            <w:tcBorders>
              <w:top w:val="nil"/>
              <w:left w:val="nil"/>
              <w:bottom w:val="single" w:sz="4" w:space="0" w:color="auto"/>
              <w:right w:val="single" w:sz="4" w:space="0" w:color="auto"/>
            </w:tcBorders>
            <w:shd w:val="clear" w:color="auto" w:fill="auto"/>
            <w:noWrap/>
            <w:vAlign w:val="center"/>
            <w:hideMark/>
          </w:tcPr>
          <w:p w14:paraId="58D81BB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5,342</w:t>
            </w:r>
          </w:p>
        </w:tc>
        <w:tc>
          <w:tcPr>
            <w:tcW w:w="692" w:type="pct"/>
            <w:tcBorders>
              <w:top w:val="nil"/>
              <w:left w:val="nil"/>
              <w:bottom w:val="single" w:sz="4" w:space="0" w:color="auto"/>
              <w:right w:val="single" w:sz="4" w:space="0" w:color="auto"/>
            </w:tcBorders>
            <w:shd w:val="clear" w:color="auto" w:fill="auto"/>
            <w:noWrap/>
            <w:vAlign w:val="center"/>
            <w:hideMark/>
          </w:tcPr>
          <w:p w14:paraId="75AC4D3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0,273</w:t>
            </w:r>
          </w:p>
        </w:tc>
      </w:tr>
      <w:tr w:rsidR="002D359D" w:rsidRPr="00EB0432" w14:paraId="28F0FB23"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10D66B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A296D8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425C2DC9"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1,452</w:t>
            </w:r>
          </w:p>
        </w:tc>
        <w:tc>
          <w:tcPr>
            <w:tcW w:w="695" w:type="pct"/>
            <w:tcBorders>
              <w:top w:val="nil"/>
              <w:left w:val="nil"/>
              <w:bottom w:val="single" w:sz="4" w:space="0" w:color="auto"/>
              <w:right w:val="single" w:sz="4" w:space="0" w:color="auto"/>
            </w:tcBorders>
            <w:shd w:val="clear" w:color="auto" w:fill="auto"/>
            <w:noWrap/>
            <w:vAlign w:val="center"/>
            <w:hideMark/>
          </w:tcPr>
          <w:p w14:paraId="65554C0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1,266</w:t>
            </w:r>
          </w:p>
        </w:tc>
        <w:tc>
          <w:tcPr>
            <w:tcW w:w="692" w:type="pct"/>
            <w:tcBorders>
              <w:top w:val="nil"/>
              <w:left w:val="nil"/>
              <w:bottom w:val="single" w:sz="4" w:space="0" w:color="auto"/>
              <w:right w:val="single" w:sz="4" w:space="0" w:color="auto"/>
            </w:tcBorders>
            <w:shd w:val="clear" w:color="auto" w:fill="auto"/>
            <w:noWrap/>
            <w:vAlign w:val="center"/>
            <w:hideMark/>
          </w:tcPr>
          <w:p w14:paraId="145200A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0,186</w:t>
            </w:r>
          </w:p>
        </w:tc>
      </w:tr>
      <w:tr w:rsidR="002D359D" w:rsidRPr="00EB0432" w14:paraId="56509397"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FDF4515"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r>
              <w:rPr>
                <w:rFonts w:ascii="Segoe UI" w:eastAsia="Times New Roman" w:hAnsi="Segoe UI" w:cs="Segoe UI"/>
                <w:sz w:val="22"/>
                <w:lang w:eastAsia="ru-RU"/>
              </w:rPr>
              <w:t>9</w:t>
            </w:r>
          </w:p>
        </w:tc>
        <w:tc>
          <w:tcPr>
            <w:tcW w:w="2544" w:type="pct"/>
            <w:tcBorders>
              <w:top w:val="nil"/>
              <w:left w:val="nil"/>
              <w:bottom w:val="single" w:sz="4" w:space="0" w:color="auto"/>
              <w:right w:val="single" w:sz="4" w:space="0" w:color="auto"/>
            </w:tcBorders>
            <w:shd w:val="clear" w:color="auto" w:fill="auto"/>
            <w:noWrap/>
            <w:vAlign w:val="center"/>
            <w:hideMark/>
          </w:tcPr>
          <w:p w14:paraId="736A0886" w14:textId="77777777" w:rsidR="002D359D"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с. Карманово</w:t>
            </w:r>
            <w:r>
              <w:rPr>
                <w:rFonts w:ascii="Segoe UI" w:eastAsia="Times New Roman" w:hAnsi="Segoe UI" w:cs="Segoe UI"/>
                <w:b/>
                <w:bCs/>
                <w:sz w:val="22"/>
                <w:lang w:eastAsia="ru-RU"/>
              </w:rPr>
              <w:t xml:space="preserve"> </w:t>
            </w:r>
          </w:p>
          <w:p w14:paraId="3AA43AAF" w14:textId="4D5369A8" w:rsidR="002D359D" w:rsidRPr="00EB0432" w:rsidRDefault="002D359D" w:rsidP="008F426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Центральная котельная №4</w:t>
            </w:r>
            <w:r>
              <w:rPr>
                <w:rFonts w:ascii="Segoe UI" w:eastAsia="Times New Roman" w:hAnsi="Segoe UI" w:cs="Segoe UI"/>
                <w:b/>
                <w:bCs/>
                <w:sz w:val="22"/>
                <w:lang w:eastAsia="ru-RU"/>
              </w:rPr>
              <w:t xml:space="preserve">, </w:t>
            </w:r>
            <w:r w:rsidRPr="00EB0432">
              <w:rPr>
                <w:rFonts w:ascii="Segoe UI" w:eastAsia="Times New Roman" w:hAnsi="Segoe UI" w:cs="Segoe UI"/>
                <w:b/>
                <w:bCs/>
                <w:sz w:val="22"/>
                <w:lang w:eastAsia="ru-RU"/>
              </w:rPr>
              <w:t>ул.</w:t>
            </w:r>
            <w:r w:rsidR="0061128D">
              <w:rPr>
                <w:rFonts w:ascii="Segoe UI" w:eastAsia="Times New Roman" w:hAnsi="Segoe UI" w:cs="Segoe UI"/>
                <w:b/>
                <w:bCs/>
                <w:sz w:val="22"/>
                <w:lang w:eastAsia="ru-RU"/>
              </w:rPr>
              <w:t xml:space="preserve"> </w:t>
            </w:r>
            <w:r w:rsidRPr="00EB0432">
              <w:rPr>
                <w:rFonts w:ascii="Segoe UI" w:eastAsia="Times New Roman" w:hAnsi="Segoe UI" w:cs="Segoe UI"/>
                <w:b/>
                <w:bCs/>
                <w:sz w:val="22"/>
                <w:lang w:eastAsia="ru-RU"/>
              </w:rPr>
              <w:t>Заводская,д.4</w:t>
            </w:r>
          </w:p>
        </w:tc>
        <w:tc>
          <w:tcPr>
            <w:tcW w:w="783" w:type="pct"/>
            <w:tcBorders>
              <w:top w:val="nil"/>
              <w:left w:val="nil"/>
              <w:bottom w:val="single" w:sz="4" w:space="0" w:color="auto"/>
              <w:right w:val="single" w:sz="4" w:space="0" w:color="auto"/>
            </w:tcBorders>
            <w:shd w:val="clear" w:color="auto" w:fill="auto"/>
            <w:noWrap/>
            <w:vAlign w:val="center"/>
            <w:hideMark/>
          </w:tcPr>
          <w:p w14:paraId="496C187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52F2DB8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49DDA00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4AF4AB64"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C3AF566"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2CE5395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70D4F4F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3,279</w:t>
            </w:r>
          </w:p>
        </w:tc>
        <w:tc>
          <w:tcPr>
            <w:tcW w:w="695" w:type="pct"/>
            <w:tcBorders>
              <w:top w:val="nil"/>
              <w:left w:val="nil"/>
              <w:bottom w:val="single" w:sz="4" w:space="0" w:color="auto"/>
              <w:right w:val="single" w:sz="4" w:space="0" w:color="auto"/>
            </w:tcBorders>
            <w:shd w:val="clear" w:color="auto" w:fill="auto"/>
            <w:noWrap/>
            <w:vAlign w:val="center"/>
            <w:hideMark/>
          </w:tcPr>
          <w:p w14:paraId="34C5F94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2,983</w:t>
            </w:r>
          </w:p>
        </w:tc>
        <w:tc>
          <w:tcPr>
            <w:tcW w:w="692" w:type="pct"/>
            <w:tcBorders>
              <w:top w:val="nil"/>
              <w:left w:val="nil"/>
              <w:bottom w:val="single" w:sz="4" w:space="0" w:color="auto"/>
              <w:right w:val="single" w:sz="4" w:space="0" w:color="auto"/>
            </w:tcBorders>
            <w:shd w:val="clear" w:color="auto" w:fill="auto"/>
            <w:noWrap/>
            <w:vAlign w:val="center"/>
            <w:hideMark/>
          </w:tcPr>
          <w:p w14:paraId="29F8DAF5"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0,296</w:t>
            </w:r>
          </w:p>
        </w:tc>
      </w:tr>
      <w:tr w:rsidR="002D359D" w:rsidRPr="00EB0432" w14:paraId="39E29EFF"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75FF29F"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26EB88B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34E7BA5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1,755</w:t>
            </w:r>
          </w:p>
        </w:tc>
        <w:tc>
          <w:tcPr>
            <w:tcW w:w="695" w:type="pct"/>
            <w:tcBorders>
              <w:top w:val="nil"/>
              <w:left w:val="nil"/>
              <w:bottom w:val="single" w:sz="4" w:space="0" w:color="auto"/>
              <w:right w:val="single" w:sz="4" w:space="0" w:color="auto"/>
            </w:tcBorders>
            <w:shd w:val="clear" w:color="auto" w:fill="auto"/>
            <w:noWrap/>
            <w:vAlign w:val="center"/>
            <w:hideMark/>
          </w:tcPr>
          <w:p w14:paraId="38E4F68C"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1,480</w:t>
            </w:r>
          </w:p>
        </w:tc>
        <w:tc>
          <w:tcPr>
            <w:tcW w:w="692" w:type="pct"/>
            <w:tcBorders>
              <w:top w:val="nil"/>
              <w:left w:val="nil"/>
              <w:bottom w:val="single" w:sz="4" w:space="0" w:color="auto"/>
              <w:right w:val="single" w:sz="4" w:space="0" w:color="auto"/>
            </w:tcBorders>
            <w:shd w:val="clear" w:color="auto" w:fill="auto"/>
            <w:noWrap/>
            <w:vAlign w:val="center"/>
            <w:hideMark/>
          </w:tcPr>
          <w:p w14:paraId="42D3294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0,275</w:t>
            </w:r>
          </w:p>
        </w:tc>
      </w:tr>
      <w:tr w:rsidR="002D359D" w:rsidRPr="00EB0432" w14:paraId="14B176C8"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5FA643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10</w:t>
            </w:r>
          </w:p>
        </w:tc>
        <w:tc>
          <w:tcPr>
            <w:tcW w:w="2544" w:type="pct"/>
            <w:tcBorders>
              <w:top w:val="nil"/>
              <w:left w:val="nil"/>
              <w:bottom w:val="single" w:sz="4" w:space="0" w:color="auto"/>
              <w:right w:val="single" w:sz="4" w:space="0" w:color="auto"/>
            </w:tcBorders>
            <w:shd w:val="clear" w:color="auto" w:fill="auto"/>
            <w:noWrap/>
            <w:vAlign w:val="center"/>
            <w:hideMark/>
          </w:tcPr>
          <w:p w14:paraId="31E2978D"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БМК-10, ул.Набережная, д.18</w:t>
            </w:r>
          </w:p>
        </w:tc>
        <w:tc>
          <w:tcPr>
            <w:tcW w:w="783" w:type="pct"/>
            <w:tcBorders>
              <w:top w:val="nil"/>
              <w:left w:val="nil"/>
              <w:bottom w:val="single" w:sz="4" w:space="0" w:color="auto"/>
              <w:right w:val="single" w:sz="4" w:space="0" w:color="auto"/>
            </w:tcBorders>
            <w:shd w:val="clear" w:color="auto" w:fill="auto"/>
            <w:noWrap/>
            <w:vAlign w:val="center"/>
            <w:hideMark/>
          </w:tcPr>
          <w:p w14:paraId="5CDCB757"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14:paraId="1A726A8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14:paraId="326CD84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r>
      <w:tr w:rsidR="002D359D" w:rsidRPr="00EB0432" w14:paraId="05B6F694"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7269478"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1E1ABA2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0265307C"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0,108</w:t>
            </w:r>
          </w:p>
        </w:tc>
        <w:tc>
          <w:tcPr>
            <w:tcW w:w="695" w:type="pct"/>
            <w:tcBorders>
              <w:top w:val="nil"/>
              <w:left w:val="nil"/>
              <w:bottom w:val="single" w:sz="4" w:space="0" w:color="auto"/>
              <w:right w:val="single" w:sz="4" w:space="0" w:color="auto"/>
            </w:tcBorders>
            <w:shd w:val="clear" w:color="auto" w:fill="auto"/>
            <w:noWrap/>
            <w:vAlign w:val="center"/>
            <w:hideMark/>
          </w:tcPr>
          <w:p w14:paraId="7F01BA3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0,108</w:t>
            </w:r>
          </w:p>
        </w:tc>
        <w:tc>
          <w:tcPr>
            <w:tcW w:w="692" w:type="pct"/>
            <w:tcBorders>
              <w:top w:val="nil"/>
              <w:left w:val="nil"/>
              <w:bottom w:val="single" w:sz="4" w:space="0" w:color="auto"/>
              <w:right w:val="single" w:sz="4" w:space="0" w:color="auto"/>
            </w:tcBorders>
            <w:shd w:val="clear" w:color="auto" w:fill="auto"/>
            <w:noWrap/>
            <w:vAlign w:val="center"/>
            <w:hideMark/>
          </w:tcPr>
          <w:p w14:paraId="0052DB62"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r>
      <w:tr w:rsidR="002D359D" w:rsidRPr="00EB0432" w14:paraId="2D76B706"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71E332E"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C9E4264"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1E65BF6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c>
          <w:tcPr>
            <w:tcW w:w="695" w:type="pct"/>
            <w:tcBorders>
              <w:top w:val="nil"/>
              <w:left w:val="nil"/>
              <w:bottom w:val="single" w:sz="4" w:space="0" w:color="auto"/>
              <w:right w:val="single" w:sz="4" w:space="0" w:color="auto"/>
            </w:tcBorders>
            <w:shd w:val="clear" w:color="auto" w:fill="auto"/>
            <w:noWrap/>
            <w:vAlign w:val="center"/>
            <w:hideMark/>
          </w:tcPr>
          <w:p w14:paraId="406BF043"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c>
          <w:tcPr>
            <w:tcW w:w="692" w:type="pct"/>
            <w:tcBorders>
              <w:top w:val="nil"/>
              <w:left w:val="nil"/>
              <w:bottom w:val="single" w:sz="4" w:space="0" w:color="auto"/>
              <w:right w:val="single" w:sz="4" w:space="0" w:color="auto"/>
            </w:tcBorders>
            <w:shd w:val="clear" w:color="auto" w:fill="auto"/>
            <w:noWrap/>
            <w:vAlign w:val="center"/>
            <w:hideMark/>
          </w:tcPr>
          <w:p w14:paraId="07ED1621"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0</w:t>
            </w:r>
          </w:p>
        </w:tc>
      </w:tr>
      <w:tr w:rsidR="002D359D" w:rsidRPr="00EB0432" w14:paraId="553CB5C5" w14:textId="77777777" w:rsidTr="009A3988">
        <w:trPr>
          <w:trHeight w:val="33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3E581C26"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Итого г.Гагарин:</w:t>
            </w:r>
          </w:p>
        </w:tc>
      </w:tr>
      <w:tr w:rsidR="002D359D" w:rsidRPr="00EB0432" w14:paraId="33A94380"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51629D9"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lastRenderedPageBreak/>
              <w:t> </w:t>
            </w:r>
          </w:p>
        </w:tc>
        <w:tc>
          <w:tcPr>
            <w:tcW w:w="2544" w:type="pct"/>
            <w:tcBorders>
              <w:top w:val="nil"/>
              <w:left w:val="nil"/>
              <w:bottom w:val="single" w:sz="4" w:space="0" w:color="auto"/>
              <w:right w:val="single" w:sz="4" w:space="0" w:color="auto"/>
            </w:tcBorders>
            <w:shd w:val="clear" w:color="auto" w:fill="auto"/>
            <w:noWrap/>
            <w:vAlign w:val="center"/>
            <w:hideMark/>
          </w:tcPr>
          <w:p w14:paraId="0E503729"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3660E4C1"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55,694</w:t>
            </w:r>
          </w:p>
        </w:tc>
        <w:tc>
          <w:tcPr>
            <w:tcW w:w="695" w:type="pct"/>
            <w:tcBorders>
              <w:top w:val="nil"/>
              <w:left w:val="nil"/>
              <w:bottom w:val="single" w:sz="4" w:space="0" w:color="auto"/>
              <w:right w:val="single" w:sz="4" w:space="0" w:color="auto"/>
            </w:tcBorders>
            <w:shd w:val="clear" w:color="auto" w:fill="auto"/>
            <w:noWrap/>
            <w:vAlign w:val="center"/>
            <w:hideMark/>
          </w:tcPr>
          <w:p w14:paraId="3E34972E"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49,756</w:t>
            </w:r>
          </w:p>
        </w:tc>
        <w:tc>
          <w:tcPr>
            <w:tcW w:w="692" w:type="pct"/>
            <w:tcBorders>
              <w:top w:val="nil"/>
              <w:left w:val="nil"/>
              <w:bottom w:val="single" w:sz="4" w:space="0" w:color="auto"/>
              <w:right w:val="single" w:sz="4" w:space="0" w:color="auto"/>
            </w:tcBorders>
            <w:shd w:val="clear" w:color="auto" w:fill="auto"/>
            <w:noWrap/>
            <w:vAlign w:val="center"/>
            <w:hideMark/>
          </w:tcPr>
          <w:p w14:paraId="02989C1A"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5,938</w:t>
            </w:r>
          </w:p>
        </w:tc>
      </w:tr>
      <w:tr w:rsidR="002D359D" w:rsidRPr="00EB0432" w14:paraId="719AD6D7"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F8F45DD"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6782141"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39A078BB"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40,871</w:t>
            </w:r>
          </w:p>
        </w:tc>
        <w:tc>
          <w:tcPr>
            <w:tcW w:w="695" w:type="pct"/>
            <w:tcBorders>
              <w:top w:val="nil"/>
              <w:left w:val="nil"/>
              <w:bottom w:val="single" w:sz="4" w:space="0" w:color="auto"/>
              <w:right w:val="single" w:sz="4" w:space="0" w:color="auto"/>
            </w:tcBorders>
            <w:shd w:val="clear" w:color="auto" w:fill="auto"/>
            <w:noWrap/>
            <w:vAlign w:val="center"/>
            <w:hideMark/>
          </w:tcPr>
          <w:p w14:paraId="5C4467A9"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35,395</w:t>
            </w:r>
          </w:p>
        </w:tc>
        <w:tc>
          <w:tcPr>
            <w:tcW w:w="692" w:type="pct"/>
            <w:tcBorders>
              <w:top w:val="nil"/>
              <w:left w:val="nil"/>
              <w:bottom w:val="single" w:sz="4" w:space="0" w:color="auto"/>
              <w:right w:val="single" w:sz="4" w:space="0" w:color="auto"/>
            </w:tcBorders>
            <w:shd w:val="clear" w:color="auto" w:fill="auto"/>
            <w:noWrap/>
            <w:vAlign w:val="center"/>
            <w:hideMark/>
          </w:tcPr>
          <w:p w14:paraId="4749B468"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5,476</w:t>
            </w:r>
          </w:p>
        </w:tc>
      </w:tr>
      <w:tr w:rsidR="002D359D" w:rsidRPr="00EB0432" w14:paraId="5B15E116" w14:textId="77777777" w:rsidTr="009A3988">
        <w:trPr>
          <w:trHeight w:val="33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5C30E6DF"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sz w:val="22"/>
                <w:lang w:eastAsia="ru-RU"/>
              </w:rPr>
              <w:t> </w:t>
            </w:r>
            <w:r w:rsidRPr="00EB0432">
              <w:rPr>
                <w:rFonts w:ascii="Segoe UI" w:eastAsia="Times New Roman" w:hAnsi="Segoe UI" w:cs="Segoe UI"/>
                <w:b/>
                <w:bCs/>
                <w:sz w:val="22"/>
                <w:lang w:eastAsia="ru-RU"/>
              </w:rPr>
              <w:t>Итого с.Карманово: </w:t>
            </w:r>
          </w:p>
        </w:tc>
      </w:tr>
      <w:tr w:rsidR="002D359D" w:rsidRPr="00EB0432" w14:paraId="6C3AAD15"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168EE4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618AA343"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1EA63076"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3,387</w:t>
            </w:r>
          </w:p>
        </w:tc>
        <w:tc>
          <w:tcPr>
            <w:tcW w:w="695" w:type="pct"/>
            <w:tcBorders>
              <w:top w:val="nil"/>
              <w:left w:val="nil"/>
              <w:bottom w:val="single" w:sz="4" w:space="0" w:color="auto"/>
              <w:right w:val="single" w:sz="4" w:space="0" w:color="auto"/>
            </w:tcBorders>
            <w:shd w:val="clear" w:color="auto" w:fill="auto"/>
            <w:noWrap/>
            <w:vAlign w:val="center"/>
            <w:hideMark/>
          </w:tcPr>
          <w:p w14:paraId="689DE0A7"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3,091</w:t>
            </w:r>
          </w:p>
        </w:tc>
        <w:tc>
          <w:tcPr>
            <w:tcW w:w="692" w:type="pct"/>
            <w:tcBorders>
              <w:top w:val="nil"/>
              <w:left w:val="nil"/>
              <w:bottom w:val="single" w:sz="4" w:space="0" w:color="auto"/>
              <w:right w:val="single" w:sz="4" w:space="0" w:color="auto"/>
            </w:tcBorders>
            <w:shd w:val="clear" w:color="auto" w:fill="auto"/>
            <w:noWrap/>
            <w:vAlign w:val="center"/>
            <w:hideMark/>
          </w:tcPr>
          <w:p w14:paraId="0BC052F1"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0,296</w:t>
            </w:r>
          </w:p>
        </w:tc>
      </w:tr>
      <w:tr w:rsidR="002D359D" w:rsidRPr="00EB0432" w14:paraId="5F517864"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20EEE0D"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1CF2019"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720F1B79"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1,755</w:t>
            </w:r>
          </w:p>
        </w:tc>
        <w:tc>
          <w:tcPr>
            <w:tcW w:w="695" w:type="pct"/>
            <w:tcBorders>
              <w:top w:val="nil"/>
              <w:left w:val="nil"/>
              <w:bottom w:val="single" w:sz="4" w:space="0" w:color="auto"/>
              <w:right w:val="single" w:sz="4" w:space="0" w:color="auto"/>
            </w:tcBorders>
            <w:shd w:val="clear" w:color="auto" w:fill="auto"/>
            <w:noWrap/>
            <w:vAlign w:val="center"/>
            <w:hideMark/>
          </w:tcPr>
          <w:p w14:paraId="489DDA3B"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1,480</w:t>
            </w:r>
          </w:p>
        </w:tc>
        <w:tc>
          <w:tcPr>
            <w:tcW w:w="692" w:type="pct"/>
            <w:tcBorders>
              <w:top w:val="nil"/>
              <w:left w:val="nil"/>
              <w:bottom w:val="single" w:sz="4" w:space="0" w:color="auto"/>
              <w:right w:val="single" w:sz="4" w:space="0" w:color="auto"/>
            </w:tcBorders>
            <w:shd w:val="clear" w:color="auto" w:fill="auto"/>
            <w:noWrap/>
            <w:vAlign w:val="center"/>
            <w:hideMark/>
          </w:tcPr>
          <w:p w14:paraId="6AC9EB36"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0,275</w:t>
            </w:r>
          </w:p>
        </w:tc>
      </w:tr>
      <w:tr w:rsidR="002D359D" w:rsidRPr="00EB0432" w14:paraId="1DF89177" w14:textId="77777777" w:rsidTr="009A3988">
        <w:trPr>
          <w:trHeight w:val="33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5384853F"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Всего по Гагаринскому МО</w:t>
            </w:r>
          </w:p>
        </w:tc>
      </w:tr>
      <w:tr w:rsidR="002D359D" w:rsidRPr="00EB0432" w14:paraId="592E47FD"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3F131F5"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71678E5"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Всего:</w:t>
            </w:r>
          </w:p>
        </w:tc>
        <w:tc>
          <w:tcPr>
            <w:tcW w:w="783" w:type="pct"/>
            <w:tcBorders>
              <w:top w:val="nil"/>
              <w:left w:val="nil"/>
              <w:bottom w:val="single" w:sz="4" w:space="0" w:color="auto"/>
              <w:right w:val="single" w:sz="4" w:space="0" w:color="auto"/>
            </w:tcBorders>
            <w:shd w:val="clear" w:color="auto" w:fill="auto"/>
            <w:noWrap/>
            <w:vAlign w:val="center"/>
            <w:hideMark/>
          </w:tcPr>
          <w:p w14:paraId="7428AA73"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59,081</w:t>
            </w:r>
          </w:p>
        </w:tc>
        <w:tc>
          <w:tcPr>
            <w:tcW w:w="695" w:type="pct"/>
            <w:tcBorders>
              <w:top w:val="nil"/>
              <w:left w:val="nil"/>
              <w:bottom w:val="single" w:sz="4" w:space="0" w:color="auto"/>
              <w:right w:val="single" w:sz="4" w:space="0" w:color="auto"/>
            </w:tcBorders>
            <w:shd w:val="clear" w:color="auto" w:fill="auto"/>
            <w:noWrap/>
            <w:vAlign w:val="center"/>
            <w:hideMark/>
          </w:tcPr>
          <w:p w14:paraId="572005FF"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52,847</w:t>
            </w:r>
          </w:p>
        </w:tc>
        <w:tc>
          <w:tcPr>
            <w:tcW w:w="692" w:type="pct"/>
            <w:tcBorders>
              <w:top w:val="nil"/>
              <w:left w:val="nil"/>
              <w:bottom w:val="single" w:sz="4" w:space="0" w:color="auto"/>
              <w:right w:val="single" w:sz="4" w:space="0" w:color="auto"/>
            </w:tcBorders>
            <w:shd w:val="clear" w:color="auto" w:fill="auto"/>
            <w:noWrap/>
            <w:vAlign w:val="center"/>
            <w:hideMark/>
          </w:tcPr>
          <w:p w14:paraId="0292EA2C"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6,234</w:t>
            </w:r>
          </w:p>
        </w:tc>
      </w:tr>
      <w:tr w:rsidR="002D359D" w:rsidRPr="00EB0432" w14:paraId="208DF3C7" w14:textId="77777777" w:rsidTr="002D359D">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F8CA2FB" w14:textId="77777777" w:rsidR="002D359D" w:rsidRPr="00EB0432" w:rsidRDefault="002D359D" w:rsidP="009A3988">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p>
        </w:tc>
        <w:tc>
          <w:tcPr>
            <w:tcW w:w="2544" w:type="pct"/>
            <w:tcBorders>
              <w:top w:val="nil"/>
              <w:left w:val="nil"/>
              <w:bottom w:val="single" w:sz="4" w:space="0" w:color="auto"/>
              <w:right w:val="single" w:sz="4" w:space="0" w:color="auto"/>
            </w:tcBorders>
            <w:shd w:val="clear" w:color="auto" w:fill="auto"/>
            <w:noWrap/>
            <w:vAlign w:val="center"/>
            <w:hideMark/>
          </w:tcPr>
          <w:p w14:paraId="31556182" w14:textId="77777777" w:rsidR="002D359D" w:rsidRPr="00D00D5D" w:rsidRDefault="002D359D" w:rsidP="009A3988">
            <w:pPr>
              <w:jc w:val="center"/>
              <w:rPr>
                <w:rFonts w:ascii="Segoe UI" w:eastAsia="Times New Roman" w:hAnsi="Segoe UI" w:cs="Segoe UI"/>
                <w:b/>
                <w:sz w:val="22"/>
                <w:lang w:eastAsia="ru-RU"/>
              </w:rPr>
            </w:pPr>
            <w:r w:rsidRPr="00D00D5D">
              <w:rPr>
                <w:rFonts w:ascii="Segoe UI" w:eastAsia="Times New Roman" w:hAnsi="Segoe UI" w:cs="Segoe UI"/>
                <w:b/>
                <w:sz w:val="22"/>
                <w:lang w:eastAsia="ru-RU"/>
              </w:rPr>
              <w:t xml:space="preserve">в т.ч.: Население </w:t>
            </w:r>
          </w:p>
        </w:tc>
        <w:tc>
          <w:tcPr>
            <w:tcW w:w="783" w:type="pct"/>
            <w:tcBorders>
              <w:top w:val="nil"/>
              <w:left w:val="nil"/>
              <w:bottom w:val="single" w:sz="4" w:space="0" w:color="auto"/>
              <w:right w:val="single" w:sz="4" w:space="0" w:color="auto"/>
            </w:tcBorders>
            <w:shd w:val="clear" w:color="auto" w:fill="auto"/>
            <w:noWrap/>
            <w:vAlign w:val="center"/>
            <w:hideMark/>
          </w:tcPr>
          <w:p w14:paraId="338A8867"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42,626</w:t>
            </w:r>
          </w:p>
        </w:tc>
        <w:tc>
          <w:tcPr>
            <w:tcW w:w="695" w:type="pct"/>
            <w:tcBorders>
              <w:top w:val="nil"/>
              <w:left w:val="nil"/>
              <w:bottom w:val="single" w:sz="4" w:space="0" w:color="auto"/>
              <w:right w:val="single" w:sz="4" w:space="0" w:color="auto"/>
            </w:tcBorders>
            <w:shd w:val="clear" w:color="auto" w:fill="auto"/>
            <w:noWrap/>
            <w:vAlign w:val="center"/>
            <w:hideMark/>
          </w:tcPr>
          <w:p w14:paraId="649F9887"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36,875</w:t>
            </w:r>
          </w:p>
        </w:tc>
        <w:tc>
          <w:tcPr>
            <w:tcW w:w="692" w:type="pct"/>
            <w:tcBorders>
              <w:top w:val="nil"/>
              <w:left w:val="nil"/>
              <w:bottom w:val="single" w:sz="4" w:space="0" w:color="auto"/>
              <w:right w:val="single" w:sz="4" w:space="0" w:color="auto"/>
            </w:tcBorders>
            <w:shd w:val="clear" w:color="auto" w:fill="auto"/>
            <w:noWrap/>
            <w:vAlign w:val="center"/>
            <w:hideMark/>
          </w:tcPr>
          <w:p w14:paraId="59AB6D53" w14:textId="77777777" w:rsidR="002D359D" w:rsidRPr="00EB0432" w:rsidRDefault="002D359D" w:rsidP="009A3988">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5,751</w:t>
            </w:r>
          </w:p>
        </w:tc>
      </w:tr>
    </w:tbl>
    <w:p w14:paraId="5638F2CE" w14:textId="1AE9B919" w:rsidR="0036462D" w:rsidRDefault="0036462D" w:rsidP="0036462D">
      <w:pPr>
        <w:pStyle w:val="afffffffb"/>
      </w:pPr>
      <w:r w:rsidRPr="002C4067">
        <w:t xml:space="preserve">Таблица </w:t>
      </w:r>
      <w:r>
        <w:rPr>
          <w:noProof/>
        </w:rPr>
        <w:fldChar w:fldCharType="begin"/>
      </w:r>
      <w:r>
        <w:rPr>
          <w:noProof/>
        </w:rPr>
        <w:instrText xml:space="preserve"> SEQ Таблица \* ARABIC </w:instrText>
      </w:r>
      <w:r>
        <w:rPr>
          <w:noProof/>
        </w:rPr>
        <w:fldChar w:fldCharType="separate"/>
      </w:r>
      <w:r w:rsidR="00C83B43">
        <w:rPr>
          <w:noProof/>
        </w:rPr>
        <w:t>28</w:t>
      </w:r>
      <w:r>
        <w:rPr>
          <w:noProof/>
        </w:rPr>
        <w:fldChar w:fldCharType="end"/>
      </w:r>
      <w:r>
        <w:rPr>
          <w:noProof/>
        </w:rPr>
        <w:t xml:space="preserve"> </w:t>
      </w:r>
      <w:r w:rsidRPr="002C4067">
        <w:t xml:space="preserve">– Тепловые нагрузки </w:t>
      </w:r>
      <w:r>
        <w:t xml:space="preserve">абонентов </w:t>
      </w:r>
      <w:r w:rsidRPr="005F6F70">
        <w:t>МБУ «Управление ДКХ Гагаринского района»</w:t>
      </w:r>
    </w:p>
    <w:tbl>
      <w:tblPr>
        <w:tblStyle w:val="af8"/>
        <w:tblW w:w="5000" w:type="pct"/>
        <w:tblLook w:val="04A0" w:firstRow="1" w:lastRow="0" w:firstColumn="1" w:lastColumn="0" w:noHBand="0" w:noVBand="1"/>
      </w:tblPr>
      <w:tblGrid>
        <w:gridCol w:w="3538"/>
        <w:gridCol w:w="1237"/>
        <w:gridCol w:w="1585"/>
        <w:gridCol w:w="2062"/>
        <w:gridCol w:w="1773"/>
      </w:tblGrid>
      <w:tr w:rsidR="007F1F05" w:rsidRPr="00794C77" w14:paraId="72B843AB" w14:textId="77777777" w:rsidTr="007F1F05">
        <w:tc>
          <w:tcPr>
            <w:tcW w:w="1736" w:type="pct"/>
            <w:vAlign w:val="center"/>
          </w:tcPr>
          <w:p w14:paraId="4D274832" w14:textId="77777777" w:rsidR="007F1F05" w:rsidRPr="00794C77" w:rsidRDefault="007F1F05" w:rsidP="00364484">
            <w:pPr>
              <w:pStyle w:val="afffffff1"/>
              <w:rPr>
                <w:b/>
                <w:szCs w:val="22"/>
              </w:rPr>
            </w:pPr>
            <w:r w:rsidRPr="00794C77">
              <w:rPr>
                <w:b/>
                <w:szCs w:val="22"/>
              </w:rPr>
              <w:t>Адрес газовой котельной</w:t>
            </w:r>
          </w:p>
        </w:tc>
        <w:tc>
          <w:tcPr>
            <w:tcW w:w="604" w:type="pct"/>
            <w:vAlign w:val="center"/>
          </w:tcPr>
          <w:p w14:paraId="77098DDD" w14:textId="77777777" w:rsidR="007F1F05" w:rsidRPr="00794C77" w:rsidRDefault="007F1F05" w:rsidP="00364484">
            <w:pPr>
              <w:pStyle w:val="afffffff1"/>
              <w:rPr>
                <w:b/>
                <w:szCs w:val="22"/>
              </w:rPr>
            </w:pPr>
            <w:r w:rsidRPr="00794C77">
              <w:rPr>
                <w:b/>
                <w:szCs w:val="22"/>
              </w:rPr>
              <w:t>Тепловая нагрузка, Гкал</w:t>
            </w:r>
          </w:p>
        </w:tc>
        <w:tc>
          <w:tcPr>
            <w:tcW w:w="778" w:type="pct"/>
            <w:vAlign w:val="center"/>
          </w:tcPr>
          <w:p w14:paraId="4494401C" w14:textId="77777777" w:rsidR="007F1F05" w:rsidRPr="00794C77" w:rsidRDefault="007F1F05" w:rsidP="00364484">
            <w:pPr>
              <w:pStyle w:val="afffffff1"/>
              <w:rPr>
                <w:b/>
                <w:szCs w:val="22"/>
              </w:rPr>
            </w:pPr>
            <w:r w:rsidRPr="00794C77">
              <w:rPr>
                <w:b/>
                <w:szCs w:val="22"/>
              </w:rPr>
              <w:t>Норматив потери в сетях, Гкал</w:t>
            </w:r>
          </w:p>
        </w:tc>
        <w:tc>
          <w:tcPr>
            <w:tcW w:w="1012" w:type="pct"/>
            <w:vAlign w:val="center"/>
          </w:tcPr>
          <w:p w14:paraId="066C5083" w14:textId="77777777" w:rsidR="007F1F05" w:rsidRPr="00794C77" w:rsidRDefault="007F1F05" w:rsidP="00364484">
            <w:pPr>
              <w:pStyle w:val="afffffff1"/>
              <w:rPr>
                <w:b/>
                <w:szCs w:val="22"/>
              </w:rPr>
            </w:pPr>
            <w:r w:rsidRPr="00794C77">
              <w:rPr>
                <w:b/>
                <w:szCs w:val="22"/>
              </w:rPr>
              <w:t>Собственные нужды котельной, Гкал</w:t>
            </w:r>
          </w:p>
        </w:tc>
        <w:tc>
          <w:tcPr>
            <w:tcW w:w="871" w:type="pct"/>
            <w:vAlign w:val="center"/>
          </w:tcPr>
          <w:p w14:paraId="04595902" w14:textId="77777777" w:rsidR="007F1F05" w:rsidRPr="00794C77" w:rsidRDefault="007F1F05" w:rsidP="00364484">
            <w:pPr>
              <w:pStyle w:val="afffffff1"/>
              <w:rPr>
                <w:b/>
                <w:szCs w:val="22"/>
              </w:rPr>
            </w:pPr>
            <w:r w:rsidRPr="00794C77">
              <w:rPr>
                <w:b/>
                <w:szCs w:val="22"/>
              </w:rPr>
              <w:t>Выработка всего, Гкал</w:t>
            </w:r>
          </w:p>
        </w:tc>
      </w:tr>
      <w:tr w:rsidR="007F1F05" w:rsidRPr="00794C77" w14:paraId="5819F62E" w14:textId="77777777" w:rsidTr="007F1F05">
        <w:tc>
          <w:tcPr>
            <w:tcW w:w="1736" w:type="pct"/>
            <w:vAlign w:val="center"/>
          </w:tcPr>
          <w:p w14:paraId="2208DBD4" w14:textId="77777777" w:rsidR="007F1F05" w:rsidRPr="00794C77" w:rsidRDefault="007F1F05" w:rsidP="00364484">
            <w:pPr>
              <w:pStyle w:val="afffffff1"/>
              <w:rPr>
                <w:rFonts w:eastAsia="Times New Roman"/>
                <w:color w:val="000000"/>
                <w:szCs w:val="22"/>
              </w:rPr>
            </w:pPr>
            <w:r w:rsidRPr="00794C77">
              <w:rPr>
                <w:szCs w:val="22"/>
              </w:rPr>
              <w:t>Котельная пр. Первомайский, 1</w:t>
            </w:r>
          </w:p>
        </w:tc>
        <w:tc>
          <w:tcPr>
            <w:tcW w:w="604" w:type="pct"/>
            <w:vAlign w:val="center"/>
          </w:tcPr>
          <w:p w14:paraId="48E60C49" w14:textId="77777777" w:rsidR="007F1F05" w:rsidRPr="00794C77" w:rsidRDefault="007F1F05" w:rsidP="00364484">
            <w:pPr>
              <w:pStyle w:val="afffffff1"/>
              <w:rPr>
                <w:szCs w:val="22"/>
              </w:rPr>
            </w:pPr>
            <w:r w:rsidRPr="00794C77">
              <w:rPr>
                <w:szCs w:val="22"/>
              </w:rPr>
              <w:t>840</w:t>
            </w:r>
          </w:p>
        </w:tc>
        <w:tc>
          <w:tcPr>
            <w:tcW w:w="778" w:type="pct"/>
            <w:vAlign w:val="center"/>
          </w:tcPr>
          <w:p w14:paraId="3C72362B" w14:textId="77777777" w:rsidR="007F1F05" w:rsidRPr="00794C77" w:rsidRDefault="007F1F05" w:rsidP="00364484">
            <w:pPr>
              <w:pStyle w:val="afffffff1"/>
              <w:rPr>
                <w:szCs w:val="22"/>
              </w:rPr>
            </w:pPr>
            <w:r w:rsidRPr="00794C77">
              <w:rPr>
                <w:szCs w:val="22"/>
              </w:rPr>
              <w:t>11</w:t>
            </w:r>
          </w:p>
        </w:tc>
        <w:tc>
          <w:tcPr>
            <w:tcW w:w="1012" w:type="pct"/>
            <w:vAlign w:val="center"/>
          </w:tcPr>
          <w:p w14:paraId="0494EDCF" w14:textId="77777777" w:rsidR="007F1F05" w:rsidRPr="00794C77" w:rsidRDefault="007F1F05" w:rsidP="00364484">
            <w:pPr>
              <w:pStyle w:val="afffffff1"/>
              <w:rPr>
                <w:szCs w:val="22"/>
              </w:rPr>
            </w:pPr>
            <w:r w:rsidRPr="00794C77">
              <w:rPr>
                <w:szCs w:val="22"/>
              </w:rPr>
              <w:t>0</w:t>
            </w:r>
          </w:p>
        </w:tc>
        <w:tc>
          <w:tcPr>
            <w:tcW w:w="871" w:type="pct"/>
            <w:vAlign w:val="center"/>
          </w:tcPr>
          <w:p w14:paraId="6073DE09" w14:textId="77777777" w:rsidR="007F1F05" w:rsidRPr="00794C77" w:rsidRDefault="007F1F05" w:rsidP="00364484">
            <w:pPr>
              <w:pStyle w:val="afffffff1"/>
              <w:rPr>
                <w:szCs w:val="22"/>
              </w:rPr>
            </w:pPr>
            <w:r w:rsidRPr="00794C77">
              <w:rPr>
                <w:szCs w:val="22"/>
              </w:rPr>
              <w:t>851</w:t>
            </w:r>
          </w:p>
        </w:tc>
      </w:tr>
      <w:tr w:rsidR="007F1F05" w:rsidRPr="00794C77" w14:paraId="710B9F1D" w14:textId="77777777" w:rsidTr="007F1F05">
        <w:tc>
          <w:tcPr>
            <w:tcW w:w="1736" w:type="pct"/>
            <w:vAlign w:val="center"/>
          </w:tcPr>
          <w:p w14:paraId="770626AA" w14:textId="77777777" w:rsidR="007F1F05" w:rsidRPr="00794C77" w:rsidRDefault="007F1F05" w:rsidP="00364484">
            <w:pPr>
              <w:pStyle w:val="afffffff1"/>
              <w:rPr>
                <w:color w:val="FF0000"/>
                <w:szCs w:val="22"/>
              </w:rPr>
            </w:pPr>
            <w:r w:rsidRPr="00794C77">
              <w:rPr>
                <w:szCs w:val="22"/>
              </w:rPr>
              <w:t>Котельная ул. Комсомольская, 9</w:t>
            </w:r>
          </w:p>
        </w:tc>
        <w:tc>
          <w:tcPr>
            <w:tcW w:w="604" w:type="pct"/>
            <w:vAlign w:val="center"/>
          </w:tcPr>
          <w:p w14:paraId="42062D70" w14:textId="77777777" w:rsidR="007F1F05" w:rsidRPr="00794C77" w:rsidRDefault="007F1F05" w:rsidP="00364484">
            <w:pPr>
              <w:pStyle w:val="afffffff1"/>
              <w:rPr>
                <w:color w:val="FF0000"/>
                <w:szCs w:val="22"/>
              </w:rPr>
            </w:pPr>
            <w:r w:rsidRPr="00794C77">
              <w:rPr>
                <w:szCs w:val="22"/>
              </w:rPr>
              <w:t>123</w:t>
            </w:r>
          </w:p>
        </w:tc>
        <w:tc>
          <w:tcPr>
            <w:tcW w:w="778" w:type="pct"/>
            <w:vAlign w:val="center"/>
          </w:tcPr>
          <w:p w14:paraId="0209E7E6" w14:textId="77777777" w:rsidR="007F1F05" w:rsidRPr="00794C77" w:rsidRDefault="007F1F05" w:rsidP="00364484">
            <w:pPr>
              <w:pStyle w:val="afffffff1"/>
              <w:rPr>
                <w:color w:val="FF0000"/>
                <w:szCs w:val="22"/>
              </w:rPr>
            </w:pPr>
            <w:r w:rsidRPr="00794C77">
              <w:rPr>
                <w:szCs w:val="22"/>
              </w:rPr>
              <w:t>0</w:t>
            </w:r>
          </w:p>
        </w:tc>
        <w:tc>
          <w:tcPr>
            <w:tcW w:w="1012" w:type="pct"/>
            <w:vAlign w:val="center"/>
          </w:tcPr>
          <w:p w14:paraId="51121D99" w14:textId="77777777" w:rsidR="007F1F05" w:rsidRPr="00794C77" w:rsidRDefault="007F1F05" w:rsidP="00364484">
            <w:pPr>
              <w:pStyle w:val="afffffff1"/>
              <w:rPr>
                <w:color w:val="FF0000"/>
                <w:szCs w:val="22"/>
              </w:rPr>
            </w:pPr>
            <w:r w:rsidRPr="00794C77">
              <w:rPr>
                <w:szCs w:val="22"/>
              </w:rPr>
              <w:t>13</w:t>
            </w:r>
          </w:p>
        </w:tc>
        <w:tc>
          <w:tcPr>
            <w:tcW w:w="871" w:type="pct"/>
            <w:vAlign w:val="center"/>
          </w:tcPr>
          <w:p w14:paraId="3F065585" w14:textId="77777777" w:rsidR="007F1F05" w:rsidRPr="00794C77" w:rsidRDefault="007F1F05" w:rsidP="00364484">
            <w:pPr>
              <w:pStyle w:val="afffffff1"/>
              <w:rPr>
                <w:color w:val="FF0000"/>
                <w:szCs w:val="22"/>
              </w:rPr>
            </w:pPr>
            <w:r w:rsidRPr="00794C77">
              <w:rPr>
                <w:szCs w:val="22"/>
              </w:rPr>
              <w:t>136</w:t>
            </w:r>
          </w:p>
        </w:tc>
      </w:tr>
      <w:tr w:rsidR="007F1F05" w:rsidRPr="00794C77" w14:paraId="60DF4C3C" w14:textId="77777777" w:rsidTr="007F1F05">
        <w:tc>
          <w:tcPr>
            <w:tcW w:w="1736" w:type="pct"/>
            <w:vAlign w:val="center"/>
          </w:tcPr>
          <w:p w14:paraId="65E40688" w14:textId="77777777" w:rsidR="007F1F05" w:rsidRPr="00794C77" w:rsidRDefault="007F1F05" w:rsidP="00364484">
            <w:pPr>
              <w:pStyle w:val="afffffff1"/>
              <w:rPr>
                <w:color w:val="000000"/>
                <w:szCs w:val="22"/>
              </w:rPr>
            </w:pPr>
            <w:r w:rsidRPr="00794C77">
              <w:rPr>
                <w:szCs w:val="22"/>
              </w:rPr>
              <w:t>Котельная г. Гагарин, ул. Советская д. 64а, ФОК «Восток»</w:t>
            </w:r>
          </w:p>
        </w:tc>
        <w:tc>
          <w:tcPr>
            <w:tcW w:w="604" w:type="pct"/>
            <w:vAlign w:val="center"/>
          </w:tcPr>
          <w:p w14:paraId="77DB77EE" w14:textId="77777777" w:rsidR="007F1F05" w:rsidRPr="00794C77" w:rsidRDefault="007F1F05" w:rsidP="00364484">
            <w:pPr>
              <w:pStyle w:val="afffffff1"/>
              <w:rPr>
                <w:szCs w:val="22"/>
              </w:rPr>
            </w:pPr>
            <w:r w:rsidRPr="00794C77">
              <w:rPr>
                <w:szCs w:val="22"/>
              </w:rPr>
              <w:t>758</w:t>
            </w:r>
          </w:p>
        </w:tc>
        <w:tc>
          <w:tcPr>
            <w:tcW w:w="778" w:type="pct"/>
            <w:vAlign w:val="center"/>
          </w:tcPr>
          <w:p w14:paraId="3994CE36" w14:textId="77777777" w:rsidR="007F1F05" w:rsidRPr="00794C77" w:rsidRDefault="007F1F05" w:rsidP="00364484">
            <w:pPr>
              <w:pStyle w:val="afffffff1"/>
              <w:rPr>
                <w:szCs w:val="22"/>
              </w:rPr>
            </w:pPr>
            <w:r w:rsidRPr="00794C77">
              <w:rPr>
                <w:szCs w:val="22"/>
              </w:rPr>
              <w:t>25</w:t>
            </w:r>
          </w:p>
        </w:tc>
        <w:tc>
          <w:tcPr>
            <w:tcW w:w="1012" w:type="pct"/>
            <w:vAlign w:val="center"/>
          </w:tcPr>
          <w:p w14:paraId="1CB7C510" w14:textId="77777777" w:rsidR="007F1F05" w:rsidRPr="00794C77" w:rsidRDefault="007F1F05" w:rsidP="00364484">
            <w:pPr>
              <w:pStyle w:val="afffffff1"/>
              <w:rPr>
                <w:szCs w:val="22"/>
              </w:rPr>
            </w:pPr>
            <w:r w:rsidRPr="00794C77">
              <w:rPr>
                <w:szCs w:val="22"/>
              </w:rPr>
              <w:t>7</w:t>
            </w:r>
          </w:p>
        </w:tc>
        <w:tc>
          <w:tcPr>
            <w:tcW w:w="871" w:type="pct"/>
            <w:vAlign w:val="center"/>
          </w:tcPr>
          <w:p w14:paraId="510FA950" w14:textId="77777777" w:rsidR="007F1F05" w:rsidRPr="00794C77" w:rsidRDefault="007F1F05" w:rsidP="00364484">
            <w:pPr>
              <w:pStyle w:val="afffffff1"/>
              <w:rPr>
                <w:szCs w:val="22"/>
              </w:rPr>
            </w:pPr>
            <w:r w:rsidRPr="00794C77">
              <w:rPr>
                <w:szCs w:val="22"/>
              </w:rPr>
              <w:t>726</w:t>
            </w:r>
          </w:p>
        </w:tc>
      </w:tr>
      <w:tr w:rsidR="007F1F05" w:rsidRPr="00794C77" w14:paraId="084683AF" w14:textId="77777777" w:rsidTr="007F1F05">
        <w:tc>
          <w:tcPr>
            <w:tcW w:w="1736" w:type="pct"/>
            <w:vAlign w:val="center"/>
          </w:tcPr>
          <w:p w14:paraId="717C8265" w14:textId="77777777" w:rsidR="007F1F05" w:rsidRPr="00794C77" w:rsidRDefault="007F1F05" w:rsidP="00364484">
            <w:pPr>
              <w:pStyle w:val="afffffff1"/>
              <w:rPr>
                <w:szCs w:val="22"/>
              </w:rPr>
            </w:pPr>
            <w:r w:rsidRPr="00794C77">
              <w:rPr>
                <w:szCs w:val="22"/>
              </w:rPr>
              <w:t>Котельная д. Акатово, Акатовская школа</w:t>
            </w:r>
          </w:p>
        </w:tc>
        <w:tc>
          <w:tcPr>
            <w:tcW w:w="604" w:type="pct"/>
            <w:vAlign w:val="center"/>
          </w:tcPr>
          <w:p w14:paraId="50A34C69" w14:textId="77777777" w:rsidR="007F1F05" w:rsidRPr="00794C77" w:rsidRDefault="007F1F05" w:rsidP="00364484">
            <w:pPr>
              <w:pStyle w:val="afffffff1"/>
              <w:rPr>
                <w:szCs w:val="22"/>
              </w:rPr>
            </w:pPr>
            <w:r w:rsidRPr="00794C77">
              <w:rPr>
                <w:szCs w:val="22"/>
              </w:rPr>
              <w:t>380</w:t>
            </w:r>
          </w:p>
        </w:tc>
        <w:tc>
          <w:tcPr>
            <w:tcW w:w="778" w:type="pct"/>
            <w:vAlign w:val="center"/>
          </w:tcPr>
          <w:p w14:paraId="23B72B64" w14:textId="77777777" w:rsidR="007F1F05" w:rsidRPr="00794C77" w:rsidRDefault="007F1F05" w:rsidP="00364484">
            <w:pPr>
              <w:pStyle w:val="afffffff1"/>
              <w:rPr>
                <w:szCs w:val="22"/>
              </w:rPr>
            </w:pPr>
            <w:r w:rsidRPr="00794C77">
              <w:rPr>
                <w:szCs w:val="22"/>
              </w:rPr>
              <w:t>14</w:t>
            </w:r>
          </w:p>
        </w:tc>
        <w:tc>
          <w:tcPr>
            <w:tcW w:w="1012" w:type="pct"/>
            <w:vAlign w:val="center"/>
          </w:tcPr>
          <w:p w14:paraId="45086D99" w14:textId="77777777" w:rsidR="007F1F05" w:rsidRPr="00794C77" w:rsidRDefault="007F1F05" w:rsidP="00364484">
            <w:pPr>
              <w:pStyle w:val="afffffff1"/>
              <w:rPr>
                <w:szCs w:val="22"/>
              </w:rPr>
            </w:pPr>
            <w:r w:rsidRPr="00794C77">
              <w:rPr>
                <w:szCs w:val="22"/>
              </w:rPr>
              <w:t>4</w:t>
            </w:r>
          </w:p>
        </w:tc>
        <w:tc>
          <w:tcPr>
            <w:tcW w:w="871" w:type="pct"/>
            <w:vAlign w:val="center"/>
          </w:tcPr>
          <w:p w14:paraId="6F61715A" w14:textId="77777777" w:rsidR="007F1F05" w:rsidRPr="00794C77" w:rsidRDefault="007F1F05" w:rsidP="00364484">
            <w:pPr>
              <w:pStyle w:val="afffffff1"/>
              <w:rPr>
                <w:szCs w:val="22"/>
              </w:rPr>
            </w:pPr>
            <w:r w:rsidRPr="00794C77">
              <w:rPr>
                <w:szCs w:val="22"/>
              </w:rPr>
              <w:t>398</w:t>
            </w:r>
          </w:p>
        </w:tc>
      </w:tr>
      <w:tr w:rsidR="007F1F05" w:rsidRPr="00794C77" w14:paraId="4F8512E3" w14:textId="77777777" w:rsidTr="007F1F05">
        <w:tc>
          <w:tcPr>
            <w:tcW w:w="1736" w:type="pct"/>
            <w:vAlign w:val="center"/>
          </w:tcPr>
          <w:p w14:paraId="143678F7" w14:textId="77777777" w:rsidR="007F1F05" w:rsidRPr="00794C77" w:rsidRDefault="007F1F05" w:rsidP="00364484">
            <w:pPr>
              <w:pStyle w:val="afffffff1"/>
              <w:rPr>
                <w:color w:val="000000"/>
                <w:szCs w:val="22"/>
              </w:rPr>
            </w:pPr>
            <w:r w:rsidRPr="00794C77">
              <w:rPr>
                <w:szCs w:val="22"/>
              </w:rPr>
              <w:t>Котельная д. Никольское, Никольская школа</w:t>
            </w:r>
          </w:p>
        </w:tc>
        <w:tc>
          <w:tcPr>
            <w:tcW w:w="604" w:type="pct"/>
            <w:vAlign w:val="center"/>
          </w:tcPr>
          <w:p w14:paraId="08CB4B8A" w14:textId="77777777" w:rsidR="007F1F05" w:rsidRPr="00794C77" w:rsidRDefault="007F1F05" w:rsidP="00364484">
            <w:pPr>
              <w:pStyle w:val="afffffff1"/>
              <w:rPr>
                <w:szCs w:val="22"/>
              </w:rPr>
            </w:pPr>
            <w:r w:rsidRPr="00794C77">
              <w:rPr>
                <w:szCs w:val="22"/>
              </w:rPr>
              <w:t>492</w:t>
            </w:r>
          </w:p>
        </w:tc>
        <w:tc>
          <w:tcPr>
            <w:tcW w:w="778" w:type="pct"/>
            <w:vAlign w:val="center"/>
          </w:tcPr>
          <w:p w14:paraId="7A1D9C42" w14:textId="77777777" w:rsidR="007F1F05" w:rsidRPr="00794C77" w:rsidRDefault="007F1F05" w:rsidP="00364484">
            <w:pPr>
              <w:pStyle w:val="afffffff1"/>
              <w:rPr>
                <w:szCs w:val="22"/>
              </w:rPr>
            </w:pPr>
            <w:r w:rsidRPr="00794C77">
              <w:rPr>
                <w:szCs w:val="22"/>
              </w:rPr>
              <w:t>7</w:t>
            </w:r>
          </w:p>
        </w:tc>
        <w:tc>
          <w:tcPr>
            <w:tcW w:w="1012" w:type="pct"/>
            <w:vAlign w:val="center"/>
          </w:tcPr>
          <w:p w14:paraId="5D0099D8" w14:textId="77777777" w:rsidR="007F1F05" w:rsidRPr="00794C77" w:rsidRDefault="007F1F05" w:rsidP="00364484">
            <w:pPr>
              <w:pStyle w:val="afffffff1"/>
              <w:rPr>
                <w:szCs w:val="22"/>
              </w:rPr>
            </w:pPr>
            <w:r w:rsidRPr="00794C77">
              <w:rPr>
                <w:szCs w:val="22"/>
              </w:rPr>
              <w:t>5</w:t>
            </w:r>
          </w:p>
        </w:tc>
        <w:tc>
          <w:tcPr>
            <w:tcW w:w="871" w:type="pct"/>
            <w:vAlign w:val="center"/>
          </w:tcPr>
          <w:p w14:paraId="7B1AD5B2" w14:textId="77777777" w:rsidR="007F1F05" w:rsidRPr="00794C77" w:rsidRDefault="007F1F05" w:rsidP="00364484">
            <w:pPr>
              <w:pStyle w:val="afffffff1"/>
              <w:rPr>
                <w:szCs w:val="22"/>
              </w:rPr>
            </w:pPr>
            <w:r w:rsidRPr="00794C77">
              <w:rPr>
                <w:szCs w:val="22"/>
              </w:rPr>
              <w:t>504</w:t>
            </w:r>
          </w:p>
        </w:tc>
      </w:tr>
      <w:tr w:rsidR="007F1F05" w:rsidRPr="00794C77" w14:paraId="6EA69316" w14:textId="77777777" w:rsidTr="007F1F05">
        <w:tc>
          <w:tcPr>
            <w:tcW w:w="1736" w:type="pct"/>
            <w:vAlign w:val="center"/>
          </w:tcPr>
          <w:p w14:paraId="3F3266CE" w14:textId="77777777" w:rsidR="007F1F05" w:rsidRPr="00794C77" w:rsidRDefault="007F1F05" w:rsidP="00364484">
            <w:pPr>
              <w:pStyle w:val="afffffff1"/>
              <w:rPr>
                <w:color w:val="000000"/>
                <w:szCs w:val="22"/>
              </w:rPr>
            </w:pPr>
            <w:r w:rsidRPr="00794C77">
              <w:rPr>
                <w:szCs w:val="22"/>
              </w:rPr>
              <w:t>Котельная с. Пречистое, Пречистенская школа</w:t>
            </w:r>
          </w:p>
        </w:tc>
        <w:tc>
          <w:tcPr>
            <w:tcW w:w="604" w:type="pct"/>
            <w:vAlign w:val="center"/>
          </w:tcPr>
          <w:p w14:paraId="0B9ECC99" w14:textId="77777777" w:rsidR="007F1F05" w:rsidRPr="00794C77" w:rsidRDefault="007F1F05" w:rsidP="00364484">
            <w:pPr>
              <w:pStyle w:val="afffffff1"/>
              <w:rPr>
                <w:szCs w:val="22"/>
              </w:rPr>
            </w:pPr>
            <w:r w:rsidRPr="00794C77">
              <w:rPr>
                <w:szCs w:val="22"/>
              </w:rPr>
              <w:t>590</w:t>
            </w:r>
          </w:p>
        </w:tc>
        <w:tc>
          <w:tcPr>
            <w:tcW w:w="778" w:type="pct"/>
            <w:vAlign w:val="center"/>
          </w:tcPr>
          <w:p w14:paraId="661BC24D" w14:textId="77777777" w:rsidR="007F1F05" w:rsidRPr="00794C77" w:rsidRDefault="007F1F05" w:rsidP="00364484">
            <w:pPr>
              <w:pStyle w:val="afffffff1"/>
              <w:rPr>
                <w:szCs w:val="22"/>
              </w:rPr>
            </w:pPr>
            <w:r w:rsidRPr="00794C77">
              <w:rPr>
                <w:szCs w:val="22"/>
              </w:rPr>
              <w:t>4</w:t>
            </w:r>
          </w:p>
        </w:tc>
        <w:tc>
          <w:tcPr>
            <w:tcW w:w="1012" w:type="pct"/>
            <w:vAlign w:val="center"/>
          </w:tcPr>
          <w:p w14:paraId="51F9F111" w14:textId="77777777" w:rsidR="007F1F05" w:rsidRPr="00794C77" w:rsidRDefault="007F1F05" w:rsidP="00364484">
            <w:pPr>
              <w:pStyle w:val="afffffff1"/>
              <w:rPr>
                <w:szCs w:val="22"/>
              </w:rPr>
            </w:pPr>
            <w:r w:rsidRPr="00794C77">
              <w:rPr>
                <w:szCs w:val="22"/>
              </w:rPr>
              <w:t>6</w:t>
            </w:r>
          </w:p>
        </w:tc>
        <w:tc>
          <w:tcPr>
            <w:tcW w:w="871" w:type="pct"/>
            <w:vAlign w:val="center"/>
          </w:tcPr>
          <w:p w14:paraId="7CA204FF" w14:textId="77777777" w:rsidR="007F1F05" w:rsidRPr="00794C77" w:rsidRDefault="007F1F05" w:rsidP="00364484">
            <w:pPr>
              <w:pStyle w:val="afffffff1"/>
              <w:rPr>
                <w:szCs w:val="22"/>
              </w:rPr>
            </w:pPr>
            <w:r w:rsidRPr="00794C77">
              <w:rPr>
                <w:szCs w:val="22"/>
              </w:rPr>
              <w:t>580</w:t>
            </w:r>
          </w:p>
        </w:tc>
      </w:tr>
      <w:tr w:rsidR="007F1F05" w:rsidRPr="00794C77" w14:paraId="2956D376" w14:textId="77777777" w:rsidTr="007F1F05">
        <w:tc>
          <w:tcPr>
            <w:tcW w:w="1736" w:type="pct"/>
            <w:vAlign w:val="center"/>
          </w:tcPr>
          <w:p w14:paraId="076594ED" w14:textId="77777777" w:rsidR="007F1F05" w:rsidRPr="00794C77" w:rsidRDefault="007F1F05" w:rsidP="00364484">
            <w:pPr>
              <w:pStyle w:val="afffffff1"/>
              <w:rPr>
                <w:color w:val="000000"/>
                <w:szCs w:val="22"/>
              </w:rPr>
            </w:pPr>
            <w:r w:rsidRPr="00794C77">
              <w:rPr>
                <w:szCs w:val="22"/>
              </w:rPr>
              <w:t>Котельная д. Родоманово, Родомановская школа</w:t>
            </w:r>
          </w:p>
        </w:tc>
        <w:tc>
          <w:tcPr>
            <w:tcW w:w="604" w:type="pct"/>
            <w:vAlign w:val="center"/>
          </w:tcPr>
          <w:p w14:paraId="5F0F0B28" w14:textId="77777777" w:rsidR="007F1F05" w:rsidRPr="00794C77" w:rsidRDefault="007F1F05" w:rsidP="00364484">
            <w:pPr>
              <w:pStyle w:val="afffffff1"/>
              <w:rPr>
                <w:szCs w:val="22"/>
              </w:rPr>
            </w:pPr>
            <w:r w:rsidRPr="00794C77">
              <w:rPr>
                <w:szCs w:val="22"/>
              </w:rPr>
              <w:t>526</w:t>
            </w:r>
          </w:p>
        </w:tc>
        <w:tc>
          <w:tcPr>
            <w:tcW w:w="778" w:type="pct"/>
            <w:vAlign w:val="center"/>
          </w:tcPr>
          <w:p w14:paraId="5F2BED2C" w14:textId="77777777" w:rsidR="007F1F05" w:rsidRPr="00794C77" w:rsidRDefault="007F1F05" w:rsidP="00364484">
            <w:pPr>
              <w:pStyle w:val="afffffff1"/>
              <w:rPr>
                <w:szCs w:val="22"/>
              </w:rPr>
            </w:pPr>
            <w:r w:rsidRPr="00794C77">
              <w:rPr>
                <w:szCs w:val="22"/>
              </w:rPr>
              <w:t>11</w:t>
            </w:r>
          </w:p>
        </w:tc>
        <w:tc>
          <w:tcPr>
            <w:tcW w:w="1012" w:type="pct"/>
            <w:vAlign w:val="center"/>
          </w:tcPr>
          <w:p w14:paraId="3336A38D" w14:textId="77777777" w:rsidR="007F1F05" w:rsidRPr="00794C77" w:rsidRDefault="007F1F05" w:rsidP="00364484">
            <w:pPr>
              <w:pStyle w:val="afffffff1"/>
              <w:rPr>
                <w:szCs w:val="22"/>
              </w:rPr>
            </w:pPr>
            <w:r w:rsidRPr="00794C77">
              <w:rPr>
                <w:szCs w:val="22"/>
              </w:rPr>
              <w:t>5</w:t>
            </w:r>
          </w:p>
        </w:tc>
        <w:tc>
          <w:tcPr>
            <w:tcW w:w="871" w:type="pct"/>
            <w:vAlign w:val="center"/>
          </w:tcPr>
          <w:p w14:paraId="522D27A5" w14:textId="77777777" w:rsidR="007F1F05" w:rsidRPr="00794C77" w:rsidRDefault="007F1F05" w:rsidP="00364484">
            <w:pPr>
              <w:pStyle w:val="afffffff1"/>
              <w:rPr>
                <w:szCs w:val="22"/>
              </w:rPr>
            </w:pPr>
            <w:r w:rsidRPr="00794C77">
              <w:rPr>
                <w:szCs w:val="22"/>
              </w:rPr>
              <w:t>510</w:t>
            </w:r>
          </w:p>
        </w:tc>
      </w:tr>
      <w:tr w:rsidR="007F1F05" w:rsidRPr="00794C77" w14:paraId="0D4CBABC" w14:textId="77777777" w:rsidTr="007F1F05">
        <w:tc>
          <w:tcPr>
            <w:tcW w:w="1736" w:type="pct"/>
            <w:vAlign w:val="center"/>
          </w:tcPr>
          <w:p w14:paraId="02FB2CA3" w14:textId="77777777" w:rsidR="007F1F05" w:rsidRPr="00794C77" w:rsidRDefault="007F1F05" w:rsidP="00364484">
            <w:pPr>
              <w:pStyle w:val="afffffff1"/>
              <w:rPr>
                <w:color w:val="000000"/>
                <w:szCs w:val="22"/>
              </w:rPr>
            </w:pPr>
            <w:r w:rsidRPr="00794C77">
              <w:rPr>
                <w:szCs w:val="22"/>
              </w:rPr>
              <w:t>Котельная д. Токарево, Токаревская школа</w:t>
            </w:r>
          </w:p>
        </w:tc>
        <w:tc>
          <w:tcPr>
            <w:tcW w:w="604" w:type="pct"/>
            <w:vAlign w:val="center"/>
          </w:tcPr>
          <w:p w14:paraId="78EC29BA" w14:textId="77777777" w:rsidR="007F1F05" w:rsidRPr="00794C77" w:rsidRDefault="007F1F05" w:rsidP="00364484">
            <w:pPr>
              <w:pStyle w:val="afffffff1"/>
              <w:rPr>
                <w:szCs w:val="22"/>
              </w:rPr>
            </w:pPr>
            <w:r w:rsidRPr="00794C77">
              <w:rPr>
                <w:szCs w:val="22"/>
              </w:rPr>
              <w:t>463</w:t>
            </w:r>
          </w:p>
        </w:tc>
        <w:tc>
          <w:tcPr>
            <w:tcW w:w="778" w:type="pct"/>
            <w:vAlign w:val="center"/>
          </w:tcPr>
          <w:p w14:paraId="1709AD7A" w14:textId="77777777" w:rsidR="007F1F05" w:rsidRPr="00794C77" w:rsidRDefault="007F1F05" w:rsidP="00364484">
            <w:pPr>
              <w:pStyle w:val="afffffff1"/>
              <w:rPr>
                <w:szCs w:val="22"/>
              </w:rPr>
            </w:pPr>
            <w:r w:rsidRPr="00794C77">
              <w:rPr>
                <w:szCs w:val="22"/>
              </w:rPr>
              <w:t>7</w:t>
            </w:r>
          </w:p>
        </w:tc>
        <w:tc>
          <w:tcPr>
            <w:tcW w:w="1012" w:type="pct"/>
            <w:vAlign w:val="center"/>
          </w:tcPr>
          <w:p w14:paraId="6950D0E6" w14:textId="77777777" w:rsidR="007F1F05" w:rsidRPr="00794C77" w:rsidRDefault="007F1F05" w:rsidP="00364484">
            <w:pPr>
              <w:pStyle w:val="afffffff1"/>
              <w:rPr>
                <w:szCs w:val="22"/>
              </w:rPr>
            </w:pPr>
            <w:r w:rsidRPr="00794C77">
              <w:rPr>
                <w:szCs w:val="22"/>
              </w:rPr>
              <w:t>5</w:t>
            </w:r>
          </w:p>
        </w:tc>
        <w:tc>
          <w:tcPr>
            <w:tcW w:w="871" w:type="pct"/>
            <w:vAlign w:val="center"/>
          </w:tcPr>
          <w:p w14:paraId="5C6AEE81" w14:textId="77777777" w:rsidR="007F1F05" w:rsidRPr="00794C77" w:rsidRDefault="007F1F05" w:rsidP="00364484">
            <w:pPr>
              <w:pStyle w:val="afffffff1"/>
              <w:rPr>
                <w:szCs w:val="22"/>
              </w:rPr>
            </w:pPr>
            <w:r w:rsidRPr="00794C77">
              <w:rPr>
                <w:szCs w:val="22"/>
              </w:rPr>
              <w:t>475</w:t>
            </w:r>
          </w:p>
        </w:tc>
      </w:tr>
      <w:tr w:rsidR="007F1F05" w:rsidRPr="00794C77" w14:paraId="197CEB1C" w14:textId="77777777" w:rsidTr="007F1F05">
        <w:tc>
          <w:tcPr>
            <w:tcW w:w="1736" w:type="pct"/>
            <w:vAlign w:val="center"/>
          </w:tcPr>
          <w:p w14:paraId="53A4790A" w14:textId="77777777" w:rsidR="007F1F05" w:rsidRPr="00794C77" w:rsidRDefault="007F1F05" w:rsidP="00364484">
            <w:pPr>
              <w:pStyle w:val="afffffff1"/>
              <w:rPr>
                <w:color w:val="000000"/>
                <w:szCs w:val="22"/>
              </w:rPr>
            </w:pPr>
            <w:r w:rsidRPr="00794C77">
              <w:rPr>
                <w:szCs w:val="22"/>
              </w:rPr>
              <w:t>Котельная д. Клушино, Клушинский СДК</w:t>
            </w:r>
          </w:p>
        </w:tc>
        <w:tc>
          <w:tcPr>
            <w:tcW w:w="604" w:type="pct"/>
            <w:vAlign w:val="center"/>
          </w:tcPr>
          <w:p w14:paraId="67C45E0E" w14:textId="77777777" w:rsidR="007F1F05" w:rsidRPr="00794C77" w:rsidRDefault="007F1F05" w:rsidP="00364484">
            <w:pPr>
              <w:pStyle w:val="afffffff1"/>
              <w:rPr>
                <w:szCs w:val="22"/>
              </w:rPr>
            </w:pPr>
            <w:r>
              <w:rPr>
                <w:szCs w:val="22"/>
              </w:rPr>
              <w:t>151</w:t>
            </w:r>
          </w:p>
        </w:tc>
        <w:tc>
          <w:tcPr>
            <w:tcW w:w="778" w:type="pct"/>
            <w:vAlign w:val="center"/>
          </w:tcPr>
          <w:p w14:paraId="73592EBA" w14:textId="77777777" w:rsidR="007F1F05" w:rsidRPr="00794C77" w:rsidRDefault="007F1F05" w:rsidP="00364484">
            <w:pPr>
              <w:pStyle w:val="afffffff1"/>
              <w:rPr>
                <w:szCs w:val="22"/>
              </w:rPr>
            </w:pPr>
            <w:r>
              <w:rPr>
                <w:szCs w:val="22"/>
              </w:rPr>
              <w:t>0</w:t>
            </w:r>
          </w:p>
        </w:tc>
        <w:tc>
          <w:tcPr>
            <w:tcW w:w="1012" w:type="pct"/>
            <w:vAlign w:val="center"/>
          </w:tcPr>
          <w:p w14:paraId="3F628823" w14:textId="77777777" w:rsidR="007F1F05" w:rsidRPr="00794C77" w:rsidRDefault="007F1F05" w:rsidP="00364484">
            <w:pPr>
              <w:pStyle w:val="afffffff1"/>
              <w:rPr>
                <w:szCs w:val="22"/>
              </w:rPr>
            </w:pPr>
            <w:r>
              <w:rPr>
                <w:szCs w:val="22"/>
              </w:rPr>
              <w:t>0</w:t>
            </w:r>
          </w:p>
        </w:tc>
        <w:tc>
          <w:tcPr>
            <w:tcW w:w="871" w:type="pct"/>
            <w:vAlign w:val="center"/>
          </w:tcPr>
          <w:p w14:paraId="420D7637" w14:textId="77777777" w:rsidR="007F1F05" w:rsidRPr="00794C77" w:rsidRDefault="007F1F05" w:rsidP="00364484">
            <w:pPr>
              <w:pStyle w:val="afffffff1"/>
              <w:rPr>
                <w:szCs w:val="22"/>
              </w:rPr>
            </w:pPr>
            <w:r>
              <w:rPr>
                <w:szCs w:val="22"/>
              </w:rPr>
              <w:t>151</w:t>
            </w:r>
          </w:p>
        </w:tc>
      </w:tr>
      <w:tr w:rsidR="007F1F05" w:rsidRPr="00794C77" w14:paraId="01B6CBF8" w14:textId="77777777" w:rsidTr="007F1F05">
        <w:tc>
          <w:tcPr>
            <w:tcW w:w="1736" w:type="pct"/>
            <w:vAlign w:val="center"/>
          </w:tcPr>
          <w:p w14:paraId="68543D74" w14:textId="77777777" w:rsidR="007F1F05" w:rsidRPr="00794C77" w:rsidRDefault="007F1F05" w:rsidP="00364484">
            <w:pPr>
              <w:pStyle w:val="afffffff1"/>
              <w:rPr>
                <w:szCs w:val="22"/>
              </w:rPr>
            </w:pPr>
            <w:r w:rsidRPr="00794C77">
              <w:rPr>
                <w:szCs w:val="22"/>
              </w:rPr>
              <w:t>Котельная д. Поличня, ул. Новая</w:t>
            </w:r>
          </w:p>
        </w:tc>
        <w:tc>
          <w:tcPr>
            <w:tcW w:w="604" w:type="pct"/>
            <w:vAlign w:val="center"/>
          </w:tcPr>
          <w:p w14:paraId="02C67265" w14:textId="77777777" w:rsidR="007F1F05" w:rsidRPr="00794C77" w:rsidRDefault="007F1F05" w:rsidP="00364484">
            <w:pPr>
              <w:pStyle w:val="afffffff1"/>
              <w:rPr>
                <w:szCs w:val="22"/>
              </w:rPr>
            </w:pPr>
            <w:r w:rsidRPr="00794C77">
              <w:rPr>
                <w:szCs w:val="22"/>
              </w:rPr>
              <w:t>549</w:t>
            </w:r>
          </w:p>
        </w:tc>
        <w:tc>
          <w:tcPr>
            <w:tcW w:w="778" w:type="pct"/>
            <w:vAlign w:val="center"/>
          </w:tcPr>
          <w:p w14:paraId="121F4BB6" w14:textId="77777777" w:rsidR="007F1F05" w:rsidRPr="00794C77" w:rsidRDefault="007F1F05" w:rsidP="00364484">
            <w:pPr>
              <w:pStyle w:val="afffffff1"/>
              <w:rPr>
                <w:szCs w:val="22"/>
              </w:rPr>
            </w:pPr>
            <w:r w:rsidRPr="00794C77">
              <w:rPr>
                <w:szCs w:val="22"/>
              </w:rPr>
              <w:t>н/д</w:t>
            </w:r>
          </w:p>
        </w:tc>
        <w:tc>
          <w:tcPr>
            <w:tcW w:w="1012" w:type="pct"/>
            <w:vAlign w:val="center"/>
          </w:tcPr>
          <w:p w14:paraId="55A82F61" w14:textId="77777777" w:rsidR="007F1F05" w:rsidRPr="00794C77" w:rsidRDefault="007F1F05" w:rsidP="00364484">
            <w:pPr>
              <w:pStyle w:val="afffffff1"/>
              <w:rPr>
                <w:szCs w:val="22"/>
              </w:rPr>
            </w:pPr>
            <w:r w:rsidRPr="00794C77">
              <w:rPr>
                <w:szCs w:val="22"/>
              </w:rPr>
              <w:t>н/д</w:t>
            </w:r>
          </w:p>
        </w:tc>
        <w:tc>
          <w:tcPr>
            <w:tcW w:w="871" w:type="pct"/>
            <w:vAlign w:val="center"/>
          </w:tcPr>
          <w:p w14:paraId="302E77CD" w14:textId="77777777" w:rsidR="007F1F05" w:rsidRPr="00794C77" w:rsidRDefault="007F1F05" w:rsidP="00364484">
            <w:pPr>
              <w:pStyle w:val="afffffff1"/>
              <w:rPr>
                <w:szCs w:val="22"/>
              </w:rPr>
            </w:pPr>
            <w:r w:rsidRPr="00794C77">
              <w:rPr>
                <w:szCs w:val="22"/>
              </w:rPr>
              <w:t>н/д</w:t>
            </w:r>
          </w:p>
        </w:tc>
      </w:tr>
    </w:tbl>
    <w:p w14:paraId="25B5DE8B" w14:textId="3BB40836" w:rsidR="007F1F05" w:rsidRDefault="007F1F05" w:rsidP="0036462D">
      <w:pPr>
        <w:pStyle w:val="afffffffb"/>
      </w:pPr>
      <w:r w:rsidRPr="00AF5AF2">
        <w:t xml:space="preserve">Таблица </w:t>
      </w:r>
      <w:r w:rsidRPr="00AF5AF2">
        <w:rPr>
          <w:noProof/>
        </w:rPr>
        <w:fldChar w:fldCharType="begin"/>
      </w:r>
      <w:r w:rsidRPr="00AF5AF2">
        <w:rPr>
          <w:noProof/>
        </w:rPr>
        <w:instrText xml:space="preserve"> SEQ Таблица \* ARABIC </w:instrText>
      </w:r>
      <w:r w:rsidRPr="00AF5AF2">
        <w:rPr>
          <w:noProof/>
        </w:rPr>
        <w:fldChar w:fldCharType="separate"/>
      </w:r>
      <w:r w:rsidRPr="00AF5AF2">
        <w:rPr>
          <w:noProof/>
        </w:rPr>
        <w:t>29</w:t>
      </w:r>
      <w:r w:rsidRPr="00AF5AF2">
        <w:rPr>
          <w:noProof/>
        </w:rPr>
        <w:fldChar w:fldCharType="end"/>
      </w:r>
      <w:r w:rsidRPr="00AF5AF2">
        <w:rPr>
          <w:noProof/>
        </w:rPr>
        <w:t xml:space="preserve"> </w:t>
      </w:r>
      <w:r w:rsidRPr="00AF5AF2">
        <w:t>– Тепловые нагрузки абонентов СХПК колхоз-племзавод «Радищево»</w:t>
      </w:r>
    </w:p>
    <w:tbl>
      <w:tblPr>
        <w:tblW w:w="5000" w:type="pct"/>
        <w:tblLook w:val="04A0" w:firstRow="1" w:lastRow="0" w:firstColumn="1" w:lastColumn="0" w:noHBand="0" w:noVBand="1"/>
      </w:tblPr>
      <w:tblGrid>
        <w:gridCol w:w="584"/>
        <w:gridCol w:w="4090"/>
        <w:gridCol w:w="1984"/>
        <w:gridCol w:w="1843"/>
        <w:gridCol w:w="1694"/>
      </w:tblGrid>
      <w:tr w:rsidR="007F1F05" w:rsidRPr="00EB0432" w14:paraId="63FF8D8A" w14:textId="77777777" w:rsidTr="007F1F05">
        <w:trPr>
          <w:trHeight w:val="1095"/>
          <w:tblHeader/>
        </w:trPr>
        <w:tc>
          <w:tcPr>
            <w:tcW w:w="286" w:type="pct"/>
            <w:vMerge w:val="restart"/>
            <w:tcBorders>
              <w:top w:val="single" w:sz="4" w:space="0" w:color="auto"/>
              <w:left w:val="single" w:sz="4" w:space="0" w:color="auto"/>
              <w:right w:val="single" w:sz="4" w:space="0" w:color="auto"/>
            </w:tcBorders>
            <w:shd w:val="clear" w:color="auto" w:fill="auto"/>
            <w:vAlign w:val="center"/>
            <w:hideMark/>
          </w:tcPr>
          <w:p w14:paraId="6665E3A4" w14:textId="77777777" w:rsidR="007F1F05" w:rsidRPr="00EB0432" w:rsidRDefault="007F1F05" w:rsidP="0036448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 п/п</w:t>
            </w:r>
          </w:p>
          <w:p w14:paraId="6DDAE53D" w14:textId="77777777" w:rsidR="007F1F05" w:rsidRPr="00EB0432" w:rsidRDefault="007F1F05" w:rsidP="00364484">
            <w:pPr>
              <w:jc w:val="left"/>
              <w:rPr>
                <w:rFonts w:ascii="Segoe UI" w:eastAsia="Times New Roman" w:hAnsi="Segoe UI" w:cs="Segoe UI"/>
                <w:b/>
                <w:bCs/>
                <w:sz w:val="22"/>
                <w:lang w:eastAsia="ru-RU"/>
              </w:rPr>
            </w:pPr>
            <w:r w:rsidRPr="00EB0432">
              <w:rPr>
                <w:rFonts w:ascii="Segoe UI" w:eastAsia="Times New Roman" w:hAnsi="Segoe UI" w:cs="Segoe UI"/>
                <w:b/>
                <w:bCs/>
                <w:sz w:val="22"/>
                <w:lang w:eastAsia="ru-RU"/>
              </w:rPr>
              <w:t> </w:t>
            </w:r>
          </w:p>
        </w:tc>
        <w:tc>
          <w:tcPr>
            <w:tcW w:w="2006" w:type="pct"/>
            <w:vMerge w:val="restart"/>
            <w:tcBorders>
              <w:top w:val="single" w:sz="4" w:space="0" w:color="auto"/>
              <w:left w:val="nil"/>
              <w:right w:val="single" w:sz="4" w:space="0" w:color="auto"/>
            </w:tcBorders>
            <w:shd w:val="clear" w:color="auto" w:fill="auto"/>
            <w:vAlign w:val="center"/>
            <w:hideMark/>
          </w:tcPr>
          <w:p w14:paraId="713070C1" w14:textId="532A98BB" w:rsidR="007F1F05" w:rsidRPr="00EB0432" w:rsidRDefault="007F1F05" w:rsidP="007F1F05">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Наименование источника тепловой энергии</w:t>
            </w:r>
          </w:p>
        </w:tc>
        <w:tc>
          <w:tcPr>
            <w:tcW w:w="2708" w:type="pct"/>
            <w:gridSpan w:val="3"/>
            <w:tcBorders>
              <w:top w:val="single" w:sz="4" w:space="0" w:color="auto"/>
              <w:left w:val="nil"/>
              <w:bottom w:val="single" w:sz="4" w:space="0" w:color="auto"/>
              <w:right w:val="single" w:sz="4" w:space="0" w:color="000000"/>
            </w:tcBorders>
            <w:shd w:val="clear" w:color="auto" w:fill="auto"/>
            <w:vAlign w:val="center"/>
            <w:hideMark/>
          </w:tcPr>
          <w:p w14:paraId="6A629BCA" w14:textId="243218E6" w:rsidR="007F1F05" w:rsidRPr="00EB0432" w:rsidRDefault="007F1F05" w:rsidP="0036448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Суммарная договорная (заявленная) тепловая нагрузка по всем договорам теплоснабжения, Гкал/час</w:t>
            </w:r>
          </w:p>
        </w:tc>
      </w:tr>
      <w:tr w:rsidR="007F1F05" w:rsidRPr="00EB0432" w14:paraId="20D1DC61" w14:textId="77777777" w:rsidTr="007F1F05">
        <w:trPr>
          <w:trHeight w:val="330"/>
          <w:tblHeader/>
        </w:trPr>
        <w:tc>
          <w:tcPr>
            <w:tcW w:w="286" w:type="pct"/>
            <w:vMerge/>
            <w:tcBorders>
              <w:left w:val="single" w:sz="4" w:space="0" w:color="auto"/>
              <w:bottom w:val="single" w:sz="4" w:space="0" w:color="auto"/>
              <w:right w:val="single" w:sz="4" w:space="0" w:color="auto"/>
            </w:tcBorders>
            <w:shd w:val="clear" w:color="auto" w:fill="auto"/>
            <w:noWrap/>
            <w:vAlign w:val="center"/>
            <w:hideMark/>
          </w:tcPr>
          <w:p w14:paraId="5DE5DC52" w14:textId="77777777" w:rsidR="007F1F05" w:rsidRPr="00EB0432" w:rsidRDefault="007F1F05" w:rsidP="00364484">
            <w:pPr>
              <w:jc w:val="left"/>
              <w:rPr>
                <w:rFonts w:ascii="Segoe UI" w:eastAsia="Times New Roman" w:hAnsi="Segoe UI" w:cs="Segoe UI"/>
                <w:b/>
                <w:bCs/>
                <w:sz w:val="22"/>
                <w:lang w:eastAsia="ru-RU"/>
              </w:rPr>
            </w:pPr>
          </w:p>
        </w:tc>
        <w:tc>
          <w:tcPr>
            <w:tcW w:w="2006" w:type="pct"/>
            <w:vMerge/>
            <w:tcBorders>
              <w:left w:val="nil"/>
              <w:bottom w:val="single" w:sz="4" w:space="0" w:color="auto"/>
              <w:right w:val="single" w:sz="4" w:space="0" w:color="auto"/>
            </w:tcBorders>
            <w:shd w:val="clear" w:color="auto" w:fill="auto"/>
            <w:noWrap/>
            <w:vAlign w:val="center"/>
            <w:hideMark/>
          </w:tcPr>
          <w:p w14:paraId="564212ED" w14:textId="77777777" w:rsidR="007F1F05" w:rsidRPr="00EB0432" w:rsidRDefault="007F1F05" w:rsidP="00364484">
            <w:pPr>
              <w:jc w:val="left"/>
              <w:rPr>
                <w:rFonts w:ascii="Segoe UI" w:eastAsia="Times New Roman" w:hAnsi="Segoe UI" w:cs="Segoe UI"/>
                <w:b/>
                <w:bCs/>
                <w:sz w:val="22"/>
                <w:lang w:eastAsia="ru-RU"/>
              </w:rPr>
            </w:pPr>
          </w:p>
        </w:tc>
        <w:tc>
          <w:tcPr>
            <w:tcW w:w="973" w:type="pct"/>
            <w:tcBorders>
              <w:top w:val="nil"/>
              <w:left w:val="nil"/>
              <w:bottom w:val="single" w:sz="4" w:space="0" w:color="auto"/>
              <w:right w:val="single" w:sz="4" w:space="0" w:color="auto"/>
            </w:tcBorders>
            <w:shd w:val="clear" w:color="auto" w:fill="auto"/>
            <w:noWrap/>
            <w:vAlign w:val="center"/>
            <w:hideMark/>
          </w:tcPr>
          <w:p w14:paraId="3FDCDF78" w14:textId="77777777" w:rsidR="007F1F05" w:rsidRPr="00EB0432" w:rsidRDefault="007F1F05" w:rsidP="0036448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Всего, в т.ч.:</w:t>
            </w:r>
          </w:p>
        </w:tc>
        <w:tc>
          <w:tcPr>
            <w:tcW w:w="904" w:type="pct"/>
            <w:tcBorders>
              <w:top w:val="nil"/>
              <w:left w:val="nil"/>
              <w:bottom w:val="single" w:sz="4" w:space="0" w:color="auto"/>
              <w:right w:val="single" w:sz="4" w:space="0" w:color="auto"/>
            </w:tcBorders>
            <w:shd w:val="clear" w:color="auto" w:fill="auto"/>
            <w:noWrap/>
            <w:vAlign w:val="center"/>
            <w:hideMark/>
          </w:tcPr>
          <w:p w14:paraId="1775E27A" w14:textId="77777777" w:rsidR="007F1F05" w:rsidRPr="00EB0432" w:rsidRDefault="007F1F05" w:rsidP="0036448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отопление</w:t>
            </w:r>
          </w:p>
        </w:tc>
        <w:tc>
          <w:tcPr>
            <w:tcW w:w="831" w:type="pct"/>
            <w:tcBorders>
              <w:top w:val="nil"/>
              <w:left w:val="nil"/>
              <w:bottom w:val="single" w:sz="4" w:space="0" w:color="auto"/>
              <w:right w:val="single" w:sz="4" w:space="0" w:color="auto"/>
            </w:tcBorders>
            <w:shd w:val="clear" w:color="auto" w:fill="auto"/>
            <w:noWrap/>
            <w:vAlign w:val="center"/>
            <w:hideMark/>
          </w:tcPr>
          <w:p w14:paraId="207E1AAB" w14:textId="77777777" w:rsidR="007F1F05" w:rsidRPr="00EB0432" w:rsidRDefault="007F1F05" w:rsidP="00364484">
            <w:pPr>
              <w:jc w:val="center"/>
              <w:rPr>
                <w:rFonts w:ascii="Segoe UI" w:eastAsia="Times New Roman" w:hAnsi="Segoe UI" w:cs="Segoe UI"/>
                <w:b/>
                <w:bCs/>
                <w:sz w:val="22"/>
                <w:lang w:eastAsia="ru-RU"/>
              </w:rPr>
            </w:pPr>
            <w:r w:rsidRPr="00EB0432">
              <w:rPr>
                <w:rFonts w:ascii="Segoe UI" w:eastAsia="Times New Roman" w:hAnsi="Segoe UI" w:cs="Segoe UI"/>
                <w:b/>
                <w:bCs/>
                <w:sz w:val="22"/>
                <w:lang w:eastAsia="ru-RU"/>
              </w:rPr>
              <w:t>ГВС</w:t>
            </w:r>
          </w:p>
        </w:tc>
      </w:tr>
      <w:tr w:rsidR="007F1F05" w:rsidRPr="00EB0432" w14:paraId="067AE2CD" w14:textId="77777777" w:rsidTr="007F1F05">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05FDD3B" w14:textId="77777777" w:rsidR="007F1F05" w:rsidRPr="00EB0432" w:rsidRDefault="007F1F05" w:rsidP="00364484">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1</w:t>
            </w:r>
          </w:p>
        </w:tc>
        <w:tc>
          <w:tcPr>
            <w:tcW w:w="2006" w:type="pct"/>
            <w:tcBorders>
              <w:top w:val="nil"/>
              <w:left w:val="nil"/>
              <w:bottom w:val="single" w:sz="4" w:space="0" w:color="auto"/>
              <w:right w:val="single" w:sz="4" w:space="0" w:color="auto"/>
            </w:tcBorders>
            <w:shd w:val="clear" w:color="auto" w:fill="auto"/>
            <w:noWrap/>
            <w:vAlign w:val="center"/>
            <w:hideMark/>
          </w:tcPr>
          <w:p w14:paraId="6D19B334" w14:textId="211C0A72" w:rsidR="007F1F05" w:rsidRPr="007F1F05" w:rsidRDefault="007F1F05" w:rsidP="00364484">
            <w:pPr>
              <w:jc w:val="center"/>
              <w:rPr>
                <w:rFonts w:ascii="Segoe UI" w:eastAsia="Times New Roman" w:hAnsi="Segoe UI" w:cs="Segoe UI"/>
                <w:b/>
                <w:bCs/>
                <w:sz w:val="22"/>
                <w:lang w:eastAsia="ru-RU"/>
              </w:rPr>
            </w:pPr>
            <w:r w:rsidRPr="007F1F05">
              <w:rPr>
                <w:rFonts w:ascii="Segoe UI" w:hAnsi="Segoe UI" w:cs="Segoe UI"/>
                <w:sz w:val="22"/>
              </w:rPr>
              <w:t>Котельная д. Никольское УКТЛ-0,6</w:t>
            </w:r>
          </w:p>
        </w:tc>
        <w:tc>
          <w:tcPr>
            <w:tcW w:w="973" w:type="pct"/>
            <w:tcBorders>
              <w:top w:val="nil"/>
              <w:left w:val="nil"/>
              <w:bottom w:val="single" w:sz="4" w:space="0" w:color="auto"/>
              <w:right w:val="single" w:sz="4" w:space="0" w:color="auto"/>
            </w:tcBorders>
            <w:shd w:val="clear" w:color="auto" w:fill="auto"/>
            <w:noWrap/>
            <w:vAlign w:val="center"/>
            <w:hideMark/>
          </w:tcPr>
          <w:p w14:paraId="0DFCD325" w14:textId="655248EC" w:rsidR="007F1F05" w:rsidRPr="00EB0432" w:rsidRDefault="007F1F05" w:rsidP="00364484">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r>
              <w:rPr>
                <w:rFonts w:ascii="Segoe UI" w:eastAsia="Times New Roman" w:hAnsi="Segoe UI" w:cs="Segoe UI"/>
                <w:sz w:val="22"/>
                <w:lang w:eastAsia="ru-RU"/>
              </w:rPr>
              <w:t>0,169</w:t>
            </w:r>
          </w:p>
        </w:tc>
        <w:tc>
          <w:tcPr>
            <w:tcW w:w="904" w:type="pct"/>
            <w:tcBorders>
              <w:top w:val="nil"/>
              <w:left w:val="nil"/>
              <w:bottom w:val="single" w:sz="4" w:space="0" w:color="auto"/>
              <w:right w:val="single" w:sz="4" w:space="0" w:color="auto"/>
            </w:tcBorders>
            <w:shd w:val="clear" w:color="auto" w:fill="auto"/>
            <w:noWrap/>
            <w:vAlign w:val="center"/>
            <w:hideMark/>
          </w:tcPr>
          <w:p w14:paraId="373CF2A8" w14:textId="4308A017" w:rsidR="007F1F05" w:rsidRPr="00EB0432" w:rsidRDefault="007F1F05" w:rsidP="00364484">
            <w:pPr>
              <w:jc w:val="center"/>
              <w:rPr>
                <w:rFonts w:ascii="Segoe UI" w:eastAsia="Times New Roman" w:hAnsi="Segoe UI" w:cs="Segoe UI"/>
                <w:sz w:val="22"/>
                <w:lang w:eastAsia="ru-RU"/>
              </w:rPr>
            </w:pPr>
            <w:r w:rsidRPr="00EB0432">
              <w:rPr>
                <w:rFonts w:ascii="Segoe UI" w:eastAsia="Times New Roman" w:hAnsi="Segoe UI" w:cs="Segoe UI"/>
                <w:sz w:val="22"/>
                <w:lang w:eastAsia="ru-RU"/>
              </w:rPr>
              <w:t> </w:t>
            </w:r>
            <w:r>
              <w:rPr>
                <w:rFonts w:ascii="Segoe UI" w:eastAsia="Times New Roman" w:hAnsi="Segoe UI" w:cs="Segoe UI"/>
                <w:sz w:val="22"/>
                <w:lang w:eastAsia="ru-RU"/>
              </w:rPr>
              <w:t>0,169</w:t>
            </w:r>
          </w:p>
        </w:tc>
        <w:tc>
          <w:tcPr>
            <w:tcW w:w="831" w:type="pct"/>
            <w:tcBorders>
              <w:top w:val="nil"/>
              <w:left w:val="nil"/>
              <w:bottom w:val="single" w:sz="4" w:space="0" w:color="auto"/>
              <w:right w:val="single" w:sz="4" w:space="0" w:color="auto"/>
            </w:tcBorders>
            <w:shd w:val="clear" w:color="auto" w:fill="auto"/>
            <w:noWrap/>
            <w:vAlign w:val="center"/>
            <w:hideMark/>
          </w:tcPr>
          <w:p w14:paraId="3835E40F" w14:textId="3CF27DBA" w:rsidR="007F1F05" w:rsidRPr="00EB0432" w:rsidRDefault="007F1F05" w:rsidP="00364484">
            <w:pPr>
              <w:jc w:val="center"/>
              <w:rPr>
                <w:rFonts w:ascii="Segoe UI" w:eastAsia="Times New Roman" w:hAnsi="Segoe UI" w:cs="Segoe UI"/>
                <w:sz w:val="22"/>
                <w:lang w:eastAsia="ru-RU"/>
              </w:rPr>
            </w:pPr>
            <w:r>
              <w:rPr>
                <w:rFonts w:ascii="Segoe UI" w:eastAsia="Times New Roman" w:hAnsi="Segoe UI" w:cs="Segoe UI"/>
                <w:sz w:val="22"/>
                <w:lang w:eastAsia="ru-RU"/>
              </w:rPr>
              <w:t>-</w:t>
            </w:r>
            <w:r w:rsidRPr="00EB0432">
              <w:rPr>
                <w:rFonts w:ascii="Segoe UI" w:eastAsia="Times New Roman" w:hAnsi="Segoe UI" w:cs="Segoe UI"/>
                <w:sz w:val="22"/>
                <w:lang w:eastAsia="ru-RU"/>
              </w:rPr>
              <w:t> </w:t>
            </w:r>
          </w:p>
        </w:tc>
      </w:tr>
    </w:tbl>
    <w:p w14:paraId="2F7EC1BC" w14:textId="3926921E" w:rsidR="00B317FC" w:rsidRPr="002C4067" w:rsidRDefault="00B317FC" w:rsidP="00D74E76">
      <w:pPr>
        <w:pStyle w:val="a2"/>
      </w:pPr>
      <w:bookmarkStart w:id="189" w:name="_Toc162259182"/>
      <w:bookmarkStart w:id="190" w:name="_Toc165985068"/>
      <w:bookmarkStart w:id="191" w:name="_Toc205122212"/>
      <w:r w:rsidRPr="002C4067">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9"/>
      <w:bookmarkEnd w:id="190"/>
      <w:bookmarkEnd w:id="191"/>
    </w:p>
    <w:p w14:paraId="2CDB1AD2" w14:textId="694420F5" w:rsidR="00B317FC" w:rsidRPr="002C4067" w:rsidRDefault="00B317FC" w:rsidP="004C2475">
      <w:pPr>
        <w:pStyle w:val="aff2"/>
      </w:pPr>
      <w:r w:rsidRPr="002C4067">
        <w:t xml:space="preserve">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w:t>
      </w:r>
    </w:p>
    <w:p w14:paraId="6CA0B5BD" w14:textId="75B1478B" w:rsidR="00B317FC" w:rsidRPr="002C4067" w:rsidRDefault="00B317FC" w:rsidP="004C2475">
      <w:pPr>
        <w:pStyle w:val="aff2"/>
      </w:pPr>
      <w:r w:rsidRPr="002C4067">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14:paraId="6C69107D" w14:textId="77777777" w:rsidR="00B317FC" w:rsidRPr="002C4067" w:rsidRDefault="00B317FC" w:rsidP="004C2475">
      <w:pPr>
        <w:pStyle w:val="aff2"/>
      </w:pPr>
      <w:r w:rsidRPr="002C4067">
        <w:t xml:space="preserve">В то же время автономные системы теплоснабжения имеют ряд трудно устранимых недостатков, к которым можно отнести: </w:t>
      </w:r>
    </w:p>
    <w:p w14:paraId="15AA7CEE" w14:textId="77777777" w:rsidR="00B317FC" w:rsidRPr="008B4E4F" w:rsidRDefault="00B317FC" w:rsidP="0060330C">
      <w:pPr>
        <w:pStyle w:val="afffffff9"/>
        <w:numPr>
          <w:ilvl w:val="0"/>
          <w:numId w:val="30"/>
        </w:numPr>
      </w:pPr>
      <w:r w:rsidRPr="008B4E4F">
        <w:t xml:space="preserve">серьезное снижение надежности теплоснабжения; </w:t>
      </w:r>
    </w:p>
    <w:p w14:paraId="48877121" w14:textId="77777777" w:rsidR="00B317FC" w:rsidRPr="008B4E4F" w:rsidRDefault="00B317FC" w:rsidP="0060330C">
      <w:pPr>
        <w:pStyle w:val="afffffff9"/>
        <w:numPr>
          <w:ilvl w:val="0"/>
          <w:numId w:val="30"/>
        </w:numPr>
      </w:pPr>
      <w:r w:rsidRPr="008B4E4F">
        <w:t xml:space="preserve">эксплуатация источников теплоснабжения персоналом не высокой квалификации, а иногда и жильцами (поквартирное отопление); </w:t>
      </w:r>
    </w:p>
    <w:p w14:paraId="0F0BE173" w14:textId="77777777" w:rsidR="00B317FC" w:rsidRPr="008B4E4F" w:rsidRDefault="00B317FC" w:rsidP="0060330C">
      <w:pPr>
        <w:pStyle w:val="afffffff9"/>
        <w:numPr>
          <w:ilvl w:val="0"/>
          <w:numId w:val="30"/>
        </w:numPr>
      </w:pPr>
      <w:r w:rsidRPr="008B4E4F">
        <w:t xml:space="preserve">не высокое качество теплоснабжения (в силу второго недостатка); </w:t>
      </w:r>
    </w:p>
    <w:p w14:paraId="55D49FD0" w14:textId="77777777" w:rsidR="00B317FC" w:rsidRPr="008B4E4F" w:rsidRDefault="00B317FC" w:rsidP="0060330C">
      <w:pPr>
        <w:pStyle w:val="afffffff9"/>
        <w:numPr>
          <w:ilvl w:val="0"/>
          <w:numId w:val="30"/>
        </w:numPr>
      </w:pPr>
      <w:r w:rsidRPr="008B4E4F">
        <w:t xml:space="preserve">повышенные уровни шума от основного и вспомогательного оборудования; </w:t>
      </w:r>
    </w:p>
    <w:p w14:paraId="5903E0C1" w14:textId="77777777" w:rsidR="00B317FC" w:rsidRPr="008B4E4F" w:rsidRDefault="00B317FC" w:rsidP="0060330C">
      <w:pPr>
        <w:pStyle w:val="afffffff9"/>
        <w:numPr>
          <w:ilvl w:val="0"/>
          <w:numId w:val="30"/>
        </w:numPr>
      </w:pPr>
      <w:r w:rsidRPr="008B4E4F">
        <w:t xml:space="preserve">зависимость от снабжения энергоресурсами, природным газом, электрической энергией и водой; </w:t>
      </w:r>
    </w:p>
    <w:p w14:paraId="04D21F10" w14:textId="77777777" w:rsidR="00B317FC" w:rsidRPr="008B4E4F" w:rsidRDefault="00B317FC" w:rsidP="0060330C">
      <w:pPr>
        <w:pStyle w:val="afffffff9"/>
        <w:numPr>
          <w:ilvl w:val="0"/>
          <w:numId w:val="30"/>
        </w:numPr>
      </w:pPr>
      <w:r w:rsidRPr="008B4E4F">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38976F83" w14:textId="015F06E6" w:rsidR="00B317FC" w:rsidRPr="004C2475" w:rsidRDefault="00B317FC" w:rsidP="004C2475">
      <w:pPr>
        <w:pStyle w:val="aff2"/>
      </w:pPr>
      <w:r w:rsidRPr="004C2475">
        <w:t xml:space="preserve">Серьезная проблема для поквартирного отопления </w:t>
      </w:r>
      <w:r w:rsidR="004C2475" w:rsidRPr="004C2475">
        <w:t>— это</w:t>
      </w:r>
      <w:r w:rsidRPr="004C2475">
        <w:t xml:space="preserve">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249DC6B7" w14:textId="77777777" w:rsidR="00B317FC" w:rsidRPr="004C2475" w:rsidRDefault="00B317FC" w:rsidP="004C2475">
      <w:pPr>
        <w:pStyle w:val="aff2"/>
        <w:rPr>
          <w:rStyle w:val="86"/>
          <w:rFonts w:ascii="Segoe UI" w:eastAsiaTheme="minorHAnsi" w:hAnsi="Segoe UI" w:cs="Times New Roman"/>
          <w:color w:val="auto"/>
          <w:sz w:val="22"/>
          <w:szCs w:val="24"/>
          <w:lang w:eastAsia="en-US" w:bidi="ar-SA"/>
        </w:rPr>
      </w:pPr>
      <w:r w:rsidRPr="004C2475">
        <w:rPr>
          <w:rStyle w:val="86"/>
          <w:rFonts w:ascii="Segoe UI" w:eastAsiaTheme="minorHAnsi" w:hAnsi="Segoe UI" w:cs="Times New Roman"/>
          <w:color w:val="auto"/>
          <w:sz w:val="22"/>
          <w:szCs w:val="24"/>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53DD10F4" w14:textId="5BCF335B" w:rsidR="00B317FC" w:rsidRPr="004C2475" w:rsidRDefault="00B317FC" w:rsidP="004C2475">
      <w:pPr>
        <w:pStyle w:val="aff2"/>
      </w:pPr>
      <w:r w:rsidRPr="004C2475">
        <w:t>О фактах применения индивидуального теплоснабжения квартир в многоквартирных домах</w:t>
      </w:r>
      <w:r w:rsidR="00207760">
        <w:t xml:space="preserve"> </w:t>
      </w:r>
      <w:r w:rsidRPr="004C2475">
        <w:t xml:space="preserve">на территории </w:t>
      </w:r>
      <w:r w:rsidR="00633D83">
        <w:t>округа</w:t>
      </w:r>
      <w:r w:rsidRPr="004C2475">
        <w:t xml:space="preserve"> нет сведений.  </w:t>
      </w:r>
    </w:p>
    <w:p w14:paraId="62E03C80" w14:textId="2805E0D2" w:rsidR="00B317FC" w:rsidRPr="002C4067" w:rsidRDefault="00B317FC" w:rsidP="00D74E76">
      <w:pPr>
        <w:pStyle w:val="a2"/>
      </w:pPr>
      <w:bookmarkStart w:id="192" w:name="_Toc162259183"/>
      <w:bookmarkStart w:id="193" w:name="_Toc165985069"/>
      <w:bookmarkStart w:id="194" w:name="_Toc205122213"/>
      <w:r w:rsidRPr="002C4067">
        <w:t>Описание величины потребления тепловой энергии в расчетных элементах территориального деления за отопительный период и за год в целом</w:t>
      </w:r>
      <w:bookmarkEnd w:id="192"/>
      <w:bookmarkEnd w:id="193"/>
      <w:bookmarkEnd w:id="194"/>
    </w:p>
    <w:p w14:paraId="771ACF16" w14:textId="51635621" w:rsidR="000763A5" w:rsidRDefault="00B317FC" w:rsidP="0036462D">
      <w:pPr>
        <w:pStyle w:val="aff2"/>
      </w:pPr>
      <w:r w:rsidRPr="002C4067">
        <w:t>Сведения о величине потребления тепловой энергии в расчетных элементах территориального деления за отопительный период и за год в целом приведены в таблиц</w:t>
      </w:r>
      <w:r w:rsidR="008000DC">
        <w:t>ах</w:t>
      </w:r>
      <w:r w:rsidRPr="002C4067">
        <w:t xml:space="preserve"> </w:t>
      </w:r>
      <w:r w:rsidR="007F1F05">
        <w:t>30</w:t>
      </w:r>
      <w:r w:rsidR="008000DC">
        <w:t>-</w:t>
      </w:r>
      <w:r w:rsidR="009A3988">
        <w:t>3</w:t>
      </w:r>
      <w:r w:rsidR="007F1F05">
        <w:t>1</w:t>
      </w:r>
      <w:r w:rsidRPr="002C4067">
        <w:t>.</w:t>
      </w:r>
    </w:p>
    <w:p w14:paraId="4B9A6A8D" w14:textId="77777777" w:rsidR="009A3988" w:rsidRDefault="009A3988" w:rsidP="008000DC">
      <w:pPr>
        <w:pStyle w:val="afffffffb"/>
        <w:sectPr w:rsidR="009A3988" w:rsidSect="00EF74C7">
          <w:footerReference w:type="default" r:id="rId43"/>
          <w:pgSz w:w="11906" w:h="16838"/>
          <w:pgMar w:top="567" w:right="567" w:bottom="567" w:left="1134" w:header="709" w:footer="0" w:gutter="0"/>
          <w:cols w:space="708"/>
          <w:docGrid w:linePitch="360"/>
        </w:sectPr>
      </w:pPr>
    </w:p>
    <w:p w14:paraId="63D526F1" w14:textId="77777777" w:rsidR="0061128D" w:rsidRDefault="008000DC" w:rsidP="0061128D">
      <w:pPr>
        <w:pStyle w:val="afffffffb"/>
      </w:pPr>
      <w:r w:rsidRPr="002C4067">
        <w:lastRenderedPageBreak/>
        <w:t xml:space="preserve">Таблица </w:t>
      </w:r>
      <w:r>
        <w:rPr>
          <w:noProof/>
        </w:rPr>
        <w:fldChar w:fldCharType="begin"/>
      </w:r>
      <w:r>
        <w:rPr>
          <w:noProof/>
        </w:rPr>
        <w:instrText xml:space="preserve"> SEQ Таблица \* ARABIC </w:instrText>
      </w:r>
      <w:r>
        <w:rPr>
          <w:noProof/>
        </w:rPr>
        <w:fldChar w:fldCharType="separate"/>
      </w:r>
      <w:r w:rsidR="0061128D">
        <w:rPr>
          <w:noProof/>
        </w:rPr>
        <w:t>30</w:t>
      </w:r>
      <w:r>
        <w:rPr>
          <w:noProof/>
        </w:rPr>
        <w:fldChar w:fldCharType="end"/>
      </w:r>
      <w:r>
        <w:rPr>
          <w:noProof/>
        </w:rPr>
        <w:t xml:space="preserve"> </w:t>
      </w:r>
      <w:r w:rsidRPr="002C4067">
        <w:t>– Потребление тепловой энергии по источникам теплоснабжения</w:t>
      </w:r>
      <w:r>
        <w:t xml:space="preserve"> </w:t>
      </w:r>
      <w:r w:rsidRPr="005F6F70">
        <w:t>МБУ «Управление ДКХ Гагаринского района»</w:t>
      </w:r>
      <w:r w:rsidR="0061128D">
        <w:t xml:space="preserve"> и </w:t>
      </w:r>
      <w:r w:rsidR="0061128D" w:rsidRPr="00AF5AF2">
        <w:t>СХПК колхоз-племзавод «Радищево»</w:t>
      </w:r>
    </w:p>
    <w:tbl>
      <w:tblPr>
        <w:tblStyle w:val="af8"/>
        <w:tblW w:w="5000" w:type="pct"/>
        <w:tblLook w:val="04A0" w:firstRow="1" w:lastRow="0" w:firstColumn="1" w:lastColumn="0" w:noHBand="0" w:noVBand="1"/>
      </w:tblPr>
      <w:tblGrid>
        <w:gridCol w:w="6102"/>
        <w:gridCol w:w="1579"/>
        <w:gridCol w:w="2470"/>
        <w:gridCol w:w="2134"/>
        <w:gridCol w:w="1519"/>
        <w:gridCol w:w="1890"/>
      </w:tblGrid>
      <w:tr w:rsidR="008000DC" w14:paraId="302BE50D" w14:textId="77777777" w:rsidTr="008000DC">
        <w:tc>
          <w:tcPr>
            <w:tcW w:w="1944" w:type="pct"/>
            <w:vAlign w:val="center"/>
          </w:tcPr>
          <w:p w14:paraId="642EA98A" w14:textId="77777777" w:rsidR="008000DC" w:rsidRPr="008000DC" w:rsidRDefault="008000DC" w:rsidP="008000DC">
            <w:pPr>
              <w:pStyle w:val="afffffff1"/>
              <w:rPr>
                <w:b/>
                <w:sz w:val="20"/>
              </w:rPr>
            </w:pPr>
            <w:r w:rsidRPr="008000DC">
              <w:rPr>
                <w:b/>
                <w:sz w:val="20"/>
              </w:rPr>
              <w:t>Адрес газовой котельной</w:t>
            </w:r>
          </w:p>
        </w:tc>
        <w:tc>
          <w:tcPr>
            <w:tcW w:w="503" w:type="pct"/>
            <w:vAlign w:val="center"/>
          </w:tcPr>
          <w:p w14:paraId="6D2AEF11" w14:textId="46364A55" w:rsidR="008000DC" w:rsidRPr="008000DC" w:rsidRDefault="008000DC" w:rsidP="008000DC">
            <w:pPr>
              <w:pStyle w:val="afffffff1"/>
              <w:rPr>
                <w:b/>
                <w:sz w:val="20"/>
              </w:rPr>
            </w:pPr>
            <w:r w:rsidRPr="008000DC">
              <w:rPr>
                <w:b/>
                <w:sz w:val="20"/>
              </w:rPr>
              <w:t>Выработка тепловой энергии, Гкал</w:t>
            </w:r>
          </w:p>
        </w:tc>
        <w:tc>
          <w:tcPr>
            <w:tcW w:w="787" w:type="pct"/>
            <w:vAlign w:val="center"/>
          </w:tcPr>
          <w:p w14:paraId="23225A83" w14:textId="7DF67B1C" w:rsidR="008000DC" w:rsidRPr="008000DC" w:rsidRDefault="008000DC" w:rsidP="008000DC">
            <w:pPr>
              <w:pStyle w:val="afffffff1"/>
              <w:rPr>
                <w:b/>
                <w:sz w:val="20"/>
              </w:rPr>
            </w:pPr>
            <w:r w:rsidRPr="008000DC">
              <w:rPr>
                <w:b/>
                <w:sz w:val="20"/>
              </w:rPr>
              <w:t>Нормативные технологические потери в тепловых сетях, Гкал</w:t>
            </w:r>
          </w:p>
        </w:tc>
        <w:tc>
          <w:tcPr>
            <w:tcW w:w="680" w:type="pct"/>
            <w:vAlign w:val="center"/>
          </w:tcPr>
          <w:p w14:paraId="77F70677" w14:textId="73DDE3D8" w:rsidR="008000DC" w:rsidRPr="008000DC" w:rsidRDefault="008000DC" w:rsidP="008000DC">
            <w:pPr>
              <w:pStyle w:val="afffffff1"/>
              <w:rPr>
                <w:b/>
                <w:sz w:val="20"/>
              </w:rPr>
            </w:pPr>
            <w:r w:rsidRPr="008000DC">
              <w:rPr>
                <w:b/>
                <w:sz w:val="20"/>
              </w:rPr>
              <w:t>Расход тепловой энергии на собственные нужды, Гкал</w:t>
            </w:r>
          </w:p>
        </w:tc>
        <w:tc>
          <w:tcPr>
            <w:tcW w:w="484" w:type="pct"/>
            <w:vAlign w:val="center"/>
          </w:tcPr>
          <w:p w14:paraId="5ABFE9E2" w14:textId="17A4222A" w:rsidR="008000DC" w:rsidRPr="008000DC" w:rsidRDefault="008000DC" w:rsidP="008000DC">
            <w:pPr>
              <w:pStyle w:val="afffffff1"/>
              <w:rPr>
                <w:b/>
                <w:sz w:val="20"/>
              </w:rPr>
            </w:pPr>
            <w:r w:rsidRPr="008000DC">
              <w:rPr>
                <w:b/>
                <w:sz w:val="20"/>
              </w:rPr>
              <w:t xml:space="preserve">Отпуск </w:t>
            </w:r>
            <w:r>
              <w:rPr>
                <w:b/>
                <w:sz w:val="20"/>
              </w:rPr>
              <w:t>ТЭ</w:t>
            </w:r>
            <w:r w:rsidRPr="008000DC">
              <w:rPr>
                <w:b/>
                <w:sz w:val="20"/>
              </w:rPr>
              <w:t xml:space="preserve"> в сеть, Гкал</w:t>
            </w:r>
          </w:p>
        </w:tc>
        <w:tc>
          <w:tcPr>
            <w:tcW w:w="602" w:type="pct"/>
            <w:vAlign w:val="center"/>
          </w:tcPr>
          <w:p w14:paraId="0F7C5740" w14:textId="5C2207B7" w:rsidR="008000DC" w:rsidRPr="008000DC" w:rsidRDefault="008000DC" w:rsidP="008000DC">
            <w:pPr>
              <w:pStyle w:val="afffffff1"/>
              <w:rPr>
                <w:b/>
                <w:sz w:val="20"/>
              </w:rPr>
            </w:pPr>
            <w:r w:rsidRPr="008000DC">
              <w:rPr>
                <w:b/>
                <w:sz w:val="20"/>
              </w:rPr>
              <w:t xml:space="preserve">Полезный отпуск </w:t>
            </w:r>
            <w:r>
              <w:rPr>
                <w:b/>
                <w:sz w:val="20"/>
              </w:rPr>
              <w:t>ТЭ</w:t>
            </w:r>
            <w:r w:rsidRPr="008000DC">
              <w:rPr>
                <w:b/>
                <w:sz w:val="20"/>
              </w:rPr>
              <w:t xml:space="preserve"> потребителям, Гкал</w:t>
            </w:r>
          </w:p>
        </w:tc>
      </w:tr>
      <w:tr w:rsidR="008000DC" w14:paraId="5CE1575B" w14:textId="77777777" w:rsidTr="008000DC">
        <w:tc>
          <w:tcPr>
            <w:tcW w:w="1944" w:type="pct"/>
            <w:vAlign w:val="center"/>
          </w:tcPr>
          <w:p w14:paraId="1EFF0369" w14:textId="77777777" w:rsidR="008000DC" w:rsidRDefault="008000DC" w:rsidP="008000DC">
            <w:pPr>
              <w:pStyle w:val="afffffff1"/>
              <w:rPr>
                <w:rFonts w:eastAsia="Times New Roman"/>
                <w:color w:val="000000"/>
              </w:rPr>
            </w:pPr>
            <w:r>
              <w:rPr>
                <w:color w:val="000000"/>
              </w:rPr>
              <w:t>Смоленская обл., г. Гагарин, проезд Первомайский д.1</w:t>
            </w:r>
          </w:p>
        </w:tc>
        <w:tc>
          <w:tcPr>
            <w:tcW w:w="503" w:type="pct"/>
            <w:vAlign w:val="center"/>
          </w:tcPr>
          <w:p w14:paraId="383284E6" w14:textId="77777777" w:rsidR="008000DC" w:rsidRDefault="008000DC" w:rsidP="008000DC">
            <w:pPr>
              <w:pStyle w:val="afffffff1"/>
            </w:pPr>
            <w:r>
              <w:t>860</w:t>
            </w:r>
          </w:p>
        </w:tc>
        <w:tc>
          <w:tcPr>
            <w:tcW w:w="787" w:type="pct"/>
            <w:vAlign w:val="center"/>
          </w:tcPr>
          <w:p w14:paraId="05213669" w14:textId="77777777" w:rsidR="008000DC" w:rsidRDefault="008000DC" w:rsidP="008000DC">
            <w:pPr>
              <w:pStyle w:val="afffffff1"/>
            </w:pPr>
            <w:r>
              <w:t>11</w:t>
            </w:r>
          </w:p>
        </w:tc>
        <w:tc>
          <w:tcPr>
            <w:tcW w:w="680" w:type="pct"/>
            <w:vAlign w:val="center"/>
          </w:tcPr>
          <w:p w14:paraId="66311F3A" w14:textId="77777777" w:rsidR="008000DC" w:rsidRDefault="008000DC" w:rsidP="008000DC">
            <w:pPr>
              <w:pStyle w:val="afffffff1"/>
            </w:pPr>
            <w:r>
              <w:t>0,0</w:t>
            </w:r>
          </w:p>
        </w:tc>
        <w:tc>
          <w:tcPr>
            <w:tcW w:w="484" w:type="pct"/>
            <w:vAlign w:val="center"/>
          </w:tcPr>
          <w:p w14:paraId="0587E00C" w14:textId="1651A0EE" w:rsidR="008000DC" w:rsidRDefault="0061128D" w:rsidP="008000DC">
            <w:pPr>
              <w:pStyle w:val="afffffff1"/>
            </w:pPr>
            <w:r>
              <w:t>860</w:t>
            </w:r>
          </w:p>
        </w:tc>
        <w:tc>
          <w:tcPr>
            <w:tcW w:w="602" w:type="pct"/>
            <w:vAlign w:val="center"/>
          </w:tcPr>
          <w:p w14:paraId="48AAD605" w14:textId="77777777" w:rsidR="008000DC" w:rsidRDefault="008000DC" w:rsidP="008000DC">
            <w:pPr>
              <w:pStyle w:val="afffffff1"/>
            </w:pPr>
            <w:r>
              <w:t>849</w:t>
            </w:r>
          </w:p>
        </w:tc>
      </w:tr>
      <w:tr w:rsidR="008000DC" w14:paraId="692C87E4" w14:textId="77777777" w:rsidTr="008000DC">
        <w:tc>
          <w:tcPr>
            <w:tcW w:w="1944" w:type="pct"/>
            <w:vAlign w:val="center"/>
          </w:tcPr>
          <w:p w14:paraId="5DBBA4C1" w14:textId="5A457261" w:rsidR="008000DC" w:rsidRDefault="008000DC" w:rsidP="008000DC">
            <w:pPr>
              <w:pStyle w:val="afffffff1"/>
              <w:rPr>
                <w:color w:val="000000"/>
              </w:rPr>
            </w:pPr>
            <w:r>
              <w:rPr>
                <w:color w:val="000000"/>
              </w:rPr>
              <w:t>Смоленская обл., г. Гагарин, ул. Комсомольская д. 9</w:t>
            </w:r>
          </w:p>
        </w:tc>
        <w:tc>
          <w:tcPr>
            <w:tcW w:w="503" w:type="pct"/>
            <w:vAlign w:val="center"/>
          </w:tcPr>
          <w:p w14:paraId="02AC6652" w14:textId="3541D3E6" w:rsidR="008000DC" w:rsidRDefault="008000DC" w:rsidP="008000DC">
            <w:pPr>
              <w:pStyle w:val="afffffff1"/>
            </w:pPr>
            <w:r>
              <w:t>127</w:t>
            </w:r>
          </w:p>
        </w:tc>
        <w:tc>
          <w:tcPr>
            <w:tcW w:w="787" w:type="pct"/>
            <w:vAlign w:val="center"/>
          </w:tcPr>
          <w:p w14:paraId="2ADE01FA" w14:textId="187DF886" w:rsidR="008000DC" w:rsidRDefault="008000DC" w:rsidP="008000DC">
            <w:pPr>
              <w:pStyle w:val="afffffff1"/>
            </w:pPr>
            <w:r>
              <w:t>0,0</w:t>
            </w:r>
          </w:p>
        </w:tc>
        <w:tc>
          <w:tcPr>
            <w:tcW w:w="680" w:type="pct"/>
            <w:vAlign w:val="center"/>
          </w:tcPr>
          <w:p w14:paraId="21FE916A" w14:textId="53D9F9A0" w:rsidR="008000DC" w:rsidRDefault="008000DC" w:rsidP="008000DC">
            <w:pPr>
              <w:pStyle w:val="afffffff1"/>
            </w:pPr>
            <w:r>
              <w:t>12</w:t>
            </w:r>
          </w:p>
        </w:tc>
        <w:tc>
          <w:tcPr>
            <w:tcW w:w="484" w:type="pct"/>
            <w:vAlign w:val="center"/>
          </w:tcPr>
          <w:p w14:paraId="3E1D65D3" w14:textId="6C4A5F71" w:rsidR="008000DC" w:rsidRDefault="008000DC" w:rsidP="008000DC">
            <w:pPr>
              <w:pStyle w:val="afffffff1"/>
            </w:pPr>
            <w:r>
              <w:t>114</w:t>
            </w:r>
          </w:p>
        </w:tc>
        <w:tc>
          <w:tcPr>
            <w:tcW w:w="602" w:type="pct"/>
            <w:vAlign w:val="center"/>
          </w:tcPr>
          <w:p w14:paraId="08D83316" w14:textId="7C3C569A" w:rsidR="008000DC" w:rsidRDefault="008000DC" w:rsidP="008000DC">
            <w:pPr>
              <w:pStyle w:val="afffffff1"/>
            </w:pPr>
            <w:r>
              <w:t>114</w:t>
            </w:r>
          </w:p>
        </w:tc>
      </w:tr>
      <w:tr w:rsidR="008000DC" w14:paraId="4D2A738B" w14:textId="77777777" w:rsidTr="008000DC">
        <w:tc>
          <w:tcPr>
            <w:tcW w:w="1944" w:type="pct"/>
            <w:vAlign w:val="center"/>
          </w:tcPr>
          <w:p w14:paraId="69AFEDC2" w14:textId="77777777" w:rsidR="008000DC" w:rsidRDefault="008000DC" w:rsidP="008000DC">
            <w:pPr>
              <w:pStyle w:val="afffffff1"/>
              <w:rPr>
                <w:color w:val="000000"/>
              </w:rPr>
            </w:pPr>
            <w:r>
              <w:rPr>
                <w:color w:val="000000"/>
              </w:rPr>
              <w:t>Смоленская обл., г. Гагарин, ул. Советская д. 64а, ФОК «Восток»</w:t>
            </w:r>
          </w:p>
        </w:tc>
        <w:tc>
          <w:tcPr>
            <w:tcW w:w="503" w:type="pct"/>
            <w:vAlign w:val="center"/>
          </w:tcPr>
          <w:p w14:paraId="1D4119B3" w14:textId="77777777" w:rsidR="008000DC" w:rsidRDefault="008000DC" w:rsidP="008000DC">
            <w:pPr>
              <w:pStyle w:val="afffffff1"/>
            </w:pPr>
            <w:r>
              <w:t>716</w:t>
            </w:r>
          </w:p>
        </w:tc>
        <w:tc>
          <w:tcPr>
            <w:tcW w:w="787" w:type="pct"/>
            <w:vAlign w:val="center"/>
          </w:tcPr>
          <w:p w14:paraId="6583A2EB" w14:textId="77777777" w:rsidR="008000DC" w:rsidRDefault="008000DC" w:rsidP="008000DC">
            <w:pPr>
              <w:pStyle w:val="afffffff1"/>
            </w:pPr>
            <w:r>
              <w:t>25</w:t>
            </w:r>
          </w:p>
        </w:tc>
        <w:tc>
          <w:tcPr>
            <w:tcW w:w="680" w:type="pct"/>
            <w:vAlign w:val="center"/>
          </w:tcPr>
          <w:p w14:paraId="060E08BC" w14:textId="77777777" w:rsidR="008000DC" w:rsidRDefault="008000DC" w:rsidP="008000DC">
            <w:pPr>
              <w:pStyle w:val="afffffff1"/>
            </w:pPr>
            <w:r>
              <w:t>7</w:t>
            </w:r>
          </w:p>
        </w:tc>
        <w:tc>
          <w:tcPr>
            <w:tcW w:w="484" w:type="pct"/>
            <w:vAlign w:val="center"/>
          </w:tcPr>
          <w:p w14:paraId="6371D555" w14:textId="24B59434" w:rsidR="008000DC" w:rsidRDefault="0061128D" w:rsidP="008000DC">
            <w:pPr>
              <w:pStyle w:val="afffffff1"/>
            </w:pPr>
            <w:r>
              <w:t>709</w:t>
            </w:r>
          </w:p>
        </w:tc>
        <w:tc>
          <w:tcPr>
            <w:tcW w:w="602" w:type="pct"/>
            <w:vAlign w:val="center"/>
          </w:tcPr>
          <w:p w14:paraId="21121132" w14:textId="77777777" w:rsidR="008000DC" w:rsidRDefault="008000DC" w:rsidP="008000DC">
            <w:pPr>
              <w:pStyle w:val="afffffff1"/>
            </w:pPr>
            <w:r>
              <w:t>684</w:t>
            </w:r>
          </w:p>
        </w:tc>
      </w:tr>
      <w:tr w:rsidR="008000DC" w14:paraId="25B6E247" w14:textId="77777777" w:rsidTr="008000DC">
        <w:tc>
          <w:tcPr>
            <w:tcW w:w="1944" w:type="pct"/>
            <w:vAlign w:val="center"/>
          </w:tcPr>
          <w:p w14:paraId="709F872A" w14:textId="77777777" w:rsidR="008000DC" w:rsidRDefault="008000DC" w:rsidP="008000DC">
            <w:pPr>
              <w:pStyle w:val="afffffff1"/>
              <w:rPr>
                <w:color w:val="000000"/>
              </w:rPr>
            </w:pPr>
            <w:r>
              <w:rPr>
                <w:color w:val="000000"/>
              </w:rPr>
              <w:t xml:space="preserve"> Смоленская обл., Гагаринский р-н, д. Акатово, Акатовская школа</w:t>
            </w:r>
          </w:p>
        </w:tc>
        <w:tc>
          <w:tcPr>
            <w:tcW w:w="503" w:type="pct"/>
            <w:vAlign w:val="center"/>
          </w:tcPr>
          <w:p w14:paraId="33115723" w14:textId="77777777" w:rsidR="008000DC" w:rsidRDefault="008000DC" w:rsidP="008000DC">
            <w:pPr>
              <w:pStyle w:val="afffffff1"/>
            </w:pPr>
            <w:r>
              <w:t>430</w:t>
            </w:r>
          </w:p>
        </w:tc>
        <w:tc>
          <w:tcPr>
            <w:tcW w:w="787" w:type="pct"/>
            <w:vAlign w:val="center"/>
          </w:tcPr>
          <w:p w14:paraId="3B489D60" w14:textId="77777777" w:rsidR="008000DC" w:rsidRDefault="008000DC" w:rsidP="008000DC">
            <w:pPr>
              <w:pStyle w:val="afffffff1"/>
            </w:pPr>
            <w:r>
              <w:t>15</w:t>
            </w:r>
          </w:p>
        </w:tc>
        <w:tc>
          <w:tcPr>
            <w:tcW w:w="680" w:type="pct"/>
            <w:vAlign w:val="center"/>
          </w:tcPr>
          <w:p w14:paraId="6BCA4689" w14:textId="77777777" w:rsidR="008000DC" w:rsidRDefault="008000DC" w:rsidP="008000DC">
            <w:pPr>
              <w:pStyle w:val="afffffff1"/>
            </w:pPr>
            <w:r>
              <w:t>4</w:t>
            </w:r>
          </w:p>
        </w:tc>
        <w:tc>
          <w:tcPr>
            <w:tcW w:w="484" w:type="pct"/>
            <w:vAlign w:val="center"/>
          </w:tcPr>
          <w:p w14:paraId="4A00EDBB" w14:textId="346F7AB8" w:rsidR="008000DC" w:rsidRDefault="008000DC" w:rsidP="008000DC">
            <w:pPr>
              <w:pStyle w:val="afffffff1"/>
            </w:pPr>
            <w:r>
              <w:t>4</w:t>
            </w:r>
            <w:r w:rsidR="0061128D">
              <w:t>26</w:t>
            </w:r>
          </w:p>
        </w:tc>
        <w:tc>
          <w:tcPr>
            <w:tcW w:w="602" w:type="pct"/>
            <w:vAlign w:val="center"/>
          </w:tcPr>
          <w:p w14:paraId="20ACF16F" w14:textId="77777777" w:rsidR="008000DC" w:rsidRDefault="008000DC" w:rsidP="008000DC">
            <w:pPr>
              <w:pStyle w:val="afffffff1"/>
            </w:pPr>
            <w:r>
              <w:t>411</w:t>
            </w:r>
          </w:p>
        </w:tc>
      </w:tr>
      <w:tr w:rsidR="008000DC" w14:paraId="1D41FF80" w14:textId="77777777" w:rsidTr="008000DC">
        <w:tc>
          <w:tcPr>
            <w:tcW w:w="1944" w:type="pct"/>
            <w:vAlign w:val="center"/>
          </w:tcPr>
          <w:p w14:paraId="7413850C" w14:textId="77777777" w:rsidR="008000DC" w:rsidRDefault="008000DC" w:rsidP="008000DC">
            <w:pPr>
              <w:pStyle w:val="afffffff1"/>
              <w:rPr>
                <w:color w:val="000000"/>
              </w:rPr>
            </w:pPr>
            <w:r>
              <w:rPr>
                <w:color w:val="000000"/>
              </w:rPr>
              <w:t>Смоленская обл., Гагаринский р-н, д. Никольское, Никольская школа</w:t>
            </w:r>
          </w:p>
        </w:tc>
        <w:tc>
          <w:tcPr>
            <w:tcW w:w="503" w:type="pct"/>
            <w:vAlign w:val="center"/>
          </w:tcPr>
          <w:p w14:paraId="2BE41399" w14:textId="77777777" w:rsidR="008000DC" w:rsidRDefault="008000DC" w:rsidP="008000DC">
            <w:pPr>
              <w:pStyle w:val="afffffff1"/>
            </w:pPr>
            <w:r>
              <w:t>510</w:t>
            </w:r>
          </w:p>
        </w:tc>
        <w:tc>
          <w:tcPr>
            <w:tcW w:w="787" w:type="pct"/>
            <w:vAlign w:val="center"/>
          </w:tcPr>
          <w:p w14:paraId="67D0A055" w14:textId="77777777" w:rsidR="008000DC" w:rsidRDefault="008000DC" w:rsidP="008000DC">
            <w:pPr>
              <w:pStyle w:val="afffffff1"/>
            </w:pPr>
            <w:r>
              <w:t>7</w:t>
            </w:r>
          </w:p>
        </w:tc>
        <w:tc>
          <w:tcPr>
            <w:tcW w:w="680" w:type="pct"/>
            <w:vAlign w:val="center"/>
          </w:tcPr>
          <w:p w14:paraId="49A3CF38" w14:textId="77777777" w:rsidR="008000DC" w:rsidRDefault="008000DC" w:rsidP="008000DC">
            <w:pPr>
              <w:pStyle w:val="afffffff1"/>
            </w:pPr>
            <w:r>
              <w:t>5</w:t>
            </w:r>
          </w:p>
        </w:tc>
        <w:tc>
          <w:tcPr>
            <w:tcW w:w="484" w:type="pct"/>
            <w:vAlign w:val="center"/>
          </w:tcPr>
          <w:p w14:paraId="2C51783A" w14:textId="665729CF" w:rsidR="008000DC" w:rsidRDefault="0061128D" w:rsidP="008000DC">
            <w:pPr>
              <w:pStyle w:val="afffffff1"/>
            </w:pPr>
            <w:r>
              <w:t>505</w:t>
            </w:r>
          </w:p>
        </w:tc>
        <w:tc>
          <w:tcPr>
            <w:tcW w:w="602" w:type="pct"/>
            <w:vAlign w:val="center"/>
          </w:tcPr>
          <w:p w14:paraId="4C7E1D97" w14:textId="77777777" w:rsidR="008000DC" w:rsidRDefault="008000DC" w:rsidP="008000DC">
            <w:pPr>
              <w:pStyle w:val="afffffff1"/>
            </w:pPr>
            <w:r>
              <w:t>498</w:t>
            </w:r>
          </w:p>
        </w:tc>
      </w:tr>
      <w:tr w:rsidR="008000DC" w14:paraId="0F109551" w14:textId="77777777" w:rsidTr="008000DC">
        <w:tc>
          <w:tcPr>
            <w:tcW w:w="1944" w:type="pct"/>
            <w:vAlign w:val="center"/>
          </w:tcPr>
          <w:p w14:paraId="07F39C95" w14:textId="77777777" w:rsidR="008000DC" w:rsidRDefault="008000DC" w:rsidP="008000DC">
            <w:pPr>
              <w:pStyle w:val="afffffff1"/>
              <w:rPr>
                <w:color w:val="000000"/>
              </w:rPr>
            </w:pPr>
            <w:r>
              <w:rPr>
                <w:color w:val="000000"/>
              </w:rPr>
              <w:t>Смоленская обл., Гагаринский р-н, с. Пречистое, Пречистенская школа</w:t>
            </w:r>
          </w:p>
        </w:tc>
        <w:tc>
          <w:tcPr>
            <w:tcW w:w="503" w:type="pct"/>
            <w:vAlign w:val="center"/>
          </w:tcPr>
          <w:p w14:paraId="27CAB3C2" w14:textId="77777777" w:rsidR="008000DC" w:rsidRDefault="008000DC" w:rsidP="008000DC">
            <w:pPr>
              <w:pStyle w:val="afffffff1"/>
            </w:pPr>
            <w:r>
              <w:t>563</w:t>
            </w:r>
          </w:p>
        </w:tc>
        <w:tc>
          <w:tcPr>
            <w:tcW w:w="787" w:type="pct"/>
            <w:vAlign w:val="center"/>
          </w:tcPr>
          <w:p w14:paraId="265ED2B9" w14:textId="77777777" w:rsidR="008000DC" w:rsidRDefault="008000DC" w:rsidP="008000DC">
            <w:pPr>
              <w:pStyle w:val="afffffff1"/>
            </w:pPr>
            <w:r>
              <w:t>5</w:t>
            </w:r>
          </w:p>
        </w:tc>
        <w:tc>
          <w:tcPr>
            <w:tcW w:w="680" w:type="pct"/>
            <w:vAlign w:val="center"/>
          </w:tcPr>
          <w:p w14:paraId="1EC6D45B" w14:textId="77777777" w:rsidR="008000DC" w:rsidRDefault="008000DC" w:rsidP="008000DC">
            <w:pPr>
              <w:pStyle w:val="afffffff1"/>
            </w:pPr>
            <w:r>
              <w:t>6</w:t>
            </w:r>
          </w:p>
        </w:tc>
        <w:tc>
          <w:tcPr>
            <w:tcW w:w="484" w:type="pct"/>
            <w:vAlign w:val="center"/>
          </w:tcPr>
          <w:p w14:paraId="4CCD7608" w14:textId="4C52F130" w:rsidR="008000DC" w:rsidRDefault="008000DC" w:rsidP="008000DC">
            <w:pPr>
              <w:pStyle w:val="afffffff1"/>
            </w:pPr>
            <w:r>
              <w:t>55</w:t>
            </w:r>
            <w:r w:rsidR="0061128D">
              <w:t>7</w:t>
            </w:r>
          </w:p>
        </w:tc>
        <w:tc>
          <w:tcPr>
            <w:tcW w:w="602" w:type="pct"/>
            <w:vAlign w:val="center"/>
          </w:tcPr>
          <w:p w14:paraId="0135FBFC" w14:textId="77777777" w:rsidR="008000DC" w:rsidRDefault="008000DC" w:rsidP="008000DC">
            <w:pPr>
              <w:pStyle w:val="afffffff1"/>
            </w:pPr>
            <w:r>
              <w:t>552</w:t>
            </w:r>
          </w:p>
        </w:tc>
      </w:tr>
      <w:tr w:rsidR="008000DC" w14:paraId="7AD94A48" w14:textId="77777777" w:rsidTr="008000DC">
        <w:tc>
          <w:tcPr>
            <w:tcW w:w="1944" w:type="pct"/>
            <w:vAlign w:val="center"/>
          </w:tcPr>
          <w:p w14:paraId="0A3D02B2" w14:textId="77777777" w:rsidR="008000DC" w:rsidRDefault="008000DC" w:rsidP="008000DC">
            <w:pPr>
              <w:pStyle w:val="afffffff1"/>
              <w:rPr>
                <w:color w:val="000000"/>
              </w:rPr>
            </w:pPr>
            <w:r>
              <w:rPr>
                <w:color w:val="000000"/>
              </w:rPr>
              <w:t>Смоленская обл., Гагаринский р-н, д. Родоманово, Родомановская школа</w:t>
            </w:r>
          </w:p>
        </w:tc>
        <w:tc>
          <w:tcPr>
            <w:tcW w:w="503" w:type="pct"/>
            <w:vAlign w:val="center"/>
          </w:tcPr>
          <w:p w14:paraId="619D2377" w14:textId="77777777" w:rsidR="008000DC" w:rsidRDefault="008000DC" w:rsidP="008000DC">
            <w:pPr>
              <w:pStyle w:val="afffffff1"/>
            </w:pPr>
            <w:r>
              <w:t>500</w:t>
            </w:r>
          </w:p>
        </w:tc>
        <w:tc>
          <w:tcPr>
            <w:tcW w:w="787" w:type="pct"/>
            <w:vAlign w:val="center"/>
          </w:tcPr>
          <w:p w14:paraId="646688A6" w14:textId="77777777" w:rsidR="008000DC" w:rsidRDefault="008000DC" w:rsidP="008000DC">
            <w:pPr>
              <w:pStyle w:val="afffffff1"/>
            </w:pPr>
            <w:r>
              <w:t>10</w:t>
            </w:r>
          </w:p>
        </w:tc>
        <w:tc>
          <w:tcPr>
            <w:tcW w:w="680" w:type="pct"/>
            <w:vAlign w:val="center"/>
          </w:tcPr>
          <w:p w14:paraId="4C952690" w14:textId="77777777" w:rsidR="008000DC" w:rsidRDefault="008000DC" w:rsidP="008000DC">
            <w:pPr>
              <w:pStyle w:val="afffffff1"/>
            </w:pPr>
            <w:r>
              <w:t>5</w:t>
            </w:r>
          </w:p>
        </w:tc>
        <w:tc>
          <w:tcPr>
            <w:tcW w:w="484" w:type="pct"/>
            <w:vAlign w:val="center"/>
          </w:tcPr>
          <w:p w14:paraId="10F54F7C" w14:textId="61502182" w:rsidR="008000DC" w:rsidRDefault="008000DC" w:rsidP="008000DC">
            <w:pPr>
              <w:pStyle w:val="afffffff1"/>
            </w:pPr>
            <w:r>
              <w:t>4</w:t>
            </w:r>
            <w:r w:rsidR="0061128D">
              <w:t>9</w:t>
            </w:r>
            <w:r>
              <w:t>5</w:t>
            </w:r>
          </w:p>
        </w:tc>
        <w:tc>
          <w:tcPr>
            <w:tcW w:w="602" w:type="pct"/>
            <w:vAlign w:val="center"/>
          </w:tcPr>
          <w:p w14:paraId="2DF7147A" w14:textId="77777777" w:rsidR="008000DC" w:rsidRDefault="008000DC" w:rsidP="008000DC">
            <w:pPr>
              <w:pStyle w:val="afffffff1"/>
            </w:pPr>
            <w:r>
              <w:t>485</w:t>
            </w:r>
          </w:p>
        </w:tc>
      </w:tr>
      <w:tr w:rsidR="008000DC" w14:paraId="2E724B8F" w14:textId="77777777" w:rsidTr="008000DC">
        <w:trPr>
          <w:trHeight w:val="979"/>
        </w:trPr>
        <w:tc>
          <w:tcPr>
            <w:tcW w:w="1944" w:type="pct"/>
            <w:vAlign w:val="center"/>
          </w:tcPr>
          <w:p w14:paraId="7D03B4AC" w14:textId="77777777" w:rsidR="008000DC" w:rsidRDefault="008000DC" w:rsidP="008000DC">
            <w:pPr>
              <w:pStyle w:val="afffffff1"/>
              <w:rPr>
                <w:color w:val="000000"/>
              </w:rPr>
            </w:pPr>
            <w:r>
              <w:rPr>
                <w:color w:val="000000"/>
              </w:rPr>
              <w:t>Смоленская обл., Гагаринский р-н, д. Токарево, Токаревская школа</w:t>
            </w:r>
          </w:p>
        </w:tc>
        <w:tc>
          <w:tcPr>
            <w:tcW w:w="503" w:type="pct"/>
            <w:vAlign w:val="center"/>
          </w:tcPr>
          <w:p w14:paraId="123728E4" w14:textId="77777777" w:rsidR="008000DC" w:rsidRDefault="008000DC" w:rsidP="008000DC">
            <w:pPr>
              <w:pStyle w:val="afffffff1"/>
            </w:pPr>
            <w:r>
              <w:t>568</w:t>
            </w:r>
          </w:p>
        </w:tc>
        <w:tc>
          <w:tcPr>
            <w:tcW w:w="787" w:type="pct"/>
            <w:vAlign w:val="center"/>
          </w:tcPr>
          <w:p w14:paraId="692876C9" w14:textId="77777777" w:rsidR="008000DC" w:rsidRDefault="008000DC" w:rsidP="008000DC">
            <w:pPr>
              <w:pStyle w:val="afffffff1"/>
            </w:pPr>
            <w:r>
              <w:t>9</w:t>
            </w:r>
          </w:p>
        </w:tc>
        <w:tc>
          <w:tcPr>
            <w:tcW w:w="680" w:type="pct"/>
            <w:vAlign w:val="center"/>
          </w:tcPr>
          <w:p w14:paraId="5061F38E" w14:textId="77777777" w:rsidR="008000DC" w:rsidRDefault="008000DC" w:rsidP="008000DC">
            <w:pPr>
              <w:pStyle w:val="afffffff1"/>
            </w:pPr>
            <w:r>
              <w:t>6</w:t>
            </w:r>
          </w:p>
        </w:tc>
        <w:tc>
          <w:tcPr>
            <w:tcW w:w="484" w:type="pct"/>
            <w:vAlign w:val="center"/>
          </w:tcPr>
          <w:p w14:paraId="58C97610" w14:textId="0F73903D" w:rsidR="008000DC" w:rsidRDefault="008000DC" w:rsidP="008000DC">
            <w:pPr>
              <w:pStyle w:val="afffffff1"/>
            </w:pPr>
            <w:r>
              <w:t>5</w:t>
            </w:r>
            <w:r w:rsidR="0061128D">
              <w:t>62</w:t>
            </w:r>
          </w:p>
        </w:tc>
        <w:tc>
          <w:tcPr>
            <w:tcW w:w="602" w:type="pct"/>
            <w:vAlign w:val="center"/>
          </w:tcPr>
          <w:p w14:paraId="43C317BB" w14:textId="77777777" w:rsidR="008000DC" w:rsidRDefault="008000DC" w:rsidP="008000DC">
            <w:pPr>
              <w:pStyle w:val="afffffff1"/>
            </w:pPr>
            <w:r>
              <w:t>553</w:t>
            </w:r>
          </w:p>
        </w:tc>
      </w:tr>
      <w:tr w:rsidR="008000DC" w14:paraId="36CA3FCB" w14:textId="77777777" w:rsidTr="008000DC">
        <w:trPr>
          <w:trHeight w:val="822"/>
        </w:trPr>
        <w:tc>
          <w:tcPr>
            <w:tcW w:w="1944" w:type="pct"/>
            <w:vAlign w:val="center"/>
          </w:tcPr>
          <w:p w14:paraId="71C972A1" w14:textId="77777777" w:rsidR="008000DC" w:rsidRDefault="008000DC" w:rsidP="008000DC">
            <w:pPr>
              <w:pStyle w:val="afffffff1"/>
              <w:rPr>
                <w:color w:val="000000"/>
              </w:rPr>
            </w:pPr>
            <w:r>
              <w:rPr>
                <w:color w:val="000000"/>
              </w:rPr>
              <w:t>Смоленская обл., Гагаринский р-н, д. Клушино, Клушинский СДК</w:t>
            </w:r>
          </w:p>
        </w:tc>
        <w:tc>
          <w:tcPr>
            <w:tcW w:w="503" w:type="pct"/>
            <w:vAlign w:val="center"/>
          </w:tcPr>
          <w:p w14:paraId="583F87D8" w14:textId="77777777" w:rsidR="008000DC" w:rsidRDefault="008000DC" w:rsidP="008000DC">
            <w:pPr>
              <w:pStyle w:val="afffffff1"/>
            </w:pPr>
            <w:r>
              <w:t>130</w:t>
            </w:r>
          </w:p>
        </w:tc>
        <w:tc>
          <w:tcPr>
            <w:tcW w:w="787" w:type="pct"/>
            <w:vAlign w:val="center"/>
          </w:tcPr>
          <w:p w14:paraId="184B3EF7" w14:textId="33B3ED45" w:rsidR="008000DC" w:rsidRDefault="008000DC" w:rsidP="008000DC">
            <w:pPr>
              <w:pStyle w:val="afffffff1"/>
            </w:pPr>
            <w:r>
              <w:t>0,0</w:t>
            </w:r>
          </w:p>
        </w:tc>
        <w:tc>
          <w:tcPr>
            <w:tcW w:w="680" w:type="pct"/>
            <w:vAlign w:val="center"/>
          </w:tcPr>
          <w:p w14:paraId="19BB46E0" w14:textId="77777777" w:rsidR="008000DC" w:rsidRDefault="008000DC" w:rsidP="008000DC">
            <w:pPr>
              <w:pStyle w:val="afffffff1"/>
            </w:pPr>
            <w:r>
              <w:t>0,00</w:t>
            </w:r>
          </w:p>
        </w:tc>
        <w:tc>
          <w:tcPr>
            <w:tcW w:w="484" w:type="pct"/>
            <w:vAlign w:val="center"/>
          </w:tcPr>
          <w:p w14:paraId="409ABB3E" w14:textId="77777777" w:rsidR="008000DC" w:rsidRDefault="008000DC" w:rsidP="008000DC">
            <w:pPr>
              <w:pStyle w:val="afffffff1"/>
            </w:pPr>
            <w:r>
              <w:t>130</w:t>
            </w:r>
          </w:p>
        </w:tc>
        <w:tc>
          <w:tcPr>
            <w:tcW w:w="602" w:type="pct"/>
            <w:vAlign w:val="center"/>
          </w:tcPr>
          <w:p w14:paraId="0B0E1863" w14:textId="77777777" w:rsidR="008000DC" w:rsidRDefault="008000DC" w:rsidP="008000DC">
            <w:pPr>
              <w:pStyle w:val="afffffff1"/>
            </w:pPr>
            <w:r>
              <w:t>130</w:t>
            </w:r>
          </w:p>
        </w:tc>
      </w:tr>
      <w:tr w:rsidR="00794C77" w14:paraId="6DE6DB7F" w14:textId="77777777" w:rsidTr="008000DC">
        <w:trPr>
          <w:trHeight w:val="822"/>
        </w:trPr>
        <w:tc>
          <w:tcPr>
            <w:tcW w:w="1944" w:type="pct"/>
            <w:vAlign w:val="center"/>
          </w:tcPr>
          <w:p w14:paraId="7BE51367" w14:textId="51A5DFA6" w:rsidR="00794C77" w:rsidRDefault="00794C77" w:rsidP="008000DC">
            <w:pPr>
              <w:pStyle w:val="afffffff1"/>
              <w:rPr>
                <w:color w:val="000000"/>
              </w:rPr>
            </w:pPr>
            <w:r>
              <w:rPr>
                <w:color w:val="000000"/>
              </w:rPr>
              <w:t>Смоленская обл., Гагаринский р-н,</w:t>
            </w:r>
            <w:r w:rsidRPr="00794C77">
              <w:rPr>
                <w:color w:val="000000"/>
              </w:rPr>
              <w:t xml:space="preserve"> д. Поличня, ул. Новая</w:t>
            </w:r>
          </w:p>
        </w:tc>
        <w:tc>
          <w:tcPr>
            <w:tcW w:w="503" w:type="pct"/>
            <w:vAlign w:val="center"/>
          </w:tcPr>
          <w:p w14:paraId="1E265B31" w14:textId="1EAC0D4A" w:rsidR="00794C77" w:rsidRDefault="00794C77" w:rsidP="008000DC">
            <w:pPr>
              <w:pStyle w:val="afffffff1"/>
            </w:pPr>
            <w:r>
              <w:t>н/д</w:t>
            </w:r>
          </w:p>
        </w:tc>
        <w:tc>
          <w:tcPr>
            <w:tcW w:w="787" w:type="pct"/>
            <w:vAlign w:val="center"/>
          </w:tcPr>
          <w:p w14:paraId="40853B8C" w14:textId="0F13E1DF" w:rsidR="00794C77" w:rsidRDefault="00794C77" w:rsidP="008000DC">
            <w:pPr>
              <w:pStyle w:val="afffffff1"/>
            </w:pPr>
            <w:r>
              <w:t>н/д</w:t>
            </w:r>
          </w:p>
        </w:tc>
        <w:tc>
          <w:tcPr>
            <w:tcW w:w="680" w:type="pct"/>
            <w:vAlign w:val="center"/>
          </w:tcPr>
          <w:p w14:paraId="524A2E0B" w14:textId="3BC1DAB9" w:rsidR="00794C77" w:rsidRDefault="00794C77" w:rsidP="008000DC">
            <w:pPr>
              <w:pStyle w:val="afffffff1"/>
            </w:pPr>
            <w:r>
              <w:t>н/д</w:t>
            </w:r>
          </w:p>
        </w:tc>
        <w:tc>
          <w:tcPr>
            <w:tcW w:w="484" w:type="pct"/>
            <w:vAlign w:val="center"/>
          </w:tcPr>
          <w:p w14:paraId="02D54114" w14:textId="508C70C3" w:rsidR="00794C77" w:rsidRDefault="00794C77" w:rsidP="008000DC">
            <w:pPr>
              <w:pStyle w:val="afffffff1"/>
            </w:pPr>
            <w:r>
              <w:t>н/д</w:t>
            </w:r>
          </w:p>
        </w:tc>
        <w:tc>
          <w:tcPr>
            <w:tcW w:w="602" w:type="pct"/>
            <w:vAlign w:val="center"/>
          </w:tcPr>
          <w:p w14:paraId="4A2E5104" w14:textId="41261FCB" w:rsidR="00794C77" w:rsidRDefault="00794C77" w:rsidP="008000DC">
            <w:pPr>
              <w:pStyle w:val="afffffff1"/>
            </w:pPr>
            <w:r>
              <w:t>384</w:t>
            </w:r>
          </w:p>
        </w:tc>
      </w:tr>
      <w:tr w:rsidR="007F1F05" w14:paraId="54AF39C7" w14:textId="77777777" w:rsidTr="008000DC">
        <w:trPr>
          <w:trHeight w:val="822"/>
        </w:trPr>
        <w:tc>
          <w:tcPr>
            <w:tcW w:w="1944" w:type="pct"/>
            <w:vAlign w:val="center"/>
          </w:tcPr>
          <w:p w14:paraId="6A89369E" w14:textId="11C2560F" w:rsidR="007F1F05" w:rsidRPr="00AF5AF2" w:rsidRDefault="007F1F05" w:rsidP="008000DC">
            <w:pPr>
              <w:pStyle w:val="afffffff1"/>
              <w:rPr>
                <w:color w:val="000000"/>
              </w:rPr>
            </w:pPr>
            <w:r w:rsidRPr="00AF5AF2">
              <w:rPr>
                <w:rFonts w:cs="Segoe UI"/>
                <w:szCs w:val="22"/>
              </w:rPr>
              <w:t>Смоленская обл., Гагаринский р-н, д. Никольское, УКТЛ-0,6</w:t>
            </w:r>
          </w:p>
        </w:tc>
        <w:tc>
          <w:tcPr>
            <w:tcW w:w="503" w:type="pct"/>
            <w:vAlign w:val="center"/>
          </w:tcPr>
          <w:p w14:paraId="2D013905" w14:textId="45899285" w:rsidR="007F1F05" w:rsidRPr="00AF5AF2" w:rsidRDefault="00AF5AF2" w:rsidP="008000DC">
            <w:pPr>
              <w:pStyle w:val="afffffff1"/>
            </w:pPr>
            <w:r w:rsidRPr="00AF5AF2">
              <w:t>852,78</w:t>
            </w:r>
          </w:p>
        </w:tc>
        <w:tc>
          <w:tcPr>
            <w:tcW w:w="787" w:type="pct"/>
            <w:vAlign w:val="center"/>
          </w:tcPr>
          <w:p w14:paraId="22F544B1" w14:textId="27C8A701" w:rsidR="007F1F05" w:rsidRPr="00AF5AF2" w:rsidRDefault="007F1F05" w:rsidP="008000DC">
            <w:pPr>
              <w:pStyle w:val="afffffff1"/>
            </w:pPr>
            <w:r w:rsidRPr="00AF5AF2">
              <w:t>34,1</w:t>
            </w:r>
          </w:p>
        </w:tc>
        <w:tc>
          <w:tcPr>
            <w:tcW w:w="680" w:type="pct"/>
            <w:vAlign w:val="center"/>
          </w:tcPr>
          <w:p w14:paraId="365905E8" w14:textId="69F0E0A2" w:rsidR="007F1F05" w:rsidRPr="00AF5AF2" w:rsidRDefault="00AF5AF2" w:rsidP="008000DC">
            <w:pPr>
              <w:pStyle w:val="afffffff1"/>
            </w:pPr>
            <w:r w:rsidRPr="00AF5AF2">
              <w:t>528,68</w:t>
            </w:r>
          </w:p>
        </w:tc>
        <w:tc>
          <w:tcPr>
            <w:tcW w:w="484" w:type="pct"/>
            <w:vAlign w:val="center"/>
          </w:tcPr>
          <w:p w14:paraId="10445353" w14:textId="0418F598" w:rsidR="007F1F05" w:rsidRPr="00AF5AF2" w:rsidRDefault="00F14CBC" w:rsidP="008000DC">
            <w:pPr>
              <w:pStyle w:val="afffffff1"/>
            </w:pPr>
            <w:r w:rsidRPr="00AF5AF2">
              <w:t>324,1</w:t>
            </w:r>
          </w:p>
        </w:tc>
        <w:tc>
          <w:tcPr>
            <w:tcW w:w="602" w:type="pct"/>
            <w:vAlign w:val="center"/>
          </w:tcPr>
          <w:p w14:paraId="283D59EA" w14:textId="13AEC6A6" w:rsidR="007F1F05" w:rsidRPr="00AF5AF2" w:rsidRDefault="00F14CBC" w:rsidP="008000DC">
            <w:pPr>
              <w:pStyle w:val="afffffff1"/>
            </w:pPr>
            <w:r w:rsidRPr="00AF5AF2">
              <w:t>290</w:t>
            </w:r>
          </w:p>
        </w:tc>
      </w:tr>
    </w:tbl>
    <w:p w14:paraId="1FC7F12B" w14:textId="5EA0FECE" w:rsidR="008000DC" w:rsidRDefault="008000DC" w:rsidP="00FB3DF5">
      <w:pPr>
        <w:pStyle w:val="afffffffb"/>
        <w:sectPr w:rsidR="008000DC" w:rsidSect="009A3988">
          <w:footerReference w:type="default" r:id="rId44"/>
          <w:pgSz w:w="16838" w:h="11906" w:orient="landscape"/>
          <w:pgMar w:top="1134" w:right="567" w:bottom="567" w:left="567" w:header="709" w:footer="0" w:gutter="0"/>
          <w:cols w:space="708"/>
          <w:docGrid w:linePitch="360"/>
        </w:sectPr>
      </w:pPr>
    </w:p>
    <w:p w14:paraId="7DAB4D4D" w14:textId="0A24A113" w:rsidR="004C2475" w:rsidRDefault="00207760"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4CBC">
        <w:rPr>
          <w:noProof/>
        </w:rPr>
        <w:t>31</w:t>
      </w:r>
      <w:r w:rsidR="00A95700">
        <w:rPr>
          <w:noProof/>
        </w:rPr>
        <w:fldChar w:fldCharType="end"/>
      </w:r>
      <w:r>
        <w:rPr>
          <w:noProof/>
        </w:rPr>
        <w:t xml:space="preserve"> </w:t>
      </w:r>
      <w:r w:rsidRPr="002C4067">
        <w:t xml:space="preserve">– Потребление тепловой энергии по источникам теплоснабжения </w:t>
      </w:r>
      <w:r w:rsidR="008000DC" w:rsidRPr="00E770DC">
        <w:t>ООО «Смоленскрегионтеплоэнерго»</w:t>
      </w:r>
    </w:p>
    <w:tbl>
      <w:tblPr>
        <w:tblW w:w="5000" w:type="pct"/>
        <w:tblLook w:val="04A0" w:firstRow="1" w:lastRow="0" w:firstColumn="1" w:lastColumn="0" w:noHBand="0" w:noVBand="1"/>
      </w:tblPr>
      <w:tblGrid>
        <w:gridCol w:w="2779"/>
        <w:gridCol w:w="1329"/>
        <w:gridCol w:w="1277"/>
        <w:gridCol w:w="1274"/>
        <w:gridCol w:w="1277"/>
        <w:gridCol w:w="1274"/>
        <w:gridCol w:w="1277"/>
        <w:gridCol w:w="1274"/>
        <w:gridCol w:w="1416"/>
        <w:gridCol w:w="1136"/>
        <w:gridCol w:w="1381"/>
      </w:tblGrid>
      <w:tr w:rsidR="00576B91" w:rsidRPr="00576B91" w14:paraId="3E6FC029" w14:textId="77777777" w:rsidTr="00576B91">
        <w:trPr>
          <w:trHeight w:val="510"/>
        </w:trPr>
        <w:tc>
          <w:tcPr>
            <w:tcW w:w="8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9A70" w14:textId="77777777" w:rsidR="00576B91" w:rsidRPr="008F4264" w:rsidRDefault="00576B91" w:rsidP="00576B91">
            <w:pPr>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Факт 2024 год</w:t>
            </w:r>
          </w:p>
        </w:tc>
        <w:tc>
          <w:tcPr>
            <w:tcW w:w="4115" w:type="pct"/>
            <w:gridSpan w:val="10"/>
            <w:tcBorders>
              <w:top w:val="single" w:sz="4" w:space="0" w:color="auto"/>
              <w:left w:val="nil"/>
              <w:bottom w:val="single" w:sz="4" w:space="0" w:color="auto"/>
              <w:right w:val="single" w:sz="4" w:space="0" w:color="auto"/>
            </w:tcBorders>
            <w:shd w:val="clear" w:color="auto" w:fill="auto"/>
            <w:noWrap/>
            <w:vAlign w:val="center"/>
            <w:hideMark/>
          </w:tcPr>
          <w:p w14:paraId="7D659E1D" w14:textId="77777777" w:rsidR="00576B91" w:rsidRPr="008F4264" w:rsidRDefault="00576B91" w:rsidP="00576B91">
            <w:pPr>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Котельные г. Гагарин</w:t>
            </w:r>
          </w:p>
        </w:tc>
      </w:tr>
      <w:tr w:rsidR="00576B91" w:rsidRPr="00576B91" w14:paraId="3DB91803" w14:textId="77777777" w:rsidTr="0061128D">
        <w:trPr>
          <w:cantSplit/>
          <w:trHeight w:val="3177"/>
        </w:trPr>
        <w:tc>
          <w:tcPr>
            <w:tcW w:w="885" w:type="pct"/>
            <w:vMerge/>
            <w:tcBorders>
              <w:top w:val="single" w:sz="4" w:space="0" w:color="auto"/>
              <w:left w:val="single" w:sz="4" w:space="0" w:color="auto"/>
              <w:bottom w:val="single" w:sz="4" w:space="0" w:color="auto"/>
              <w:right w:val="single" w:sz="4" w:space="0" w:color="auto"/>
            </w:tcBorders>
            <w:vAlign w:val="center"/>
            <w:hideMark/>
          </w:tcPr>
          <w:p w14:paraId="602BC806" w14:textId="77777777" w:rsidR="00576B91" w:rsidRPr="008F4264" w:rsidRDefault="00576B91" w:rsidP="00576B91">
            <w:pPr>
              <w:jc w:val="left"/>
              <w:rPr>
                <w:rFonts w:ascii="Segoe UI" w:eastAsia="Times New Roman" w:hAnsi="Segoe UI" w:cs="Segoe UI"/>
                <w:b/>
                <w:bCs/>
                <w:color w:val="000000"/>
                <w:sz w:val="22"/>
                <w:lang w:eastAsia="ru-RU"/>
              </w:rPr>
            </w:pPr>
          </w:p>
        </w:tc>
        <w:tc>
          <w:tcPr>
            <w:tcW w:w="423" w:type="pct"/>
            <w:tcBorders>
              <w:top w:val="nil"/>
              <w:left w:val="nil"/>
              <w:bottom w:val="single" w:sz="4" w:space="0" w:color="auto"/>
              <w:right w:val="single" w:sz="4" w:space="0" w:color="auto"/>
            </w:tcBorders>
            <w:shd w:val="clear" w:color="auto" w:fill="auto"/>
            <w:textDirection w:val="btLr"/>
            <w:vAlign w:val="center"/>
            <w:hideMark/>
          </w:tcPr>
          <w:p w14:paraId="0AA573F0" w14:textId="5887EED5"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№1</w:t>
            </w:r>
            <w:r w:rsidR="0061128D">
              <w:rPr>
                <w:rFonts w:ascii="Segoe UI" w:eastAsia="Times New Roman" w:hAnsi="Segoe UI" w:cs="Segoe UI"/>
                <w:b/>
                <w:bCs/>
                <w:color w:val="000000"/>
                <w:sz w:val="22"/>
                <w:lang w:eastAsia="ru-RU"/>
              </w:rPr>
              <w:t xml:space="preserve"> </w:t>
            </w:r>
            <w:r w:rsidRPr="008F4264">
              <w:rPr>
                <w:rFonts w:ascii="Segoe UI" w:eastAsia="Times New Roman" w:hAnsi="Segoe UI" w:cs="Segoe UI"/>
                <w:b/>
                <w:bCs/>
                <w:color w:val="000000"/>
                <w:sz w:val="22"/>
                <w:lang w:eastAsia="ru-RU"/>
              </w:rPr>
              <w:t>ул. Бельская (Районная)</w:t>
            </w:r>
          </w:p>
        </w:tc>
        <w:tc>
          <w:tcPr>
            <w:tcW w:w="407" w:type="pct"/>
            <w:tcBorders>
              <w:top w:val="nil"/>
              <w:left w:val="nil"/>
              <w:bottom w:val="single" w:sz="4" w:space="0" w:color="auto"/>
              <w:right w:val="single" w:sz="4" w:space="0" w:color="auto"/>
            </w:tcBorders>
            <w:shd w:val="clear" w:color="auto" w:fill="auto"/>
            <w:textDirection w:val="btLr"/>
            <w:vAlign w:val="center"/>
            <w:hideMark/>
          </w:tcPr>
          <w:p w14:paraId="085D64EE" w14:textId="1693E127"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№2 БМК-1 ул.Бахтина, д.11Б</w:t>
            </w:r>
          </w:p>
        </w:tc>
        <w:tc>
          <w:tcPr>
            <w:tcW w:w="406" w:type="pct"/>
            <w:tcBorders>
              <w:top w:val="nil"/>
              <w:left w:val="nil"/>
              <w:bottom w:val="single" w:sz="4" w:space="0" w:color="auto"/>
              <w:right w:val="single" w:sz="4" w:space="0" w:color="auto"/>
            </w:tcBorders>
            <w:shd w:val="clear" w:color="auto" w:fill="auto"/>
            <w:textDirection w:val="btLr"/>
            <w:vAlign w:val="center"/>
            <w:hideMark/>
          </w:tcPr>
          <w:p w14:paraId="01F5AE6B" w14:textId="5F713F3D"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№3 БМК-2 ул.Заводская, д.5а</w:t>
            </w:r>
          </w:p>
        </w:tc>
        <w:tc>
          <w:tcPr>
            <w:tcW w:w="407" w:type="pct"/>
            <w:tcBorders>
              <w:top w:val="nil"/>
              <w:left w:val="nil"/>
              <w:bottom w:val="single" w:sz="4" w:space="0" w:color="auto"/>
              <w:right w:val="single" w:sz="4" w:space="0" w:color="auto"/>
            </w:tcBorders>
            <w:shd w:val="clear" w:color="auto" w:fill="auto"/>
            <w:textDirection w:val="btLr"/>
            <w:vAlign w:val="center"/>
            <w:hideMark/>
          </w:tcPr>
          <w:p w14:paraId="4930FBF0" w14:textId="77777777"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№4 Смоленская обл., Гагаринский р-н, п.Карманово</w:t>
            </w:r>
          </w:p>
        </w:tc>
        <w:tc>
          <w:tcPr>
            <w:tcW w:w="406" w:type="pct"/>
            <w:tcBorders>
              <w:top w:val="nil"/>
              <w:left w:val="nil"/>
              <w:bottom w:val="single" w:sz="4" w:space="0" w:color="auto"/>
              <w:right w:val="single" w:sz="4" w:space="0" w:color="auto"/>
            </w:tcBorders>
            <w:shd w:val="clear" w:color="auto" w:fill="auto"/>
            <w:textDirection w:val="btLr"/>
            <w:vAlign w:val="center"/>
            <w:hideMark/>
          </w:tcPr>
          <w:p w14:paraId="773E0173" w14:textId="77777777"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№5 БМК-3 мкрн. Лесной, ул. Мира, д.2а</w:t>
            </w:r>
          </w:p>
        </w:tc>
        <w:tc>
          <w:tcPr>
            <w:tcW w:w="407" w:type="pct"/>
            <w:tcBorders>
              <w:top w:val="nil"/>
              <w:left w:val="nil"/>
              <w:bottom w:val="single" w:sz="4" w:space="0" w:color="auto"/>
              <w:right w:val="single" w:sz="4" w:space="0" w:color="auto"/>
            </w:tcBorders>
            <w:shd w:val="clear" w:color="auto" w:fill="auto"/>
            <w:textDirection w:val="btLr"/>
            <w:vAlign w:val="center"/>
            <w:hideMark/>
          </w:tcPr>
          <w:p w14:paraId="20CA92C3" w14:textId="38067CD2"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№6 ул.Пушная, д.2а</w:t>
            </w:r>
          </w:p>
        </w:tc>
        <w:tc>
          <w:tcPr>
            <w:tcW w:w="406" w:type="pct"/>
            <w:tcBorders>
              <w:top w:val="nil"/>
              <w:left w:val="nil"/>
              <w:bottom w:val="single" w:sz="4" w:space="0" w:color="auto"/>
              <w:right w:val="single" w:sz="4" w:space="0" w:color="auto"/>
            </w:tcBorders>
            <w:shd w:val="clear" w:color="auto" w:fill="auto"/>
            <w:textDirection w:val="btLr"/>
            <w:vAlign w:val="center"/>
            <w:hideMark/>
          </w:tcPr>
          <w:p w14:paraId="166D1198" w14:textId="77777777"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№7 БМК-7, ул. Красноармейская, юго-восточнее ж.д 56а</w:t>
            </w:r>
          </w:p>
        </w:tc>
        <w:tc>
          <w:tcPr>
            <w:tcW w:w="451" w:type="pct"/>
            <w:tcBorders>
              <w:top w:val="nil"/>
              <w:left w:val="nil"/>
              <w:bottom w:val="single" w:sz="4" w:space="0" w:color="auto"/>
              <w:right w:val="single" w:sz="4" w:space="0" w:color="auto"/>
            </w:tcBorders>
            <w:shd w:val="clear" w:color="auto" w:fill="auto"/>
            <w:textDirection w:val="btLr"/>
            <w:vAlign w:val="center"/>
            <w:hideMark/>
          </w:tcPr>
          <w:p w14:paraId="7148A405" w14:textId="5C51878F"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№8 БМК-8 на пересечении ул. Ленина и Красноармейская</w:t>
            </w:r>
          </w:p>
        </w:tc>
        <w:tc>
          <w:tcPr>
            <w:tcW w:w="362" w:type="pct"/>
            <w:tcBorders>
              <w:top w:val="nil"/>
              <w:left w:val="nil"/>
              <w:bottom w:val="single" w:sz="4" w:space="0" w:color="auto"/>
              <w:right w:val="single" w:sz="4" w:space="0" w:color="auto"/>
            </w:tcBorders>
            <w:shd w:val="clear" w:color="auto" w:fill="auto"/>
            <w:textDirection w:val="btLr"/>
            <w:vAlign w:val="center"/>
            <w:hideMark/>
          </w:tcPr>
          <w:p w14:paraId="0AC94FAD" w14:textId="3BD7AE96"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№9 БМК-9 ул. Советская, в районе жилого дома №7</w:t>
            </w:r>
          </w:p>
        </w:tc>
        <w:tc>
          <w:tcPr>
            <w:tcW w:w="440" w:type="pct"/>
            <w:tcBorders>
              <w:top w:val="nil"/>
              <w:left w:val="nil"/>
              <w:bottom w:val="single" w:sz="4" w:space="0" w:color="auto"/>
              <w:right w:val="single" w:sz="4" w:space="0" w:color="auto"/>
            </w:tcBorders>
            <w:shd w:val="clear" w:color="auto" w:fill="auto"/>
            <w:textDirection w:val="btLr"/>
            <w:vAlign w:val="center"/>
            <w:hideMark/>
          </w:tcPr>
          <w:p w14:paraId="68025D10" w14:textId="77777777" w:rsidR="00576B91" w:rsidRPr="008F4264" w:rsidRDefault="00576B91" w:rsidP="00576B91">
            <w:pPr>
              <w:ind w:left="113" w:right="113"/>
              <w:jc w:val="center"/>
              <w:rPr>
                <w:rFonts w:ascii="Segoe UI" w:eastAsia="Times New Roman" w:hAnsi="Segoe UI" w:cs="Segoe UI"/>
                <w:b/>
                <w:bCs/>
                <w:color w:val="000000"/>
                <w:sz w:val="22"/>
                <w:lang w:eastAsia="ru-RU"/>
              </w:rPr>
            </w:pPr>
            <w:r w:rsidRPr="008F4264">
              <w:rPr>
                <w:rFonts w:ascii="Segoe UI" w:eastAsia="Times New Roman" w:hAnsi="Segoe UI" w:cs="Segoe UI"/>
                <w:b/>
                <w:bCs/>
                <w:color w:val="000000"/>
                <w:sz w:val="22"/>
                <w:lang w:eastAsia="ru-RU"/>
              </w:rPr>
              <w:t>Котельная №10 БМК-10 с. Карманово, ул. Набережная, д.18</w:t>
            </w:r>
          </w:p>
        </w:tc>
      </w:tr>
      <w:tr w:rsidR="00576B91" w:rsidRPr="00576B91" w14:paraId="0C4F4639" w14:textId="77777777" w:rsidTr="00576B91">
        <w:trPr>
          <w:trHeight w:val="345"/>
        </w:trPr>
        <w:tc>
          <w:tcPr>
            <w:tcW w:w="885" w:type="pct"/>
            <w:tcBorders>
              <w:top w:val="nil"/>
              <w:left w:val="single" w:sz="4" w:space="0" w:color="auto"/>
              <w:bottom w:val="single" w:sz="4" w:space="0" w:color="auto"/>
              <w:right w:val="single" w:sz="4" w:space="0" w:color="auto"/>
            </w:tcBorders>
            <w:shd w:val="clear" w:color="auto" w:fill="auto"/>
            <w:vAlign w:val="center"/>
            <w:hideMark/>
          </w:tcPr>
          <w:p w14:paraId="00DB05D5" w14:textId="77777777" w:rsidR="00576B91" w:rsidRPr="00576B91" w:rsidRDefault="00576B91" w:rsidP="00576B91">
            <w:pPr>
              <w:jc w:val="left"/>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Выработка тепловой энергии (Гкал)</w:t>
            </w:r>
          </w:p>
        </w:tc>
        <w:tc>
          <w:tcPr>
            <w:tcW w:w="423" w:type="pct"/>
            <w:tcBorders>
              <w:top w:val="nil"/>
              <w:left w:val="nil"/>
              <w:bottom w:val="single" w:sz="4" w:space="0" w:color="auto"/>
              <w:right w:val="single" w:sz="4" w:space="0" w:color="auto"/>
            </w:tcBorders>
            <w:shd w:val="clear" w:color="auto" w:fill="auto"/>
            <w:vAlign w:val="center"/>
            <w:hideMark/>
          </w:tcPr>
          <w:p w14:paraId="6D7B6E94"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88189</w:t>
            </w:r>
          </w:p>
        </w:tc>
        <w:tc>
          <w:tcPr>
            <w:tcW w:w="407" w:type="pct"/>
            <w:tcBorders>
              <w:top w:val="nil"/>
              <w:left w:val="nil"/>
              <w:bottom w:val="single" w:sz="4" w:space="0" w:color="auto"/>
              <w:right w:val="single" w:sz="4" w:space="0" w:color="auto"/>
            </w:tcBorders>
            <w:shd w:val="clear" w:color="auto" w:fill="auto"/>
            <w:vAlign w:val="center"/>
            <w:hideMark/>
          </w:tcPr>
          <w:p w14:paraId="334E186E"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16577,26</w:t>
            </w:r>
          </w:p>
        </w:tc>
        <w:tc>
          <w:tcPr>
            <w:tcW w:w="406" w:type="pct"/>
            <w:tcBorders>
              <w:top w:val="nil"/>
              <w:left w:val="nil"/>
              <w:bottom w:val="single" w:sz="4" w:space="0" w:color="auto"/>
              <w:right w:val="single" w:sz="4" w:space="0" w:color="auto"/>
            </w:tcBorders>
            <w:shd w:val="clear" w:color="auto" w:fill="auto"/>
            <w:vAlign w:val="center"/>
            <w:hideMark/>
          </w:tcPr>
          <w:p w14:paraId="560C124B"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7635,3</w:t>
            </w:r>
          </w:p>
        </w:tc>
        <w:tc>
          <w:tcPr>
            <w:tcW w:w="407" w:type="pct"/>
            <w:tcBorders>
              <w:top w:val="nil"/>
              <w:left w:val="nil"/>
              <w:bottom w:val="single" w:sz="4" w:space="0" w:color="auto"/>
              <w:right w:val="single" w:sz="4" w:space="0" w:color="auto"/>
            </w:tcBorders>
            <w:shd w:val="clear" w:color="auto" w:fill="auto"/>
            <w:vAlign w:val="center"/>
            <w:hideMark/>
          </w:tcPr>
          <w:p w14:paraId="2826BB63"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11960,9</w:t>
            </w:r>
          </w:p>
        </w:tc>
        <w:tc>
          <w:tcPr>
            <w:tcW w:w="406" w:type="pct"/>
            <w:tcBorders>
              <w:top w:val="nil"/>
              <w:left w:val="nil"/>
              <w:bottom w:val="single" w:sz="4" w:space="0" w:color="auto"/>
              <w:right w:val="single" w:sz="4" w:space="0" w:color="auto"/>
            </w:tcBorders>
            <w:shd w:val="clear" w:color="auto" w:fill="auto"/>
            <w:vAlign w:val="center"/>
            <w:hideMark/>
          </w:tcPr>
          <w:p w14:paraId="70EF8D45"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2688,55</w:t>
            </w:r>
          </w:p>
        </w:tc>
        <w:tc>
          <w:tcPr>
            <w:tcW w:w="407" w:type="pct"/>
            <w:tcBorders>
              <w:top w:val="nil"/>
              <w:left w:val="nil"/>
              <w:bottom w:val="single" w:sz="4" w:space="0" w:color="auto"/>
              <w:right w:val="single" w:sz="4" w:space="0" w:color="auto"/>
            </w:tcBorders>
            <w:shd w:val="clear" w:color="auto" w:fill="auto"/>
            <w:vAlign w:val="center"/>
            <w:hideMark/>
          </w:tcPr>
          <w:p w14:paraId="310B74C5"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863,04</w:t>
            </w:r>
          </w:p>
        </w:tc>
        <w:tc>
          <w:tcPr>
            <w:tcW w:w="406" w:type="pct"/>
            <w:tcBorders>
              <w:top w:val="nil"/>
              <w:left w:val="nil"/>
              <w:bottom w:val="single" w:sz="4" w:space="0" w:color="auto"/>
              <w:right w:val="single" w:sz="4" w:space="0" w:color="auto"/>
            </w:tcBorders>
            <w:shd w:val="clear" w:color="auto" w:fill="auto"/>
            <w:vAlign w:val="center"/>
            <w:hideMark/>
          </w:tcPr>
          <w:p w14:paraId="1F8B8834"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16287,9</w:t>
            </w:r>
          </w:p>
        </w:tc>
        <w:tc>
          <w:tcPr>
            <w:tcW w:w="451" w:type="pct"/>
            <w:tcBorders>
              <w:top w:val="nil"/>
              <w:left w:val="nil"/>
              <w:bottom w:val="single" w:sz="4" w:space="0" w:color="auto"/>
              <w:right w:val="single" w:sz="4" w:space="0" w:color="auto"/>
            </w:tcBorders>
            <w:shd w:val="clear" w:color="auto" w:fill="auto"/>
            <w:vAlign w:val="center"/>
            <w:hideMark/>
          </w:tcPr>
          <w:p w14:paraId="46F4F62D"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3894,427</w:t>
            </w:r>
          </w:p>
        </w:tc>
        <w:tc>
          <w:tcPr>
            <w:tcW w:w="362" w:type="pct"/>
            <w:tcBorders>
              <w:top w:val="nil"/>
              <w:left w:val="nil"/>
              <w:bottom w:val="single" w:sz="4" w:space="0" w:color="auto"/>
              <w:right w:val="single" w:sz="4" w:space="0" w:color="auto"/>
            </w:tcBorders>
            <w:shd w:val="clear" w:color="auto" w:fill="auto"/>
            <w:vAlign w:val="center"/>
            <w:hideMark/>
          </w:tcPr>
          <w:p w14:paraId="3E94FA88"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11985,4</w:t>
            </w:r>
          </w:p>
        </w:tc>
        <w:tc>
          <w:tcPr>
            <w:tcW w:w="440" w:type="pct"/>
            <w:tcBorders>
              <w:top w:val="nil"/>
              <w:left w:val="nil"/>
              <w:bottom w:val="single" w:sz="4" w:space="0" w:color="auto"/>
              <w:right w:val="single" w:sz="4" w:space="0" w:color="auto"/>
            </w:tcBorders>
            <w:shd w:val="clear" w:color="auto" w:fill="auto"/>
            <w:vAlign w:val="center"/>
            <w:hideMark/>
          </w:tcPr>
          <w:p w14:paraId="745C199B" w14:textId="77777777" w:rsidR="00576B91" w:rsidRPr="00576B91" w:rsidRDefault="00576B91" w:rsidP="00576B91">
            <w:pPr>
              <w:jc w:val="center"/>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225,1</w:t>
            </w:r>
          </w:p>
        </w:tc>
      </w:tr>
      <w:tr w:rsidR="00576B91" w:rsidRPr="00576B91" w14:paraId="5AF4764A" w14:textId="77777777" w:rsidTr="00576B91">
        <w:trPr>
          <w:trHeight w:val="510"/>
        </w:trPr>
        <w:tc>
          <w:tcPr>
            <w:tcW w:w="885" w:type="pct"/>
            <w:tcBorders>
              <w:top w:val="nil"/>
              <w:left w:val="single" w:sz="4" w:space="0" w:color="auto"/>
              <w:bottom w:val="single" w:sz="4" w:space="0" w:color="auto"/>
              <w:right w:val="single" w:sz="4" w:space="0" w:color="auto"/>
            </w:tcBorders>
            <w:shd w:val="clear" w:color="auto" w:fill="auto"/>
            <w:vAlign w:val="center"/>
            <w:hideMark/>
          </w:tcPr>
          <w:p w14:paraId="5845B65F" w14:textId="77777777" w:rsidR="00576B91" w:rsidRPr="00576B91" w:rsidRDefault="00576B91" w:rsidP="00576B91">
            <w:pPr>
              <w:jc w:val="left"/>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Расход тепловой энергии на собственные нужды источника теплоснабжения (Гкал)</w:t>
            </w:r>
          </w:p>
        </w:tc>
        <w:tc>
          <w:tcPr>
            <w:tcW w:w="423" w:type="pct"/>
            <w:tcBorders>
              <w:top w:val="nil"/>
              <w:left w:val="nil"/>
              <w:bottom w:val="single" w:sz="4" w:space="0" w:color="auto"/>
              <w:right w:val="single" w:sz="4" w:space="0" w:color="auto"/>
            </w:tcBorders>
            <w:shd w:val="clear" w:color="auto" w:fill="auto"/>
            <w:vAlign w:val="center"/>
            <w:hideMark/>
          </w:tcPr>
          <w:p w14:paraId="05724729"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1612,30</w:t>
            </w:r>
          </w:p>
        </w:tc>
        <w:tc>
          <w:tcPr>
            <w:tcW w:w="407" w:type="pct"/>
            <w:tcBorders>
              <w:top w:val="nil"/>
              <w:left w:val="nil"/>
              <w:bottom w:val="single" w:sz="4" w:space="0" w:color="auto"/>
              <w:right w:val="single" w:sz="4" w:space="0" w:color="auto"/>
            </w:tcBorders>
            <w:shd w:val="clear" w:color="auto" w:fill="auto"/>
            <w:noWrap/>
            <w:vAlign w:val="center"/>
            <w:hideMark/>
          </w:tcPr>
          <w:p w14:paraId="0C20B1E9"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286,06</w:t>
            </w:r>
          </w:p>
        </w:tc>
        <w:tc>
          <w:tcPr>
            <w:tcW w:w="406" w:type="pct"/>
            <w:tcBorders>
              <w:top w:val="nil"/>
              <w:left w:val="nil"/>
              <w:bottom w:val="single" w:sz="4" w:space="0" w:color="auto"/>
              <w:right w:val="single" w:sz="4" w:space="0" w:color="auto"/>
            </w:tcBorders>
            <w:shd w:val="clear" w:color="auto" w:fill="auto"/>
            <w:noWrap/>
            <w:vAlign w:val="center"/>
            <w:hideMark/>
          </w:tcPr>
          <w:p w14:paraId="5D55EC18"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150,00</w:t>
            </w:r>
          </w:p>
        </w:tc>
        <w:tc>
          <w:tcPr>
            <w:tcW w:w="407" w:type="pct"/>
            <w:tcBorders>
              <w:top w:val="nil"/>
              <w:left w:val="nil"/>
              <w:bottom w:val="single" w:sz="4" w:space="0" w:color="auto"/>
              <w:right w:val="single" w:sz="4" w:space="0" w:color="auto"/>
            </w:tcBorders>
            <w:shd w:val="clear" w:color="auto" w:fill="auto"/>
            <w:vAlign w:val="center"/>
            <w:hideMark/>
          </w:tcPr>
          <w:p w14:paraId="444F3441"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314,20</w:t>
            </w:r>
          </w:p>
        </w:tc>
        <w:tc>
          <w:tcPr>
            <w:tcW w:w="406" w:type="pct"/>
            <w:tcBorders>
              <w:top w:val="nil"/>
              <w:left w:val="nil"/>
              <w:bottom w:val="single" w:sz="4" w:space="0" w:color="auto"/>
              <w:right w:val="single" w:sz="4" w:space="0" w:color="auto"/>
            </w:tcBorders>
            <w:shd w:val="clear" w:color="auto" w:fill="auto"/>
            <w:noWrap/>
            <w:vAlign w:val="center"/>
            <w:hideMark/>
          </w:tcPr>
          <w:p w14:paraId="2D946BCB"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48,05</w:t>
            </w:r>
          </w:p>
        </w:tc>
        <w:tc>
          <w:tcPr>
            <w:tcW w:w="407" w:type="pct"/>
            <w:tcBorders>
              <w:top w:val="nil"/>
              <w:left w:val="nil"/>
              <w:bottom w:val="single" w:sz="4" w:space="0" w:color="auto"/>
              <w:right w:val="single" w:sz="4" w:space="0" w:color="auto"/>
            </w:tcBorders>
            <w:shd w:val="clear" w:color="auto" w:fill="auto"/>
            <w:noWrap/>
            <w:vAlign w:val="center"/>
            <w:hideMark/>
          </w:tcPr>
          <w:p w14:paraId="31F81DD8"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23,05</w:t>
            </w:r>
          </w:p>
        </w:tc>
        <w:tc>
          <w:tcPr>
            <w:tcW w:w="406" w:type="pct"/>
            <w:tcBorders>
              <w:top w:val="nil"/>
              <w:left w:val="nil"/>
              <w:bottom w:val="single" w:sz="4" w:space="0" w:color="auto"/>
              <w:right w:val="single" w:sz="4" w:space="0" w:color="auto"/>
            </w:tcBorders>
            <w:shd w:val="clear" w:color="auto" w:fill="auto"/>
            <w:noWrap/>
            <w:vAlign w:val="center"/>
            <w:hideMark/>
          </w:tcPr>
          <w:p w14:paraId="169DABCE"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254,65</w:t>
            </w:r>
          </w:p>
        </w:tc>
        <w:tc>
          <w:tcPr>
            <w:tcW w:w="451" w:type="pct"/>
            <w:tcBorders>
              <w:top w:val="nil"/>
              <w:left w:val="nil"/>
              <w:bottom w:val="single" w:sz="4" w:space="0" w:color="auto"/>
              <w:right w:val="single" w:sz="4" w:space="0" w:color="auto"/>
            </w:tcBorders>
            <w:shd w:val="clear" w:color="auto" w:fill="auto"/>
            <w:noWrap/>
            <w:vAlign w:val="center"/>
            <w:hideMark/>
          </w:tcPr>
          <w:p w14:paraId="39D4CA7D"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71,89</w:t>
            </w:r>
          </w:p>
        </w:tc>
        <w:tc>
          <w:tcPr>
            <w:tcW w:w="362" w:type="pct"/>
            <w:tcBorders>
              <w:top w:val="nil"/>
              <w:left w:val="nil"/>
              <w:bottom w:val="single" w:sz="4" w:space="0" w:color="auto"/>
              <w:right w:val="single" w:sz="4" w:space="0" w:color="auto"/>
            </w:tcBorders>
            <w:shd w:val="clear" w:color="auto" w:fill="auto"/>
            <w:noWrap/>
            <w:vAlign w:val="center"/>
            <w:hideMark/>
          </w:tcPr>
          <w:p w14:paraId="3368F048"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208,92</w:t>
            </w:r>
          </w:p>
        </w:tc>
        <w:tc>
          <w:tcPr>
            <w:tcW w:w="440" w:type="pct"/>
            <w:tcBorders>
              <w:top w:val="nil"/>
              <w:left w:val="nil"/>
              <w:bottom w:val="single" w:sz="4" w:space="0" w:color="auto"/>
              <w:right w:val="single" w:sz="4" w:space="0" w:color="auto"/>
            </w:tcBorders>
            <w:shd w:val="clear" w:color="auto" w:fill="auto"/>
            <w:vAlign w:val="center"/>
            <w:hideMark/>
          </w:tcPr>
          <w:p w14:paraId="5BD6CFF3"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2,40</w:t>
            </w:r>
          </w:p>
        </w:tc>
      </w:tr>
      <w:tr w:rsidR="00576B91" w:rsidRPr="00576B91" w14:paraId="71635ECF" w14:textId="77777777" w:rsidTr="00576B91">
        <w:trPr>
          <w:trHeight w:val="480"/>
        </w:trPr>
        <w:tc>
          <w:tcPr>
            <w:tcW w:w="885" w:type="pct"/>
            <w:tcBorders>
              <w:top w:val="nil"/>
              <w:left w:val="single" w:sz="4" w:space="0" w:color="auto"/>
              <w:bottom w:val="single" w:sz="4" w:space="0" w:color="auto"/>
              <w:right w:val="single" w:sz="4" w:space="0" w:color="auto"/>
            </w:tcBorders>
            <w:shd w:val="clear" w:color="auto" w:fill="auto"/>
            <w:vAlign w:val="center"/>
            <w:hideMark/>
          </w:tcPr>
          <w:p w14:paraId="6F6AECFE" w14:textId="58E68E8D" w:rsidR="00576B91" w:rsidRPr="00576B91" w:rsidRDefault="00576B91" w:rsidP="00576B91">
            <w:pPr>
              <w:jc w:val="left"/>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Отпуск тепловой энергии в сеть ЭСО (Гкал)</w:t>
            </w:r>
          </w:p>
        </w:tc>
        <w:tc>
          <w:tcPr>
            <w:tcW w:w="423" w:type="pct"/>
            <w:tcBorders>
              <w:top w:val="nil"/>
              <w:left w:val="nil"/>
              <w:bottom w:val="single" w:sz="4" w:space="0" w:color="auto"/>
              <w:right w:val="single" w:sz="4" w:space="0" w:color="auto"/>
            </w:tcBorders>
            <w:shd w:val="clear" w:color="auto" w:fill="auto"/>
            <w:vAlign w:val="center"/>
            <w:hideMark/>
          </w:tcPr>
          <w:p w14:paraId="7412ACA1"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86576,7</w:t>
            </w:r>
          </w:p>
        </w:tc>
        <w:tc>
          <w:tcPr>
            <w:tcW w:w="407" w:type="pct"/>
            <w:tcBorders>
              <w:top w:val="nil"/>
              <w:left w:val="nil"/>
              <w:bottom w:val="single" w:sz="4" w:space="0" w:color="auto"/>
              <w:right w:val="single" w:sz="4" w:space="0" w:color="auto"/>
            </w:tcBorders>
            <w:shd w:val="clear" w:color="auto" w:fill="auto"/>
            <w:vAlign w:val="center"/>
            <w:hideMark/>
          </w:tcPr>
          <w:p w14:paraId="0B758D1C"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16291,2</w:t>
            </w:r>
          </w:p>
        </w:tc>
        <w:tc>
          <w:tcPr>
            <w:tcW w:w="406" w:type="pct"/>
            <w:tcBorders>
              <w:top w:val="nil"/>
              <w:left w:val="nil"/>
              <w:bottom w:val="single" w:sz="4" w:space="0" w:color="auto"/>
              <w:right w:val="single" w:sz="4" w:space="0" w:color="auto"/>
            </w:tcBorders>
            <w:shd w:val="clear" w:color="auto" w:fill="auto"/>
            <w:vAlign w:val="center"/>
            <w:hideMark/>
          </w:tcPr>
          <w:p w14:paraId="37B31EF3"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7485,3</w:t>
            </w:r>
          </w:p>
        </w:tc>
        <w:tc>
          <w:tcPr>
            <w:tcW w:w="407" w:type="pct"/>
            <w:tcBorders>
              <w:top w:val="nil"/>
              <w:left w:val="nil"/>
              <w:bottom w:val="single" w:sz="4" w:space="0" w:color="auto"/>
              <w:right w:val="single" w:sz="4" w:space="0" w:color="auto"/>
            </w:tcBorders>
            <w:shd w:val="clear" w:color="auto" w:fill="auto"/>
            <w:vAlign w:val="center"/>
            <w:hideMark/>
          </w:tcPr>
          <w:p w14:paraId="6DB71775"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11646,7</w:t>
            </w:r>
          </w:p>
        </w:tc>
        <w:tc>
          <w:tcPr>
            <w:tcW w:w="406" w:type="pct"/>
            <w:tcBorders>
              <w:top w:val="nil"/>
              <w:left w:val="nil"/>
              <w:bottom w:val="single" w:sz="4" w:space="0" w:color="auto"/>
              <w:right w:val="single" w:sz="4" w:space="0" w:color="auto"/>
            </w:tcBorders>
            <w:shd w:val="clear" w:color="auto" w:fill="auto"/>
            <w:vAlign w:val="center"/>
            <w:hideMark/>
          </w:tcPr>
          <w:p w14:paraId="240BD2C6"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2640,5</w:t>
            </w:r>
          </w:p>
        </w:tc>
        <w:tc>
          <w:tcPr>
            <w:tcW w:w="407" w:type="pct"/>
            <w:tcBorders>
              <w:top w:val="nil"/>
              <w:left w:val="nil"/>
              <w:bottom w:val="single" w:sz="4" w:space="0" w:color="auto"/>
              <w:right w:val="single" w:sz="4" w:space="0" w:color="auto"/>
            </w:tcBorders>
            <w:shd w:val="clear" w:color="auto" w:fill="auto"/>
            <w:vAlign w:val="center"/>
            <w:hideMark/>
          </w:tcPr>
          <w:p w14:paraId="74A1C5BA"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839,99</w:t>
            </w:r>
          </w:p>
        </w:tc>
        <w:tc>
          <w:tcPr>
            <w:tcW w:w="406" w:type="pct"/>
            <w:tcBorders>
              <w:top w:val="nil"/>
              <w:left w:val="nil"/>
              <w:bottom w:val="single" w:sz="4" w:space="0" w:color="auto"/>
              <w:right w:val="single" w:sz="4" w:space="0" w:color="auto"/>
            </w:tcBorders>
            <w:shd w:val="clear" w:color="auto" w:fill="auto"/>
            <w:vAlign w:val="center"/>
            <w:hideMark/>
          </w:tcPr>
          <w:p w14:paraId="7D2B5B91"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16033,2</w:t>
            </w:r>
          </w:p>
        </w:tc>
        <w:tc>
          <w:tcPr>
            <w:tcW w:w="451" w:type="pct"/>
            <w:tcBorders>
              <w:top w:val="nil"/>
              <w:left w:val="nil"/>
              <w:bottom w:val="single" w:sz="4" w:space="0" w:color="auto"/>
              <w:right w:val="single" w:sz="4" w:space="0" w:color="auto"/>
            </w:tcBorders>
            <w:shd w:val="clear" w:color="auto" w:fill="auto"/>
            <w:vAlign w:val="center"/>
            <w:hideMark/>
          </w:tcPr>
          <w:p w14:paraId="0364B234"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3822,537</w:t>
            </w:r>
          </w:p>
        </w:tc>
        <w:tc>
          <w:tcPr>
            <w:tcW w:w="362" w:type="pct"/>
            <w:tcBorders>
              <w:top w:val="nil"/>
              <w:left w:val="nil"/>
              <w:bottom w:val="single" w:sz="4" w:space="0" w:color="auto"/>
              <w:right w:val="single" w:sz="4" w:space="0" w:color="auto"/>
            </w:tcBorders>
            <w:shd w:val="clear" w:color="auto" w:fill="auto"/>
            <w:vAlign w:val="center"/>
            <w:hideMark/>
          </w:tcPr>
          <w:p w14:paraId="4915375A"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11776,5</w:t>
            </w:r>
          </w:p>
        </w:tc>
        <w:tc>
          <w:tcPr>
            <w:tcW w:w="440" w:type="pct"/>
            <w:tcBorders>
              <w:top w:val="nil"/>
              <w:left w:val="nil"/>
              <w:bottom w:val="single" w:sz="4" w:space="0" w:color="auto"/>
              <w:right w:val="single" w:sz="4" w:space="0" w:color="auto"/>
            </w:tcBorders>
            <w:shd w:val="clear" w:color="auto" w:fill="auto"/>
            <w:vAlign w:val="center"/>
            <w:hideMark/>
          </w:tcPr>
          <w:p w14:paraId="4DF955F4"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222,7</w:t>
            </w:r>
          </w:p>
        </w:tc>
      </w:tr>
      <w:tr w:rsidR="00576B91" w:rsidRPr="00576B91" w14:paraId="03015F60" w14:textId="77777777" w:rsidTr="00576B91">
        <w:trPr>
          <w:trHeight w:val="675"/>
        </w:trPr>
        <w:tc>
          <w:tcPr>
            <w:tcW w:w="885" w:type="pct"/>
            <w:tcBorders>
              <w:top w:val="nil"/>
              <w:left w:val="single" w:sz="4" w:space="0" w:color="auto"/>
              <w:bottom w:val="single" w:sz="4" w:space="0" w:color="auto"/>
              <w:right w:val="single" w:sz="4" w:space="0" w:color="auto"/>
            </w:tcBorders>
            <w:shd w:val="clear" w:color="auto" w:fill="auto"/>
            <w:vAlign w:val="center"/>
            <w:hideMark/>
          </w:tcPr>
          <w:p w14:paraId="0C391DFE" w14:textId="77777777" w:rsidR="00576B91" w:rsidRPr="00576B91" w:rsidRDefault="00576B91" w:rsidP="00576B91">
            <w:pPr>
              <w:jc w:val="left"/>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Фактические потери тепловой энергии в сетях ЭСО (Гкал)</w:t>
            </w:r>
          </w:p>
        </w:tc>
        <w:tc>
          <w:tcPr>
            <w:tcW w:w="423" w:type="pct"/>
            <w:tcBorders>
              <w:top w:val="nil"/>
              <w:left w:val="nil"/>
              <w:bottom w:val="single" w:sz="4" w:space="0" w:color="auto"/>
              <w:right w:val="single" w:sz="4" w:space="0" w:color="auto"/>
            </w:tcBorders>
            <w:shd w:val="clear" w:color="auto" w:fill="auto"/>
            <w:vAlign w:val="center"/>
            <w:hideMark/>
          </w:tcPr>
          <w:p w14:paraId="0640573E"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19739,8</w:t>
            </w:r>
          </w:p>
        </w:tc>
        <w:tc>
          <w:tcPr>
            <w:tcW w:w="407" w:type="pct"/>
            <w:tcBorders>
              <w:top w:val="nil"/>
              <w:left w:val="nil"/>
              <w:bottom w:val="single" w:sz="4" w:space="0" w:color="auto"/>
              <w:right w:val="single" w:sz="4" w:space="0" w:color="auto"/>
            </w:tcBorders>
            <w:shd w:val="clear" w:color="auto" w:fill="auto"/>
            <w:noWrap/>
            <w:vAlign w:val="center"/>
            <w:hideMark/>
          </w:tcPr>
          <w:p w14:paraId="6D5FA150"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2027,2</w:t>
            </w:r>
          </w:p>
        </w:tc>
        <w:tc>
          <w:tcPr>
            <w:tcW w:w="406" w:type="pct"/>
            <w:tcBorders>
              <w:top w:val="nil"/>
              <w:left w:val="nil"/>
              <w:bottom w:val="single" w:sz="4" w:space="0" w:color="auto"/>
              <w:right w:val="single" w:sz="4" w:space="0" w:color="auto"/>
            </w:tcBorders>
            <w:shd w:val="clear" w:color="auto" w:fill="auto"/>
            <w:noWrap/>
            <w:vAlign w:val="center"/>
            <w:hideMark/>
          </w:tcPr>
          <w:p w14:paraId="08BC7852"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1495,5</w:t>
            </w:r>
          </w:p>
        </w:tc>
        <w:tc>
          <w:tcPr>
            <w:tcW w:w="407" w:type="pct"/>
            <w:tcBorders>
              <w:top w:val="nil"/>
              <w:left w:val="nil"/>
              <w:bottom w:val="single" w:sz="4" w:space="0" w:color="auto"/>
              <w:right w:val="single" w:sz="4" w:space="0" w:color="auto"/>
            </w:tcBorders>
            <w:shd w:val="clear" w:color="auto" w:fill="auto"/>
            <w:vAlign w:val="center"/>
            <w:hideMark/>
          </w:tcPr>
          <w:p w14:paraId="416097D0"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5263,7</w:t>
            </w:r>
          </w:p>
        </w:tc>
        <w:tc>
          <w:tcPr>
            <w:tcW w:w="406" w:type="pct"/>
            <w:tcBorders>
              <w:top w:val="nil"/>
              <w:left w:val="nil"/>
              <w:bottom w:val="single" w:sz="4" w:space="0" w:color="auto"/>
              <w:right w:val="single" w:sz="4" w:space="0" w:color="auto"/>
            </w:tcBorders>
            <w:shd w:val="clear" w:color="auto" w:fill="auto"/>
            <w:noWrap/>
            <w:vAlign w:val="center"/>
            <w:hideMark/>
          </w:tcPr>
          <w:p w14:paraId="31ACDEFB"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326,1</w:t>
            </w:r>
          </w:p>
        </w:tc>
        <w:tc>
          <w:tcPr>
            <w:tcW w:w="407" w:type="pct"/>
            <w:tcBorders>
              <w:top w:val="nil"/>
              <w:left w:val="nil"/>
              <w:bottom w:val="single" w:sz="4" w:space="0" w:color="auto"/>
              <w:right w:val="single" w:sz="4" w:space="0" w:color="auto"/>
            </w:tcBorders>
            <w:shd w:val="clear" w:color="auto" w:fill="auto"/>
            <w:noWrap/>
            <w:vAlign w:val="center"/>
            <w:hideMark/>
          </w:tcPr>
          <w:p w14:paraId="4FF3038C"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144,78</w:t>
            </w:r>
          </w:p>
        </w:tc>
        <w:tc>
          <w:tcPr>
            <w:tcW w:w="406" w:type="pct"/>
            <w:tcBorders>
              <w:top w:val="nil"/>
              <w:left w:val="nil"/>
              <w:bottom w:val="single" w:sz="4" w:space="0" w:color="auto"/>
              <w:right w:val="single" w:sz="4" w:space="0" w:color="auto"/>
            </w:tcBorders>
            <w:shd w:val="clear" w:color="auto" w:fill="auto"/>
            <w:noWrap/>
            <w:vAlign w:val="center"/>
            <w:hideMark/>
          </w:tcPr>
          <w:p w14:paraId="38DBECD3"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3116,24</w:t>
            </w:r>
          </w:p>
        </w:tc>
        <w:tc>
          <w:tcPr>
            <w:tcW w:w="451" w:type="pct"/>
            <w:tcBorders>
              <w:top w:val="nil"/>
              <w:left w:val="nil"/>
              <w:bottom w:val="single" w:sz="4" w:space="0" w:color="auto"/>
              <w:right w:val="single" w:sz="4" w:space="0" w:color="auto"/>
            </w:tcBorders>
            <w:shd w:val="clear" w:color="auto" w:fill="auto"/>
            <w:noWrap/>
            <w:vAlign w:val="center"/>
            <w:hideMark/>
          </w:tcPr>
          <w:p w14:paraId="681921C2"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644,31</w:t>
            </w:r>
          </w:p>
        </w:tc>
        <w:tc>
          <w:tcPr>
            <w:tcW w:w="362" w:type="pct"/>
            <w:tcBorders>
              <w:top w:val="nil"/>
              <w:left w:val="nil"/>
              <w:bottom w:val="single" w:sz="4" w:space="0" w:color="auto"/>
              <w:right w:val="single" w:sz="4" w:space="0" w:color="auto"/>
            </w:tcBorders>
            <w:shd w:val="clear" w:color="auto" w:fill="auto"/>
            <w:noWrap/>
            <w:vAlign w:val="center"/>
            <w:hideMark/>
          </w:tcPr>
          <w:p w14:paraId="2730F7C7"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2061,78</w:t>
            </w:r>
          </w:p>
        </w:tc>
        <w:tc>
          <w:tcPr>
            <w:tcW w:w="440" w:type="pct"/>
            <w:tcBorders>
              <w:top w:val="nil"/>
              <w:left w:val="nil"/>
              <w:bottom w:val="single" w:sz="4" w:space="0" w:color="auto"/>
              <w:right w:val="single" w:sz="4" w:space="0" w:color="auto"/>
            </w:tcBorders>
            <w:shd w:val="clear" w:color="auto" w:fill="auto"/>
            <w:vAlign w:val="center"/>
            <w:hideMark/>
          </w:tcPr>
          <w:p w14:paraId="1C9E6124"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w:t>
            </w:r>
          </w:p>
        </w:tc>
      </w:tr>
      <w:tr w:rsidR="00576B91" w:rsidRPr="00576B91" w14:paraId="5153C76A" w14:textId="77777777" w:rsidTr="00576B91">
        <w:trPr>
          <w:trHeight w:val="675"/>
        </w:trPr>
        <w:tc>
          <w:tcPr>
            <w:tcW w:w="885" w:type="pct"/>
            <w:tcBorders>
              <w:top w:val="nil"/>
              <w:left w:val="single" w:sz="4" w:space="0" w:color="auto"/>
              <w:bottom w:val="single" w:sz="4" w:space="0" w:color="auto"/>
              <w:right w:val="single" w:sz="4" w:space="0" w:color="auto"/>
            </w:tcBorders>
            <w:shd w:val="clear" w:color="auto" w:fill="auto"/>
            <w:vAlign w:val="center"/>
            <w:hideMark/>
          </w:tcPr>
          <w:p w14:paraId="66B48950" w14:textId="77777777" w:rsidR="00576B91" w:rsidRPr="00576B91" w:rsidRDefault="00576B91" w:rsidP="00576B91">
            <w:pPr>
              <w:jc w:val="left"/>
              <w:rPr>
                <w:rFonts w:ascii="Segoe UI" w:eastAsia="Times New Roman" w:hAnsi="Segoe UI" w:cs="Segoe UI"/>
                <w:color w:val="000000"/>
                <w:sz w:val="22"/>
                <w:lang w:eastAsia="ru-RU"/>
              </w:rPr>
            </w:pPr>
            <w:r w:rsidRPr="00576B91">
              <w:rPr>
                <w:rFonts w:ascii="Segoe UI" w:eastAsia="Times New Roman" w:hAnsi="Segoe UI" w:cs="Segoe UI"/>
                <w:color w:val="000000"/>
                <w:sz w:val="22"/>
                <w:lang w:eastAsia="ru-RU"/>
              </w:rPr>
              <w:t>Полезный отпуск тепловой энергии из сети ЭСО (Гкал)</w:t>
            </w:r>
          </w:p>
        </w:tc>
        <w:tc>
          <w:tcPr>
            <w:tcW w:w="423" w:type="pct"/>
            <w:tcBorders>
              <w:top w:val="nil"/>
              <w:left w:val="nil"/>
              <w:bottom w:val="single" w:sz="4" w:space="0" w:color="auto"/>
              <w:right w:val="single" w:sz="4" w:space="0" w:color="auto"/>
            </w:tcBorders>
            <w:shd w:val="clear" w:color="auto" w:fill="auto"/>
            <w:vAlign w:val="center"/>
            <w:hideMark/>
          </w:tcPr>
          <w:p w14:paraId="3704BF0C"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66836,9</w:t>
            </w:r>
          </w:p>
        </w:tc>
        <w:tc>
          <w:tcPr>
            <w:tcW w:w="407" w:type="pct"/>
            <w:tcBorders>
              <w:top w:val="nil"/>
              <w:left w:val="nil"/>
              <w:bottom w:val="single" w:sz="4" w:space="0" w:color="auto"/>
              <w:right w:val="single" w:sz="4" w:space="0" w:color="auto"/>
            </w:tcBorders>
            <w:shd w:val="clear" w:color="auto" w:fill="auto"/>
            <w:noWrap/>
            <w:vAlign w:val="center"/>
            <w:hideMark/>
          </w:tcPr>
          <w:p w14:paraId="4C21F8F0"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14264</w:t>
            </w:r>
          </w:p>
        </w:tc>
        <w:tc>
          <w:tcPr>
            <w:tcW w:w="406" w:type="pct"/>
            <w:tcBorders>
              <w:top w:val="nil"/>
              <w:left w:val="nil"/>
              <w:bottom w:val="single" w:sz="4" w:space="0" w:color="auto"/>
              <w:right w:val="single" w:sz="4" w:space="0" w:color="auto"/>
            </w:tcBorders>
            <w:shd w:val="clear" w:color="auto" w:fill="auto"/>
            <w:noWrap/>
            <w:vAlign w:val="center"/>
            <w:hideMark/>
          </w:tcPr>
          <w:p w14:paraId="4E57F743"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5989,8</w:t>
            </w:r>
          </w:p>
        </w:tc>
        <w:tc>
          <w:tcPr>
            <w:tcW w:w="407" w:type="pct"/>
            <w:tcBorders>
              <w:top w:val="nil"/>
              <w:left w:val="nil"/>
              <w:bottom w:val="single" w:sz="4" w:space="0" w:color="auto"/>
              <w:right w:val="single" w:sz="4" w:space="0" w:color="auto"/>
            </w:tcBorders>
            <w:shd w:val="clear" w:color="auto" w:fill="auto"/>
            <w:vAlign w:val="center"/>
            <w:hideMark/>
          </w:tcPr>
          <w:p w14:paraId="1FB5AAA5"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6383</w:t>
            </w:r>
          </w:p>
        </w:tc>
        <w:tc>
          <w:tcPr>
            <w:tcW w:w="406" w:type="pct"/>
            <w:tcBorders>
              <w:top w:val="nil"/>
              <w:left w:val="nil"/>
              <w:bottom w:val="single" w:sz="4" w:space="0" w:color="auto"/>
              <w:right w:val="single" w:sz="4" w:space="0" w:color="auto"/>
            </w:tcBorders>
            <w:shd w:val="clear" w:color="auto" w:fill="auto"/>
            <w:noWrap/>
            <w:vAlign w:val="center"/>
            <w:hideMark/>
          </w:tcPr>
          <w:p w14:paraId="17604599"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2314,4</w:t>
            </w:r>
          </w:p>
        </w:tc>
        <w:tc>
          <w:tcPr>
            <w:tcW w:w="407" w:type="pct"/>
            <w:tcBorders>
              <w:top w:val="nil"/>
              <w:left w:val="nil"/>
              <w:bottom w:val="single" w:sz="4" w:space="0" w:color="auto"/>
              <w:right w:val="single" w:sz="4" w:space="0" w:color="auto"/>
            </w:tcBorders>
            <w:shd w:val="clear" w:color="auto" w:fill="auto"/>
            <w:noWrap/>
            <w:vAlign w:val="center"/>
            <w:hideMark/>
          </w:tcPr>
          <w:p w14:paraId="635AC743"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695,21</w:t>
            </w:r>
          </w:p>
        </w:tc>
        <w:tc>
          <w:tcPr>
            <w:tcW w:w="406" w:type="pct"/>
            <w:tcBorders>
              <w:top w:val="nil"/>
              <w:left w:val="nil"/>
              <w:bottom w:val="single" w:sz="4" w:space="0" w:color="auto"/>
              <w:right w:val="single" w:sz="4" w:space="0" w:color="auto"/>
            </w:tcBorders>
            <w:shd w:val="clear" w:color="auto" w:fill="auto"/>
            <w:noWrap/>
            <w:vAlign w:val="center"/>
            <w:hideMark/>
          </w:tcPr>
          <w:p w14:paraId="2C9B3686"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12917</w:t>
            </w:r>
          </w:p>
        </w:tc>
        <w:tc>
          <w:tcPr>
            <w:tcW w:w="451" w:type="pct"/>
            <w:tcBorders>
              <w:top w:val="nil"/>
              <w:left w:val="nil"/>
              <w:bottom w:val="single" w:sz="4" w:space="0" w:color="auto"/>
              <w:right w:val="single" w:sz="4" w:space="0" w:color="auto"/>
            </w:tcBorders>
            <w:shd w:val="clear" w:color="auto" w:fill="auto"/>
            <w:noWrap/>
            <w:vAlign w:val="center"/>
            <w:hideMark/>
          </w:tcPr>
          <w:p w14:paraId="59877CB5"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3178,227</w:t>
            </w:r>
          </w:p>
        </w:tc>
        <w:tc>
          <w:tcPr>
            <w:tcW w:w="362" w:type="pct"/>
            <w:tcBorders>
              <w:top w:val="nil"/>
              <w:left w:val="nil"/>
              <w:bottom w:val="single" w:sz="4" w:space="0" w:color="auto"/>
              <w:right w:val="single" w:sz="4" w:space="0" w:color="auto"/>
            </w:tcBorders>
            <w:shd w:val="clear" w:color="auto" w:fill="auto"/>
            <w:noWrap/>
            <w:vAlign w:val="center"/>
            <w:hideMark/>
          </w:tcPr>
          <w:p w14:paraId="3DC81747"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9714,72</w:t>
            </w:r>
          </w:p>
        </w:tc>
        <w:tc>
          <w:tcPr>
            <w:tcW w:w="440" w:type="pct"/>
            <w:tcBorders>
              <w:top w:val="nil"/>
              <w:left w:val="nil"/>
              <w:bottom w:val="single" w:sz="4" w:space="0" w:color="auto"/>
              <w:right w:val="single" w:sz="4" w:space="0" w:color="auto"/>
            </w:tcBorders>
            <w:shd w:val="clear" w:color="auto" w:fill="auto"/>
            <w:vAlign w:val="center"/>
            <w:hideMark/>
          </w:tcPr>
          <w:p w14:paraId="4031CB5F" w14:textId="77777777" w:rsidR="00576B91" w:rsidRPr="00576B91" w:rsidRDefault="00576B91" w:rsidP="00576B91">
            <w:pPr>
              <w:jc w:val="center"/>
              <w:rPr>
                <w:rFonts w:ascii="Segoe UI" w:eastAsia="Times New Roman" w:hAnsi="Segoe UI" w:cs="Segoe UI"/>
                <w:sz w:val="22"/>
                <w:lang w:eastAsia="ru-RU"/>
              </w:rPr>
            </w:pPr>
            <w:r w:rsidRPr="00576B91">
              <w:rPr>
                <w:rFonts w:ascii="Segoe UI" w:eastAsia="Times New Roman" w:hAnsi="Segoe UI" w:cs="Segoe UI"/>
                <w:sz w:val="22"/>
                <w:lang w:eastAsia="ru-RU"/>
              </w:rPr>
              <w:t>220,7</w:t>
            </w:r>
          </w:p>
        </w:tc>
      </w:tr>
    </w:tbl>
    <w:p w14:paraId="28F88256" w14:textId="77777777" w:rsidR="0036462D" w:rsidRDefault="0036462D" w:rsidP="00FB3DF5">
      <w:pPr>
        <w:pStyle w:val="afffffffb"/>
      </w:pPr>
    </w:p>
    <w:p w14:paraId="289D188F" w14:textId="77777777" w:rsidR="0036462D" w:rsidRDefault="0036462D" w:rsidP="00D74E76">
      <w:pPr>
        <w:pStyle w:val="a2"/>
        <w:sectPr w:rsidR="0036462D" w:rsidSect="0036462D">
          <w:pgSz w:w="16838" w:h="11906" w:orient="landscape"/>
          <w:pgMar w:top="1134" w:right="567" w:bottom="567" w:left="567" w:header="709" w:footer="0" w:gutter="0"/>
          <w:cols w:space="708"/>
          <w:docGrid w:linePitch="360"/>
        </w:sectPr>
      </w:pPr>
      <w:bookmarkStart w:id="195" w:name="_Toc162259184"/>
      <w:bookmarkStart w:id="196" w:name="_Toc165985070"/>
    </w:p>
    <w:p w14:paraId="48D5ED52" w14:textId="547BB35F" w:rsidR="00B317FC" w:rsidRPr="002C4067" w:rsidRDefault="00B317FC" w:rsidP="00D74E76">
      <w:pPr>
        <w:pStyle w:val="a2"/>
      </w:pPr>
      <w:bookmarkStart w:id="197" w:name="_Toc205122214"/>
      <w:r w:rsidRPr="002C4067">
        <w:lastRenderedPageBreak/>
        <w:t>Описание существующих нормативов потребления тепловой энергии для населения на отопление и горячее водоснабжение</w:t>
      </w:r>
      <w:bookmarkEnd w:id="195"/>
      <w:bookmarkEnd w:id="196"/>
      <w:bookmarkEnd w:id="197"/>
    </w:p>
    <w:p w14:paraId="51FE33C9" w14:textId="43A45065" w:rsidR="00B317FC" w:rsidRPr="002C4067" w:rsidRDefault="00B317FC" w:rsidP="00FA1C46">
      <w:pPr>
        <w:pStyle w:val="aff2"/>
      </w:pPr>
      <w:r w:rsidRPr="002C4067">
        <w:t xml:space="preserve">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w:t>
      </w:r>
      <w:r w:rsidR="004C2475" w:rsidRPr="002C4067">
        <w:t>в многоквартирных и жилых домах,</w:t>
      </w:r>
      <w:r w:rsidRPr="002C4067">
        <w:t xml:space="preserve">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20158D6C" w14:textId="6647FD23" w:rsidR="00B317FC" w:rsidRPr="002C4067" w:rsidRDefault="00B317FC" w:rsidP="00FA1C46">
      <w:pPr>
        <w:pStyle w:val="aff2"/>
      </w:pPr>
      <w:r w:rsidRPr="002C4067">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75DF352F" w14:textId="77777777" w:rsidR="00B317FC" w:rsidRPr="002C4067" w:rsidRDefault="00B317FC" w:rsidP="00FA1C46">
      <w:pPr>
        <w:pStyle w:val="aff2"/>
      </w:pPr>
      <w:r w:rsidRPr="002C4067">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0F083AD2" w14:textId="5B424BD6" w:rsidR="00B317FC" w:rsidRPr="002C4067" w:rsidRDefault="00B317FC" w:rsidP="00FA1C46">
      <w:pPr>
        <w:pStyle w:val="aff2"/>
      </w:pPr>
      <w:r w:rsidRPr="002C4067">
        <w:t>Информация о нормативах потребления коммунальных услуг по отоплению и горячему водоснабжению на территории муниципального образования приведена в таблиц</w:t>
      </w:r>
      <w:r w:rsidR="00AF3D75">
        <w:t>е</w:t>
      </w:r>
      <w:r w:rsidRPr="002C4067">
        <w:t xml:space="preserve"> ниже.</w:t>
      </w:r>
    </w:p>
    <w:p w14:paraId="31913AD7" w14:textId="25284172" w:rsidR="00B317FC" w:rsidRPr="002C4067" w:rsidRDefault="00AF3D75" w:rsidP="00A45E87">
      <w:pPr>
        <w:pStyle w:val="afffffffb"/>
        <w:jc w:val="both"/>
      </w:pPr>
      <w:r w:rsidRPr="000763A5">
        <w:t xml:space="preserve">Таблица </w:t>
      </w:r>
      <w:r w:rsidR="00A95700" w:rsidRPr="000763A5">
        <w:rPr>
          <w:noProof/>
        </w:rPr>
        <w:fldChar w:fldCharType="begin"/>
      </w:r>
      <w:r w:rsidR="00A95700" w:rsidRPr="000763A5">
        <w:rPr>
          <w:noProof/>
        </w:rPr>
        <w:instrText xml:space="preserve"> SEQ Таблица \* ARABIC </w:instrText>
      </w:r>
      <w:r w:rsidR="00A95700" w:rsidRPr="000763A5">
        <w:rPr>
          <w:noProof/>
        </w:rPr>
        <w:fldChar w:fldCharType="separate"/>
      </w:r>
      <w:r w:rsidR="0061128D">
        <w:rPr>
          <w:noProof/>
        </w:rPr>
        <w:t>32</w:t>
      </w:r>
      <w:r w:rsidR="00A95700" w:rsidRPr="000763A5">
        <w:rPr>
          <w:noProof/>
        </w:rPr>
        <w:fldChar w:fldCharType="end"/>
      </w:r>
      <w:r w:rsidRPr="000763A5">
        <w:rPr>
          <w:noProof/>
        </w:rPr>
        <w:t xml:space="preserve"> </w:t>
      </w:r>
      <w:r w:rsidRPr="000763A5">
        <w:t xml:space="preserve">– </w:t>
      </w:r>
      <w:r w:rsidR="00B317FC" w:rsidRPr="000763A5">
        <w:t xml:space="preserve">Нормативы потребления коммунальной услуги по отоплению в жилых и нежилых помещениях в границах </w:t>
      </w:r>
      <w:r w:rsidR="00263E44">
        <w:t>МО</w:t>
      </w:r>
      <w:r w:rsidR="00B317FC" w:rsidRPr="000763A5">
        <w:t xml:space="preserve"> </w:t>
      </w:r>
      <w:r w:rsidR="008D352E">
        <w:t>«</w:t>
      </w:r>
      <w:r w:rsidR="00A45E87">
        <w:t>Гагаринск</w:t>
      </w:r>
      <w:r w:rsidR="00487B22">
        <w:t>ий муниципальный округ</w:t>
      </w:r>
      <w:r w:rsidR="008D352E">
        <w:t>»</w:t>
      </w:r>
      <w:r w:rsidR="00487B22">
        <w:t xml:space="preserve"> </w:t>
      </w:r>
      <w:r w:rsidR="00A45E87">
        <w:t>Смоленской</w:t>
      </w:r>
      <w:r w:rsidR="00B317FC" w:rsidRPr="000763A5">
        <w:t xml:space="preserve"> области</w:t>
      </w:r>
      <w:r w:rsidR="00540E0B" w:rsidRPr="000763A5">
        <w:t>*</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2551"/>
        <w:gridCol w:w="2551"/>
        <w:gridCol w:w="2552"/>
      </w:tblGrid>
      <w:tr w:rsidR="00263E44" w:rsidRPr="00263E44" w14:paraId="3C5778A5" w14:textId="77777777" w:rsidTr="00263E44">
        <w:trPr>
          <w:trHeight w:val="367"/>
        </w:trPr>
        <w:tc>
          <w:tcPr>
            <w:tcW w:w="567" w:type="dxa"/>
            <w:vMerge w:val="restart"/>
            <w:vAlign w:val="center"/>
          </w:tcPr>
          <w:p w14:paraId="51E8CCC3" w14:textId="77777777" w:rsidR="00263E44" w:rsidRPr="00263E44" w:rsidRDefault="00263E44" w:rsidP="00263E44">
            <w:pPr>
              <w:pStyle w:val="afffffff1"/>
              <w:spacing w:before="0" w:after="0"/>
              <w:rPr>
                <w:b/>
              </w:rPr>
            </w:pPr>
            <w:bookmarkStart w:id="198" w:name="_Toc162259185"/>
            <w:bookmarkStart w:id="199" w:name="_Toc165985071"/>
            <w:r w:rsidRPr="00263E44">
              <w:rPr>
                <w:b/>
              </w:rPr>
              <w:t>№ п/п</w:t>
            </w:r>
          </w:p>
        </w:tc>
        <w:tc>
          <w:tcPr>
            <w:tcW w:w="2098" w:type="dxa"/>
            <w:vMerge w:val="restart"/>
            <w:vAlign w:val="center"/>
          </w:tcPr>
          <w:p w14:paraId="6B042709" w14:textId="77777777" w:rsidR="00263E44" w:rsidRPr="00263E44" w:rsidRDefault="00263E44" w:rsidP="00263E44">
            <w:pPr>
              <w:pStyle w:val="afffffff1"/>
              <w:spacing w:before="0" w:after="0"/>
              <w:rPr>
                <w:b/>
              </w:rPr>
            </w:pPr>
            <w:r w:rsidRPr="00263E44">
              <w:rPr>
                <w:b/>
              </w:rPr>
              <w:t>Категория многоквартирного (жилого) дома</w:t>
            </w:r>
          </w:p>
        </w:tc>
        <w:tc>
          <w:tcPr>
            <w:tcW w:w="7654" w:type="dxa"/>
            <w:gridSpan w:val="3"/>
            <w:vAlign w:val="center"/>
          </w:tcPr>
          <w:p w14:paraId="195A6814" w14:textId="77777777" w:rsidR="00263E44" w:rsidRPr="00263E44" w:rsidRDefault="00263E44" w:rsidP="00263E44">
            <w:pPr>
              <w:pStyle w:val="afffffff1"/>
              <w:spacing w:before="0" w:after="0"/>
              <w:rPr>
                <w:b/>
              </w:rPr>
            </w:pPr>
            <w:r w:rsidRPr="00263E44">
              <w:rPr>
                <w:b/>
              </w:rPr>
              <w:t>Норматив потребления (Гкал на 1 кв. метр общей площади жилого помещения в месяц)</w:t>
            </w:r>
          </w:p>
        </w:tc>
      </w:tr>
      <w:tr w:rsidR="00263E44" w:rsidRPr="00263E44" w14:paraId="0B31EB9F" w14:textId="77777777" w:rsidTr="00263E44">
        <w:trPr>
          <w:trHeight w:val="1288"/>
        </w:trPr>
        <w:tc>
          <w:tcPr>
            <w:tcW w:w="567" w:type="dxa"/>
            <w:vMerge/>
            <w:vAlign w:val="center"/>
          </w:tcPr>
          <w:p w14:paraId="02BC2052" w14:textId="77777777" w:rsidR="00263E44" w:rsidRPr="00263E44" w:rsidRDefault="00263E44" w:rsidP="00263E44">
            <w:pPr>
              <w:pStyle w:val="afffffff1"/>
              <w:spacing w:before="0" w:after="0"/>
              <w:rPr>
                <w:b/>
              </w:rPr>
            </w:pPr>
          </w:p>
        </w:tc>
        <w:tc>
          <w:tcPr>
            <w:tcW w:w="2098" w:type="dxa"/>
            <w:vMerge/>
            <w:vAlign w:val="center"/>
          </w:tcPr>
          <w:p w14:paraId="06309D1E" w14:textId="77777777" w:rsidR="00263E44" w:rsidRPr="00263E44" w:rsidRDefault="00263E44" w:rsidP="00263E44">
            <w:pPr>
              <w:pStyle w:val="afffffff1"/>
              <w:spacing w:before="0" w:after="0"/>
              <w:rPr>
                <w:b/>
              </w:rPr>
            </w:pPr>
          </w:p>
        </w:tc>
        <w:tc>
          <w:tcPr>
            <w:tcW w:w="2551" w:type="dxa"/>
            <w:vAlign w:val="center"/>
          </w:tcPr>
          <w:p w14:paraId="12084BA4" w14:textId="77777777" w:rsidR="00263E44" w:rsidRPr="00263E44" w:rsidRDefault="00263E44" w:rsidP="00263E44">
            <w:pPr>
              <w:pStyle w:val="afffffff1"/>
              <w:spacing w:before="0" w:after="0"/>
              <w:rPr>
                <w:b/>
              </w:rPr>
            </w:pPr>
            <w:r w:rsidRPr="00263E44">
              <w:rPr>
                <w:b/>
              </w:rPr>
              <w:t>многоквартирные и жилые дома со стенами из камня, кирпича</w:t>
            </w:r>
          </w:p>
        </w:tc>
        <w:tc>
          <w:tcPr>
            <w:tcW w:w="2551" w:type="dxa"/>
            <w:vAlign w:val="center"/>
          </w:tcPr>
          <w:p w14:paraId="634A7E7A" w14:textId="77777777" w:rsidR="00263E44" w:rsidRPr="00263E44" w:rsidRDefault="00263E44" w:rsidP="00263E44">
            <w:pPr>
              <w:pStyle w:val="afffffff1"/>
              <w:spacing w:before="0" w:after="0"/>
              <w:rPr>
                <w:b/>
              </w:rPr>
            </w:pPr>
            <w:r w:rsidRPr="00263E44">
              <w:rPr>
                <w:b/>
              </w:rPr>
              <w:t>многоквартирные и жилые дома со стенами из панелей, блоков</w:t>
            </w:r>
          </w:p>
        </w:tc>
        <w:tc>
          <w:tcPr>
            <w:tcW w:w="2552" w:type="dxa"/>
            <w:vAlign w:val="center"/>
          </w:tcPr>
          <w:p w14:paraId="3BE2E9D9" w14:textId="77777777" w:rsidR="00263E44" w:rsidRPr="00263E44" w:rsidRDefault="00263E44" w:rsidP="00263E44">
            <w:pPr>
              <w:pStyle w:val="afffffff1"/>
              <w:spacing w:before="0" w:after="0"/>
              <w:rPr>
                <w:b/>
              </w:rPr>
            </w:pPr>
            <w:r w:rsidRPr="00263E44">
              <w:rPr>
                <w:b/>
              </w:rPr>
              <w:t>многоквартирные и жилые дома со стенами из дерева, смешанных и других материалов</w:t>
            </w:r>
          </w:p>
        </w:tc>
      </w:tr>
      <w:tr w:rsidR="00263E44" w:rsidRPr="00263E44" w14:paraId="0A08328A" w14:textId="77777777" w:rsidTr="00263E44">
        <w:trPr>
          <w:trHeight w:val="28"/>
        </w:trPr>
        <w:tc>
          <w:tcPr>
            <w:tcW w:w="10319" w:type="dxa"/>
            <w:gridSpan w:val="5"/>
            <w:vAlign w:val="center"/>
          </w:tcPr>
          <w:p w14:paraId="5809C645" w14:textId="3BA2ED76" w:rsidR="00263E44" w:rsidRPr="00263E44" w:rsidRDefault="00263E44" w:rsidP="00263E44">
            <w:pPr>
              <w:pStyle w:val="afffffff1"/>
            </w:pPr>
            <w:r w:rsidRPr="00263E44">
              <w:t>Город Гагарин</w:t>
            </w:r>
          </w:p>
        </w:tc>
      </w:tr>
      <w:tr w:rsidR="00263E44" w:rsidRPr="00263E44" w14:paraId="6F042CA6" w14:textId="77777777" w:rsidTr="00263E44">
        <w:trPr>
          <w:trHeight w:val="273"/>
        </w:trPr>
        <w:tc>
          <w:tcPr>
            <w:tcW w:w="567" w:type="dxa"/>
            <w:vAlign w:val="center"/>
          </w:tcPr>
          <w:p w14:paraId="77879A11" w14:textId="747CA560" w:rsidR="00263E44" w:rsidRPr="00263E44" w:rsidRDefault="00263E44" w:rsidP="00263E44">
            <w:pPr>
              <w:pStyle w:val="afffffff1"/>
            </w:pPr>
            <w:r w:rsidRPr="00263E44">
              <w:t>1</w:t>
            </w:r>
          </w:p>
        </w:tc>
        <w:tc>
          <w:tcPr>
            <w:tcW w:w="2098" w:type="dxa"/>
            <w:vAlign w:val="center"/>
          </w:tcPr>
          <w:p w14:paraId="282E7863" w14:textId="77777777" w:rsidR="00263E44" w:rsidRPr="00263E44" w:rsidRDefault="00263E44" w:rsidP="00263E44">
            <w:pPr>
              <w:pStyle w:val="afffffff1"/>
            </w:pPr>
            <w:r w:rsidRPr="00263E44">
              <w:t>Этажность</w:t>
            </w:r>
          </w:p>
        </w:tc>
        <w:tc>
          <w:tcPr>
            <w:tcW w:w="7654" w:type="dxa"/>
            <w:gridSpan w:val="3"/>
            <w:vAlign w:val="center"/>
          </w:tcPr>
          <w:p w14:paraId="19CD2B55" w14:textId="77777777" w:rsidR="00263E44" w:rsidRPr="00263E44" w:rsidRDefault="00263E44" w:rsidP="00263E44">
            <w:pPr>
              <w:pStyle w:val="afffffff1"/>
            </w:pPr>
            <w:r w:rsidRPr="00263E44">
              <w:t>многоквартирные и жилые дома до 1999 года постройки включительно</w:t>
            </w:r>
          </w:p>
        </w:tc>
      </w:tr>
      <w:tr w:rsidR="00263E44" w:rsidRPr="00263E44" w14:paraId="514BCBE5" w14:textId="77777777" w:rsidTr="00263E44">
        <w:tc>
          <w:tcPr>
            <w:tcW w:w="567" w:type="dxa"/>
            <w:vAlign w:val="center"/>
          </w:tcPr>
          <w:p w14:paraId="0E31D52B" w14:textId="6CE14816" w:rsidR="00263E44" w:rsidRPr="00263E44" w:rsidRDefault="00263E44" w:rsidP="00263E44">
            <w:pPr>
              <w:pStyle w:val="afffffff1"/>
            </w:pPr>
            <w:r w:rsidRPr="00263E44">
              <w:t>1.1</w:t>
            </w:r>
          </w:p>
        </w:tc>
        <w:tc>
          <w:tcPr>
            <w:tcW w:w="2098" w:type="dxa"/>
            <w:vAlign w:val="center"/>
          </w:tcPr>
          <w:p w14:paraId="28CB85A6" w14:textId="77777777" w:rsidR="00263E44" w:rsidRPr="00263E44" w:rsidRDefault="00263E44" w:rsidP="00263E44">
            <w:pPr>
              <w:pStyle w:val="afffffff1"/>
            </w:pPr>
            <w:r w:rsidRPr="00263E44">
              <w:t>1 – 4</w:t>
            </w:r>
          </w:p>
        </w:tc>
        <w:tc>
          <w:tcPr>
            <w:tcW w:w="2551" w:type="dxa"/>
            <w:vAlign w:val="center"/>
          </w:tcPr>
          <w:p w14:paraId="22D2FF88" w14:textId="77777777" w:rsidR="00263E44" w:rsidRPr="00263E44" w:rsidRDefault="00263E44" w:rsidP="00263E44">
            <w:pPr>
              <w:pStyle w:val="afffffff1"/>
            </w:pPr>
            <w:r w:rsidRPr="00263E44">
              <w:t>0,0338</w:t>
            </w:r>
          </w:p>
        </w:tc>
        <w:tc>
          <w:tcPr>
            <w:tcW w:w="2551" w:type="dxa"/>
            <w:vAlign w:val="center"/>
          </w:tcPr>
          <w:p w14:paraId="13A1D029" w14:textId="77777777" w:rsidR="00263E44" w:rsidRPr="00263E44" w:rsidRDefault="00263E44" w:rsidP="00263E44">
            <w:pPr>
              <w:pStyle w:val="afffffff1"/>
            </w:pPr>
            <w:r w:rsidRPr="00263E44">
              <w:t>0,0338</w:t>
            </w:r>
          </w:p>
        </w:tc>
        <w:tc>
          <w:tcPr>
            <w:tcW w:w="2552" w:type="dxa"/>
            <w:vAlign w:val="center"/>
          </w:tcPr>
          <w:p w14:paraId="41BB80DF" w14:textId="77777777" w:rsidR="00263E44" w:rsidRPr="00263E44" w:rsidRDefault="00263E44" w:rsidP="00263E44">
            <w:pPr>
              <w:pStyle w:val="afffffff1"/>
            </w:pPr>
            <w:r w:rsidRPr="00263E44">
              <w:t>0,0338</w:t>
            </w:r>
          </w:p>
        </w:tc>
      </w:tr>
      <w:tr w:rsidR="00263E44" w:rsidRPr="00263E44" w14:paraId="5B0AF00D" w14:textId="77777777" w:rsidTr="00263E44">
        <w:tc>
          <w:tcPr>
            <w:tcW w:w="567" w:type="dxa"/>
            <w:vAlign w:val="center"/>
          </w:tcPr>
          <w:p w14:paraId="63D9E4B5" w14:textId="199769B5" w:rsidR="00263E44" w:rsidRPr="00263E44" w:rsidRDefault="00263E44" w:rsidP="00263E44">
            <w:pPr>
              <w:pStyle w:val="afffffff1"/>
            </w:pPr>
            <w:r w:rsidRPr="00263E44">
              <w:t>1.2</w:t>
            </w:r>
          </w:p>
        </w:tc>
        <w:tc>
          <w:tcPr>
            <w:tcW w:w="2098" w:type="dxa"/>
            <w:vAlign w:val="center"/>
          </w:tcPr>
          <w:p w14:paraId="3927EFC3" w14:textId="77777777" w:rsidR="00263E44" w:rsidRPr="00263E44" w:rsidRDefault="00263E44" w:rsidP="00263E44">
            <w:pPr>
              <w:pStyle w:val="afffffff1"/>
            </w:pPr>
            <w:r w:rsidRPr="00263E44">
              <w:t>5 – 10</w:t>
            </w:r>
          </w:p>
        </w:tc>
        <w:tc>
          <w:tcPr>
            <w:tcW w:w="2551" w:type="dxa"/>
            <w:vAlign w:val="center"/>
          </w:tcPr>
          <w:p w14:paraId="4C25D6EB" w14:textId="77777777" w:rsidR="00263E44" w:rsidRPr="00263E44" w:rsidRDefault="00263E44" w:rsidP="00263E44">
            <w:pPr>
              <w:pStyle w:val="afffffff1"/>
            </w:pPr>
            <w:r w:rsidRPr="00263E44">
              <w:t>0,0255</w:t>
            </w:r>
          </w:p>
        </w:tc>
        <w:tc>
          <w:tcPr>
            <w:tcW w:w="2551" w:type="dxa"/>
            <w:vAlign w:val="center"/>
          </w:tcPr>
          <w:p w14:paraId="62B2CF5C" w14:textId="77777777" w:rsidR="00263E44" w:rsidRPr="00263E44" w:rsidRDefault="00263E44" w:rsidP="00263E44">
            <w:pPr>
              <w:pStyle w:val="afffffff1"/>
            </w:pPr>
            <w:r w:rsidRPr="00263E44">
              <w:t>0,0255</w:t>
            </w:r>
          </w:p>
        </w:tc>
        <w:tc>
          <w:tcPr>
            <w:tcW w:w="2552" w:type="dxa"/>
            <w:vAlign w:val="center"/>
          </w:tcPr>
          <w:p w14:paraId="00C9DC09" w14:textId="77777777" w:rsidR="00263E44" w:rsidRPr="00263E44" w:rsidRDefault="00263E44" w:rsidP="00263E44">
            <w:pPr>
              <w:pStyle w:val="afffffff1"/>
            </w:pPr>
            <w:r w:rsidRPr="00263E44">
              <w:t>0,0255</w:t>
            </w:r>
          </w:p>
        </w:tc>
      </w:tr>
      <w:tr w:rsidR="00263E44" w:rsidRPr="00263E44" w14:paraId="280B22C0" w14:textId="77777777" w:rsidTr="00263E44">
        <w:tc>
          <w:tcPr>
            <w:tcW w:w="10319" w:type="dxa"/>
            <w:gridSpan w:val="5"/>
            <w:vAlign w:val="center"/>
          </w:tcPr>
          <w:p w14:paraId="0A3B8287" w14:textId="69428044" w:rsidR="00263E44" w:rsidRPr="00263E44" w:rsidRDefault="00263E44" w:rsidP="00263E44">
            <w:pPr>
              <w:pStyle w:val="afffffff1"/>
            </w:pPr>
            <w:r w:rsidRPr="00263E44">
              <w:t>Село Карманово</w:t>
            </w:r>
          </w:p>
        </w:tc>
      </w:tr>
      <w:tr w:rsidR="00263E44" w:rsidRPr="00263E44" w14:paraId="2C892E42" w14:textId="77777777" w:rsidTr="00263E44">
        <w:tc>
          <w:tcPr>
            <w:tcW w:w="567" w:type="dxa"/>
            <w:vAlign w:val="center"/>
          </w:tcPr>
          <w:p w14:paraId="4D0C8FB9" w14:textId="72F9EC08" w:rsidR="00263E44" w:rsidRPr="00263E44" w:rsidRDefault="00263E44" w:rsidP="00263E44">
            <w:pPr>
              <w:pStyle w:val="afffffff1"/>
            </w:pPr>
            <w:r w:rsidRPr="00263E44">
              <w:t>2</w:t>
            </w:r>
          </w:p>
        </w:tc>
        <w:tc>
          <w:tcPr>
            <w:tcW w:w="2098" w:type="dxa"/>
            <w:vAlign w:val="center"/>
          </w:tcPr>
          <w:p w14:paraId="75F2940E" w14:textId="4FCE1697" w:rsidR="00263E44" w:rsidRPr="00263E44" w:rsidRDefault="00263E44" w:rsidP="00263E44">
            <w:pPr>
              <w:pStyle w:val="afffffff1"/>
            </w:pPr>
            <w:r w:rsidRPr="00263E44">
              <w:t>Этажность</w:t>
            </w:r>
          </w:p>
        </w:tc>
        <w:tc>
          <w:tcPr>
            <w:tcW w:w="7654" w:type="dxa"/>
            <w:gridSpan w:val="3"/>
            <w:vAlign w:val="center"/>
          </w:tcPr>
          <w:p w14:paraId="1148AFB3" w14:textId="4FB86B24" w:rsidR="00263E44" w:rsidRPr="00263E44" w:rsidRDefault="00263E44" w:rsidP="00263E44">
            <w:pPr>
              <w:pStyle w:val="afffffff1"/>
            </w:pPr>
            <w:r w:rsidRPr="00263E44">
              <w:t>многоквартирные и жилые дома до 1999 года постройки включительно</w:t>
            </w:r>
          </w:p>
        </w:tc>
      </w:tr>
      <w:tr w:rsidR="00263E44" w:rsidRPr="00263E44" w14:paraId="0D87152B" w14:textId="77777777" w:rsidTr="003326C1">
        <w:tc>
          <w:tcPr>
            <w:tcW w:w="567" w:type="dxa"/>
            <w:vAlign w:val="center"/>
          </w:tcPr>
          <w:p w14:paraId="690D2E69" w14:textId="6917FD3F" w:rsidR="00263E44" w:rsidRPr="00263E44" w:rsidRDefault="00263E44" w:rsidP="00263E44">
            <w:pPr>
              <w:pStyle w:val="afffffff1"/>
            </w:pPr>
            <w:r w:rsidRPr="00263E44">
              <w:t>2.1.</w:t>
            </w:r>
          </w:p>
        </w:tc>
        <w:tc>
          <w:tcPr>
            <w:tcW w:w="2098" w:type="dxa"/>
          </w:tcPr>
          <w:p w14:paraId="39BA526E" w14:textId="5320FDBD" w:rsidR="00263E44" w:rsidRPr="00263E44" w:rsidRDefault="00263E44" w:rsidP="00263E44">
            <w:pPr>
              <w:pStyle w:val="afffffff1"/>
            </w:pPr>
            <w:r w:rsidRPr="00263E44">
              <w:t>1, 2, 4</w:t>
            </w:r>
          </w:p>
        </w:tc>
        <w:tc>
          <w:tcPr>
            <w:tcW w:w="2551" w:type="dxa"/>
          </w:tcPr>
          <w:p w14:paraId="3BF90919" w14:textId="7AD643F1" w:rsidR="00263E44" w:rsidRPr="00263E44" w:rsidRDefault="00263E44" w:rsidP="00263E44">
            <w:pPr>
              <w:pStyle w:val="afffffff1"/>
            </w:pPr>
            <w:r w:rsidRPr="00263E44">
              <w:t>0,0273</w:t>
            </w:r>
          </w:p>
        </w:tc>
        <w:tc>
          <w:tcPr>
            <w:tcW w:w="2551" w:type="dxa"/>
          </w:tcPr>
          <w:p w14:paraId="5BDED454" w14:textId="63577500" w:rsidR="00263E44" w:rsidRPr="00263E44" w:rsidRDefault="00263E44" w:rsidP="00263E44">
            <w:pPr>
              <w:pStyle w:val="afffffff1"/>
            </w:pPr>
            <w:r w:rsidRPr="00263E44">
              <w:t>0,0273</w:t>
            </w:r>
          </w:p>
        </w:tc>
        <w:tc>
          <w:tcPr>
            <w:tcW w:w="2552" w:type="dxa"/>
          </w:tcPr>
          <w:p w14:paraId="0E8488F7" w14:textId="337E5741" w:rsidR="00263E44" w:rsidRPr="00263E44" w:rsidRDefault="00263E44" w:rsidP="00263E44">
            <w:pPr>
              <w:pStyle w:val="afffffff1"/>
            </w:pPr>
            <w:r w:rsidRPr="00263E44">
              <w:t>0,0273</w:t>
            </w:r>
          </w:p>
        </w:tc>
      </w:tr>
    </w:tbl>
    <w:p w14:paraId="0A97D722" w14:textId="73D65E15" w:rsidR="00540E0B" w:rsidRPr="008D352E" w:rsidRDefault="00540E0B" w:rsidP="00470BBD">
      <w:pPr>
        <w:pStyle w:val="afffffff"/>
        <w:rPr>
          <w:rStyle w:val="ed"/>
        </w:rPr>
      </w:pPr>
      <w:r w:rsidRPr="008D352E">
        <w:t xml:space="preserve">*- (утв. </w:t>
      </w:r>
      <w:r w:rsidR="008D352E" w:rsidRPr="008D352E">
        <w:t>Постановлением</w:t>
      </w:r>
      <w:r w:rsidRPr="008D352E">
        <w:t xml:space="preserve"> Министерств</w:t>
      </w:r>
      <w:r w:rsidR="008D352E" w:rsidRPr="008D352E">
        <w:t>а</w:t>
      </w:r>
      <w:r w:rsidRPr="008D352E">
        <w:t xml:space="preserve"> жилищно-коммунального хозяйства</w:t>
      </w:r>
      <w:r w:rsidR="008D352E" w:rsidRPr="008D352E">
        <w:t>, энергетики и тарифной политики</w:t>
      </w:r>
      <w:r w:rsidRPr="008D352E">
        <w:t xml:space="preserve"> </w:t>
      </w:r>
      <w:r w:rsidR="008D352E" w:rsidRPr="008D352E">
        <w:t xml:space="preserve">Смоленской </w:t>
      </w:r>
      <w:r w:rsidRPr="008D352E">
        <w:t xml:space="preserve">области № </w:t>
      </w:r>
      <w:r w:rsidR="008D352E" w:rsidRPr="008D352E">
        <w:t>117</w:t>
      </w:r>
      <w:r w:rsidRPr="008D352E">
        <w:t xml:space="preserve"> от </w:t>
      </w:r>
      <w:r w:rsidR="00481C67" w:rsidRPr="008D352E">
        <w:t>2</w:t>
      </w:r>
      <w:r w:rsidR="008D352E" w:rsidRPr="008D352E">
        <w:t>3.10.2024</w:t>
      </w:r>
      <w:r w:rsidRPr="008D352E">
        <w:t>)</w:t>
      </w:r>
    </w:p>
    <w:p w14:paraId="1BD74F77" w14:textId="477E8EDC" w:rsidR="00B317FC" w:rsidRPr="002C4067" w:rsidRDefault="00B317FC" w:rsidP="00D74E76">
      <w:pPr>
        <w:pStyle w:val="a2"/>
        <w:rPr>
          <w:rStyle w:val="ed"/>
        </w:rPr>
      </w:pPr>
      <w:bookmarkStart w:id="200" w:name="_Toc205122215"/>
      <w:r w:rsidRPr="002C4067">
        <w:rPr>
          <w:rStyle w:val="ed"/>
        </w:rPr>
        <w:t>Описание сравнения величины договорной и расчетной тепловой нагрузки по зоне действия каждого источника тепловой энергии</w:t>
      </w:r>
      <w:bookmarkEnd w:id="198"/>
      <w:bookmarkEnd w:id="199"/>
      <w:bookmarkEnd w:id="200"/>
    </w:p>
    <w:p w14:paraId="2E10460C" w14:textId="74471B40" w:rsidR="00B317FC" w:rsidRPr="002C4067" w:rsidRDefault="00B317FC" w:rsidP="00FA1C46">
      <w:pPr>
        <w:pStyle w:val="aff2"/>
        <w:rPr>
          <w:rStyle w:val="ed"/>
        </w:rPr>
      </w:pPr>
      <w:r w:rsidRPr="002C4067">
        <w:rPr>
          <w:rStyle w:val="ed"/>
        </w:rPr>
        <w:lastRenderedPageBreak/>
        <w:t>Тепловые нагрузки, указанные в договорах теплоснабжения</w:t>
      </w:r>
      <w:r w:rsidR="00D21101">
        <w:rPr>
          <w:rStyle w:val="ed"/>
        </w:rPr>
        <w:t>,</w:t>
      </w:r>
      <w:r w:rsidRPr="002C4067">
        <w:rPr>
          <w:rStyle w:val="ed"/>
        </w:rPr>
        <w:t xml:space="preserve"> соответствуют расчетным значениям тепловых нагрузок потребителей тепловой энергии.</w:t>
      </w:r>
    </w:p>
    <w:p w14:paraId="415C0E94" w14:textId="078D7668" w:rsidR="00B317FC" w:rsidRPr="002C4067" w:rsidRDefault="00B317FC" w:rsidP="00D74E76">
      <w:pPr>
        <w:pStyle w:val="a2"/>
      </w:pPr>
      <w:bookmarkStart w:id="201" w:name="_Toc162259186"/>
      <w:bookmarkStart w:id="202" w:name="_Toc165985072"/>
      <w:bookmarkStart w:id="203" w:name="_Toc205122216"/>
      <w:r w:rsidRPr="002C4067">
        <w:t>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bookmarkEnd w:id="201"/>
      <w:bookmarkEnd w:id="202"/>
      <w:bookmarkEnd w:id="203"/>
    </w:p>
    <w:p w14:paraId="64760A1D" w14:textId="6B04043E" w:rsidR="00B317FC" w:rsidRDefault="00B317FC" w:rsidP="00540E0B">
      <w:pPr>
        <w:pStyle w:val="aff2"/>
      </w:pPr>
      <w:r w:rsidRPr="00172C65">
        <w:t>При актуализации схемы теплоснабжения были уточнены сведения по фактической нагрузке потребителей в зоне действия источник</w:t>
      </w:r>
      <w:r w:rsidR="00AF3D75">
        <w:t>а</w:t>
      </w:r>
      <w:r w:rsidRPr="00172C65">
        <w:t xml:space="preserve"> теплоснабжения по состоянию на </w:t>
      </w:r>
      <w:r>
        <w:t>начало</w:t>
      </w:r>
      <w:r w:rsidRPr="00172C65">
        <w:t xml:space="preserve"> 202</w:t>
      </w:r>
      <w:r w:rsidR="00AF3D75">
        <w:t>5</w:t>
      </w:r>
      <w:r w:rsidRPr="00172C65">
        <w:t> г, уточнен перечень потребителей, подключенных к сетям централизованного теплоснабжения.</w:t>
      </w:r>
      <w:r>
        <w:t xml:space="preserve"> </w:t>
      </w:r>
      <w:r w:rsidRPr="002C4067">
        <w:t xml:space="preserve">Раздел </w:t>
      </w:r>
      <w:r>
        <w:t>актуализирован</w:t>
      </w:r>
      <w:r w:rsidRPr="002C4067">
        <w:t xml:space="preserve"> с учетом требований методических указаний по разработке схем теплоснабжения</w:t>
      </w:r>
      <w:r w:rsidR="0051459C">
        <w:t>.</w:t>
      </w:r>
    </w:p>
    <w:p w14:paraId="7624823C" w14:textId="7BDB97D2" w:rsidR="003A5836" w:rsidRDefault="005E5DE4" w:rsidP="00FB3DF5">
      <w:pPr>
        <w:pStyle w:val="a1"/>
      </w:pPr>
      <w:bookmarkStart w:id="204" w:name="_Toc162259187"/>
      <w:bookmarkStart w:id="205" w:name="_Toc165985073"/>
      <w:bookmarkStart w:id="206" w:name="_Toc205122217"/>
      <w:r w:rsidRPr="002C4067">
        <w:t>Балансы тепловой мощности и тепловой нагрузки</w:t>
      </w:r>
      <w:bookmarkEnd w:id="204"/>
      <w:bookmarkEnd w:id="205"/>
      <w:bookmarkEnd w:id="206"/>
    </w:p>
    <w:p w14:paraId="71A525B7" w14:textId="17EC455C" w:rsidR="00AB0258" w:rsidRPr="00D4676D" w:rsidRDefault="00145BBA" w:rsidP="00D74E76">
      <w:pPr>
        <w:pStyle w:val="a2"/>
      </w:pPr>
      <w:bookmarkStart w:id="207" w:name="_Toc162259188"/>
      <w:bookmarkStart w:id="208" w:name="_Toc165985074"/>
      <w:bookmarkStart w:id="209" w:name="_Toc205122218"/>
      <w:r w:rsidRPr="00D4676D">
        <w:t>О</w:t>
      </w:r>
      <w:r w:rsidR="005E5DE4" w:rsidRPr="00D4676D">
        <w:rPr>
          <w:rStyle w:val="afffffffd"/>
          <w:sz w:val="24"/>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7"/>
      <w:bookmarkEnd w:id="208"/>
      <w:bookmarkEnd w:id="209"/>
    </w:p>
    <w:p w14:paraId="67A4C94D" w14:textId="77777777" w:rsidR="008C1C2C" w:rsidRPr="002C4067" w:rsidRDefault="008C1C2C" w:rsidP="0051459C">
      <w:pPr>
        <w:pStyle w:val="aff2"/>
        <w:rPr>
          <w:lang w:eastAsia="ru-RU"/>
        </w:rPr>
      </w:pPr>
      <w:r w:rsidRPr="002C4067">
        <w:rPr>
          <w:lang w:eastAsia="ru-RU"/>
        </w:rPr>
        <w:t>Постановление Правительства РФ от 22.02.2012</w:t>
      </w:r>
      <w:r w:rsidR="001B70BE" w:rsidRPr="002C4067">
        <w:rPr>
          <w:lang w:eastAsia="ru-RU"/>
        </w:rPr>
        <w:t xml:space="preserve"> </w:t>
      </w:r>
      <w:r w:rsidRPr="002C4067">
        <w:rPr>
          <w:lang w:eastAsia="ru-RU"/>
        </w:rPr>
        <w:t>№</w:t>
      </w:r>
      <w:r w:rsidR="001B70BE" w:rsidRPr="002C4067">
        <w:rPr>
          <w:lang w:eastAsia="ru-RU"/>
        </w:rPr>
        <w:t xml:space="preserve"> </w:t>
      </w:r>
      <w:r w:rsidRPr="002C4067">
        <w:rPr>
          <w:lang w:eastAsia="ru-RU"/>
        </w:rPr>
        <w:t xml:space="preserve">154 «О требованиях к схемам теплоснабжения, порядку их разработки и утверждения» вводит следующие понятия: </w:t>
      </w:r>
    </w:p>
    <w:p w14:paraId="37CB7780" w14:textId="716BB92A" w:rsidR="008C1C2C" w:rsidRPr="002C4067" w:rsidRDefault="0051459C" w:rsidP="0060330C">
      <w:pPr>
        <w:pStyle w:val="afffffff9"/>
        <w:numPr>
          <w:ilvl w:val="0"/>
          <w:numId w:val="31"/>
        </w:numPr>
        <w:rPr>
          <w:lang w:eastAsia="ru-RU"/>
        </w:rPr>
      </w:pPr>
      <w:r w:rsidRPr="0051459C">
        <w:rPr>
          <w:i/>
          <w:lang w:eastAsia="ru-RU"/>
        </w:rPr>
        <w:t>у</w:t>
      </w:r>
      <w:r w:rsidR="008C1C2C" w:rsidRPr="0051459C">
        <w:rPr>
          <w:i/>
          <w:lang w:eastAsia="ru-RU"/>
        </w:rPr>
        <w:t>становленная мощность источника тепловой энергии (УТМ)</w:t>
      </w:r>
      <w:r w:rsidR="008C1C2C" w:rsidRPr="002C4067">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13B42BE4" w14:textId="66C2EAC6" w:rsidR="008C1C2C" w:rsidRPr="002C4067" w:rsidRDefault="0051459C" w:rsidP="0060330C">
      <w:pPr>
        <w:pStyle w:val="afffffff9"/>
        <w:numPr>
          <w:ilvl w:val="0"/>
          <w:numId w:val="31"/>
        </w:numPr>
        <w:rPr>
          <w:lang w:eastAsia="ru-RU"/>
        </w:rPr>
      </w:pPr>
      <w:r w:rsidRPr="0051459C">
        <w:rPr>
          <w:i/>
          <w:lang w:eastAsia="ru-RU"/>
        </w:rPr>
        <w:t>р</w:t>
      </w:r>
      <w:r w:rsidR="008C1C2C" w:rsidRPr="0051459C">
        <w:rPr>
          <w:i/>
          <w:lang w:eastAsia="ru-RU"/>
        </w:rPr>
        <w:t>асполагаемая мощность источника тепловой энергии (РТМ)</w:t>
      </w:r>
      <w:r w:rsidR="008C1C2C" w:rsidRPr="002C4067">
        <w:rPr>
          <w:lang w:eastAsia="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2C4067">
        <w:rPr>
          <w:lang w:eastAsia="ru-RU"/>
        </w:rPr>
        <w:t>;</w:t>
      </w:r>
      <w:r w:rsidR="008C1C2C" w:rsidRPr="002C4067">
        <w:rPr>
          <w:lang w:eastAsia="ru-RU"/>
        </w:rPr>
        <w:t xml:space="preserve"> </w:t>
      </w:r>
    </w:p>
    <w:p w14:paraId="02047AC3" w14:textId="763D35B1" w:rsidR="008C1C2C" w:rsidRPr="002C4067" w:rsidRDefault="0051459C" w:rsidP="0060330C">
      <w:pPr>
        <w:pStyle w:val="afffffff9"/>
        <w:numPr>
          <w:ilvl w:val="0"/>
          <w:numId w:val="31"/>
        </w:numPr>
        <w:rPr>
          <w:lang w:eastAsia="ru-RU"/>
        </w:rPr>
      </w:pPr>
      <w:r w:rsidRPr="0051459C">
        <w:rPr>
          <w:i/>
          <w:lang w:eastAsia="ru-RU"/>
        </w:rPr>
        <w:t>м</w:t>
      </w:r>
      <w:r w:rsidR="008C1C2C" w:rsidRPr="0051459C">
        <w:rPr>
          <w:i/>
          <w:lang w:eastAsia="ru-RU"/>
        </w:rPr>
        <w:t>ощность источника тепловой энергии нетто</w:t>
      </w:r>
      <w:r w:rsidR="008C1C2C" w:rsidRPr="002C4067">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14:paraId="3BE65E0F" w14:textId="7C46C35A" w:rsidR="000E4F67" w:rsidRPr="00204156" w:rsidRDefault="008C1C2C" w:rsidP="002B3844">
      <w:pPr>
        <w:pStyle w:val="aff2"/>
      </w:pPr>
      <w:r w:rsidRPr="00204156">
        <w:rPr>
          <w:lang w:eastAsia="ru-RU"/>
        </w:rPr>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204156">
        <w:rPr>
          <w:lang w:eastAsia="ru-RU"/>
        </w:rPr>
        <w:t xml:space="preserve">период </w:t>
      </w:r>
      <w:r w:rsidRPr="00204156">
        <w:rPr>
          <w:lang w:eastAsia="ru-RU"/>
        </w:rPr>
        <w:t>приведены в таб</w:t>
      </w:r>
      <w:r w:rsidR="00793902" w:rsidRPr="00204156">
        <w:rPr>
          <w:lang w:eastAsia="ru-RU"/>
        </w:rPr>
        <w:t>лиц</w:t>
      </w:r>
      <w:r w:rsidR="00C76C26" w:rsidRPr="00204156">
        <w:rPr>
          <w:lang w:eastAsia="ru-RU"/>
        </w:rPr>
        <w:t>ах 3</w:t>
      </w:r>
      <w:r w:rsidR="00F14CBC">
        <w:rPr>
          <w:lang w:eastAsia="ru-RU"/>
        </w:rPr>
        <w:t>3</w:t>
      </w:r>
      <w:r w:rsidR="00C76C26" w:rsidRPr="00204156">
        <w:rPr>
          <w:lang w:eastAsia="ru-RU"/>
        </w:rPr>
        <w:t>-3</w:t>
      </w:r>
      <w:r w:rsidR="00F14CBC">
        <w:rPr>
          <w:lang w:eastAsia="ru-RU"/>
        </w:rPr>
        <w:t>4</w:t>
      </w:r>
      <w:r w:rsidRPr="00204156">
        <w:rPr>
          <w:lang w:eastAsia="ru-RU"/>
        </w:rPr>
        <w:t xml:space="preserve">. </w:t>
      </w:r>
    </w:p>
    <w:p w14:paraId="4374820E" w14:textId="77777777" w:rsidR="00C76C26" w:rsidRDefault="00C76C26" w:rsidP="00FB3DF5">
      <w:pPr>
        <w:pStyle w:val="afffffffb"/>
        <w:rPr>
          <w:highlight w:val="yellow"/>
        </w:rPr>
        <w:sectPr w:rsidR="00C76C26" w:rsidSect="00EF74C7">
          <w:footerReference w:type="default" r:id="rId45"/>
          <w:pgSz w:w="11906" w:h="16838"/>
          <w:pgMar w:top="567" w:right="567" w:bottom="567" w:left="1134" w:header="709" w:footer="0" w:gutter="0"/>
          <w:cols w:space="708"/>
          <w:docGrid w:linePitch="360"/>
        </w:sectPr>
      </w:pPr>
    </w:p>
    <w:p w14:paraId="61500E3A" w14:textId="0BA1CF6F" w:rsidR="00793902" w:rsidRPr="009A3988" w:rsidRDefault="00F164A9" w:rsidP="00FB3DF5">
      <w:pPr>
        <w:pStyle w:val="afffffffb"/>
      </w:pPr>
      <w:r w:rsidRPr="009A3988">
        <w:lastRenderedPageBreak/>
        <w:t xml:space="preserve">Таблица </w:t>
      </w:r>
      <w:r w:rsidR="00A95700" w:rsidRPr="009A3988">
        <w:rPr>
          <w:noProof/>
        </w:rPr>
        <w:fldChar w:fldCharType="begin"/>
      </w:r>
      <w:r w:rsidR="00A95700" w:rsidRPr="009A3988">
        <w:rPr>
          <w:noProof/>
        </w:rPr>
        <w:instrText xml:space="preserve"> SEQ Таблица \* ARABIC </w:instrText>
      </w:r>
      <w:r w:rsidR="00A95700" w:rsidRPr="009A3988">
        <w:rPr>
          <w:noProof/>
        </w:rPr>
        <w:fldChar w:fldCharType="separate"/>
      </w:r>
      <w:r w:rsidR="0061128D">
        <w:rPr>
          <w:noProof/>
        </w:rPr>
        <w:t>33</w:t>
      </w:r>
      <w:r w:rsidR="00A95700" w:rsidRPr="009A3988">
        <w:rPr>
          <w:noProof/>
        </w:rPr>
        <w:fldChar w:fldCharType="end"/>
      </w:r>
      <w:r w:rsidRPr="009A3988">
        <w:rPr>
          <w:noProof/>
        </w:rPr>
        <w:t xml:space="preserve"> </w:t>
      </w:r>
      <w:r w:rsidRPr="009A3988">
        <w:t xml:space="preserve">– </w:t>
      </w:r>
      <w:r w:rsidR="00793902" w:rsidRPr="009A3988">
        <w:t>Балансы установленной мощности источник</w:t>
      </w:r>
      <w:r w:rsidR="00C76C26" w:rsidRPr="009A3988">
        <w:t>ов</w:t>
      </w:r>
      <w:r w:rsidR="00793902" w:rsidRPr="009A3988">
        <w:t xml:space="preserve"> централизованного теплоснабжения</w:t>
      </w:r>
      <w:r w:rsidR="00C76C26" w:rsidRPr="009A3988">
        <w:t xml:space="preserve"> ООО «Смоленскрегионтеплоэнерго»</w:t>
      </w:r>
      <w:r w:rsidR="00793902" w:rsidRPr="009A3988">
        <w:t>, Гкал/ч</w:t>
      </w:r>
    </w:p>
    <w:tbl>
      <w:tblPr>
        <w:tblW w:w="5000" w:type="pct"/>
        <w:tblLook w:val="04A0" w:firstRow="1" w:lastRow="0" w:firstColumn="1" w:lastColumn="0" w:noHBand="0" w:noVBand="1"/>
      </w:tblPr>
      <w:tblGrid>
        <w:gridCol w:w="836"/>
        <w:gridCol w:w="3498"/>
        <w:gridCol w:w="835"/>
        <w:gridCol w:w="1190"/>
        <w:gridCol w:w="1048"/>
        <w:gridCol w:w="1048"/>
        <w:gridCol w:w="1048"/>
        <w:gridCol w:w="1048"/>
        <w:gridCol w:w="1048"/>
        <w:gridCol w:w="1048"/>
        <w:gridCol w:w="1048"/>
        <w:gridCol w:w="1048"/>
        <w:gridCol w:w="951"/>
      </w:tblGrid>
      <w:tr w:rsidR="00204156" w:rsidRPr="00C76C26" w14:paraId="372758FE" w14:textId="77777777" w:rsidTr="00204156">
        <w:trPr>
          <w:trHeight w:val="226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EC93F" w14:textId="45293AEE"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 п/п</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B3CD9"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Наименование СЦТ</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A04D5"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Ед. изм.</w:t>
            </w:r>
          </w:p>
        </w:tc>
        <w:tc>
          <w:tcPr>
            <w:tcW w:w="3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183B77"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Районная котельная (№1)</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9AE2723"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 №2, ул. Бахтина</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203A91"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 №3, ул. Заводская</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737FC8"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 №4, с. Карманово</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F9CA7C"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 №5, ул. Мира</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D9E50A"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 №6, ул. Пушная</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C34A35A"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БМК-7</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6B6AB1"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БМК-8</w:t>
            </w:r>
          </w:p>
        </w:tc>
        <w:tc>
          <w:tcPr>
            <w:tcW w:w="3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E8EE93" w14:textId="77777777"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БМК-9</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609DF2" w14:textId="77777777" w:rsidR="0020415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с.</w:t>
            </w:r>
            <w:r>
              <w:rPr>
                <w:rFonts w:ascii="Segoe UI" w:eastAsia="Times New Roman" w:hAnsi="Segoe UI" w:cs="Segoe UI"/>
                <w:b/>
                <w:bCs/>
                <w:sz w:val="20"/>
                <w:szCs w:val="20"/>
                <w:lang w:eastAsia="ru-RU"/>
              </w:rPr>
              <w:t xml:space="preserve"> </w:t>
            </w:r>
            <w:r w:rsidRPr="00C76C26">
              <w:rPr>
                <w:rFonts w:ascii="Segoe UI" w:eastAsia="Times New Roman" w:hAnsi="Segoe UI" w:cs="Segoe UI"/>
                <w:b/>
                <w:bCs/>
                <w:sz w:val="20"/>
                <w:szCs w:val="20"/>
                <w:lang w:eastAsia="ru-RU"/>
              </w:rPr>
              <w:t xml:space="preserve">Карманово, </w:t>
            </w:r>
          </w:p>
          <w:p w14:paraId="34157B48" w14:textId="704857E3" w:rsidR="00204156" w:rsidRPr="00C76C26" w:rsidRDefault="00204156"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ул. Набережная</w:t>
            </w:r>
            <w:r>
              <w:rPr>
                <w:rFonts w:ascii="Segoe UI" w:eastAsia="Times New Roman" w:hAnsi="Segoe UI" w:cs="Segoe UI"/>
                <w:b/>
                <w:bCs/>
                <w:sz w:val="20"/>
                <w:szCs w:val="20"/>
                <w:lang w:eastAsia="ru-RU"/>
              </w:rPr>
              <w:t>, 18</w:t>
            </w:r>
          </w:p>
        </w:tc>
      </w:tr>
      <w:tr w:rsidR="009A3988" w:rsidRPr="00C76C26" w14:paraId="681F2A27" w14:textId="77777777" w:rsidTr="00204156">
        <w:trPr>
          <w:trHeight w:val="570"/>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6AA13"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1</w:t>
            </w:r>
          </w:p>
        </w:tc>
        <w:tc>
          <w:tcPr>
            <w:tcW w:w="1114" w:type="pct"/>
            <w:tcBorders>
              <w:top w:val="nil"/>
              <w:left w:val="nil"/>
              <w:bottom w:val="single" w:sz="4" w:space="0" w:color="auto"/>
              <w:right w:val="single" w:sz="4" w:space="0" w:color="auto"/>
            </w:tcBorders>
            <w:shd w:val="clear" w:color="000000" w:fill="FFFFFF"/>
            <w:vAlign w:val="center"/>
            <w:hideMark/>
          </w:tcPr>
          <w:p w14:paraId="23276E26"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Установленная мощность основного оборудования</w:t>
            </w:r>
          </w:p>
        </w:tc>
        <w:tc>
          <w:tcPr>
            <w:tcW w:w="266" w:type="pct"/>
            <w:tcBorders>
              <w:top w:val="nil"/>
              <w:left w:val="nil"/>
              <w:bottom w:val="single" w:sz="4" w:space="0" w:color="auto"/>
              <w:right w:val="single" w:sz="4" w:space="0" w:color="auto"/>
            </w:tcBorders>
            <w:shd w:val="clear" w:color="000000" w:fill="FFFFFF"/>
            <w:vAlign w:val="center"/>
            <w:hideMark/>
          </w:tcPr>
          <w:p w14:paraId="3AB97A14"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788D15AC" w14:textId="157E4F3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43,5</w:t>
            </w:r>
          </w:p>
        </w:tc>
        <w:tc>
          <w:tcPr>
            <w:tcW w:w="334" w:type="pct"/>
            <w:tcBorders>
              <w:top w:val="nil"/>
              <w:left w:val="nil"/>
              <w:bottom w:val="single" w:sz="4" w:space="0" w:color="auto"/>
              <w:right w:val="single" w:sz="4" w:space="0" w:color="auto"/>
            </w:tcBorders>
            <w:shd w:val="clear" w:color="auto" w:fill="auto"/>
            <w:vAlign w:val="center"/>
            <w:hideMark/>
          </w:tcPr>
          <w:p w14:paraId="57856177" w14:textId="158D7AF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10,4</w:t>
            </w:r>
          </w:p>
        </w:tc>
        <w:tc>
          <w:tcPr>
            <w:tcW w:w="334" w:type="pct"/>
            <w:tcBorders>
              <w:top w:val="nil"/>
              <w:left w:val="nil"/>
              <w:bottom w:val="single" w:sz="4" w:space="0" w:color="auto"/>
              <w:right w:val="single" w:sz="4" w:space="0" w:color="auto"/>
            </w:tcBorders>
            <w:shd w:val="clear" w:color="auto" w:fill="auto"/>
            <w:vAlign w:val="center"/>
            <w:hideMark/>
          </w:tcPr>
          <w:p w14:paraId="32F90758" w14:textId="21DC5F5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5,2</w:t>
            </w:r>
          </w:p>
        </w:tc>
        <w:tc>
          <w:tcPr>
            <w:tcW w:w="334" w:type="pct"/>
            <w:tcBorders>
              <w:top w:val="nil"/>
              <w:left w:val="nil"/>
              <w:bottom w:val="single" w:sz="4" w:space="0" w:color="auto"/>
              <w:right w:val="single" w:sz="4" w:space="0" w:color="auto"/>
            </w:tcBorders>
            <w:shd w:val="clear" w:color="auto" w:fill="auto"/>
            <w:vAlign w:val="center"/>
            <w:hideMark/>
          </w:tcPr>
          <w:p w14:paraId="169B9124" w14:textId="102E34E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21,725</w:t>
            </w:r>
          </w:p>
        </w:tc>
        <w:tc>
          <w:tcPr>
            <w:tcW w:w="334" w:type="pct"/>
            <w:tcBorders>
              <w:top w:val="nil"/>
              <w:left w:val="nil"/>
              <w:bottom w:val="single" w:sz="4" w:space="0" w:color="auto"/>
              <w:right w:val="single" w:sz="4" w:space="0" w:color="auto"/>
            </w:tcBorders>
            <w:shd w:val="clear" w:color="auto" w:fill="auto"/>
            <w:vAlign w:val="center"/>
            <w:hideMark/>
          </w:tcPr>
          <w:p w14:paraId="691BC135" w14:textId="7B9001D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2,14</w:t>
            </w:r>
          </w:p>
        </w:tc>
        <w:tc>
          <w:tcPr>
            <w:tcW w:w="334" w:type="pct"/>
            <w:tcBorders>
              <w:top w:val="nil"/>
              <w:left w:val="nil"/>
              <w:bottom w:val="single" w:sz="4" w:space="0" w:color="auto"/>
              <w:right w:val="single" w:sz="4" w:space="0" w:color="auto"/>
            </w:tcBorders>
            <w:shd w:val="clear" w:color="auto" w:fill="auto"/>
            <w:vAlign w:val="center"/>
            <w:hideMark/>
          </w:tcPr>
          <w:p w14:paraId="68CFF1C2" w14:textId="749BA0F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0,5</w:t>
            </w:r>
          </w:p>
        </w:tc>
        <w:tc>
          <w:tcPr>
            <w:tcW w:w="334" w:type="pct"/>
            <w:tcBorders>
              <w:top w:val="nil"/>
              <w:left w:val="nil"/>
              <w:bottom w:val="single" w:sz="4" w:space="0" w:color="auto"/>
              <w:right w:val="single" w:sz="4" w:space="0" w:color="auto"/>
            </w:tcBorders>
            <w:shd w:val="clear" w:color="auto" w:fill="auto"/>
            <w:vAlign w:val="center"/>
            <w:hideMark/>
          </w:tcPr>
          <w:p w14:paraId="0C7A81B6" w14:textId="37E2AA6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7,98</w:t>
            </w:r>
          </w:p>
        </w:tc>
        <w:tc>
          <w:tcPr>
            <w:tcW w:w="334" w:type="pct"/>
            <w:tcBorders>
              <w:top w:val="nil"/>
              <w:left w:val="nil"/>
              <w:bottom w:val="single" w:sz="4" w:space="0" w:color="auto"/>
              <w:right w:val="single" w:sz="4" w:space="0" w:color="auto"/>
            </w:tcBorders>
            <w:shd w:val="clear" w:color="auto" w:fill="auto"/>
            <w:vAlign w:val="center"/>
            <w:hideMark/>
          </w:tcPr>
          <w:p w14:paraId="52CEDB9D" w14:textId="34CF5E9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2,795</w:t>
            </w:r>
          </w:p>
        </w:tc>
        <w:tc>
          <w:tcPr>
            <w:tcW w:w="334" w:type="pct"/>
            <w:tcBorders>
              <w:top w:val="nil"/>
              <w:left w:val="nil"/>
              <w:bottom w:val="single" w:sz="4" w:space="0" w:color="auto"/>
              <w:right w:val="single" w:sz="4" w:space="0" w:color="auto"/>
            </w:tcBorders>
            <w:shd w:val="clear" w:color="auto" w:fill="auto"/>
            <w:vAlign w:val="center"/>
            <w:hideMark/>
          </w:tcPr>
          <w:p w14:paraId="64CBEE39" w14:textId="04DAE448"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7,98</w:t>
            </w:r>
          </w:p>
        </w:tc>
        <w:tc>
          <w:tcPr>
            <w:tcW w:w="303" w:type="pct"/>
            <w:tcBorders>
              <w:top w:val="nil"/>
              <w:left w:val="nil"/>
              <w:bottom w:val="single" w:sz="4" w:space="0" w:color="auto"/>
              <w:right w:val="single" w:sz="4" w:space="0" w:color="auto"/>
            </w:tcBorders>
            <w:shd w:val="clear" w:color="auto" w:fill="auto"/>
            <w:vAlign w:val="center"/>
            <w:hideMark/>
          </w:tcPr>
          <w:p w14:paraId="7E7EF8E3" w14:textId="73B4B94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0,13</w:t>
            </w:r>
          </w:p>
        </w:tc>
      </w:tr>
      <w:tr w:rsidR="009A3988" w:rsidRPr="00C76C26" w14:paraId="40218B9A"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0EA10698"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2</w:t>
            </w:r>
          </w:p>
        </w:tc>
        <w:tc>
          <w:tcPr>
            <w:tcW w:w="1114" w:type="pct"/>
            <w:tcBorders>
              <w:top w:val="nil"/>
              <w:left w:val="nil"/>
              <w:bottom w:val="single" w:sz="4" w:space="0" w:color="auto"/>
              <w:right w:val="single" w:sz="4" w:space="0" w:color="auto"/>
            </w:tcBorders>
            <w:shd w:val="clear" w:color="000000" w:fill="FFFFFF"/>
            <w:vAlign w:val="center"/>
            <w:hideMark/>
          </w:tcPr>
          <w:p w14:paraId="5286A253"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Располагаемая мощность основного оборудования</w:t>
            </w:r>
          </w:p>
        </w:tc>
        <w:tc>
          <w:tcPr>
            <w:tcW w:w="266" w:type="pct"/>
            <w:tcBorders>
              <w:top w:val="nil"/>
              <w:left w:val="nil"/>
              <w:bottom w:val="single" w:sz="4" w:space="0" w:color="auto"/>
              <w:right w:val="single" w:sz="4" w:space="0" w:color="auto"/>
            </w:tcBorders>
            <w:shd w:val="clear" w:color="000000" w:fill="FFFFFF"/>
            <w:vAlign w:val="center"/>
            <w:hideMark/>
          </w:tcPr>
          <w:p w14:paraId="120E3155"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458741ED" w14:textId="6C2374B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43,5</w:t>
            </w:r>
          </w:p>
        </w:tc>
        <w:tc>
          <w:tcPr>
            <w:tcW w:w="334" w:type="pct"/>
            <w:tcBorders>
              <w:top w:val="nil"/>
              <w:left w:val="nil"/>
              <w:bottom w:val="single" w:sz="4" w:space="0" w:color="auto"/>
              <w:right w:val="single" w:sz="4" w:space="0" w:color="auto"/>
            </w:tcBorders>
            <w:shd w:val="clear" w:color="000000" w:fill="FFFFFF"/>
            <w:vAlign w:val="center"/>
            <w:hideMark/>
          </w:tcPr>
          <w:p w14:paraId="70F8F5D7" w14:textId="39FF633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10,4</w:t>
            </w:r>
          </w:p>
        </w:tc>
        <w:tc>
          <w:tcPr>
            <w:tcW w:w="334" w:type="pct"/>
            <w:tcBorders>
              <w:top w:val="nil"/>
              <w:left w:val="nil"/>
              <w:bottom w:val="single" w:sz="4" w:space="0" w:color="auto"/>
              <w:right w:val="single" w:sz="4" w:space="0" w:color="auto"/>
            </w:tcBorders>
            <w:shd w:val="clear" w:color="000000" w:fill="FFFFFF"/>
            <w:vAlign w:val="center"/>
            <w:hideMark/>
          </w:tcPr>
          <w:p w14:paraId="19FC23A8" w14:textId="2CE03E8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5,2</w:t>
            </w:r>
          </w:p>
        </w:tc>
        <w:tc>
          <w:tcPr>
            <w:tcW w:w="334" w:type="pct"/>
            <w:tcBorders>
              <w:top w:val="nil"/>
              <w:left w:val="nil"/>
              <w:bottom w:val="single" w:sz="4" w:space="0" w:color="auto"/>
              <w:right w:val="single" w:sz="4" w:space="0" w:color="auto"/>
            </w:tcBorders>
            <w:shd w:val="clear" w:color="000000" w:fill="FFFFFF"/>
            <w:vAlign w:val="center"/>
            <w:hideMark/>
          </w:tcPr>
          <w:p w14:paraId="78F0A2E5" w14:textId="1182465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21,725</w:t>
            </w:r>
          </w:p>
        </w:tc>
        <w:tc>
          <w:tcPr>
            <w:tcW w:w="334" w:type="pct"/>
            <w:tcBorders>
              <w:top w:val="nil"/>
              <w:left w:val="nil"/>
              <w:bottom w:val="single" w:sz="4" w:space="0" w:color="auto"/>
              <w:right w:val="single" w:sz="4" w:space="0" w:color="auto"/>
            </w:tcBorders>
            <w:shd w:val="clear" w:color="000000" w:fill="FFFFFF"/>
            <w:vAlign w:val="center"/>
            <w:hideMark/>
          </w:tcPr>
          <w:p w14:paraId="42A6143E" w14:textId="4D9C194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2,14</w:t>
            </w:r>
          </w:p>
        </w:tc>
        <w:tc>
          <w:tcPr>
            <w:tcW w:w="334" w:type="pct"/>
            <w:tcBorders>
              <w:top w:val="nil"/>
              <w:left w:val="nil"/>
              <w:bottom w:val="single" w:sz="4" w:space="0" w:color="auto"/>
              <w:right w:val="single" w:sz="4" w:space="0" w:color="auto"/>
            </w:tcBorders>
            <w:shd w:val="clear" w:color="000000" w:fill="FFFFFF"/>
            <w:vAlign w:val="center"/>
            <w:hideMark/>
          </w:tcPr>
          <w:p w14:paraId="78635B79" w14:textId="65F27E6A"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0,5</w:t>
            </w:r>
          </w:p>
        </w:tc>
        <w:tc>
          <w:tcPr>
            <w:tcW w:w="334" w:type="pct"/>
            <w:tcBorders>
              <w:top w:val="nil"/>
              <w:left w:val="nil"/>
              <w:bottom w:val="single" w:sz="4" w:space="0" w:color="auto"/>
              <w:right w:val="single" w:sz="4" w:space="0" w:color="auto"/>
            </w:tcBorders>
            <w:shd w:val="clear" w:color="000000" w:fill="FFFFFF"/>
            <w:vAlign w:val="center"/>
            <w:hideMark/>
          </w:tcPr>
          <w:p w14:paraId="16B91FB4" w14:textId="5069B923"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7,98</w:t>
            </w:r>
          </w:p>
        </w:tc>
        <w:tc>
          <w:tcPr>
            <w:tcW w:w="334" w:type="pct"/>
            <w:tcBorders>
              <w:top w:val="nil"/>
              <w:left w:val="nil"/>
              <w:bottom w:val="single" w:sz="4" w:space="0" w:color="auto"/>
              <w:right w:val="single" w:sz="4" w:space="0" w:color="auto"/>
            </w:tcBorders>
            <w:shd w:val="clear" w:color="000000" w:fill="FFFFFF"/>
            <w:vAlign w:val="center"/>
            <w:hideMark/>
          </w:tcPr>
          <w:p w14:paraId="570201D9" w14:textId="581B4F69"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2,795</w:t>
            </w:r>
          </w:p>
        </w:tc>
        <w:tc>
          <w:tcPr>
            <w:tcW w:w="334" w:type="pct"/>
            <w:tcBorders>
              <w:top w:val="nil"/>
              <w:left w:val="nil"/>
              <w:bottom w:val="single" w:sz="4" w:space="0" w:color="auto"/>
              <w:right w:val="single" w:sz="4" w:space="0" w:color="auto"/>
            </w:tcBorders>
            <w:shd w:val="clear" w:color="000000" w:fill="FFFFFF"/>
            <w:vAlign w:val="center"/>
            <w:hideMark/>
          </w:tcPr>
          <w:p w14:paraId="030DCA49" w14:textId="7E0EAAD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7,98</w:t>
            </w:r>
          </w:p>
        </w:tc>
        <w:tc>
          <w:tcPr>
            <w:tcW w:w="303" w:type="pct"/>
            <w:tcBorders>
              <w:top w:val="nil"/>
              <w:left w:val="nil"/>
              <w:bottom w:val="single" w:sz="4" w:space="0" w:color="auto"/>
              <w:right w:val="single" w:sz="4" w:space="0" w:color="auto"/>
            </w:tcBorders>
            <w:shd w:val="clear" w:color="000000" w:fill="FFFFFF"/>
            <w:vAlign w:val="center"/>
            <w:hideMark/>
          </w:tcPr>
          <w:p w14:paraId="43160DF0" w14:textId="4A86C5D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0,13</w:t>
            </w:r>
          </w:p>
        </w:tc>
      </w:tr>
      <w:tr w:rsidR="009A3988" w:rsidRPr="00C76C26" w14:paraId="4247C7FC"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61F57480"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3</w:t>
            </w:r>
          </w:p>
        </w:tc>
        <w:tc>
          <w:tcPr>
            <w:tcW w:w="1114" w:type="pct"/>
            <w:tcBorders>
              <w:top w:val="nil"/>
              <w:left w:val="nil"/>
              <w:bottom w:val="single" w:sz="4" w:space="0" w:color="auto"/>
              <w:right w:val="single" w:sz="4" w:space="0" w:color="auto"/>
            </w:tcBorders>
            <w:shd w:val="clear" w:color="000000" w:fill="FFFFFF"/>
            <w:vAlign w:val="center"/>
            <w:hideMark/>
          </w:tcPr>
          <w:p w14:paraId="20833F60"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Ограничения тепловой мощности</w:t>
            </w:r>
          </w:p>
        </w:tc>
        <w:tc>
          <w:tcPr>
            <w:tcW w:w="266" w:type="pct"/>
            <w:tcBorders>
              <w:top w:val="nil"/>
              <w:left w:val="nil"/>
              <w:bottom w:val="single" w:sz="4" w:space="0" w:color="auto"/>
              <w:right w:val="single" w:sz="4" w:space="0" w:color="auto"/>
            </w:tcBorders>
            <w:shd w:val="clear" w:color="000000" w:fill="FFFFFF"/>
            <w:vAlign w:val="center"/>
            <w:hideMark/>
          </w:tcPr>
          <w:p w14:paraId="6622F66D"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auto" w:fill="auto"/>
            <w:vAlign w:val="center"/>
            <w:hideMark/>
          </w:tcPr>
          <w:p w14:paraId="6654A869" w14:textId="2AD07EA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58CDA4CD" w14:textId="17E084E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64383273" w14:textId="704CC3C9"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5AF447C8" w14:textId="332BB62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6872B3F9" w14:textId="226D371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136F3C04" w14:textId="380092E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2D5E0FCA" w14:textId="4640BC9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0C9083EA" w14:textId="16E5AC4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34" w:type="pct"/>
            <w:tcBorders>
              <w:top w:val="nil"/>
              <w:left w:val="nil"/>
              <w:bottom w:val="single" w:sz="4" w:space="0" w:color="auto"/>
              <w:right w:val="single" w:sz="4" w:space="0" w:color="auto"/>
            </w:tcBorders>
            <w:shd w:val="clear" w:color="auto" w:fill="auto"/>
            <w:vAlign w:val="center"/>
            <w:hideMark/>
          </w:tcPr>
          <w:p w14:paraId="1F215F15" w14:textId="66E90960"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c>
          <w:tcPr>
            <w:tcW w:w="303" w:type="pct"/>
            <w:tcBorders>
              <w:top w:val="nil"/>
              <w:left w:val="nil"/>
              <w:bottom w:val="single" w:sz="4" w:space="0" w:color="auto"/>
              <w:right w:val="single" w:sz="4" w:space="0" w:color="auto"/>
            </w:tcBorders>
            <w:shd w:val="clear" w:color="auto" w:fill="auto"/>
            <w:vAlign w:val="center"/>
            <w:hideMark/>
          </w:tcPr>
          <w:p w14:paraId="5E496F82" w14:textId="106C65D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w:t>
            </w:r>
          </w:p>
        </w:tc>
      </w:tr>
      <w:tr w:rsidR="009A3988" w:rsidRPr="00C76C26" w14:paraId="5959510C"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56CFEEC1"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4</w:t>
            </w:r>
          </w:p>
        </w:tc>
        <w:tc>
          <w:tcPr>
            <w:tcW w:w="1114" w:type="pct"/>
            <w:tcBorders>
              <w:top w:val="nil"/>
              <w:left w:val="nil"/>
              <w:bottom w:val="single" w:sz="4" w:space="0" w:color="auto"/>
              <w:right w:val="single" w:sz="4" w:space="0" w:color="auto"/>
            </w:tcBorders>
            <w:shd w:val="clear" w:color="000000" w:fill="FFFFFF"/>
            <w:vAlign w:val="center"/>
            <w:hideMark/>
          </w:tcPr>
          <w:p w14:paraId="020744A6"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Собственные и хозяйственные нужды</w:t>
            </w:r>
          </w:p>
        </w:tc>
        <w:tc>
          <w:tcPr>
            <w:tcW w:w="266" w:type="pct"/>
            <w:tcBorders>
              <w:top w:val="nil"/>
              <w:left w:val="nil"/>
              <w:bottom w:val="single" w:sz="4" w:space="0" w:color="auto"/>
              <w:right w:val="single" w:sz="4" w:space="0" w:color="auto"/>
            </w:tcBorders>
            <w:shd w:val="clear" w:color="000000" w:fill="FFFFFF"/>
            <w:vAlign w:val="center"/>
            <w:hideMark/>
          </w:tcPr>
          <w:p w14:paraId="6BE1424F"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3BB9BEC6" w14:textId="4B086DA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0,795</w:t>
            </w:r>
          </w:p>
        </w:tc>
        <w:tc>
          <w:tcPr>
            <w:tcW w:w="334" w:type="pct"/>
            <w:tcBorders>
              <w:top w:val="nil"/>
              <w:left w:val="nil"/>
              <w:bottom w:val="single" w:sz="4" w:space="0" w:color="auto"/>
              <w:right w:val="single" w:sz="4" w:space="0" w:color="auto"/>
            </w:tcBorders>
            <w:shd w:val="clear" w:color="auto" w:fill="auto"/>
            <w:vAlign w:val="center"/>
            <w:hideMark/>
          </w:tcPr>
          <w:p w14:paraId="5FD875E3" w14:textId="6C868EF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0,179</w:t>
            </w:r>
          </w:p>
        </w:tc>
        <w:tc>
          <w:tcPr>
            <w:tcW w:w="334" w:type="pct"/>
            <w:tcBorders>
              <w:top w:val="nil"/>
              <w:left w:val="nil"/>
              <w:bottom w:val="single" w:sz="4" w:space="0" w:color="auto"/>
              <w:right w:val="single" w:sz="4" w:space="0" w:color="auto"/>
            </w:tcBorders>
            <w:shd w:val="clear" w:color="auto" w:fill="auto"/>
            <w:vAlign w:val="center"/>
            <w:hideMark/>
          </w:tcPr>
          <w:p w14:paraId="0E2F7C01" w14:textId="7FA9BEE0"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0,102</w:t>
            </w:r>
          </w:p>
        </w:tc>
        <w:tc>
          <w:tcPr>
            <w:tcW w:w="334" w:type="pct"/>
            <w:tcBorders>
              <w:top w:val="nil"/>
              <w:left w:val="nil"/>
              <w:bottom w:val="single" w:sz="4" w:space="0" w:color="auto"/>
              <w:right w:val="single" w:sz="4" w:space="0" w:color="auto"/>
            </w:tcBorders>
            <w:shd w:val="clear" w:color="auto" w:fill="auto"/>
            <w:vAlign w:val="center"/>
            <w:hideMark/>
          </w:tcPr>
          <w:p w14:paraId="4EB4F37A" w14:textId="34EBFCC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0,571</w:t>
            </w:r>
          </w:p>
        </w:tc>
        <w:tc>
          <w:tcPr>
            <w:tcW w:w="334" w:type="pct"/>
            <w:tcBorders>
              <w:top w:val="nil"/>
              <w:left w:val="nil"/>
              <w:bottom w:val="single" w:sz="4" w:space="0" w:color="auto"/>
              <w:right w:val="single" w:sz="4" w:space="0" w:color="auto"/>
            </w:tcBorders>
            <w:shd w:val="clear" w:color="auto" w:fill="auto"/>
            <w:vAlign w:val="center"/>
            <w:hideMark/>
          </w:tcPr>
          <w:p w14:paraId="0EED633E" w14:textId="3259C30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0,038</w:t>
            </w:r>
          </w:p>
        </w:tc>
        <w:tc>
          <w:tcPr>
            <w:tcW w:w="334" w:type="pct"/>
            <w:tcBorders>
              <w:top w:val="nil"/>
              <w:left w:val="nil"/>
              <w:bottom w:val="single" w:sz="4" w:space="0" w:color="auto"/>
              <w:right w:val="single" w:sz="4" w:space="0" w:color="auto"/>
            </w:tcBorders>
            <w:shd w:val="clear" w:color="auto" w:fill="auto"/>
            <w:vAlign w:val="center"/>
            <w:hideMark/>
          </w:tcPr>
          <w:p w14:paraId="440505C8" w14:textId="6A0B1633"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0,013</w:t>
            </w:r>
          </w:p>
        </w:tc>
        <w:tc>
          <w:tcPr>
            <w:tcW w:w="334" w:type="pct"/>
            <w:tcBorders>
              <w:top w:val="nil"/>
              <w:left w:val="nil"/>
              <w:bottom w:val="single" w:sz="4" w:space="0" w:color="auto"/>
              <w:right w:val="single" w:sz="4" w:space="0" w:color="auto"/>
            </w:tcBorders>
            <w:shd w:val="clear" w:color="auto" w:fill="auto"/>
            <w:vAlign w:val="center"/>
            <w:hideMark/>
          </w:tcPr>
          <w:p w14:paraId="0FBBB5B5" w14:textId="5D93D5D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0,125</w:t>
            </w:r>
          </w:p>
        </w:tc>
        <w:tc>
          <w:tcPr>
            <w:tcW w:w="334" w:type="pct"/>
            <w:tcBorders>
              <w:top w:val="nil"/>
              <w:left w:val="nil"/>
              <w:bottom w:val="single" w:sz="4" w:space="0" w:color="auto"/>
              <w:right w:val="single" w:sz="4" w:space="0" w:color="auto"/>
            </w:tcBorders>
            <w:shd w:val="clear" w:color="auto" w:fill="auto"/>
            <w:vAlign w:val="center"/>
            <w:hideMark/>
          </w:tcPr>
          <w:p w14:paraId="2F369162" w14:textId="64782A8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0,052</w:t>
            </w:r>
          </w:p>
        </w:tc>
        <w:tc>
          <w:tcPr>
            <w:tcW w:w="334" w:type="pct"/>
            <w:tcBorders>
              <w:top w:val="nil"/>
              <w:left w:val="nil"/>
              <w:bottom w:val="single" w:sz="4" w:space="0" w:color="auto"/>
              <w:right w:val="single" w:sz="4" w:space="0" w:color="auto"/>
            </w:tcBorders>
            <w:shd w:val="clear" w:color="auto" w:fill="auto"/>
            <w:vAlign w:val="center"/>
            <w:hideMark/>
          </w:tcPr>
          <w:p w14:paraId="5B743205" w14:textId="00525038"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0,139</w:t>
            </w:r>
          </w:p>
        </w:tc>
        <w:tc>
          <w:tcPr>
            <w:tcW w:w="303" w:type="pct"/>
            <w:tcBorders>
              <w:top w:val="nil"/>
              <w:left w:val="nil"/>
              <w:bottom w:val="single" w:sz="4" w:space="0" w:color="auto"/>
              <w:right w:val="single" w:sz="4" w:space="0" w:color="auto"/>
            </w:tcBorders>
            <w:shd w:val="clear" w:color="auto" w:fill="auto"/>
            <w:vAlign w:val="center"/>
            <w:hideMark/>
          </w:tcPr>
          <w:p w14:paraId="13AFC65B" w14:textId="467DD128"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0,001</w:t>
            </w:r>
          </w:p>
        </w:tc>
      </w:tr>
      <w:tr w:rsidR="009A3988" w:rsidRPr="00C76C26" w14:paraId="54F50CD4"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528717D8"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5</w:t>
            </w:r>
          </w:p>
        </w:tc>
        <w:tc>
          <w:tcPr>
            <w:tcW w:w="1114" w:type="pct"/>
            <w:tcBorders>
              <w:top w:val="nil"/>
              <w:left w:val="nil"/>
              <w:bottom w:val="single" w:sz="4" w:space="0" w:color="auto"/>
              <w:right w:val="single" w:sz="4" w:space="0" w:color="auto"/>
            </w:tcBorders>
            <w:shd w:val="clear" w:color="000000" w:fill="FFFFFF"/>
            <w:vAlign w:val="center"/>
            <w:hideMark/>
          </w:tcPr>
          <w:p w14:paraId="23AA952F"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Тепловая мощность котельной нетто, Гкал/ч</w:t>
            </w:r>
          </w:p>
        </w:tc>
        <w:tc>
          <w:tcPr>
            <w:tcW w:w="266" w:type="pct"/>
            <w:tcBorders>
              <w:top w:val="nil"/>
              <w:left w:val="nil"/>
              <w:bottom w:val="single" w:sz="4" w:space="0" w:color="auto"/>
              <w:right w:val="single" w:sz="4" w:space="0" w:color="auto"/>
            </w:tcBorders>
            <w:shd w:val="clear" w:color="000000" w:fill="FFFFFF"/>
            <w:vAlign w:val="center"/>
            <w:hideMark/>
          </w:tcPr>
          <w:p w14:paraId="6229EC23"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7D54E02A" w14:textId="66D7ADAA"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42,705</w:t>
            </w:r>
          </w:p>
        </w:tc>
        <w:tc>
          <w:tcPr>
            <w:tcW w:w="334" w:type="pct"/>
            <w:tcBorders>
              <w:top w:val="nil"/>
              <w:left w:val="nil"/>
              <w:bottom w:val="single" w:sz="4" w:space="0" w:color="auto"/>
              <w:right w:val="single" w:sz="4" w:space="0" w:color="auto"/>
            </w:tcBorders>
            <w:shd w:val="clear" w:color="000000" w:fill="FFFFFF"/>
            <w:vAlign w:val="center"/>
            <w:hideMark/>
          </w:tcPr>
          <w:p w14:paraId="3C28A936" w14:textId="3B4E37B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10,221</w:t>
            </w:r>
          </w:p>
        </w:tc>
        <w:tc>
          <w:tcPr>
            <w:tcW w:w="334" w:type="pct"/>
            <w:tcBorders>
              <w:top w:val="nil"/>
              <w:left w:val="nil"/>
              <w:bottom w:val="single" w:sz="4" w:space="0" w:color="auto"/>
              <w:right w:val="single" w:sz="4" w:space="0" w:color="auto"/>
            </w:tcBorders>
            <w:shd w:val="clear" w:color="000000" w:fill="FFFFFF"/>
            <w:vAlign w:val="center"/>
            <w:hideMark/>
          </w:tcPr>
          <w:p w14:paraId="7EF0637D" w14:textId="78A22C6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5,098</w:t>
            </w:r>
          </w:p>
        </w:tc>
        <w:tc>
          <w:tcPr>
            <w:tcW w:w="334" w:type="pct"/>
            <w:tcBorders>
              <w:top w:val="nil"/>
              <w:left w:val="nil"/>
              <w:bottom w:val="single" w:sz="4" w:space="0" w:color="auto"/>
              <w:right w:val="single" w:sz="4" w:space="0" w:color="auto"/>
            </w:tcBorders>
            <w:shd w:val="clear" w:color="000000" w:fill="FFFFFF"/>
            <w:vAlign w:val="center"/>
            <w:hideMark/>
          </w:tcPr>
          <w:p w14:paraId="6725C1AC" w14:textId="195E07E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21,154</w:t>
            </w:r>
          </w:p>
        </w:tc>
        <w:tc>
          <w:tcPr>
            <w:tcW w:w="334" w:type="pct"/>
            <w:tcBorders>
              <w:top w:val="nil"/>
              <w:left w:val="nil"/>
              <w:bottom w:val="single" w:sz="4" w:space="0" w:color="auto"/>
              <w:right w:val="single" w:sz="4" w:space="0" w:color="auto"/>
            </w:tcBorders>
            <w:shd w:val="clear" w:color="000000" w:fill="FFFFFF"/>
            <w:vAlign w:val="center"/>
            <w:hideMark/>
          </w:tcPr>
          <w:p w14:paraId="2E83C8B7" w14:textId="7E3A1C3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2,102</w:t>
            </w:r>
          </w:p>
        </w:tc>
        <w:tc>
          <w:tcPr>
            <w:tcW w:w="334" w:type="pct"/>
            <w:tcBorders>
              <w:top w:val="nil"/>
              <w:left w:val="nil"/>
              <w:bottom w:val="single" w:sz="4" w:space="0" w:color="auto"/>
              <w:right w:val="single" w:sz="4" w:space="0" w:color="auto"/>
            </w:tcBorders>
            <w:shd w:val="clear" w:color="000000" w:fill="FFFFFF"/>
            <w:vAlign w:val="center"/>
            <w:hideMark/>
          </w:tcPr>
          <w:p w14:paraId="10B7D72B" w14:textId="7081A93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0,487</w:t>
            </w:r>
          </w:p>
        </w:tc>
        <w:tc>
          <w:tcPr>
            <w:tcW w:w="334" w:type="pct"/>
            <w:tcBorders>
              <w:top w:val="nil"/>
              <w:left w:val="nil"/>
              <w:bottom w:val="single" w:sz="4" w:space="0" w:color="auto"/>
              <w:right w:val="single" w:sz="4" w:space="0" w:color="auto"/>
            </w:tcBorders>
            <w:shd w:val="clear" w:color="000000" w:fill="FFFFFF"/>
            <w:vAlign w:val="center"/>
            <w:hideMark/>
          </w:tcPr>
          <w:p w14:paraId="77C6596B" w14:textId="3E923F68"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7,855</w:t>
            </w:r>
          </w:p>
        </w:tc>
        <w:tc>
          <w:tcPr>
            <w:tcW w:w="334" w:type="pct"/>
            <w:tcBorders>
              <w:top w:val="nil"/>
              <w:left w:val="nil"/>
              <w:bottom w:val="single" w:sz="4" w:space="0" w:color="auto"/>
              <w:right w:val="single" w:sz="4" w:space="0" w:color="auto"/>
            </w:tcBorders>
            <w:shd w:val="clear" w:color="000000" w:fill="FFFFFF"/>
            <w:vAlign w:val="center"/>
            <w:hideMark/>
          </w:tcPr>
          <w:p w14:paraId="0F61650C" w14:textId="46C8154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2,743</w:t>
            </w:r>
          </w:p>
        </w:tc>
        <w:tc>
          <w:tcPr>
            <w:tcW w:w="334" w:type="pct"/>
            <w:tcBorders>
              <w:top w:val="nil"/>
              <w:left w:val="nil"/>
              <w:bottom w:val="single" w:sz="4" w:space="0" w:color="auto"/>
              <w:right w:val="single" w:sz="4" w:space="0" w:color="auto"/>
            </w:tcBorders>
            <w:shd w:val="clear" w:color="000000" w:fill="FFFFFF"/>
            <w:vAlign w:val="center"/>
            <w:hideMark/>
          </w:tcPr>
          <w:p w14:paraId="266E248C" w14:textId="4150F79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7,841</w:t>
            </w:r>
          </w:p>
        </w:tc>
        <w:tc>
          <w:tcPr>
            <w:tcW w:w="303" w:type="pct"/>
            <w:tcBorders>
              <w:top w:val="nil"/>
              <w:left w:val="nil"/>
              <w:bottom w:val="single" w:sz="4" w:space="0" w:color="auto"/>
              <w:right w:val="single" w:sz="4" w:space="0" w:color="auto"/>
            </w:tcBorders>
            <w:shd w:val="clear" w:color="000000" w:fill="FFFFFF"/>
            <w:vAlign w:val="center"/>
            <w:hideMark/>
          </w:tcPr>
          <w:p w14:paraId="6A7CE89F" w14:textId="0638736B"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0,129</w:t>
            </w:r>
          </w:p>
        </w:tc>
      </w:tr>
      <w:tr w:rsidR="009A3988" w:rsidRPr="00C76C26" w14:paraId="6EE75CEB"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57F9FE86"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6</w:t>
            </w:r>
          </w:p>
        </w:tc>
        <w:tc>
          <w:tcPr>
            <w:tcW w:w="1114" w:type="pct"/>
            <w:tcBorders>
              <w:top w:val="nil"/>
              <w:left w:val="nil"/>
              <w:bottom w:val="single" w:sz="4" w:space="0" w:color="auto"/>
              <w:right w:val="single" w:sz="4" w:space="0" w:color="auto"/>
            </w:tcBorders>
            <w:shd w:val="clear" w:color="000000" w:fill="FFFFFF"/>
            <w:vAlign w:val="center"/>
            <w:hideMark/>
          </w:tcPr>
          <w:p w14:paraId="2CA64EE5"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Присоединенная тепловая нагрузка</w:t>
            </w:r>
          </w:p>
        </w:tc>
        <w:tc>
          <w:tcPr>
            <w:tcW w:w="266" w:type="pct"/>
            <w:tcBorders>
              <w:top w:val="nil"/>
              <w:left w:val="nil"/>
              <w:bottom w:val="single" w:sz="4" w:space="0" w:color="auto"/>
              <w:right w:val="single" w:sz="4" w:space="0" w:color="auto"/>
            </w:tcBorders>
            <w:shd w:val="clear" w:color="000000" w:fill="FFFFFF"/>
            <w:vAlign w:val="center"/>
            <w:hideMark/>
          </w:tcPr>
          <w:p w14:paraId="032D7678"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022693D1" w14:textId="14979FEA"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31,225</w:t>
            </w:r>
          </w:p>
        </w:tc>
        <w:tc>
          <w:tcPr>
            <w:tcW w:w="334" w:type="pct"/>
            <w:tcBorders>
              <w:top w:val="nil"/>
              <w:left w:val="nil"/>
              <w:bottom w:val="single" w:sz="4" w:space="0" w:color="auto"/>
              <w:right w:val="single" w:sz="4" w:space="0" w:color="auto"/>
            </w:tcBorders>
            <w:shd w:val="clear" w:color="auto" w:fill="auto"/>
            <w:vAlign w:val="center"/>
            <w:hideMark/>
          </w:tcPr>
          <w:p w14:paraId="1D017194" w14:textId="4D8222EB"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6,900</w:t>
            </w:r>
          </w:p>
        </w:tc>
        <w:tc>
          <w:tcPr>
            <w:tcW w:w="334" w:type="pct"/>
            <w:tcBorders>
              <w:top w:val="nil"/>
              <w:left w:val="nil"/>
              <w:bottom w:val="single" w:sz="4" w:space="0" w:color="auto"/>
              <w:right w:val="single" w:sz="4" w:space="0" w:color="auto"/>
            </w:tcBorders>
            <w:shd w:val="clear" w:color="auto" w:fill="auto"/>
            <w:vAlign w:val="center"/>
            <w:hideMark/>
          </w:tcPr>
          <w:p w14:paraId="5B6EEB2A" w14:textId="6BED160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3,086</w:t>
            </w:r>
          </w:p>
        </w:tc>
        <w:tc>
          <w:tcPr>
            <w:tcW w:w="334" w:type="pct"/>
            <w:tcBorders>
              <w:top w:val="nil"/>
              <w:left w:val="nil"/>
              <w:bottom w:val="single" w:sz="4" w:space="0" w:color="auto"/>
              <w:right w:val="single" w:sz="4" w:space="0" w:color="auto"/>
            </w:tcBorders>
            <w:shd w:val="clear" w:color="auto" w:fill="auto"/>
            <w:vAlign w:val="center"/>
            <w:hideMark/>
          </w:tcPr>
          <w:p w14:paraId="4940897E" w14:textId="5705B06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3,279</w:t>
            </w:r>
          </w:p>
        </w:tc>
        <w:tc>
          <w:tcPr>
            <w:tcW w:w="334" w:type="pct"/>
            <w:tcBorders>
              <w:top w:val="nil"/>
              <w:left w:val="nil"/>
              <w:bottom w:val="single" w:sz="4" w:space="0" w:color="auto"/>
              <w:right w:val="single" w:sz="4" w:space="0" w:color="auto"/>
            </w:tcBorders>
            <w:shd w:val="clear" w:color="auto" w:fill="auto"/>
            <w:vAlign w:val="center"/>
            <w:hideMark/>
          </w:tcPr>
          <w:p w14:paraId="4BE77B71" w14:textId="7268970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1,197</w:t>
            </w:r>
          </w:p>
        </w:tc>
        <w:tc>
          <w:tcPr>
            <w:tcW w:w="334" w:type="pct"/>
            <w:tcBorders>
              <w:top w:val="nil"/>
              <w:left w:val="nil"/>
              <w:bottom w:val="single" w:sz="4" w:space="0" w:color="auto"/>
              <w:right w:val="single" w:sz="4" w:space="0" w:color="auto"/>
            </w:tcBorders>
            <w:shd w:val="clear" w:color="auto" w:fill="auto"/>
            <w:vAlign w:val="center"/>
            <w:hideMark/>
          </w:tcPr>
          <w:p w14:paraId="0A7781A2" w14:textId="55B1D91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0,187</w:t>
            </w:r>
          </w:p>
        </w:tc>
        <w:tc>
          <w:tcPr>
            <w:tcW w:w="334" w:type="pct"/>
            <w:tcBorders>
              <w:top w:val="nil"/>
              <w:left w:val="nil"/>
              <w:bottom w:val="single" w:sz="4" w:space="0" w:color="auto"/>
              <w:right w:val="single" w:sz="4" w:space="0" w:color="auto"/>
            </w:tcBorders>
            <w:shd w:val="clear" w:color="auto" w:fill="auto"/>
            <w:vAlign w:val="center"/>
            <w:hideMark/>
          </w:tcPr>
          <w:p w14:paraId="25B4E6B1" w14:textId="45E6FEBB"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5,545</w:t>
            </w:r>
          </w:p>
        </w:tc>
        <w:tc>
          <w:tcPr>
            <w:tcW w:w="334" w:type="pct"/>
            <w:tcBorders>
              <w:top w:val="nil"/>
              <w:left w:val="nil"/>
              <w:bottom w:val="single" w:sz="4" w:space="0" w:color="auto"/>
              <w:right w:val="single" w:sz="4" w:space="0" w:color="auto"/>
            </w:tcBorders>
            <w:shd w:val="clear" w:color="auto" w:fill="auto"/>
            <w:vAlign w:val="center"/>
            <w:hideMark/>
          </w:tcPr>
          <w:p w14:paraId="2802C8AD" w14:textId="79EC787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1,939</w:t>
            </w:r>
          </w:p>
        </w:tc>
        <w:tc>
          <w:tcPr>
            <w:tcW w:w="334" w:type="pct"/>
            <w:tcBorders>
              <w:top w:val="nil"/>
              <w:left w:val="nil"/>
              <w:bottom w:val="single" w:sz="4" w:space="0" w:color="auto"/>
              <w:right w:val="single" w:sz="4" w:space="0" w:color="auto"/>
            </w:tcBorders>
            <w:shd w:val="clear" w:color="auto" w:fill="auto"/>
            <w:vAlign w:val="center"/>
            <w:hideMark/>
          </w:tcPr>
          <w:p w14:paraId="0DD96D6B" w14:textId="7ABF3B23"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5,615</w:t>
            </w:r>
          </w:p>
        </w:tc>
        <w:tc>
          <w:tcPr>
            <w:tcW w:w="303" w:type="pct"/>
            <w:tcBorders>
              <w:top w:val="nil"/>
              <w:left w:val="nil"/>
              <w:bottom w:val="single" w:sz="4" w:space="0" w:color="auto"/>
              <w:right w:val="single" w:sz="4" w:space="0" w:color="auto"/>
            </w:tcBorders>
            <w:shd w:val="clear" w:color="auto" w:fill="auto"/>
            <w:vAlign w:val="center"/>
            <w:hideMark/>
          </w:tcPr>
          <w:p w14:paraId="694749CE" w14:textId="395CE642"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0,108</w:t>
            </w:r>
          </w:p>
        </w:tc>
      </w:tr>
      <w:tr w:rsidR="009A3988" w:rsidRPr="00C76C26" w14:paraId="5E8363E5" w14:textId="77777777" w:rsidTr="009A3988">
        <w:trPr>
          <w:trHeight w:val="570"/>
        </w:trPr>
        <w:tc>
          <w:tcPr>
            <w:tcW w:w="266" w:type="pct"/>
            <w:tcBorders>
              <w:top w:val="nil"/>
              <w:left w:val="single" w:sz="4" w:space="0" w:color="auto"/>
              <w:bottom w:val="single" w:sz="4" w:space="0" w:color="auto"/>
              <w:right w:val="single" w:sz="4" w:space="0" w:color="auto"/>
            </w:tcBorders>
            <w:shd w:val="clear" w:color="auto" w:fill="auto"/>
            <w:vAlign w:val="center"/>
            <w:hideMark/>
          </w:tcPr>
          <w:p w14:paraId="3CE49197"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7</w:t>
            </w:r>
          </w:p>
        </w:tc>
        <w:tc>
          <w:tcPr>
            <w:tcW w:w="1114" w:type="pct"/>
            <w:tcBorders>
              <w:top w:val="nil"/>
              <w:left w:val="nil"/>
              <w:bottom w:val="single" w:sz="4" w:space="0" w:color="auto"/>
              <w:right w:val="single" w:sz="4" w:space="0" w:color="auto"/>
            </w:tcBorders>
            <w:shd w:val="clear" w:color="000000" w:fill="FFFFFF"/>
            <w:vAlign w:val="center"/>
            <w:hideMark/>
          </w:tcPr>
          <w:p w14:paraId="27B22F30"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Потери в тепловой сети</w:t>
            </w:r>
          </w:p>
        </w:tc>
        <w:tc>
          <w:tcPr>
            <w:tcW w:w="266" w:type="pct"/>
            <w:tcBorders>
              <w:top w:val="nil"/>
              <w:left w:val="nil"/>
              <w:bottom w:val="single" w:sz="4" w:space="0" w:color="auto"/>
              <w:right w:val="single" w:sz="4" w:space="0" w:color="auto"/>
            </w:tcBorders>
            <w:shd w:val="clear" w:color="000000" w:fill="FFFFFF"/>
            <w:vAlign w:val="center"/>
            <w:hideMark/>
          </w:tcPr>
          <w:p w14:paraId="79C91C66"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33537EB3" w14:textId="09F99C99"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9,169</w:t>
            </w:r>
          </w:p>
        </w:tc>
        <w:tc>
          <w:tcPr>
            <w:tcW w:w="334" w:type="pct"/>
            <w:tcBorders>
              <w:top w:val="nil"/>
              <w:left w:val="nil"/>
              <w:bottom w:val="single" w:sz="4" w:space="0" w:color="auto"/>
              <w:right w:val="single" w:sz="4" w:space="0" w:color="auto"/>
            </w:tcBorders>
            <w:shd w:val="clear" w:color="auto" w:fill="auto"/>
            <w:vAlign w:val="center"/>
            <w:hideMark/>
          </w:tcPr>
          <w:p w14:paraId="2530666E" w14:textId="3FA405E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0,978</w:t>
            </w:r>
          </w:p>
        </w:tc>
        <w:tc>
          <w:tcPr>
            <w:tcW w:w="334" w:type="pct"/>
            <w:tcBorders>
              <w:top w:val="nil"/>
              <w:left w:val="nil"/>
              <w:bottom w:val="single" w:sz="4" w:space="0" w:color="auto"/>
              <w:right w:val="single" w:sz="4" w:space="0" w:color="auto"/>
            </w:tcBorders>
            <w:shd w:val="clear" w:color="auto" w:fill="auto"/>
            <w:vAlign w:val="center"/>
            <w:hideMark/>
          </w:tcPr>
          <w:p w14:paraId="4CD655CA" w14:textId="7485194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0,766</w:t>
            </w:r>
          </w:p>
        </w:tc>
        <w:tc>
          <w:tcPr>
            <w:tcW w:w="334" w:type="pct"/>
            <w:tcBorders>
              <w:top w:val="nil"/>
              <w:left w:val="nil"/>
              <w:bottom w:val="single" w:sz="4" w:space="0" w:color="auto"/>
              <w:right w:val="single" w:sz="4" w:space="0" w:color="auto"/>
            </w:tcBorders>
            <w:shd w:val="clear" w:color="auto" w:fill="auto"/>
            <w:vAlign w:val="center"/>
            <w:hideMark/>
          </w:tcPr>
          <w:p w14:paraId="55A5F954" w14:textId="750F1F0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2,645</w:t>
            </w:r>
          </w:p>
        </w:tc>
        <w:tc>
          <w:tcPr>
            <w:tcW w:w="334" w:type="pct"/>
            <w:tcBorders>
              <w:top w:val="nil"/>
              <w:left w:val="nil"/>
              <w:bottom w:val="single" w:sz="4" w:space="0" w:color="auto"/>
              <w:right w:val="single" w:sz="4" w:space="0" w:color="auto"/>
            </w:tcBorders>
            <w:shd w:val="clear" w:color="auto" w:fill="auto"/>
            <w:vAlign w:val="center"/>
            <w:hideMark/>
          </w:tcPr>
          <w:p w14:paraId="5B5AE847" w14:textId="1480E652"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0,168</w:t>
            </w:r>
          </w:p>
        </w:tc>
        <w:tc>
          <w:tcPr>
            <w:tcW w:w="334" w:type="pct"/>
            <w:tcBorders>
              <w:top w:val="nil"/>
              <w:left w:val="nil"/>
              <w:bottom w:val="single" w:sz="4" w:space="0" w:color="auto"/>
              <w:right w:val="single" w:sz="4" w:space="0" w:color="auto"/>
            </w:tcBorders>
            <w:shd w:val="clear" w:color="auto" w:fill="auto"/>
            <w:vAlign w:val="center"/>
            <w:hideMark/>
          </w:tcPr>
          <w:p w14:paraId="498DC0B0" w14:textId="0972F692"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0,039</w:t>
            </w:r>
          </w:p>
        </w:tc>
        <w:tc>
          <w:tcPr>
            <w:tcW w:w="334" w:type="pct"/>
            <w:tcBorders>
              <w:top w:val="nil"/>
              <w:left w:val="nil"/>
              <w:bottom w:val="single" w:sz="4" w:space="0" w:color="auto"/>
              <w:right w:val="single" w:sz="4" w:space="0" w:color="auto"/>
            </w:tcBorders>
            <w:shd w:val="clear" w:color="auto" w:fill="auto"/>
            <w:vAlign w:val="center"/>
            <w:hideMark/>
          </w:tcPr>
          <w:p w14:paraId="5E25F20F" w14:textId="7004C70B"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1,332</w:t>
            </w:r>
          </w:p>
        </w:tc>
        <w:tc>
          <w:tcPr>
            <w:tcW w:w="334" w:type="pct"/>
            <w:tcBorders>
              <w:top w:val="nil"/>
              <w:left w:val="nil"/>
              <w:bottom w:val="single" w:sz="4" w:space="0" w:color="auto"/>
              <w:right w:val="single" w:sz="4" w:space="0" w:color="auto"/>
            </w:tcBorders>
            <w:shd w:val="clear" w:color="auto" w:fill="auto"/>
            <w:vAlign w:val="center"/>
            <w:hideMark/>
          </w:tcPr>
          <w:p w14:paraId="70C40648" w14:textId="0B635525"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0,391</w:t>
            </w:r>
          </w:p>
        </w:tc>
        <w:tc>
          <w:tcPr>
            <w:tcW w:w="334" w:type="pct"/>
            <w:tcBorders>
              <w:top w:val="nil"/>
              <w:left w:val="nil"/>
              <w:bottom w:val="single" w:sz="4" w:space="0" w:color="auto"/>
              <w:right w:val="single" w:sz="4" w:space="0" w:color="auto"/>
            </w:tcBorders>
            <w:shd w:val="clear" w:color="auto" w:fill="auto"/>
            <w:vAlign w:val="center"/>
            <w:hideMark/>
          </w:tcPr>
          <w:p w14:paraId="2B31FA62" w14:textId="5617164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1,187</w:t>
            </w:r>
          </w:p>
        </w:tc>
        <w:tc>
          <w:tcPr>
            <w:tcW w:w="303" w:type="pct"/>
            <w:tcBorders>
              <w:top w:val="nil"/>
              <w:left w:val="nil"/>
              <w:bottom w:val="single" w:sz="4" w:space="0" w:color="auto"/>
              <w:right w:val="single" w:sz="4" w:space="0" w:color="auto"/>
            </w:tcBorders>
            <w:shd w:val="clear" w:color="auto" w:fill="auto"/>
            <w:vAlign w:val="center"/>
            <w:hideMark/>
          </w:tcPr>
          <w:p w14:paraId="375F4FC1" w14:textId="26EE9FF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0,001</w:t>
            </w:r>
          </w:p>
        </w:tc>
      </w:tr>
      <w:tr w:rsidR="009A3988" w:rsidRPr="00C76C26" w14:paraId="5638DFAC" w14:textId="77777777" w:rsidTr="009A3988">
        <w:trPr>
          <w:trHeight w:val="570"/>
        </w:trPr>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14:paraId="719C3EA6"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8</w:t>
            </w:r>
          </w:p>
        </w:tc>
        <w:tc>
          <w:tcPr>
            <w:tcW w:w="111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1C6D2E"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Резерв (+)/дефицит (-) тепловой мощности</w:t>
            </w:r>
          </w:p>
        </w:tc>
        <w:tc>
          <w:tcPr>
            <w:tcW w:w="266" w:type="pct"/>
            <w:tcBorders>
              <w:top w:val="nil"/>
              <w:left w:val="nil"/>
              <w:bottom w:val="single" w:sz="4" w:space="0" w:color="auto"/>
              <w:right w:val="single" w:sz="4" w:space="0" w:color="auto"/>
            </w:tcBorders>
            <w:shd w:val="clear" w:color="000000" w:fill="FFFFFF"/>
            <w:vAlign w:val="center"/>
            <w:hideMark/>
          </w:tcPr>
          <w:p w14:paraId="67952F63"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79" w:type="pct"/>
            <w:tcBorders>
              <w:top w:val="nil"/>
              <w:left w:val="nil"/>
              <w:bottom w:val="single" w:sz="4" w:space="0" w:color="auto"/>
              <w:right w:val="single" w:sz="4" w:space="0" w:color="auto"/>
            </w:tcBorders>
            <w:shd w:val="clear" w:color="000000" w:fill="FFFFFF"/>
            <w:vAlign w:val="center"/>
            <w:hideMark/>
          </w:tcPr>
          <w:p w14:paraId="6147D336" w14:textId="40D75232"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2,310</w:t>
            </w:r>
          </w:p>
        </w:tc>
        <w:tc>
          <w:tcPr>
            <w:tcW w:w="334" w:type="pct"/>
            <w:tcBorders>
              <w:top w:val="nil"/>
              <w:left w:val="nil"/>
              <w:bottom w:val="single" w:sz="4" w:space="0" w:color="auto"/>
              <w:right w:val="single" w:sz="4" w:space="0" w:color="auto"/>
            </w:tcBorders>
            <w:shd w:val="clear" w:color="000000" w:fill="FFFFFF"/>
            <w:vAlign w:val="center"/>
            <w:hideMark/>
          </w:tcPr>
          <w:p w14:paraId="1B7EAE30" w14:textId="0290AF4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2,343</w:t>
            </w:r>
          </w:p>
        </w:tc>
        <w:tc>
          <w:tcPr>
            <w:tcW w:w="334" w:type="pct"/>
            <w:tcBorders>
              <w:top w:val="nil"/>
              <w:left w:val="nil"/>
              <w:bottom w:val="single" w:sz="4" w:space="0" w:color="auto"/>
              <w:right w:val="single" w:sz="4" w:space="0" w:color="auto"/>
            </w:tcBorders>
            <w:shd w:val="clear" w:color="000000" w:fill="FFFFFF"/>
            <w:vAlign w:val="center"/>
            <w:hideMark/>
          </w:tcPr>
          <w:p w14:paraId="65ED2CAB" w14:textId="3F8FDFC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1,245</w:t>
            </w:r>
          </w:p>
        </w:tc>
        <w:tc>
          <w:tcPr>
            <w:tcW w:w="334" w:type="pct"/>
            <w:tcBorders>
              <w:top w:val="nil"/>
              <w:left w:val="nil"/>
              <w:bottom w:val="single" w:sz="4" w:space="0" w:color="auto"/>
              <w:right w:val="single" w:sz="4" w:space="0" w:color="auto"/>
            </w:tcBorders>
            <w:shd w:val="clear" w:color="000000" w:fill="FFFFFF"/>
            <w:vAlign w:val="center"/>
            <w:hideMark/>
          </w:tcPr>
          <w:p w14:paraId="56D79607" w14:textId="6C52375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15,230</w:t>
            </w:r>
          </w:p>
        </w:tc>
        <w:tc>
          <w:tcPr>
            <w:tcW w:w="334" w:type="pct"/>
            <w:tcBorders>
              <w:top w:val="nil"/>
              <w:left w:val="nil"/>
              <w:bottom w:val="single" w:sz="4" w:space="0" w:color="auto"/>
              <w:right w:val="single" w:sz="4" w:space="0" w:color="auto"/>
            </w:tcBorders>
            <w:shd w:val="clear" w:color="000000" w:fill="FFFFFF"/>
            <w:vAlign w:val="center"/>
            <w:hideMark/>
          </w:tcPr>
          <w:p w14:paraId="27A378B0" w14:textId="30C7DA88"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0,737</w:t>
            </w:r>
          </w:p>
        </w:tc>
        <w:tc>
          <w:tcPr>
            <w:tcW w:w="334" w:type="pct"/>
            <w:tcBorders>
              <w:top w:val="nil"/>
              <w:left w:val="nil"/>
              <w:bottom w:val="single" w:sz="4" w:space="0" w:color="auto"/>
              <w:right w:val="single" w:sz="4" w:space="0" w:color="auto"/>
            </w:tcBorders>
            <w:shd w:val="clear" w:color="000000" w:fill="FFFFFF"/>
            <w:vAlign w:val="center"/>
            <w:hideMark/>
          </w:tcPr>
          <w:p w14:paraId="4559D23A" w14:textId="63DAFAA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0,261</w:t>
            </w:r>
          </w:p>
        </w:tc>
        <w:tc>
          <w:tcPr>
            <w:tcW w:w="334" w:type="pct"/>
            <w:tcBorders>
              <w:top w:val="nil"/>
              <w:left w:val="nil"/>
              <w:bottom w:val="single" w:sz="4" w:space="0" w:color="auto"/>
              <w:right w:val="single" w:sz="4" w:space="0" w:color="auto"/>
            </w:tcBorders>
            <w:shd w:val="clear" w:color="000000" w:fill="FFFFFF"/>
            <w:vAlign w:val="center"/>
            <w:hideMark/>
          </w:tcPr>
          <w:p w14:paraId="21E2D031" w14:textId="3001A71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0,978</w:t>
            </w:r>
          </w:p>
        </w:tc>
        <w:tc>
          <w:tcPr>
            <w:tcW w:w="334" w:type="pct"/>
            <w:tcBorders>
              <w:top w:val="nil"/>
              <w:left w:val="nil"/>
              <w:bottom w:val="single" w:sz="4" w:space="0" w:color="auto"/>
              <w:right w:val="single" w:sz="4" w:space="0" w:color="auto"/>
            </w:tcBorders>
            <w:shd w:val="clear" w:color="000000" w:fill="FFFFFF"/>
            <w:vAlign w:val="center"/>
            <w:hideMark/>
          </w:tcPr>
          <w:p w14:paraId="1559A878" w14:textId="0B3080E1"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0,413</w:t>
            </w:r>
          </w:p>
        </w:tc>
        <w:tc>
          <w:tcPr>
            <w:tcW w:w="334" w:type="pct"/>
            <w:tcBorders>
              <w:top w:val="nil"/>
              <w:left w:val="nil"/>
              <w:bottom w:val="single" w:sz="4" w:space="0" w:color="auto"/>
              <w:right w:val="single" w:sz="4" w:space="0" w:color="auto"/>
            </w:tcBorders>
            <w:shd w:val="clear" w:color="000000" w:fill="FFFFFF"/>
            <w:vAlign w:val="center"/>
            <w:hideMark/>
          </w:tcPr>
          <w:p w14:paraId="2BA0ADB4" w14:textId="78E691F0"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1,039</w:t>
            </w:r>
          </w:p>
        </w:tc>
        <w:tc>
          <w:tcPr>
            <w:tcW w:w="303" w:type="pct"/>
            <w:tcBorders>
              <w:top w:val="nil"/>
              <w:left w:val="nil"/>
              <w:bottom w:val="single" w:sz="4" w:space="0" w:color="auto"/>
              <w:right w:val="single" w:sz="4" w:space="0" w:color="auto"/>
            </w:tcBorders>
            <w:shd w:val="clear" w:color="000000" w:fill="FFFFFF"/>
            <w:vAlign w:val="center"/>
            <w:hideMark/>
          </w:tcPr>
          <w:p w14:paraId="4E34AF60" w14:textId="167358C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0,020</w:t>
            </w:r>
          </w:p>
        </w:tc>
      </w:tr>
      <w:tr w:rsidR="009A3988" w:rsidRPr="00C76C26" w14:paraId="3E26AFB7" w14:textId="77777777" w:rsidTr="00204156">
        <w:trPr>
          <w:trHeight w:val="589"/>
        </w:trPr>
        <w:tc>
          <w:tcPr>
            <w:tcW w:w="266" w:type="pct"/>
            <w:vMerge/>
            <w:tcBorders>
              <w:top w:val="nil"/>
              <w:left w:val="single" w:sz="4" w:space="0" w:color="auto"/>
              <w:bottom w:val="single" w:sz="4" w:space="0" w:color="auto"/>
              <w:right w:val="single" w:sz="4" w:space="0" w:color="auto"/>
            </w:tcBorders>
            <w:vAlign w:val="center"/>
            <w:hideMark/>
          </w:tcPr>
          <w:p w14:paraId="5EE9B59B" w14:textId="77777777" w:rsidR="009A3988" w:rsidRPr="00C76C26" w:rsidRDefault="009A3988" w:rsidP="009A3988">
            <w:pPr>
              <w:jc w:val="left"/>
              <w:rPr>
                <w:rFonts w:ascii="Segoe UI" w:eastAsia="Times New Roman" w:hAnsi="Segoe UI" w:cs="Segoe UI"/>
                <w:sz w:val="20"/>
                <w:szCs w:val="20"/>
                <w:lang w:eastAsia="ru-RU"/>
              </w:rPr>
            </w:pPr>
          </w:p>
        </w:tc>
        <w:tc>
          <w:tcPr>
            <w:tcW w:w="1114" w:type="pct"/>
            <w:vMerge/>
            <w:tcBorders>
              <w:top w:val="nil"/>
              <w:left w:val="single" w:sz="4" w:space="0" w:color="auto"/>
              <w:bottom w:val="single" w:sz="4" w:space="0" w:color="auto"/>
              <w:right w:val="single" w:sz="4" w:space="0" w:color="auto"/>
            </w:tcBorders>
            <w:vAlign w:val="center"/>
            <w:hideMark/>
          </w:tcPr>
          <w:p w14:paraId="46E8D945" w14:textId="77777777" w:rsidR="009A3988" w:rsidRPr="00C76C26" w:rsidRDefault="009A3988" w:rsidP="009A3988">
            <w:pPr>
              <w:jc w:val="left"/>
              <w:rPr>
                <w:rFonts w:ascii="Segoe UI" w:eastAsia="Times New Roman" w:hAnsi="Segoe UI" w:cs="Segoe UI"/>
                <w:sz w:val="20"/>
                <w:szCs w:val="20"/>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6DE3FD5C" w14:textId="77777777" w:rsidR="009A3988" w:rsidRPr="00C76C26" w:rsidRDefault="009A3988" w:rsidP="009A3988">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5E7BB5B2" w14:textId="6F9817C4"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5,31</w:t>
            </w:r>
          </w:p>
        </w:tc>
        <w:tc>
          <w:tcPr>
            <w:tcW w:w="334" w:type="pct"/>
            <w:tcBorders>
              <w:top w:val="nil"/>
              <w:left w:val="nil"/>
              <w:bottom w:val="single" w:sz="4" w:space="0" w:color="auto"/>
              <w:right w:val="single" w:sz="4" w:space="0" w:color="auto"/>
            </w:tcBorders>
            <w:shd w:val="clear" w:color="auto" w:fill="auto"/>
            <w:vAlign w:val="center"/>
            <w:hideMark/>
          </w:tcPr>
          <w:p w14:paraId="4AF6507E" w14:textId="38D4A5A7"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22,52</w:t>
            </w:r>
          </w:p>
        </w:tc>
        <w:tc>
          <w:tcPr>
            <w:tcW w:w="334" w:type="pct"/>
            <w:tcBorders>
              <w:top w:val="nil"/>
              <w:left w:val="nil"/>
              <w:bottom w:val="single" w:sz="4" w:space="0" w:color="auto"/>
              <w:right w:val="single" w:sz="4" w:space="0" w:color="auto"/>
            </w:tcBorders>
            <w:shd w:val="clear" w:color="auto" w:fill="auto"/>
            <w:vAlign w:val="center"/>
            <w:hideMark/>
          </w:tcPr>
          <w:p w14:paraId="667AE204" w14:textId="50E3BD6D"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23,95</w:t>
            </w:r>
          </w:p>
        </w:tc>
        <w:tc>
          <w:tcPr>
            <w:tcW w:w="334" w:type="pct"/>
            <w:tcBorders>
              <w:top w:val="nil"/>
              <w:left w:val="nil"/>
              <w:bottom w:val="single" w:sz="4" w:space="0" w:color="auto"/>
              <w:right w:val="single" w:sz="4" w:space="0" w:color="auto"/>
            </w:tcBorders>
            <w:shd w:val="clear" w:color="auto" w:fill="auto"/>
            <w:vAlign w:val="center"/>
            <w:hideMark/>
          </w:tcPr>
          <w:p w14:paraId="133D910B" w14:textId="4BE6DC8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70,11</w:t>
            </w:r>
          </w:p>
        </w:tc>
        <w:tc>
          <w:tcPr>
            <w:tcW w:w="334" w:type="pct"/>
            <w:tcBorders>
              <w:top w:val="nil"/>
              <w:left w:val="nil"/>
              <w:bottom w:val="single" w:sz="4" w:space="0" w:color="auto"/>
              <w:right w:val="single" w:sz="4" w:space="0" w:color="auto"/>
            </w:tcBorders>
            <w:shd w:val="clear" w:color="auto" w:fill="auto"/>
            <w:vAlign w:val="center"/>
            <w:hideMark/>
          </w:tcPr>
          <w:p w14:paraId="3BF20174" w14:textId="72A82B3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34,42</w:t>
            </w:r>
          </w:p>
        </w:tc>
        <w:tc>
          <w:tcPr>
            <w:tcW w:w="334" w:type="pct"/>
            <w:tcBorders>
              <w:top w:val="nil"/>
              <w:left w:val="nil"/>
              <w:bottom w:val="single" w:sz="4" w:space="0" w:color="auto"/>
              <w:right w:val="single" w:sz="4" w:space="0" w:color="auto"/>
            </w:tcBorders>
            <w:shd w:val="clear" w:color="auto" w:fill="auto"/>
            <w:vAlign w:val="center"/>
            <w:hideMark/>
          </w:tcPr>
          <w:p w14:paraId="4E2E8A4B" w14:textId="388FECC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52,19</w:t>
            </w:r>
          </w:p>
        </w:tc>
        <w:tc>
          <w:tcPr>
            <w:tcW w:w="334" w:type="pct"/>
            <w:tcBorders>
              <w:top w:val="nil"/>
              <w:left w:val="nil"/>
              <w:bottom w:val="single" w:sz="4" w:space="0" w:color="auto"/>
              <w:right w:val="single" w:sz="4" w:space="0" w:color="auto"/>
            </w:tcBorders>
            <w:shd w:val="clear" w:color="auto" w:fill="auto"/>
            <w:vAlign w:val="center"/>
            <w:hideMark/>
          </w:tcPr>
          <w:p w14:paraId="6A7C4033" w14:textId="047C30F2"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12,25</w:t>
            </w:r>
          </w:p>
        </w:tc>
        <w:tc>
          <w:tcPr>
            <w:tcW w:w="334" w:type="pct"/>
            <w:tcBorders>
              <w:top w:val="nil"/>
              <w:left w:val="nil"/>
              <w:bottom w:val="single" w:sz="4" w:space="0" w:color="auto"/>
              <w:right w:val="single" w:sz="4" w:space="0" w:color="auto"/>
            </w:tcBorders>
            <w:shd w:val="clear" w:color="auto" w:fill="auto"/>
            <w:vAlign w:val="center"/>
            <w:hideMark/>
          </w:tcPr>
          <w:p w14:paraId="3BB7E661" w14:textId="2B6E576F"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14,77</w:t>
            </w:r>
          </w:p>
        </w:tc>
        <w:tc>
          <w:tcPr>
            <w:tcW w:w="334" w:type="pct"/>
            <w:tcBorders>
              <w:top w:val="nil"/>
              <w:left w:val="nil"/>
              <w:bottom w:val="single" w:sz="4" w:space="0" w:color="auto"/>
              <w:right w:val="single" w:sz="4" w:space="0" w:color="auto"/>
            </w:tcBorders>
            <w:shd w:val="clear" w:color="auto" w:fill="auto"/>
            <w:vAlign w:val="center"/>
            <w:hideMark/>
          </w:tcPr>
          <w:p w14:paraId="190DE8C3" w14:textId="431CF48C"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13,02</w:t>
            </w:r>
          </w:p>
        </w:tc>
        <w:tc>
          <w:tcPr>
            <w:tcW w:w="303" w:type="pct"/>
            <w:tcBorders>
              <w:top w:val="nil"/>
              <w:left w:val="nil"/>
              <w:bottom w:val="single" w:sz="4" w:space="0" w:color="auto"/>
              <w:right w:val="single" w:sz="4" w:space="0" w:color="auto"/>
            </w:tcBorders>
            <w:shd w:val="clear" w:color="auto" w:fill="auto"/>
            <w:vAlign w:val="center"/>
            <w:hideMark/>
          </w:tcPr>
          <w:p w14:paraId="45A74C4B" w14:textId="48DE73AE" w:rsidR="009A3988" w:rsidRPr="00C76C26" w:rsidRDefault="009A3988" w:rsidP="009A3988">
            <w:pPr>
              <w:jc w:val="center"/>
              <w:rPr>
                <w:rFonts w:ascii="Segoe UI" w:eastAsia="Times New Roman" w:hAnsi="Segoe UI" w:cs="Segoe UI"/>
                <w:sz w:val="20"/>
                <w:szCs w:val="20"/>
                <w:lang w:eastAsia="ru-RU"/>
              </w:rPr>
            </w:pPr>
            <w:r>
              <w:rPr>
                <w:rFonts w:ascii="Segoe UI" w:hAnsi="Segoe UI" w:cs="Segoe UI"/>
                <w:sz w:val="20"/>
                <w:szCs w:val="20"/>
              </w:rPr>
              <w:t>15,10</w:t>
            </w:r>
          </w:p>
        </w:tc>
      </w:tr>
    </w:tbl>
    <w:p w14:paraId="719A9B9F" w14:textId="77777777" w:rsidR="00C76C26" w:rsidRDefault="00C76C26" w:rsidP="00C76C26">
      <w:pPr>
        <w:pStyle w:val="afffffffb"/>
        <w:rPr>
          <w:highlight w:val="yellow"/>
        </w:rPr>
      </w:pPr>
      <w:bookmarkStart w:id="210" w:name="_Toc162259189"/>
      <w:bookmarkStart w:id="211" w:name="_Toc165985075"/>
      <w:r>
        <w:rPr>
          <w:highlight w:val="yellow"/>
        </w:rPr>
        <w:br w:type="page"/>
      </w:r>
    </w:p>
    <w:p w14:paraId="14AC0927" w14:textId="0F56E0E7" w:rsidR="00C76C26" w:rsidRPr="00204156" w:rsidRDefault="00C76C26" w:rsidP="00C76C26">
      <w:pPr>
        <w:pStyle w:val="afffffffb"/>
      </w:pPr>
      <w:r w:rsidRPr="00204156">
        <w:lastRenderedPageBreak/>
        <w:t xml:space="preserve">Таблица </w:t>
      </w:r>
      <w:r w:rsidRPr="00204156">
        <w:rPr>
          <w:noProof/>
        </w:rPr>
        <w:fldChar w:fldCharType="begin"/>
      </w:r>
      <w:r w:rsidRPr="00204156">
        <w:rPr>
          <w:noProof/>
        </w:rPr>
        <w:instrText xml:space="preserve"> SEQ Таблица \* ARABIC </w:instrText>
      </w:r>
      <w:r w:rsidRPr="00204156">
        <w:rPr>
          <w:noProof/>
        </w:rPr>
        <w:fldChar w:fldCharType="separate"/>
      </w:r>
      <w:r w:rsidR="0061128D">
        <w:rPr>
          <w:noProof/>
        </w:rPr>
        <w:t>34</w:t>
      </w:r>
      <w:r w:rsidRPr="00204156">
        <w:rPr>
          <w:noProof/>
        </w:rPr>
        <w:fldChar w:fldCharType="end"/>
      </w:r>
      <w:r w:rsidRPr="00204156">
        <w:rPr>
          <w:noProof/>
        </w:rPr>
        <w:t xml:space="preserve"> </w:t>
      </w:r>
      <w:r w:rsidRPr="00204156">
        <w:t>– Балансы установленной мощности источников централизованного теплоснабжения МБУ «Управление ДКХ Гагаринского района»</w:t>
      </w:r>
      <w:r w:rsidR="0061128D">
        <w:t xml:space="preserve"> и </w:t>
      </w:r>
      <w:r w:rsidR="0061128D" w:rsidRPr="00B9484A">
        <w:rPr>
          <w:rFonts w:eastAsia="Times New Roman" w:cs="Segoe UI"/>
          <w:color w:val="000000"/>
          <w:lang w:eastAsia="ru-RU"/>
        </w:rPr>
        <w:t>СХПК колхоз-племзавод «Радищево»</w:t>
      </w:r>
      <w:r w:rsidRPr="00204156">
        <w:t>, Гкал/ч</w:t>
      </w:r>
    </w:p>
    <w:tbl>
      <w:tblPr>
        <w:tblW w:w="5000" w:type="pct"/>
        <w:tblLook w:val="04A0" w:firstRow="1" w:lastRow="0" w:firstColumn="1" w:lastColumn="0" w:noHBand="0" w:noVBand="1"/>
      </w:tblPr>
      <w:tblGrid>
        <w:gridCol w:w="786"/>
        <w:gridCol w:w="3299"/>
        <w:gridCol w:w="808"/>
        <w:gridCol w:w="1121"/>
        <w:gridCol w:w="986"/>
        <w:gridCol w:w="986"/>
        <w:gridCol w:w="986"/>
        <w:gridCol w:w="986"/>
        <w:gridCol w:w="986"/>
        <w:gridCol w:w="986"/>
        <w:gridCol w:w="986"/>
        <w:gridCol w:w="989"/>
        <w:gridCol w:w="898"/>
        <w:gridCol w:w="891"/>
      </w:tblGrid>
      <w:tr w:rsidR="00F14CBC" w:rsidRPr="00C76C26" w14:paraId="2E5B5667" w14:textId="1360B46C" w:rsidTr="00F14CBC">
        <w:trPr>
          <w:trHeight w:val="256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B09B3" w14:textId="483E985B"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 п/п</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FCF07"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Наименование СЦТ</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5FF75"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Ед. изм.</w:t>
            </w:r>
          </w:p>
        </w:tc>
        <w:tc>
          <w:tcPr>
            <w:tcW w:w="3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060306"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г. Гагарин, пр. Первомайский, 1</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AEB6A6"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г. Гагарин, ул. Комсомольская, 9</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A1E45C"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г. Гагарин, ул. Советская д. 64а, ФОК «Восток»</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C2602E"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Акатово, Акатовская школа</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F0BED9"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Никольское, Никольская школа</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D64128"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с. Пречистое, Пречистенская школа</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8E6975"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Родоманово, Родомановская школа</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97083BE"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Токарево, Токаревская школа</w:t>
            </w:r>
          </w:p>
        </w:tc>
        <w:tc>
          <w:tcPr>
            <w:tcW w:w="31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7B12D9"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Клушино, Клушинский СДК</w:t>
            </w:r>
          </w:p>
        </w:tc>
        <w:tc>
          <w:tcPr>
            <w:tcW w:w="2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8EEE5E" w14:textId="77777777" w:rsidR="00F14CBC" w:rsidRPr="00C76C26" w:rsidRDefault="00F14CBC" w:rsidP="00C76C26">
            <w:pPr>
              <w:jc w:val="center"/>
              <w:rPr>
                <w:rFonts w:ascii="Segoe UI" w:eastAsia="Times New Roman" w:hAnsi="Segoe UI" w:cs="Segoe UI"/>
                <w:b/>
                <w:bCs/>
                <w:sz w:val="20"/>
                <w:szCs w:val="20"/>
                <w:lang w:eastAsia="ru-RU"/>
              </w:rPr>
            </w:pPr>
            <w:r w:rsidRPr="00C76C26">
              <w:rPr>
                <w:rFonts w:ascii="Segoe UI" w:eastAsia="Times New Roman" w:hAnsi="Segoe UI" w:cs="Segoe UI"/>
                <w:b/>
                <w:bCs/>
                <w:sz w:val="20"/>
                <w:szCs w:val="20"/>
                <w:lang w:eastAsia="ru-RU"/>
              </w:rPr>
              <w:t>Котельная д. Поличня, ул. Новая</w:t>
            </w:r>
          </w:p>
        </w:tc>
        <w:tc>
          <w:tcPr>
            <w:tcW w:w="284" w:type="pct"/>
            <w:tcBorders>
              <w:top w:val="single" w:sz="4" w:space="0" w:color="auto"/>
              <w:left w:val="single" w:sz="4" w:space="0" w:color="auto"/>
              <w:bottom w:val="single" w:sz="4" w:space="0" w:color="auto"/>
              <w:right w:val="single" w:sz="4" w:space="0" w:color="auto"/>
            </w:tcBorders>
            <w:textDirection w:val="btLr"/>
          </w:tcPr>
          <w:p w14:paraId="7FF6595D" w14:textId="48AC293D" w:rsidR="00F14CBC" w:rsidRPr="00AF5AF2" w:rsidRDefault="00F14CBC" w:rsidP="00C76C26">
            <w:pPr>
              <w:jc w:val="center"/>
              <w:rPr>
                <w:rFonts w:ascii="Segoe UI" w:eastAsia="Times New Roman" w:hAnsi="Segoe UI" w:cs="Segoe UI"/>
                <w:b/>
                <w:bCs/>
                <w:sz w:val="20"/>
                <w:szCs w:val="20"/>
                <w:lang w:eastAsia="ru-RU"/>
              </w:rPr>
            </w:pPr>
            <w:r w:rsidRPr="00AF5AF2">
              <w:rPr>
                <w:rFonts w:ascii="Segoe UI" w:hAnsi="Segoe UI" w:cs="Segoe UI"/>
                <w:b/>
                <w:sz w:val="20"/>
              </w:rPr>
              <w:t>Котельная д. Никольское УКТЛ-0,6</w:t>
            </w:r>
          </w:p>
        </w:tc>
      </w:tr>
      <w:tr w:rsidR="00F14CBC" w:rsidRPr="00C76C26" w14:paraId="31E7F206" w14:textId="28CF4597" w:rsidTr="00F14CBC">
        <w:trPr>
          <w:trHeight w:val="57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A1735"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1</w:t>
            </w:r>
          </w:p>
        </w:tc>
        <w:tc>
          <w:tcPr>
            <w:tcW w:w="1050" w:type="pct"/>
            <w:tcBorders>
              <w:top w:val="nil"/>
              <w:left w:val="nil"/>
              <w:bottom w:val="single" w:sz="4" w:space="0" w:color="auto"/>
              <w:right w:val="single" w:sz="4" w:space="0" w:color="auto"/>
            </w:tcBorders>
            <w:shd w:val="clear" w:color="000000" w:fill="FFFFFF"/>
            <w:vAlign w:val="center"/>
            <w:hideMark/>
          </w:tcPr>
          <w:p w14:paraId="4779013A"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Установленная мощность основного оборудования</w:t>
            </w:r>
          </w:p>
        </w:tc>
        <w:tc>
          <w:tcPr>
            <w:tcW w:w="257" w:type="pct"/>
            <w:tcBorders>
              <w:top w:val="nil"/>
              <w:left w:val="nil"/>
              <w:bottom w:val="single" w:sz="4" w:space="0" w:color="auto"/>
              <w:right w:val="single" w:sz="4" w:space="0" w:color="auto"/>
            </w:tcBorders>
            <w:shd w:val="clear" w:color="000000" w:fill="FFFFFF"/>
            <w:vAlign w:val="center"/>
            <w:hideMark/>
          </w:tcPr>
          <w:p w14:paraId="0830F806"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59A7AB83"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0,308</w:t>
            </w:r>
          </w:p>
        </w:tc>
        <w:tc>
          <w:tcPr>
            <w:tcW w:w="314" w:type="pct"/>
            <w:tcBorders>
              <w:top w:val="nil"/>
              <w:left w:val="nil"/>
              <w:bottom w:val="single" w:sz="4" w:space="0" w:color="auto"/>
              <w:right w:val="single" w:sz="4" w:space="0" w:color="auto"/>
            </w:tcBorders>
            <w:shd w:val="clear" w:color="auto" w:fill="auto"/>
            <w:vAlign w:val="center"/>
            <w:hideMark/>
          </w:tcPr>
          <w:p w14:paraId="106B9650"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0,154</w:t>
            </w:r>
          </w:p>
        </w:tc>
        <w:tc>
          <w:tcPr>
            <w:tcW w:w="314" w:type="pct"/>
            <w:tcBorders>
              <w:top w:val="nil"/>
              <w:left w:val="nil"/>
              <w:bottom w:val="single" w:sz="4" w:space="0" w:color="auto"/>
              <w:right w:val="single" w:sz="4" w:space="0" w:color="auto"/>
            </w:tcBorders>
            <w:shd w:val="clear" w:color="auto" w:fill="auto"/>
            <w:vAlign w:val="center"/>
            <w:hideMark/>
          </w:tcPr>
          <w:p w14:paraId="0A7226C0"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0,276</w:t>
            </w:r>
          </w:p>
        </w:tc>
        <w:tc>
          <w:tcPr>
            <w:tcW w:w="314" w:type="pct"/>
            <w:tcBorders>
              <w:top w:val="nil"/>
              <w:left w:val="nil"/>
              <w:bottom w:val="single" w:sz="4" w:space="0" w:color="auto"/>
              <w:right w:val="single" w:sz="4" w:space="0" w:color="auto"/>
            </w:tcBorders>
            <w:shd w:val="clear" w:color="auto" w:fill="auto"/>
            <w:vAlign w:val="center"/>
            <w:hideMark/>
          </w:tcPr>
          <w:p w14:paraId="58454341"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314" w:type="pct"/>
            <w:tcBorders>
              <w:top w:val="nil"/>
              <w:left w:val="nil"/>
              <w:bottom w:val="single" w:sz="4" w:space="0" w:color="auto"/>
              <w:right w:val="single" w:sz="4" w:space="0" w:color="auto"/>
            </w:tcBorders>
            <w:shd w:val="clear" w:color="auto" w:fill="auto"/>
            <w:vAlign w:val="center"/>
            <w:hideMark/>
          </w:tcPr>
          <w:p w14:paraId="7431F49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0,213</w:t>
            </w:r>
          </w:p>
        </w:tc>
        <w:tc>
          <w:tcPr>
            <w:tcW w:w="314" w:type="pct"/>
            <w:tcBorders>
              <w:top w:val="nil"/>
              <w:left w:val="nil"/>
              <w:bottom w:val="single" w:sz="4" w:space="0" w:color="auto"/>
              <w:right w:val="single" w:sz="4" w:space="0" w:color="auto"/>
            </w:tcBorders>
            <w:shd w:val="clear" w:color="auto" w:fill="auto"/>
            <w:vAlign w:val="center"/>
            <w:hideMark/>
          </w:tcPr>
          <w:p w14:paraId="3B815F35"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0,318</w:t>
            </w:r>
          </w:p>
        </w:tc>
        <w:tc>
          <w:tcPr>
            <w:tcW w:w="314" w:type="pct"/>
            <w:tcBorders>
              <w:top w:val="nil"/>
              <w:left w:val="nil"/>
              <w:bottom w:val="single" w:sz="4" w:space="0" w:color="auto"/>
              <w:right w:val="single" w:sz="4" w:space="0" w:color="auto"/>
            </w:tcBorders>
            <w:shd w:val="clear" w:color="auto" w:fill="auto"/>
            <w:vAlign w:val="center"/>
            <w:hideMark/>
          </w:tcPr>
          <w:p w14:paraId="6D2E54FC"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0,33</w:t>
            </w:r>
          </w:p>
        </w:tc>
        <w:tc>
          <w:tcPr>
            <w:tcW w:w="314" w:type="pct"/>
            <w:tcBorders>
              <w:top w:val="nil"/>
              <w:left w:val="nil"/>
              <w:bottom w:val="single" w:sz="4" w:space="0" w:color="auto"/>
              <w:right w:val="single" w:sz="4" w:space="0" w:color="auto"/>
            </w:tcBorders>
            <w:shd w:val="clear" w:color="auto" w:fill="auto"/>
            <w:vAlign w:val="center"/>
            <w:hideMark/>
          </w:tcPr>
          <w:p w14:paraId="257F347F"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315" w:type="pct"/>
            <w:tcBorders>
              <w:top w:val="nil"/>
              <w:left w:val="nil"/>
              <w:bottom w:val="single" w:sz="4" w:space="0" w:color="auto"/>
              <w:right w:val="single" w:sz="4" w:space="0" w:color="auto"/>
            </w:tcBorders>
            <w:shd w:val="clear" w:color="auto" w:fill="auto"/>
            <w:vAlign w:val="center"/>
            <w:hideMark/>
          </w:tcPr>
          <w:p w14:paraId="1C0DA3D0"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0,154</w:t>
            </w:r>
          </w:p>
        </w:tc>
        <w:tc>
          <w:tcPr>
            <w:tcW w:w="286" w:type="pct"/>
            <w:tcBorders>
              <w:top w:val="nil"/>
              <w:left w:val="nil"/>
              <w:bottom w:val="single" w:sz="4" w:space="0" w:color="auto"/>
              <w:right w:val="single" w:sz="4" w:space="0" w:color="auto"/>
            </w:tcBorders>
            <w:shd w:val="clear" w:color="auto" w:fill="auto"/>
            <w:vAlign w:val="center"/>
            <w:hideMark/>
          </w:tcPr>
          <w:p w14:paraId="52521477"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284" w:type="pct"/>
            <w:tcBorders>
              <w:top w:val="nil"/>
              <w:left w:val="nil"/>
              <w:bottom w:val="single" w:sz="4" w:space="0" w:color="auto"/>
              <w:right w:val="single" w:sz="4" w:space="0" w:color="auto"/>
            </w:tcBorders>
            <w:vAlign w:val="center"/>
          </w:tcPr>
          <w:p w14:paraId="32AD6EA0" w14:textId="3B2AFC82" w:rsidR="00F14CBC" w:rsidRPr="00AF5AF2" w:rsidRDefault="00AF5AF2" w:rsidP="00C76C2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1,083</w:t>
            </w:r>
          </w:p>
        </w:tc>
      </w:tr>
      <w:tr w:rsidR="00F14CBC" w:rsidRPr="00C76C26" w14:paraId="0E1A3F91" w14:textId="4279AF84" w:rsidTr="00F14CBC">
        <w:trPr>
          <w:trHeight w:val="57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2A3C8D06"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2</w:t>
            </w:r>
          </w:p>
        </w:tc>
        <w:tc>
          <w:tcPr>
            <w:tcW w:w="1050" w:type="pct"/>
            <w:tcBorders>
              <w:top w:val="nil"/>
              <w:left w:val="nil"/>
              <w:bottom w:val="single" w:sz="4" w:space="0" w:color="auto"/>
              <w:right w:val="single" w:sz="4" w:space="0" w:color="auto"/>
            </w:tcBorders>
            <w:shd w:val="clear" w:color="000000" w:fill="FFFFFF"/>
            <w:vAlign w:val="center"/>
            <w:hideMark/>
          </w:tcPr>
          <w:p w14:paraId="6FFAE589"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Располагаемая мощность основного оборудования</w:t>
            </w:r>
          </w:p>
        </w:tc>
        <w:tc>
          <w:tcPr>
            <w:tcW w:w="257" w:type="pct"/>
            <w:tcBorders>
              <w:top w:val="nil"/>
              <w:left w:val="nil"/>
              <w:bottom w:val="single" w:sz="4" w:space="0" w:color="auto"/>
              <w:right w:val="single" w:sz="4" w:space="0" w:color="auto"/>
            </w:tcBorders>
            <w:shd w:val="clear" w:color="000000" w:fill="FFFFFF"/>
            <w:vAlign w:val="center"/>
            <w:hideMark/>
          </w:tcPr>
          <w:p w14:paraId="0744A81E"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6FF23760"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0,308</w:t>
            </w:r>
          </w:p>
        </w:tc>
        <w:tc>
          <w:tcPr>
            <w:tcW w:w="314" w:type="pct"/>
            <w:tcBorders>
              <w:top w:val="nil"/>
              <w:left w:val="nil"/>
              <w:bottom w:val="single" w:sz="4" w:space="0" w:color="auto"/>
              <w:right w:val="single" w:sz="4" w:space="0" w:color="auto"/>
            </w:tcBorders>
            <w:shd w:val="clear" w:color="000000" w:fill="FFFFFF"/>
            <w:vAlign w:val="center"/>
            <w:hideMark/>
          </w:tcPr>
          <w:p w14:paraId="3A434BB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0,154</w:t>
            </w:r>
          </w:p>
        </w:tc>
        <w:tc>
          <w:tcPr>
            <w:tcW w:w="314" w:type="pct"/>
            <w:tcBorders>
              <w:top w:val="nil"/>
              <w:left w:val="nil"/>
              <w:bottom w:val="single" w:sz="4" w:space="0" w:color="auto"/>
              <w:right w:val="single" w:sz="4" w:space="0" w:color="auto"/>
            </w:tcBorders>
            <w:shd w:val="clear" w:color="000000" w:fill="FFFFFF"/>
            <w:vAlign w:val="center"/>
            <w:hideMark/>
          </w:tcPr>
          <w:p w14:paraId="42BCB6C6"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0,276</w:t>
            </w:r>
          </w:p>
        </w:tc>
        <w:tc>
          <w:tcPr>
            <w:tcW w:w="314" w:type="pct"/>
            <w:tcBorders>
              <w:top w:val="nil"/>
              <w:left w:val="nil"/>
              <w:bottom w:val="single" w:sz="4" w:space="0" w:color="auto"/>
              <w:right w:val="single" w:sz="4" w:space="0" w:color="auto"/>
            </w:tcBorders>
            <w:shd w:val="clear" w:color="000000" w:fill="FFFFFF"/>
            <w:vAlign w:val="center"/>
            <w:hideMark/>
          </w:tcPr>
          <w:p w14:paraId="5CBC971B"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314" w:type="pct"/>
            <w:tcBorders>
              <w:top w:val="nil"/>
              <w:left w:val="nil"/>
              <w:bottom w:val="single" w:sz="4" w:space="0" w:color="auto"/>
              <w:right w:val="single" w:sz="4" w:space="0" w:color="auto"/>
            </w:tcBorders>
            <w:shd w:val="clear" w:color="000000" w:fill="FFFFFF"/>
            <w:vAlign w:val="center"/>
            <w:hideMark/>
          </w:tcPr>
          <w:p w14:paraId="49FDC41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0,213</w:t>
            </w:r>
          </w:p>
        </w:tc>
        <w:tc>
          <w:tcPr>
            <w:tcW w:w="314" w:type="pct"/>
            <w:tcBorders>
              <w:top w:val="nil"/>
              <w:left w:val="nil"/>
              <w:bottom w:val="single" w:sz="4" w:space="0" w:color="auto"/>
              <w:right w:val="single" w:sz="4" w:space="0" w:color="auto"/>
            </w:tcBorders>
            <w:shd w:val="clear" w:color="000000" w:fill="FFFFFF"/>
            <w:vAlign w:val="center"/>
            <w:hideMark/>
          </w:tcPr>
          <w:p w14:paraId="2758AC0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0,318</w:t>
            </w:r>
          </w:p>
        </w:tc>
        <w:tc>
          <w:tcPr>
            <w:tcW w:w="314" w:type="pct"/>
            <w:tcBorders>
              <w:top w:val="nil"/>
              <w:left w:val="nil"/>
              <w:bottom w:val="single" w:sz="4" w:space="0" w:color="auto"/>
              <w:right w:val="single" w:sz="4" w:space="0" w:color="auto"/>
            </w:tcBorders>
            <w:shd w:val="clear" w:color="000000" w:fill="FFFFFF"/>
            <w:vAlign w:val="center"/>
            <w:hideMark/>
          </w:tcPr>
          <w:p w14:paraId="0FCC642F"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0,33</w:t>
            </w:r>
          </w:p>
        </w:tc>
        <w:tc>
          <w:tcPr>
            <w:tcW w:w="314" w:type="pct"/>
            <w:tcBorders>
              <w:top w:val="nil"/>
              <w:left w:val="nil"/>
              <w:bottom w:val="single" w:sz="4" w:space="0" w:color="auto"/>
              <w:right w:val="single" w:sz="4" w:space="0" w:color="auto"/>
            </w:tcBorders>
            <w:shd w:val="clear" w:color="000000" w:fill="FFFFFF"/>
            <w:vAlign w:val="center"/>
            <w:hideMark/>
          </w:tcPr>
          <w:p w14:paraId="2F2C182C"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315" w:type="pct"/>
            <w:tcBorders>
              <w:top w:val="nil"/>
              <w:left w:val="nil"/>
              <w:bottom w:val="single" w:sz="4" w:space="0" w:color="auto"/>
              <w:right w:val="single" w:sz="4" w:space="0" w:color="auto"/>
            </w:tcBorders>
            <w:shd w:val="clear" w:color="000000" w:fill="FFFFFF"/>
            <w:vAlign w:val="center"/>
            <w:hideMark/>
          </w:tcPr>
          <w:p w14:paraId="49A81332"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0,154</w:t>
            </w:r>
          </w:p>
        </w:tc>
        <w:tc>
          <w:tcPr>
            <w:tcW w:w="286" w:type="pct"/>
            <w:tcBorders>
              <w:top w:val="nil"/>
              <w:left w:val="nil"/>
              <w:bottom w:val="single" w:sz="4" w:space="0" w:color="auto"/>
              <w:right w:val="single" w:sz="4" w:space="0" w:color="auto"/>
            </w:tcBorders>
            <w:shd w:val="clear" w:color="000000" w:fill="FFFFFF"/>
            <w:vAlign w:val="center"/>
            <w:hideMark/>
          </w:tcPr>
          <w:p w14:paraId="4FF53C61"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0,275</w:t>
            </w:r>
          </w:p>
        </w:tc>
        <w:tc>
          <w:tcPr>
            <w:tcW w:w="284" w:type="pct"/>
            <w:tcBorders>
              <w:top w:val="nil"/>
              <w:left w:val="nil"/>
              <w:bottom w:val="single" w:sz="4" w:space="0" w:color="auto"/>
              <w:right w:val="single" w:sz="4" w:space="0" w:color="auto"/>
            </w:tcBorders>
            <w:shd w:val="clear" w:color="000000" w:fill="FFFFFF"/>
            <w:vAlign w:val="center"/>
          </w:tcPr>
          <w:p w14:paraId="514F280E" w14:textId="1EF456F4" w:rsidR="00F14CBC" w:rsidRPr="00AF5AF2" w:rsidRDefault="00AF5AF2" w:rsidP="00C76C2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1,083</w:t>
            </w:r>
          </w:p>
        </w:tc>
      </w:tr>
      <w:tr w:rsidR="00F14CBC" w:rsidRPr="00C76C26" w14:paraId="7BA8C795" w14:textId="64C07767" w:rsidTr="00F14CBC">
        <w:trPr>
          <w:trHeight w:val="285"/>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2005477D"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3</w:t>
            </w:r>
          </w:p>
        </w:tc>
        <w:tc>
          <w:tcPr>
            <w:tcW w:w="1050" w:type="pct"/>
            <w:tcBorders>
              <w:top w:val="nil"/>
              <w:left w:val="nil"/>
              <w:bottom w:val="single" w:sz="4" w:space="0" w:color="auto"/>
              <w:right w:val="single" w:sz="4" w:space="0" w:color="auto"/>
            </w:tcBorders>
            <w:shd w:val="clear" w:color="000000" w:fill="FFFFFF"/>
            <w:vAlign w:val="center"/>
            <w:hideMark/>
          </w:tcPr>
          <w:p w14:paraId="05944787"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Ограничения тепловой мощности</w:t>
            </w:r>
          </w:p>
        </w:tc>
        <w:tc>
          <w:tcPr>
            <w:tcW w:w="257" w:type="pct"/>
            <w:tcBorders>
              <w:top w:val="nil"/>
              <w:left w:val="nil"/>
              <w:bottom w:val="single" w:sz="4" w:space="0" w:color="auto"/>
              <w:right w:val="single" w:sz="4" w:space="0" w:color="auto"/>
            </w:tcBorders>
            <w:shd w:val="clear" w:color="000000" w:fill="FFFFFF"/>
            <w:vAlign w:val="center"/>
            <w:hideMark/>
          </w:tcPr>
          <w:p w14:paraId="2488B39A"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auto" w:fill="auto"/>
            <w:vAlign w:val="center"/>
            <w:hideMark/>
          </w:tcPr>
          <w:p w14:paraId="2B5EDF35"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1A5B9EF"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7DDB032D"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5615D134"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1E079B79"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24E433CC"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1A3CD7C"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14:paraId="640EE69C"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14:paraId="2AB1E356"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056B2CF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w:t>
            </w:r>
          </w:p>
        </w:tc>
        <w:tc>
          <w:tcPr>
            <w:tcW w:w="284" w:type="pct"/>
            <w:tcBorders>
              <w:top w:val="nil"/>
              <w:left w:val="nil"/>
              <w:bottom w:val="single" w:sz="4" w:space="0" w:color="auto"/>
              <w:right w:val="single" w:sz="4" w:space="0" w:color="auto"/>
            </w:tcBorders>
            <w:vAlign w:val="center"/>
          </w:tcPr>
          <w:p w14:paraId="46B18DD9" w14:textId="72A7523A" w:rsidR="00F14CBC" w:rsidRPr="00AF5AF2" w:rsidRDefault="00F14CBC" w:rsidP="00C76C2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w:t>
            </w:r>
          </w:p>
        </w:tc>
      </w:tr>
      <w:tr w:rsidR="00F14CBC" w:rsidRPr="00C76C26" w14:paraId="7F09CAED" w14:textId="249B9919" w:rsidTr="00F14CBC">
        <w:trPr>
          <w:trHeight w:val="57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14FDA6C1"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4</w:t>
            </w:r>
          </w:p>
        </w:tc>
        <w:tc>
          <w:tcPr>
            <w:tcW w:w="1050" w:type="pct"/>
            <w:tcBorders>
              <w:top w:val="nil"/>
              <w:left w:val="nil"/>
              <w:bottom w:val="single" w:sz="4" w:space="0" w:color="auto"/>
              <w:right w:val="single" w:sz="4" w:space="0" w:color="auto"/>
            </w:tcBorders>
            <w:shd w:val="clear" w:color="000000" w:fill="FFFFFF"/>
            <w:vAlign w:val="center"/>
            <w:hideMark/>
          </w:tcPr>
          <w:p w14:paraId="61F2E4E5"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Собственные и хозяйственные нужды</w:t>
            </w:r>
          </w:p>
        </w:tc>
        <w:tc>
          <w:tcPr>
            <w:tcW w:w="257" w:type="pct"/>
            <w:tcBorders>
              <w:top w:val="nil"/>
              <w:left w:val="nil"/>
              <w:bottom w:val="single" w:sz="4" w:space="0" w:color="auto"/>
              <w:right w:val="single" w:sz="4" w:space="0" w:color="auto"/>
            </w:tcBorders>
            <w:shd w:val="clear" w:color="000000" w:fill="FFFFFF"/>
            <w:vAlign w:val="center"/>
            <w:hideMark/>
          </w:tcPr>
          <w:p w14:paraId="3E441A8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55BA981D"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0,000</w:t>
            </w:r>
          </w:p>
        </w:tc>
        <w:tc>
          <w:tcPr>
            <w:tcW w:w="314" w:type="pct"/>
            <w:tcBorders>
              <w:top w:val="nil"/>
              <w:left w:val="nil"/>
              <w:bottom w:val="single" w:sz="4" w:space="0" w:color="auto"/>
              <w:right w:val="single" w:sz="4" w:space="0" w:color="auto"/>
            </w:tcBorders>
            <w:shd w:val="clear" w:color="auto" w:fill="auto"/>
            <w:vAlign w:val="center"/>
            <w:hideMark/>
          </w:tcPr>
          <w:p w14:paraId="726A8007"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0,015</w:t>
            </w:r>
          </w:p>
        </w:tc>
        <w:tc>
          <w:tcPr>
            <w:tcW w:w="314" w:type="pct"/>
            <w:tcBorders>
              <w:top w:val="nil"/>
              <w:left w:val="nil"/>
              <w:bottom w:val="single" w:sz="4" w:space="0" w:color="auto"/>
              <w:right w:val="single" w:sz="4" w:space="0" w:color="auto"/>
            </w:tcBorders>
            <w:shd w:val="clear" w:color="auto" w:fill="auto"/>
            <w:vAlign w:val="center"/>
            <w:hideMark/>
          </w:tcPr>
          <w:p w14:paraId="7ABE712B"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4" w:type="pct"/>
            <w:tcBorders>
              <w:top w:val="nil"/>
              <w:left w:val="nil"/>
              <w:bottom w:val="single" w:sz="4" w:space="0" w:color="auto"/>
              <w:right w:val="single" w:sz="4" w:space="0" w:color="auto"/>
            </w:tcBorders>
            <w:shd w:val="clear" w:color="auto" w:fill="auto"/>
            <w:vAlign w:val="center"/>
            <w:hideMark/>
          </w:tcPr>
          <w:p w14:paraId="77087CB9"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4" w:type="pct"/>
            <w:tcBorders>
              <w:top w:val="nil"/>
              <w:left w:val="nil"/>
              <w:bottom w:val="single" w:sz="4" w:space="0" w:color="auto"/>
              <w:right w:val="single" w:sz="4" w:space="0" w:color="auto"/>
            </w:tcBorders>
            <w:shd w:val="clear" w:color="auto" w:fill="auto"/>
            <w:vAlign w:val="center"/>
            <w:hideMark/>
          </w:tcPr>
          <w:p w14:paraId="1BA5BA06"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0,002</w:t>
            </w:r>
          </w:p>
        </w:tc>
        <w:tc>
          <w:tcPr>
            <w:tcW w:w="314" w:type="pct"/>
            <w:tcBorders>
              <w:top w:val="nil"/>
              <w:left w:val="nil"/>
              <w:bottom w:val="single" w:sz="4" w:space="0" w:color="auto"/>
              <w:right w:val="single" w:sz="4" w:space="0" w:color="auto"/>
            </w:tcBorders>
            <w:shd w:val="clear" w:color="auto" w:fill="auto"/>
            <w:vAlign w:val="center"/>
            <w:hideMark/>
          </w:tcPr>
          <w:p w14:paraId="3FDE328D"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4" w:type="pct"/>
            <w:tcBorders>
              <w:top w:val="nil"/>
              <w:left w:val="nil"/>
              <w:bottom w:val="single" w:sz="4" w:space="0" w:color="auto"/>
              <w:right w:val="single" w:sz="4" w:space="0" w:color="auto"/>
            </w:tcBorders>
            <w:shd w:val="clear" w:color="auto" w:fill="auto"/>
            <w:vAlign w:val="center"/>
            <w:hideMark/>
          </w:tcPr>
          <w:p w14:paraId="4A4611CE"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4" w:type="pct"/>
            <w:tcBorders>
              <w:top w:val="nil"/>
              <w:left w:val="nil"/>
              <w:bottom w:val="single" w:sz="4" w:space="0" w:color="auto"/>
              <w:right w:val="single" w:sz="4" w:space="0" w:color="auto"/>
            </w:tcBorders>
            <w:shd w:val="clear" w:color="auto" w:fill="auto"/>
            <w:vAlign w:val="center"/>
            <w:hideMark/>
          </w:tcPr>
          <w:p w14:paraId="7D25E9B8"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5" w:type="pct"/>
            <w:tcBorders>
              <w:top w:val="nil"/>
              <w:left w:val="nil"/>
              <w:bottom w:val="single" w:sz="4" w:space="0" w:color="auto"/>
              <w:right w:val="single" w:sz="4" w:space="0" w:color="auto"/>
            </w:tcBorders>
            <w:shd w:val="clear" w:color="auto" w:fill="auto"/>
            <w:vAlign w:val="center"/>
            <w:hideMark/>
          </w:tcPr>
          <w:p w14:paraId="32842889" w14:textId="77777777" w:rsidR="00F14CBC" w:rsidRPr="00C76C26" w:rsidRDefault="00F14CBC" w:rsidP="00C76C2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0,000</w:t>
            </w:r>
          </w:p>
        </w:tc>
        <w:tc>
          <w:tcPr>
            <w:tcW w:w="286" w:type="pct"/>
            <w:tcBorders>
              <w:top w:val="nil"/>
              <w:left w:val="nil"/>
              <w:bottom w:val="single" w:sz="4" w:space="0" w:color="auto"/>
              <w:right w:val="single" w:sz="4" w:space="0" w:color="auto"/>
            </w:tcBorders>
            <w:shd w:val="clear" w:color="auto" w:fill="auto"/>
            <w:vAlign w:val="center"/>
            <w:hideMark/>
          </w:tcPr>
          <w:p w14:paraId="1313F0CE" w14:textId="43F59734" w:rsidR="00F14CBC" w:rsidRPr="00C76C26" w:rsidRDefault="00F14CBC" w:rsidP="00C76C2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н/д</w:t>
            </w:r>
          </w:p>
        </w:tc>
        <w:tc>
          <w:tcPr>
            <w:tcW w:w="284" w:type="pct"/>
            <w:tcBorders>
              <w:top w:val="nil"/>
              <w:left w:val="nil"/>
              <w:bottom w:val="single" w:sz="4" w:space="0" w:color="auto"/>
              <w:right w:val="single" w:sz="4" w:space="0" w:color="auto"/>
            </w:tcBorders>
            <w:vAlign w:val="center"/>
          </w:tcPr>
          <w:p w14:paraId="004D10B4" w14:textId="2F342AB6" w:rsidR="00F14CBC" w:rsidRPr="00AF5AF2" w:rsidRDefault="00F14CBC" w:rsidP="00C76C2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0,104</w:t>
            </w:r>
          </w:p>
        </w:tc>
      </w:tr>
      <w:tr w:rsidR="00F14CBC" w:rsidRPr="00C76C26" w14:paraId="3CF429EE" w14:textId="27867AD8" w:rsidTr="00F14CBC">
        <w:trPr>
          <w:trHeight w:val="57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35BAD9DD"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5</w:t>
            </w:r>
          </w:p>
        </w:tc>
        <w:tc>
          <w:tcPr>
            <w:tcW w:w="1050" w:type="pct"/>
            <w:tcBorders>
              <w:top w:val="nil"/>
              <w:left w:val="nil"/>
              <w:bottom w:val="single" w:sz="4" w:space="0" w:color="auto"/>
              <w:right w:val="single" w:sz="4" w:space="0" w:color="auto"/>
            </w:tcBorders>
            <w:shd w:val="clear" w:color="000000" w:fill="FFFFFF"/>
            <w:vAlign w:val="center"/>
            <w:hideMark/>
          </w:tcPr>
          <w:p w14:paraId="5C44BF30"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Тепловая мощность котельной нетто, Гкал/ч</w:t>
            </w:r>
          </w:p>
        </w:tc>
        <w:tc>
          <w:tcPr>
            <w:tcW w:w="257" w:type="pct"/>
            <w:tcBorders>
              <w:top w:val="nil"/>
              <w:left w:val="nil"/>
              <w:bottom w:val="single" w:sz="4" w:space="0" w:color="auto"/>
              <w:right w:val="single" w:sz="4" w:space="0" w:color="auto"/>
            </w:tcBorders>
            <w:shd w:val="clear" w:color="000000" w:fill="FFFFFF"/>
            <w:vAlign w:val="center"/>
            <w:hideMark/>
          </w:tcPr>
          <w:p w14:paraId="54676E5A"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1F014B5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0,308</w:t>
            </w:r>
          </w:p>
        </w:tc>
        <w:tc>
          <w:tcPr>
            <w:tcW w:w="314" w:type="pct"/>
            <w:tcBorders>
              <w:top w:val="nil"/>
              <w:left w:val="nil"/>
              <w:bottom w:val="single" w:sz="4" w:space="0" w:color="auto"/>
              <w:right w:val="single" w:sz="4" w:space="0" w:color="auto"/>
            </w:tcBorders>
            <w:shd w:val="clear" w:color="000000" w:fill="FFFFFF"/>
            <w:vAlign w:val="center"/>
            <w:hideMark/>
          </w:tcPr>
          <w:p w14:paraId="0FB3F784"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0,139</w:t>
            </w:r>
          </w:p>
        </w:tc>
        <w:tc>
          <w:tcPr>
            <w:tcW w:w="314" w:type="pct"/>
            <w:tcBorders>
              <w:top w:val="nil"/>
              <w:left w:val="nil"/>
              <w:bottom w:val="single" w:sz="4" w:space="0" w:color="auto"/>
              <w:right w:val="single" w:sz="4" w:space="0" w:color="auto"/>
            </w:tcBorders>
            <w:shd w:val="clear" w:color="000000" w:fill="FFFFFF"/>
            <w:vAlign w:val="center"/>
            <w:hideMark/>
          </w:tcPr>
          <w:p w14:paraId="062B2B32"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0,273</w:t>
            </w:r>
          </w:p>
        </w:tc>
        <w:tc>
          <w:tcPr>
            <w:tcW w:w="314" w:type="pct"/>
            <w:tcBorders>
              <w:top w:val="nil"/>
              <w:left w:val="nil"/>
              <w:bottom w:val="single" w:sz="4" w:space="0" w:color="auto"/>
              <w:right w:val="single" w:sz="4" w:space="0" w:color="auto"/>
            </w:tcBorders>
            <w:shd w:val="clear" w:color="000000" w:fill="FFFFFF"/>
            <w:vAlign w:val="center"/>
            <w:hideMark/>
          </w:tcPr>
          <w:p w14:paraId="4124BF08"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0,272</w:t>
            </w:r>
          </w:p>
        </w:tc>
        <w:tc>
          <w:tcPr>
            <w:tcW w:w="314" w:type="pct"/>
            <w:tcBorders>
              <w:top w:val="nil"/>
              <w:left w:val="nil"/>
              <w:bottom w:val="single" w:sz="4" w:space="0" w:color="auto"/>
              <w:right w:val="single" w:sz="4" w:space="0" w:color="auto"/>
            </w:tcBorders>
            <w:shd w:val="clear" w:color="000000" w:fill="FFFFFF"/>
            <w:vAlign w:val="center"/>
            <w:hideMark/>
          </w:tcPr>
          <w:p w14:paraId="39C173A4"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0,211</w:t>
            </w:r>
          </w:p>
        </w:tc>
        <w:tc>
          <w:tcPr>
            <w:tcW w:w="314" w:type="pct"/>
            <w:tcBorders>
              <w:top w:val="nil"/>
              <w:left w:val="nil"/>
              <w:bottom w:val="single" w:sz="4" w:space="0" w:color="auto"/>
              <w:right w:val="single" w:sz="4" w:space="0" w:color="auto"/>
            </w:tcBorders>
            <w:shd w:val="clear" w:color="000000" w:fill="FFFFFF"/>
            <w:vAlign w:val="center"/>
            <w:hideMark/>
          </w:tcPr>
          <w:p w14:paraId="4D7E3D55"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0,315</w:t>
            </w:r>
          </w:p>
        </w:tc>
        <w:tc>
          <w:tcPr>
            <w:tcW w:w="314" w:type="pct"/>
            <w:tcBorders>
              <w:top w:val="nil"/>
              <w:left w:val="nil"/>
              <w:bottom w:val="single" w:sz="4" w:space="0" w:color="auto"/>
              <w:right w:val="single" w:sz="4" w:space="0" w:color="auto"/>
            </w:tcBorders>
            <w:shd w:val="clear" w:color="000000" w:fill="FFFFFF"/>
            <w:vAlign w:val="center"/>
            <w:hideMark/>
          </w:tcPr>
          <w:p w14:paraId="7F03CF2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0,327</w:t>
            </w:r>
          </w:p>
        </w:tc>
        <w:tc>
          <w:tcPr>
            <w:tcW w:w="314" w:type="pct"/>
            <w:tcBorders>
              <w:top w:val="nil"/>
              <w:left w:val="nil"/>
              <w:bottom w:val="single" w:sz="4" w:space="0" w:color="auto"/>
              <w:right w:val="single" w:sz="4" w:space="0" w:color="auto"/>
            </w:tcBorders>
            <w:shd w:val="clear" w:color="000000" w:fill="FFFFFF"/>
            <w:vAlign w:val="center"/>
            <w:hideMark/>
          </w:tcPr>
          <w:p w14:paraId="502EECE0"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0,272</w:t>
            </w:r>
          </w:p>
        </w:tc>
        <w:tc>
          <w:tcPr>
            <w:tcW w:w="315" w:type="pct"/>
            <w:tcBorders>
              <w:top w:val="nil"/>
              <w:left w:val="nil"/>
              <w:bottom w:val="single" w:sz="4" w:space="0" w:color="auto"/>
              <w:right w:val="single" w:sz="4" w:space="0" w:color="auto"/>
            </w:tcBorders>
            <w:shd w:val="clear" w:color="000000" w:fill="FFFFFF"/>
            <w:vAlign w:val="center"/>
            <w:hideMark/>
          </w:tcPr>
          <w:p w14:paraId="334221D2"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0,154</w:t>
            </w:r>
          </w:p>
        </w:tc>
        <w:tc>
          <w:tcPr>
            <w:tcW w:w="286" w:type="pct"/>
            <w:tcBorders>
              <w:top w:val="nil"/>
              <w:left w:val="nil"/>
              <w:bottom w:val="single" w:sz="4" w:space="0" w:color="auto"/>
              <w:right w:val="single" w:sz="4" w:space="0" w:color="auto"/>
            </w:tcBorders>
            <w:shd w:val="clear" w:color="000000" w:fill="FFFFFF"/>
            <w:vAlign w:val="center"/>
            <w:hideMark/>
          </w:tcPr>
          <w:p w14:paraId="0B1843F8" w14:textId="40B948CE" w:rsidR="00F14CBC" w:rsidRPr="00C76C26" w:rsidRDefault="00F14CBC" w:rsidP="0020415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н/д</w:t>
            </w:r>
          </w:p>
        </w:tc>
        <w:tc>
          <w:tcPr>
            <w:tcW w:w="284" w:type="pct"/>
            <w:tcBorders>
              <w:top w:val="nil"/>
              <w:left w:val="nil"/>
              <w:bottom w:val="single" w:sz="4" w:space="0" w:color="auto"/>
              <w:right w:val="single" w:sz="4" w:space="0" w:color="auto"/>
            </w:tcBorders>
            <w:shd w:val="clear" w:color="000000" w:fill="FFFFFF"/>
            <w:vAlign w:val="center"/>
          </w:tcPr>
          <w:p w14:paraId="6D2385D0" w14:textId="3F9014BD" w:rsidR="00F14CBC" w:rsidRPr="00AF5AF2" w:rsidRDefault="00F14CBC" w:rsidP="0020415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w:t>
            </w:r>
            <w:r w:rsidR="00AF5AF2" w:rsidRPr="00AF5AF2">
              <w:rPr>
                <w:rFonts w:ascii="Segoe UI" w:eastAsia="Times New Roman" w:hAnsi="Segoe UI" w:cs="Segoe UI"/>
                <w:sz w:val="20"/>
                <w:szCs w:val="20"/>
                <w:lang w:eastAsia="ru-RU"/>
              </w:rPr>
              <w:t>979</w:t>
            </w:r>
          </w:p>
        </w:tc>
      </w:tr>
      <w:tr w:rsidR="00F14CBC" w:rsidRPr="00C76C26" w14:paraId="42393BB3" w14:textId="06D16085" w:rsidTr="00F14CBC">
        <w:trPr>
          <w:trHeight w:val="57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7DF96912"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6</w:t>
            </w:r>
          </w:p>
        </w:tc>
        <w:tc>
          <w:tcPr>
            <w:tcW w:w="1050" w:type="pct"/>
            <w:tcBorders>
              <w:top w:val="nil"/>
              <w:left w:val="nil"/>
              <w:bottom w:val="single" w:sz="4" w:space="0" w:color="auto"/>
              <w:right w:val="single" w:sz="4" w:space="0" w:color="auto"/>
            </w:tcBorders>
            <w:shd w:val="clear" w:color="000000" w:fill="FFFFFF"/>
            <w:vAlign w:val="center"/>
            <w:hideMark/>
          </w:tcPr>
          <w:p w14:paraId="6440E108"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Присоединенная тепловая нагрузка</w:t>
            </w:r>
          </w:p>
        </w:tc>
        <w:tc>
          <w:tcPr>
            <w:tcW w:w="257" w:type="pct"/>
            <w:tcBorders>
              <w:top w:val="nil"/>
              <w:left w:val="nil"/>
              <w:bottom w:val="single" w:sz="4" w:space="0" w:color="auto"/>
              <w:right w:val="single" w:sz="4" w:space="0" w:color="auto"/>
            </w:tcBorders>
            <w:shd w:val="clear" w:color="000000" w:fill="FFFFFF"/>
            <w:vAlign w:val="center"/>
            <w:hideMark/>
          </w:tcPr>
          <w:p w14:paraId="2805D5BC"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02E5615F"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0,300</w:t>
            </w:r>
          </w:p>
        </w:tc>
        <w:tc>
          <w:tcPr>
            <w:tcW w:w="314" w:type="pct"/>
            <w:tcBorders>
              <w:top w:val="nil"/>
              <w:left w:val="nil"/>
              <w:bottom w:val="single" w:sz="4" w:space="0" w:color="auto"/>
              <w:right w:val="single" w:sz="4" w:space="0" w:color="auto"/>
            </w:tcBorders>
            <w:shd w:val="clear" w:color="auto" w:fill="auto"/>
            <w:vAlign w:val="center"/>
            <w:hideMark/>
          </w:tcPr>
          <w:p w14:paraId="34D52559"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0,046</w:t>
            </w:r>
          </w:p>
        </w:tc>
        <w:tc>
          <w:tcPr>
            <w:tcW w:w="314" w:type="pct"/>
            <w:tcBorders>
              <w:top w:val="nil"/>
              <w:left w:val="nil"/>
              <w:bottom w:val="single" w:sz="4" w:space="0" w:color="auto"/>
              <w:right w:val="single" w:sz="4" w:space="0" w:color="auto"/>
            </w:tcBorders>
            <w:shd w:val="clear" w:color="auto" w:fill="auto"/>
            <w:vAlign w:val="center"/>
            <w:hideMark/>
          </w:tcPr>
          <w:p w14:paraId="700684C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0,250</w:t>
            </w:r>
          </w:p>
        </w:tc>
        <w:tc>
          <w:tcPr>
            <w:tcW w:w="314" w:type="pct"/>
            <w:tcBorders>
              <w:top w:val="nil"/>
              <w:left w:val="nil"/>
              <w:bottom w:val="single" w:sz="4" w:space="0" w:color="auto"/>
              <w:right w:val="single" w:sz="4" w:space="0" w:color="auto"/>
            </w:tcBorders>
            <w:shd w:val="clear" w:color="auto" w:fill="auto"/>
            <w:vAlign w:val="center"/>
            <w:hideMark/>
          </w:tcPr>
          <w:p w14:paraId="45208EAC"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0,143</w:t>
            </w:r>
          </w:p>
        </w:tc>
        <w:tc>
          <w:tcPr>
            <w:tcW w:w="314" w:type="pct"/>
            <w:tcBorders>
              <w:top w:val="nil"/>
              <w:left w:val="nil"/>
              <w:bottom w:val="single" w:sz="4" w:space="0" w:color="auto"/>
              <w:right w:val="single" w:sz="4" w:space="0" w:color="auto"/>
            </w:tcBorders>
            <w:shd w:val="clear" w:color="auto" w:fill="auto"/>
            <w:vAlign w:val="center"/>
            <w:hideMark/>
          </w:tcPr>
          <w:p w14:paraId="0D0E484F"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0,185</w:t>
            </w:r>
          </w:p>
        </w:tc>
        <w:tc>
          <w:tcPr>
            <w:tcW w:w="314" w:type="pct"/>
            <w:tcBorders>
              <w:top w:val="nil"/>
              <w:left w:val="nil"/>
              <w:bottom w:val="single" w:sz="4" w:space="0" w:color="auto"/>
              <w:right w:val="single" w:sz="4" w:space="0" w:color="auto"/>
            </w:tcBorders>
            <w:shd w:val="clear" w:color="auto" w:fill="auto"/>
            <w:vAlign w:val="center"/>
            <w:hideMark/>
          </w:tcPr>
          <w:p w14:paraId="77F8C0C8"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0,221</w:t>
            </w:r>
          </w:p>
        </w:tc>
        <w:tc>
          <w:tcPr>
            <w:tcW w:w="314" w:type="pct"/>
            <w:tcBorders>
              <w:top w:val="nil"/>
              <w:left w:val="nil"/>
              <w:bottom w:val="single" w:sz="4" w:space="0" w:color="auto"/>
              <w:right w:val="single" w:sz="4" w:space="0" w:color="auto"/>
            </w:tcBorders>
            <w:shd w:val="clear" w:color="auto" w:fill="auto"/>
            <w:vAlign w:val="center"/>
            <w:hideMark/>
          </w:tcPr>
          <w:p w14:paraId="1D08C0CE"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0,197</w:t>
            </w:r>
          </w:p>
        </w:tc>
        <w:tc>
          <w:tcPr>
            <w:tcW w:w="314" w:type="pct"/>
            <w:tcBorders>
              <w:top w:val="nil"/>
              <w:left w:val="nil"/>
              <w:bottom w:val="single" w:sz="4" w:space="0" w:color="auto"/>
              <w:right w:val="single" w:sz="4" w:space="0" w:color="auto"/>
            </w:tcBorders>
            <w:shd w:val="clear" w:color="auto" w:fill="auto"/>
            <w:vAlign w:val="center"/>
            <w:hideMark/>
          </w:tcPr>
          <w:p w14:paraId="73D953F5"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0,174</w:t>
            </w:r>
          </w:p>
        </w:tc>
        <w:tc>
          <w:tcPr>
            <w:tcW w:w="315" w:type="pct"/>
            <w:tcBorders>
              <w:top w:val="nil"/>
              <w:left w:val="nil"/>
              <w:bottom w:val="single" w:sz="4" w:space="0" w:color="auto"/>
              <w:right w:val="single" w:sz="4" w:space="0" w:color="auto"/>
            </w:tcBorders>
            <w:shd w:val="clear" w:color="auto" w:fill="auto"/>
            <w:vAlign w:val="center"/>
            <w:hideMark/>
          </w:tcPr>
          <w:p w14:paraId="7376D5E3"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0,057</w:t>
            </w:r>
          </w:p>
        </w:tc>
        <w:tc>
          <w:tcPr>
            <w:tcW w:w="286" w:type="pct"/>
            <w:tcBorders>
              <w:top w:val="nil"/>
              <w:left w:val="nil"/>
              <w:bottom w:val="single" w:sz="4" w:space="0" w:color="auto"/>
              <w:right w:val="single" w:sz="4" w:space="0" w:color="auto"/>
            </w:tcBorders>
            <w:shd w:val="clear" w:color="auto" w:fill="auto"/>
            <w:vAlign w:val="center"/>
            <w:hideMark/>
          </w:tcPr>
          <w:p w14:paraId="30F85748" w14:textId="5040B0A0" w:rsidR="00F14CBC" w:rsidRPr="00C76C26" w:rsidRDefault="00F14CBC" w:rsidP="0020415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0,186</w:t>
            </w:r>
          </w:p>
        </w:tc>
        <w:tc>
          <w:tcPr>
            <w:tcW w:w="284" w:type="pct"/>
            <w:tcBorders>
              <w:top w:val="nil"/>
              <w:left w:val="nil"/>
              <w:bottom w:val="single" w:sz="4" w:space="0" w:color="auto"/>
              <w:right w:val="single" w:sz="4" w:space="0" w:color="auto"/>
            </w:tcBorders>
            <w:vAlign w:val="center"/>
          </w:tcPr>
          <w:p w14:paraId="29708DC8" w14:textId="32336862" w:rsidR="00F14CBC" w:rsidRPr="00AF5AF2" w:rsidRDefault="00F14CBC" w:rsidP="0020415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0,169</w:t>
            </w:r>
          </w:p>
        </w:tc>
      </w:tr>
      <w:tr w:rsidR="00F14CBC" w:rsidRPr="00C76C26" w14:paraId="41302B27" w14:textId="5DFC05B9" w:rsidTr="00F14CBC">
        <w:trPr>
          <w:trHeight w:val="57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28B41400"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7</w:t>
            </w:r>
          </w:p>
        </w:tc>
        <w:tc>
          <w:tcPr>
            <w:tcW w:w="1050" w:type="pct"/>
            <w:tcBorders>
              <w:top w:val="nil"/>
              <w:left w:val="nil"/>
              <w:bottom w:val="single" w:sz="4" w:space="0" w:color="auto"/>
              <w:right w:val="single" w:sz="4" w:space="0" w:color="auto"/>
            </w:tcBorders>
            <w:shd w:val="clear" w:color="000000" w:fill="FFFFFF"/>
            <w:vAlign w:val="center"/>
            <w:hideMark/>
          </w:tcPr>
          <w:p w14:paraId="1F7012E7"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Потери в тепловой сети</w:t>
            </w:r>
          </w:p>
        </w:tc>
        <w:tc>
          <w:tcPr>
            <w:tcW w:w="257" w:type="pct"/>
            <w:tcBorders>
              <w:top w:val="nil"/>
              <w:left w:val="nil"/>
              <w:bottom w:val="single" w:sz="4" w:space="0" w:color="auto"/>
              <w:right w:val="single" w:sz="4" w:space="0" w:color="auto"/>
            </w:tcBorders>
            <w:shd w:val="clear" w:color="000000" w:fill="FFFFFF"/>
            <w:vAlign w:val="center"/>
            <w:hideMark/>
          </w:tcPr>
          <w:p w14:paraId="2991E5A9"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5D2451A5"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0,004</w:t>
            </w:r>
          </w:p>
        </w:tc>
        <w:tc>
          <w:tcPr>
            <w:tcW w:w="314" w:type="pct"/>
            <w:tcBorders>
              <w:top w:val="nil"/>
              <w:left w:val="nil"/>
              <w:bottom w:val="single" w:sz="4" w:space="0" w:color="auto"/>
              <w:right w:val="single" w:sz="4" w:space="0" w:color="auto"/>
            </w:tcBorders>
            <w:shd w:val="clear" w:color="auto" w:fill="auto"/>
            <w:vAlign w:val="center"/>
            <w:hideMark/>
          </w:tcPr>
          <w:p w14:paraId="555D0B32"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0,000</w:t>
            </w:r>
          </w:p>
        </w:tc>
        <w:tc>
          <w:tcPr>
            <w:tcW w:w="314" w:type="pct"/>
            <w:tcBorders>
              <w:top w:val="nil"/>
              <w:left w:val="nil"/>
              <w:bottom w:val="single" w:sz="4" w:space="0" w:color="auto"/>
              <w:right w:val="single" w:sz="4" w:space="0" w:color="auto"/>
            </w:tcBorders>
            <w:shd w:val="clear" w:color="auto" w:fill="auto"/>
            <w:vAlign w:val="center"/>
            <w:hideMark/>
          </w:tcPr>
          <w:p w14:paraId="6D835859"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0,009</w:t>
            </w:r>
          </w:p>
        </w:tc>
        <w:tc>
          <w:tcPr>
            <w:tcW w:w="314" w:type="pct"/>
            <w:tcBorders>
              <w:top w:val="nil"/>
              <w:left w:val="nil"/>
              <w:bottom w:val="single" w:sz="4" w:space="0" w:color="auto"/>
              <w:right w:val="single" w:sz="4" w:space="0" w:color="auto"/>
            </w:tcBorders>
            <w:shd w:val="clear" w:color="auto" w:fill="auto"/>
            <w:vAlign w:val="center"/>
            <w:hideMark/>
          </w:tcPr>
          <w:p w14:paraId="62E150B5"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0,005</w:t>
            </w:r>
          </w:p>
        </w:tc>
        <w:tc>
          <w:tcPr>
            <w:tcW w:w="314" w:type="pct"/>
            <w:tcBorders>
              <w:top w:val="nil"/>
              <w:left w:val="nil"/>
              <w:bottom w:val="single" w:sz="4" w:space="0" w:color="auto"/>
              <w:right w:val="single" w:sz="4" w:space="0" w:color="auto"/>
            </w:tcBorders>
            <w:shd w:val="clear" w:color="auto" w:fill="auto"/>
            <w:vAlign w:val="center"/>
            <w:hideMark/>
          </w:tcPr>
          <w:p w14:paraId="78E20BB0"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4" w:type="pct"/>
            <w:tcBorders>
              <w:top w:val="nil"/>
              <w:left w:val="nil"/>
              <w:bottom w:val="single" w:sz="4" w:space="0" w:color="auto"/>
              <w:right w:val="single" w:sz="4" w:space="0" w:color="auto"/>
            </w:tcBorders>
            <w:shd w:val="clear" w:color="auto" w:fill="auto"/>
            <w:vAlign w:val="center"/>
            <w:hideMark/>
          </w:tcPr>
          <w:p w14:paraId="12E75A4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0,002</w:t>
            </w:r>
          </w:p>
        </w:tc>
        <w:tc>
          <w:tcPr>
            <w:tcW w:w="314" w:type="pct"/>
            <w:tcBorders>
              <w:top w:val="nil"/>
              <w:left w:val="nil"/>
              <w:bottom w:val="single" w:sz="4" w:space="0" w:color="auto"/>
              <w:right w:val="single" w:sz="4" w:space="0" w:color="auto"/>
            </w:tcBorders>
            <w:shd w:val="clear" w:color="auto" w:fill="auto"/>
            <w:vAlign w:val="center"/>
            <w:hideMark/>
          </w:tcPr>
          <w:p w14:paraId="507EE24E"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0,004</w:t>
            </w:r>
          </w:p>
        </w:tc>
        <w:tc>
          <w:tcPr>
            <w:tcW w:w="314" w:type="pct"/>
            <w:tcBorders>
              <w:top w:val="nil"/>
              <w:left w:val="nil"/>
              <w:bottom w:val="single" w:sz="4" w:space="0" w:color="auto"/>
              <w:right w:val="single" w:sz="4" w:space="0" w:color="auto"/>
            </w:tcBorders>
            <w:shd w:val="clear" w:color="auto" w:fill="auto"/>
            <w:vAlign w:val="center"/>
            <w:hideMark/>
          </w:tcPr>
          <w:p w14:paraId="2EBCB0FD"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0,003</w:t>
            </w:r>
          </w:p>
        </w:tc>
        <w:tc>
          <w:tcPr>
            <w:tcW w:w="315" w:type="pct"/>
            <w:tcBorders>
              <w:top w:val="nil"/>
              <w:left w:val="nil"/>
              <w:bottom w:val="single" w:sz="4" w:space="0" w:color="auto"/>
              <w:right w:val="single" w:sz="4" w:space="0" w:color="auto"/>
            </w:tcBorders>
            <w:shd w:val="clear" w:color="auto" w:fill="auto"/>
            <w:vAlign w:val="center"/>
            <w:hideMark/>
          </w:tcPr>
          <w:p w14:paraId="17DEADE8"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0,000</w:t>
            </w:r>
          </w:p>
        </w:tc>
        <w:tc>
          <w:tcPr>
            <w:tcW w:w="286" w:type="pct"/>
            <w:tcBorders>
              <w:top w:val="nil"/>
              <w:left w:val="nil"/>
              <w:bottom w:val="single" w:sz="4" w:space="0" w:color="auto"/>
              <w:right w:val="single" w:sz="4" w:space="0" w:color="auto"/>
            </w:tcBorders>
            <w:shd w:val="clear" w:color="auto" w:fill="auto"/>
            <w:vAlign w:val="center"/>
            <w:hideMark/>
          </w:tcPr>
          <w:p w14:paraId="54C26882" w14:textId="6AEE61B9" w:rsidR="00F14CBC" w:rsidRPr="00C76C26" w:rsidRDefault="00F14CBC" w:rsidP="0020415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н/д</w:t>
            </w:r>
          </w:p>
        </w:tc>
        <w:tc>
          <w:tcPr>
            <w:tcW w:w="284" w:type="pct"/>
            <w:tcBorders>
              <w:top w:val="nil"/>
              <w:left w:val="nil"/>
              <w:bottom w:val="single" w:sz="4" w:space="0" w:color="auto"/>
              <w:right w:val="single" w:sz="4" w:space="0" w:color="auto"/>
            </w:tcBorders>
            <w:vAlign w:val="center"/>
          </w:tcPr>
          <w:p w14:paraId="287482C5" w14:textId="419688E0" w:rsidR="00F14CBC" w:rsidRPr="00AF5AF2" w:rsidRDefault="00F14CBC" w:rsidP="0020415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0,0067</w:t>
            </w:r>
          </w:p>
        </w:tc>
      </w:tr>
      <w:tr w:rsidR="00F14CBC" w:rsidRPr="00C76C26" w14:paraId="2F377B66" w14:textId="18C97D03" w:rsidTr="00F14CBC">
        <w:trPr>
          <w:trHeight w:val="570"/>
        </w:trPr>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14:paraId="6FF44E88"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8</w:t>
            </w:r>
          </w:p>
        </w:tc>
        <w:tc>
          <w:tcPr>
            <w:tcW w:w="10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75AFAB"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Резерв (+)/дефицит (-) тепловой мощности</w:t>
            </w:r>
          </w:p>
        </w:tc>
        <w:tc>
          <w:tcPr>
            <w:tcW w:w="257" w:type="pct"/>
            <w:tcBorders>
              <w:top w:val="nil"/>
              <w:left w:val="nil"/>
              <w:bottom w:val="single" w:sz="4" w:space="0" w:color="auto"/>
              <w:right w:val="single" w:sz="4" w:space="0" w:color="auto"/>
            </w:tcBorders>
            <w:shd w:val="clear" w:color="000000" w:fill="FFFFFF"/>
            <w:vAlign w:val="center"/>
            <w:hideMark/>
          </w:tcPr>
          <w:p w14:paraId="5FE0FB20"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Гкал/ч</w:t>
            </w:r>
          </w:p>
        </w:tc>
        <w:tc>
          <w:tcPr>
            <w:tcW w:w="357" w:type="pct"/>
            <w:tcBorders>
              <w:top w:val="nil"/>
              <w:left w:val="nil"/>
              <w:bottom w:val="single" w:sz="4" w:space="0" w:color="auto"/>
              <w:right w:val="single" w:sz="4" w:space="0" w:color="auto"/>
            </w:tcBorders>
            <w:shd w:val="clear" w:color="000000" w:fill="FFFFFF"/>
            <w:vAlign w:val="center"/>
            <w:hideMark/>
          </w:tcPr>
          <w:p w14:paraId="550EE9D1"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0,004</w:t>
            </w:r>
          </w:p>
        </w:tc>
        <w:tc>
          <w:tcPr>
            <w:tcW w:w="314" w:type="pct"/>
            <w:tcBorders>
              <w:top w:val="nil"/>
              <w:left w:val="nil"/>
              <w:bottom w:val="single" w:sz="4" w:space="0" w:color="auto"/>
              <w:right w:val="single" w:sz="4" w:space="0" w:color="auto"/>
            </w:tcBorders>
            <w:shd w:val="clear" w:color="000000" w:fill="FFFFFF"/>
            <w:vAlign w:val="center"/>
            <w:hideMark/>
          </w:tcPr>
          <w:p w14:paraId="382CE60C"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0,093</w:t>
            </w:r>
          </w:p>
        </w:tc>
        <w:tc>
          <w:tcPr>
            <w:tcW w:w="314" w:type="pct"/>
            <w:tcBorders>
              <w:top w:val="nil"/>
              <w:left w:val="nil"/>
              <w:bottom w:val="single" w:sz="4" w:space="0" w:color="auto"/>
              <w:right w:val="single" w:sz="4" w:space="0" w:color="auto"/>
            </w:tcBorders>
            <w:shd w:val="clear" w:color="000000" w:fill="FFFFFF"/>
            <w:vAlign w:val="center"/>
            <w:hideMark/>
          </w:tcPr>
          <w:p w14:paraId="2D821C2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0,014</w:t>
            </w:r>
          </w:p>
        </w:tc>
        <w:tc>
          <w:tcPr>
            <w:tcW w:w="314" w:type="pct"/>
            <w:tcBorders>
              <w:top w:val="nil"/>
              <w:left w:val="nil"/>
              <w:bottom w:val="single" w:sz="4" w:space="0" w:color="auto"/>
              <w:right w:val="single" w:sz="4" w:space="0" w:color="auto"/>
            </w:tcBorders>
            <w:shd w:val="clear" w:color="000000" w:fill="FFFFFF"/>
            <w:vAlign w:val="center"/>
            <w:hideMark/>
          </w:tcPr>
          <w:p w14:paraId="737EA3B6"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0,125</w:t>
            </w:r>
          </w:p>
        </w:tc>
        <w:tc>
          <w:tcPr>
            <w:tcW w:w="314" w:type="pct"/>
            <w:tcBorders>
              <w:top w:val="nil"/>
              <w:left w:val="nil"/>
              <w:bottom w:val="single" w:sz="4" w:space="0" w:color="auto"/>
              <w:right w:val="single" w:sz="4" w:space="0" w:color="auto"/>
            </w:tcBorders>
            <w:shd w:val="clear" w:color="000000" w:fill="FFFFFF"/>
            <w:vAlign w:val="center"/>
            <w:hideMark/>
          </w:tcPr>
          <w:p w14:paraId="5C5B6903"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0,024</w:t>
            </w:r>
          </w:p>
        </w:tc>
        <w:tc>
          <w:tcPr>
            <w:tcW w:w="314" w:type="pct"/>
            <w:tcBorders>
              <w:top w:val="nil"/>
              <w:left w:val="nil"/>
              <w:bottom w:val="single" w:sz="4" w:space="0" w:color="auto"/>
              <w:right w:val="single" w:sz="4" w:space="0" w:color="auto"/>
            </w:tcBorders>
            <w:shd w:val="clear" w:color="000000" w:fill="FFFFFF"/>
            <w:vAlign w:val="center"/>
            <w:hideMark/>
          </w:tcPr>
          <w:p w14:paraId="39D88782"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0,091</w:t>
            </w:r>
          </w:p>
        </w:tc>
        <w:tc>
          <w:tcPr>
            <w:tcW w:w="314" w:type="pct"/>
            <w:tcBorders>
              <w:top w:val="nil"/>
              <w:left w:val="nil"/>
              <w:bottom w:val="single" w:sz="4" w:space="0" w:color="auto"/>
              <w:right w:val="single" w:sz="4" w:space="0" w:color="auto"/>
            </w:tcBorders>
            <w:shd w:val="clear" w:color="000000" w:fill="FFFFFF"/>
            <w:vAlign w:val="center"/>
            <w:hideMark/>
          </w:tcPr>
          <w:p w14:paraId="42D363E3"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0,125</w:t>
            </w:r>
          </w:p>
        </w:tc>
        <w:tc>
          <w:tcPr>
            <w:tcW w:w="314" w:type="pct"/>
            <w:tcBorders>
              <w:top w:val="nil"/>
              <w:left w:val="nil"/>
              <w:bottom w:val="single" w:sz="4" w:space="0" w:color="auto"/>
              <w:right w:val="single" w:sz="4" w:space="0" w:color="auto"/>
            </w:tcBorders>
            <w:shd w:val="clear" w:color="000000" w:fill="FFFFFF"/>
            <w:vAlign w:val="center"/>
            <w:hideMark/>
          </w:tcPr>
          <w:p w14:paraId="42ABD741"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0,096</w:t>
            </w:r>
          </w:p>
        </w:tc>
        <w:tc>
          <w:tcPr>
            <w:tcW w:w="315" w:type="pct"/>
            <w:tcBorders>
              <w:top w:val="nil"/>
              <w:left w:val="nil"/>
              <w:bottom w:val="single" w:sz="4" w:space="0" w:color="auto"/>
              <w:right w:val="single" w:sz="4" w:space="0" w:color="auto"/>
            </w:tcBorders>
            <w:shd w:val="clear" w:color="000000" w:fill="FFFFFF"/>
            <w:vAlign w:val="center"/>
            <w:hideMark/>
          </w:tcPr>
          <w:p w14:paraId="556D9FA5"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0,097</w:t>
            </w:r>
          </w:p>
        </w:tc>
        <w:tc>
          <w:tcPr>
            <w:tcW w:w="286" w:type="pct"/>
            <w:tcBorders>
              <w:top w:val="nil"/>
              <w:left w:val="nil"/>
              <w:bottom w:val="single" w:sz="4" w:space="0" w:color="auto"/>
              <w:right w:val="single" w:sz="4" w:space="0" w:color="auto"/>
            </w:tcBorders>
            <w:shd w:val="clear" w:color="000000" w:fill="FFFFFF"/>
            <w:vAlign w:val="center"/>
            <w:hideMark/>
          </w:tcPr>
          <w:p w14:paraId="69925E45" w14:textId="54CEDB35" w:rsidR="00F14CBC" w:rsidRPr="00C76C26" w:rsidRDefault="00F14CBC" w:rsidP="0020415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н/д</w:t>
            </w:r>
          </w:p>
        </w:tc>
        <w:tc>
          <w:tcPr>
            <w:tcW w:w="284" w:type="pct"/>
            <w:tcBorders>
              <w:top w:val="nil"/>
              <w:left w:val="nil"/>
              <w:bottom w:val="single" w:sz="4" w:space="0" w:color="auto"/>
              <w:right w:val="single" w:sz="4" w:space="0" w:color="auto"/>
            </w:tcBorders>
            <w:shd w:val="clear" w:color="000000" w:fill="FFFFFF"/>
            <w:vAlign w:val="center"/>
          </w:tcPr>
          <w:p w14:paraId="04CD8D79" w14:textId="69080FA5" w:rsidR="00F14CBC" w:rsidRPr="00AF5AF2" w:rsidRDefault="00F14CBC" w:rsidP="0020415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0,</w:t>
            </w:r>
            <w:r w:rsidR="00AF5AF2" w:rsidRPr="00AF5AF2">
              <w:rPr>
                <w:rFonts w:ascii="Segoe UI" w:eastAsia="Times New Roman" w:hAnsi="Segoe UI" w:cs="Segoe UI"/>
                <w:sz w:val="20"/>
                <w:szCs w:val="20"/>
                <w:lang w:eastAsia="ru-RU"/>
              </w:rPr>
              <w:t>804</w:t>
            </w:r>
          </w:p>
        </w:tc>
      </w:tr>
      <w:tr w:rsidR="00F14CBC" w:rsidRPr="00C76C26" w14:paraId="7F7716A0" w14:textId="5CB902F8" w:rsidTr="00F14CBC">
        <w:trPr>
          <w:trHeight w:val="570"/>
        </w:trPr>
        <w:tc>
          <w:tcPr>
            <w:tcW w:w="250" w:type="pct"/>
            <w:vMerge/>
            <w:tcBorders>
              <w:top w:val="nil"/>
              <w:left w:val="single" w:sz="4" w:space="0" w:color="auto"/>
              <w:bottom w:val="single" w:sz="4" w:space="0" w:color="auto"/>
              <w:right w:val="single" w:sz="4" w:space="0" w:color="auto"/>
            </w:tcBorders>
            <w:vAlign w:val="center"/>
            <w:hideMark/>
          </w:tcPr>
          <w:p w14:paraId="7E85B4F8" w14:textId="77777777" w:rsidR="00F14CBC" w:rsidRPr="00C76C26" w:rsidRDefault="00F14CBC" w:rsidP="00204156">
            <w:pPr>
              <w:jc w:val="left"/>
              <w:rPr>
                <w:rFonts w:ascii="Segoe UI" w:eastAsia="Times New Roman" w:hAnsi="Segoe UI" w:cs="Segoe UI"/>
                <w:sz w:val="20"/>
                <w:szCs w:val="20"/>
                <w:lang w:eastAsia="ru-RU"/>
              </w:rPr>
            </w:pPr>
          </w:p>
        </w:tc>
        <w:tc>
          <w:tcPr>
            <w:tcW w:w="1050" w:type="pct"/>
            <w:vMerge/>
            <w:tcBorders>
              <w:top w:val="nil"/>
              <w:left w:val="single" w:sz="4" w:space="0" w:color="auto"/>
              <w:bottom w:val="single" w:sz="4" w:space="0" w:color="auto"/>
              <w:right w:val="single" w:sz="4" w:space="0" w:color="auto"/>
            </w:tcBorders>
            <w:vAlign w:val="center"/>
            <w:hideMark/>
          </w:tcPr>
          <w:p w14:paraId="6A7C81C8" w14:textId="77777777" w:rsidR="00F14CBC" w:rsidRPr="00C76C26" w:rsidRDefault="00F14CBC" w:rsidP="00204156">
            <w:pPr>
              <w:jc w:val="left"/>
              <w:rPr>
                <w:rFonts w:ascii="Segoe UI" w:eastAsia="Times New Roman" w:hAnsi="Segoe UI" w:cs="Segoe UI"/>
                <w:sz w:val="20"/>
                <w:szCs w:val="20"/>
                <w:lang w:eastAsia="ru-RU"/>
              </w:rPr>
            </w:pPr>
          </w:p>
        </w:tc>
        <w:tc>
          <w:tcPr>
            <w:tcW w:w="257" w:type="pct"/>
            <w:tcBorders>
              <w:top w:val="nil"/>
              <w:left w:val="nil"/>
              <w:bottom w:val="single" w:sz="4" w:space="0" w:color="auto"/>
              <w:right w:val="single" w:sz="4" w:space="0" w:color="auto"/>
            </w:tcBorders>
            <w:shd w:val="clear" w:color="auto" w:fill="auto"/>
            <w:vAlign w:val="center"/>
            <w:hideMark/>
          </w:tcPr>
          <w:p w14:paraId="458BC0E1" w14:textId="7777777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14:paraId="1D734ECF" w14:textId="4FF49C82"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1,34</w:t>
            </w:r>
          </w:p>
        </w:tc>
        <w:tc>
          <w:tcPr>
            <w:tcW w:w="314" w:type="pct"/>
            <w:tcBorders>
              <w:top w:val="nil"/>
              <w:left w:val="nil"/>
              <w:bottom w:val="single" w:sz="4" w:space="0" w:color="auto"/>
              <w:right w:val="single" w:sz="4" w:space="0" w:color="auto"/>
            </w:tcBorders>
            <w:shd w:val="clear" w:color="auto" w:fill="auto"/>
            <w:vAlign w:val="center"/>
            <w:hideMark/>
          </w:tcPr>
          <w:p w14:paraId="6BA31138" w14:textId="76251658"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60,58</w:t>
            </w:r>
          </w:p>
        </w:tc>
        <w:tc>
          <w:tcPr>
            <w:tcW w:w="314" w:type="pct"/>
            <w:tcBorders>
              <w:top w:val="nil"/>
              <w:left w:val="nil"/>
              <w:bottom w:val="single" w:sz="4" w:space="0" w:color="auto"/>
              <w:right w:val="single" w:sz="4" w:space="0" w:color="auto"/>
            </w:tcBorders>
            <w:shd w:val="clear" w:color="auto" w:fill="auto"/>
            <w:vAlign w:val="center"/>
            <w:hideMark/>
          </w:tcPr>
          <w:p w14:paraId="69D8901F" w14:textId="07D7161F"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5,13</w:t>
            </w:r>
          </w:p>
        </w:tc>
        <w:tc>
          <w:tcPr>
            <w:tcW w:w="314" w:type="pct"/>
            <w:tcBorders>
              <w:top w:val="nil"/>
              <w:left w:val="nil"/>
              <w:bottom w:val="single" w:sz="4" w:space="0" w:color="auto"/>
              <w:right w:val="single" w:sz="4" w:space="0" w:color="auto"/>
            </w:tcBorders>
            <w:shd w:val="clear" w:color="auto" w:fill="auto"/>
            <w:vAlign w:val="center"/>
            <w:hideMark/>
          </w:tcPr>
          <w:p w14:paraId="341DDBFD" w14:textId="61786951"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45,32</w:t>
            </w:r>
          </w:p>
        </w:tc>
        <w:tc>
          <w:tcPr>
            <w:tcW w:w="314" w:type="pct"/>
            <w:tcBorders>
              <w:top w:val="nil"/>
              <w:left w:val="nil"/>
              <w:bottom w:val="single" w:sz="4" w:space="0" w:color="auto"/>
              <w:right w:val="single" w:sz="4" w:space="0" w:color="auto"/>
            </w:tcBorders>
            <w:shd w:val="clear" w:color="auto" w:fill="auto"/>
            <w:vAlign w:val="center"/>
            <w:hideMark/>
          </w:tcPr>
          <w:p w14:paraId="788D53DF" w14:textId="636D4242"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11,11</w:t>
            </w:r>
          </w:p>
        </w:tc>
        <w:tc>
          <w:tcPr>
            <w:tcW w:w="314" w:type="pct"/>
            <w:tcBorders>
              <w:top w:val="nil"/>
              <w:left w:val="nil"/>
              <w:bottom w:val="single" w:sz="4" w:space="0" w:color="auto"/>
              <w:right w:val="single" w:sz="4" w:space="0" w:color="auto"/>
            </w:tcBorders>
            <w:shd w:val="clear" w:color="auto" w:fill="auto"/>
            <w:vAlign w:val="center"/>
            <w:hideMark/>
          </w:tcPr>
          <w:p w14:paraId="60D77F7B" w14:textId="7193C526"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28,67</w:t>
            </w:r>
          </w:p>
        </w:tc>
        <w:tc>
          <w:tcPr>
            <w:tcW w:w="314" w:type="pct"/>
            <w:tcBorders>
              <w:top w:val="nil"/>
              <w:left w:val="nil"/>
              <w:bottom w:val="single" w:sz="4" w:space="0" w:color="auto"/>
              <w:right w:val="single" w:sz="4" w:space="0" w:color="auto"/>
            </w:tcBorders>
            <w:shd w:val="clear" w:color="auto" w:fill="auto"/>
            <w:vAlign w:val="center"/>
            <w:hideMark/>
          </w:tcPr>
          <w:p w14:paraId="46427A0F" w14:textId="4CFF4794"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37,95</w:t>
            </w:r>
          </w:p>
        </w:tc>
        <w:tc>
          <w:tcPr>
            <w:tcW w:w="314" w:type="pct"/>
            <w:tcBorders>
              <w:top w:val="nil"/>
              <w:left w:val="nil"/>
              <w:bottom w:val="single" w:sz="4" w:space="0" w:color="auto"/>
              <w:right w:val="single" w:sz="4" w:space="0" w:color="auto"/>
            </w:tcBorders>
            <w:shd w:val="clear" w:color="auto" w:fill="auto"/>
            <w:vAlign w:val="center"/>
            <w:hideMark/>
          </w:tcPr>
          <w:p w14:paraId="7F516C42" w14:textId="7869CD82"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34,73</w:t>
            </w:r>
          </w:p>
        </w:tc>
        <w:tc>
          <w:tcPr>
            <w:tcW w:w="315" w:type="pct"/>
            <w:tcBorders>
              <w:top w:val="nil"/>
              <w:left w:val="nil"/>
              <w:bottom w:val="single" w:sz="4" w:space="0" w:color="auto"/>
              <w:right w:val="single" w:sz="4" w:space="0" w:color="auto"/>
            </w:tcBorders>
            <w:shd w:val="clear" w:color="auto" w:fill="auto"/>
            <w:vAlign w:val="center"/>
            <w:hideMark/>
          </w:tcPr>
          <w:p w14:paraId="71B325DF" w14:textId="0DFDDEC7" w:rsidR="00F14CBC" w:rsidRPr="00C76C26" w:rsidRDefault="00F14CBC" w:rsidP="00204156">
            <w:pPr>
              <w:jc w:val="center"/>
              <w:rPr>
                <w:rFonts w:ascii="Segoe UI" w:eastAsia="Times New Roman" w:hAnsi="Segoe UI" w:cs="Segoe UI"/>
                <w:sz w:val="20"/>
                <w:szCs w:val="20"/>
                <w:lang w:eastAsia="ru-RU"/>
              </w:rPr>
            </w:pPr>
            <w:r w:rsidRPr="00C76C26">
              <w:rPr>
                <w:rFonts w:ascii="Segoe UI" w:eastAsia="Times New Roman" w:hAnsi="Segoe UI" w:cs="Segoe UI"/>
                <w:sz w:val="20"/>
                <w:szCs w:val="20"/>
                <w:lang w:eastAsia="ru-RU"/>
              </w:rPr>
              <w:t>63,20</w:t>
            </w:r>
          </w:p>
        </w:tc>
        <w:tc>
          <w:tcPr>
            <w:tcW w:w="286" w:type="pct"/>
            <w:tcBorders>
              <w:top w:val="nil"/>
              <w:left w:val="nil"/>
              <w:bottom w:val="single" w:sz="4" w:space="0" w:color="auto"/>
              <w:right w:val="single" w:sz="4" w:space="0" w:color="auto"/>
            </w:tcBorders>
            <w:shd w:val="clear" w:color="auto" w:fill="auto"/>
            <w:vAlign w:val="center"/>
            <w:hideMark/>
          </w:tcPr>
          <w:p w14:paraId="00C0CCA2" w14:textId="3988CB86" w:rsidR="00F14CBC" w:rsidRPr="00C76C26" w:rsidRDefault="00F14CBC" w:rsidP="00204156">
            <w:pPr>
              <w:jc w:val="center"/>
              <w:rPr>
                <w:rFonts w:ascii="Segoe UI" w:eastAsia="Times New Roman" w:hAnsi="Segoe UI" w:cs="Segoe UI"/>
                <w:sz w:val="20"/>
                <w:szCs w:val="20"/>
                <w:lang w:eastAsia="ru-RU"/>
              </w:rPr>
            </w:pPr>
            <w:r>
              <w:rPr>
                <w:rFonts w:ascii="Segoe UI" w:eastAsia="Times New Roman" w:hAnsi="Segoe UI" w:cs="Segoe UI"/>
                <w:sz w:val="20"/>
                <w:szCs w:val="20"/>
                <w:lang w:eastAsia="ru-RU"/>
              </w:rPr>
              <w:t>н/д</w:t>
            </w:r>
          </w:p>
        </w:tc>
        <w:tc>
          <w:tcPr>
            <w:tcW w:w="284" w:type="pct"/>
            <w:tcBorders>
              <w:top w:val="nil"/>
              <w:left w:val="nil"/>
              <w:bottom w:val="single" w:sz="4" w:space="0" w:color="auto"/>
              <w:right w:val="single" w:sz="4" w:space="0" w:color="auto"/>
            </w:tcBorders>
            <w:vAlign w:val="center"/>
          </w:tcPr>
          <w:p w14:paraId="40B3BDC8" w14:textId="4D98C854" w:rsidR="00F14CBC" w:rsidRPr="00AF5AF2" w:rsidRDefault="00AF5AF2" w:rsidP="00204156">
            <w:pPr>
              <w:jc w:val="center"/>
              <w:rPr>
                <w:rFonts w:ascii="Segoe UI" w:eastAsia="Times New Roman" w:hAnsi="Segoe UI" w:cs="Segoe UI"/>
                <w:sz w:val="20"/>
                <w:szCs w:val="20"/>
                <w:lang w:eastAsia="ru-RU"/>
              </w:rPr>
            </w:pPr>
            <w:r w:rsidRPr="00AF5AF2">
              <w:rPr>
                <w:rFonts w:ascii="Segoe UI" w:eastAsia="Times New Roman" w:hAnsi="Segoe UI" w:cs="Segoe UI"/>
                <w:sz w:val="20"/>
                <w:szCs w:val="20"/>
                <w:lang w:eastAsia="ru-RU"/>
              </w:rPr>
              <w:t>74,183</w:t>
            </w:r>
          </w:p>
        </w:tc>
      </w:tr>
    </w:tbl>
    <w:p w14:paraId="1EE49E72" w14:textId="089CCF83" w:rsidR="00C76C26" w:rsidRDefault="00C76C26" w:rsidP="00C76C26">
      <w:pPr>
        <w:pStyle w:val="a1"/>
        <w:numPr>
          <w:ilvl w:val="0"/>
          <w:numId w:val="0"/>
        </w:numPr>
        <w:ind w:left="858" w:hanging="432"/>
        <w:sectPr w:rsidR="00C76C26" w:rsidSect="00C76C26">
          <w:footerReference w:type="default" r:id="rId46"/>
          <w:pgSz w:w="16838" w:h="11906" w:orient="landscape"/>
          <w:pgMar w:top="1134" w:right="567" w:bottom="567" w:left="567" w:header="709" w:footer="0" w:gutter="0"/>
          <w:cols w:space="708"/>
          <w:docGrid w:linePitch="360"/>
        </w:sectPr>
      </w:pPr>
    </w:p>
    <w:p w14:paraId="6501609A" w14:textId="67AE2594" w:rsidR="00AB0258" w:rsidRPr="002C4067" w:rsidRDefault="00145BBA" w:rsidP="00D74E76">
      <w:pPr>
        <w:pStyle w:val="a2"/>
      </w:pPr>
      <w:bookmarkStart w:id="212" w:name="_Toc205122219"/>
      <w:r w:rsidRPr="002C4067">
        <w:lastRenderedPageBreak/>
        <w:t>О</w:t>
      </w:r>
      <w:r w:rsidR="005E5DE4" w:rsidRPr="002C4067">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10"/>
      <w:bookmarkEnd w:id="211"/>
      <w:bookmarkEnd w:id="212"/>
    </w:p>
    <w:p w14:paraId="00E3E85A" w14:textId="19B5E4C9" w:rsidR="00E472E0" w:rsidRPr="002C4067" w:rsidRDefault="004803B6" w:rsidP="00FA1C46">
      <w:pPr>
        <w:pStyle w:val="aff2"/>
      </w:pPr>
      <w:r w:rsidRPr="00204156">
        <w:t xml:space="preserve">По данным, приведенным </w:t>
      </w:r>
      <w:r w:rsidR="009127E1" w:rsidRPr="00204156">
        <w:t xml:space="preserve">в </w:t>
      </w:r>
      <w:r w:rsidRPr="00204156">
        <w:t>табли</w:t>
      </w:r>
      <w:r w:rsidR="00DE730F" w:rsidRPr="00204156">
        <w:t>цах 3</w:t>
      </w:r>
      <w:r w:rsidR="00F14CBC">
        <w:t>3</w:t>
      </w:r>
      <w:r w:rsidR="00DE730F" w:rsidRPr="00204156">
        <w:t>-3</w:t>
      </w:r>
      <w:r w:rsidR="00F14CBC">
        <w:t>4</w:t>
      </w:r>
      <w:r w:rsidRPr="00204156">
        <w:t>, видно</w:t>
      </w:r>
      <w:r w:rsidR="007B3845" w:rsidRPr="00204156">
        <w:t>,</w:t>
      </w:r>
      <w:r w:rsidRPr="00204156">
        <w:t xml:space="preserve"> что в зон</w:t>
      </w:r>
      <w:r w:rsidR="009127E1" w:rsidRPr="00204156">
        <w:t>е</w:t>
      </w:r>
      <w:r w:rsidRPr="00204156">
        <w:t xml:space="preserve"> действия </w:t>
      </w:r>
      <w:r w:rsidR="009D05E3" w:rsidRPr="00204156">
        <w:t>источник</w:t>
      </w:r>
      <w:r w:rsidR="00DE730F" w:rsidRPr="00204156">
        <w:t>ов</w:t>
      </w:r>
      <w:r w:rsidR="009D05E3" w:rsidRPr="00204156">
        <w:t xml:space="preserve"> централизованного теплоснабжения </w:t>
      </w:r>
      <w:r w:rsidR="00DE730F" w:rsidRPr="00204156">
        <w:t>округа</w:t>
      </w:r>
      <w:r w:rsidR="0051459C" w:rsidRPr="00204156">
        <w:t xml:space="preserve"> </w:t>
      </w:r>
      <w:r w:rsidR="00B05E41" w:rsidRPr="00204156">
        <w:t>имеется незначительный запас тепловой мощности</w:t>
      </w:r>
      <w:r w:rsidR="00E472E0" w:rsidRPr="00204156">
        <w:t>.</w:t>
      </w:r>
      <w:r w:rsidR="00E472E0" w:rsidRPr="002C4067">
        <w:t xml:space="preserve"> </w:t>
      </w:r>
      <w:r w:rsidR="00B05E41">
        <w:t>Тепловые мощности</w:t>
      </w:r>
      <w:r w:rsidR="00E472E0" w:rsidRPr="002C4067">
        <w:t xml:space="preserve"> котельн</w:t>
      </w:r>
      <w:r w:rsidR="00B05E41">
        <w:t>ых</w:t>
      </w:r>
      <w:r w:rsidR="00E472E0" w:rsidRPr="002C4067">
        <w:t xml:space="preserve"> </w:t>
      </w:r>
      <w:r w:rsidR="00B05E41">
        <w:t>соответствуют</w:t>
      </w:r>
      <w:r w:rsidR="00E472E0" w:rsidRPr="002C4067">
        <w:t xml:space="preserve"> </w:t>
      </w:r>
      <w:r w:rsidR="00B05E41">
        <w:t xml:space="preserve">подключенным </w:t>
      </w:r>
      <w:r w:rsidR="00E472E0" w:rsidRPr="002C4067">
        <w:t>теплов</w:t>
      </w:r>
      <w:r w:rsidR="00B05E41">
        <w:t>ым</w:t>
      </w:r>
      <w:r w:rsidR="00E472E0" w:rsidRPr="002C4067">
        <w:t xml:space="preserve"> нагрузк</w:t>
      </w:r>
      <w:r w:rsidR="00B05E41">
        <w:t>ам абонентов</w:t>
      </w:r>
      <w:r w:rsidR="00E472E0" w:rsidRPr="002C4067">
        <w:t>.</w:t>
      </w:r>
    </w:p>
    <w:p w14:paraId="42556BCF" w14:textId="75B6ED0F" w:rsidR="00AB0258" w:rsidRPr="002C4067" w:rsidRDefault="00145BBA" w:rsidP="00D74E76">
      <w:pPr>
        <w:pStyle w:val="a2"/>
      </w:pPr>
      <w:bookmarkStart w:id="213" w:name="_Toc162259190"/>
      <w:bookmarkStart w:id="214" w:name="_Toc165985076"/>
      <w:bookmarkStart w:id="215" w:name="_Toc205122220"/>
      <w:r w:rsidRPr="00414FEA">
        <w:t>О</w:t>
      </w:r>
      <w:r w:rsidR="005E5DE4" w:rsidRPr="00414FEA">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3"/>
      <w:bookmarkEnd w:id="214"/>
      <w:bookmarkEnd w:id="215"/>
    </w:p>
    <w:p w14:paraId="6215B6FF" w14:textId="77777777" w:rsidR="00793902" w:rsidRPr="002C4067" w:rsidRDefault="00793902" w:rsidP="00FA1C46">
      <w:pPr>
        <w:pStyle w:val="aff2"/>
      </w:pPr>
      <w:r w:rsidRPr="002C4067">
        <w:t>При расчёте гидравлического режима тепловой сети решаются следующие задачи:</w:t>
      </w:r>
    </w:p>
    <w:p w14:paraId="761A2EEC" w14:textId="77777777" w:rsidR="00793902" w:rsidRPr="002C4067" w:rsidRDefault="00793902" w:rsidP="0060330C">
      <w:pPr>
        <w:pStyle w:val="afffffff9"/>
        <w:numPr>
          <w:ilvl w:val="0"/>
          <w:numId w:val="32"/>
        </w:numPr>
      </w:pPr>
      <w:r w:rsidRPr="002C4067">
        <w:t>определение диаметров трубопроводов;</w:t>
      </w:r>
    </w:p>
    <w:p w14:paraId="65870F37" w14:textId="77777777" w:rsidR="00793902" w:rsidRPr="002C4067" w:rsidRDefault="00793902" w:rsidP="0060330C">
      <w:pPr>
        <w:pStyle w:val="afffffff9"/>
        <w:numPr>
          <w:ilvl w:val="0"/>
          <w:numId w:val="32"/>
        </w:numPr>
      </w:pPr>
      <w:r w:rsidRPr="002C4067">
        <w:t>определение падения давления-напора;</w:t>
      </w:r>
    </w:p>
    <w:p w14:paraId="095F9803" w14:textId="77777777" w:rsidR="00793902" w:rsidRPr="002C4067" w:rsidRDefault="00793902" w:rsidP="0060330C">
      <w:pPr>
        <w:pStyle w:val="afffffff9"/>
        <w:numPr>
          <w:ilvl w:val="0"/>
          <w:numId w:val="32"/>
        </w:numPr>
      </w:pPr>
      <w:r w:rsidRPr="002C4067">
        <w:t>определение действующих напоров в различных точках сети;</w:t>
      </w:r>
    </w:p>
    <w:p w14:paraId="33575533" w14:textId="77777777" w:rsidR="00793902" w:rsidRPr="002C4067" w:rsidRDefault="00793902" w:rsidP="0060330C">
      <w:pPr>
        <w:pStyle w:val="afffffff9"/>
        <w:numPr>
          <w:ilvl w:val="0"/>
          <w:numId w:val="32"/>
        </w:numPr>
      </w:pPr>
      <w:r w:rsidRPr="002C4067">
        <w:t>определение допустимых давлений в трубопроводах при различных режимах работы и состояниях теплосети.</w:t>
      </w:r>
    </w:p>
    <w:p w14:paraId="310C2564" w14:textId="77777777" w:rsidR="00793902" w:rsidRPr="002C4067" w:rsidRDefault="00793902" w:rsidP="00FA1C46">
      <w:pPr>
        <w:pStyle w:val="aff2"/>
      </w:pPr>
      <w:r w:rsidRPr="002C4067">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3A033316" w14:textId="77777777" w:rsidR="00793902" w:rsidRPr="002C4067" w:rsidRDefault="00793902" w:rsidP="00FA1C46">
      <w:pPr>
        <w:pStyle w:val="aff2"/>
      </w:pPr>
      <w:r w:rsidRPr="002C4067">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2C4067">
        <w:t xml:space="preserve"> статического состояния системы:</w:t>
      </w:r>
    </w:p>
    <w:p w14:paraId="27CBB0F4" w14:textId="77777777" w:rsidR="00793902" w:rsidRPr="002C4067" w:rsidRDefault="00145BBA" w:rsidP="0060330C">
      <w:pPr>
        <w:pStyle w:val="afffffff9"/>
        <w:numPr>
          <w:ilvl w:val="0"/>
          <w:numId w:val="33"/>
        </w:numPr>
      </w:pPr>
      <w:r w:rsidRPr="002C4067">
        <w:t>д</w:t>
      </w:r>
      <w:r w:rsidR="00793902" w:rsidRPr="002C4067">
        <w:t>авление (напор) в любой точке обратной магистрали не должно быть выше допускаемого рабоч</w:t>
      </w:r>
      <w:r w:rsidRPr="002C4067">
        <w:t>его давления в местных системах;</w:t>
      </w:r>
    </w:p>
    <w:p w14:paraId="4C5051F0" w14:textId="77777777" w:rsidR="00793902" w:rsidRPr="002C4067" w:rsidRDefault="00145BBA" w:rsidP="0060330C">
      <w:pPr>
        <w:pStyle w:val="afffffff9"/>
        <w:numPr>
          <w:ilvl w:val="0"/>
          <w:numId w:val="33"/>
        </w:numPr>
      </w:pPr>
      <w:r w:rsidRPr="002C4067">
        <w:t>д</w:t>
      </w:r>
      <w:r w:rsidR="00793902" w:rsidRPr="002C4067">
        <w:t>авление в обратном трубопроводе должно обеспечить залив водой верхних линий и пр</w:t>
      </w:r>
      <w:r w:rsidRPr="002C4067">
        <w:t>иборов местных систем отопления;</w:t>
      </w:r>
    </w:p>
    <w:p w14:paraId="40644119" w14:textId="77777777" w:rsidR="00793902" w:rsidRPr="002C4067" w:rsidRDefault="00145BBA" w:rsidP="0060330C">
      <w:pPr>
        <w:pStyle w:val="afffffff9"/>
        <w:numPr>
          <w:ilvl w:val="0"/>
          <w:numId w:val="33"/>
        </w:numPr>
      </w:pPr>
      <w:r w:rsidRPr="002C4067">
        <w:t>д</w:t>
      </w:r>
      <w:r w:rsidR="00793902" w:rsidRPr="002C4067">
        <w:t xml:space="preserve">авление в обратной магистрали во избежание образования вакуума не должно быть ниже 0,05-0,1 МПа (5-10 </w:t>
      </w:r>
      <w:r w:rsidRPr="002C4067">
        <w:t>м вод.ст.);</w:t>
      </w:r>
    </w:p>
    <w:p w14:paraId="61223EE9" w14:textId="77777777" w:rsidR="00793902" w:rsidRPr="002C4067" w:rsidRDefault="00145BBA" w:rsidP="0060330C">
      <w:pPr>
        <w:pStyle w:val="afffffff9"/>
        <w:numPr>
          <w:ilvl w:val="0"/>
          <w:numId w:val="33"/>
        </w:numPr>
      </w:pPr>
      <w:r w:rsidRPr="002C4067">
        <w:t>д</w:t>
      </w:r>
      <w:r w:rsidR="00793902" w:rsidRPr="002C4067">
        <w:t>авление на всасывающей стороне сетевого насоса не должно б</w:t>
      </w:r>
      <w:r w:rsidRPr="002C4067">
        <w:t>ыть ниже 0,05 МПа (5 м вод.ст.);</w:t>
      </w:r>
    </w:p>
    <w:p w14:paraId="79D460E2" w14:textId="77777777" w:rsidR="00793902" w:rsidRPr="002C4067" w:rsidRDefault="00145BBA" w:rsidP="0060330C">
      <w:pPr>
        <w:pStyle w:val="afffffff9"/>
        <w:numPr>
          <w:ilvl w:val="0"/>
          <w:numId w:val="33"/>
        </w:numPr>
      </w:pPr>
      <w:r w:rsidRPr="002C4067">
        <w:t>д</w:t>
      </w:r>
      <w:r w:rsidR="00793902" w:rsidRPr="002C4067">
        <w:t>авление в любой точке подающего трубопровода должно быть выше давления вскипания при максима</w:t>
      </w:r>
      <w:r w:rsidRPr="002C4067">
        <w:t>льной температуре теплоносителя;</w:t>
      </w:r>
    </w:p>
    <w:p w14:paraId="6395C20C" w14:textId="77777777" w:rsidR="00793902" w:rsidRPr="002C4067" w:rsidRDefault="00145BBA" w:rsidP="0060330C">
      <w:pPr>
        <w:pStyle w:val="afffffff9"/>
        <w:numPr>
          <w:ilvl w:val="0"/>
          <w:numId w:val="33"/>
        </w:numPr>
      </w:pPr>
      <w:r w:rsidRPr="002C4067">
        <w:t>р</w:t>
      </w:r>
      <w:r w:rsidR="00793902" w:rsidRPr="002C4067">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1FDC1C86" w14:textId="6E984CF5" w:rsidR="00261DE3" w:rsidRPr="002C4067" w:rsidRDefault="00261DE3" w:rsidP="00414FEA">
      <w:pPr>
        <w:pStyle w:val="aff2"/>
        <w:rPr>
          <w:lang w:eastAsia="ru-RU"/>
        </w:rPr>
      </w:pPr>
      <w:r w:rsidRPr="002C4067">
        <w:rPr>
          <w:lang w:eastAsia="ru-RU"/>
        </w:rPr>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5A3EF727" w14:textId="76BD9A01" w:rsidR="00AB0258" w:rsidRPr="002C4067" w:rsidRDefault="00145BBA" w:rsidP="00D74E76">
      <w:pPr>
        <w:pStyle w:val="a2"/>
      </w:pPr>
      <w:bookmarkStart w:id="216" w:name="_Toc162259191"/>
      <w:bookmarkStart w:id="217" w:name="_Toc165985077"/>
      <w:bookmarkStart w:id="218" w:name="_Toc205122221"/>
      <w:r w:rsidRPr="002C4067">
        <w:lastRenderedPageBreak/>
        <w:t>О</w:t>
      </w:r>
      <w:r w:rsidR="005E5DE4" w:rsidRPr="002C4067">
        <w:t>писание причины возникновения дефицитов тепловой мощности и последствий влияния дефицитов на качество теплоснабжения</w:t>
      </w:r>
      <w:bookmarkEnd w:id="216"/>
      <w:bookmarkEnd w:id="217"/>
      <w:bookmarkEnd w:id="218"/>
    </w:p>
    <w:p w14:paraId="04390E44" w14:textId="77777777" w:rsidR="00204156" w:rsidRDefault="00204156" w:rsidP="00204156">
      <w:pPr>
        <w:pStyle w:val="aff2"/>
      </w:pPr>
      <w:r>
        <w:t xml:space="preserve">Сведения о жалобах на снижение качества теплоснабжения не представлены. Для обеспечения эффективной работы системы теплоснабжения рекомендуется рассмотреть варианты по снижению потерь тепла в тепловой сети. </w:t>
      </w:r>
    </w:p>
    <w:p w14:paraId="1BE4EE45" w14:textId="77777777" w:rsidR="00204156" w:rsidRDefault="00204156" w:rsidP="00204156">
      <w:pPr>
        <w:pStyle w:val="aff2"/>
      </w:pPr>
      <w:r>
        <w:t>Дефицит тепловой мощности имеет двойственную природу. Прежде всего,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 Второе обстоятельство, обусловливающее возникновение дефицита, - подключение новых потребителей, не обеспеченных мощностями на источнике теплоснабжения.</w:t>
      </w:r>
    </w:p>
    <w:p w14:paraId="38957CF2" w14:textId="77777777" w:rsidR="00204156" w:rsidRDefault="00204156" w:rsidP="00204156">
      <w:pPr>
        <w:pStyle w:val="aff2"/>
      </w:pPr>
      <w:r>
        <w:t>Основные причины возникновения дефицита тепловой мощности:</w:t>
      </w:r>
    </w:p>
    <w:p w14:paraId="59E72C60" w14:textId="028A6C65" w:rsidR="00204156" w:rsidRDefault="00204156" w:rsidP="00733CA4">
      <w:pPr>
        <w:pStyle w:val="aff2"/>
        <w:numPr>
          <w:ilvl w:val="0"/>
          <w:numId w:val="66"/>
        </w:numPr>
      </w:pPr>
      <w:r>
        <w:t>недостаточно тепловой мощности тепловых источников (котельных);</w:t>
      </w:r>
    </w:p>
    <w:p w14:paraId="149E3E43" w14:textId="5936BA9D" w:rsidR="00204156" w:rsidRDefault="00204156" w:rsidP="00733CA4">
      <w:pPr>
        <w:pStyle w:val="aff2"/>
        <w:numPr>
          <w:ilvl w:val="0"/>
          <w:numId w:val="66"/>
        </w:numPr>
      </w:pPr>
      <w:r>
        <w:t xml:space="preserve">большие потери в тепловых сетях. </w:t>
      </w:r>
    </w:p>
    <w:p w14:paraId="5F87312D" w14:textId="15C74C96" w:rsidR="00204156" w:rsidRPr="002C4067" w:rsidRDefault="00204156" w:rsidP="00204156">
      <w:pPr>
        <w:pStyle w:val="aff2"/>
      </w:pPr>
      <w: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277CC4ED" w14:textId="0F12D312" w:rsidR="00AB0258" w:rsidRPr="002C4067" w:rsidRDefault="00145BBA" w:rsidP="00D74E76">
      <w:pPr>
        <w:pStyle w:val="a2"/>
      </w:pPr>
      <w:bookmarkStart w:id="219" w:name="_Toc162259192"/>
      <w:bookmarkStart w:id="220" w:name="_Toc165985078"/>
      <w:bookmarkStart w:id="221" w:name="_Toc205122222"/>
      <w:r w:rsidRPr="002C4067">
        <w:t>О</w:t>
      </w:r>
      <w:r w:rsidR="005E5DE4" w:rsidRPr="002C4067">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9"/>
      <w:bookmarkEnd w:id="220"/>
      <w:bookmarkEnd w:id="221"/>
    </w:p>
    <w:p w14:paraId="789B905C" w14:textId="111F2609" w:rsidR="0008181F" w:rsidRPr="00204156" w:rsidRDefault="0008181F" w:rsidP="00414FEA">
      <w:pPr>
        <w:pStyle w:val="aff2"/>
      </w:pPr>
      <w:r w:rsidRPr="002C4067">
        <w:t>Сведения о резерв</w:t>
      </w:r>
      <w:r w:rsidR="008B6149">
        <w:t>е</w:t>
      </w:r>
      <w:r w:rsidRPr="002C4067">
        <w:t xml:space="preserve"> тепловой мощности </w:t>
      </w:r>
      <w:r w:rsidRPr="00204156">
        <w:t>источник</w:t>
      </w:r>
      <w:r w:rsidR="008B6149" w:rsidRPr="00204156">
        <w:t>а</w:t>
      </w:r>
      <w:r w:rsidRPr="00204156">
        <w:t xml:space="preserve"> теплоснабжения приведены в таблиц</w:t>
      </w:r>
      <w:r w:rsidR="00B05E41" w:rsidRPr="00204156">
        <w:t>ах 3</w:t>
      </w:r>
      <w:r w:rsidR="00F14CBC">
        <w:t>3</w:t>
      </w:r>
      <w:r w:rsidR="00B05E41" w:rsidRPr="00204156">
        <w:t>-3</w:t>
      </w:r>
      <w:r w:rsidR="00F14CBC">
        <w:t>4</w:t>
      </w:r>
      <w:r w:rsidRPr="00204156">
        <w:t xml:space="preserve">. </w:t>
      </w:r>
    </w:p>
    <w:p w14:paraId="02FE1894" w14:textId="7A1D1E39" w:rsidR="005E5DE4" w:rsidRPr="002C4067" w:rsidRDefault="005E5DE4" w:rsidP="00FA1C46">
      <w:pPr>
        <w:pStyle w:val="aff2"/>
      </w:pPr>
      <w:r w:rsidRPr="00204156">
        <w:t>На котельн</w:t>
      </w:r>
      <w:r w:rsidR="008265CB" w:rsidRPr="00204156">
        <w:t>ых</w:t>
      </w:r>
      <w:r w:rsidRPr="00204156">
        <w:t xml:space="preserve"> имеется </w:t>
      </w:r>
      <w:r w:rsidR="00B05E41" w:rsidRPr="00204156">
        <w:t>не</w:t>
      </w:r>
      <w:r w:rsidRPr="00204156">
        <w:t>значительный запас тепловой мощности. Для</w:t>
      </w:r>
      <w:r w:rsidRPr="002C4067">
        <w:t xml:space="preserve"> обеспечения эффективной работы системы теплоснабжения рекомендуется рассмотреть варианты реконструкции котельн</w:t>
      </w:r>
      <w:r w:rsidR="008B6149">
        <w:t>ой</w:t>
      </w:r>
      <w:r w:rsidRPr="002C4067">
        <w:t xml:space="preserve"> с приведением мощности котельн</w:t>
      </w:r>
      <w:r w:rsidR="008B6149">
        <w:t>ой</w:t>
      </w:r>
      <w:r w:rsidRPr="002C4067">
        <w:t xml:space="preserve"> к тепловой нагрузке.</w:t>
      </w:r>
    </w:p>
    <w:p w14:paraId="7ECAE0E6" w14:textId="12AC188F" w:rsidR="00EA0D24" w:rsidRPr="002C4067" w:rsidRDefault="00EA0D24" w:rsidP="00D74E76">
      <w:pPr>
        <w:pStyle w:val="a2"/>
      </w:pPr>
      <w:bookmarkStart w:id="222" w:name="_Toc32481099"/>
      <w:bookmarkStart w:id="223" w:name="_Toc162259193"/>
      <w:bookmarkStart w:id="224" w:name="_Toc165985079"/>
      <w:bookmarkStart w:id="225" w:name="_Toc205122223"/>
      <w:r w:rsidRPr="002C4067">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2C4067">
        <w:t>предшествующий разработке (актуализации) схемы теплоснабжения</w:t>
      </w:r>
      <w:bookmarkEnd w:id="222"/>
      <w:bookmarkEnd w:id="223"/>
      <w:bookmarkEnd w:id="224"/>
      <w:bookmarkEnd w:id="225"/>
    </w:p>
    <w:p w14:paraId="7C099BCE" w14:textId="2D3F9095" w:rsidR="00EA0D24" w:rsidRPr="008F0F7F" w:rsidRDefault="005D6D1F" w:rsidP="008F0F7F">
      <w:pPr>
        <w:pStyle w:val="aff2"/>
        <w:rPr>
          <w:rFonts w:eastAsia="Microsoft YaHei"/>
        </w:rPr>
      </w:pPr>
      <w:r w:rsidRPr="002C4067">
        <w:t xml:space="preserve">Раздел </w:t>
      </w:r>
      <w:r w:rsidR="001C5831">
        <w:t>актуализирован</w:t>
      </w:r>
      <w:r w:rsidRPr="002C4067">
        <w:t xml:space="preserve"> с учетом требований методических указаний по разработке схем теплоснабжения</w:t>
      </w:r>
      <w:r w:rsidR="001C5831">
        <w:t xml:space="preserve"> с учетом значений тепловых нагрузок потребителей и мощностей оборудования, актуальных на начало 202</w:t>
      </w:r>
      <w:r w:rsidR="00A705FB">
        <w:t>5</w:t>
      </w:r>
      <w:r w:rsidR="001C5831">
        <w:t xml:space="preserve"> года</w:t>
      </w:r>
      <w:r w:rsidRPr="002C4067">
        <w:t>.</w:t>
      </w:r>
    </w:p>
    <w:p w14:paraId="19EA4BCC" w14:textId="1A27773E" w:rsidR="003A5836" w:rsidRDefault="005E5DE4" w:rsidP="00FB3DF5">
      <w:pPr>
        <w:pStyle w:val="a1"/>
      </w:pPr>
      <w:bookmarkStart w:id="226" w:name="_Toc162259194"/>
      <w:bookmarkStart w:id="227" w:name="_Toc165985080"/>
      <w:bookmarkStart w:id="228" w:name="_Toc205122224"/>
      <w:r w:rsidRPr="002C4067">
        <w:t>Балансы теплоносителя</w:t>
      </w:r>
      <w:bookmarkEnd w:id="226"/>
      <w:bookmarkEnd w:id="227"/>
      <w:bookmarkEnd w:id="228"/>
    </w:p>
    <w:p w14:paraId="4C6A9931" w14:textId="4F34BB6F" w:rsidR="00AB0258" w:rsidRPr="002C4067" w:rsidRDefault="00145BBA" w:rsidP="00D74E76">
      <w:pPr>
        <w:pStyle w:val="a2"/>
      </w:pPr>
      <w:bookmarkStart w:id="229" w:name="_Toc162259195"/>
      <w:bookmarkStart w:id="230" w:name="_Toc165985081"/>
      <w:bookmarkStart w:id="231" w:name="_Toc205122225"/>
      <w:r w:rsidRPr="002C4067">
        <w:t>О</w:t>
      </w:r>
      <w:r w:rsidR="005E5DE4" w:rsidRPr="002C4067">
        <w:t xml:space="preserve">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5E5DE4" w:rsidRPr="002C4067">
        <w:lastRenderedPageBreak/>
        <w:t>источников тепловой энергии, в том числе работающих на единую тепловую сеть</w:t>
      </w:r>
      <w:bookmarkEnd w:id="229"/>
      <w:bookmarkEnd w:id="230"/>
      <w:bookmarkEnd w:id="231"/>
    </w:p>
    <w:p w14:paraId="3083BC9A" w14:textId="77777777" w:rsidR="00BE79C6" w:rsidRPr="002C4067" w:rsidRDefault="00C11A42" w:rsidP="003248A5">
      <w:pPr>
        <w:pStyle w:val="aff2"/>
      </w:pPr>
      <w:r w:rsidRPr="002C4067">
        <w:t xml:space="preserve">В соответствии с </w:t>
      </w:r>
      <w:r w:rsidR="00793902" w:rsidRPr="002C4067">
        <w:t>тре</w:t>
      </w:r>
      <w:r w:rsidR="000120E2" w:rsidRPr="002C4067">
        <w:t>б</w:t>
      </w:r>
      <w:r w:rsidR="00793902" w:rsidRPr="002C4067">
        <w:t xml:space="preserve">ованиями нормативной </w:t>
      </w:r>
      <w:r w:rsidR="000120E2" w:rsidRPr="002C4067">
        <w:t>документации</w:t>
      </w:r>
      <w:r w:rsidR="00793902" w:rsidRPr="002C4067">
        <w:t xml:space="preserve"> система водоподготовки на</w:t>
      </w:r>
      <w:r w:rsidRPr="002C4067">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48E72494" w14:textId="77777777" w:rsidR="008C71E8" w:rsidRPr="002C4067" w:rsidRDefault="008C71E8" w:rsidP="00FA1C46">
      <w:pPr>
        <w:pStyle w:val="aff2"/>
      </w:pPr>
      <w:r w:rsidRPr="002C4067">
        <w:t>Расхо</w:t>
      </w:r>
      <w:r w:rsidR="00787B99" w:rsidRPr="002C4067">
        <w:t xml:space="preserve">д </w:t>
      </w:r>
      <w:r w:rsidRPr="002C4067">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66732A4A" w14:textId="535A3758" w:rsidR="00723EFD" w:rsidRPr="002C4067" w:rsidRDefault="00723EFD" w:rsidP="00FA1C46">
      <w:pPr>
        <w:pStyle w:val="aff2"/>
      </w:pPr>
      <w:r w:rsidRPr="002C4067">
        <w:t xml:space="preserve">Балансы потребления теплоносителя теплопотребляющими установками приведены в таблице </w:t>
      </w:r>
      <w:r w:rsidR="00204156">
        <w:t>3</w:t>
      </w:r>
      <w:r w:rsidR="00F14CBC">
        <w:t>5</w:t>
      </w:r>
      <w:r w:rsidRPr="002C4067">
        <w:t xml:space="preserve">. </w:t>
      </w:r>
    </w:p>
    <w:p w14:paraId="2BADA7D6" w14:textId="77777777" w:rsidR="00EF74C7" w:rsidRDefault="00EF74C7" w:rsidP="003248A5">
      <w:pPr>
        <w:pStyle w:val="afffffffb"/>
        <w:sectPr w:rsidR="00EF74C7" w:rsidSect="00EF74C7">
          <w:footerReference w:type="default" r:id="rId47"/>
          <w:pgSz w:w="11906" w:h="16838"/>
          <w:pgMar w:top="567" w:right="567" w:bottom="567" w:left="1134" w:header="709" w:footer="0" w:gutter="0"/>
          <w:cols w:space="708"/>
          <w:docGrid w:linePitch="360"/>
        </w:sectPr>
      </w:pPr>
    </w:p>
    <w:p w14:paraId="4F24BB24" w14:textId="2BDA070C" w:rsidR="00723EFD" w:rsidRPr="002C4067" w:rsidRDefault="00E60877" w:rsidP="003248A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61128D">
        <w:rPr>
          <w:noProof/>
        </w:rPr>
        <w:t>35</w:t>
      </w:r>
      <w:r w:rsidR="00A95700">
        <w:rPr>
          <w:noProof/>
        </w:rPr>
        <w:fldChar w:fldCharType="end"/>
      </w:r>
      <w:r>
        <w:rPr>
          <w:noProof/>
        </w:rPr>
        <w:t xml:space="preserve"> </w:t>
      </w:r>
      <w:r w:rsidR="00723EFD" w:rsidRPr="002C4067">
        <w:t>– Балансы потребления теплоносителя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4002"/>
        <w:gridCol w:w="2059"/>
        <w:gridCol w:w="2094"/>
        <w:gridCol w:w="1905"/>
        <w:gridCol w:w="960"/>
        <w:gridCol w:w="1827"/>
        <w:gridCol w:w="2263"/>
      </w:tblGrid>
      <w:tr w:rsidR="003248A5" w:rsidRPr="003248A5" w14:paraId="664974E5" w14:textId="77777777" w:rsidTr="00A92596">
        <w:trPr>
          <w:cantSplit/>
          <w:trHeight w:val="461"/>
          <w:tblHeader/>
        </w:trPr>
        <w:tc>
          <w:tcPr>
            <w:tcW w:w="186" w:type="pct"/>
            <w:vMerge w:val="restart"/>
            <w:vAlign w:val="center"/>
          </w:tcPr>
          <w:p w14:paraId="4F2C4572" w14:textId="77777777" w:rsidR="009F66B5" w:rsidRPr="003248A5" w:rsidRDefault="009F66B5" w:rsidP="003248A5">
            <w:pPr>
              <w:pStyle w:val="afffffff1"/>
              <w:rPr>
                <w:b/>
              </w:rPr>
            </w:pPr>
            <w:r w:rsidRPr="003248A5">
              <w:rPr>
                <w:b/>
              </w:rPr>
              <w:t>№ п/п</w:t>
            </w:r>
          </w:p>
        </w:tc>
        <w:tc>
          <w:tcPr>
            <w:tcW w:w="1275" w:type="pct"/>
            <w:vMerge w:val="restart"/>
            <w:shd w:val="clear" w:color="auto" w:fill="auto"/>
            <w:vAlign w:val="center"/>
          </w:tcPr>
          <w:p w14:paraId="7070F96F" w14:textId="77777777" w:rsidR="009F66B5" w:rsidRPr="003248A5" w:rsidRDefault="009F66B5" w:rsidP="003248A5">
            <w:pPr>
              <w:pStyle w:val="afffffff1"/>
              <w:rPr>
                <w:b/>
              </w:rPr>
            </w:pPr>
            <w:r w:rsidRPr="003248A5">
              <w:rPr>
                <w:b/>
              </w:rPr>
              <w:t>Источник тепловой энергии</w:t>
            </w:r>
          </w:p>
        </w:tc>
        <w:tc>
          <w:tcPr>
            <w:tcW w:w="656" w:type="pct"/>
            <w:vMerge w:val="restart"/>
            <w:vAlign w:val="center"/>
          </w:tcPr>
          <w:p w14:paraId="391DFB0E" w14:textId="77777777" w:rsidR="009F66B5" w:rsidRPr="003248A5" w:rsidRDefault="009F66B5" w:rsidP="003248A5">
            <w:pPr>
              <w:pStyle w:val="afffffff1"/>
              <w:rPr>
                <w:b/>
              </w:rPr>
            </w:pPr>
            <w:r w:rsidRPr="003248A5">
              <w:rPr>
                <w:b/>
              </w:rPr>
              <w:t>Присоединенная тепловая нагрузка, Гкал/час</w:t>
            </w:r>
          </w:p>
        </w:tc>
        <w:tc>
          <w:tcPr>
            <w:tcW w:w="667" w:type="pct"/>
            <w:vMerge w:val="restart"/>
            <w:vAlign w:val="center"/>
          </w:tcPr>
          <w:p w14:paraId="4E3518EF" w14:textId="6F28A71A" w:rsidR="009F66B5" w:rsidRPr="003248A5" w:rsidRDefault="009F66B5" w:rsidP="003248A5">
            <w:pPr>
              <w:pStyle w:val="afffffff1"/>
              <w:rPr>
                <w:b/>
              </w:rPr>
            </w:pPr>
            <w:r w:rsidRPr="003248A5">
              <w:rPr>
                <w:b/>
              </w:rPr>
              <w:t xml:space="preserve">Объем </w:t>
            </w:r>
            <w:r w:rsidR="00CE672B">
              <w:rPr>
                <w:b/>
              </w:rPr>
              <w:t>системы теплоснабжения</w:t>
            </w:r>
            <w:r w:rsidRPr="003248A5">
              <w:rPr>
                <w:b/>
              </w:rPr>
              <w:t>, м3</w:t>
            </w:r>
          </w:p>
        </w:tc>
        <w:tc>
          <w:tcPr>
            <w:tcW w:w="607" w:type="pct"/>
            <w:vMerge w:val="restart"/>
            <w:tcBorders>
              <w:right w:val="single" w:sz="4" w:space="0" w:color="auto"/>
            </w:tcBorders>
            <w:shd w:val="clear" w:color="auto" w:fill="auto"/>
            <w:vAlign w:val="center"/>
          </w:tcPr>
          <w:p w14:paraId="660A6249" w14:textId="0E8E857C" w:rsidR="009F66B5" w:rsidRPr="003248A5" w:rsidRDefault="009F66B5" w:rsidP="003248A5">
            <w:pPr>
              <w:pStyle w:val="afffffff1"/>
              <w:rPr>
                <w:b/>
              </w:rPr>
            </w:pPr>
            <w:r w:rsidRPr="003248A5">
              <w:rPr>
                <w:b/>
              </w:rPr>
              <w:t>Нормативная величина подпитки тепловых сетей по СП 124.13330, м3/ч</w:t>
            </w:r>
          </w:p>
        </w:tc>
        <w:tc>
          <w:tcPr>
            <w:tcW w:w="1609" w:type="pct"/>
            <w:gridSpan w:val="3"/>
            <w:tcBorders>
              <w:right w:val="single" w:sz="4" w:space="0" w:color="auto"/>
            </w:tcBorders>
            <w:vAlign w:val="center"/>
          </w:tcPr>
          <w:p w14:paraId="37698614" w14:textId="3EB02B01" w:rsidR="009F66B5" w:rsidRPr="003248A5" w:rsidRDefault="00EF74C7" w:rsidP="003248A5">
            <w:pPr>
              <w:pStyle w:val="afffffff1"/>
              <w:rPr>
                <w:b/>
              </w:rPr>
            </w:pPr>
            <w:r>
              <w:rPr>
                <w:b/>
              </w:rPr>
              <w:t>П</w:t>
            </w:r>
            <w:r w:rsidR="009F66B5" w:rsidRPr="003248A5">
              <w:rPr>
                <w:b/>
              </w:rPr>
              <w:t xml:space="preserve">одпитка тепловой </w:t>
            </w:r>
            <w:r w:rsidR="003248A5" w:rsidRPr="003248A5">
              <w:rPr>
                <w:b/>
              </w:rPr>
              <w:t>сети, тыс. м</w:t>
            </w:r>
            <w:r w:rsidR="009F66B5" w:rsidRPr="003248A5">
              <w:rPr>
                <w:b/>
              </w:rPr>
              <w:t>³/год, в т.ч.:</w:t>
            </w:r>
          </w:p>
        </w:tc>
      </w:tr>
      <w:tr w:rsidR="003248A5" w:rsidRPr="003248A5" w14:paraId="64033D55" w14:textId="77777777" w:rsidTr="00A92596">
        <w:trPr>
          <w:cantSplit/>
          <w:trHeight w:val="461"/>
          <w:tblHeader/>
        </w:trPr>
        <w:tc>
          <w:tcPr>
            <w:tcW w:w="186" w:type="pct"/>
            <w:vMerge/>
            <w:vAlign w:val="center"/>
          </w:tcPr>
          <w:p w14:paraId="2B1667E9" w14:textId="77777777" w:rsidR="009F66B5" w:rsidRPr="003248A5" w:rsidRDefault="009F66B5" w:rsidP="003248A5">
            <w:pPr>
              <w:pStyle w:val="afffffff1"/>
              <w:rPr>
                <w:b/>
              </w:rPr>
            </w:pPr>
          </w:p>
        </w:tc>
        <w:tc>
          <w:tcPr>
            <w:tcW w:w="1275" w:type="pct"/>
            <w:vMerge/>
            <w:shd w:val="clear" w:color="auto" w:fill="auto"/>
            <w:vAlign w:val="center"/>
          </w:tcPr>
          <w:p w14:paraId="159D0CA5" w14:textId="77777777" w:rsidR="009F66B5" w:rsidRPr="003248A5" w:rsidRDefault="009F66B5" w:rsidP="003248A5">
            <w:pPr>
              <w:pStyle w:val="afffffff1"/>
              <w:rPr>
                <w:b/>
              </w:rPr>
            </w:pPr>
          </w:p>
        </w:tc>
        <w:tc>
          <w:tcPr>
            <w:tcW w:w="656" w:type="pct"/>
            <w:vMerge/>
            <w:vAlign w:val="center"/>
          </w:tcPr>
          <w:p w14:paraId="44FAD5DB" w14:textId="77777777" w:rsidR="009F66B5" w:rsidRPr="003248A5" w:rsidRDefault="009F66B5" w:rsidP="003248A5">
            <w:pPr>
              <w:pStyle w:val="afffffff1"/>
              <w:rPr>
                <w:b/>
              </w:rPr>
            </w:pPr>
          </w:p>
        </w:tc>
        <w:tc>
          <w:tcPr>
            <w:tcW w:w="667" w:type="pct"/>
            <w:vMerge/>
            <w:vAlign w:val="center"/>
          </w:tcPr>
          <w:p w14:paraId="65EB0A13" w14:textId="77777777" w:rsidR="009F66B5" w:rsidRPr="003248A5" w:rsidRDefault="009F66B5" w:rsidP="003248A5">
            <w:pPr>
              <w:pStyle w:val="afffffff1"/>
              <w:rPr>
                <w:b/>
              </w:rPr>
            </w:pPr>
          </w:p>
        </w:tc>
        <w:tc>
          <w:tcPr>
            <w:tcW w:w="607" w:type="pct"/>
            <w:vMerge/>
            <w:tcBorders>
              <w:right w:val="single" w:sz="4" w:space="0" w:color="auto"/>
            </w:tcBorders>
            <w:shd w:val="clear" w:color="auto" w:fill="auto"/>
            <w:vAlign w:val="center"/>
          </w:tcPr>
          <w:p w14:paraId="04EE5ABD" w14:textId="77777777" w:rsidR="009F66B5" w:rsidRPr="003248A5" w:rsidRDefault="009F66B5" w:rsidP="003248A5">
            <w:pPr>
              <w:pStyle w:val="afffffff1"/>
              <w:rPr>
                <w:b/>
              </w:rPr>
            </w:pPr>
          </w:p>
        </w:tc>
        <w:tc>
          <w:tcPr>
            <w:tcW w:w="306" w:type="pct"/>
            <w:tcBorders>
              <w:right w:val="single" w:sz="4" w:space="0" w:color="auto"/>
            </w:tcBorders>
            <w:vAlign w:val="center"/>
          </w:tcPr>
          <w:p w14:paraId="471BC459" w14:textId="77777777" w:rsidR="009F66B5" w:rsidRPr="003248A5" w:rsidRDefault="009F66B5" w:rsidP="003248A5">
            <w:pPr>
              <w:pStyle w:val="afffffff1"/>
              <w:rPr>
                <w:b/>
              </w:rPr>
            </w:pPr>
            <w:r w:rsidRPr="003248A5">
              <w:rPr>
                <w:b/>
              </w:rPr>
              <w:t>Всего</w:t>
            </w:r>
          </w:p>
        </w:tc>
        <w:tc>
          <w:tcPr>
            <w:tcW w:w="582" w:type="pct"/>
            <w:tcBorders>
              <w:right w:val="single" w:sz="4" w:space="0" w:color="auto"/>
            </w:tcBorders>
            <w:vAlign w:val="center"/>
          </w:tcPr>
          <w:p w14:paraId="0F48734F" w14:textId="23FD10BE" w:rsidR="009F66B5" w:rsidRPr="003248A5" w:rsidRDefault="00EF74C7" w:rsidP="003248A5">
            <w:pPr>
              <w:pStyle w:val="afffffff1"/>
              <w:rPr>
                <w:b/>
              </w:rPr>
            </w:pPr>
            <w:r>
              <w:rPr>
                <w:b/>
              </w:rPr>
              <w:t>н</w:t>
            </w:r>
            <w:r w:rsidR="009F66B5" w:rsidRPr="003248A5">
              <w:rPr>
                <w:b/>
              </w:rPr>
              <w:t>ормативные утечки теплоносителя</w:t>
            </w:r>
          </w:p>
        </w:tc>
        <w:tc>
          <w:tcPr>
            <w:tcW w:w="721" w:type="pct"/>
            <w:tcBorders>
              <w:right w:val="single" w:sz="4" w:space="0" w:color="auto"/>
            </w:tcBorders>
            <w:vAlign w:val="center"/>
          </w:tcPr>
          <w:p w14:paraId="697C6388" w14:textId="0E51B0D9" w:rsidR="009F66B5" w:rsidRPr="003248A5" w:rsidRDefault="009F66B5" w:rsidP="003248A5">
            <w:pPr>
              <w:pStyle w:val="afffffff1"/>
              <w:rPr>
                <w:b/>
              </w:rPr>
            </w:pPr>
            <w:r w:rsidRPr="003248A5">
              <w:rPr>
                <w:b/>
              </w:rPr>
              <w:t xml:space="preserve">- отпуск теплоносителя из тепловых сетей на </w:t>
            </w:r>
            <w:r w:rsidR="00CE672B">
              <w:rPr>
                <w:b/>
              </w:rPr>
              <w:t>ГВС</w:t>
            </w:r>
            <w:r w:rsidRPr="003248A5">
              <w:rPr>
                <w:b/>
              </w:rPr>
              <w:t xml:space="preserve"> (для открытых систем тепло снабжения)</w:t>
            </w:r>
          </w:p>
        </w:tc>
      </w:tr>
      <w:tr w:rsidR="00204156" w:rsidRPr="003248A5" w14:paraId="7E9F52F4" w14:textId="77777777" w:rsidTr="00A92596">
        <w:trPr>
          <w:cantSplit/>
          <w:trHeight w:val="623"/>
        </w:trPr>
        <w:tc>
          <w:tcPr>
            <w:tcW w:w="186" w:type="pct"/>
            <w:vAlign w:val="center"/>
          </w:tcPr>
          <w:p w14:paraId="6B54D96A" w14:textId="77777777" w:rsidR="00204156" w:rsidRPr="003248A5" w:rsidRDefault="00204156" w:rsidP="00204156">
            <w:pPr>
              <w:pStyle w:val="afffffff1"/>
            </w:pPr>
            <w:r w:rsidRPr="003248A5">
              <w:t>1</w:t>
            </w:r>
          </w:p>
        </w:tc>
        <w:tc>
          <w:tcPr>
            <w:tcW w:w="1275" w:type="pct"/>
            <w:shd w:val="clear" w:color="auto" w:fill="auto"/>
            <w:vAlign w:val="center"/>
          </w:tcPr>
          <w:p w14:paraId="3125BB28" w14:textId="13C3E78F" w:rsidR="00204156" w:rsidRPr="003248A5" w:rsidRDefault="00204156" w:rsidP="00204156">
            <w:pPr>
              <w:pStyle w:val="afffffff1"/>
              <w:spacing w:before="0"/>
            </w:pPr>
            <w:r w:rsidRPr="002563DF">
              <w:t>№ 1 Промышленный пр-зд, Районная котельная</w:t>
            </w:r>
          </w:p>
        </w:tc>
        <w:tc>
          <w:tcPr>
            <w:tcW w:w="656" w:type="pct"/>
            <w:vAlign w:val="center"/>
          </w:tcPr>
          <w:p w14:paraId="0F89CCEB" w14:textId="1B825F47" w:rsidR="00204156" w:rsidRPr="003248A5" w:rsidRDefault="00204156" w:rsidP="00204156">
            <w:pPr>
              <w:pStyle w:val="afffffff1"/>
            </w:pPr>
            <w:r>
              <w:rPr>
                <w:rFonts w:cs="Segoe UI"/>
                <w:color w:val="000000"/>
                <w:szCs w:val="22"/>
              </w:rPr>
              <w:t>31,225</w:t>
            </w:r>
          </w:p>
        </w:tc>
        <w:tc>
          <w:tcPr>
            <w:tcW w:w="667" w:type="pct"/>
            <w:vAlign w:val="center"/>
          </w:tcPr>
          <w:p w14:paraId="34870F9D" w14:textId="26A77BF6" w:rsidR="00204156" w:rsidRPr="003248A5" w:rsidRDefault="00204156" w:rsidP="00204156">
            <w:pPr>
              <w:pStyle w:val="afffffff1"/>
            </w:pPr>
            <w:r>
              <w:rPr>
                <w:rFonts w:cs="Segoe UI"/>
                <w:color w:val="000000"/>
                <w:szCs w:val="22"/>
              </w:rPr>
              <w:t>1557,37</w:t>
            </w:r>
          </w:p>
        </w:tc>
        <w:tc>
          <w:tcPr>
            <w:tcW w:w="607" w:type="pct"/>
            <w:tcBorders>
              <w:right w:val="single" w:sz="4" w:space="0" w:color="auto"/>
            </w:tcBorders>
            <w:shd w:val="clear" w:color="auto" w:fill="auto"/>
            <w:vAlign w:val="center"/>
          </w:tcPr>
          <w:p w14:paraId="3C6ED560" w14:textId="1E49F735" w:rsidR="00204156" w:rsidRPr="00D820EB" w:rsidRDefault="00204156" w:rsidP="00204156">
            <w:pPr>
              <w:pStyle w:val="afffffff1"/>
            </w:pPr>
            <w:r>
              <w:rPr>
                <w:rFonts w:cs="Segoe UI"/>
                <w:color w:val="000000"/>
                <w:szCs w:val="22"/>
              </w:rPr>
              <w:t>3,893</w:t>
            </w:r>
          </w:p>
        </w:tc>
        <w:tc>
          <w:tcPr>
            <w:tcW w:w="306" w:type="pct"/>
            <w:tcBorders>
              <w:right w:val="single" w:sz="4" w:space="0" w:color="auto"/>
            </w:tcBorders>
            <w:vAlign w:val="center"/>
          </w:tcPr>
          <w:p w14:paraId="02FC8777" w14:textId="32F1FD9F" w:rsidR="00204156" w:rsidRPr="00CE672B" w:rsidRDefault="00204156" w:rsidP="00204156">
            <w:pPr>
              <w:pStyle w:val="afffffff1"/>
            </w:pPr>
            <w:r>
              <w:rPr>
                <w:rFonts w:cs="Segoe UI"/>
                <w:color w:val="000000"/>
                <w:szCs w:val="22"/>
              </w:rPr>
              <w:t>19,342</w:t>
            </w:r>
          </w:p>
        </w:tc>
        <w:tc>
          <w:tcPr>
            <w:tcW w:w="582" w:type="pct"/>
            <w:tcBorders>
              <w:right w:val="single" w:sz="4" w:space="0" w:color="auto"/>
            </w:tcBorders>
            <w:vAlign w:val="center"/>
          </w:tcPr>
          <w:p w14:paraId="2CE58D90" w14:textId="51722033" w:rsidR="00204156" w:rsidRPr="00CE672B" w:rsidRDefault="00204156" w:rsidP="00204156">
            <w:pPr>
              <w:pStyle w:val="afffffff1"/>
            </w:pPr>
            <w:r>
              <w:rPr>
                <w:rFonts w:cs="Segoe UI"/>
                <w:color w:val="000000"/>
                <w:szCs w:val="22"/>
              </w:rPr>
              <w:t>19,342</w:t>
            </w:r>
          </w:p>
        </w:tc>
        <w:tc>
          <w:tcPr>
            <w:tcW w:w="721" w:type="pct"/>
            <w:tcBorders>
              <w:right w:val="single" w:sz="4" w:space="0" w:color="auto"/>
            </w:tcBorders>
            <w:vAlign w:val="center"/>
          </w:tcPr>
          <w:p w14:paraId="7D74A308" w14:textId="60472675" w:rsidR="00204156" w:rsidRPr="003248A5" w:rsidRDefault="00204156" w:rsidP="00204156">
            <w:pPr>
              <w:pStyle w:val="afffffff1"/>
            </w:pPr>
            <w:r>
              <w:rPr>
                <w:rFonts w:cs="Segoe UI"/>
                <w:color w:val="000000"/>
                <w:szCs w:val="22"/>
              </w:rPr>
              <w:t>-</w:t>
            </w:r>
          </w:p>
        </w:tc>
      </w:tr>
      <w:tr w:rsidR="00204156" w:rsidRPr="003248A5" w14:paraId="6CDC8936" w14:textId="77777777" w:rsidTr="00A92596">
        <w:trPr>
          <w:cantSplit/>
          <w:trHeight w:val="623"/>
        </w:trPr>
        <w:tc>
          <w:tcPr>
            <w:tcW w:w="186" w:type="pct"/>
            <w:vAlign w:val="center"/>
          </w:tcPr>
          <w:p w14:paraId="59A85DA6" w14:textId="0FCC4FEA" w:rsidR="00204156" w:rsidRPr="003248A5" w:rsidRDefault="00204156" w:rsidP="00204156">
            <w:pPr>
              <w:pStyle w:val="afffffff1"/>
            </w:pPr>
            <w:r>
              <w:t>2</w:t>
            </w:r>
          </w:p>
        </w:tc>
        <w:tc>
          <w:tcPr>
            <w:tcW w:w="1275" w:type="pct"/>
            <w:shd w:val="clear" w:color="auto" w:fill="auto"/>
            <w:vAlign w:val="center"/>
          </w:tcPr>
          <w:p w14:paraId="2B1D9008" w14:textId="5D9706F4" w:rsidR="00204156" w:rsidRPr="0083585E" w:rsidRDefault="00204156" w:rsidP="00204156">
            <w:pPr>
              <w:pStyle w:val="afffffff1"/>
              <w:spacing w:before="0"/>
              <w:rPr>
                <w:lang w:eastAsia="ru-RU"/>
              </w:rPr>
            </w:pPr>
            <w:r w:rsidRPr="002563DF">
              <w:t>№ 2 ул. Бахтина, БМК-1</w:t>
            </w:r>
          </w:p>
        </w:tc>
        <w:tc>
          <w:tcPr>
            <w:tcW w:w="656" w:type="pct"/>
            <w:vAlign w:val="center"/>
          </w:tcPr>
          <w:p w14:paraId="282B5DDF" w14:textId="0EEC3FCD" w:rsidR="00204156" w:rsidRDefault="00204156" w:rsidP="00204156">
            <w:pPr>
              <w:pStyle w:val="afffffff1"/>
            </w:pPr>
            <w:r>
              <w:rPr>
                <w:rFonts w:cs="Segoe UI"/>
                <w:color w:val="000000"/>
                <w:szCs w:val="22"/>
              </w:rPr>
              <w:t>6,900</w:t>
            </w:r>
          </w:p>
        </w:tc>
        <w:tc>
          <w:tcPr>
            <w:tcW w:w="667" w:type="pct"/>
            <w:vAlign w:val="center"/>
          </w:tcPr>
          <w:p w14:paraId="22BCFB1F" w14:textId="0E63B741" w:rsidR="00204156" w:rsidRDefault="00204156" w:rsidP="00204156">
            <w:pPr>
              <w:pStyle w:val="afffffff1"/>
            </w:pPr>
            <w:r>
              <w:rPr>
                <w:rFonts w:cs="Segoe UI"/>
                <w:color w:val="000000"/>
                <w:szCs w:val="22"/>
              </w:rPr>
              <w:t>222,38</w:t>
            </w:r>
          </w:p>
        </w:tc>
        <w:tc>
          <w:tcPr>
            <w:tcW w:w="607" w:type="pct"/>
            <w:tcBorders>
              <w:right w:val="single" w:sz="4" w:space="0" w:color="auto"/>
            </w:tcBorders>
            <w:shd w:val="clear" w:color="auto" w:fill="auto"/>
            <w:vAlign w:val="center"/>
          </w:tcPr>
          <w:p w14:paraId="46FA9633" w14:textId="3CA4C609" w:rsidR="00204156" w:rsidRPr="00CE672B" w:rsidRDefault="00204156" w:rsidP="00204156">
            <w:pPr>
              <w:pStyle w:val="afffffff1"/>
            </w:pPr>
            <w:r>
              <w:rPr>
                <w:rFonts w:cs="Segoe UI"/>
                <w:color w:val="000000"/>
                <w:szCs w:val="22"/>
              </w:rPr>
              <w:t>0,556</w:t>
            </w:r>
          </w:p>
        </w:tc>
        <w:tc>
          <w:tcPr>
            <w:tcW w:w="306" w:type="pct"/>
            <w:tcBorders>
              <w:right w:val="single" w:sz="4" w:space="0" w:color="auto"/>
            </w:tcBorders>
            <w:vAlign w:val="center"/>
          </w:tcPr>
          <w:p w14:paraId="1660F660" w14:textId="04E0C8CF" w:rsidR="00204156" w:rsidRPr="00CE672B" w:rsidRDefault="00204156" w:rsidP="00204156">
            <w:pPr>
              <w:pStyle w:val="afffffff1"/>
            </w:pPr>
            <w:r>
              <w:rPr>
                <w:rFonts w:cs="Segoe UI"/>
                <w:color w:val="000000"/>
                <w:szCs w:val="22"/>
              </w:rPr>
              <w:t>2,762</w:t>
            </w:r>
          </w:p>
        </w:tc>
        <w:tc>
          <w:tcPr>
            <w:tcW w:w="582" w:type="pct"/>
            <w:tcBorders>
              <w:right w:val="single" w:sz="4" w:space="0" w:color="auto"/>
            </w:tcBorders>
            <w:vAlign w:val="center"/>
          </w:tcPr>
          <w:p w14:paraId="20D87E2B" w14:textId="7888F27D" w:rsidR="00204156" w:rsidRPr="00CE672B" w:rsidRDefault="00204156" w:rsidP="00204156">
            <w:pPr>
              <w:pStyle w:val="afffffff1"/>
            </w:pPr>
            <w:r>
              <w:rPr>
                <w:rFonts w:cs="Segoe UI"/>
                <w:color w:val="000000"/>
                <w:szCs w:val="22"/>
              </w:rPr>
              <w:t>2,762</w:t>
            </w:r>
          </w:p>
        </w:tc>
        <w:tc>
          <w:tcPr>
            <w:tcW w:w="721" w:type="pct"/>
            <w:tcBorders>
              <w:right w:val="single" w:sz="4" w:space="0" w:color="auto"/>
            </w:tcBorders>
            <w:vAlign w:val="center"/>
          </w:tcPr>
          <w:p w14:paraId="2C6D016D" w14:textId="7C5B9356" w:rsidR="00204156" w:rsidRPr="003248A5" w:rsidRDefault="00204156" w:rsidP="00204156">
            <w:pPr>
              <w:pStyle w:val="afffffff1"/>
            </w:pPr>
            <w:r>
              <w:rPr>
                <w:rFonts w:cs="Segoe UI"/>
                <w:color w:val="000000"/>
                <w:szCs w:val="22"/>
              </w:rPr>
              <w:t>-</w:t>
            </w:r>
          </w:p>
        </w:tc>
      </w:tr>
      <w:tr w:rsidR="00204156" w:rsidRPr="003248A5" w14:paraId="6D55B779" w14:textId="77777777" w:rsidTr="00A92596">
        <w:trPr>
          <w:cantSplit/>
          <w:trHeight w:val="623"/>
        </w:trPr>
        <w:tc>
          <w:tcPr>
            <w:tcW w:w="186" w:type="pct"/>
            <w:vAlign w:val="center"/>
          </w:tcPr>
          <w:p w14:paraId="3DA0249D" w14:textId="2C2279CF" w:rsidR="00204156" w:rsidRPr="003248A5" w:rsidRDefault="00204156" w:rsidP="00204156">
            <w:pPr>
              <w:pStyle w:val="afffffff1"/>
            </w:pPr>
            <w:r>
              <w:t>3</w:t>
            </w:r>
          </w:p>
        </w:tc>
        <w:tc>
          <w:tcPr>
            <w:tcW w:w="1275" w:type="pct"/>
            <w:shd w:val="clear" w:color="auto" w:fill="auto"/>
            <w:vAlign w:val="center"/>
          </w:tcPr>
          <w:p w14:paraId="43A97912" w14:textId="05F2ACB7" w:rsidR="00204156" w:rsidRPr="0083585E" w:rsidRDefault="00204156" w:rsidP="00204156">
            <w:pPr>
              <w:pStyle w:val="afffffff1"/>
              <w:spacing w:before="0"/>
              <w:rPr>
                <w:lang w:eastAsia="ru-RU"/>
              </w:rPr>
            </w:pPr>
            <w:r w:rsidRPr="002563DF">
              <w:t>№ 3 ул. Заводская, БМК-2</w:t>
            </w:r>
          </w:p>
        </w:tc>
        <w:tc>
          <w:tcPr>
            <w:tcW w:w="656" w:type="pct"/>
            <w:vAlign w:val="center"/>
          </w:tcPr>
          <w:p w14:paraId="57967FCE" w14:textId="779A69FC" w:rsidR="00204156" w:rsidRDefault="00204156" w:rsidP="00204156">
            <w:pPr>
              <w:pStyle w:val="afffffff1"/>
            </w:pPr>
            <w:r>
              <w:rPr>
                <w:rFonts w:cs="Segoe UI"/>
                <w:color w:val="000000"/>
                <w:szCs w:val="22"/>
              </w:rPr>
              <w:t>3,086</w:t>
            </w:r>
          </w:p>
        </w:tc>
        <w:tc>
          <w:tcPr>
            <w:tcW w:w="667" w:type="pct"/>
            <w:vAlign w:val="center"/>
          </w:tcPr>
          <w:p w14:paraId="43B1DAA0" w14:textId="4131A365" w:rsidR="00204156" w:rsidRDefault="00204156" w:rsidP="00204156">
            <w:pPr>
              <w:pStyle w:val="afffffff1"/>
            </w:pPr>
            <w:r>
              <w:rPr>
                <w:rFonts w:cs="Segoe UI"/>
                <w:color w:val="000000"/>
                <w:szCs w:val="22"/>
              </w:rPr>
              <w:t>112,54</w:t>
            </w:r>
          </w:p>
        </w:tc>
        <w:tc>
          <w:tcPr>
            <w:tcW w:w="607" w:type="pct"/>
            <w:tcBorders>
              <w:right w:val="single" w:sz="4" w:space="0" w:color="auto"/>
            </w:tcBorders>
            <w:shd w:val="clear" w:color="auto" w:fill="auto"/>
            <w:vAlign w:val="center"/>
          </w:tcPr>
          <w:p w14:paraId="191D0F55" w14:textId="0EA4B2D7" w:rsidR="00204156" w:rsidRPr="00CE672B" w:rsidRDefault="00204156" w:rsidP="00204156">
            <w:pPr>
              <w:pStyle w:val="afffffff1"/>
            </w:pPr>
            <w:r>
              <w:rPr>
                <w:rFonts w:cs="Segoe UI"/>
                <w:color w:val="000000"/>
                <w:szCs w:val="22"/>
              </w:rPr>
              <w:t>0,281</w:t>
            </w:r>
          </w:p>
        </w:tc>
        <w:tc>
          <w:tcPr>
            <w:tcW w:w="306" w:type="pct"/>
            <w:tcBorders>
              <w:right w:val="single" w:sz="4" w:space="0" w:color="auto"/>
            </w:tcBorders>
            <w:vAlign w:val="center"/>
          </w:tcPr>
          <w:p w14:paraId="0AE1F63D" w14:textId="09E8089D" w:rsidR="00204156" w:rsidRPr="00CE672B" w:rsidRDefault="00204156" w:rsidP="00204156">
            <w:pPr>
              <w:pStyle w:val="afffffff1"/>
            </w:pPr>
            <w:r>
              <w:rPr>
                <w:rFonts w:cs="Segoe UI"/>
                <w:color w:val="000000"/>
                <w:szCs w:val="22"/>
              </w:rPr>
              <w:t>1,398</w:t>
            </w:r>
          </w:p>
        </w:tc>
        <w:tc>
          <w:tcPr>
            <w:tcW w:w="582" w:type="pct"/>
            <w:tcBorders>
              <w:right w:val="single" w:sz="4" w:space="0" w:color="auto"/>
            </w:tcBorders>
            <w:vAlign w:val="center"/>
          </w:tcPr>
          <w:p w14:paraId="19B04B25" w14:textId="67D02CAB" w:rsidR="00204156" w:rsidRPr="00CE672B" w:rsidRDefault="00204156" w:rsidP="00204156">
            <w:pPr>
              <w:pStyle w:val="afffffff1"/>
            </w:pPr>
            <w:r>
              <w:rPr>
                <w:rFonts w:cs="Segoe UI"/>
                <w:color w:val="000000"/>
                <w:szCs w:val="22"/>
              </w:rPr>
              <w:t>1,398</w:t>
            </w:r>
          </w:p>
        </w:tc>
        <w:tc>
          <w:tcPr>
            <w:tcW w:w="721" w:type="pct"/>
            <w:tcBorders>
              <w:right w:val="single" w:sz="4" w:space="0" w:color="auto"/>
            </w:tcBorders>
            <w:vAlign w:val="center"/>
          </w:tcPr>
          <w:p w14:paraId="1B3F7AC6" w14:textId="3248340E" w:rsidR="00204156" w:rsidRPr="003248A5" w:rsidRDefault="00204156" w:rsidP="00204156">
            <w:pPr>
              <w:pStyle w:val="afffffff1"/>
            </w:pPr>
            <w:r>
              <w:rPr>
                <w:rFonts w:cs="Segoe UI"/>
                <w:color w:val="000000"/>
                <w:szCs w:val="22"/>
              </w:rPr>
              <w:t>-</w:t>
            </w:r>
          </w:p>
        </w:tc>
      </w:tr>
      <w:tr w:rsidR="00204156" w:rsidRPr="003248A5" w14:paraId="6A08C4C4" w14:textId="77777777" w:rsidTr="00A92596">
        <w:trPr>
          <w:cantSplit/>
          <w:trHeight w:val="623"/>
        </w:trPr>
        <w:tc>
          <w:tcPr>
            <w:tcW w:w="186" w:type="pct"/>
            <w:vAlign w:val="center"/>
          </w:tcPr>
          <w:p w14:paraId="21406791" w14:textId="41A7BDB6" w:rsidR="00204156" w:rsidRPr="003248A5" w:rsidRDefault="00204156" w:rsidP="00204156">
            <w:pPr>
              <w:pStyle w:val="afffffff1"/>
            </w:pPr>
            <w:r>
              <w:t>4</w:t>
            </w:r>
          </w:p>
        </w:tc>
        <w:tc>
          <w:tcPr>
            <w:tcW w:w="1275" w:type="pct"/>
            <w:shd w:val="clear" w:color="auto" w:fill="auto"/>
            <w:vAlign w:val="center"/>
          </w:tcPr>
          <w:p w14:paraId="3ED1F34D" w14:textId="49D89570" w:rsidR="00204156" w:rsidRPr="0083585E" w:rsidRDefault="00204156" w:rsidP="00204156">
            <w:pPr>
              <w:pStyle w:val="afffffff1"/>
              <w:spacing w:before="0"/>
              <w:rPr>
                <w:lang w:eastAsia="ru-RU"/>
              </w:rPr>
            </w:pPr>
            <w:r w:rsidRPr="002563DF">
              <w:t>№ 4 Карманово, ул. Заводская, 4, стр. 2</w:t>
            </w:r>
          </w:p>
        </w:tc>
        <w:tc>
          <w:tcPr>
            <w:tcW w:w="656" w:type="pct"/>
            <w:vAlign w:val="center"/>
          </w:tcPr>
          <w:p w14:paraId="176FB1B5" w14:textId="3A573342" w:rsidR="00204156" w:rsidRDefault="00204156" w:rsidP="00204156">
            <w:pPr>
              <w:pStyle w:val="afffffff1"/>
            </w:pPr>
            <w:r>
              <w:rPr>
                <w:rFonts w:cs="Segoe UI"/>
                <w:color w:val="000000"/>
                <w:szCs w:val="22"/>
              </w:rPr>
              <w:t>3,279</w:t>
            </w:r>
          </w:p>
        </w:tc>
        <w:tc>
          <w:tcPr>
            <w:tcW w:w="667" w:type="pct"/>
            <w:vAlign w:val="center"/>
          </w:tcPr>
          <w:p w14:paraId="33013356" w14:textId="0BBAF8B5" w:rsidR="00204156" w:rsidRDefault="00204156" w:rsidP="00204156">
            <w:pPr>
              <w:pStyle w:val="afffffff1"/>
            </w:pPr>
            <w:r>
              <w:rPr>
                <w:rFonts w:cs="Segoe UI"/>
                <w:color w:val="000000"/>
                <w:szCs w:val="22"/>
              </w:rPr>
              <w:t>246,69</w:t>
            </w:r>
          </w:p>
        </w:tc>
        <w:tc>
          <w:tcPr>
            <w:tcW w:w="607" w:type="pct"/>
            <w:tcBorders>
              <w:right w:val="single" w:sz="4" w:space="0" w:color="auto"/>
            </w:tcBorders>
            <w:shd w:val="clear" w:color="auto" w:fill="auto"/>
            <w:vAlign w:val="center"/>
          </w:tcPr>
          <w:p w14:paraId="501B4820" w14:textId="2B92A7C7" w:rsidR="00204156" w:rsidRPr="00CE672B" w:rsidRDefault="00204156" w:rsidP="00204156">
            <w:pPr>
              <w:pStyle w:val="afffffff1"/>
            </w:pPr>
            <w:r>
              <w:rPr>
                <w:rFonts w:cs="Segoe UI"/>
                <w:color w:val="000000"/>
                <w:szCs w:val="22"/>
              </w:rPr>
              <w:t>0,617</w:t>
            </w:r>
          </w:p>
        </w:tc>
        <w:tc>
          <w:tcPr>
            <w:tcW w:w="306" w:type="pct"/>
            <w:tcBorders>
              <w:right w:val="single" w:sz="4" w:space="0" w:color="auto"/>
            </w:tcBorders>
            <w:vAlign w:val="center"/>
          </w:tcPr>
          <w:p w14:paraId="41AAE451" w14:textId="5E8E3E71" w:rsidR="00204156" w:rsidRPr="00CE672B" w:rsidRDefault="00204156" w:rsidP="00204156">
            <w:pPr>
              <w:pStyle w:val="afffffff1"/>
            </w:pPr>
            <w:r>
              <w:rPr>
                <w:rFonts w:cs="Segoe UI"/>
                <w:color w:val="000000"/>
                <w:szCs w:val="22"/>
              </w:rPr>
              <w:t>3,064</w:t>
            </w:r>
          </w:p>
        </w:tc>
        <w:tc>
          <w:tcPr>
            <w:tcW w:w="582" w:type="pct"/>
            <w:tcBorders>
              <w:right w:val="single" w:sz="4" w:space="0" w:color="auto"/>
            </w:tcBorders>
            <w:vAlign w:val="center"/>
          </w:tcPr>
          <w:p w14:paraId="5405D875" w14:textId="6813653C" w:rsidR="00204156" w:rsidRPr="00CE672B" w:rsidRDefault="00204156" w:rsidP="00204156">
            <w:pPr>
              <w:pStyle w:val="afffffff1"/>
            </w:pPr>
            <w:r>
              <w:rPr>
                <w:rFonts w:cs="Segoe UI"/>
                <w:color w:val="000000"/>
                <w:szCs w:val="22"/>
              </w:rPr>
              <w:t>3,064</w:t>
            </w:r>
          </w:p>
        </w:tc>
        <w:tc>
          <w:tcPr>
            <w:tcW w:w="721" w:type="pct"/>
            <w:tcBorders>
              <w:right w:val="single" w:sz="4" w:space="0" w:color="auto"/>
            </w:tcBorders>
            <w:vAlign w:val="center"/>
          </w:tcPr>
          <w:p w14:paraId="7F4DE2F5" w14:textId="789BF4F3" w:rsidR="00204156" w:rsidRPr="003248A5" w:rsidRDefault="00204156" w:rsidP="00204156">
            <w:pPr>
              <w:pStyle w:val="afffffff1"/>
            </w:pPr>
            <w:r>
              <w:rPr>
                <w:rFonts w:cs="Segoe UI"/>
                <w:color w:val="000000"/>
                <w:szCs w:val="22"/>
              </w:rPr>
              <w:t>-</w:t>
            </w:r>
          </w:p>
        </w:tc>
      </w:tr>
      <w:tr w:rsidR="00204156" w:rsidRPr="003248A5" w14:paraId="66B312F2" w14:textId="77777777" w:rsidTr="00A92596">
        <w:trPr>
          <w:cantSplit/>
          <w:trHeight w:val="623"/>
        </w:trPr>
        <w:tc>
          <w:tcPr>
            <w:tcW w:w="186" w:type="pct"/>
            <w:vAlign w:val="center"/>
          </w:tcPr>
          <w:p w14:paraId="484C7018" w14:textId="5B25BBD8" w:rsidR="00204156" w:rsidRPr="003248A5" w:rsidRDefault="00204156" w:rsidP="00204156">
            <w:pPr>
              <w:pStyle w:val="afffffff1"/>
            </w:pPr>
            <w:r>
              <w:t>5</w:t>
            </w:r>
          </w:p>
        </w:tc>
        <w:tc>
          <w:tcPr>
            <w:tcW w:w="1275" w:type="pct"/>
            <w:shd w:val="clear" w:color="auto" w:fill="auto"/>
            <w:vAlign w:val="center"/>
          </w:tcPr>
          <w:p w14:paraId="377515F8" w14:textId="14E9C2EE" w:rsidR="00204156" w:rsidRPr="0083585E" w:rsidRDefault="00204156" w:rsidP="00204156">
            <w:pPr>
              <w:pStyle w:val="afffffff1"/>
              <w:spacing w:before="0"/>
              <w:rPr>
                <w:lang w:eastAsia="ru-RU"/>
              </w:rPr>
            </w:pPr>
            <w:r w:rsidRPr="002563DF">
              <w:t>№ 5 ул. Мира, БМК-3</w:t>
            </w:r>
          </w:p>
        </w:tc>
        <w:tc>
          <w:tcPr>
            <w:tcW w:w="656" w:type="pct"/>
            <w:vAlign w:val="center"/>
          </w:tcPr>
          <w:p w14:paraId="21D8AF5A" w14:textId="16088D06" w:rsidR="00204156" w:rsidRDefault="00204156" w:rsidP="00204156">
            <w:pPr>
              <w:pStyle w:val="afffffff1"/>
            </w:pPr>
            <w:r>
              <w:rPr>
                <w:rFonts w:cs="Segoe UI"/>
                <w:color w:val="000000"/>
                <w:szCs w:val="22"/>
              </w:rPr>
              <w:t>1,197</w:t>
            </w:r>
          </w:p>
        </w:tc>
        <w:tc>
          <w:tcPr>
            <w:tcW w:w="667" w:type="pct"/>
            <w:vAlign w:val="center"/>
          </w:tcPr>
          <w:p w14:paraId="10CBC486" w14:textId="4681E756" w:rsidR="00204156" w:rsidRDefault="00204156" w:rsidP="00204156">
            <w:pPr>
              <w:pStyle w:val="afffffff1"/>
            </w:pPr>
            <w:r>
              <w:rPr>
                <w:rFonts w:cs="Segoe UI"/>
                <w:color w:val="000000"/>
                <w:szCs w:val="22"/>
              </w:rPr>
              <w:t>39,79</w:t>
            </w:r>
          </w:p>
        </w:tc>
        <w:tc>
          <w:tcPr>
            <w:tcW w:w="607" w:type="pct"/>
            <w:tcBorders>
              <w:right w:val="single" w:sz="4" w:space="0" w:color="auto"/>
            </w:tcBorders>
            <w:shd w:val="clear" w:color="auto" w:fill="auto"/>
            <w:vAlign w:val="center"/>
          </w:tcPr>
          <w:p w14:paraId="743EFE53" w14:textId="63936D31" w:rsidR="00204156" w:rsidRPr="00CE672B" w:rsidRDefault="00204156" w:rsidP="00204156">
            <w:pPr>
              <w:pStyle w:val="afffffff1"/>
            </w:pPr>
            <w:r>
              <w:rPr>
                <w:rFonts w:cs="Segoe UI"/>
                <w:color w:val="000000"/>
                <w:szCs w:val="22"/>
              </w:rPr>
              <w:t>0,099</w:t>
            </w:r>
          </w:p>
        </w:tc>
        <w:tc>
          <w:tcPr>
            <w:tcW w:w="306" w:type="pct"/>
            <w:tcBorders>
              <w:right w:val="single" w:sz="4" w:space="0" w:color="auto"/>
            </w:tcBorders>
            <w:vAlign w:val="center"/>
          </w:tcPr>
          <w:p w14:paraId="2FAFB874" w14:textId="4F6FD3DC" w:rsidR="00204156" w:rsidRPr="00CE672B" w:rsidRDefault="00204156" w:rsidP="00204156">
            <w:pPr>
              <w:pStyle w:val="afffffff1"/>
            </w:pPr>
            <w:r>
              <w:rPr>
                <w:rFonts w:cs="Segoe UI"/>
                <w:color w:val="000000"/>
                <w:szCs w:val="22"/>
              </w:rPr>
              <w:t>0,494</w:t>
            </w:r>
          </w:p>
        </w:tc>
        <w:tc>
          <w:tcPr>
            <w:tcW w:w="582" w:type="pct"/>
            <w:tcBorders>
              <w:right w:val="single" w:sz="4" w:space="0" w:color="auto"/>
            </w:tcBorders>
            <w:vAlign w:val="center"/>
          </w:tcPr>
          <w:p w14:paraId="03440F30" w14:textId="25B2DC9F" w:rsidR="00204156" w:rsidRPr="00CE672B" w:rsidRDefault="00204156" w:rsidP="00204156">
            <w:pPr>
              <w:pStyle w:val="afffffff1"/>
            </w:pPr>
            <w:r>
              <w:rPr>
                <w:rFonts w:cs="Segoe UI"/>
                <w:color w:val="000000"/>
                <w:szCs w:val="22"/>
              </w:rPr>
              <w:t>0,494</w:t>
            </w:r>
          </w:p>
        </w:tc>
        <w:tc>
          <w:tcPr>
            <w:tcW w:w="721" w:type="pct"/>
            <w:tcBorders>
              <w:right w:val="single" w:sz="4" w:space="0" w:color="auto"/>
            </w:tcBorders>
            <w:vAlign w:val="center"/>
          </w:tcPr>
          <w:p w14:paraId="65075E21" w14:textId="4639D50D" w:rsidR="00204156" w:rsidRPr="003248A5" w:rsidRDefault="00204156" w:rsidP="00204156">
            <w:pPr>
              <w:pStyle w:val="afffffff1"/>
            </w:pPr>
            <w:r>
              <w:rPr>
                <w:rFonts w:cs="Segoe UI"/>
                <w:color w:val="000000"/>
                <w:szCs w:val="22"/>
              </w:rPr>
              <w:t>-</w:t>
            </w:r>
          </w:p>
        </w:tc>
      </w:tr>
      <w:tr w:rsidR="00204156" w:rsidRPr="003248A5" w14:paraId="5AA4611E" w14:textId="77777777" w:rsidTr="00A92596">
        <w:trPr>
          <w:cantSplit/>
          <w:trHeight w:val="623"/>
        </w:trPr>
        <w:tc>
          <w:tcPr>
            <w:tcW w:w="186" w:type="pct"/>
            <w:vAlign w:val="center"/>
          </w:tcPr>
          <w:p w14:paraId="7A8D1DE4" w14:textId="51A4274F" w:rsidR="00204156" w:rsidRPr="003248A5" w:rsidRDefault="00204156" w:rsidP="00204156">
            <w:pPr>
              <w:pStyle w:val="afffffff1"/>
            </w:pPr>
            <w:r>
              <w:t>6</w:t>
            </w:r>
          </w:p>
        </w:tc>
        <w:tc>
          <w:tcPr>
            <w:tcW w:w="1275" w:type="pct"/>
            <w:shd w:val="clear" w:color="auto" w:fill="auto"/>
            <w:vAlign w:val="center"/>
          </w:tcPr>
          <w:p w14:paraId="12C09FCE" w14:textId="66E7E4BF" w:rsidR="00204156" w:rsidRPr="0083585E" w:rsidRDefault="00204156" w:rsidP="00204156">
            <w:pPr>
              <w:pStyle w:val="afffffff1"/>
              <w:spacing w:before="0"/>
              <w:rPr>
                <w:lang w:eastAsia="ru-RU"/>
              </w:rPr>
            </w:pPr>
            <w:r w:rsidRPr="002563DF">
              <w:t>№ 6 БМК ул. Пушная, 2А</w:t>
            </w:r>
          </w:p>
        </w:tc>
        <w:tc>
          <w:tcPr>
            <w:tcW w:w="656" w:type="pct"/>
            <w:vAlign w:val="center"/>
          </w:tcPr>
          <w:p w14:paraId="02BF4B93" w14:textId="3033BAD2" w:rsidR="00204156" w:rsidRDefault="00204156" w:rsidP="00204156">
            <w:pPr>
              <w:pStyle w:val="afffffff1"/>
            </w:pPr>
            <w:r>
              <w:rPr>
                <w:rFonts w:cs="Segoe UI"/>
                <w:color w:val="000000"/>
                <w:szCs w:val="22"/>
              </w:rPr>
              <w:t>0,187</w:t>
            </w:r>
          </w:p>
        </w:tc>
        <w:tc>
          <w:tcPr>
            <w:tcW w:w="667" w:type="pct"/>
            <w:vAlign w:val="center"/>
          </w:tcPr>
          <w:p w14:paraId="7FC3008B" w14:textId="5BC2891E" w:rsidR="00204156" w:rsidRDefault="00204156" w:rsidP="00204156">
            <w:pPr>
              <w:pStyle w:val="afffffff1"/>
            </w:pPr>
            <w:r>
              <w:rPr>
                <w:rFonts w:cs="Segoe UI"/>
                <w:color w:val="000000"/>
                <w:szCs w:val="22"/>
              </w:rPr>
              <w:t>6,39</w:t>
            </w:r>
          </w:p>
        </w:tc>
        <w:tc>
          <w:tcPr>
            <w:tcW w:w="607" w:type="pct"/>
            <w:tcBorders>
              <w:right w:val="single" w:sz="4" w:space="0" w:color="auto"/>
            </w:tcBorders>
            <w:shd w:val="clear" w:color="auto" w:fill="auto"/>
            <w:vAlign w:val="center"/>
          </w:tcPr>
          <w:p w14:paraId="76F8D2E6" w14:textId="683A2CDE" w:rsidR="00204156" w:rsidRPr="00CE672B" w:rsidRDefault="00204156" w:rsidP="00204156">
            <w:pPr>
              <w:pStyle w:val="afffffff1"/>
            </w:pPr>
            <w:r>
              <w:rPr>
                <w:rFonts w:cs="Segoe UI"/>
                <w:color w:val="000000"/>
                <w:szCs w:val="22"/>
              </w:rPr>
              <w:t>0,016</w:t>
            </w:r>
          </w:p>
        </w:tc>
        <w:tc>
          <w:tcPr>
            <w:tcW w:w="306" w:type="pct"/>
            <w:tcBorders>
              <w:right w:val="single" w:sz="4" w:space="0" w:color="auto"/>
            </w:tcBorders>
            <w:vAlign w:val="center"/>
          </w:tcPr>
          <w:p w14:paraId="42BFC2CE" w14:textId="75621B2F" w:rsidR="00204156" w:rsidRPr="00CE672B" w:rsidRDefault="00204156" w:rsidP="00204156">
            <w:pPr>
              <w:pStyle w:val="afffffff1"/>
            </w:pPr>
            <w:r>
              <w:rPr>
                <w:rFonts w:cs="Segoe UI"/>
                <w:color w:val="000000"/>
                <w:szCs w:val="22"/>
              </w:rPr>
              <w:t>0,079</w:t>
            </w:r>
          </w:p>
        </w:tc>
        <w:tc>
          <w:tcPr>
            <w:tcW w:w="582" w:type="pct"/>
            <w:tcBorders>
              <w:right w:val="single" w:sz="4" w:space="0" w:color="auto"/>
            </w:tcBorders>
            <w:vAlign w:val="center"/>
          </w:tcPr>
          <w:p w14:paraId="51A13F69" w14:textId="259EE2A5" w:rsidR="00204156" w:rsidRPr="00CE672B" w:rsidRDefault="00204156" w:rsidP="00204156">
            <w:pPr>
              <w:pStyle w:val="afffffff1"/>
            </w:pPr>
            <w:r>
              <w:rPr>
                <w:rFonts w:cs="Segoe UI"/>
                <w:color w:val="000000"/>
                <w:szCs w:val="22"/>
              </w:rPr>
              <w:t>0,079</w:t>
            </w:r>
          </w:p>
        </w:tc>
        <w:tc>
          <w:tcPr>
            <w:tcW w:w="721" w:type="pct"/>
            <w:tcBorders>
              <w:right w:val="single" w:sz="4" w:space="0" w:color="auto"/>
            </w:tcBorders>
            <w:vAlign w:val="center"/>
          </w:tcPr>
          <w:p w14:paraId="320A9289" w14:textId="740F437E" w:rsidR="00204156" w:rsidRPr="003248A5" w:rsidRDefault="00204156" w:rsidP="00204156">
            <w:pPr>
              <w:pStyle w:val="afffffff1"/>
            </w:pPr>
            <w:r>
              <w:rPr>
                <w:rFonts w:cs="Segoe UI"/>
                <w:color w:val="000000"/>
                <w:szCs w:val="22"/>
              </w:rPr>
              <w:t>-</w:t>
            </w:r>
          </w:p>
        </w:tc>
      </w:tr>
      <w:tr w:rsidR="00204156" w:rsidRPr="003248A5" w14:paraId="3E5E94E3" w14:textId="77777777" w:rsidTr="00A92596">
        <w:trPr>
          <w:cantSplit/>
          <w:trHeight w:val="623"/>
        </w:trPr>
        <w:tc>
          <w:tcPr>
            <w:tcW w:w="186" w:type="pct"/>
            <w:vAlign w:val="center"/>
          </w:tcPr>
          <w:p w14:paraId="07BCDDEA" w14:textId="2184D360" w:rsidR="00204156" w:rsidRPr="003248A5" w:rsidRDefault="00204156" w:rsidP="00204156">
            <w:pPr>
              <w:pStyle w:val="afffffff1"/>
            </w:pPr>
            <w:r>
              <w:t>7</w:t>
            </w:r>
          </w:p>
        </w:tc>
        <w:tc>
          <w:tcPr>
            <w:tcW w:w="1275" w:type="pct"/>
            <w:shd w:val="clear" w:color="auto" w:fill="auto"/>
            <w:vAlign w:val="center"/>
          </w:tcPr>
          <w:p w14:paraId="739A21C9" w14:textId="693F6DBE" w:rsidR="00204156" w:rsidRPr="0083585E" w:rsidRDefault="00204156" w:rsidP="00204156">
            <w:pPr>
              <w:pStyle w:val="afffffff1"/>
              <w:spacing w:before="0"/>
              <w:rPr>
                <w:lang w:eastAsia="ru-RU"/>
              </w:rPr>
            </w:pPr>
            <w:r w:rsidRPr="002563DF">
              <w:t>БМК-7</w:t>
            </w:r>
          </w:p>
        </w:tc>
        <w:tc>
          <w:tcPr>
            <w:tcW w:w="656" w:type="pct"/>
            <w:vAlign w:val="center"/>
          </w:tcPr>
          <w:p w14:paraId="7B0F1CAB" w14:textId="7F1A5063" w:rsidR="00204156" w:rsidRDefault="00204156" w:rsidP="00204156">
            <w:pPr>
              <w:pStyle w:val="afffffff1"/>
            </w:pPr>
            <w:r>
              <w:rPr>
                <w:rFonts w:cs="Segoe UI"/>
                <w:color w:val="000000"/>
                <w:szCs w:val="22"/>
              </w:rPr>
              <w:t>5,545</w:t>
            </w:r>
          </w:p>
        </w:tc>
        <w:tc>
          <w:tcPr>
            <w:tcW w:w="667" w:type="pct"/>
            <w:vAlign w:val="center"/>
          </w:tcPr>
          <w:p w14:paraId="0DCBC7AE" w14:textId="7DBE3C06" w:rsidR="00204156" w:rsidRDefault="00204156" w:rsidP="00204156">
            <w:pPr>
              <w:pStyle w:val="afffffff1"/>
            </w:pPr>
            <w:r>
              <w:rPr>
                <w:rFonts w:cs="Segoe UI"/>
                <w:color w:val="000000"/>
                <w:szCs w:val="22"/>
              </w:rPr>
              <w:t>264,69</w:t>
            </w:r>
          </w:p>
        </w:tc>
        <w:tc>
          <w:tcPr>
            <w:tcW w:w="607" w:type="pct"/>
            <w:tcBorders>
              <w:right w:val="single" w:sz="4" w:space="0" w:color="auto"/>
            </w:tcBorders>
            <w:shd w:val="clear" w:color="auto" w:fill="auto"/>
            <w:vAlign w:val="center"/>
          </w:tcPr>
          <w:p w14:paraId="5DB825EA" w14:textId="6F6851C2" w:rsidR="00204156" w:rsidRPr="00CE672B" w:rsidRDefault="00204156" w:rsidP="00204156">
            <w:pPr>
              <w:pStyle w:val="afffffff1"/>
            </w:pPr>
            <w:r>
              <w:rPr>
                <w:rFonts w:cs="Segoe UI"/>
                <w:color w:val="000000"/>
                <w:szCs w:val="22"/>
              </w:rPr>
              <w:t>0,662</w:t>
            </w:r>
          </w:p>
        </w:tc>
        <w:tc>
          <w:tcPr>
            <w:tcW w:w="306" w:type="pct"/>
            <w:tcBorders>
              <w:right w:val="single" w:sz="4" w:space="0" w:color="auto"/>
            </w:tcBorders>
            <w:vAlign w:val="center"/>
          </w:tcPr>
          <w:p w14:paraId="7C937BB0" w14:textId="2199C183" w:rsidR="00204156" w:rsidRPr="00CE672B" w:rsidRDefault="00204156" w:rsidP="00204156">
            <w:pPr>
              <w:pStyle w:val="afffffff1"/>
            </w:pPr>
            <w:r>
              <w:rPr>
                <w:rFonts w:cs="Segoe UI"/>
                <w:color w:val="000000"/>
                <w:szCs w:val="22"/>
              </w:rPr>
              <w:t>3,287</w:t>
            </w:r>
          </w:p>
        </w:tc>
        <w:tc>
          <w:tcPr>
            <w:tcW w:w="582" w:type="pct"/>
            <w:tcBorders>
              <w:right w:val="single" w:sz="4" w:space="0" w:color="auto"/>
            </w:tcBorders>
            <w:vAlign w:val="center"/>
          </w:tcPr>
          <w:p w14:paraId="40FD0E8A" w14:textId="2995C5D6" w:rsidR="00204156" w:rsidRPr="00CE672B" w:rsidRDefault="00204156" w:rsidP="00204156">
            <w:pPr>
              <w:pStyle w:val="afffffff1"/>
            </w:pPr>
            <w:r>
              <w:rPr>
                <w:rFonts w:cs="Segoe UI"/>
                <w:color w:val="000000"/>
                <w:szCs w:val="22"/>
              </w:rPr>
              <w:t>3,287</w:t>
            </w:r>
          </w:p>
        </w:tc>
        <w:tc>
          <w:tcPr>
            <w:tcW w:w="721" w:type="pct"/>
            <w:tcBorders>
              <w:right w:val="single" w:sz="4" w:space="0" w:color="auto"/>
            </w:tcBorders>
            <w:vAlign w:val="center"/>
          </w:tcPr>
          <w:p w14:paraId="4723AADC" w14:textId="6E7656CE" w:rsidR="00204156" w:rsidRPr="003248A5" w:rsidRDefault="00204156" w:rsidP="00204156">
            <w:pPr>
              <w:pStyle w:val="afffffff1"/>
            </w:pPr>
            <w:r>
              <w:rPr>
                <w:rFonts w:cs="Segoe UI"/>
                <w:color w:val="000000"/>
                <w:szCs w:val="22"/>
              </w:rPr>
              <w:t>-</w:t>
            </w:r>
          </w:p>
        </w:tc>
      </w:tr>
      <w:tr w:rsidR="00204156" w:rsidRPr="003248A5" w14:paraId="622A9666" w14:textId="77777777" w:rsidTr="00A92596">
        <w:trPr>
          <w:cantSplit/>
          <w:trHeight w:val="623"/>
        </w:trPr>
        <w:tc>
          <w:tcPr>
            <w:tcW w:w="186" w:type="pct"/>
            <w:vAlign w:val="center"/>
          </w:tcPr>
          <w:p w14:paraId="7965EC16" w14:textId="7FADBCE6" w:rsidR="00204156" w:rsidRPr="003248A5" w:rsidRDefault="00204156" w:rsidP="00204156">
            <w:pPr>
              <w:pStyle w:val="afffffff1"/>
            </w:pPr>
            <w:r>
              <w:t>8</w:t>
            </w:r>
          </w:p>
        </w:tc>
        <w:tc>
          <w:tcPr>
            <w:tcW w:w="1275" w:type="pct"/>
            <w:shd w:val="clear" w:color="auto" w:fill="auto"/>
            <w:vAlign w:val="center"/>
          </w:tcPr>
          <w:p w14:paraId="561F044C" w14:textId="4162039D" w:rsidR="00204156" w:rsidRPr="0083585E" w:rsidRDefault="00204156" w:rsidP="00204156">
            <w:pPr>
              <w:pStyle w:val="afffffff1"/>
              <w:spacing w:before="0"/>
              <w:rPr>
                <w:lang w:eastAsia="ru-RU"/>
              </w:rPr>
            </w:pPr>
            <w:r w:rsidRPr="002563DF">
              <w:t>БМК-8</w:t>
            </w:r>
          </w:p>
        </w:tc>
        <w:tc>
          <w:tcPr>
            <w:tcW w:w="656" w:type="pct"/>
            <w:vAlign w:val="center"/>
          </w:tcPr>
          <w:p w14:paraId="7EF4BEA2" w14:textId="57DB2342" w:rsidR="00204156" w:rsidRDefault="00204156" w:rsidP="00204156">
            <w:pPr>
              <w:pStyle w:val="afffffff1"/>
            </w:pPr>
            <w:r>
              <w:rPr>
                <w:rFonts w:cs="Segoe UI"/>
                <w:color w:val="000000"/>
                <w:szCs w:val="22"/>
              </w:rPr>
              <w:t>1,939</w:t>
            </w:r>
          </w:p>
        </w:tc>
        <w:tc>
          <w:tcPr>
            <w:tcW w:w="667" w:type="pct"/>
            <w:vAlign w:val="center"/>
          </w:tcPr>
          <w:p w14:paraId="0E4243B1" w14:textId="3636A702" w:rsidR="00204156" w:rsidRDefault="00204156" w:rsidP="00204156">
            <w:pPr>
              <w:pStyle w:val="afffffff1"/>
            </w:pPr>
            <w:r>
              <w:rPr>
                <w:rFonts w:cs="Segoe UI"/>
                <w:color w:val="000000"/>
                <w:szCs w:val="22"/>
              </w:rPr>
              <w:t>64,98</w:t>
            </w:r>
          </w:p>
        </w:tc>
        <w:tc>
          <w:tcPr>
            <w:tcW w:w="607" w:type="pct"/>
            <w:tcBorders>
              <w:right w:val="single" w:sz="4" w:space="0" w:color="auto"/>
            </w:tcBorders>
            <w:shd w:val="clear" w:color="auto" w:fill="auto"/>
            <w:vAlign w:val="center"/>
          </w:tcPr>
          <w:p w14:paraId="1F2B9413" w14:textId="6548BEC7" w:rsidR="00204156" w:rsidRPr="00CE672B" w:rsidRDefault="00204156" w:rsidP="00204156">
            <w:pPr>
              <w:pStyle w:val="afffffff1"/>
            </w:pPr>
            <w:r>
              <w:rPr>
                <w:rFonts w:cs="Segoe UI"/>
                <w:color w:val="000000"/>
                <w:szCs w:val="22"/>
              </w:rPr>
              <w:t>0,162</w:t>
            </w:r>
          </w:p>
        </w:tc>
        <w:tc>
          <w:tcPr>
            <w:tcW w:w="306" w:type="pct"/>
            <w:tcBorders>
              <w:right w:val="single" w:sz="4" w:space="0" w:color="auto"/>
            </w:tcBorders>
            <w:vAlign w:val="center"/>
          </w:tcPr>
          <w:p w14:paraId="65DC6E46" w14:textId="4E5D72EA" w:rsidR="00204156" w:rsidRPr="00CE672B" w:rsidRDefault="00204156" w:rsidP="00204156">
            <w:pPr>
              <w:pStyle w:val="afffffff1"/>
            </w:pPr>
            <w:r>
              <w:rPr>
                <w:rFonts w:cs="Segoe UI"/>
                <w:color w:val="000000"/>
                <w:szCs w:val="22"/>
              </w:rPr>
              <w:t>0,807</w:t>
            </w:r>
          </w:p>
        </w:tc>
        <w:tc>
          <w:tcPr>
            <w:tcW w:w="582" w:type="pct"/>
            <w:tcBorders>
              <w:right w:val="single" w:sz="4" w:space="0" w:color="auto"/>
            </w:tcBorders>
            <w:vAlign w:val="center"/>
          </w:tcPr>
          <w:p w14:paraId="547F574F" w14:textId="2DA87A2D" w:rsidR="00204156" w:rsidRPr="00CE672B" w:rsidRDefault="00204156" w:rsidP="00204156">
            <w:pPr>
              <w:pStyle w:val="afffffff1"/>
            </w:pPr>
            <w:r>
              <w:rPr>
                <w:rFonts w:cs="Segoe UI"/>
                <w:color w:val="000000"/>
                <w:szCs w:val="22"/>
              </w:rPr>
              <w:t>0,807</w:t>
            </w:r>
          </w:p>
        </w:tc>
        <w:tc>
          <w:tcPr>
            <w:tcW w:w="721" w:type="pct"/>
            <w:tcBorders>
              <w:right w:val="single" w:sz="4" w:space="0" w:color="auto"/>
            </w:tcBorders>
            <w:vAlign w:val="center"/>
          </w:tcPr>
          <w:p w14:paraId="34455069" w14:textId="0DD3FDCA" w:rsidR="00204156" w:rsidRPr="003248A5" w:rsidRDefault="00204156" w:rsidP="00204156">
            <w:pPr>
              <w:pStyle w:val="afffffff1"/>
            </w:pPr>
            <w:r>
              <w:rPr>
                <w:rFonts w:cs="Segoe UI"/>
                <w:color w:val="000000"/>
                <w:szCs w:val="22"/>
              </w:rPr>
              <w:t>-</w:t>
            </w:r>
          </w:p>
        </w:tc>
      </w:tr>
      <w:tr w:rsidR="00204156" w:rsidRPr="003248A5" w14:paraId="476BB559" w14:textId="77777777" w:rsidTr="00A92596">
        <w:trPr>
          <w:cantSplit/>
          <w:trHeight w:val="623"/>
        </w:trPr>
        <w:tc>
          <w:tcPr>
            <w:tcW w:w="186" w:type="pct"/>
            <w:vAlign w:val="center"/>
          </w:tcPr>
          <w:p w14:paraId="03F0F7EA" w14:textId="4734B825" w:rsidR="00204156" w:rsidRPr="003248A5" w:rsidRDefault="00204156" w:rsidP="00204156">
            <w:pPr>
              <w:pStyle w:val="afffffff1"/>
            </w:pPr>
            <w:r>
              <w:t>9</w:t>
            </w:r>
          </w:p>
        </w:tc>
        <w:tc>
          <w:tcPr>
            <w:tcW w:w="1275" w:type="pct"/>
            <w:shd w:val="clear" w:color="auto" w:fill="auto"/>
            <w:vAlign w:val="center"/>
          </w:tcPr>
          <w:p w14:paraId="4E6380AF" w14:textId="683185F5" w:rsidR="00204156" w:rsidRPr="0083585E" w:rsidRDefault="00204156" w:rsidP="00204156">
            <w:pPr>
              <w:pStyle w:val="afffffff1"/>
              <w:spacing w:before="0"/>
              <w:rPr>
                <w:lang w:eastAsia="ru-RU"/>
              </w:rPr>
            </w:pPr>
            <w:r w:rsidRPr="002563DF">
              <w:t>БМК-9</w:t>
            </w:r>
          </w:p>
        </w:tc>
        <w:tc>
          <w:tcPr>
            <w:tcW w:w="656" w:type="pct"/>
            <w:vAlign w:val="center"/>
          </w:tcPr>
          <w:p w14:paraId="5A4C87A6" w14:textId="161FBE88" w:rsidR="00204156" w:rsidRDefault="00204156" w:rsidP="00204156">
            <w:pPr>
              <w:pStyle w:val="afffffff1"/>
            </w:pPr>
            <w:r>
              <w:rPr>
                <w:rFonts w:cs="Segoe UI"/>
                <w:color w:val="000000"/>
                <w:szCs w:val="22"/>
              </w:rPr>
              <w:t>5,615</w:t>
            </w:r>
          </w:p>
        </w:tc>
        <w:tc>
          <w:tcPr>
            <w:tcW w:w="667" w:type="pct"/>
            <w:vAlign w:val="center"/>
          </w:tcPr>
          <w:p w14:paraId="44FCCF7C" w14:textId="734B3482" w:rsidR="00204156" w:rsidRDefault="00204156" w:rsidP="00204156">
            <w:pPr>
              <w:pStyle w:val="afffffff1"/>
            </w:pPr>
            <w:r>
              <w:rPr>
                <w:rFonts w:cs="Segoe UI"/>
                <w:color w:val="000000"/>
                <w:szCs w:val="22"/>
              </w:rPr>
              <w:t>200,26</w:t>
            </w:r>
          </w:p>
        </w:tc>
        <w:tc>
          <w:tcPr>
            <w:tcW w:w="607" w:type="pct"/>
            <w:tcBorders>
              <w:right w:val="single" w:sz="4" w:space="0" w:color="auto"/>
            </w:tcBorders>
            <w:shd w:val="clear" w:color="auto" w:fill="auto"/>
            <w:vAlign w:val="center"/>
          </w:tcPr>
          <w:p w14:paraId="31B09C44" w14:textId="1C1AF90F" w:rsidR="00204156" w:rsidRPr="00CE672B" w:rsidRDefault="00204156" w:rsidP="00204156">
            <w:pPr>
              <w:pStyle w:val="afffffff1"/>
            </w:pPr>
            <w:r>
              <w:rPr>
                <w:rFonts w:cs="Segoe UI"/>
                <w:color w:val="000000"/>
                <w:szCs w:val="22"/>
              </w:rPr>
              <w:t>0,501</w:t>
            </w:r>
          </w:p>
        </w:tc>
        <w:tc>
          <w:tcPr>
            <w:tcW w:w="306" w:type="pct"/>
            <w:tcBorders>
              <w:right w:val="single" w:sz="4" w:space="0" w:color="auto"/>
            </w:tcBorders>
            <w:vAlign w:val="center"/>
          </w:tcPr>
          <w:p w14:paraId="5F67BCD6" w14:textId="6D7DB360" w:rsidR="00204156" w:rsidRPr="00CE672B" w:rsidRDefault="00204156" w:rsidP="00204156">
            <w:pPr>
              <w:pStyle w:val="afffffff1"/>
            </w:pPr>
            <w:r>
              <w:rPr>
                <w:rFonts w:cs="Segoe UI"/>
                <w:color w:val="000000"/>
                <w:szCs w:val="22"/>
              </w:rPr>
              <w:t>2,487</w:t>
            </w:r>
          </w:p>
        </w:tc>
        <w:tc>
          <w:tcPr>
            <w:tcW w:w="582" w:type="pct"/>
            <w:tcBorders>
              <w:right w:val="single" w:sz="4" w:space="0" w:color="auto"/>
            </w:tcBorders>
            <w:vAlign w:val="center"/>
          </w:tcPr>
          <w:p w14:paraId="29C4394E" w14:textId="526E6266" w:rsidR="00204156" w:rsidRPr="00CE672B" w:rsidRDefault="00204156" w:rsidP="00204156">
            <w:pPr>
              <w:pStyle w:val="afffffff1"/>
            </w:pPr>
            <w:r>
              <w:rPr>
                <w:rFonts w:cs="Segoe UI"/>
                <w:color w:val="000000"/>
                <w:szCs w:val="22"/>
              </w:rPr>
              <w:t>2,487</w:t>
            </w:r>
          </w:p>
        </w:tc>
        <w:tc>
          <w:tcPr>
            <w:tcW w:w="721" w:type="pct"/>
            <w:tcBorders>
              <w:right w:val="single" w:sz="4" w:space="0" w:color="auto"/>
            </w:tcBorders>
            <w:vAlign w:val="center"/>
          </w:tcPr>
          <w:p w14:paraId="67D73DD3" w14:textId="2369A919" w:rsidR="00204156" w:rsidRPr="003248A5" w:rsidRDefault="00204156" w:rsidP="00204156">
            <w:pPr>
              <w:pStyle w:val="afffffff1"/>
            </w:pPr>
            <w:r>
              <w:rPr>
                <w:rFonts w:cs="Segoe UI"/>
                <w:color w:val="000000"/>
                <w:szCs w:val="22"/>
              </w:rPr>
              <w:t>-</w:t>
            </w:r>
          </w:p>
        </w:tc>
      </w:tr>
      <w:tr w:rsidR="00204156" w:rsidRPr="003248A5" w14:paraId="3042415B" w14:textId="77777777" w:rsidTr="00A92596">
        <w:trPr>
          <w:cantSplit/>
          <w:trHeight w:val="623"/>
        </w:trPr>
        <w:tc>
          <w:tcPr>
            <w:tcW w:w="186" w:type="pct"/>
            <w:vAlign w:val="center"/>
          </w:tcPr>
          <w:p w14:paraId="63B76DEB" w14:textId="6877B0D6" w:rsidR="00204156" w:rsidRPr="003248A5" w:rsidRDefault="00204156" w:rsidP="00204156">
            <w:pPr>
              <w:pStyle w:val="afffffff1"/>
            </w:pPr>
            <w:r>
              <w:t>10</w:t>
            </w:r>
          </w:p>
        </w:tc>
        <w:tc>
          <w:tcPr>
            <w:tcW w:w="1275" w:type="pct"/>
            <w:shd w:val="clear" w:color="auto" w:fill="auto"/>
            <w:vAlign w:val="center"/>
          </w:tcPr>
          <w:p w14:paraId="0F00C9AF" w14:textId="67A7831B" w:rsidR="00204156" w:rsidRPr="0083585E" w:rsidRDefault="00204156" w:rsidP="00204156">
            <w:pPr>
              <w:pStyle w:val="afffffff1"/>
              <w:spacing w:before="0"/>
              <w:rPr>
                <w:lang w:eastAsia="ru-RU"/>
              </w:rPr>
            </w:pPr>
            <w:r w:rsidRPr="00D820EB">
              <w:t>Котельная с. Карманово, ул. Набережная</w:t>
            </w:r>
          </w:p>
        </w:tc>
        <w:tc>
          <w:tcPr>
            <w:tcW w:w="656" w:type="pct"/>
            <w:vAlign w:val="center"/>
          </w:tcPr>
          <w:p w14:paraId="2C45F4F9" w14:textId="78D6F393" w:rsidR="00204156" w:rsidRDefault="00204156" w:rsidP="00204156">
            <w:pPr>
              <w:pStyle w:val="afffffff1"/>
            </w:pPr>
            <w:r>
              <w:rPr>
                <w:rFonts w:cs="Segoe UI"/>
                <w:color w:val="000000"/>
                <w:szCs w:val="22"/>
              </w:rPr>
              <w:t>0,108</w:t>
            </w:r>
          </w:p>
        </w:tc>
        <w:tc>
          <w:tcPr>
            <w:tcW w:w="667" w:type="pct"/>
            <w:vAlign w:val="center"/>
          </w:tcPr>
          <w:p w14:paraId="12D3C95B" w14:textId="0530CECE" w:rsidR="00204156" w:rsidRDefault="00204156" w:rsidP="00204156">
            <w:pPr>
              <w:pStyle w:val="afffffff1"/>
            </w:pPr>
            <w:r>
              <w:rPr>
                <w:rFonts w:cs="Segoe UI"/>
                <w:color w:val="000000"/>
                <w:szCs w:val="22"/>
              </w:rPr>
              <w:t>2,36</w:t>
            </w:r>
          </w:p>
        </w:tc>
        <w:tc>
          <w:tcPr>
            <w:tcW w:w="607" w:type="pct"/>
            <w:tcBorders>
              <w:right w:val="single" w:sz="4" w:space="0" w:color="auto"/>
            </w:tcBorders>
            <w:shd w:val="clear" w:color="auto" w:fill="auto"/>
            <w:vAlign w:val="center"/>
          </w:tcPr>
          <w:p w14:paraId="61E053D1" w14:textId="40F1E05C" w:rsidR="00204156" w:rsidRPr="00CE672B" w:rsidRDefault="00204156" w:rsidP="00204156">
            <w:pPr>
              <w:pStyle w:val="afffffff1"/>
            </w:pPr>
            <w:r>
              <w:rPr>
                <w:rFonts w:cs="Segoe UI"/>
                <w:color w:val="000000"/>
                <w:szCs w:val="22"/>
              </w:rPr>
              <w:t>0,006</w:t>
            </w:r>
          </w:p>
        </w:tc>
        <w:tc>
          <w:tcPr>
            <w:tcW w:w="306" w:type="pct"/>
            <w:tcBorders>
              <w:right w:val="single" w:sz="4" w:space="0" w:color="auto"/>
            </w:tcBorders>
            <w:vAlign w:val="center"/>
          </w:tcPr>
          <w:p w14:paraId="75FC55C2" w14:textId="1A91F83E" w:rsidR="00204156" w:rsidRPr="00CE672B" w:rsidRDefault="00204156" w:rsidP="00204156">
            <w:pPr>
              <w:pStyle w:val="afffffff1"/>
            </w:pPr>
            <w:r>
              <w:rPr>
                <w:rFonts w:cs="Segoe UI"/>
                <w:color w:val="000000"/>
                <w:szCs w:val="22"/>
              </w:rPr>
              <w:t>0,029</w:t>
            </w:r>
          </w:p>
        </w:tc>
        <w:tc>
          <w:tcPr>
            <w:tcW w:w="582" w:type="pct"/>
            <w:tcBorders>
              <w:right w:val="single" w:sz="4" w:space="0" w:color="auto"/>
            </w:tcBorders>
            <w:vAlign w:val="center"/>
          </w:tcPr>
          <w:p w14:paraId="6C72F5B3" w14:textId="62C47DE1" w:rsidR="00204156" w:rsidRPr="00CE672B" w:rsidRDefault="00204156" w:rsidP="00204156">
            <w:pPr>
              <w:pStyle w:val="afffffff1"/>
            </w:pPr>
            <w:r>
              <w:rPr>
                <w:rFonts w:cs="Segoe UI"/>
                <w:color w:val="000000"/>
                <w:szCs w:val="22"/>
              </w:rPr>
              <w:t>0,029</w:t>
            </w:r>
          </w:p>
        </w:tc>
        <w:tc>
          <w:tcPr>
            <w:tcW w:w="721" w:type="pct"/>
            <w:tcBorders>
              <w:right w:val="single" w:sz="4" w:space="0" w:color="auto"/>
            </w:tcBorders>
            <w:vAlign w:val="center"/>
          </w:tcPr>
          <w:p w14:paraId="1148C88B" w14:textId="71DAA6A2" w:rsidR="00204156" w:rsidRPr="003248A5" w:rsidRDefault="00204156" w:rsidP="00204156">
            <w:pPr>
              <w:pStyle w:val="afffffff1"/>
            </w:pPr>
            <w:r>
              <w:rPr>
                <w:rFonts w:cs="Segoe UI"/>
                <w:color w:val="000000"/>
                <w:szCs w:val="22"/>
              </w:rPr>
              <w:t>-</w:t>
            </w:r>
          </w:p>
        </w:tc>
      </w:tr>
      <w:tr w:rsidR="00204156" w:rsidRPr="003248A5" w14:paraId="5BAF48F3" w14:textId="77777777" w:rsidTr="00A92596">
        <w:trPr>
          <w:cantSplit/>
          <w:trHeight w:val="623"/>
        </w:trPr>
        <w:tc>
          <w:tcPr>
            <w:tcW w:w="186" w:type="pct"/>
            <w:vAlign w:val="center"/>
          </w:tcPr>
          <w:p w14:paraId="4719A86B" w14:textId="5B53515D" w:rsidR="00204156" w:rsidRPr="003248A5" w:rsidRDefault="00204156" w:rsidP="00204156">
            <w:pPr>
              <w:pStyle w:val="afffffff1"/>
            </w:pPr>
            <w:r>
              <w:t>11</w:t>
            </w:r>
          </w:p>
        </w:tc>
        <w:tc>
          <w:tcPr>
            <w:tcW w:w="1275" w:type="pct"/>
            <w:shd w:val="clear" w:color="auto" w:fill="auto"/>
            <w:vAlign w:val="center"/>
          </w:tcPr>
          <w:p w14:paraId="3E5EE53E" w14:textId="7601CF31" w:rsidR="00204156" w:rsidRPr="0083585E" w:rsidRDefault="00204156" w:rsidP="00204156">
            <w:pPr>
              <w:pStyle w:val="afffffff1"/>
              <w:spacing w:before="0"/>
              <w:rPr>
                <w:lang w:eastAsia="ru-RU"/>
              </w:rPr>
            </w:pPr>
            <w:r w:rsidRPr="002563DF">
              <w:t>Котельная пр. Первомайский, 1</w:t>
            </w:r>
          </w:p>
        </w:tc>
        <w:tc>
          <w:tcPr>
            <w:tcW w:w="656" w:type="pct"/>
            <w:vAlign w:val="center"/>
          </w:tcPr>
          <w:p w14:paraId="598D433B" w14:textId="47C62789" w:rsidR="00204156" w:rsidRDefault="00204156" w:rsidP="00204156">
            <w:pPr>
              <w:pStyle w:val="afffffff1"/>
            </w:pPr>
            <w:r>
              <w:rPr>
                <w:rFonts w:cs="Segoe UI"/>
                <w:color w:val="000000"/>
                <w:szCs w:val="22"/>
              </w:rPr>
              <w:t>0,300</w:t>
            </w:r>
          </w:p>
        </w:tc>
        <w:tc>
          <w:tcPr>
            <w:tcW w:w="667" w:type="pct"/>
            <w:vAlign w:val="center"/>
          </w:tcPr>
          <w:p w14:paraId="1B5901C2" w14:textId="2A184230" w:rsidR="00204156" w:rsidRDefault="00204156" w:rsidP="00204156">
            <w:pPr>
              <w:pStyle w:val="afffffff1"/>
            </w:pPr>
            <w:r>
              <w:rPr>
                <w:rFonts w:cs="Segoe UI"/>
                <w:color w:val="000000"/>
                <w:szCs w:val="22"/>
              </w:rPr>
              <w:t>6,23</w:t>
            </w:r>
          </w:p>
        </w:tc>
        <w:tc>
          <w:tcPr>
            <w:tcW w:w="607" w:type="pct"/>
            <w:tcBorders>
              <w:right w:val="single" w:sz="4" w:space="0" w:color="auto"/>
            </w:tcBorders>
            <w:shd w:val="clear" w:color="auto" w:fill="auto"/>
            <w:vAlign w:val="center"/>
          </w:tcPr>
          <w:p w14:paraId="40A5225A" w14:textId="1E264DB6" w:rsidR="00204156" w:rsidRPr="00CE672B" w:rsidRDefault="00204156" w:rsidP="00204156">
            <w:pPr>
              <w:pStyle w:val="afffffff1"/>
            </w:pPr>
            <w:r>
              <w:rPr>
                <w:rFonts w:cs="Segoe UI"/>
                <w:color w:val="000000"/>
                <w:szCs w:val="22"/>
              </w:rPr>
              <w:t>0,016</w:t>
            </w:r>
          </w:p>
        </w:tc>
        <w:tc>
          <w:tcPr>
            <w:tcW w:w="306" w:type="pct"/>
            <w:tcBorders>
              <w:right w:val="single" w:sz="4" w:space="0" w:color="auto"/>
            </w:tcBorders>
            <w:vAlign w:val="center"/>
          </w:tcPr>
          <w:p w14:paraId="1A23BD5A" w14:textId="4D96025F" w:rsidR="00204156" w:rsidRPr="00CE672B" w:rsidRDefault="00204156" w:rsidP="00204156">
            <w:pPr>
              <w:pStyle w:val="afffffff1"/>
            </w:pPr>
            <w:r>
              <w:rPr>
                <w:rFonts w:cs="Segoe UI"/>
                <w:color w:val="000000"/>
                <w:szCs w:val="22"/>
              </w:rPr>
              <w:t>0,077</w:t>
            </w:r>
          </w:p>
        </w:tc>
        <w:tc>
          <w:tcPr>
            <w:tcW w:w="582" w:type="pct"/>
            <w:tcBorders>
              <w:right w:val="single" w:sz="4" w:space="0" w:color="auto"/>
            </w:tcBorders>
            <w:vAlign w:val="center"/>
          </w:tcPr>
          <w:p w14:paraId="6823D353" w14:textId="24ACF962" w:rsidR="00204156" w:rsidRPr="00CE672B" w:rsidRDefault="00204156" w:rsidP="00204156">
            <w:pPr>
              <w:pStyle w:val="afffffff1"/>
            </w:pPr>
            <w:r>
              <w:rPr>
                <w:rFonts w:cs="Segoe UI"/>
                <w:color w:val="000000"/>
                <w:szCs w:val="22"/>
              </w:rPr>
              <w:t>0,077</w:t>
            </w:r>
          </w:p>
        </w:tc>
        <w:tc>
          <w:tcPr>
            <w:tcW w:w="721" w:type="pct"/>
            <w:tcBorders>
              <w:right w:val="single" w:sz="4" w:space="0" w:color="auto"/>
            </w:tcBorders>
            <w:vAlign w:val="center"/>
          </w:tcPr>
          <w:p w14:paraId="416F08BE" w14:textId="3AF8E6DE" w:rsidR="00204156" w:rsidRPr="003248A5" w:rsidRDefault="00204156" w:rsidP="00204156">
            <w:pPr>
              <w:pStyle w:val="afffffff1"/>
            </w:pPr>
            <w:r>
              <w:rPr>
                <w:rFonts w:cs="Segoe UI"/>
                <w:color w:val="000000"/>
                <w:szCs w:val="22"/>
              </w:rPr>
              <w:t>-</w:t>
            </w:r>
          </w:p>
        </w:tc>
      </w:tr>
      <w:tr w:rsidR="00204156" w:rsidRPr="003248A5" w14:paraId="08155941" w14:textId="77777777" w:rsidTr="00A92596">
        <w:trPr>
          <w:cantSplit/>
          <w:trHeight w:val="623"/>
        </w:trPr>
        <w:tc>
          <w:tcPr>
            <w:tcW w:w="186" w:type="pct"/>
            <w:vAlign w:val="center"/>
          </w:tcPr>
          <w:p w14:paraId="420E5715" w14:textId="171DC512" w:rsidR="00204156" w:rsidRPr="003248A5" w:rsidRDefault="00204156" w:rsidP="00204156">
            <w:pPr>
              <w:pStyle w:val="afffffff1"/>
            </w:pPr>
            <w:r>
              <w:lastRenderedPageBreak/>
              <w:t>12</w:t>
            </w:r>
          </w:p>
        </w:tc>
        <w:tc>
          <w:tcPr>
            <w:tcW w:w="1275" w:type="pct"/>
            <w:shd w:val="clear" w:color="auto" w:fill="auto"/>
            <w:vAlign w:val="center"/>
          </w:tcPr>
          <w:p w14:paraId="3B2FA149" w14:textId="3E767918" w:rsidR="00204156" w:rsidRPr="0083585E" w:rsidRDefault="00204156" w:rsidP="00204156">
            <w:pPr>
              <w:pStyle w:val="afffffff1"/>
              <w:spacing w:before="0"/>
              <w:rPr>
                <w:lang w:eastAsia="ru-RU"/>
              </w:rPr>
            </w:pPr>
            <w:r w:rsidRPr="002563DF">
              <w:t>Котельная ул. Комсомольская, 9</w:t>
            </w:r>
          </w:p>
        </w:tc>
        <w:tc>
          <w:tcPr>
            <w:tcW w:w="656" w:type="pct"/>
            <w:vAlign w:val="center"/>
          </w:tcPr>
          <w:p w14:paraId="2D4B5380" w14:textId="4CE03759" w:rsidR="00204156" w:rsidRDefault="00204156" w:rsidP="00204156">
            <w:pPr>
              <w:pStyle w:val="afffffff1"/>
            </w:pPr>
            <w:r>
              <w:rPr>
                <w:rFonts w:cs="Segoe UI"/>
                <w:color w:val="000000"/>
                <w:szCs w:val="22"/>
              </w:rPr>
              <w:t>0,046</w:t>
            </w:r>
          </w:p>
        </w:tc>
        <w:tc>
          <w:tcPr>
            <w:tcW w:w="667" w:type="pct"/>
            <w:vAlign w:val="center"/>
          </w:tcPr>
          <w:p w14:paraId="3DCF1125" w14:textId="468AAF91" w:rsidR="00204156" w:rsidRDefault="00204156" w:rsidP="00204156">
            <w:pPr>
              <w:pStyle w:val="afffffff1"/>
            </w:pPr>
            <w:r>
              <w:rPr>
                <w:rFonts w:cs="Segoe UI"/>
                <w:color w:val="000000"/>
                <w:szCs w:val="22"/>
              </w:rPr>
              <w:t>0,90</w:t>
            </w:r>
          </w:p>
        </w:tc>
        <w:tc>
          <w:tcPr>
            <w:tcW w:w="607" w:type="pct"/>
            <w:tcBorders>
              <w:right w:val="single" w:sz="4" w:space="0" w:color="auto"/>
            </w:tcBorders>
            <w:shd w:val="clear" w:color="auto" w:fill="auto"/>
            <w:vAlign w:val="center"/>
          </w:tcPr>
          <w:p w14:paraId="4BD18265" w14:textId="70993ACB" w:rsidR="00204156" w:rsidRPr="00CE672B" w:rsidRDefault="00204156" w:rsidP="00204156">
            <w:pPr>
              <w:pStyle w:val="afffffff1"/>
            </w:pPr>
            <w:r>
              <w:rPr>
                <w:rFonts w:cs="Segoe UI"/>
                <w:color w:val="000000"/>
                <w:szCs w:val="22"/>
              </w:rPr>
              <w:t>0,002</w:t>
            </w:r>
          </w:p>
        </w:tc>
        <w:tc>
          <w:tcPr>
            <w:tcW w:w="306" w:type="pct"/>
            <w:tcBorders>
              <w:right w:val="single" w:sz="4" w:space="0" w:color="auto"/>
            </w:tcBorders>
            <w:vAlign w:val="center"/>
          </w:tcPr>
          <w:p w14:paraId="3F84413F" w14:textId="38F6F0AA" w:rsidR="00204156" w:rsidRPr="00CE672B" w:rsidRDefault="00204156" w:rsidP="00204156">
            <w:pPr>
              <w:pStyle w:val="afffffff1"/>
            </w:pPr>
            <w:r>
              <w:rPr>
                <w:rFonts w:cs="Segoe UI"/>
                <w:color w:val="000000"/>
                <w:szCs w:val="22"/>
              </w:rPr>
              <w:t>0,011</w:t>
            </w:r>
          </w:p>
        </w:tc>
        <w:tc>
          <w:tcPr>
            <w:tcW w:w="582" w:type="pct"/>
            <w:tcBorders>
              <w:right w:val="single" w:sz="4" w:space="0" w:color="auto"/>
            </w:tcBorders>
            <w:vAlign w:val="center"/>
          </w:tcPr>
          <w:p w14:paraId="4FC7DE95" w14:textId="4085C0FD" w:rsidR="00204156" w:rsidRPr="00CE672B" w:rsidRDefault="00204156" w:rsidP="00204156">
            <w:pPr>
              <w:pStyle w:val="afffffff1"/>
            </w:pPr>
            <w:r>
              <w:rPr>
                <w:rFonts w:cs="Segoe UI"/>
                <w:color w:val="000000"/>
                <w:szCs w:val="22"/>
              </w:rPr>
              <w:t>0,011</w:t>
            </w:r>
          </w:p>
        </w:tc>
        <w:tc>
          <w:tcPr>
            <w:tcW w:w="721" w:type="pct"/>
            <w:tcBorders>
              <w:right w:val="single" w:sz="4" w:space="0" w:color="auto"/>
            </w:tcBorders>
            <w:vAlign w:val="center"/>
          </w:tcPr>
          <w:p w14:paraId="41B2EC05" w14:textId="579CBD96" w:rsidR="00204156" w:rsidRPr="003248A5" w:rsidRDefault="00204156" w:rsidP="00204156">
            <w:pPr>
              <w:pStyle w:val="afffffff1"/>
            </w:pPr>
            <w:r>
              <w:rPr>
                <w:rFonts w:cs="Segoe UI"/>
                <w:color w:val="000000"/>
                <w:szCs w:val="22"/>
              </w:rPr>
              <w:t>-</w:t>
            </w:r>
          </w:p>
        </w:tc>
      </w:tr>
      <w:tr w:rsidR="00204156" w:rsidRPr="003248A5" w14:paraId="67620A7C" w14:textId="77777777" w:rsidTr="00A92596">
        <w:trPr>
          <w:cantSplit/>
          <w:trHeight w:val="623"/>
        </w:trPr>
        <w:tc>
          <w:tcPr>
            <w:tcW w:w="186" w:type="pct"/>
            <w:vAlign w:val="center"/>
          </w:tcPr>
          <w:p w14:paraId="7DCC2AB6" w14:textId="575D464F" w:rsidR="00204156" w:rsidRPr="003248A5" w:rsidRDefault="00204156" w:rsidP="00204156">
            <w:pPr>
              <w:pStyle w:val="afffffff1"/>
            </w:pPr>
            <w:r>
              <w:t>13</w:t>
            </w:r>
          </w:p>
        </w:tc>
        <w:tc>
          <w:tcPr>
            <w:tcW w:w="1275" w:type="pct"/>
            <w:shd w:val="clear" w:color="auto" w:fill="auto"/>
            <w:vAlign w:val="center"/>
          </w:tcPr>
          <w:p w14:paraId="1C8F827A" w14:textId="621075F1" w:rsidR="00204156" w:rsidRPr="0083585E" w:rsidRDefault="00204156" w:rsidP="00204156">
            <w:pPr>
              <w:pStyle w:val="afffffff1"/>
              <w:spacing w:before="0"/>
              <w:rPr>
                <w:lang w:eastAsia="ru-RU"/>
              </w:rPr>
            </w:pPr>
            <w:r w:rsidRPr="00680FB8">
              <w:t>Котельная г. Гагарин, ул. Советская д. 64а, ФОК «Восток»</w:t>
            </w:r>
          </w:p>
        </w:tc>
        <w:tc>
          <w:tcPr>
            <w:tcW w:w="656" w:type="pct"/>
            <w:vAlign w:val="center"/>
          </w:tcPr>
          <w:p w14:paraId="488D4DA0" w14:textId="2CC634A2" w:rsidR="00204156" w:rsidRDefault="00204156" w:rsidP="00204156">
            <w:pPr>
              <w:pStyle w:val="afffffff1"/>
            </w:pPr>
            <w:r>
              <w:rPr>
                <w:rFonts w:cs="Segoe UI"/>
                <w:color w:val="000000"/>
                <w:szCs w:val="22"/>
              </w:rPr>
              <w:t>0,250</w:t>
            </w:r>
          </w:p>
        </w:tc>
        <w:tc>
          <w:tcPr>
            <w:tcW w:w="667" w:type="pct"/>
            <w:vAlign w:val="center"/>
          </w:tcPr>
          <w:p w14:paraId="6FE7BBA7" w14:textId="3D7BC49E" w:rsidR="00204156" w:rsidRDefault="00204156" w:rsidP="00204156">
            <w:pPr>
              <w:pStyle w:val="afffffff1"/>
            </w:pPr>
            <w:r>
              <w:rPr>
                <w:rFonts w:cs="Segoe UI"/>
                <w:color w:val="000000"/>
                <w:szCs w:val="22"/>
              </w:rPr>
              <w:t>5,99</w:t>
            </w:r>
          </w:p>
        </w:tc>
        <w:tc>
          <w:tcPr>
            <w:tcW w:w="607" w:type="pct"/>
            <w:tcBorders>
              <w:right w:val="single" w:sz="4" w:space="0" w:color="auto"/>
            </w:tcBorders>
            <w:shd w:val="clear" w:color="auto" w:fill="auto"/>
            <w:vAlign w:val="center"/>
          </w:tcPr>
          <w:p w14:paraId="2816EF47" w14:textId="457F623F" w:rsidR="00204156" w:rsidRPr="00CE672B" w:rsidRDefault="00204156" w:rsidP="00204156">
            <w:pPr>
              <w:pStyle w:val="afffffff1"/>
            </w:pPr>
            <w:r>
              <w:rPr>
                <w:rFonts w:cs="Segoe UI"/>
                <w:color w:val="000000"/>
                <w:szCs w:val="22"/>
              </w:rPr>
              <w:t>0,015</w:t>
            </w:r>
          </w:p>
        </w:tc>
        <w:tc>
          <w:tcPr>
            <w:tcW w:w="306" w:type="pct"/>
            <w:tcBorders>
              <w:right w:val="single" w:sz="4" w:space="0" w:color="auto"/>
            </w:tcBorders>
            <w:vAlign w:val="center"/>
          </w:tcPr>
          <w:p w14:paraId="12E64924" w14:textId="7AAFCFD8" w:rsidR="00204156" w:rsidRPr="00CE672B" w:rsidRDefault="00204156" w:rsidP="00204156">
            <w:pPr>
              <w:pStyle w:val="afffffff1"/>
            </w:pPr>
            <w:r>
              <w:rPr>
                <w:rFonts w:cs="Segoe UI"/>
                <w:color w:val="000000"/>
                <w:szCs w:val="22"/>
              </w:rPr>
              <w:t>0,074</w:t>
            </w:r>
          </w:p>
        </w:tc>
        <w:tc>
          <w:tcPr>
            <w:tcW w:w="582" w:type="pct"/>
            <w:tcBorders>
              <w:right w:val="single" w:sz="4" w:space="0" w:color="auto"/>
            </w:tcBorders>
            <w:vAlign w:val="center"/>
          </w:tcPr>
          <w:p w14:paraId="2790B575" w14:textId="464752AE" w:rsidR="00204156" w:rsidRPr="00CE672B" w:rsidRDefault="00204156" w:rsidP="00204156">
            <w:pPr>
              <w:pStyle w:val="afffffff1"/>
            </w:pPr>
            <w:r>
              <w:rPr>
                <w:rFonts w:cs="Segoe UI"/>
                <w:color w:val="000000"/>
                <w:szCs w:val="22"/>
              </w:rPr>
              <w:t>0,074</w:t>
            </w:r>
          </w:p>
        </w:tc>
        <w:tc>
          <w:tcPr>
            <w:tcW w:w="721" w:type="pct"/>
            <w:tcBorders>
              <w:right w:val="single" w:sz="4" w:space="0" w:color="auto"/>
            </w:tcBorders>
            <w:vAlign w:val="center"/>
          </w:tcPr>
          <w:p w14:paraId="758E1900" w14:textId="594D8123" w:rsidR="00204156" w:rsidRPr="003248A5" w:rsidRDefault="00204156" w:rsidP="00204156">
            <w:pPr>
              <w:pStyle w:val="afffffff1"/>
            </w:pPr>
            <w:r>
              <w:rPr>
                <w:rFonts w:cs="Segoe UI"/>
                <w:color w:val="000000"/>
                <w:szCs w:val="22"/>
              </w:rPr>
              <w:t>-</w:t>
            </w:r>
          </w:p>
        </w:tc>
      </w:tr>
      <w:tr w:rsidR="00204156" w:rsidRPr="003248A5" w14:paraId="1205CBDB" w14:textId="77777777" w:rsidTr="00A92596">
        <w:trPr>
          <w:cantSplit/>
          <w:trHeight w:val="623"/>
        </w:trPr>
        <w:tc>
          <w:tcPr>
            <w:tcW w:w="186" w:type="pct"/>
            <w:vAlign w:val="center"/>
          </w:tcPr>
          <w:p w14:paraId="16041E3D" w14:textId="4F5F408F" w:rsidR="00204156" w:rsidRPr="003248A5" w:rsidRDefault="00204156" w:rsidP="00204156">
            <w:pPr>
              <w:pStyle w:val="afffffff1"/>
            </w:pPr>
            <w:r>
              <w:t>14</w:t>
            </w:r>
          </w:p>
        </w:tc>
        <w:tc>
          <w:tcPr>
            <w:tcW w:w="1275" w:type="pct"/>
            <w:shd w:val="clear" w:color="auto" w:fill="auto"/>
            <w:vAlign w:val="center"/>
          </w:tcPr>
          <w:p w14:paraId="3708BB9D" w14:textId="2C8991CB" w:rsidR="00204156" w:rsidRPr="0083585E" w:rsidRDefault="00204156" w:rsidP="00204156">
            <w:pPr>
              <w:pStyle w:val="afffffff1"/>
              <w:spacing w:before="0"/>
              <w:rPr>
                <w:lang w:eastAsia="ru-RU"/>
              </w:rPr>
            </w:pPr>
            <w:r w:rsidRPr="00680FB8">
              <w:t>Котельная д. Акатово, Акатовская школа</w:t>
            </w:r>
          </w:p>
        </w:tc>
        <w:tc>
          <w:tcPr>
            <w:tcW w:w="656" w:type="pct"/>
            <w:vAlign w:val="center"/>
          </w:tcPr>
          <w:p w14:paraId="65124B60" w14:textId="44E148C3" w:rsidR="00204156" w:rsidRDefault="00204156" w:rsidP="00204156">
            <w:pPr>
              <w:pStyle w:val="afffffff1"/>
            </w:pPr>
            <w:r>
              <w:rPr>
                <w:rFonts w:cs="Segoe UI"/>
                <w:color w:val="000000"/>
                <w:szCs w:val="22"/>
              </w:rPr>
              <w:t>0,143</w:t>
            </w:r>
          </w:p>
        </w:tc>
        <w:tc>
          <w:tcPr>
            <w:tcW w:w="667" w:type="pct"/>
            <w:vAlign w:val="center"/>
          </w:tcPr>
          <w:p w14:paraId="09E29DCF" w14:textId="583BCA56" w:rsidR="00204156" w:rsidRDefault="00204156" w:rsidP="00204156">
            <w:pPr>
              <w:pStyle w:val="afffffff1"/>
            </w:pPr>
            <w:r>
              <w:rPr>
                <w:rFonts w:cs="Segoe UI"/>
                <w:color w:val="000000"/>
                <w:szCs w:val="22"/>
              </w:rPr>
              <w:t>3,24</w:t>
            </w:r>
          </w:p>
        </w:tc>
        <w:tc>
          <w:tcPr>
            <w:tcW w:w="607" w:type="pct"/>
            <w:tcBorders>
              <w:right w:val="single" w:sz="4" w:space="0" w:color="auto"/>
            </w:tcBorders>
            <w:shd w:val="clear" w:color="auto" w:fill="auto"/>
            <w:vAlign w:val="center"/>
          </w:tcPr>
          <w:p w14:paraId="55CCD24F" w14:textId="69CFB4AA" w:rsidR="00204156" w:rsidRPr="00CE672B" w:rsidRDefault="00204156" w:rsidP="00204156">
            <w:pPr>
              <w:pStyle w:val="afffffff1"/>
            </w:pPr>
            <w:r>
              <w:rPr>
                <w:rFonts w:cs="Segoe UI"/>
                <w:color w:val="000000"/>
                <w:szCs w:val="22"/>
              </w:rPr>
              <w:t>0,008</w:t>
            </w:r>
          </w:p>
        </w:tc>
        <w:tc>
          <w:tcPr>
            <w:tcW w:w="306" w:type="pct"/>
            <w:tcBorders>
              <w:right w:val="single" w:sz="4" w:space="0" w:color="auto"/>
            </w:tcBorders>
            <w:vAlign w:val="center"/>
          </w:tcPr>
          <w:p w14:paraId="2DACFED0" w14:textId="648A6A03" w:rsidR="00204156" w:rsidRPr="00CE672B" w:rsidRDefault="00204156" w:rsidP="00204156">
            <w:pPr>
              <w:pStyle w:val="afffffff1"/>
            </w:pPr>
            <w:r>
              <w:rPr>
                <w:rFonts w:cs="Segoe UI"/>
                <w:color w:val="000000"/>
                <w:szCs w:val="22"/>
              </w:rPr>
              <w:t>0,040</w:t>
            </w:r>
          </w:p>
        </w:tc>
        <w:tc>
          <w:tcPr>
            <w:tcW w:w="582" w:type="pct"/>
            <w:tcBorders>
              <w:right w:val="single" w:sz="4" w:space="0" w:color="auto"/>
            </w:tcBorders>
            <w:vAlign w:val="center"/>
          </w:tcPr>
          <w:p w14:paraId="60B82A6E" w14:textId="24863539" w:rsidR="00204156" w:rsidRPr="00CE672B" w:rsidRDefault="00204156" w:rsidP="00204156">
            <w:pPr>
              <w:pStyle w:val="afffffff1"/>
            </w:pPr>
            <w:r>
              <w:rPr>
                <w:rFonts w:cs="Segoe UI"/>
                <w:color w:val="000000"/>
                <w:szCs w:val="22"/>
              </w:rPr>
              <w:t>0,040</w:t>
            </w:r>
          </w:p>
        </w:tc>
        <w:tc>
          <w:tcPr>
            <w:tcW w:w="721" w:type="pct"/>
            <w:tcBorders>
              <w:right w:val="single" w:sz="4" w:space="0" w:color="auto"/>
            </w:tcBorders>
            <w:vAlign w:val="center"/>
          </w:tcPr>
          <w:p w14:paraId="1440B8FF" w14:textId="5A645ED1" w:rsidR="00204156" w:rsidRPr="003248A5" w:rsidRDefault="00204156" w:rsidP="00204156">
            <w:pPr>
              <w:pStyle w:val="afffffff1"/>
            </w:pPr>
            <w:r>
              <w:rPr>
                <w:rFonts w:cs="Segoe UI"/>
                <w:color w:val="000000"/>
                <w:szCs w:val="22"/>
              </w:rPr>
              <w:t>-</w:t>
            </w:r>
          </w:p>
        </w:tc>
      </w:tr>
      <w:tr w:rsidR="00204156" w:rsidRPr="003248A5" w14:paraId="0AA424E0" w14:textId="77777777" w:rsidTr="00A92596">
        <w:trPr>
          <w:cantSplit/>
          <w:trHeight w:val="623"/>
        </w:trPr>
        <w:tc>
          <w:tcPr>
            <w:tcW w:w="186" w:type="pct"/>
            <w:vAlign w:val="center"/>
          </w:tcPr>
          <w:p w14:paraId="22EEC2DF" w14:textId="717CDEB1" w:rsidR="00204156" w:rsidRPr="003248A5" w:rsidRDefault="00204156" w:rsidP="00204156">
            <w:pPr>
              <w:pStyle w:val="afffffff1"/>
            </w:pPr>
            <w:r>
              <w:t>15</w:t>
            </w:r>
          </w:p>
        </w:tc>
        <w:tc>
          <w:tcPr>
            <w:tcW w:w="1275" w:type="pct"/>
            <w:shd w:val="clear" w:color="auto" w:fill="auto"/>
            <w:vAlign w:val="center"/>
          </w:tcPr>
          <w:p w14:paraId="3CB6AD78" w14:textId="34AADA29" w:rsidR="00204156" w:rsidRPr="0083585E" w:rsidRDefault="00204156" w:rsidP="00204156">
            <w:pPr>
              <w:pStyle w:val="afffffff1"/>
              <w:spacing w:before="0"/>
              <w:rPr>
                <w:lang w:eastAsia="ru-RU"/>
              </w:rPr>
            </w:pPr>
            <w:r w:rsidRPr="00680FB8">
              <w:t>Котельная д. Никольское, Никольская школа</w:t>
            </w:r>
          </w:p>
        </w:tc>
        <w:tc>
          <w:tcPr>
            <w:tcW w:w="656" w:type="pct"/>
            <w:vAlign w:val="center"/>
          </w:tcPr>
          <w:p w14:paraId="4729A0DF" w14:textId="68C1C5C0" w:rsidR="00204156" w:rsidRDefault="00204156" w:rsidP="00204156">
            <w:pPr>
              <w:pStyle w:val="afffffff1"/>
            </w:pPr>
            <w:r>
              <w:rPr>
                <w:rFonts w:cs="Segoe UI"/>
                <w:color w:val="000000"/>
                <w:szCs w:val="22"/>
              </w:rPr>
              <w:t>0,185</w:t>
            </w:r>
          </w:p>
        </w:tc>
        <w:tc>
          <w:tcPr>
            <w:tcW w:w="667" w:type="pct"/>
            <w:vAlign w:val="center"/>
          </w:tcPr>
          <w:p w14:paraId="230D6168" w14:textId="72B86845" w:rsidR="00204156" w:rsidRDefault="00204156" w:rsidP="00204156">
            <w:pPr>
              <w:pStyle w:val="afffffff1"/>
            </w:pPr>
            <w:r>
              <w:rPr>
                <w:rFonts w:cs="Segoe UI"/>
                <w:color w:val="000000"/>
                <w:szCs w:val="22"/>
              </w:rPr>
              <w:t>3,91</w:t>
            </w:r>
          </w:p>
        </w:tc>
        <w:tc>
          <w:tcPr>
            <w:tcW w:w="607" w:type="pct"/>
            <w:tcBorders>
              <w:right w:val="single" w:sz="4" w:space="0" w:color="auto"/>
            </w:tcBorders>
            <w:shd w:val="clear" w:color="auto" w:fill="auto"/>
            <w:vAlign w:val="center"/>
          </w:tcPr>
          <w:p w14:paraId="535E96D1" w14:textId="3A1B9FA8" w:rsidR="00204156" w:rsidRPr="00CE672B" w:rsidRDefault="00204156" w:rsidP="00204156">
            <w:pPr>
              <w:pStyle w:val="afffffff1"/>
            </w:pPr>
            <w:r>
              <w:rPr>
                <w:rFonts w:cs="Segoe UI"/>
                <w:color w:val="000000"/>
                <w:szCs w:val="22"/>
              </w:rPr>
              <w:t>0,010</w:t>
            </w:r>
          </w:p>
        </w:tc>
        <w:tc>
          <w:tcPr>
            <w:tcW w:w="306" w:type="pct"/>
            <w:tcBorders>
              <w:right w:val="single" w:sz="4" w:space="0" w:color="auto"/>
            </w:tcBorders>
            <w:vAlign w:val="center"/>
          </w:tcPr>
          <w:p w14:paraId="6ECCA711" w14:textId="425F9CE6" w:rsidR="00204156" w:rsidRPr="00CE672B" w:rsidRDefault="00204156" w:rsidP="00204156">
            <w:pPr>
              <w:pStyle w:val="afffffff1"/>
            </w:pPr>
            <w:r>
              <w:rPr>
                <w:rFonts w:cs="Segoe UI"/>
                <w:color w:val="000000"/>
                <w:szCs w:val="22"/>
              </w:rPr>
              <w:t>0,049</w:t>
            </w:r>
          </w:p>
        </w:tc>
        <w:tc>
          <w:tcPr>
            <w:tcW w:w="582" w:type="pct"/>
            <w:tcBorders>
              <w:right w:val="single" w:sz="4" w:space="0" w:color="auto"/>
            </w:tcBorders>
            <w:vAlign w:val="center"/>
          </w:tcPr>
          <w:p w14:paraId="3C321A88" w14:textId="18A3FC76" w:rsidR="00204156" w:rsidRPr="00CE672B" w:rsidRDefault="00204156" w:rsidP="00204156">
            <w:pPr>
              <w:pStyle w:val="afffffff1"/>
            </w:pPr>
            <w:r>
              <w:rPr>
                <w:rFonts w:cs="Segoe UI"/>
                <w:color w:val="000000"/>
                <w:szCs w:val="22"/>
              </w:rPr>
              <w:t>0,049</w:t>
            </w:r>
          </w:p>
        </w:tc>
        <w:tc>
          <w:tcPr>
            <w:tcW w:w="721" w:type="pct"/>
            <w:tcBorders>
              <w:right w:val="single" w:sz="4" w:space="0" w:color="auto"/>
            </w:tcBorders>
            <w:vAlign w:val="center"/>
          </w:tcPr>
          <w:p w14:paraId="6930A7D9" w14:textId="4CD06E66" w:rsidR="00204156" w:rsidRPr="003248A5" w:rsidRDefault="00204156" w:rsidP="00204156">
            <w:pPr>
              <w:pStyle w:val="afffffff1"/>
            </w:pPr>
            <w:r>
              <w:rPr>
                <w:rFonts w:cs="Segoe UI"/>
                <w:color w:val="000000"/>
                <w:szCs w:val="22"/>
              </w:rPr>
              <w:t>-</w:t>
            </w:r>
          </w:p>
        </w:tc>
      </w:tr>
      <w:tr w:rsidR="00204156" w:rsidRPr="003248A5" w14:paraId="62A99BC8" w14:textId="77777777" w:rsidTr="00A92596">
        <w:trPr>
          <w:cantSplit/>
          <w:trHeight w:val="623"/>
        </w:trPr>
        <w:tc>
          <w:tcPr>
            <w:tcW w:w="186" w:type="pct"/>
            <w:vAlign w:val="center"/>
          </w:tcPr>
          <w:p w14:paraId="155FF71B" w14:textId="3EAFD7E5" w:rsidR="00204156" w:rsidRPr="003248A5" w:rsidRDefault="00204156" w:rsidP="00204156">
            <w:pPr>
              <w:pStyle w:val="afffffff1"/>
            </w:pPr>
            <w:r>
              <w:t>16</w:t>
            </w:r>
          </w:p>
        </w:tc>
        <w:tc>
          <w:tcPr>
            <w:tcW w:w="1275" w:type="pct"/>
            <w:shd w:val="clear" w:color="auto" w:fill="auto"/>
            <w:vAlign w:val="center"/>
          </w:tcPr>
          <w:p w14:paraId="1D9781B4" w14:textId="19802054" w:rsidR="00204156" w:rsidRPr="0083585E" w:rsidRDefault="00204156" w:rsidP="00204156">
            <w:pPr>
              <w:pStyle w:val="afffffff1"/>
              <w:spacing w:before="0"/>
              <w:rPr>
                <w:lang w:eastAsia="ru-RU"/>
              </w:rPr>
            </w:pPr>
            <w:r w:rsidRPr="00680FB8">
              <w:t>Котельная с. Пречистое, Пречистенская школа</w:t>
            </w:r>
          </w:p>
        </w:tc>
        <w:tc>
          <w:tcPr>
            <w:tcW w:w="656" w:type="pct"/>
            <w:vAlign w:val="center"/>
          </w:tcPr>
          <w:p w14:paraId="5857A763" w14:textId="66D847FD" w:rsidR="00204156" w:rsidRDefault="00204156" w:rsidP="00204156">
            <w:pPr>
              <w:pStyle w:val="afffffff1"/>
            </w:pPr>
            <w:r>
              <w:rPr>
                <w:rFonts w:cs="Segoe UI"/>
                <w:color w:val="000000"/>
                <w:szCs w:val="22"/>
              </w:rPr>
              <w:t>0,221</w:t>
            </w:r>
          </w:p>
        </w:tc>
        <w:tc>
          <w:tcPr>
            <w:tcW w:w="667" w:type="pct"/>
            <w:vAlign w:val="center"/>
          </w:tcPr>
          <w:p w14:paraId="35BD685E" w14:textId="70788BDA" w:rsidR="00204156" w:rsidRDefault="00204156" w:rsidP="00204156">
            <w:pPr>
              <w:pStyle w:val="afffffff1"/>
            </w:pPr>
            <w:r>
              <w:rPr>
                <w:rFonts w:cs="Segoe UI"/>
                <w:color w:val="000000"/>
                <w:szCs w:val="22"/>
              </w:rPr>
              <w:t>4,60</w:t>
            </w:r>
          </w:p>
        </w:tc>
        <w:tc>
          <w:tcPr>
            <w:tcW w:w="607" w:type="pct"/>
            <w:tcBorders>
              <w:right w:val="single" w:sz="4" w:space="0" w:color="auto"/>
            </w:tcBorders>
            <w:shd w:val="clear" w:color="auto" w:fill="auto"/>
            <w:vAlign w:val="center"/>
          </w:tcPr>
          <w:p w14:paraId="3E59AB1A" w14:textId="419EDC27" w:rsidR="00204156" w:rsidRPr="00CE672B" w:rsidRDefault="00204156" w:rsidP="00204156">
            <w:pPr>
              <w:pStyle w:val="afffffff1"/>
            </w:pPr>
            <w:r>
              <w:rPr>
                <w:rFonts w:cs="Segoe UI"/>
                <w:color w:val="000000"/>
                <w:szCs w:val="22"/>
              </w:rPr>
              <w:t>0,011</w:t>
            </w:r>
          </w:p>
        </w:tc>
        <w:tc>
          <w:tcPr>
            <w:tcW w:w="306" w:type="pct"/>
            <w:tcBorders>
              <w:right w:val="single" w:sz="4" w:space="0" w:color="auto"/>
            </w:tcBorders>
            <w:vAlign w:val="center"/>
          </w:tcPr>
          <w:p w14:paraId="1105CCD4" w14:textId="29F19E52" w:rsidR="00204156" w:rsidRPr="00CE672B" w:rsidRDefault="00204156" w:rsidP="00204156">
            <w:pPr>
              <w:pStyle w:val="afffffff1"/>
            </w:pPr>
            <w:r>
              <w:rPr>
                <w:rFonts w:cs="Segoe UI"/>
                <w:color w:val="000000"/>
                <w:szCs w:val="22"/>
              </w:rPr>
              <w:t>0,057</w:t>
            </w:r>
          </w:p>
        </w:tc>
        <w:tc>
          <w:tcPr>
            <w:tcW w:w="582" w:type="pct"/>
            <w:tcBorders>
              <w:right w:val="single" w:sz="4" w:space="0" w:color="auto"/>
            </w:tcBorders>
            <w:vAlign w:val="center"/>
          </w:tcPr>
          <w:p w14:paraId="268FA654" w14:textId="607A9B2B" w:rsidR="00204156" w:rsidRPr="00CE672B" w:rsidRDefault="00204156" w:rsidP="00204156">
            <w:pPr>
              <w:pStyle w:val="afffffff1"/>
            </w:pPr>
            <w:r>
              <w:rPr>
                <w:rFonts w:cs="Segoe UI"/>
                <w:color w:val="000000"/>
                <w:szCs w:val="22"/>
              </w:rPr>
              <w:t>0,057</w:t>
            </w:r>
          </w:p>
        </w:tc>
        <w:tc>
          <w:tcPr>
            <w:tcW w:w="721" w:type="pct"/>
            <w:tcBorders>
              <w:right w:val="single" w:sz="4" w:space="0" w:color="auto"/>
            </w:tcBorders>
            <w:vAlign w:val="center"/>
          </w:tcPr>
          <w:p w14:paraId="6FEC98AA" w14:textId="444C1F5E" w:rsidR="00204156" w:rsidRPr="003248A5" w:rsidRDefault="00204156" w:rsidP="00204156">
            <w:pPr>
              <w:pStyle w:val="afffffff1"/>
            </w:pPr>
            <w:r>
              <w:rPr>
                <w:rFonts w:cs="Segoe UI"/>
                <w:color w:val="000000"/>
                <w:szCs w:val="22"/>
              </w:rPr>
              <w:t>-</w:t>
            </w:r>
          </w:p>
        </w:tc>
      </w:tr>
      <w:tr w:rsidR="00204156" w:rsidRPr="003248A5" w14:paraId="178ECE24" w14:textId="77777777" w:rsidTr="00A92596">
        <w:trPr>
          <w:cantSplit/>
          <w:trHeight w:val="623"/>
        </w:trPr>
        <w:tc>
          <w:tcPr>
            <w:tcW w:w="186" w:type="pct"/>
            <w:vAlign w:val="center"/>
          </w:tcPr>
          <w:p w14:paraId="18B51583" w14:textId="6B133878" w:rsidR="00204156" w:rsidRPr="003248A5" w:rsidRDefault="00204156" w:rsidP="00204156">
            <w:pPr>
              <w:pStyle w:val="afffffff1"/>
            </w:pPr>
            <w:r>
              <w:t>17</w:t>
            </w:r>
          </w:p>
        </w:tc>
        <w:tc>
          <w:tcPr>
            <w:tcW w:w="1275" w:type="pct"/>
            <w:shd w:val="clear" w:color="auto" w:fill="auto"/>
            <w:vAlign w:val="center"/>
          </w:tcPr>
          <w:p w14:paraId="7606FD55" w14:textId="6364EA4A" w:rsidR="00204156" w:rsidRPr="0083585E" w:rsidRDefault="00204156" w:rsidP="00204156">
            <w:pPr>
              <w:pStyle w:val="afffffff1"/>
              <w:spacing w:before="0"/>
              <w:rPr>
                <w:lang w:eastAsia="ru-RU"/>
              </w:rPr>
            </w:pPr>
            <w:r w:rsidRPr="00680FB8">
              <w:t>Котельная д. Родоманово, Родомановская школа</w:t>
            </w:r>
          </w:p>
        </w:tc>
        <w:tc>
          <w:tcPr>
            <w:tcW w:w="656" w:type="pct"/>
            <w:vAlign w:val="center"/>
          </w:tcPr>
          <w:p w14:paraId="05318F4F" w14:textId="39C9FD76" w:rsidR="00204156" w:rsidRDefault="00204156" w:rsidP="00204156">
            <w:pPr>
              <w:pStyle w:val="afffffff1"/>
            </w:pPr>
            <w:r>
              <w:rPr>
                <w:rFonts w:cs="Segoe UI"/>
                <w:color w:val="000000"/>
                <w:szCs w:val="22"/>
              </w:rPr>
              <w:t>0,197</w:t>
            </w:r>
          </w:p>
        </w:tc>
        <w:tc>
          <w:tcPr>
            <w:tcW w:w="667" w:type="pct"/>
            <w:vAlign w:val="center"/>
          </w:tcPr>
          <w:p w14:paraId="59536CB1" w14:textId="3CD080F5" w:rsidR="00204156" w:rsidRDefault="00204156" w:rsidP="00204156">
            <w:pPr>
              <w:pStyle w:val="afffffff1"/>
            </w:pPr>
            <w:r>
              <w:rPr>
                <w:rFonts w:cs="Segoe UI"/>
                <w:color w:val="000000"/>
                <w:szCs w:val="22"/>
              </w:rPr>
              <w:t>4,57</w:t>
            </w:r>
          </w:p>
        </w:tc>
        <w:tc>
          <w:tcPr>
            <w:tcW w:w="607" w:type="pct"/>
            <w:tcBorders>
              <w:right w:val="single" w:sz="4" w:space="0" w:color="auto"/>
            </w:tcBorders>
            <w:shd w:val="clear" w:color="auto" w:fill="auto"/>
            <w:vAlign w:val="center"/>
          </w:tcPr>
          <w:p w14:paraId="707D9578" w14:textId="03DD3600" w:rsidR="00204156" w:rsidRPr="00CE672B" w:rsidRDefault="00204156" w:rsidP="00204156">
            <w:pPr>
              <w:pStyle w:val="afffffff1"/>
            </w:pPr>
            <w:r>
              <w:rPr>
                <w:rFonts w:cs="Segoe UI"/>
                <w:color w:val="000000"/>
                <w:szCs w:val="22"/>
              </w:rPr>
              <w:t>0,011</w:t>
            </w:r>
          </w:p>
        </w:tc>
        <w:tc>
          <w:tcPr>
            <w:tcW w:w="306" w:type="pct"/>
            <w:tcBorders>
              <w:right w:val="single" w:sz="4" w:space="0" w:color="auto"/>
            </w:tcBorders>
            <w:vAlign w:val="center"/>
          </w:tcPr>
          <w:p w14:paraId="1CDC0E43" w14:textId="75AD5D8C" w:rsidR="00204156" w:rsidRPr="00CE672B" w:rsidRDefault="00204156" w:rsidP="00204156">
            <w:pPr>
              <w:pStyle w:val="afffffff1"/>
            </w:pPr>
            <w:r>
              <w:rPr>
                <w:rFonts w:cs="Segoe UI"/>
                <w:color w:val="000000"/>
                <w:szCs w:val="22"/>
              </w:rPr>
              <w:t>0,057</w:t>
            </w:r>
          </w:p>
        </w:tc>
        <w:tc>
          <w:tcPr>
            <w:tcW w:w="582" w:type="pct"/>
            <w:tcBorders>
              <w:right w:val="single" w:sz="4" w:space="0" w:color="auto"/>
            </w:tcBorders>
            <w:vAlign w:val="center"/>
          </w:tcPr>
          <w:p w14:paraId="411BE8F2" w14:textId="484801EF" w:rsidR="00204156" w:rsidRPr="00CE672B" w:rsidRDefault="00204156" w:rsidP="00204156">
            <w:pPr>
              <w:pStyle w:val="afffffff1"/>
            </w:pPr>
            <w:r>
              <w:rPr>
                <w:rFonts w:cs="Segoe UI"/>
                <w:color w:val="000000"/>
                <w:szCs w:val="22"/>
              </w:rPr>
              <w:t>0,057</w:t>
            </w:r>
          </w:p>
        </w:tc>
        <w:tc>
          <w:tcPr>
            <w:tcW w:w="721" w:type="pct"/>
            <w:tcBorders>
              <w:right w:val="single" w:sz="4" w:space="0" w:color="auto"/>
            </w:tcBorders>
            <w:vAlign w:val="center"/>
          </w:tcPr>
          <w:p w14:paraId="66C46620" w14:textId="1DFF4C23" w:rsidR="00204156" w:rsidRPr="003248A5" w:rsidRDefault="00204156" w:rsidP="00204156">
            <w:pPr>
              <w:pStyle w:val="afffffff1"/>
            </w:pPr>
            <w:r>
              <w:rPr>
                <w:rFonts w:cs="Segoe UI"/>
                <w:color w:val="000000"/>
                <w:szCs w:val="22"/>
              </w:rPr>
              <w:t>-</w:t>
            </w:r>
          </w:p>
        </w:tc>
      </w:tr>
      <w:tr w:rsidR="00204156" w:rsidRPr="003248A5" w14:paraId="07C25111" w14:textId="77777777" w:rsidTr="00A92596">
        <w:trPr>
          <w:cantSplit/>
          <w:trHeight w:val="623"/>
        </w:trPr>
        <w:tc>
          <w:tcPr>
            <w:tcW w:w="186" w:type="pct"/>
            <w:vAlign w:val="center"/>
          </w:tcPr>
          <w:p w14:paraId="356A58A1" w14:textId="1609EE4B" w:rsidR="00204156" w:rsidRPr="003248A5" w:rsidRDefault="00204156" w:rsidP="00204156">
            <w:pPr>
              <w:pStyle w:val="afffffff1"/>
            </w:pPr>
            <w:r>
              <w:t>18</w:t>
            </w:r>
          </w:p>
        </w:tc>
        <w:tc>
          <w:tcPr>
            <w:tcW w:w="1275" w:type="pct"/>
            <w:shd w:val="clear" w:color="auto" w:fill="auto"/>
            <w:vAlign w:val="center"/>
          </w:tcPr>
          <w:p w14:paraId="4BD6ECB5" w14:textId="317D066E" w:rsidR="00204156" w:rsidRPr="0083585E" w:rsidRDefault="00204156" w:rsidP="00204156">
            <w:pPr>
              <w:pStyle w:val="afffffff1"/>
              <w:spacing w:before="0"/>
              <w:rPr>
                <w:lang w:eastAsia="ru-RU"/>
              </w:rPr>
            </w:pPr>
            <w:r w:rsidRPr="00680FB8">
              <w:t>Котельная д. Токарево, Токаревская школа</w:t>
            </w:r>
          </w:p>
        </w:tc>
        <w:tc>
          <w:tcPr>
            <w:tcW w:w="656" w:type="pct"/>
            <w:vAlign w:val="center"/>
          </w:tcPr>
          <w:p w14:paraId="0F43BBE4" w14:textId="5F07E2E6" w:rsidR="00204156" w:rsidRDefault="00204156" w:rsidP="00204156">
            <w:pPr>
              <w:pStyle w:val="afffffff1"/>
            </w:pPr>
            <w:r>
              <w:rPr>
                <w:rFonts w:cs="Segoe UI"/>
                <w:color w:val="000000"/>
                <w:szCs w:val="22"/>
              </w:rPr>
              <w:t>0,174</w:t>
            </w:r>
          </w:p>
        </w:tc>
        <w:tc>
          <w:tcPr>
            <w:tcW w:w="667" w:type="pct"/>
            <w:vAlign w:val="center"/>
          </w:tcPr>
          <w:p w14:paraId="348BCF07" w14:textId="12C6808B" w:rsidR="00204156" w:rsidRDefault="00204156" w:rsidP="00204156">
            <w:pPr>
              <w:pStyle w:val="afffffff1"/>
            </w:pPr>
            <w:r>
              <w:rPr>
                <w:rFonts w:cs="Segoe UI"/>
                <w:color w:val="000000"/>
                <w:szCs w:val="22"/>
              </w:rPr>
              <w:t>3,59</w:t>
            </w:r>
          </w:p>
        </w:tc>
        <w:tc>
          <w:tcPr>
            <w:tcW w:w="607" w:type="pct"/>
            <w:tcBorders>
              <w:right w:val="single" w:sz="4" w:space="0" w:color="auto"/>
            </w:tcBorders>
            <w:shd w:val="clear" w:color="auto" w:fill="auto"/>
            <w:vAlign w:val="center"/>
          </w:tcPr>
          <w:p w14:paraId="72921808" w14:textId="39745C43" w:rsidR="00204156" w:rsidRPr="00CE672B" w:rsidRDefault="00204156" w:rsidP="00204156">
            <w:pPr>
              <w:pStyle w:val="afffffff1"/>
            </w:pPr>
            <w:r>
              <w:rPr>
                <w:rFonts w:cs="Segoe UI"/>
                <w:color w:val="000000"/>
                <w:szCs w:val="22"/>
              </w:rPr>
              <w:t>0,009</w:t>
            </w:r>
          </w:p>
        </w:tc>
        <w:tc>
          <w:tcPr>
            <w:tcW w:w="306" w:type="pct"/>
            <w:tcBorders>
              <w:right w:val="single" w:sz="4" w:space="0" w:color="auto"/>
            </w:tcBorders>
            <w:vAlign w:val="center"/>
          </w:tcPr>
          <w:p w14:paraId="69B0D899" w14:textId="7DF843BC" w:rsidR="00204156" w:rsidRPr="00CE672B" w:rsidRDefault="00204156" w:rsidP="00204156">
            <w:pPr>
              <w:pStyle w:val="afffffff1"/>
            </w:pPr>
            <w:r>
              <w:rPr>
                <w:rFonts w:cs="Segoe UI"/>
                <w:color w:val="000000"/>
                <w:szCs w:val="22"/>
              </w:rPr>
              <w:t>0,045</w:t>
            </w:r>
          </w:p>
        </w:tc>
        <w:tc>
          <w:tcPr>
            <w:tcW w:w="582" w:type="pct"/>
            <w:tcBorders>
              <w:right w:val="single" w:sz="4" w:space="0" w:color="auto"/>
            </w:tcBorders>
            <w:vAlign w:val="center"/>
          </w:tcPr>
          <w:p w14:paraId="407262CA" w14:textId="46259E9F" w:rsidR="00204156" w:rsidRPr="00CE672B" w:rsidRDefault="00204156" w:rsidP="00204156">
            <w:pPr>
              <w:pStyle w:val="afffffff1"/>
            </w:pPr>
            <w:r>
              <w:rPr>
                <w:rFonts w:cs="Segoe UI"/>
                <w:color w:val="000000"/>
                <w:szCs w:val="22"/>
              </w:rPr>
              <w:t>0,045</w:t>
            </w:r>
          </w:p>
        </w:tc>
        <w:tc>
          <w:tcPr>
            <w:tcW w:w="721" w:type="pct"/>
            <w:tcBorders>
              <w:right w:val="single" w:sz="4" w:space="0" w:color="auto"/>
            </w:tcBorders>
            <w:vAlign w:val="center"/>
          </w:tcPr>
          <w:p w14:paraId="7F44A6DC" w14:textId="441F9D2A" w:rsidR="00204156" w:rsidRPr="003248A5" w:rsidRDefault="00204156" w:rsidP="00204156">
            <w:pPr>
              <w:pStyle w:val="afffffff1"/>
            </w:pPr>
            <w:r>
              <w:rPr>
                <w:rFonts w:cs="Segoe UI"/>
                <w:color w:val="000000"/>
                <w:szCs w:val="22"/>
              </w:rPr>
              <w:t>-</w:t>
            </w:r>
          </w:p>
        </w:tc>
      </w:tr>
      <w:tr w:rsidR="00204156" w:rsidRPr="003248A5" w14:paraId="5EAF74D1" w14:textId="77777777" w:rsidTr="00A92596">
        <w:trPr>
          <w:cantSplit/>
          <w:trHeight w:val="623"/>
        </w:trPr>
        <w:tc>
          <w:tcPr>
            <w:tcW w:w="186" w:type="pct"/>
            <w:vAlign w:val="center"/>
          </w:tcPr>
          <w:p w14:paraId="1371ADAC" w14:textId="75376149" w:rsidR="00204156" w:rsidRDefault="00204156" w:rsidP="00204156">
            <w:pPr>
              <w:pStyle w:val="afffffff1"/>
            </w:pPr>
            <w:r>
              <w:t>19</w:t>
            </w:r>
          </w:p>
        </w:tc>
        <w:tc>
          <w:tcPr>
            <w:tcW w:w="1275" w:type="pct"/>
            <w:shd w:val="clear" w:color="auto" w:fill="auto"/>
            <w:vAlign w:val="center"/>
          </w:tcPr>
          <w:p w14:paraId="0B2066D2" w14:textId="246C72DE" w:rsidR="00204156" w:rsidRPr="0083585E" w:rsidRDefault="00204156" w:rsidP="00204156">
            <w:pPr>
              <w:pStyle w:val="afffffff1"/>
              <w:spacing w:before="0"/>
              <w:rPr>
                <w:lang w:eastAsia="ru-RU"/>
              </w:rPr>
            </w:pPr>
            <w:r w:rsidRPr="00680FB8">
              <w:t>Котельная д. Клушино, Клушинский СДК</w:t>
            </w:r>
          </w:p>
        </w:tc>
        <w:tc>
          <w:tcPr>
            <w:tcW w:w="656" w:type="pct"/>
            <w:vAlign w:val="center"/>
          </w:tcPr>
          <w:p w14:paraId="751536C4" w14:textId="235F779D" w:rsidR="00204156" w:rsidRDefault="00204156" w:rsidP="00204156">
            <w:pPr>
              <w:pStyle w:val="afffffff1"/>
            </w:pPr>
            <w:r>
              <w:rPr>
                <w:rFonts w:cs="Segoe UI"/>
                <w:color w:val="000000"/>
                <w:szCs w:val="22"/>
              </w:rPr>
              <w:t>0,057</w:t>
            </w:r>
          </w:p>
        </w:tc>
        <w:tc>
          <w:tcPr>
            <w:tcW w:w="667" w:type="pct"/>
            <w:vAlign w:val="center"/>
          </w:tcPr>
          <w:p w14:paraId="49E2EB0C" w14:textId="62644C5F" w:rsidR="00204156" w:rsidRDefault="00204156" w:rsidP="00204156">
            <w:pPr>
              <w:pStyle w:val="afffffff1"/>
            </w:pPr>
            <w:r>
              <w:rPr>
                <w:rFonts w:cs="Segoe UI"/>
                <w:color w:val="000000"/>
                <w:szCs w:val="22"/>
              </w:rPr>
              <w:t>1,11</w:t>
            </w:r>
          </w:p>
        </w:tc>
        <w:tc>
          <w:tcPr>
            <w:tcW w:w="607" w:type="pct"/>
            <w:tcBorders>
              <w:right w:val="single" w:sz="4" w:space="0" w:color="auto"/>
            </w:tcBorders>
            <w:shd w:val="clear" w:color="auto" w:fill="auto"/>
            <w:vAlign w:val="center"/>
          </w:tcPr>
          <w:p w14:paraId="2160104A" w14:textId="7C91FB86" w:rsidR="00204156" w:rsidRPr="00CE672B" w:rsidRDefault="00204156" w:rsidP="00204156">
            <w:pPr>
              <w:pStyle w:val="afffffff1"/>
            </w:pPr>
            <w:r>
              <w:rPr>
                <w:rFonts w:cs="Segoe UI"/>
                <w:color w:val="000000"/>
                <w:szCs w:val="22"/>
              </w:rPr>
              <w:t>0,003</w:t>
            </w:r>
          </w:p>
        </w:tc>
        <w:tc>
          <w:tcPr>
            <w:tcW w:w="306" w:type="pct"/>
            <w:tcBorders>
              <w:right w:val="single" w:sz="4" w:space="0" w:color="auto"/>
            </w:tcBorders>
            <w:vAlign w:val="center"/>
          </w:tcPr>
          <w:p w14:paraId="7D5DB40E" w14:textId="3948E493" w:rsidR="00204156" w:rsidRPr="00CE672B" w:rsidRDefault="00204156" w:rsidP="00204156">
            <w:pPr>
              <w:pStyle w:val="afffffff1"/>
            </w:pPr>
            <w:r>
              <w:rPr>
                <w:rFonts w:cs="Segoe UI"/>
                <w:color w:val="000000"/>
                <w:szCs w:val="22"/>
              </w:rPr>
              <w:t>0,014</w:t>
            </w:r>
          </w:p>
        </w:tc>
        <w:tc>
          <w:tcPr>
            <w:tcW w:w="582" w:type="pct"/>
            <w:tcBorders>
              <w:right w:val="single" w:sz="4" w:space="0" w:color="auto"/>
            </w:tcBorders>
            <w:vAlign w:val="center"/>
          </w:tcPr>
          <w:p w14:paraId="0ED180BD" w14:textId="0BA57277" w:rsidR="00204156" w:rsidRPr="00CE672B" w:rsidRDefault="00204156" w:rsidP="00204156">
            <w:pPr>
              <w:pStyle w:val="afffffff1"/>
            </w:pPr>
            <w:r>
              <w:rPr>
                <w:rFonts w:cs="Segoe UI"/>
                <w:color w:val="000000"/>
                <w:szCs w:val="22"/>
              </w:rPr>
              <w:t>0,014</w:t>
            </w:r>
          </w:p>
        </w:tc>
        <w:tc>
          <w:tcPr>
            <w:tcW w:w="721" w:type="pct"/>
            <w:tcBorders>
              <w:right w:val="single" w:sz="4" w:space="0" w:color="auto"/>
            </w:tcBorders>
            <w:vAlign w:val="center"/>
          </w:tcPr>
          <w:p w14:paraId="16448BAF" w14:textId="7DA7770A" w:rsidR="00204156" w:rsidRPr="003248A5" w:rsidRDefault="00204156" w:rsidP="00204156">
            <w:pPr>
              <w:pStyle w:val="afffffff1"/>
            </w:pPr>
            <w:r>
              <w:rPr>
                <w:rFonts w:cs="Segoe UI"/>
                <w:color w:val="000000"/>
                <w:szCs w:val="22"/>
              </w:rPr>
              <w:t>-</w:t>
            </w:r>
          </w:p>
        </w:tc>
      </w:tr>
      <w:tr w:rsidR="00204156" w:rsidRPr="003248A5" w14:paraId="39A83531" w14:textId="77777777" w:rsidTr="00A92596">
        <w:trPr>
          <w:cantSplit/>
          <w:trHeight w:val="623"/>
        </w:trPr>
        <w:tc>
          <w:tcPr>
            <w:tcW w:w="186" w:type="pct"/>
            <w:vAlign w:val="center"/>
          </w:tcPr>
          <w:p w14:paraId="711D9540" w14:textId="6F2D782C" w:rsidR="00204156" w:rsidRDefault="00204156" w:rsidP="00204156">
            <w:pPr>
              <w:pStyle w:val="afffffff1"/>
            </w:pPr>
            <w:r>
              <w:t>20</w:t>
            </w:r>
          </w:p>
        </w:tc>
        <w:tc>
          <w:tcPr>
            <w:tcW w:w="1275" w:type="pct"/>
            <w:shd w:val="clear" w:color="auto" w:fill="auto"/>
            <w:vAlign w:val="center"/>
          </w:tcPr>
          <w:p w14:paraId="16F39F47" w14:textId="69142629" w:rsidR="00204156" w:rsidRPr="00680FB8" w:rsidRDefault="00204156" w:rsidP="00204156">
            <w:pPr>
              <w:pStyle w:val="afffffff1"/>
              <w:spacing w:before="0"/>
            </w:pPr>
            <w:r w:rsidRPr="001A74EC">
              <w:t>Котельная д. Поличня, ул. Новая</w:t>
            </w:r>
          </w:p>
        </w:tc>
        <w:tc>
          <w:tcPr>
            <w:tcW w:w="656" w:type="pct"/>
            <w:vAlign w:val="center"/>
          </w:tcPr>
          <w:p w14:paraId="1B323758" w14:textId="79C2FE19" w:rsidR="00204156" w:rsidRDefault="00794C77" w:rsidP="00204156">
            <w:pPr>
              <w:pStyle w:val="afffffff1"/>
            </w:pPr>
            <w:r>
              <w:rPr>
                <w:rFonts w:cs="Segoe UI"/>
                <w:color w:val="000000"/>
                <w:szCs w:val="22"/>
              </w:rPr>
              <w:t>0,186</w:t>
            </w:r>
          </w:p>
        </w:tc>
        <w:tc>
          <w:tcPr>
            <w:tcW w:w="667" w:type="pct"/>
            <w:vAlign w:val="center"/>
          </w:tcPr>
          <w:p w14:paraId="7081E88F" w14:textId="733EA832" w:rsidR="00204156" w:rsidRDefault="00053281" w:rsidP="00204156">
            <w:pPr>
              <w:pStyle w:val="afffffff1"/>
            </w:pPr>
            <w:r>
              <w:rPr>
                <w:rFonts w:cs="Segoe UI"/>
                <w:color w:val="000000"/>
                <w:szCs w:val="22"/>
              </w:rPr>
              <w:t>3,87</w:t>
            </w:r>
          </w:p>
        </w:tc>
        <w:tc>
          <w:tcPr>
            <w:tcW w:w="607" w:type="pct"/>
            <w:tcBorders>
              <w:right w:val="single" w:sz="4" w:space="0" w:color="auto"/>
            </w:tcBorders>
            <w:shd w:val="clear" w:color="auto" w:fill="auto"/>
            <w:vAlign w:val="center"/>
          </w:tcPr>
          <w:p w14:paraId="42C39BA1" w14:textId="2CDF2681" w:rsidR="00204156" w:rsidRPr="00CE672B" w:rsidRDefault="00053281" w:rsidP="00204156">
            <w:pPr>
              <w:pStyle w:val="afffffff1"/>
            </w:pPr>
            <w:r>
              <w:rPr>
                <w:rFonts w:cs="Segoe UI"/>
                <w:color w:val="000000"/>
                <w:szCs w:val="22"/>
              </w:rPr>
              <w:t>0,009</w:t>
            </w:r>
          </w:p>
        </w:tc>
        <w:tc>
          <w:tcPr>
            <w:tcW w:w="306" w:type="pct"/>
            <w:tcBorders>
              <w:right w:val="single" w:sz="4" w:space="0" w:color="auto"/>
            </w:tcBorders>
            <w:vAlign w:val="center"/>
          </w:tcPr>
          <w:p w14:paraId="653635B2" w14:textId="2AD3DB5F" w:rsidR="00204156" w:rsidRPr="00CE672B" w:rsidRDefault="00053281" w:rsidP="00204156">
            <w:pPr>
              <w:pStyle w:val="afffffff1"/>
            </w:pPr>
            <w:r>
              <w:rPr>
                <w:rFonts w:cs="Segoe UI"/>
                <w:color w:val="000000"/>
                <w:szCs w:val="22"/>
              </w:rPr>
              <w:t>0,047</w:t>
            </w:r>
          </w:p>
        </w:tc>
        <w:tc>
          <w:tcPr>
            <w:tcW w:w="582" w:type="pct"/>
            <w:tcBorders>
              <w:right w:val="single" w:sz="4" w:space="0" w:color="auto"/>
            </w:tcBorders>
            <w:vAlign w:val="center"/>
          </w:tcPr>
          <w:p w14:paraId="6BB6CF12" w14:textId="2FAF10E9" w:rsidR="00204156" w:rsidRPr="00CE672B" w:rsidRDefault="00053281" w:rsidP="00204156">
            <w:pPr>
              <w:pStyle w:val="afffffff1"/>
            </w:pPr>
            <w:r>
              <w:rPr>
                <w:rFonts w:cs="Segoe UI"/>
                <w:color w:val="000000"/>
                <w:szCs w:val="22"/>
              </w:rPr>
              <w:t>0,047</w:t>
            </w:r>
          </w:p>
        </w:tc>
        <w:tc>
          <w:tcPr>
            <w:tcW w:w="721" w:type="pct"/>
            <w:tcBorders>
              <w:right w:val="single" w:sz="4" w:space="0" w:color="auto"/>
            </w:tcBorders>
            <w:vAlign w:val="center"/>
          </w:tcPr>
          <w:p w14:paraId="5F32C479" w14:textId="3E028B8D" w:rsidR="00204156" w:rsidRDefault="00204156" w:rsidP="00204156">
            <w:pPr>
              <w:pStyle w:val="afffffff1"/>
            </w:pPr>
            <w:r>
              <w:rPr>
                <w:rFonts w:cs="Segoe UI"/>
                <w:color w:val="000000"/>
                <w:szCs w:val="22"/>
              </w:rPr>
              <w:t>- </w:t>
            </w:r>
          </w:p>
        </w:tc>
      </w:tr>
      <w:tr w:rsidR="00F14CBC" w:rsidRPr="003248A5" w14:paraId="4B9345BE" w14:textId="77777777" w:rsidTr="00A92596">
        <w:trPr>
          <w:cantSplit/>
          <w:trHeight w:val="623"/>
        </w:trPr>
        <w:tc>
          <w:tcPr>
            <w:tcW w:w="186" w:type="pct"/>
            <w:vAlign w:val="center"/>
          </w:tcPr>
          <w:p w14:paraId="468DC8BC" w14:textId="2A4D4029" w:rsidR="00F14CBC" w:rsidRDefault="00F14CBC" w:rsidP="00204156">
            <w:pPr>
              <w:pStyle w:val="afffffff1"/>
            </w:pPr>
            <w:r>
              <w:t>21</w:t>
            </w:r>
          </w:p>
        </w:tc>
        <w:tc>
          <w:tcPr>
            <w:tcW w:w="1275" w:type="pct"/>
            <w:shd w:val="clear" w:color="auto" w:fill="auto"/>
            <w:vAlign w:val="center"/>
          </w:tcPr>
          <w:p w14:paraId="485ABF38" w14:textId="70A335BD" w:rsidR="00F14CBC" w:rsidRPr="00AF5AF2" w:rsidRDefault="00F14CBC" w:rsidP="00204156">
            <w:pPr>
              <w:pStyle w:val="afffffff1"/>
              <w:spacing w:before="0"/>
            </w:pPr>
            <w:r w:rsidRPr="00AF5AF2">
              <w:rPr>
                <w:rFonts w:cs="Segoe UI"/>
                <w:szCs w:val="22"/>
              </w:rPr>
              <w:t>Котельная д. Никольское УКТЛ-0,6</w:t>
            </w:r>
          </w:p>
        </w:tc>
        <w:tc>
          <w:tcPr>
            <w:tcW w:w="656" w:type="pct"/>
            <w:vAlign w:val="center"/>
          </w:tcPr>
          <w:p w14:paraId="5C66A8E6" w14:textId="5323CDF1" w:rsidR="00F14CBC" w:rsidRPr="00AF5AF2" w:rsidRDefault="00F14CBC" w:rsidP="00204156">
            <w:pPr>
              <w:pStyle w:val="afffffff1"/>
              <w:rPr>
                <w:rFonts w:cs="Segoe UI"/>
                <w:color w:val="000000"/>
                <w:szCs w:val="22"/>
              </w:rPr>
            </w:pPr>
            <w:r w:rsidRPr="00AF5AF2">
              <w:rPr>
                <w:rFonts w:cs="Segoe UI"/>
                <w:color w:val="000000"/>
                <w:szCs w:val="22"/>
              </w:rPr>
              <w:t>0,169</w:t>
            </w:r>
          </w:p>
        </w:tc>
        <w:tc>
          <w:tcPr>
            <w:tcW w:w="667" w:type="pct"/>
            <w:vAlign w:val="center"/>
          </w:tcPr>
          <w:p w14:paraId="696A6C6C" w14:textId="3A56E3D9" w:rsidR="00F14CBC" w:rsidRPr="00AF5AF2" w:rsidRDefault="0061128D" w:rsidP="00204156">
            <w:pPr>
              <w:pStyle w:val="afffffff1"/>
              <w:rPr>
                <w:rFonts w:cs="Segoe UI"/>
                <w:color w:val="000000"/>
                <w:szCs w:val="22"/>
              </w:rPr>
            </w:pPr>
            <w:r>
              <w:rPr>
                <w:rFonts w:cs="Segoe UI"/>
                <w:color w:val="000000"/>
                <w:szCs w:val="22"/>
              </w:rPr>
              <w:t>7</w:t>
            </w:r>
            <w:r w:rsidR="00AF5AF2" w:rsidRPr="00AF5AF2">
              <w:rPr>
                <w:rFonts w:cs="Segoe UI"/>
                <w:color w:val="000000"/>
                <w:szCs w:val="22"/>
              </w:rPr>
              <w:t>,54</w:t>
            </w:r>
          </w:p>
        </w:tc>
        <w:tc>
          <w:tcPr>
            <w:tcW w:w="607" w:type="pct"/>
            <w:tcBorders>
              <w:right w:val="single" w:sz="4" w:space="0" w:color="auto"/>
            </w:tcBorders>
            <w:shd w:val="clear" w:color="auto" w:fill="auto"/>
            <w:vAlign w:val="center"/>
          </w:tcPr>
          <w:p w14:paraId="32CE6884" w14:textId="1117ACCD" w:rsidR="00F14CBC" w:rsidRPr="00AF5AF2" w:rsidRDefault="00F14CBC" w:rsidP="00204156">
            <w:pPr>
              <w:pStyle w:val="afffffff1"/>
              <w:rPr>
                <w:rFonts w:cs="Segoe UI"/>
                <w:color w:val="000000"/>
                <w:szCs w:val="22"/>
              </w:rPr>
            </w:pPr>
            <w:r w:rsidRPr="00AF5AF2">
              <w:rPr>
                <w:rFonts w:cs="Segoe UI"/>
                <w:color w:val="000000"/>
                <w:szCs w:val="22"/>
              </w:rPr>
              <w:t>0,01</w:t>
            </w:r>
            <w:r w:rsidR="00AF5AF2" w:rsidRPr="00AF5AF2">
              <w:rPr>
                <w:rFonts w:cs="Segoe UI"/>
                <w:color w:val="000000"/>
                <w:szCs w:val="22"/>
              </w:rPr>
              <w:t>9</w:t>
            </w:r>
          </w:p>
        </w:tc>
        <w:tc>
          <w:tcPr>
            <w:tcW w:w="306" w:type="pct"/>
            <w:tcBorders>
              <w:right w:val="single" w:sz="4" w:space="0" w:color="auto"/>
            </w:tcBorders>
            <w:vAlign w:val="center"/>
          </w:tcPr>
          <w:p w14:paraId="338C5E67" w14:textId="6BFBEF9F" w:rsidR="00F14CBC" w:rsidRPr="00AF5AF2" w:rsidRDefault="00F14CBC" w:rsidP="00204156">
            <w:pPr>
              <w:pStyle w:val="afffffff1"/>
              <w:rPr>
                <w:rFonts w:cs="Segoe UI"/>
                <w:color w:val="000000"/>
                <w:szCs w:val="22"/>
              </w:rPr>
            </w:pPr>
            <w:r w:rsidRPr="00AF5AF2">
              <w:rPr>
                <w:rFonts w:cs="Segoe UI"/>
                <w:color w:val="000000"/>
                <w:szCs w:val="22"/>
              </w:rPr>
              <w:t>0,0</w:t>
            </w:r>
            <w:r w:rsidR="00AF5AF2" w:rsidRPr="00AF5AF2">
              <w:rPr>
                <w:rFonts w:cs="Segoe UI"/>
                <w:color w:val="000000"/>
                <w:szCs w:val="22"/>
              </w:rPr>
              <w:t>94</w:t>
            </w:r>
          </w:p>
        </w:tc>
        <w:tc>
          <w:tcPr>
            <w:tcW w:w="582" w:type="pct"/>
            <w:tcBorders>
              <w:right w:val="single" w:sz="4" w:space="0" w:color="auto"/>
            </w:tcBorders>
            <w:vAlign w:val="center"/>
          </w:tcPr>
          <w:p w14:paraId="2B0E7614" w14:textId="24B9278B" w:rsidR="00F14CBC" w:rsidRPr="00AF5AF2" w:rsidRDefault="00F14CBC" w:rsidP="00204156">
            <w:pPr>
              <w:pStyle w:val="afffffff1"/>
              <w:rPr>
                <w:rFonts w:cs="Segoe UI"/>
                <w:color w:val="000000"/>
                <w:szCs w:val="22"/>
              </w:rPr>
            </w:pPr>
            <w:r w:rsidRPr="00AF5AF2">
              <w:rPr>
                <w:rFonts w:cs="Segoe UI"/>
                <w:color w:val="000000"/>
                <w:szCs w:val="22"/>
              </w:rPr>
              <w:t>0,0</w:t>
            </w:r>
            <w:r w:rsidR="00AF5AF2" w:rsidRPr="00AF5AF2">
              <w:rPr>
                <w:rFonts w:cs="Segoe UI"/>
                <w:color w:val="000000"/>
                <w:szCs w:val="22"/>
              </w:rPr>
              <w:t>94</w:t>
            </w:r>
          </w:p>
        </w:tc>
        <w:tc>
          <w:tcPr>
            <w:tcW w:w="721" w:type="pct"/>
            <w:tcBorders>
              <w:right w:val="single" w:sz="4" w:space="0" w:color="auto"/>
            </w:tcBorders>
            <w:vAlign w:val="center"/>
          </w:tcPr>
          <w:p w14:paraId="64D49CE1" w14:textId="77777777" w:rsidR="00F14CBC" w:rsidRPr="00AF5AF2" w:rsidRDefault="00F14CBC" w:rsidP="00204156">
            <w:pPr>
              <w:pStyle w:val="afffffff1"/>
              <w:rPr>
                <w:rFonts w:cs="Segoe UI"/>
                <w:color w:val="000000"/>
                <w:szCs w:val="22"/>
              </w:rPr>
            </w:pPr>
          </w:p>
        </w:tc>
      </w:tr>
    </w:tbl>
    <w:p w14:paraId="381E88BC" w14:textId="77777777" w:rsidR="009671A4" w:rsidRPr="002C4067" w:rsidRDefault="009671A4" w:rsidP="00FA1C46">
      <w:pPr>
        <w:pStyle w:val="aff2"/>
      </w:pPr>
    </w:p>
    <w:p w14:paraId="067065AC" w14:textId="77777777" w:rsidR="00A459AC" w:rsidRPr="002C4067" w:rsidRDefault="00A459AC" w:rsidP="00393334">
      <w:pPr>
        <w:pStyle w:val="aff2"/>
        <w:rPr>
          <w:lang w:eastAsia="ru-RU"/>
        </w:rPr>
        <w:sectPr w:rsidR="00A459AC" w:rsidRPr="002C4067" w:rsidSect="003248A5">
          <w:footerReference w:type="default" r:id="rId48"/>
          <w:pgSz w:w="16838" w:h="11906" w:orient="landscape"/>
          <w:pgMar w:top="1134" w:right="567" w:bottom="567" w:left="567" w:header="709" w:footer="0" w:gutter="0"/>
          <w:cols w:space="708"/>
          <w:docGrid w:linePitch="360"/>
        </w:sectPr>
      </w:pPr>
    </w:p>
    <w:p w14:paraId="20F93501" w14:textId="29B48F22" w:rsidR="009671A4" w:rsidRPr="002C4067" w:rsidRDefault="00145BBA" w:rsidP="00D74E76">
      <w:pPr>
        <w:pStyle w:val="a2"/>
      </w:pPr>
      <w:bookmarkStart w:id="232" w:name="_Toc162259196"/>
      <w:bookmarkStart w:id="233" w:name="_Toc165985082"/>
      <w:bookmarkStart w:id="234" w:name="_Toc205122226"/>
      <w:r w:rsidRPr="002C4067">
        <w:lastRenderedPageBreak/>
        <w:t>О</w:t>
      </w:r>
      <w:r w:rsidR="005E5DE4" w:rsidRPr="002C4067">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32"/>
      <w:bookmarkEnd w:id="233"/>
      <w:bookmarkEnd w:id="234"/>
    </w:p>
    <w:p w14:paraId="13731FB6" w14:textId="77777777" w:rsidR="009671A4" w:rsidRPr="002C4067" w:rsidRDefault="009671A4" w:rsidP="003248A5">
      <w:pPr>
        <w:pStyle w:val="aff2"/>
      </w:pPr>
      <w:r w:rsidRPr="002C4067">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294535F" w14:textId="6B9D0EBD" w:rsidR="009671A4" w:rsidRPr="002C4067" w:rsidRDefault="009671A4" w:rsidP="003248A5">
      <w:pPr>
        <w:pStyle w:val="aff2"/>
      </w:pPr>
      <w:r w:rsidRPr="002C4067">
        <w:t xml:space="preserve">Согласно требованию </w:t>
      </w:r>
      <w:r w:rsidR="00E615B9" w:rsidRPr="002C4067">
        <w:t>СП 124.13330.2012 «Свод правил. Тепловые сети. Актуализированная редакция СНиП 41-02-2003»</w:t>
      </w:r>
      <w:r w:rsidRPr="002C4067">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2C4067">
        <w:t xml:space="preserve">од </w:t>
      </w:r>
      <w:r w:rsidRPr="002C4067">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4F4F3D93" w14:textId="58D7EF53" w:rsidR="009671A4" w:rsidRPr="002C4067" w:rsidRDefault="009671A4" w:rsidP="003248A5">
      <w:pPr>
        <w:pStyle w:val="aff2"/>
      </w:pPr>
      <w:r w:rsidRPr="002C4067">
        <w:t>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w:t>
      </w:r>
      <w:r w:rsidR="00987E98">
        <w:t> </w:t>
      </w:r>
      <w:r w:rsidR="00204156">
        <w:t>3</w:t>
      </w:r>
      <w:r w:rsidR="00F14CBC">
        <w:t>6</w:t>
      </w:r>
      <w:r w:rsidRPr="002C4067">
        <w:t xml:space="preserve">. </w:t>
      </w:r>
    </w:p>
    <w:p w14:paraId="6E506835" w14:textId="6FEA9639" w:rsidR="007F4555" w:rsidRPr="002C4067" w:rsidRDefault="0026344B" w:rsidP="00FB3DF5">
      <w:pPr>
        <w:pStyle w:val="afffffffb"/>
      </w:pPr>
      <w:bookmarkStart w:id="235" w:name="_Toc457907422"/>
      <w:bookmarkStart w:id="236" w:name="_Toc472065219"/>
      <w:bookmarkStart w:id="237" w:name="_Toc32481103"/>
      <w:bookmarkStart w:id="238" w:name="_Toc422303788"/>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36</w:t>
      </w:r>
      <w:r w:rsidR="00A95700">
        <w:rPr>
          <w:noProof/>
        </w:rPr>
        <w:fldChar w:fldCharType="end"/>
      </w:r>
      <w:r>
        <w:rPr>
          <w:noProof/>
        </w:rPr>
        <w:t xml:space="preserve"> </w:t>
      </w:r>
      <w:r w:rsidRPr="002C4067">
        <w:t xml:space="preserve">– </w:t>
      </w:r>
      <w:r w:rsidR="007F4555" w:rsidRPr="002C4067">
        <w:t xml:space="preserve">Производительности ВПУ </w:t>
      </w:r>
      <w:bookmarkEnd w:id="235"/>
      <w:bookmarkEnd w:id="236"/>
      <w:r w:rsidR="007F4555" w:rsidRPr="002C4067">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3811"/>
        <w:gridCol w:w="2059"/>
        <w:gridCol w:w="1689"/>
        <w:gridCol w:w="1914"/>
      </w:tblGrid>
      <w:tr w:rsidR="005B273F" w:rsidRPr="00204156" w14:paraId="34A5D2CA" w14:textId="77777777" w:rsidTr="00E52A55">
        <w:trPr>
          <w:cantSplit/>
          <w:trHeight w:val="461"/>
          <w:tblHeader/>
        </w:trPr>
        <w:tc>
          <w:tcPr>
            <w:tcW w:w="290" w:type="pct"/>
            <w:vAlign w:val="center"/>
          </w:tcPr>
          <w:p w14:paraId="1DBAAEF8" w14:textId="77777777" w:rsidR="00185DF9" w:rsidRPr="00204156" w:rsidRDefault="00185DF9" w:rsidP="00987E98">
            <w:pPr>
              <w:pStyle w:val="afffffff1"/>
              <w:rPr>
                <w:b/>
                <w:szCs w:val="22"/>
              </w:rPr>
            </w:pPr>
            <w:r w:rsidRPr="00204156">
              <w:rPr>
                <w:b/>
                <w:szCs w:val="22"/>
              </w:rPr>
              <w:t>№ п/п</w:t>
            </w:r>
          </w:p>
        </w:tc>
        <w:tc>
          <w:tcPr>
            <w:tcW w:w="1895" w:type="pct"/>
            <w:shd w:val="clear" w:color="auto" w:fill="auto"/>
            <w:vAlign w:val="center"/>
          </w:tcPr>
          <w:p w14:paraId="1DD7215C" w14:textId="77777777" w:rsidR="00185DF9" w:rsidRPr="00204156" w:rsidRDefault="00185DF9" w:rsidP="00987E98">
            <w:pPr>
              <w:pStyle w:val="afffffff1"/>
              <w:rPr>
                <w:b/>
                <w:szCs w:val="22"/>
              </w:rPr>
            </w:pPr>
            <w:r w:rsidRPr="00204156">
              <w:rPr>
                <w:b/>
                <w:szCs w:val="22"/>
              </w:rPr>
              <w:t>Источник тепловой энергии</w:t>
            </w:r>
          </w:p>
        </w:tc>
        <w:tc>
          <w:tcPr>
            <w:tcW w:w="1024" w:type="pct"/>
            <w:vAlign w:val="center"/>
          </w:tcPr>
          <w:p w14:paraId="612781EA" w14:textId="77777777" w:rsidR="00185DF9" w:rsidRPr="00204156" w:rsidRDefault="00185DF9" w:rsidP="00987E98">
            <w:pPr>
              <w:pStyle w:val="afffffff1"/>
              <w:rPr>
                <w:rFonts w:eastAsia="Times New Roman"/>
                <w:b/>
                <w:bCs/>
                <w:iCs/>
                <w:spacing w:val="-5"/>
                <w:szCs w:val="22"/>
              </w:rPr>
            </w:pPr>
            <w:r w:rsidRPr="00204156">
              <w:rPr>
                <w:rFonts w:eastAsia="Times New Roman"/>
                <w:b/>
                <w:szCs w:val="22"/>
              </w:rPr>
              <w:t>Присоединенная тепловая нагрузка, Гкал/час</w:t>
            </w:r>
          </w:p>
        </w:tc>
        <w:tc>
          <w:tcPr>
            <w:tcW w:w="840" w:type="pct"/>
            <w:tcBorders>
              <w:right w:val="single" w:sz="4" w:space="0" w:color="auto"/>
            </w:tcBorders>
            <w:shd w:val="clear" w:color="auto" w:fill="auto"/>
            <w:vAlign w:val="center"/>
          </w:tcPr>
          <w:p w14:paraId="43AFD064" w14:textId="7EEC8336" w:rsidR="00185DF9" w:rsidRPr="00204156" w:rsidRDefault="00185DF9" w:rsidP="00987E98">
            <w:pPr>
              <w:pStyle w:val="afffffff1"/>
              <w:rPr>
                <w:b/>
                <w:szCs w:val="22"/>
              </w:rPr>
            </w:pPr>
            <w:r w:rsidRPr="00204156">
              <w:rPr>
                <w:rFonts w:eastAsia="Times New Roman"/>
                <w:b/>
                <w:szCs w:val="22"/>
                <w:lang w:eastAsia="ru-RU"/>
              </w:rPr>
              <w:t>Нормативная величина подпитк</w:t>
            </w:r>
            <w:r w:rsidR="008F0F7F" w:rsidRPr="00204156">
              <w:rPr>
                <w:rFonts w:eastAsia="Times New Roman"/>
                <w:b/>
                <w:szCs w:val="22"/>
                <w:lang w:eastAsia="ru-RU"/>
              </w:rPr>
              <w:t>и</w:t>
            </w:r>
            <w:r w:rsidRPr="00204156">
              <w:rPr>
                <w:rFonts w:eastAsia="Times New Roman"/>
                <w:b/>
                <w:szCs w:val="22"/>
                <w:lang w:eastAsia="ru-RU"/>
              </w:rPr>
              <w:t xml:space="preserve"> тепловых сетей по СП 124.13330</w:t>
            </w:r>
            <w:r w:rsidRPr="00204156">
              <w:rPr>
                <w:b/>
                <w:szCs w:val="22"/>
              </w:rPr>
              <w:t>, м</w:t>
            </w:r>
            <w:r w:rsidRPr="00204156">
              <w:rPr>
                <w:b/>
                <w:szCs w:val="22"/>
                <w:vertAlign w:val="superscript"/>
              </w:rPr>
              <w:t>3</w:t>
            </w:r>
            <w:r w:rsidRPr="00204156">
              <w:rPr>
                <w:b/>
                <w:szCs w:val="22"/>
              </w:rPr>
              <w:t>/ч</w:t>
            </w:r>
          </w:p>
        </w:tc>
        <w:tc>
          <w:tcPr>
            <w:tcW w:w="952" w:type="pct"/>
            <w:tcBorders>
              <w:right w:val="single" w:sz="4" w:space="0" w:color="auto"/>
            </w:tcBorders>
            <w:vAlign w:val="center"/>
          </w:tcPr>
          <w:p w14:paraId="4ADA52C3" w14:textId="77777777" w:rsidR="00185DF9" w:rsidRPr="00204156" w:rsidRDefault="00185DF9" w:rsidP="00987E98">
            <w:pPr>
              <w:pStyle w:val="afffffff1"/>
              <w:rPr>
                <w:rFonts w:eastAsia="Times New Roman"/>
                <w:b/>
                <w:szCs w:val="22"/>
                <w:lang w:eastAsia="ru-RU"/>
              </w:rPr>
            </w:pPr>
            <w:r w:rsidRPr="00204156">
              <w:rPr>
                <w:rFonts w:eastAsia="Times New Roman"/>
                <w:b/>
                <w:szCs w:val="22"/>
                <w:lang w:eastAsia="ru-RU"/>
              </w:rPr>
              <w:t>Аварийная подпитка тепловых сетей СП 124.13330.2012</w:t>
            </w:r>
            <w:r w:rsidRPr="00204156">
              <w:rPr>
                <w:b/>
                <w:szCs w:val="22"/>
              </w:rPr>
              <w:t>, м</w:t>
            </w:r>
            <w:r w:rsidRPr="00204156">
              <w:rPr>
                <w:b/>
                <w:szCs w:val="22"/>
                <w:vertAlign w:val="superscript"/>
              </w:rPr>
              <w:t>3</w:t>
            </w:r>
            <w:r w:rsidRPr="00204156">
              <w:rPr>
                <w:b/>
                <w:szCs w:val="22"/>
              </w:rPr>
              <w:t>/ч</w:t>
            </w:r>
          </w:p>
        </w:tc>
      </w:tr>
      <w:tr w:rsidR="00204156" w:rsidRPr="00204156" w14:paraId="6B05E0D9" w14:textId="77777777" w:rsidTr="00E52A55">
        <w:trPr>
          <w:cantSplit/>
          <w:trHeight w:val="451"/>
        </w:trPr>
        <w:tc>
          <w:tcPr>
            <w:tcW w:w="290" w:type="pct"/>
            <w:vAlign w:val="center"/>
          </w:tcPr>
          <w:p w14:paraId="589461F4" w14:textId="77777777" w:rsidR="00204156" w:rsidRPr="00204156" w:rsidRDefault="00204156" w:rsidP="00204156">
            <w:pPr>
              <w:pStyle w:val="afffffff1"/>
              <w:rPr>
                <w:szCs w:val="22"/>
              </w:rPr>
            </w:pPr>
            <w:r w:rsidRPr="00204156">
              <w:rPr>
                <w:szCs w:val="22"/>
              </w:rPr>
              <w:t>1</w:t>
            </w:r>
          </w:p>
        </w:tc>
        <w:tc>
          <w:tcPr>
            <w:tcW w:w="1895" w:type="pct"/>
            <w:shd w:val="clear" w:color="auto" w:fill="auto"/>
            <w:vAlign w:val="center"/>
          </w:tcPr>
          <w:p w14:paraId="4F7EADEC" w14:textId="7BF59D8C" w:rsidR="00204156" w:rsidRPr="00204156" w:rsidRDefault="00204156" w:rsidP="00204156">
            <w:pPr>
              <w:pStyle w:val="afffffff1"/>
              <w:spacing w:before="0"/>
              <w:rPr>
                <w:rFonts w:eastAsia="Times New Roman"/>
                <w:szCs w:val="22"/>
                <w:lang w:eastAsia="ru-RU"/>
              </w:rPr>
            </w:pPr>
            <w:r w:rsidRPr="00204156">
              <w:rPr>
                <w:szCs w:val="22"/>
              </w:rPr>
              <w:t>№ 1 Промышленный пр-зд, Районная котельная</w:t>
            </w:r>
          </w:p>
        </w:tc>
        <w:tc>
          <w:tcPr>
            <w:tcW w:w="1024" w:type="pct"/>
            <w:vAlign w:val="center"/>
          </w:tcPr>
          <w:p w14:paraId="49E3203C" w14:textId="6E4CB250" w:rsidR="00204156" w:rsidRPr="00204156" w:rsidRDefault="00204156" w:rsidP="00204156">
            <w:pPr>
              <w:pStyle w:val="afffffff1"/>
              <w:rPr>
                <w:color w:val="000000"/>
                <w:szCs w:val="22"/>
                <w:lang w:eastAsia="ru-RU"/>
              </w:rPr>
            </w:pPr>
            <w:r w:rsidRPr="00204156">
              <w:rPr>
                <w:rFonts w:cs="Segoe UI"/>
                <w:color w:val="000000"/>
                <w:szCs w:val="22"/>
              </w:rPr>
              <w:t>31,225</w:t>
            </w:r>
          </w:p>
        </w:tc>
        <w:tc>
          <w:tcPr>
            <w:tcW w:w="840" w:type="pct"/>
            <w:tcBorders>
              <w:right w:val="single" w:sz="4" w:space="0" w:color="auto"/>
            </w:tcBorders>
            <w:shd w:val="clear" w:color="auto" w:fill="auto"/>
            <w:vAlign w:val="center"/>
          </w:tcPr>
          <w:p w14:paraId="29586E0C" w14:textId="0EEC6D23" w:rsidR="00204156" w:rsidRPr="00204156" w:rsidRDefault="00204156" w:rsidP="00204156">
            <w:pPr>
              <w:pStyle w:val="afffffff1"/>
              <w:rPr>
                <w:color w:val="000000"/>
                <w:szCs w:val="22"/>
                <w:lang w:eastAsia="ru-RU"/>
              </w:rPr>
            </w:pPr>
            <w:r w:rsidRPr="00204156">
              <w:rPr>
                <w:rFonts w:cs="Segoe UI"/>
                <w:color w:val="000000"/>
                <w:szCs w:val="22"/>
              </w:rPr>
              <w:t>3,893</w:t>
            </w:r>
          </w:p>
        </w:tc>
        <w:tc>
          <w:tcPr>
            <w:tcW w:w="952" w:type="pct"/>
            <w:tcBorders>
              <w:right w:val="single" w:sz="4" w:space="0" w:color="auto"/>
            </w:tcBorders>
            <w:vAlign w:val="center"/>
          </w:tcPr>
          <w:p w14:paraId="40828A71" w14:textId="30B6D2F3" w:rsidR="00204156" w:rsidRPr="00204156" w:rsidRDefault="00204156" w:rsidP="00204156">
            <w:pPr>
              <w:pStyle w:val="afffffff1"/>
              <w:rPr>
                <w:color w:val="000000"/>
                <w:szCs w:val="22"/>
                <w:lang w:eastAsia="ru-RU"/>
              </w:rPr>
            </w:pPr>
            <w:r w:rsidRPr="00204156">
              <w:rPr>
                <w:rFonts w:cs="Segoe UI"/>
                <w:color w:val="000000"/>
                <w:szCs w:val="22"/>
              </w:rPr>
              <w:t>31,147</w:t>
            </w:r>
          </w:p>
        </w:tc>
      </w:tr>
      <w:tr w:rsidR="00204156" w:rsidRPr="00204156" w14:paraId="3B5E387B" w14:textId="77777777" w:rsidTr="00E52A55">
        <w:trPr>
          <w:cantSplit/>
          <w:trHeight w:val="451"/>
        </w:trPr>
        <w:tc>
          <w:tcPr>
            <w:tcW w:w="290" w:type="pct"/>
            <w:vAlign w:val="center"/>
          </w:tcPr>
          <w:p w14:paraId="699C236D" w14:textId="28A9AC70" w:rsidR="00204156" w:rsidRPr="00204156" w:rsidRDefault="00204156" w:rsidP="00204156">
            <w:pPr>
              <w:pStyle w:val="afffffff1"/>
              <w:rPr>
                <w:szCs w:val="22"/>
              </w:rPr>
            </w:pPr>
            <w:r w:rsidRPr="00204156">
              <w:rPr>
                <w:szCs w:val="22"/>
              </w:rPr>
              <w:t>2</w:t>
            </w:r>
          </w:p>
        </w:tc>
        <w:tc>
          <w:tcPr>
            <w:tcW w:w="1895" w:type="pct"/>
            <w:shd w:val="clear" w:color="auto" w:fill="auto"/>
            <w:vAlign w:val="center"/>
          </w:tcPr>
          <w:p w14:paraId="26080010" w14:textId="18A9EC9D" w:rsidR="00204156" w:rsidRPr="00204156" w:rsidRDefault="00204156" w:rsidP="00204156">
            <w:pPr>
              <w:pStyle w:val="afffffff1"/>
              <w:spacing w:before="0"/>
              <w:rPr>
                <w:szCs w:val="22"/>
                <w:lang w:eastAsia="ru-RU"/>
              </w:rPr>
            </w:pPr>
            <w:r w:rsidRPr="00204156">
              <w:rPr>
                <w:szCs w:val="22"/>
              </w:rPr>
              <w:t>№ 2 ул. Бахтина, БМК-1</w:t>
            </w:r>
          </w:p>
        </w:tc>
        <w:tc>
          <w:tcPr>
            <w:tcW w:w="1024" w:type="pct"/>
            <w:vAlign w:val="center"/>
          </w:tcPr>
          <w:p w14:paraId="1BF73C22" w14:textId="2CC2D6D6" w:rsidR="00204156" w:rsidRPr="00204156" w:rsidRDefault="00204156" w:rsidP="00204156">
            <w:pPr>
              <w:pStyle w:val="afffffff1"/>
              <w:rPr>
                <w:color w:val="000000"/>
                <w:szCs w:val="22"/>
              </w:rPr>
            </w:pPr>
            <w:r w:rsidRPr="00204156">
              <w:rPr>
                <w:rFonts w:cs="Segoe UI"/>
                <w:color w:val="000000"/>
                <w:szCs w:val="22"/>
              </w:rPr>
              <w:t>6,900</w:t>
            </w:r>
          </w:p>
        </w:tc>
        <w:tc>
          <w:tcPr>
            <w:tcW w:w="840" w:type="pct"/>
            <w:tcBorders>
              <w:right w:val="single" w:sz="4" w:space="0" w:color="auto"/>
            </w:tcBorders>
            <w:shd w:val="clear" w:color="auto" w:fill="auto"/>
            <w:vAlign w:val="center"/>
          </w:tcPr>
          <w:p w14:paraId="76CAA16A" w14:textId="30DADB22" w:rsidR="00204156" w:rsidRPr="00204156" w:rsidRDefault="00204156" w:rsidP="00204156">
            <w:pPr>
              <w:pStyle w:val="afffffff1"/>
              <w:rPr>
                <w:color w:val="000000"/>
                <w:szCs w:val="22"/>
              </w:rPr>
            </w:pPr>
            <w:r w:rsidRPr="00204156">
              <w:rPr>
                <w:rFonts w:cs="Segoe UI"/>
                <w:color w:val="000000"/>
                <w:szCs w:val="22"/>
              </w:rPr>
              <w:t>0,556</w:t>
            </w:r>
          </w:p>
        </w:tc>
        <w:tc>
          <w:tcPr>
            <w:tcW w:w="952" w:type="pct"/>
            <w:tcBorders>
              <w:right w:val="single" w:sz="4" w:space="0" w:color="auto"/>
            </w:tcBorders>
            <w:vAlign w:val="center"/>
          </w:tcPr>
          <w:p w14:paraId="569F6122" w14:textId="6F7181D0" w:rsidR="00204156" w:rsidRPr="00204156" w:rsidRDefault="00204156" w:rsidP="00204156">
            <w:pPr>
              <w:pStyle w:val="afffffff1"/>
              <w:rPr>
                <w:color w:val="000000"/>
                <w:szCs w:val="22"/>
              </w:rPr>
            </w:pPr>
            <w:r w:rsidRPr="00204156">
              <w:rPr>
                <w:rFonts w:cs="Segoe UI"/>
                <w:color w:val="000000"/>
                <w:szCs w:val="22"/>
              </w:rPr>
              <w:t>4,448</w:t>
            </w:r>
          </w:p>
        </w:tc>
      </w:tr>
      <w:tr w:rsidR="00204156" w:rsidRPr="00204156" w14:paraId="3C6B761E" w14:textId="77777777" w:rsidTr="00E52A55">
        <w:trPr>
          <w:cantSplit/>
          <w:trHeight w:val="451"/>
        </w:trPr>
        <w:tc>
          <w:tcPr>
            <w:tcW w:w="290" w:type="pct"/>
            <w:vAlign w:val="center"/>
          </w:tcPr>
          <w:p w14:paraId="7797229F" w14:textId="104911CB" w:rsidR="00204156" w:rsidRPr="00204156" w:rsidRDefault="00204156" w:rsidP="00204156">
            <w:pPr>
              <w:pStyle w:val="afffffff1"/>
              <w:rPr>
                <w:szCs w:val="22"/>
              </w:rPr>
            </w:pPr>
            <w:r w:rsidRPr="00204156">
              <w:rPr>
                <w:szCs w:val="22"/>
              </w:rPr>
              <w:t>3</w:t>
            </w:r>
          </w:p>
        </w:tc>
        <w:tc>
          <w:tcPr>
            <w:tcW w:w="1895" w:type="pct"/>
            <w:shd w:val="clear" w:color="auto" w:fill="auto"/>
            <w:vAlign w:val="center"/>
          </w:tcPr>
          <w:p w14:paraId="7C18129A" w14:textId="49E6F41D" w:rsidR="00204156" w:rsidRPr="00204156" w:rsidRDefault="00204156" w:rsidP="00204156">
            <w:pPr>
              <w:pStyle w:val="afffffff1"/>
              <w:spacing w:before="0"/>
              <w:rPr>
                <w:szCs w:val="22"/>
                <w:lang w:eastAsia="ru-RU"/>
              </w:rPr>
            </w:pPr>
            <w:r w:rsidRPr="00204156">
              <w:rPr>
                <w:szCs w:val="22"/>
              </w:rPr>
              <w:t>№ 3 ул. Заводская, БМК-2</w:t>
            </w:r>
          </w:p>
        </w:tc>
        <w:tc>
          <w:tcPr>
            <w:tcW w:w="1024" w:type="pct"/>
            <w:vAlign w:val="center"/>
          </w:tcPr>
          <w:p w14:paraId="428EA1BF" w14:textId="49B0C8EF" w:rsidR="00204156" w:rsidRPr="00204156" w:rsidRDefault="00204156" w:rsidP="00204156">
            <w:pPr>
              <w:pStyle w:val="afffffff1"/>
              <w:rPr>
                <w:color w:val="000000"/>
                <w:szCs w:val="22"/>
              </w:rPr>
            </w:pPr>
            <w:r w:rsidRPr="00204156">
              <w:rPr>
                <w:rFonts w:cs="Segoe UI"/>
                <w:color w:val="000000"/>
                <w:szCs w:val="22"/>
              </w:rPr>
              <w:t>3,086</w:t>
            </w:r>
          </w:p>
        </w:tc>
        <w:tc>
          <w:tcPr>
            <w:tcW w:w="840" w:type="pct"/>
            <w:tcBorders>
              <w:right w:val="single" w:sz="4" w:space="0" w:color="auto"/>
            </w:tcBorders>
            <w:shd w:val="clear" w:color="auto" w:fill="auto"/>
            <w:vAlign w:val="center"/>
          </w:tcPr>
          <w:p w14:paraId="74DFE357" w14:textId="14A550EF" w:rsidR="00204156" w:rsidRPr="00204156" w:rsidRDefault="00204156" w:rsidP="00204156">
            <w:pPr>
              <w:pStyle w:val="afffffff1"/>
              <w:rPr>
                <w:color w:val="000000"/>
                <w:szCs w:val="22"/>
              </w:rPr>
            </w:pPr>
            <w:r w:rsidRPr="00204156">
              <w:rPr>
                <w:rFonts w:cs="Segoe UI"/>
                <w:color w:val="000000"/>
                <w:szCs w:val="22"/>
              </w:rPr>
              <w:t>0,281</w:t>
            </w:r>
          </w:p>
        </w:tc>
        <w:tc>
          <w:tcPr>
            <w:tcW w:w="952" w:type="pct"/>
            <w:tcBorders>
              <w:right w:val="single" w:sz="4" w:space="0" w:color="auto"/>
            </w:tcBorders>
            <w:vAlign w:val="center"/>
          </w:tcPr>
          <w:p w14:paraId="4C218155" w14:textId="241D3DC3" w:rsidR="00204156" w:rsidRPr="00204156" w:rsidRDefault="00204156" w:rsidP="00204156">
            <w:pPr>
              <w:pStyle w:val="afffffff1"/>
              <w:rPr>
                <w:color w:val="000000"/>
                <w:szCs w:val="22"/>
              </w:rPr>
            </w:pPr>
            <w:r w:rsidRPr="00204156">
              <w:rPr>
                <w:rFonts w:cs="Segoe UI"/>
                <w:color w:val="000000"/>
                <w:szCs w:val="22"/>
              </w:rPr>
              <w:t>2,251</w:t>
            </w:r>
          </w:p>
        </w:tc>
      </w:tr>
      <w:tr w:rsidR="00204156" w:rsidRPr="00204156" w14:paraId="7D82E38E" w14:textId="77777777" w:rsidTr="00E52A55">
        <w:trPr>
          <w:cantSplit/>
          <w:trHeight w:val="451"/>
        </w:trPr>
        <w:tc>
          <w:tcPr>
            <w:tcW w:w="290" w:type="pct"/>
            <w:vAlign w:val="center"/>
          </w:tcPr>
          <w:p w14:paraId="2F047DC3" w14:textId="5E3C48B3" w:rsidR="00204156" w:rsidRPr="00204156" w:rsidRDefault="00204156" w:rsidP="00204156">
            <w:pPr>
              <w:pStyle w:val="afffffff1"/>
              <w:rPr>
                <w:szCs w:val="22"/>
              </w:rPr>
            </w:pPr>
            <w:r w:rsidRPr="00204156">
              <w:rPr>
                <w:szCs w:val="22"/>
              </w:rPr>
              <w:t>4</w:t>
            </w:r>
          </w:p>
        </w:tc>
        <w:tc>
          <w:tcPr>
            <w:tcW w:w="1895" w:type="pct"/>
            <w:shd w:val="clear" w:color="auto" w:fill="auto"/>
            <w:vAlign w:val="center"/>
          </w:tcPr>
          <w:p w14:paraId="5A597010" w14:textId="3C2FD567" w:rsidR="00204156" w:rsidRPr="00204156" w:rsidRDefault="00204156" w:rsidP="00204156">
            <w:pPr>
              <w:pStyle w:val="afffffff1"/>
              <w:spacing w:before="0"/>
              <w:rPr>
                <w:szCs w:val="22"/>
                <w:lang w:eastAsia="ru-RU"/>
              </w:rPr>
            </w:pPr>
            <w:r w:rsidRPr="00204156">
              <w:rPr>
                <w:szCs w:val="22"/>
              </w:rPr>
              <w:t>№ 4 Карманово, ул. Заводская, 4, стр. 2</w:t>
            </w:r>
          </w:p>
        </w:tc>
        <w:tc>
          <w:tcPr>
            <w:tcW w:w="1024" w:type="pct"/>
            <w:vAlign w:val="center"/>
          </w:tcPr>
          <w:p w14:paraId="342D07EE" w14:textId="4C9EF444" w:rsidR="00204156" w:rsidRPr="00204156" w:rsidRDefault="00204156" w:rsidP="00204156">
            <w:pPr>
              <w:pStyle w:val="afffffff1"/>
              <w:rPr>
                <w:color w:val="000000"/>
                <w:szCs w:val="22"/>
              </w:rPr>
            </w:pPr>
            <w:r w:rsidRPr="00204156">
              <w:rPr>
                <w:rFonts w:cs="Segoe UI"/>
                <w:color w:val="000000"/>
                <w:szCs w:val="22"/>
              </w:rPr>
              <w:t>3,279</w:t>
            </w:r>
          </w:p>
        </w:tc>
        <w:tc>
          <w:tcPr>
            <w:tcW w:w="840" w:type="pct"/>
            <w:tcBorders>
              <w:right w:val="single" w:sz="4" w:space="0" w:color="auto"/>
            </w:tcBorders>
            <w:shd w:val="clear" w:color="auto" w:fill="auto"/>
            <w:vAlign w:val="center"/>
          </w:tcPr>
          <w:p w14:paraId="3E960170" w14:textId="2B335E3B" w:rsidR="00204156" w:rsidRPr="00204156" w:rsidRDefault="00204156" w:rsidP="00204156">
            <w:pPr>
              <w:pStyle w:val="afffffff1"/>
              <w:rPr>
                <w:color w:val="000000"/>
                <w:szCs w:val="22"/>
              </w:rPr>
            </w:pPr>
            <w:r w:rsidRPr="00204156">
              <w:rPr>
                <w:rFonts w:cs="Segoe UI"/>
                <w:color w:val="000000"/>
                <w:szCs w:val="22"/>
              </w:rPr>
              <w:t>0,617</w:t>
            </w:r>
          </w:p>
        </w:tc>
        <w:tc>
          <w:tcPr>
            <w:tcW w:w="952" w:type="pct"/>
            <w:tcBorders>
              <w:right w:val="single" w:sz="4" w:space="0" w:color="auto"/>
            </w:tcBorders>
            <w:vAlign w:val="center"/>
          </w:tcPr>
          <w:p w14:paraId="1BC20693" w14:textId="219245C8" w:rsidR="00204156" w:rsidRPr="00204156" w:rsidRDefault="00204156" w:rsidP="00204156">
            <w:pPr>
              <w:pStyle w:val="afffffff1"/>
              <w:rPr>
                <w:color w:val="000000"/>
                <w:szCs w:val="22"/>
              </w:rPr>
            </w:pPr>
            <w:r w:rsidRPr="00204156">
              <w:rPr>
                <w:rFonts w:cs="Segoe UI"/>
                <w:color w:val="000000"/>
                <w:szCs w:val="22"/>
              </w:rPr>
              <w:t>4,934</w:t>
            </w:r>
          </w:p>
        </w:tc>
      </w:tr>
      <w:tr w:rsidR="00204156" w:rsidRPr="00204156" w14:paraId="10198326" w14:textId="77777777" w:rsidTr="00E52A55">
        <w:trPr>
          <w:cantSplit/>
          <w:trHeight w:val="451"/>
        </w:trPr>
        <w:tc>
          <w:tcPr>
            <w:tcW w:w="290" w:type="pct"/>
            <w:vAlign w:val="center"/>
          </w:tcPr>
          <w:p w14:paraId="5B83B097" w14:textId="49BDDE75" w:rsidR="00204156" w:rsidRPr="00204156" w:rsidRDefault="00204156" w:rsidP="00204156">
            <w:pPr>
              <w:pStyle w:val="afffffff1"/>
              <w:rPr>
                <w:szCs w:val="22"/>
              </w:rPr>
            </w:pPr>
            <w:r w:rsidRPr="00204156">
              <w:rPr>
                <w:szCs w:val="22"/>
              </w:rPr>
              <w:t>5</w:t>
            </w:r>
          </w:p>
        </w:tc>
        <w:tc>
          <w:tcPr>
            <w:tcW w:w="1895" w:type="pct"/>
            <w:shd w:val="clear" w:color="auto" w:fill="auto"/>
            <w:vAlign w:val="center"/>
          </w:tcPr>
          <w:p w14:paraId="661A8212" w14:textId="121A943B" w:rsidR="00204156" w:rsidRPr="00204156" w:rsidRDefault="00204156" w:rsidP="00204156">
            <w:pPr>
              <w:pStyle w:val="afffffff1"/>
              <w:spacing w:before="0"/>
              <w:rPr>
                <w:szCs w:val="22"/>
                <w:lang w:eastAsia="ru-RU"/>
              </w:rPr>
            </w:pPr>
            <w:r w:rsidRPr="00204156">
              <w:rPr>
                <w:szCs w:val="22"/>
              </w:rPr>
              <w:t>№ 5 ул. Мира, БМК-3</w:t>
            </w:r>
          </w:p>
        </w:tc>
        <w:tc>
          <w:tcPr>
            <w:tcW w:w="1024" w:type="pct"/>
            <w:vAlign w:val="center"/>
          </w:tcPr>
          <w:p w14:paraId="21FCD7FD" w14:textId="6D0D7ABE" w:rsidR="00204156" w:rsidRPr="00204156" w:rsidRDefault="00204156" w:rsidP="00204156">
            <w:pPr>
              <w:pStyle w:val="afffffff1"/>
              <w:rPr>
                <w:color w:val="000000"/>
                <w:szCs w:val="22"/>
              </w:rPr>
            </w:pPr>
            <w:r w:rsidRPr="00204156">
              <w:rPr>
                <w:rFonts w:cs="Segoe UI"/>
                <w:color w:val="000000"/>
                <w:szCs w:val="22"/>
              </w:rPr>
              <w:t>1,197</w:t>
            </w:r>
          </w:p>
        </w:tc>
        <w:tc>
          <w:tcPr>
            <w:tcW w:w="840" w:type="pct"/>
            <w:tcBorders>
              <w:right w:val="single" w:sz="4" w:space="0" w:color="auto"/>
            </w:tcBorders>
            <w:shd w:val="clear" w:color="auto" w:fill="auto"/>
            <w:vAlign w:val="center"/>
          </w:tcPr>
          <w:p w14:paraId="7BF6CA84" w14:textId="22C11494" w:rsidR="00204156" w:rsidRPr="00204156" w:rsidRDefault="00204156" w:rsidP="00204156">
            <w:pPr>
              <w:pStyle w:val="afffffff1"/>
              <w:rPr>
                <w:color w:val="000000"/>
                <w:szCs w:val="22"/>
              </w:rPr>
            </w:pPr>
            <w:r w:rsidRPr="00204156">
              <w:rPr>
                <w:rFonts w:cs="Segoe UI"/>
                <w:color w:val="000000"/>
                <w:szCs w:val="22"/>
              </w:rPr>
              <w:t>0,099</w:t>
            </w:r>
          </w:p>
        </w:tc>
        <w:tc>
          <w:tcPr>
            <w:tcW w:w="952" w:type="pct"/>
            <w:tcBorders>
              <w:right w:val="single" w:sz="4" w:space="0" w:color="auto"/>
            </w:tcBorders>
            <w:vAlign w:val="center"/>
          </w:tcPr>
          <w:p w14:paraId="45C42057" w14:textId="671CBAD4" w:rsidR="00204156" w:rsidRPr="00204156" w:rsidRDefault="00204156" w:rsidP="00204156">
            <w:pPr>
              <w:pStyle w:val="afffffff1"/>
              <w:rPr>
                <w:color w:val="000000"/>
                <w:szCs w:val="22"/>
              </w:rPr>
            </w:pPr>
            <w:r w:rsidRPr="00204156">
              <w:rPr>
                <w:rFonts w:cs="Segoe UI"/>
                <w:color w:val="000000"/>
                <w:szCs w:val="22"/>
              </w:rPr>
              <w:t>0,796</w:t>
            </w:r>
          </w:p>
        </w:tc>
      </w:tr>
      <w:tr w:rsidR="00204156" w:rsidRPr="00204156" w14:paraId="57156C51" w14:textId="77777777" w:rsidTr="00E52A55">
        <w:trPr>
          <w:cantSplit/>
          <w:trHeight w:val="451"/>
        </w:trPr>
        <w:tc>
          <w:tcPr>
            <w:tcW w:w="290" w:type="pct"/>
            <w:vAlign w:val="center"/>
          </w:tcPr>
          <w:p w14:paraId="12490B90" w14:textId="140C09C5" w:rsidR="00204156" w:rsidRPr="00204156" w:rsidRDefault="00204156" w:rsidP="00204156">
            <w:pPr>
              <w:pStyle w:val="afffffff1"/>
              <w:rPr>
                <w:szCs w:val="22"/>
              </w:rPr>
            </w:pPr>
            <w:r w:rsidRPr="00204156">
              <w:rPr>
                <w:szCs w:val="22"/>
              </w:rPr>
              <w:t>6</w:t>
            </w:r>
          </w:p>
        </w:tc>
        <w:tc>
          <w:tcPr>
            <w:tcW w:w="1895" w:type="pct"/>
            <w:shd w:val="clear" w:color="auto" w:fill="auto"/>
            <w:vAlign w:val="center"/>
          </w:tcPr>
          <w:p w14:paraId="174D50AE" w14:textId="20B55DAC" w:rsidR="00204156" w:rsidRPr="00204156" w:rsidRDefault="00204156" w:rsidP="00204156">
            <w:pPr>
              <w:pStyle w:val="afffffff1"/>
              <w:spacing w:before="0"/>
              <w:rPr>
                <w:szCs w:val="22"/>
                <w:lang w:eastAsia="ru-RU"/>
              </w:rPr>
            </w:pPr>
            <w:r w:rsidRPr="00204156">
              <w:rPr>
                <w:szCs w:val="22"/>
              </w:rPr>
              <w:t>№ 6 БМК ул. Пушная, 2А</w:t>
            </w:r>
          </w:p>
        </w:tc>
        <w:tc>
          <w:tcPr>
            <w:tcW w:w="1024" w:type="pct"/>
            <w:vAlign w:val="center"/>
          </w:tcPr>
          <w:p w14:paraId="0C1CF3FD" w14:textId="38A6AE8C" w:rsidR="00204156" w:rsidRPr="00204156" w:rsidRDefault="00204156" w:rsidP="00204156">
            <w:pPr>
              <w:pStyle w:val="afffffff1"/>
              <w:rPr>
                <w:color w:val="000000"/>
                <w:szCs w:val="22"/>
              </w:rPr>
            </w:pPr>
            <w:r w:rsidRPr="00204156">
              <w:rPr>
                <w:rFonts w:cs="Segoe UI"/>
                <w:color w:val="000000"/>
                <w:szCs w:val="22"/>
              </w:rPr>
              <w:t>0,187</w:t>
            </w:r>
          </w:p>
        </w:tc>
        <w:tc>
          <w:tcPr>
            <w:tcW w:w="840" w:type="pct"/>
            <w:tcBorders>
              <w:right w:val="single" w:sz="4" w:space="0" w:color="auto"/>
            </w:tcBorders>
            <w:shd w:val="clear" w:color="auto" w:fill="auto"/>
            <w:vAlign w:val="center"/>
          </w:tcPr>
          <w:p w14:paraId="4DC8DD0B" w14:textId="0EEFE29B" w:rsidR="00204156" w:rsidRPr="00204156" w:rsidRDefault="00204156" w:rsidP="00204156">
            <w:pPr>
              <w:pStyle w:val="afffffff1"/>
              <w:rPr>
                <w:color w:val="000000"/>
                <w:szCs w:val="22"/>
              </w:rPr>
            </w:pPr>
            <w:r w:rsidRPr="00204156">
              <w:rPr>
                <w:rFonts w:cs="Segoe UI"/>
                <w:color w:val="000000"/>
                <w:szCs w:val="22"/>
              </w:rPr>
              <w:t>0,016</w:t>
            </w:r>
          </w:p>
        </w:tc>
        <w:tc>
          <w:tcPr>
            <w:tcW w:w="952" w:type="pct"/>
            <w:tcBorders>
              <w:right w:val="single" w:sz="4" w:space="0" w:color="auto"/>
            </w:tcBorders>
            <w:vAlign w:val="center"/>
          </w:tcPr>
          <w:p w14:paraId="2DD4C850" w14:textId="4208141E" w:rsidR="00204156" w:rsidRPr="00204156" w:rsidRDefault="00204156" w:rsidP="00204156">
            <w:pPr>
              <w:pStyle w:val="afffffff1"/>
              <w:rPr>
                <w:color w:val="000000"/>
                <w:szCs w:val="22"/>
              </w:rPr>
            </w:pPr>
            <w:r w:rsidRPr="00204156">
              <w:rPr>
                <w:rFonts w:cs="Segoe UI"/>
                <w:color w:val="000000"/>
                <w:szCs w:val="22"/>
              </w:rPr>
              <w:t>0,128</w:t>
            </w:r>
          </w:p>
        </w:tc>
      </w:tr>
      <w:tr w:rsidR="00204156" w:rsidRPr="00204156" w14:paraId="0EA517ED" w14:textId="77777777" w:rsidTr="00E52A55">
        <w:trPr>
          <w:cantSplit/>
          <w:trHeight w:val="451"/>
        </w:trPr>
        <w:tc>
          <w:tcPr>
            <w:tcW w:w="290" w:type="pct"/>
            <w:vAlign w:val="center"/>
          </w:tcPr>
          <w:p w14:paraId="59821674" w14:textId="2CDF872F" w:rsidR="00204156" w:rsidRPr="00204156" w:rsidRDefault="00204156" w:rsidP="00204156">
            <w:pPr>
              <w:pStyle w:val="afffffff1"/>
              <w:rPr>
                <w:szCs w:val="22"/>
              </w:rPr>
            </w:pPr>
            <w:r w:rsidRPr="00204156">
              <w:rPr>
                <w:szCs w:val="22"/>
              </w:rPr>
              <w:t>7</w:t>
            </w:r>
          </w:p>
        </w:tc>
        <w:tc>
          <w:tcPr>
            <w:tcW w:w="1895" w:type="pct"/>
            <w:shd w:val="clear" w:color="auto" w:fill="auto"/>
            <w:vAlign w:val="center"/>
          </w:tcPr>
          <w:p w14:paraId="6EA439AD" w14:textId="68D758D6" w:rsidR="00204156" w:rsidRPr="00204156" w:rsidRDefault="00204156" w:rsidP="00204156">
            <w:pPr>
              <w:pStyle w:val="afffffff1"/>
              <w:spacing w:before="0"/>
              <w:rPr>
                <w:szCs w:val="22"/>
                <w:lang w:eastAsia="ru-RU"/>
              </w:rPr>
            </w:pPr>
            <w:r w:rsidRPr="00204156">
              <w:rPr>
                <w:szCs w:val="22"/>
              </w:rPr>
              <w:t>БМК-7</w:t>
            </w:r>
          </w:p>
        </w:tc>
        <w:tc>
          <w:tcPr>
            <w:tcW w:w="1024" w:type="pct"/>
            <w:vAlign w:val="center"/>
          </w:tcPr>
          <w:p w14:paraId="2D45A460" w14:textId="55137FA8" w:rsidR="00204156" w:rsidRPr="00204156" w:rsidRDefault="00204156" w:rsidP="00204156">
            <w:pPr>
              <w:pStyle w:val="afffffff1"/>
              <w:rPr>
                <w:color w:val="000000"/>
                <w:szCs w:val="22"/>
              </w:rPr>
            </w:pPr>
            <w:r w:rsidRPr="00204156">
              <w:rPr>
                <w:rFonts w:cs="Segoe UI"/>
                <w:color w:val="000000"/>
                <w:szCs w:val="22"/>
              </w:rPr>
              <w:t>5,545</w:t>
            </w:r>
          </w:p>
        </w:tc>
        <w:tc>
          <w:tcPr>
            <w:tcW w:w="840" w:type="pct"/>
            <w:tcBorders>
              <w:right w:val="single" w:sz="4" w:space="0" w:color="auto"/>
            </w:tcBorders>
            <w:shd w:val="clear" w:color="auto" w:fill="auto"/>
            <w:vAlign w:val="center"/>
          </w:tcPr>
          <w:p w14:paraId="63BFBA89" w14:textId="3F4E4893" w:rsidR="00204156" w:rsidRPr="00204156" w:rsidRDefault="00204156" w:rsidP="00204156">
            <w:pPr>
              <w:pStyle w:val="afffffff1"/>
              <w:rPr>
                <w:color w:val="000000"/>
                <w:szCs w:val="22"/>
              </w:rPr>
            </w:pPr>
            <w:r w:rsidRPr="00204156">
              <w:rPr>
                <w:rFonts w:cs="Segoe UI"/>
                <w:color w:val="000000"/>
                <w:szCs w:val="22"/>
              </w:rPr>
              <w:t>0,662</w:t>
            </w:r>
          </w:p>
        </w:tc>
        <w:tc>
          <w:tcPr>
            <w:tcW w:w="952" w:type="pct"/>
            <w:tcBorders>
              <w:right w:val="single" w:sz="4" w:space="0" w:color="auto"/>
            </w:tcBorders>
            <w:vAlign w:val="center"/>
          </w:tcPr>
          <w:p w14:paraId="4D63F46F" w14:textId="5925BF75" w:rsidR="00204156" w:rsidRPr="00204156" w:rsidRDefault="00204156" w:rsidP="00204156">
            <w:pPr>
              <w:pStyle w:val="afffffff1"/>
              <w:rPr>
                <w:color w:val="000000"/>
                <w:szCs w:val="22"/>
              </w:rPr>
            </w:pPr>
            <w:r w:rsidRPr="00204156">
              <w:rPr>
                <w:rFonts w:cs="Segoe UI"/>
                <w:color w:val="000000"/>
                <w:szCs w:val="22"/>
              </w:rPr>
              <w:t>5,294</w:t>
            </w:r>
          </w:p>
        </w:tc>
      </w:tr>
      <w:tr w:rsidR="00204156" w:rsidRPr="00204156" w14:paraId="052BF9AC" w14:textId="77777777" w:rsidTr="00E52A55">
        <w:trPr>
          <w:cantSplit/>
          <w:trHeight w:val="451"/>
        </w:trPr>
        <w:tc>
          <w:tcPr>
            <w:tcW w:w="290" w:type="pct"/>
            <w:vAlign w:val="center"/>
          </w:tcPr>
          <w:p w14:paraId="1A67AF95" w14:textId="1651EDE5" w:rsidR="00204156" w:rsidRPr="00204156" w:rsidRDefault="00204156" w:rsidP="00204156">
            <w:pPr>
              <w:pStyle w:val="afffffff1"/>
              <w:rPr>
                <w:szCs w:val="22"/>
              </w:rPr>
            </w:pPr>
            <w:r w:rsidRPr="00204156">
              <w:rPr>
                <w:szCs w:val="22"/>
              </w:rPr>
              <w:t>8</w:t>
            </w:r>
          </w:p>
        </w:tc>
        <w:tc>
          <w:tcPr>
            <w:tcW w:w="1895" w:type="pct"/>
            <w:shd w:val="clear" w:color="auto" w:fill="auto"/>
            <w:vAlign w:val="center"/>
          </w:tcPr>
          <w:p w14:paraId="16C7AFD0" w14:textId="28780347" w:rsidR="00204156" w:rsidRPr="00204156" w:rsidRDefault="00204156" w:rsidP="00204156">
            <w:pPr>
              <w:pStyle w:val="afffffff1"/>
              <w:spacing w:before="0"/>
              <w:rPr>
                <w:szCs w:val="22"/>
                <w:lang w:eastAsia="ru-RU"/>
              </w:rPr>
            </w:pPr>
            <w:r w:rsidRPr="00204156">
              <w:rPr>
                <w:szCs w:val="22"/>
              </w:rPr>
              <w:t>БМК-8</w:t>
            </w:r>
          </w:p>
        </w:tc>
        <w:tc>
          <w:tcPr>
            <w:tcW w:w="1024" w:type="pct"/>
            <w:vAlign w:val="center"/>
          </w:tcPr>
          <w:p w14:paraId="05B07963" w14:textId="131BB1D6" w:rsidR="00204156" w:rsidRPr="00204156" w:rsidRDefault="00204156" w:rsidP="00204156">
            <w:pPr>
              <w:pStyle w:val="afffffff1"/>
              <w:rPr>
                <w:color w:val="000000"/>
                <w:szCs w:val="22"/>
              </w:rPr>
            </w:pPr>
            <w:r w:rsidRPr="00204156">
              <w:rPr>
                <w:rFonts w:cs="Segoe UI"/>
                <w:color w:val="000000"/>
                <w:szCs w:val="22"/>
              </w:rPr>
              <w:t>1,939</w:t>
            </w:r>
          </w:p>
        </w:tc>
        <w:tc>
          <w:tcPr>
            <w:tcW w:w="840" w:type="pct"/>
            <w:tcBorders>
              <w:right w:val="single" w:sz="4" w:space="0" w:color="auto"/>
            </w:tcBorders>
            <w:shd w:val="clear" w:color="auto" w:fill="auto"/>
            <w:vAlign w:val="center"/>
          </w:tcPr>
          <w:p w14:paraId="5E2D6EA1" w14:textId="560D8A5D" w:rsidR="00204156" w:rsidRPr="00204156" w:rsidRDefault="00204156" w:rsidP="00204156">
            <w:pPr>
              <w:pStyle w:val="afffffff1"/>
              <w:rPr>
                <w:color w:val="000000"/>
                <w:szCs w:val="22"/>
              </w:rPr>
            </w:pPr>
            <w:r w:rsidRPr="00204156">
              <w:rPr>
                <w:rFonts w:cs="Segoe UI"/>
                <w:color w:val="000000"/>
                <w:szCs w:val="22"/>
              </w:rPr>
              <w:t>0,162</w:t>
            </w:r>
          </w:p>
        </w:tc>
        <w:tc>
          <w:tcPr>
            <w:tcW w:w="952" w:type="pct"/>
            <w:tcBorders>
              <w:right w:val="single" w:sz="4" w:space="0" w:color="auto"/>
            </w:tcBorders>
            <w:vAlign w:val="center"/>
          </w:tcPr>
          <w:p w14:paraId="0FFA0203" w14:textId="73DFE34B" w:rsidR="00204156" w:rsidRPr="00204156" w:rsidRDefault="00204156" w:rsidP="00204156">
            <w:pPr>
              <w:pStyle w:val="afffffff1"/>
              <w:rPr>
                <w:color w:val="000000"/>
                <w:szCs w:val="22"/>
              </w:rPr>
            </w:pPr>
            <w:r w:rsidRPr="00204156">
              <w:rPr>
                <w:rFonts w:cs="Segoe UI"/>
                <w:color w:val="000000"/>
                <w:szCs w:val="22"/>
              </w:rPr>
              <w:t>1,300</w:t>
            </w:r>
          </w:p>
        </w:tc>
      </w:tr>
      <w:tr w:rsidR="00204156" w:rsidRPr="00204156" w14:paraId="05E57885" w14:textId="77777777" w:rsidTr="00E52A55">
        <w:trPr>
          <w:cantSplit/>
          <w:trHeight w:val="451"/>
        </w:trPr>
        <w:tc>
          <w:tcPr>
            <w:tcW w:w="290" w:type="pct"/>
            <w:vAlign w:val="center"/>
          </w:tcPr>
          <w:p w14:paraId="1827716B" w14:textId="6020192B" w:rsidR="00204156" w:rsidRPr="00204156" w:rsidRDefault="00204156" w:rsidP="00204156">
            <w:pPr>
              <w:pStyle w:val="afffffff1"/>
              <w:rPr>
                <w:szCs w:val="22"/>
              </w:rPr>
            </w:pPr>
            <w:r w:rsidRPr="00204156">
              <w:rPr>
                <w:szCs w:val="22"/>
              </w:rPr>
              <w:t>9</w:t>
            </w:r>
          </w:p>
        </w:tc>
        <w:tc>
          <w:tcPr>
            <w:tcW w:w="1895" w:type="pct"/>
            <w:shd w:val="clear" w:color="auto" w:fill="auto"/>
            <w:vAlign w:val="center"/>
          </w:tcPr>
          <w:p w14:paraId="3C36DF14" w14:textId="1F228619" w:rsidR="00204156" w:rsidRPr="00204156" w:rsidRDefault="00204156" w:rsidP="00204156">
            <w:pPr>
              <w:pStyle w:val="afffffff1"/>
              <w:spacing w:before="0"/>
              <w:rPr>
                <w:szCs w:val="22"/>
                <w:lang w:eastAsia="ru-RU"/>
              </w:rPr>
            </w:pPr>
            <w:r w:rsidRPr="00204156">
              <w:rPr>
                <w:szCs w:val="22"/>
              </w:rPr>
              <w:t>БМК-9</w:t>
            </w:r>
          </w:p>
        </w:tc>
        <w:tc>
          <w:tcPr>
            <w:tcW w:w="1024" w:type="pct"/>
            <w:vAlign w:val="center"/>
          </w:tcPr>
          <w:p w14:paraId="2018C780" w14:textId="22662FFB" w:rsidR="00204156" w:rsidRPr="00204156" w:rsidRDefault="00204156" w:rsidP="00204156">
            <w:pPr>
              <w:pStyle w:val="afffffff1"/>
              <w:rPr>
                <w:color w:val="000000"/>
                <w:szCs w:val="22"/>
              </w:rPr>
            </w:pPr>
            <w:r w:rsidRPr="00204156">
              <w:rPr>
                <w:rFonts w:cs="Segoe UI"/>
                <w:color w:val="000000"/>
                <w:szCs w:val="22"/>
              </w:rPr>
              <w:t>5,615</w:t>
            </w:r>
          </w:p>
        </w:tc>
        <w:tc>
          <w:tcPr>
            <w:tcW w:w="840" w:type="pct"/>
            <w:tcBorders>
              <w:right w:val="single" w:sz="4" w:space="0" w:color="auto"/>
            </w:tcBorders>
            <w:shd w:val="clear" w:color="auto" w:fill="auto"/>
            <w:vAlign w:val="center"/>
          </w:tcPr>
          <w:p w14:paraId="71AA4D0B" w14:textId="2CF60190" w:rsidR="00204156" w:rsidRPr="00204156" w:rsidRDefault="00204156" w:rsidP="00204156">
            <w:pPr>
              <w:pStyle w:val="afffffff1"/>
              <w:rPr>
                <w:color w:val="000000"/>
                <w:szCs w:val="22"/>
              </w:rPr>
            </w:pPr>
            <w:r w:rsidRPr="00204156">
              <w:rPr>
                <w:rFonts w:cs="Segoe UI"/>
                <w:color w:val="000000"/>
                <w:szCs w:val="22"/>
              </w:rPr>
              <w:t>0,501</w:t>
            </w:r>
          </w:p>
        </w:tc>
        <w:tc>
          <w:tcPr>
            <w:tcW w:w="952" w:type="pct"/>
            <w:tcBorders>
              <w:right w:val="single" w:sz="4" w:space="0" w:color="auto"/>
            </w:tcBorders>
            <w:vAlign w:val="center"/>
          </w:tcPr>
          <w:p w14:paraId="2D5A8D24" w14:textId="3AE10A77" w:rsidR="00204156" w:rsidRPr="00204156" w:rsidRDefault="00204156" w:rsidP="00204156">
            <w:pPr>
              <w:pStyle w:val="afffffff1"/>
              <w:rPr>
                <w:color w:val="000000"/>
                <w:szCs w:val="22"/>
              </w:rPr>
            </w:pPr>
            <w:r w:rsidRPr="00204156">
              <w:rPr>
                <w:rFonts w:cs="Segoe UI"/>
                <w:color w:val="000000"/>
                <w:szCs w:val="22"/>
              </w:rPr>
              <w:t>4,005</w:t>
            </w:r>
          </w:p>
        </w:tc>
      </w:tr>
      <w:tr w:rsidR="00204156" w:rsidRPr="00204156" w14:paraId="57D6C0B5" w14:textId="77777777" w:rsidTr="00E52A55">
        <w:trPr>
          <w:cantSplit/>
          <w:trHeight w:val="451"/>
        </w:trPr>
        <w:tc>
          <w:tcPr>
            <w:tcW w:w="290" w:type="pct"/>
            <w:vAlign w:val="center"/>
          </w:tcPr>
          <w:p w14:paraId="2EEF6278" w14:textId="260745B3" w:rsidR="00204156" w:rsidRPr="00204156" w:rsidRDefault="00204156" w:rsidP="00204156">
            <w:pPr>
              <w:pStyle w:val="afffffff1"/>
              <w:rPr>
                <w:szCs w:val="22"/>
              </w:rPr>
            </w:pPr>
            <w:r w:rsidRPr="00204156">
              <w:rPr>
                <w:szCs w:val="22"/>
              </w:rPr>
              <w:t>10</w:t>
            </w:r>
          </w:p>
        </w:tc>
        <w:tc>
          <w:tcPr>
            <w:tcW w:w="1895" w:type="pct"/>
            <w:shd w:val="clear" w:color="auto" w:fill="auto"/>
            <w:vAlign w:val="center"/>
          </w:tcPr>
          <w:p w14:paraId="30A1725B" w14:textId="126DB5C8" w:rsidR="00204156" w:rsidRPr="00204156" w:rsidRDefault="00204156" w:rsidP="00204156">
            <w:pPr>
              <w:pStyle w:val="afffffff1"/>
              <w:spacing w:before="0"/>
              <w:rPr>
                <w:szCs w:val="22"/>
                <w:lang w:eastAsia="ru-RU"/>
              </w:rPr>
            </w:pPr>
            <w:r w:rsidRPr="00204156">
              <w:rPr>
                <w:szCs w:val="22"/>
              </w:rPr>
              <w:t>Котельная с. Карманово, ул. Набережная</w:t>
            </w:r>
            <w:r>
              <w:rPr>
                <w:szCs w:val="22"/>
              </w:rPr>
              <w:t>, 18</w:t>
            </w:r>
          </w:p>
        </w:tc>
        <w:tc>
          <w:tcPr>
            <w:tcW w:w="1024" w:type="pct"/>
            <w:vAlign w:val="center"/>
          </w:tcPr>
          <w:p w14:paraId="3CACE1F4" w14:textId="7C122FD5" w:rsidR="00204156" w:rsidRPr="00204156" w:rsidRDefault="00204156" w:rsidP="00204156">
            <w:pPr>
              <w:pStyle w:val="afffffff1"/>
              <w:rPr>
                <w:color w:val="000000"/>
                <w:szCs w:val="22"/>
              </w:rPr>
            </w:pPr>
            <w:r w:rsidRPr="00204156">
              <w:rPr>
                <w:rFonts w:cs="Segoe UI"/>
                <w:color w:val="000000"/>
                <w:szCs w:val="22"/>
              </w:rPr>
              <w:t>0,108</w:t>
            </w:r>
          </w:p>
        </w:tc>
        <w:tc>
          <w:tcPr>
            <w:tcW w:w="840" w:type="pct"/>
            <w:tcBorders>
              <w:right w:val="single" w:sz="4" w:space="0" w:color="auto"/>
            </w:tcBorders>
            <w:shd w:val="clear" w:color="auto" w:fill="auto"/>
            <w:vAlign w:val="center"/>
          </w:tcPr>
          <w:p w14:paraId="4F651FC3" w14:textId="57CEF662" w:rsidR="00204156" w:rsidRPr="00204156" w:rsidRDefault="00204156" w:rsidP="00204156">
            <w:pPr>
              <w:pStyle w:val="afffffff1"/>
              <w:rPr>
                <w:color w:val="000000"/>
                <w:szCs w:val="22"/>
              </w:rPr>
            </w:pPr>
            <w:r w:rsidRPr="00204156">
              <w:rPr>
                <w:rFonts w:cs="Segoe UI"/>
                <w:color w:val="000000"/>
                <w:szCs w:val="22"/>
              </w:rPr>
              <w:t>0,006</w:t>
            </w:r>
          </w:p>
        </w:tc>
        <w:tc>
          <w:tcPr>
            <w:tcW w:w="952" w:type="pct"/>
            <w:tcBorders>
              <w:right w:val="single" w:sz="4" w:space="0" w:color="auto"/>
            </w:tcBorders>
            <w:vAlign w:val="center"/>
          </w:tcPr>
          <w:p w14:paraId="758058AC" w14:textId="533558D7" w:rsidR="00204156" w:rsidRPr="00204156" w:rsidRDefault="00204156" w:rsidP="00204156">
            <w:pPr>
              <w:pStyle w:val="afffffff1"/>
              <w:rPr>
                <w:color w:val="000000"/>
                <w:szCs w:val="22"/>
              </w:rPr>
            </w:pPr>
            <w:r w:rsidRPr="00204156">
              <w:rPr>
                <w:rFonts w:cs="Segoe UI"/>
                <w:color w:val="000000"/>
                <w:szCs w:val="22"/>
              </w:rPr>
              <w:t>0,047</w:t>
            </w:r>
          </w:p>
        </w:tc>
      </w:tr>
      <w:tr w:rsidR="00204156" w:rsidRPr="00204156" w14:paraId="77FA484E" w14:textId="77777777" w:rsidTr="00E52A55">
        <w:trPr>
          <w:cantSplit/>
          <w:trHeight w:val="451"/>
        </w:trPr>
        <w:tc>
          <w:tcPr>
            <w:tcW w:w="290" w:type="pct"/>
            <w:vAlign w:val="center"/>
          </w:tcPr>
          <w:p w14:paraId="7DAE7D65" w14:textId="0BA9DA2B" w:rsidR="00204156" w:rsidRPr="00204156" w:rsidRDefault="00204156" w:rsidP="00204156">
            <w:pPr>
              <w:pStyle w:val="afffffff1"/>
              <w:rPr>
                <w:szCs w:val="22"/>
              </w:rPr>
            </w:pPr>
            <w:r w:rsidRPr="00204156">
              <w:rPr>
                <w:szCs w:val="22"/>
              </w:rPr>
              <w:t>11</w:t>
            </w:r>
          </w:p>
        </w:tc>
        <w:tc>
          <w:tcPr>
            <w:tcW w:w="1895" w:type="pct"/>
            <w:shd w:val="clear" w:color="auto" w:fill="auto"/>
            <w:vAlign w:val="center"/>
          </w:tcPr>
          <w:p w14:paraId="2A0D909E" w14:textId="4D389B48" w:rsidR="00204156" w:rsidRPr="00204156" w:rsidRDefault="00204156" w:rsidP="00204156">
            <w:pPr>
              <w:pStyle w:val="afffffff1"/>
              <w:spacing w:before="0"/>
              <w:rPr>
                <w:szCs w:val="22"/>
                <w:lang w:eastAsia="ru-RU"/>
              </w:rPr>
            </w:pPr>
            <w:r w:rsidRPr="00204156">
              <w:rPr>
                <w:szCs w:val="22"/>
              </w:rPr>
              <w:t>Котельная пр. Первомайский, 1</w:t>
            </w:r>
          </w:p>
        </w:tc>
        <w:tc>
          <w:tcPr>
            <w:tcW w:w="1024" w:type="pct"/>
            <w:vAlign w:val="center"/>
          </w:tcPr>
          <w:p w14:paraId="6571B9DD" w14:textId="0EC05B53" w:rsidR="00204156" w:rsidRPr="00204156" w:rsidRDefault="00204156" w:rsidP="00204156">
            <w:pPr>
              <w:pStyle w:val="afffffff1"/>
              <w:rPr>
                <w:color w:val="000000"/>
                <w:szCs w:val="22"/>
              </w:rPr>
            </w:pPr>
            <w:r w:rsidRPr="00204156">
              <w:rPr>
                <w:rFonts w:cs="Segoe UI"/>
                <w:color w:val="000000"/>
                <w:szCs w:val="22"/>
              </w:rPr>
              <w:t>0,300</w:t>
            </w:r>
          </w:p>
        </w:tc>
        <w:tc>
          <w:tcPr>
            <w:tcW w:w="840" w:type="pct"/>
            <w:tcBorders>
              <w:right w:val="single" w:sz="4" w:space="0" w:color="auto"/>
            </w:tcBorders>
            <w:shd w:val="clear" w:color="auto" w:fill="auto"/>
            <w:vAlign w:val="center"/>
          </w:tcPr>
          <w:p w14:paraId="56F44387" w14:textId="0BB0C66A" w:rsidR="00204156" w:rsidRPr="00204156" w:rsidRDefault="00204156" w:rsidP="00204156">
            <w:pPr>
              <w:pStyle w:val="afffffff1"/>
              <w:rPr>
                <w:color w:val="000000"/>
                <w:szCs w:val="22"/>
              </w:rPr>
            </w:pPr>
            <w:r w:rsidRPr="00204156">
              <w:rPr>
                <w:rFonts w:cs="Segoe UI"/>
                <w:color w:val="000000"/>
                <w:szCs w:val="22"/>
              </w:rPr>
              <w:t>0,016</w:t>
            </w:r>
          </w:p>
        </w:tc>
        <w:tc>
          <w:tcPr>
            <w:tcW w:w="952" w:type="pct"/>
            <w:tcBorders>
              <w:right w:val="single" w:sz="4" w:space="0" w:color="auto"/>
            </w:tcBorders>
            <w:vAlign w:val="center"/>
          </w:tcPr>
          <w:p w14:paraId="73CF6FA0" w14:textId="1DFF5CF6" w:rsidR="00204156" w:rsidRPr="00204156" w:rsidRDefault="00204156" w:rsidP="00204156">
            <w:pPr>
              <w:pStyle w:val="afffffff1"/>
              <w:rPr>
                <w:color w:val="000000"/>
                <w:szCs w:val="22"/>
              </w:rPr>
            </w:pPr>
            <w:r w:rsidRPr="00204156">
              <w:rPr>
                <w:rFonts w:cs="Segoe UI"/>
                <w:color w:val="000000"/>
                <w:szCs w:val="22"/>
              </w:rPr>
              <w:t>0,125</w:t>
            </w:r>
          </w:p>
        </w:tc>
      </w:tr>
      <w:tr w:rsidR="00204156" w:rsidRPr="00204156" w14:paraId="7996860F" w14:textId="77777777" w:rsidTr="00E52A55">
        <w:trPr>
          <w:cantSplit/>
          <w:trHeight w:val="451"/>
        </w:trPr>
        <w:tc>
          <w:tcPr>
            <w:tcW w:w="290" w:type="pct"/>
            <w:vAlign w:val="center"/>
          </w:tcPr>
          <w:p w14:paraId="69D03EE5" w14:textId="4C93BBCD" w:rsidR="00204156" w:rsidRPr="00204156" w:rsidRDefault="00204156" w:rsidP="00204156">
            <w:pPr>
              <w:pStyle w:val="afffffff1"/>
              <w:rPr>
                <w:szCs w:val="22"/>
              </w:rPr>
            </w:pPr>
            <w:r w:rsidRPr="00204156">
              <w:rPr>
                <w:szCs w:val="22"/>
              </w:rPr>
              <w:t>12</w:t>
            </w:r>
          </w:p>
        </w:tc>
        <w:tc>
          <w:tcPr>
            <w:tcW w:w="1895" w:type="pct"/>
            <w:shd w:val="clear" w:color="auto" w:fill="auto"/>
            <w:vAlign w:val="center"/>
          </w:tcPr>
          <w:p w14:paraId="7509D285" w14:textId="0FA9EB6E" w:rsidR="00204156" w:rsidRPr="00204156" w:rsidRDefault="00204156" w:rsidP="00204156">
            <w:pPr>
              <w:pStyle w:val="afffffff1"/>
              <w:spacing w:before="0"/>
              <w:rPr>
                <w:szCs w:val="22"/>
                <w:lang w:eastAsia="ru-RU"/>
              </w:rPr>
            </w:pPr>
            <w:r w:rsidRPr="00204156">
              <w:rPr>
                <w:szCs w:val="22"/>
              </w:rPr>
              <w:t>Котельная ул. Комсомольская, 9</w:t>
            </w:r>
          </w:p>
        </w:tc>
        <w:tc>
          <w:tcPr>
            <w:tcW w:w="1024" w:type="pct"/>
            <w:vAlign w:val="center"/>
          </w:tcPr>
          <w:p w14:paraId="14DE37C6" w14:textId="2E19205B" w:rsidR="00204156" w:rsidRPr="00204156" w:rsidRDefault="00204156" w:rsidP="00204156">
            <w:pPr>
              <w:pStyle w:val="afffffff1"/>
              <w:rPr>
                <w:color w:val="000000"/>
                <w:szCs w:val="22"/>
              </w:rPr>
            </w:pPr>
            <w:r w:rsidRPr="00204156">
              <w:rPr>
                <w:rFonts w:cs="Segoe UI"/>
                <w:color w:val="000000"/>
                <w:szCs w:val="22"/>
              </w:rPr>
              <w:t>0,046</w:t>
            </w:r>
          </w:p>
        </w:tc>
        <w:tc>
          <w:tcPr>
            <w:tcW w:w="840" w:type="pct"/>
            <w:tcBorders>
              <w:right w:val="single" w:sz="4" w:space="0" w:color="auto"/>
            </w:tcBorders>
            <w:shd w:val="clear" w:color="auto" w:fill="auto"/>
            <w:vAlign w:val="center"/>
          </w:tcPr>
          <w:p w14:paraId="2C0E595C" w14:textId="11C5A774" w:rsidR="00204156" w:rsidRPr="00204156" w:rsidRDefault="00204156" w:rsidP="00204156">
            <w:pPr>
              <w:pStyle w:val="afffffff1"/>
              <w:rPr>
                <w:color w:val="000000"/>
                <w:szCs w:val="22"/>
              </w:rPr>
            </w:pPr>
            <w:r w:rsidRPr="00204156">
              <w:rPr>
                <w:rFonts w:cs="Segoe UI"/>
                <w:color w:val="000000"/>
                <w:szCs w:val="22"/>
              </w:rPr>
              <w:t>0,002</w:t>
            </w:r>
          </w:p>
        </w:tc>
        <w:tc>
          <w:tcPr>
            <w:tcW w:w="952" w:type="pct"/>
            <w:tcBorders>
              <w:right w:val="single" w:sz="4" w:space="0" w:color="auto"/>
            </w:tcBorders>
            <w:vAlign w:val="center"/>
          </w:tcPr>
          <w:p w14:paraId="3D86DB44" w14:textId="64860C42" w:rsidR="00204156" w:rsidRPr="00204156" w:rsidRDefault="00204156" w:rsidP="00204156">
            <w:pPr>
              <w:pStyle w:val="afffffff1"/>
              <w:rPr>
                <w:color w:val="000000"/>
                <w:szCs w:val="22"/>
              </w:rPr>
            </w:pPr>
            <w:r w:rsidRPr="00204156">
              <w:rPr>
                <w:rFonts w:cs="Segoe UI"/>
                <w:color w:val="000000"/>
                <w:szCs w:val="22"/>
              </w:rPr>
              <w:t>0,018</w:t>
            </w:r>
          </w:p>
        </w:tc>
      </w:tr>
      <w:tr w:rsidR="00204156" w:rsidRPr="00204156" w14:paraId="254B4264" w14:textId="77777777" w:rsidTr="00E52A55">
        <w:trPr>
          <w:cantSplit/>
          <w:trHeight w:val="451"/>
        </w:trPr>
        <w:tc>
          <w:tcPr>
            <w:tcW w:w="290" w:type="pct"/>
            <w:vAlign w:val="center"/>
          </w:tcPr>
          <w:p w14:paraId="51CF5C3D" w14:textId="297476EA" w:rsidR="00204156" w:rsidRPr="00204156" w:rsidRDefault="00204156" w:rsidP="00204156">
            <w:pPr>
              <w:pStyle w:val="afffffff1"/>
              <w:rPr>
                <w:szCs w:val="22"/>
              </w:rPr>
            </w:pPr>
            <w:r w:rsidRPr="00204156">
              <w:rPr>
                <w:szCs w:val="22"/>
              </w:rPr>
              <w:lastRenderedPageBreak/>
              <w:t>13</w:t>
            </w:r>
          </w:p>
        </w:tc>
        <w:tc>
          <w:tcPr>
            <w:tcW w:w="1895" w:type="pct"/>
            <w:shd w:val="clear" w:color="auto" w:fill="auto"/>
            <w:vAlign w:val="center"/>
          </w:tcPr>
          <w:p w14:paraId="1B126AC0" w14:textId="04B99F60" w:rsidR="00204156" w:rsidRPr="00204156" w:rsidRDefault="00204156" w:rsidP="00204156">
            <w:pPr>
              <w:pStyle w:val="afffffff1"/>
              <w:spacing w:before="0"/>
              <w:rPr>
                <w:szCs w:val="22"/>
                <w:lang w:eastAsia="ru-RU"/>
              </w:rPr>
            </w:pPr>
            <w:r w:rsidRPr="00204156">
              <w:rPr>
                <w:szCs w:val="22"/>
              </w:rPr>
              <w:t>Котельная г. Гагарин, ул. Советская д. 64а, ФОК «Восток»</w:t>
            </w:r>
          </w:p>
        </w:tc>
        <w:tc>
          <w:tcPr>
            <w:tcW w:w="1024" w:type="pct"/>
            <w:vAlign w:val="center"/>
          </w:tcPr>
          <w:p w14:paraId="2C961261" w14:textId="7FF25C56" w:rsidR="00204156" w:rsidRPr="00204156" w:rsidRDefault="00204156" w:rsidP="00204156">
            <w:pPr>
              <w:pStyle w:val="afffffff1"/>
              <w:rPr>
                <w:color w:val="000000"/>
                <w:szCs w:val="22"/>
              </w:rPr>
            </w:pPr>
            <w:r w:rsidRPr="00204156">
              <w:rPr>
                <w:rFonts w:cs="Segoe UI"/>
                <w:color w:val="000000"/>
                <w:szCs w:val="22"/>
              </w:rPr>
              <w:t>0,250</w:t>
            </w:r>
          </w:p>
        </w:tc>
        <w:tc>
          <w:tcPr>
            <w:tcW w:w="840" w:type="pct"/>
            <w:tcBorders>
              <w:right w:val="single" w:sz="4" w:space="0" w:color="auto"/>
            </w:tcBorders>
            <w:shd w:val="clear" w:color="auto" w:fill="auto"/>
            <w:vAlign w:val="center"/>
          </w:tcPr>
          <w:p w14:paraId="144BE9C9" w14:textId="30077A01" w:rsidR="00204156" w:rsidRPr="00204156" w:rsidRDefault="00204156" w:rsidP="00204156">
            <w:pPr>
              <w:pStyle w:val="afffffff1"/>
              <w:rPr>
                <w:color w:val="000000"/>
                <w:szCs w:val="22"/>
              </w:rPr>
            </w:pPr>
            <w:r w:rsidRPr="00204156">
              <w:rPr>
                <w:rFonts w:cs="Segoe UI"/>
                <w:color w:val="000000"/>
                <w:szCs w:val="22"/>
              </w:rPr>
              <w:t>0,015</w:t>
            </w:r>
          </w:p>
        </w:tc>
        <w:tc>
          <w:tcPr>
            <w:tcW w:w="952" w:type="pct"/>
            <w:tcBorders>
              <w:right w:val="single" w:sz="4" w:space="0" w:color="auto"/>
            </w:tcBorders>
            <w:vAlign w:val="center"/>
          </w:tcPr>
          <w:p w14:paraId="3F546FA1" w14:textId="1DB8A6D3" w:rsidR="00204156" w:rsidRPr="00204156" w:rsidRDefault="00204156" w:rsidP="00204156">
            <w:pPr>
              <w:pStyle w:val="afffffff1"/>
              <w:rPr>
                <w:color w:val="000000"/>
                <w:szCs w:val="22"/>
              </w:rPr>
            </w:pPr>
            <w:r w:rsidRPr="00204156">
              <w:rPr>
                <w:rFonts w:cs="Segoe UI"/>
                <w:color w:val="000000"/>
                <w:szCs w:val="22"/>
              </w:rPr>
              <w:t>0,120</w:t>
            </w:r>
          </w:p>
        </w:tc>
      </w:tr>
      <w:tr w:rsidR="00204156" w:rsidRPr="00204156" w14:paraId="39043664" w14:textId="77777777" w:rsidTr="00E52A55">
        <w:trPr>
          <w:cantSplit/>
          <w:trHeight w:val="451"/>
        </w:trPr>
        <w:tc>
          <w:tcPr>
            <w:tcW w:w="290" w:type="pct"/>
            <w:vAlign w:val="center"/>
          </w:tcPr>
          <w:p w14:paraId="351EEBB0" w14:textId="281CB2CF" w:rsidR="00204156" w:rsidRPr="00204156" w:rsidRDefault="00204156" w:rsidP="00204156">
            <w:pPr>
              <w:pStyle w:val="afffffff1"/>
              <w:rPr>
                <w:szCs w:val="22"/>
              </w:rPr>
            </w:pPr>
            <w:r w:rsidRPr="00204156">
              <w:rPr>
                <w:szCs w:val="22"/>
              </w:rPr>
              <w:t>14</w:t>
            </w:r>
          </w:p>
        </w:tc>
        <w:tc>
          <w:tcPr>
            <w:tcW w:w="1895" w:type="pct"/>
            <w:shd w:val="clear" w:color="auto" w:fill="auto"/>
            <w:vAlign w:val="center"/>
          </w:tcPr>
          <w:p w14:paraId="7E448897" w14:textId="6023D321" w:rsidR="00204156" w:rsidRPr="00204156" w:rsidRDefault="00204156" w:rsidP="00204156">
            <w:pPr>
              <w:pStyle w:val="afffffff1"/>
              <w:spacing w:before="0"/>
              <w:rPr>
                <w:szCs w:val="22"/>
                <w:lang w:eastAsia="ru-RU"/>
              </w:rPr>
            </w:pPr>
            <w:r w:rsidRPr="00204156">
              <w:rPr>
                <w:szCs w:val="22"/>
              </w:rPr>
              <w:t>Котельная д. Акатово, Акатовская школа</w:t>
            </w:r>
          </w:p>
        </w:tc>
        <w:tc>
          <w:tcPr>
            <w:tcW w:w="1024" w:type="pct"/>
            <w:vAlign w:val="center"/>
          </w:tcPr>
          <w:p w14:paraId="2638F7E7" w14:textId="51D54117" w:rsidR="00204156" w:rsidRPr="00204156" w:rsidRDefault="00204156" w:rsidP="00204156">
            <w:pPr>
              <w:pStyle w:val="afffffff1"/>
              <w:rPr>
                <w:color w:val="000000"/>
                <w:szCs w:val="22"/>
              </w:rPr>
            </w:pPr>
            <w:r w:rsidRPr="00204156">
              <w:rPr>
                <w:rFonts w:cs="Segoe UI"/>
                <w:color w:val="000000"/>
                <w:szCs w:val="22"/>
              </w:rPr>
              <w:t>0,143</w:t>
            </w:r>
          </w:p>
        </w:tc>
        <w:tc>
          <w:tcPr>
            <w:tcW w:w="840" w:type="pct"/>
            <w:tcBorders>
              <w:right w:val="single" w:sz="4" w:space="0" w:color="auto"/>
            </w:tcBorders>
            <w:shd w:val="clear" w:color="auto" w:fill="auto"/>
            <w:vAlign w:val="center"/>
          </w:tcPr>
          <w:p w14:paraId="728B13E2" w14:textId="120AD637" w:rsidR="00204156" w:rsidRPr="00204156" w:rsidRDefault="00204156" w:rsidP="00204156">
            <w:pPr>
              <w:pStyle w:val="afffffff1"/>
              <w:rPr>
                <w:color w:val="000000"/>
                <w:szCs w:val="22"/>
              </w:rPr>
            </w:pPr>
            <w:r w:rsidRPr="00204156">
              <w:rPr>
                <w:rFonts w:cs="Segoe UI"/>
                <w:color w:val="000000"/>
                <w:szCs w:val="22"/>
              </w:rPr>
              <w:t>0,008</w:t>
            </w:r>
          </w:p>
        </w:tc>
        <w:tc>
          <w:tcPr>
            <w:tcW w:w="952" w:type="pct"/>
            <w:tcBorders>
              <w:right w:val="single" w:sz="4" w:space="0" w:color="auto"/>
            </w:tcBorders>
            <w:vAlign w:val="center"/>
          </w:tcPr>
          <w:p w14:paraId="5C86C36E" w14:textId="60F1B955" w:rsidR="00204156" w:rsidRPr="00204156" w:rsidRDefault="00204156" w:rsidP="00204156">
            <w:pPr>
              <w:pStyle w:val="afffffff1"/>
              <w:rPr>
                <w:color w:val="000000"/>
                <w:szCs w:val="22"/>
              </w:rPr>
            </w:pPr>
            <w:r w:rsidRPr="00204156">
              <w:rPr>
                <w:rFonts w:cs="Segoe UI"/>
                <w:color w:val="000000"/>
                <w:szCs w:val="22"/>
              </w:rPr>
              <w:t>0,065</w:t>
            </w:r>
          </w:p>
        </w:tc>
      </w:tr>
      <w:tr w:rsidR="00204156" w:rsidRPr="00204156" w14:paraId="1BE93F68" w14:textId="77777777" w:rsidTr="00E52A55">
        <w:trPr>
          <w:cantSplit/>
          <w:trHeight w:val="451"/>
        </w:trPr>
        <w:tc>
          <w:tcPr>
            <w:tcW w:w="290" w:type="pct"/>
            <w:vAlign w:val="center"/>
          </w:tcPr>
          <w:p w14:paraId="3E18E33C" w14:textId="78355FDF" w:rsidR="00204156" w:rsidRPr="00204156" w:rsidRDefault="00204156" w:rsidP="00204156">
            <w:pPr>
              <w:pStyle w:val="afffffff1"/>
              <w:rPr>
                <w:szCs w:val="22"/>
              </w:rPr>
            </w:pPr>
            <w:r w:rsidRPr="00204156">
              <w:rPr>
                <w:szCs w:val="22"/>
              </w:rPr>
              <w:t>15</w:t>
            </w:r>
          </w:p>
        </w:tc>
        <w:tc>
          <w:tcPr>
            <w:tcW w:w="1895" w:type="pct"/>
            <w:shd w:val="clear" w:color="auto" w:fill="auto"/>
            <w:vAlign w:val="center"/>
          </w:tcPr>
          <w:p w14:paraId="5BD24E8F" w14:textId="59678E1A" w:rsidR="00204156" w:rsidRPr="00204156" w:rsidRDefault="00204156" w:rsidP="00204156">
            <w:pPr>
              <w:pStyle w:val="afffffff1"/>
              <w:spacing w:before="0"/>
              <w:rPr>
                <w:szCs w:val="22"/>
                <w:lang w:eastAsia="ru-RU"/>
              </w:rPr>
            </w:pPr>
            <w:r w:rsidRPr="00204156">
              <w:rPr>
                <w:szCs w:val="22"/>
              </w:rPr>
              <w:t>Котельная д. Никольское, Никольская школа</w:t>
            </w:r>
          </w:p>
        </w:tc>
        <w:tc>
          <w:tcPr>
            <w:tcW w:w="1024" w:type="pct"/>
            <w:vAlign w:val="center"/>
          </w:tcPr>
          <w:p w14:paraId="2E1CB504" w14:textId="0BF711DD" w:rsidR="00204156" w:rsidRPr="00204156" w:rsidRDefault="00204156" w:rsidP="00204156">
            <w:pPr>
              <w:pStyle w:val="afffffff1"/>
              <w:rPr>
                <w:color w:val="000000"/>
                <w:szCs w:val="22"/>
              </w:rPr>
            </w:pPr>
            <w:r w:rsidRPr="00204156">
              <w:rPr>
                <w:rFonts w:cs="Segoe UI"/>
                <w:color w:val="000000"/>
                <w:szCs w:val="22"/>
              </w:rPr>
              <w:t>0,185</w:t>
            </w:r>
          </w:p>
        </w:tc>
        <w:tc>
          <w:tcPr>
            <w:tcW w:w="840" w:type="pct"/>
            <w:tcBorders>
              <w:right w:val="single" w:sz="4" w:space="0" w:color="auto"/>
            </w:tcBorders>
            <w:shd w:val="clear" w:color="auto" w:fill="auto"/>
            <w:vAlign w:val="center"/>
          </w:tcPr>
          <w:p w14:paraId="1E5937F7" w14:textId="5A959DD3" w:rsidR="00204156" w:rsidRPr="00204156" w:rsidRDefault="00204156" w:rsidP="00204156">
            <w:pPr>
              <w:pStyle w:val="afffffff1"/>
              <w:rPr>
                <w:color w:val="000000"/>
                <w:szCs w:val="22"/>
              </w:rPr>
            </w:pPr>
            <w:r w:rsidRPr="00204156">
              <w:rPr>
                <w:rFonts w:cs="Segoe UI"/>
                <w:color w:val="000000"/>
                <w:szCs w:val="22"/>
              </w:rPr>
              <w:t>0,010</w:t>
            </w:r>
          </w:p>
        </w:tc>
        <w:tc>
          <w:tcPr>
            <w:tcW w:w="952" w:type="pct"/>
            <w:tcBorders>
              <w:right w:val="single" w:sz="4" w:space="0" w:color="auto"/>
            </w:tcBorders>
            <w:vAlign w:val="center"/>
          </w:tcPr>
          <w:p w14:paraId="5FC4CC94" w14:textId="4CF9BF1D" w:rsidR="00204156" w:rsidRPr="00204156" w:rsidRDefault="00204156" w:rsidP="00204156">
            <w:pPr>
              <w:pStyle w:val="afffffff1"/>
              <w:rPr>
                <w:color w:val="000000"/>
                <w:szCs w:val="22"/>
              </w:rPr>
            </w:pPr>
            <w:r w:rsidRPr="00204156">
              <w:rPr>
                <w:rFonts w:cs="Segoe UI"/>
                <w:color w:val="000000"/>
                <w:szCs w:val="22"/>
              </w:rPr>
              <w:t>0,078</w:t>
            </w:r>
          </w:p>
        </w:tc>
      </w:tr>
      <w:tr w:rsidR="00204156" w:rsidRPr="00204156" w14:paraId="76512DAE" w14:textId="77777777" w:rsidTr="00E52A55">
        <w:trPr>
          <w:cantSplit/>
          <w:trHeight w:val="451"/>
        </w:trPr>
        <w:tc>
          <w:tcPr>
            <w:tcW w:w="290" w:type="pct"/>
            <w:vAlign w:val="center"/>
          </w:tcPr>
          <w:p w14:paraId="7E0BF4C7" w14:textId="088289DF" w:rsidR="00204156" w:rsidRPr="00204156" w:rsidRDefault="00204156" w:rsidP="00204156">
            <w:pPr>
              <w:pStyle w:val="afffffff1"/>
              <w:rPr>
                <w:szCs w:val="22"/>
              </w:rPr>
            </w:pPr>
            <w:r w:rsidRPr="00204156">
              <w:rPr>
                <w:szCs w:val="22"/>
              </w:rPr>
              <w:t>16</w:t>
            </w:r>
          </w:p>
        </w:tc>
        <w:tc>
          <w:tcPr>
            <w:tcW w:w="1895" w:type="pct"/>
            <w:shd w:val="clear" w:color="auto" w:fill="auto"/>
            <w:vAlign w:val="center"/>
          </w:tcPr>
          <w:p w14:paraId="2BBA785F" w14:textId="74C3519C" w:rsidR="00204156" w:rsidRPr="00204156" w:rsidRDefault="00204156" w:rsidP="00204156">
            <w:pPr>
              <w:pStyle w:val="afffffff1"/>
              <w:spacing w:before="0"/>
              <w:rPr>
                <w:szCs w:val="22"/>
                <w:lang w:eastAsia="ru-RU"/>
              </w:rPr>
            </w:pPr>
            <w:r w:rsidRPr="00204156">
              <w:rPr>
                <w:szCs w:val="22"/>
              </w:rPr>
              <w:t>Котельная с. Пречистое, Пречистенская школа</w:t>
            </w:r>
          </w:p>
        </w:tc>
        <w:tc>
          <w:tcPr>
            <w:tcW w:w="1024" w:type="pct"/>
            <w:vAlign w:val="center"/>
          </w:tcPr>
          <w:p w14:paraId="2BA89494" w14:textId="465AEE1C" w:rsidR="00204156" w:rsidRPr="00204156" w:rsidRDefault="00204156" w:rsidP="00204156">
            <w:pPr>
              <w:pStyle w:val="afffffff1"/>
              <w:rPr>
                <w:color w:val="000000"/>
                <w:szCs w:val="22"/>
              </w:rPr>
            </w:pPr>
            <w:r w:rsidRPr="00204156">
              <w:rPr>
                <w:rFonts w:cs="Segoe UI"/>
                <w:color w:val="000000"/>
                <w:szCs w:val="22"/>
              </w:rPr>
              <w:t>0,221</w:t>
            </w:r>
          </w:p>
        </w:tc>
        <w:tc>
          <w:tcPr>
            <w:tcW w:w="840" w:type="pct"/>
            <w:tcBorders>
              <w:right w:val="single" w:sz="4" w:space="0" w:color="auto"/>
            </w:tcBorders>
            <w:shd w:val="clear" w:color="auto" w:fill="auto"/>
            <w:vAlign w:val="center"/>
          </w:tcPr>
          <w:p w14:paraId="7D58B0DA" w14:textId="544A2E3B" w:rsidR="00204156" w:rsidRPr="00204156" w:rsidRDefault="00204156" w:rsidP="00204156">
            <w:pPr>
              <w:pStyle w:val="afffffff1"/>
              <w:rPr>
                <w:color w:val="000000"/>
                <w:szCs w:val="22"/>
              </w:rPr>
            </w:pPr>
            <w:r w:rsidRPr="00204156">
              <w:rPr>
                <w:rFonts w:cs="Segoe UI"/>
                <w:color w:val="000000"/>
                <w:szCs w:val="22"/>
              </w:rPr>
              <w:t>0,011</w:t>
            </w:r>
          </w:p>
        </w:tc>
        <w:tc>
          <w:tcPr>
            <w:tcW w:w="952" w:type="pct"/>
            <w:tcBorders>
              <w:right w:val="single" w:sz="4" w:space="0" w:color="auto"/>
            </w:tcBorders>
            <w:vAlign w:val="center"/>
          </w:tcPr>
          <w:p w14:paraId="4E859926" w14:textId="705B641D" w:rsidR="00204156" w:rsidRPr="00204156" w:rsidRDefault="00204156" w:rsidP="00204156">
            <w:pPr>
              <w:pStyle w:val="afffffff1"/>
              <w:rPr>
                <w:color w:val="000000"/>
                <w:szCs w:val="22"/>
              </w:rPr>
            </w:pPr>
            <w:r w:rsidRPr="00204156">
              <w:rPr>
                <w:rFonts w:cs="Segoe UI"/>
                <w:color w:val="000000"/>
                <w:szCs w:val="22"/>
              </w:rPr>
              <w:t>0,092</w:t>
            </w:r>
          </w:p>
        </w:tc>
      </w:tr>
      <w:tr w:rsidR="00204156" w:rsidRPr="00204156" w14:paraId="6A1525C5" w14:textId="77777777" w:rsidTr="00E52A55">
        <w:trPr>
          <w:cantSplit/>
          <w:trHeight w:val="451"/>
        </w:trPr>
        <w:tc>
          <w:tcPr>
            <w:tcW w:w="290" w:type="pct"/>
            <w:vAlign w:val="center"/>
          </w:tcPr>
          <w:p w14:paraId="4DDC0709" w14:textId="4B2336CA" w:rsidR="00204156" w:rsidRPr="00204156" w:rsidRDefault="00204156" w:rsidP="00204156">
            <w:pPr>
              <w:pStyle w:val="afffffff1"/>
              <w:rPr>
                <w:szCs w:val="22"/>
              </w:rPr>
            </w:pPr>
            <w:r w:rsidRPr="00204156">
              <w:rPr>
                <w:szCs w:val="22"/>
              </w:rPr>
              <w:t>17</w:t>
            </w:r>
          </w:p>
        </w:tc>
        <w:tc>
          <w:tcPr>
            <w:tcW w:w="1895" w:type="pct"/>
            <w:shd w:val="clear" w:color="auto" w:fill="auto"/>
            <w:vAlign w:val="center"/>
          </w:tcPr>
          <w:p w14:paraId="0D06CC93" w14:textId="041EC988" w:rsidR="00204156" w:rsidRPr="00204156" w:rsidRDefault="00204156" w:rsidP="00204156">
            <w:pPr>
              <w:pStyle w:val="afffffff1"/>
              <w:spacing w:before="0"/>
              <w:rPr>
                <w:szCs w:val="22"/>
                <w:lang w:eastAsia="ru-RU"/>
              </w:rPr>
            </w:pPr>
            <w:r w:rsidRPr="00204156">
              <w:rPr>
                <w:szCs w:val="22"/>
              </w:rPr>
              <w:t>Котельная д. Родоманово, Родомановская школа</w:t>
            </w:r>
          </w:p>
        </w:tc>
        <w:tc>
          <w:tcPr>
            <w:tcW w:w="1024" w:type="pct"/>
            <w:vAlign w:val="center"/>
          </w:tcPr>
          <w:p w14:paraId="58E2D0E2" w14:textId="6B82E358" w:rsidR="00204156" w:rsidRPr="00204156" w:rsidRDefault="00204156" w:rsidP="00204156">
            <w:pPr>
              <w:pStyle w:val="afffffff1"/>
              <w:rPr>
                <w:color w:val="000000"/>
                <w:szCs w:val="22"/>
              </w:rPr>
            </w:pPr>
            <w:r w:rsidRPr="00204156">
              <w:rPr>
                <w:rFonts w:cs="Segoe UI"/>
                <w:color w:val="000000"/>
                <w:szCs w:val="22"/>
              </w:rPr>
              <w:t>0,197</w:t>
            </w:r>
          </w:p>
        </w:tc>
        <w:tc>
          <w:tcPr>
            <w:tcW w:w="840" w:type="pct"/>
            <w:tcBorders>
              <w:right w:val="single" w:sz="4" w:space="0" w:color="auto"/>
            </w:tcBorders>
            <w:shd w:val="clear" w:color="auto" w:fill="auto"/>
            <w:vAlign w:val="center"/>
          </w:tcPr>
          <w:p w14:paraId="107451C2" w14:textId="4E893283" w:rsidR="00204156" w:rsidRPr="00204156" w:rsidRDefault="00204156" w:rsidP="00204156">
            <w:pPr>
              <w:pStyle w:val="afffffff1"/>
              <w:rPr>
                <w:color w:val="000000"/>
                <w:szCs w:val="22"/>
              </w:rPr>
            </w:pPr>
            <w:r w:rsidRPr="00204156">
              <w:rPr>
                <w:rFonts w:cs="Segoe UI"/>
                <w:color w:val="000000"/>
                <w:szCs w:val="22"/>
              </w:rPr>
              <w:t>0,011</w:t>
            </w:r>
          </w:p>
        </w:tc>
        <w:tc>
          <w:tcPr>
            <w:tcW w:w="952" w:type="pct"/>
            <w:tcBorders>
              <w:right w:val="single" w:sz="4" w:space="0" w:color="auto"/>
            </w:tcBorders>
            <w:vAlign w:val="center"/>
          </w:tcPr>
          <w:p w14:paraId="59714948" w14:textId="0B04B0AB" w:rsidR="00204156" w:rsidRPr="00204156" w:rsidRDefault="00204156" w:rsidP="00204156">
            <w:pPr>
              <w:pStyle w:val="afffffff1"/>
              <w:rPr>
                <w:color w:val="000000"/>
                <w:szCs w:val="22"/>
              </w:rPr>
            </w:pPr>
            <w:r w:rsidRPr="00204156">
              <w:rPr>
                <w:rFonts w:cs="Segoe UI"/>
                <w:color w:val="000000"/>
                <w:szCs w:val="22"/>
              </w:rPr>
              <w:t>0,091</w:t>
            </w:r>
          </w:p>
        </w:tc>
      </w:tr>
      <w:tr w:rsidR="00204156" w:rsidRPr="00204156" w14:paraId="4254F41F" w14:textId="77777777" w:rsidTr="00E52A55">
        <w:trPr>
          <w:cantSplit/>
          <w:trHeight w:val="451"/>
        </w:trPr>
        <w:tc>
          <w:tcPr>
            <w:tcW w:w="290" w:type="pct"/>
            <w:vAlign w:val="center"/>
          </w:tcPr>
          <w:p w14:paraId="5D667134" w14:textId="29753304" w:rsidR="00204156" w:rsidRPr="00204156" w:rsidRDefault="00204156" w:rsidP="00204156">
            <w:pPr>
              <w:pStyle w:val="afffffff1"/>
              <w:rPr>
                <w:szCs w:val="22"/>
              </w:rPr>
            </w:pPr>
            <w:r w:rsidRPr="00204156">
              <w:rPr>
                <w:szCs w:val="22"/>
              </w:rPr>
              <w:t>18</w:t>
            </w:r>
          </w:p>
        </w:tc>
        <w:tc>
          <w:tcPr>
            <w:tcW w:w="1895" w:type="pct"/>
            <w:shd w:val="clear" w:color="auto" w:fill="auto"/>
            <w:vAlign w:val="center"/>
          </w:tcPr>
          <w:p w14:paraId="3E11CF54" w14:textId="2C2623A0" w:rsidR="00204156" w:rsidRPr="00204156" w:rsidRDefault="00204156" w:rsidP="00204156">
            <w:pPr>
              <w:pStyle w:val="afffffff1"/>
              <w:spacing w:before="0"/>
              <w:rPr>
                <w:szCs w:val="22"/>
                <w:lang w:eastAsia="ru-RU"/>
              </w:rPr>
            </w:pPr>
            <w:r w:rsidRPr="00204156">
              <w:rPr>
                <w:szCs w:val="22"/>
              </w:rPr>
              <w:t>Котельная д. Токарево, Токаревская школа</w:t>
            </w:r>
          </w:p>
        </w:tc>
        <w:tc>
          <w:tcPr>
            <w:tcW w:w="1024" w:type="pct"/>
            <w:vAlign w:val="center"/>
          </w:tcPr>
          <w:p w14:paraId="4C4B9185" w14:textId="3A8E88B9" w:rsidR="00204156" w:rsidRPr="00204156" w:rsidRDefault="00204156" w:rsidP="00204156">
            <w:pPr>
              <w:pStyle w:val="afffffff1"/>
              <w:rPr>
                <w:color w:val="000000"/>
                <w:szCs w:val="22"/>
              </w:rPr>
            </w:pPr>
            <w:r w:rsidRPr="00204156">
              <w:rPr>
                <w:rFonts w:cs="Segoe UI"/>
                <w:color w:val="000000"/>
                <w:szCs w:val="22"/>
              </w:rPr>
              <w:t>0,174</w:t>
            </w:r>
          </w:p>
        </w:tc>
        <w:tc>
          <w:tcPr>
            <w:tcW w:w="840" w:type="pct"/>
            <w:tcBorders>
              <w:right w:val="single" w:sz="4" w:space="0" w:color="auto"/>
            </w:tcBorders>
            <w:shd w:val="clear" w:color="auto" w:fill="auto"/>
            <w:vAlign w:val="center"/>
          </w:tcPr>
          <w:p w14:paraId="0A1A8A83" w14:textId="17394B07" w:rsidR="00204156" w:rsidRPr="00204156" w:rsidRDefault="00204156" w:rsidP="00204156">
            <w:pPr>
              <w:pStyle w:val="afffffff1"/>
              <w:rPr>
                <w:color w:val="000000"/>
                <w:szCs w:val="22"/>
              </w:rPr>
            </w:pPr>
            <w:r w:rsidRPr="00204156">
              <w:rPr>
                <w:rFonts w:cs="Segoe UI"/>
                <w:color w:val="000000"/>
                <w:szCs w:val="22"/>
              </w:rPr>
              <w:t>0,009</w:t>
            </w:r>
          </w:p>
        </w:tc>
        <w:tc>
          <w:tcPr>
            <w:tcW w:w="952" w:type="pct"/>
            <w:tcBorders>
              <w:right w:val="single" w:sz="4" w:space="0" w:color="auto"/>
            </w:tcBorders>
            <w:vAlign w:val="center"/>
          </w:tcPr>
          <w:p w14:paraId="37408C59" w14:textId="7806A78D" w:rsidR="00204156" w:rsidRPr="00204156" w:rsidRDefault="00204156" w:rsidP="00204156">
            <w:pPr>
              <w:pStyle w:val="afffffff1"/>
              <w:rPr>
                <w:color w:val="000000"/>
                <w:szCs w:val="22"/>
              </w:rPr>
            </w:pPr>
            <w:r w:rsidRPr="00204156">
              <w:rPr>
                <w:rFonts w:cs="Segoe UI"/>
                <w:color w:val="000000"/>
                <w:szCs w:val="22"/>
              </w:rPr>
              <w:t>0,072</w:t>
            </w:r>
          </w:p>
        </w:tc>
      </w:tr>
      <w:tr w:rsidR="00204156" w:rsidRPr="00204156" w14:paraId="7BDE5DDE" w14:textId="77777777" w:rsidTr="00E52A55">
        <w:trPr>
          <w:cantSplit/>
          <w:trHeight w:val="451"/>
        </w:trPr>
        <w:tc>
          <w:tcPr>
            <w:tcW w:w="290" w:type="pct"/>
            <w:vAlign w:val="center"/>
          </w:tcPr>
          <w:p w14:paraId="142CD389" w14:textId="0D31F282" w:rsidR="00204156" w:rsidRPr="00204156" w:rsidRDefault="00204156" w:rsidP="00204156">
            <w:pPr>
              <w:pStyle w:val="afffffff1"/>
              <w:rPr>
                <w:szCs w:val="22"/>
              </w:rPr>
            </w:pPr>
            <w:r w:rsidRPr="00204156">
              <w:rPr>
                <w:szCs w:val="22"/>
              </w:rPr>
              <w:t>19</w:t>
            </w:r>
          </w:p>
        </w:tc>
        <w:tc>
          <w:tcPr>
            <w:tcW w:w="1895" w:type="pct"/>
            <w:shd w:val="clear" w:color="auto" w:fill="auto"/>
            <w:vAlign w:val="center"/>
          </w:tcPr>
          <w:p w14:paraId="16BBF069" w14:textId="4E3173F6" w:rsidR="00204156" w:rsidRPr="00204156" w:rsidRDefault="00204156" w:rsidP="00204156">
            <w:pPr>
              <w:pStyle w:val="afffffff1"/>
              <w:spacing w:before="0"/>
              <w:rPr>
                <w:szCs w:val="22"/>
                <w:lang w:eastAsia="ru-RU"/>
              </w:rPr>
            </w:pPr>
            <w:r w:rsidRPr="00204156">
              <w:rPr>
                <w:szCs w:val="22"/>
              </w:rPr>
              <w:t>Котельная д. Клушино, Клушинский СДК</w:t>
            </w:r>
          </w:p>
        </w:tc>
        <w:tc>
          <w:tcPr>
            <w:tcW w:w="1024" w:type="pct"/>
            <w:vAlign w:val="center"/>
          </w:tcPr>
          <w:p w14:paraId="4302A41E" w14:textId="273757D7" w:rsidR="00204156" w:rsidRPr="00204156" w:rsidRDefault="00204156" w:rsidP="00204156">
            <w:pPr>
              <w:pStyle w:val="afffffff1"/>
              <w:rPr>
                <w:color w:val="000000"/>
                <w:szCs w:val="22"/>
              </w:rPr>
            </w:pPr>
            <w:r w:rsidRPr="00204156">
              <w:rPr>
                <w:rFonts w:cs="Segoe UI"/>
                <w:color w:val="000000"/>
                <w:szCs w:val="22"/>
              </w:rPr>
              <w:t>0,057</w:t>
            </w:r>
          </w:p>
        </w:tc>
        <w:tc>
          <w:tcPr>
            <w:tcW w:w="840" w:type="pct"/>
            <w:tcBorders>
              <w:right w:val="single" w:sz="4" w:space="0" w:color="auto"/>
            </w:tcBorders>
            <w:shd w:val="clear" w:color="auto" w:fill="auto"/>
            <w:vAlign w:val="center"/>
          </w:tcPr>
          <w:p w14:paraId="575EE0AC" w14:textId="4857730D" w:rsidR="00204156" w:rsidRPr="00204156" w:rsidRDefault="00204156" w:rsidP="00204156">
            <w:pPr>
              <w:pStyle w:val="afffffff1"/>
              <w:rPr>
                <w:color w:val="000000"/>
                <w:szCs w:val="22"/>
              </w:rPr>
            </w:pPr>
            <w:r w:rsidRPr="00204156">
              <w:rPr>
                <w:rFonts w:cs="Segoe UI"/>
                <w:color w:val="000000"/>
                <w:szCs w:val="22"/>
              </w:rPr>
              <w:t>0,003</w:t>
            </w:r>
          </w:p>
        </w:tc>
        <w:tc>
          <w:tcPr>
            <w:tcW w:w="952" w:type="pct"/>
            <w:tcBorders>
              <w:right w:val="single" w:sz="4" w:space="0" w:color="auto"/>
            </w:tcBorders>
            <w:vAlign w:val="center"/>
          </w:tcPr>
          <w:p w14:paraId="6DDE1527" w14:textId="4941452B" w:rsidR="00204156" w:rsidRPr="00204156" w:rsidRDefault="00204156" w:rsidP="00204156">
            <w:pPr>
              <w:pStyle w:val="afffffff1"/>
              <w:rPr>
                <w:color w:val="000000"/>
                <w:szCs w:val="22"/>
              </w:rPr>
            </w:pPr>
            <w:r w:rsidRPr="00204156">
              <w:rPr>
                <w:rFonts w:cs="Segoe UI"/>
                <w:color w:val="000000"/>
                <w:szCs w:val="22"/>
              </w:rPr>
              <w:t>0,022</w:t>
            </w:r>
          </w:p>
        </w:tc>
      </w:tr>
      <w:tr w:rsidR="00204156" w:rsidRPr="00204156" w14:paraId="2A5087BD" w14:textId="77777777" w:rsidTr="00E52A55">
        <w:trPr>
          <w:cantSplit/>
          <w:trHeight w:val="451"/>
        </w:trPr>
        <w:tc>
          <w:tcPr>
            <w:tcW w:w="290" w:type="pct"/>
            <w:vAlign w:val="center"/>
          </w:tcPr>
          <w:p w14:paraId="40398C48" w14:textId="498CCB77" w:rsidR="00204156" w:rsidRPr="00204156" w:rsidRDefault="00204156" w:rsidP="00204156">
            <w:pPr>
              <w:pStyle w:val="afffffff1"/>
              <w:rPr>
                <w:szCs w:val="22"/>
              </w:rPr>
            </w:pPr>
            <w:r w:rsidRPr="00204156">
              <w:rPr>
                <w:szCs w:val="22"/>
              </w:rPr>
              <w:t>20</w:t>
            </w:r>
          </w:p>
        </w:tc>
        <w:tc>
          <w:tcPr>
            <w:tcW w:w="1895" w:type="pct"/>
            <w:shd w:val="clear" w:color="auto" w:fill="auto"/>
            <w:vAlign w:val="center"/>
          </w:tcPr>
          <w:p w14:paraId="7AC78204" w14:textId="39666B5F" w:rsidR="00204156" w:rsidRPr="00204156" w:rsidRDefault="00204156" w:rsidP="00204156">
            <w:pPr>
              <w:pStyle w:val="afffffff1"/>
              <w:spacing w:before="0"/>
              <w:rPr>
                <w:szCs w:val="22"/>
              </w:rPr>
            </w:pPr>
            <w:r w:rsidRPr="00204156">
              <w:rPr>
                <w:szCs w:val="22"/>
              </w:rPr>
              <w:t>Котельная д. Поличня, ул. Новая</w:t>
            </w:r>
          </w:p>
        </w:tc>
        <w:tc>
          <w:tcPr>
            <w:tcW w:w="1024" w:type="pct"/>
            <w:vAlign w:val="center"/>
          </w:tcPr>
          <w:p w14:paraId="52D3C7D1" w14:textId="6D6D0762" w:rsidR="00204156" w:rsidRPr="00204156" w:rsidRDefault="00053281" w:rsidP="00204156">
            <w:pPr>
              <w:pStyle w:val="afffffff1"/>
              <w:rPr>
                <w:color w:val="000000"/>
                <w:szCs w:val="22"/>
              </w:rPr>
            </w:pPr>
            <w:r>
              <w:rPr>
                <w:rFonts w:eastAsia="Times New Roman" w:cs="Segoe UI"/>
                <w:color w:val="000000"/>
                <w:szCs w:val="22"/>
                <w:lang w:eastAsia="ru-RU"/>
              </w:rPr>
              <w:t>0,186</w:t>
            </w:r>
          </w:p>
        </w:tc>
        <w:tc>
          <w:tcPr>
            <w:tcW w:w="840" w:type="pct"/>
            <w:tcBorders>
              <w:right w:val="single" w:sz="4" w:space="0" w:color="auto"/>
            </w:tcBorders>
            <w:shd w:val="clear" w:color="auto" w:fill="auto"/>
            <w:vAlign w:val="center"/>
          </w:tcPr>
          <w:p w14:paraId="21A57A37" w14:textId="07F96D13" w:rsidR="00204156" w:rsidRPr="00204156" w:rsidRDefault="00053281" w:rsidP="00204156">
            <w:pPr>
              <w:pStyle w:val="afffffff1"/>
              <w:rPr>
                <w:color w:val="000000"/>
                <w:szCs w:val="22"/>
              </w:rPr>
            </w:pPr>
            <w:r>
              <w:rPr>
                <w:rFonts w:eastAsia="Times New Roman" w:cs="Segoe UI"/>
                <w:color w:val="000000"/>
                <w:szCs w:val="22"/>
                <w:lang w:eastAsia="ru-RU"/>
              </w:rPr>
              <w:t>0,009</w:t>
            </w:r>
          </w:p>
        </w:tc>
        <w:tc>
          <w:tcPr>
            <w:tcW w:w="952" w:type="pct"/>
            <w:tcBorders>
              <w:right w:val="single" w:sz="4" w:space="0" w:color="auto"/>
            </w:tcBorders>
            <w:vAlign w:val="center"/>
          </w:tcPr>
          <w:p w14:paraId="644E48ED" w14:textId="0E9C90E2" w:rsidR="00204156" w:rsidRPr="00204156" w:rsidRDefault="00053281" w:rsidP="00204156">
            <w:pPr>
              <w:pStyle w:val="afffffff1"/>
              <w:rPr>
                <w:color w:val="000000"/>
                <w:szCs w:val="22"/>
              </w:rPr>
            </w:pPr>
            <w:r>
              <w:rPr>
                <w:rFonts w:eastAsia="Times New Roman" w:cs="Segoe UI"/>
                <w:color w:val="000000"/>
                <w:szCs w:val="22"/>
                <w:lang w:eastAsia="ru-RU"/>
              </w:rPr>
              <w:t>0,076</w:t>
            </w:r>
          </w:p>
        </w:tc>
      </w:tr>
      <w:tr w:rsidR="00F14CBC" w:rsidRPr="00204156" w14:paraId="760A4F3B" w14:textId="77777777" w:rsidTr="00E52A55">
        <w:trPr>
          <w:cantSplit/>
          <w:trHeight w:val="451"/>
        </w:trPr>
        <w:tc>
          <w:tcPr>
            <w:tcW w:w="290" w:type="pct"/>
            <w:vAlign w:val="center"/>
          </w:tcPr>
          <w:p w14:paraId="733CC1C7" w14:textId="6BD3BC19" w:rsidR="00F14CBC" w:rsidRPr="00204156" w:rsidRDefault="00F14CBC" w:rsidP="00204156">
            <w:pPr>
              <w:pStyle w:val="afffffff1"/>
              <w:rPr>
                <w:szCs w:val="22"/>
              </w:rPr>
            </w:pPr>
            <w:r>
              <w:rPr>
                <w:szCs w:val="22"/>
              </w:rPr>
              <w:t>21</w:t>
            </w:r>
          </w:p>
        </w:tc>
        <w:tc>
          <w:tcPr>
            <w:tcW w:w="1895" w:type="pct"/>
            <w:shd w:val="clear" w:color="auto" w:fill="auto"/>
            <w:vAlign w:val="center"/>
          </w:tcPr>
          <w:p w14:paraId="7CE2F27D" w14:textId="34E40BCF" w:rsidR="00F14CBC" w:rsidRPr="00AF5AF2" w:rsidRDefault="00F14CBC" w:rsidP="00204156">
            <w:pPr>
              <w:pStyle w:val="afffffff1"/>
              <w:spacing w:before="0"/>
              <w:rPr>
                <w:szCs w:val="22"/>
              </w:rPr>
            </w:pPr>
            <w:r w:rsidRPr="00AF5AF2">
              <w:rPr>
                <w:rFonts w:cs="Segoe UI"/>
                <w:szCs w:val="22"/>
              </w:rPr>
              <w:t>Котельная д. Никольское УКТЛ-0,6</w:t>
            </w:r>
          </w:p>
        </w:tc>
        <w:tc>
          <w:tcPr>
            <w:tcW w:w="1024" w:type="pct"/>
            <w:vAlign w:val="center"/>
          </w:tcPr>
          <w:p w14:paraId="297DA7B6" w14:textId="096F86AC" w:rsidR="00F14CBC" w:rsidRPr="00AF5AF2" w:rsidRDefault="00F14CBC" w:rsidP="00204156">
            <w:pPr>
              <w:pStyle w:val="afffffff1"/>
              <w:rPr>
                <w:rFonts w:eastAsia="Times New Roman" w:cs="Segoe UI"/>
                <w:color w:val="000000"/>
                <w:szCs w:val="22"/>
                <w:lang w:eastAsia="ru-RU"/>
              </w:rPr>
            </w:pPr>
            <w:r w:rsidRPr="00AF5AF2">
              <w:rPr>
                <w:rFonts w:eastAsia="Times New Roman" w:cs="Segoe UI"/>
                <w:color w:val="000000"/>
                <w:szCs w:val="22"/>
                <w:lang w:eastAsia="ru-RU"/>
              </w:rPr>
              <w:t>0,169</w:t>
            </w:r>
          </w:p>
        </w:tc>
        <w:tc>
          <w:tcPr>
            <w:tcW w:w="840" w:type="pct"/>
            <w:tcBorders>
              <w:right w:val="single" w:sz="4" w:space="0" w:color="auto"/>
            </w:tcBorders>
            <w:shd w:val="clear" w:color="auto" w:fill="auto"/>
            <w:vAlign w:val="center"/>
          </w:tcPr>
          <w:p w14:paraId="5497C629" w14:textId="1A4AD3FC" w:rsidR="00F14CBC" w:rsidRPr="00AF5AF2" w:rsidRDefault="00F14CBC" w:rsidP="00204156">
            <w:pPr>
              <w:pStyle w:val="afffffff1"/>
              <w:rPr>
                <w:rFonts w:eastAsia="Times New Roman" w:cs="Segoe UI"/>
                <w:color w:val="000000"/>
                <w:szCs w:val="22"/>
                <w:lang w:eastAsia="ru-RU"/>
              </w:rPr>
            </w:pPr>
            <w:r w:rsidRPr="00AF5AF2">
              <w:rPr>
                <w:rFonts w:eastAsia="Times New Roman" w:cs="Segoe UI"/>
                <w:color w:val="000000"/>
                <w:szCs w:val="22"/>
                <w:lang w:eastAsia="ru-RU"/>
              </w:rPr>
              <w:t>0,01</w:t>
            </w:r>
            <w:r w:rsidR="00AF5AF2" w:rsidRPr="00AF5AF2">
              <w:rPr>
                <w:rFonts w:eastAsia="Times New Roman" w:cs="Segoe UI"/>
                <w:color w:val="000000"/>
                <w:szCs w:val="22"/>
                <w:lang w:eastAsia="ru-RU"/>
              </w:rPr>
              <w:t>9</w:t>
            </w:r>
          </w:p>
        </w:tc>
        <w:tc>
          <w:tcPr>
            <w:tcW w:w="952" w:type="pct"/>
            <w:tcBorders>
              <w:right w:val="single" w:sz="4" w:space="0" w:color="auto"/>
            </w:tcBorders>
            <w:vAlign w:val="center"/>
          </w:tcPr>
          <w:p w14:paraId="5D99F2F3" w14:textId="09B6FBFA" w:rsidR="00F14CBC" w:rsidRPr="00AF5AF2" w:rsidRDefault="00F14CBC" w:rsidP="00204156">
            <w:pPr>
              <w:pStyle w:val="afffffff1"/>
              <w:rPr>
                <w:rFonts w:eastAsia="Times New Roman" w:cs="Segoe UI"/>
                <w:color w:val="000000"/>
                <w:szCs w:val="22"/>
                <w:lang w:eastAsia="ru-RU"/>
              </w:rPr>
            </w:pPr>
            <w:r w:rsidRPr="00AF5AF2">
              <w:rPr>
                <w:rFonts w:eastAsia="Times New Roman" w:cs="Segoe UI"/>
                <w:color w:val="000000"/>
                <w:szCs w:val="22"/>
                <w:lang w:eastAsia="ru-RU"/>
              </w:rPr>
              <w:t>0,</w:t>
            </w:r>
            <w:r w:rsidR="00AF5AF2" w:rsidRPr="00AF5AF2">
              <w:rPr>
                <w:rFonts w:eastAsia="Times New Roman" w:cs="Segoe UI"/>
                <w:color w:val="000000"/>
                <w:szCs w:val="22"/>
                <w:lang w:eastAsia="ru-RU"/>
              </w:rPr>
              <w:t>151</w:t>
            </w:r>
          </w:p>
        </w:tc>
      </w:tr>
    </w:tbl>
    <w:p w14:paraId="3FFD5D60" w14:textId="24A00530" w:rsidR="00EA0D24" w:rsidRPr="002C4067" w:rsidRDefault="00EA0D24" w:rsidP="00D74E76">
      <w:pPr>
        <w:pStyle w:val="a2"/>
      </w:pPr>
      <w:bookmarkStart w:id="239" w:name="_Toc162259197"/>
      <w:bookmarkStart w:id="240" w:name="_Toc165985083"/>
      <w:bookmarkStart w:id="241" w:name="_Toc205122227"/>
      <w:r w:rsidRPr="002C4067">
        <w:t xml:space="preserve">Изменения, произошедшие в балансах водоподготовительных установок источников тепловой энергии </w:t>
      </w:r>
      <w:r w:rsidR="00633D83" w:rsidRPr="00633D83">
        <w:t>поселения, муниципального округа, городского округа, города федерального значения</w:t>
      </w:r>
      <w:r w:rsidRPr="002C4067">
        <w:t xml:space="preserve"> за период, </w:t>
      </w:r>
      <w:r w:rsidR="00042A16" w:rsidRPr="002C4067">
        <w:t>предшествующий разработке (актуализации) схемы теплоснабжения</w:t>
      </w:r>
      <w:bookmarkEnd w:id="237"/>
      <w:bookmarkEnd w:id="239"/>
      <w:bookmarkEnd w:id="240"/>
      <w:bookmarkEnd w:id="241"/>
    </w:p>
    <w:p w14:paraId="75F40BDB" w14:textId="529BA7B8" w:rsidR="00510B5B" w:rsidRPr="00C94400" w:rsidRDefault="00C94400" w:rsidP="00987E98">
      <w:pPr>
        <w:pStyle w:val="aff2"/>
      </w:pPr>
      <w:r w:rsidRPr="00172C65">
        <w:t>На основании полученных данных были актуализированы сведения по балансам теплоносителя в зоне действия источник</w:t>
      </w:r>
      <w:r w:rsidR="0026344B">
        <w:t xml:space="preserve">а </w:t>
      </w:r>
      <w:r w:rsidRPr="00172C65">
        <w:t xml:space="preserve">теплоснабжения по состоянию на </w:t>
      </w:r>
      <w:r w:rsidR="001C2227">
        <w:t xml:space="preserve">начало </w:t>
      </w:r>
      <w:r w:rsidRPr="00172C65">
        <w:t>202</w:t>
      </w:r>
      <w:r w:rsidR="003D6CCF">
        <w:t>5</w:t>
      </w:r>
      <w:r w:rsidRPr="00172C65">
        <w:t xml:space="preserve"> г. </w:t>
      </w:r>
      <w:r w:rsidR="005D6D1F" w:rsidRPr="002C4067">
        <w:t>Раздел разработан с учетом требований методических указаний по разработке схем теплоснабжения.</w:t>
      </w:r>
    </w:p>
    <w:p w14:paraId="43BC0F98" w14:textId="1630C8F9" w:rsidR="003A5836" w:rsidRDefault="005E5DE4" w:rsidP="00FB3DF5">
      <w:pPr>
        <w:pStyle w:val="a1"/>
      </w:pPr>
      <w:bookmarkStart w:id="242" w:name="_Toc162259198"/>
      <w:bookmarkStart w:id="243" w:name="_Toc165985084"/>
      <w:bookmarkStart w:id="244" w:name="_Toc205122228"/>
      <w:bookmarkEnd w:id="238"/>
      <w:r w:rsidRPr="002C4067">
        <w:t>Топливные балансы источников тепловой энергии и система обеспечения топливом</w:t>
      </w:r>
      <w:bookmarkEnd w:id="242"/>
      <w:bookmarkEnd w:id="243"/>
      <w:bookmarkEnd w:id="244"/>
    </w:p>
    <w:p w14:paraId="20AF00CE" w14:textId="5E7EA4B7" w:rsidR="00AB0258" w:rsidRPr="002C4067" w:rsidRDefault="00145BBA" w:rsidP="00D74E76">
      <w:pPr>
        <w:pStyle w:val="a2"/>
      </w:pPr>
      <w:bookmarkStart w:id="245" w:name="_Toc162259199"/>
      <w:bookmarkStart w:id="246" w:name="_Toc165985085"/>
      <w:bookmarkStart w:id="247" w:name="_Toc205122229"/>
      <w:r w:rsidRPr="002C4067">
        <w:t>О</w:t>
      </w:r>
      <w:r w:rsidR="005E5DE4" w:rsidRPr="002C4067">
        <w:t>писание видов и количества используемого основного топлива для каждого источника тепловой энергии</w:t>
      </w:r>
      <w:bookmarkEnd w:id="245"/>
      <w:bookmarkEnd w:id="246"/>
      <w:bookmarkEnd w:id="247"/>
    </w:p>
    <w:p w14:paraId="03856435" w14:textId="753F5812" w:rsidR="00EF74C7" w:rsidRPr="003D6CCF" w:rsidRDefault="00D659B8" w:rsidP="003D6CCF">
      <w:pPr>
        <w:pStyle w:val="aff2"/>
        <w:rPr>
          <w:rFonts w:eastAsia="Times New Roman"/>
          <w:lang w:eastAsia="ru-RU"/>
        </w:rPr>
      </w:pPr>
      <w:r w:rsidRPr="002C4067">
        <w:t>В настоящее время н</w:t>
      </w:r>
      <w:r w:rsidR="00586F7C" w:rsidRPr="002C4067">
        <w:t xml:space="preserve">а </w:t>
      </w:r>
      <w:r w:rsidR="000A5A43" w:rsidRPr="002C4067">
        <w:t>территории</w:t>
      </w:r>
      <w:r w:rsidR="00D458C1" w:rsidRPr="002C4067">
        <w:t xml:space="preserve"> </w:t>
      </w:r>
      <w:r w:rsidR="00633D83">
        <w:t>округа</w:t>
      </w:r>
      <w:r w:rsidR="00586F7C" w:rsidRPr="00204156">
        <w:t xml:space="preserve"> </w:t>
      </w:r>
      <w:r w:rsidR="00356CF4" w:rsidRPr="00204156">
        <w:t xml:space="preserve">действует </w:t>
      </w:r>
      <w:r w:rsidR="00953F4E" w:rsidRPr="00204156">
        <w:t>2</w:t>
      </w:r>
      <w:r w:rsidR="00F14CBC">
        <w:t>1</w:t>
      </w:r>
      <w:r w:rsidR="00356CF4" w:rsidRPr="00204156">
        <w:t xml:space="preserve"> источник централизованного</w:t>
      </w:r>
      <w:r w:rsidR="00356CF4" w:rsidRPr="002C4067">
        <w:t xml:space="preserve"> теплоснабжения</w:t>
      </w:r>
      <w:r w:rsidR="008C4EE1" w:rsidRPr="00D13B2C">
        <w:t>.</w:t>
      </w:r>
      <w:r w:rsidR="006C495F" w:rsidRPr="00D13B2C">
        <w:t xml:space="preserve"> </w:t>
      </w:r>
      <w:r w:rsidRPr="00D13B2C">
        <w:t>В качестве основного вида топлива на котельн</w:t>
      </w:r>
      <w:r w:rsidR="00E52A55">
        <w:t>ых</w:t>
      </w:r>
      <w:r w:rsidR="00D13B2C" w:rsidRPr="00D13B2C">
        <w:t xml:space="preserve"> </w:t>
      </w:r>
      <w:r w:rsidR="00E52A55">
        <w:t>округа</w:t>
      </w:r>
      <w:r w:rsidR="00B008DE" w:rsidRPr="00D13B2C">
        <w:t xml:space="preserve"> </w:t>
      </w:r>
      <w:r w:rsidRPr="00D13B2C">
        <w:t>использу</w:t>
      </w:r>
      <w:r w:rsidR="00D13B2C" w:rsidRPr="00D13B2C">
        <w:t>е</w:t>
      </w:r>
      <w:r w:rsidRPr="00D13B2C">
        <w:t xml:space="preserve">тся </w:t>
      </w:r>
      <w:r w:rsidR="00D13B2C" w:rsidRPr="00D13B2C">
        <w:t>природный газ</w:t>
      </w:r>
      <w:r w:rsidR="00B008DE" w:rsidRPr="00D13B2C">
        <w:t>.</w:t>
      </w:r>
      <w:r w:rsidR="008044FB" w:rsidRPr="00D13B2C">
        <w:t xml:space="preserve"> </w:t>
      </w:r>
      <w:r w:rsidR="00010A90" w:rsidRPr="00D13B2C">
        <w:rPr>
          <w:rFonts w:eastAsia="Times New Roman"/>
          <w:lang w:eastAsia="ru-RU"/>
        </w:rPr>
        <w:t>Св</w:t>
      </w:r>
      <w:r w:rsidR="00010A90" w:rsidRPr="002C4067">
        <w:rPr>
          <w:rFonts w:eastAsia="Times New Roman"/>
          <w:lang w:eastAsia="ru-RU"/>
        </w:rPr>
        <w:t xml:space="preserve">едения о потреблении котельно-печного топлива приведены в таблице </w:t>
      </w:r>
      <w:r w:rsidR="00204156">
        <w:rPr>
          <w:rFonts w:eastAsia="Times New Roman"/>
          <w:lang w:eastAsia="ru-RU"/>
        </w:rPr>
        <w:t>3</w:t>
      </w:r>
      <w:r w:rsidR="00F14CBC">
        <w:rPr>
          <w:rFonts w:eastAsia="Times New Roman"/>
          <w:lang w:eastAsia="ru-RU"/>
        </w:rPr>
        <w:t>7</w:t>
      </w:r>
      <w:r w:rsidR="00010A90" w:rsidRPr="002C4067">
        <w:rPr>
          <w:rFonts w:eastAsia="Times New Roman"/>
          <w:lang w:eastAsia="ru-RU"/>
        </w:rPr>
        <w:t>.</w:t>
      </w:r>
    </w:p>
    <w:p w14:paraId="696E65E8" w14:textId="77777777" w:rsidR="00053281" w:rsidRDefault="00053281" w:rsidP="00FB3DF5">
      <w:pPr>
        <w:pStyle w:val="afffffffb"/>
      </w:pPr>
      <w:r>
        <w:br w:type="page"/>
      </w:r>
    </w:p>
    <w:p w14:paraId="2E04D3C9" w14:textId="04654C48" w:rsidR="007F4555" w:rsidRPr="002C4067" w:rsidRDefault="0026344B"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37</w:t>
      </w:r>
      <w:r w:rsidR="00A95700">
        <w:rPr>
          <w:noProof/>
        </w:rPr>
        <w:fldChar w:fldCharType="end"/>
      </w:r>
      <w:r>
        <w:rPr>
          <w:noProof/>
        </w:rPr>
        <w:t xml:space="preserve"> </w:t>
      </w:r>
      <w:r w:rsidRPr="002C4067">
        <w:t xml:space="preserve">– </w:t>
      </w:r>
      <w:r w:rsidR="007F4555" w:rsidRPr="002C4067">
        <w:t>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023"/>
        <w:gridCol w:w="1558"/>
        <w:gridCol w:w="1976"/>
        <w:gridCol w:w="1978"/>
      </w:tblGrid>
      <w:tr w:rsidR="002C4067" w:rsidRPr="003D6CCF" w14:paraId="2A1ED14E" w14:textId="77777777" w:rsidTr="004D0857">
        <w:trPr>
          <w:cantSplit/>
          <w:tblHeader/>
        </w:trPr>
        <w:tc>
          <w:tcPr>
            <w:tcW w:w="324" w:type="pct"/>
            <w:vAlign w:val="center"/>
          </w:tcPr>
          <w:p w14:paraId="0A3D821E" w14:textId="77777777" w:rsidR="009F66B5" w:rsidRPr="003D6CCF" w:rsidRDefault="009F66B5" w:rsidP="00CB17F0">
            <w:pPr>
              <w:pStyle w:val="afffffff1"/>
              <w:rPr>
                <w:b/>
                <w:szCs w:val="22"/>
              </w:rPr>
            </w:pPr>
            <w:r w:rsidRPr="003D6CCF">
              <w:rPr>
                <w:b/>
                <w:szCs w:val="22"/>
              </w:rPr>
              <w:t>№ п/п</w:t>
            </w:r>
          </w:p>
        </w:tc>
        <w:tc>
          <w:tcPr>
            <w:tcW w:w="1973" w:type="pct"/>
            <w:shd w:val="clear" w:color="auto" w:fill="auto"/>
            <w:vAlign w:val="center"/>
          </w:tcPr>
          <w:p w14:paraId="74B55FEF" w14:textId="77777777" w:rsidR="009F66B5" w:rsidRPr="003D6CCF" w:rsidRDefault="009F66B5" w:rsidP="00CB17F0">
            <w:pPr>
              <w:pStyle w:val="afffffff1"/>
              <w:rPr>
                <w:b/>
                <w:szCs w:val="22"/>
              </w:rPr>
            </w:pPr>
            <w:r w:rsidRPr="003D6CCF">
              <w:rPr>
                <w:b/>
                <w:szCs w:val="22"/>
              </w:rPr>
              <w:t>Источник тепла</w:t>
            </w:r>
          </w:p>
        </w:tc>
        <w:tc>
          <w:tcPr>
            <w:tcW w:w="764" w:type="pct"/>
            <w:shd w:val="clear" w:color="auto" w:fill="auto"/>
            <w:vAlign w:val="center"/>
          </w:tcPr>
          <w:p w14:paraId="6D2E4603" w14:textId="77777777" w:rsidR="009F66B5" w:rsidRPr="003D6CCF" w:rsidRDefault="009F66B5" w:rsidP="00CB17F0">
            <w:pPr>
              <w:pStyle w:val="afffffff1"/>
              <w:rPr>
                <w:b/>
                <w:szCs w:val="22"/>
              </w:rPr>
            </w:pPr>
            <w:r w:rsidRPr="003D6CCF">
              <w:rPr>
                <w:b/>
                <w:szCs w:val="22"/>
              </w:rPr>
              <w:t>Вид топлива</w:t>
            </w:r>
          </w:p>
        </w:tc>
        <w:tc>
          <w:tcPr>
            <w:tcW w:w="969" w:type="pct"/>
            <w:shd w:val="clear" w:color="auto" w:fill="auto"/>
            <w:vAlign w:val="center"/>
          </w:tcPr>
          <w:p w14:paraId="2340DA67" w14:textId="48A51CAB" w:rsidR="009F66B5" w:rsidRPr="003D6CCF" w:rsidRDefault="009F66B5" w:rsidP="00CB17F0">
            <w:pPr>
              <w:pStyle w:val="afffffff1"/>
              <w:rPr>
                <w:b/>
                <w:szCs w:val="22"/>
              </w:rPr>
            </w:pPr>
            <w:r w:rsidRPr="003D6CCF">
              <w:rPr>
                <w:b/>
                <w:szCs w:val="22"/>
              </w:rPr>
              <w:t xml:space="preserve">Расход натурального </w:t>
            </w:r>
            <w:r w:rsidR="00987E98" w:rsidRPr="003D6CCF">
              <w:rPr>
                <w:b/>
                <w:szCs w:val="22"/>
              </w:rPr>
              <w:t xml:space="preserve">топлива, </w:t>
            </w:r>
            <w:r w:rsidR="00D95FE9">
              <w:rPr>
                <w:b/>
                <w:szCs w:val="22"/>
              </w:rPr>
              <w:t xml:space="preserve">тыс. </w:t>
            </w:r>
            <w:r w:rsidRPr="003D6CCF">
              <w:rPr>
                <w:b/>
                <w:szCs w:val="22"/>
              </w:rPr>
              <w:t>куб. м</w:t>
            </w:r>
          </w:p>
        </w:tc>
        <w:tc>
          <w:tcPr>
            <w:tcW w:w="970" w:type="pct"/>
            <w:shd w:val="clear" w:color="auto" w:fill="auto"/>
            <w:vAlign w:val="center"/>
          </w:tcPr>
          <w:p w14:paraId="0A0757E5" w14:textId="77777777" w:rsidR="009F66B5" w:rsidRPr="003D6CCF" w:rsidRDefault="009F66B5" w:rsidP="001B4926">
            <w:pPr>
              <w:pStyle w:val="afffffff1"/>
              <w:spacing w:before="0" w:after="0"/>
              <w:rPr>
                <w:b/>
                <w:szCs w:val="22"/>
              </w:rPr>
            </w:pPr>
            <w:r w:rsidRPr="003D6CCF">
              <w:rPr>
                <w:b/>
                <w:szCs w:val="22"/>
              </w:rPr>
              <w:t xml:space="preserve">Расход условного топлива, </w:t>
            </w:r>
          </w:p>
          <w:p w14:paraId="56C3A1B0" w14:textId="4FE759A0" w:rsidR="009F66B5" w:rsidRPr="003D6CCF" w:rsidRDefault="009F66B5" w:rsidP="001B4926">
            <w:pPr>
              <w:pStyle w:val="afffffff1"/>
              <w:spacing w:before="0" w:after="0"/>
              <w:rPr>
                <w:b/>
                <w:szCs w:val="22"/>
              </w:rPr>
            </w:pPr>
            <w:r w:rsidRPr="003D6CCF">
              <w:rPr>
                <w:b/>
                <w:szCs w:val="22"/>
              </w:rPr>
              <w:t>т</w:t>
            </w:r>
            <w:r w:rsidR="00CB17F0" w:rsidRPr="003D6CCF">
              <w:rPr>
                <w:b/>
                <w:szCs w:val="22"/>
              </w:rPr>
              <w:t>.</w:t>
            </w:r>
            <w:r w:rsidRPr="003D6CCF">
              <w:rPr>
                <w:b/>
                <w:szCs w:val="22"/>
              </w:rPr>
              <w:t>у.т.</w:t>
            </w:r>
          </w:p>
        </w:tc>
      </w:tr>
      <w:tr w:rsidR="00204156" w:rsidRPr="003D6CCF" w14:paraId="7CB598A2" w14:textId="77777777" w:rsidTr="004D0857">
        <w:trPr>
          <w:cantSplit/>
        </w:trPr>
        <w:tc>
          <w:tcPr>
            <w:tcW w:w="324" w:type="pct"/>
            <w:vAlign w:val="center"/>
          </w:tcPr>
          <w:p w14:paraId="7B50542E" w14:textId="77777777" w:rsidR="00204156" w:rsidRPr="003D6CCF" w:rsidRDefault="00204156" w:rsidP="00204156">
            <w:pPr>
              <w:pStyle w:val="afffffff1"/>
              <w:rPr>
                <w:szCs w:val="22"/>
              </w:rPr>
            </w:pPr>
            <w:r w:rsidRPr="003D6CCF">
              <w:rPr>
                <w:szCs w:val="22"/>
              </w:rPr>
              <w:t>1</w:t>
            </w:r>
          </w:p>
        </w:tc>
        <w:tc>
          <w:tcPr>
            <w:tcW w:w="1973" w:type="pct"/>
            <w:shd w:val="clear" w:color="auto" w:fill="auto"/>
            <w:vAlign w:val="center"/>
          </w:tcPr>
          <w:p w14:paraId="53BA676A" w14:textId="48CABEE0" w:rsidR="00204156" w:rsidRPr="003D6CCF" w:rsidRDefault="00204156" w:rsidP="00204156">
            <w:pPr>
              <w:pStyle w:val="afffffff1"/>
              <w:rPr>
                <w:rFonts w:eastAsia="Times New Roman"/>
                <w:szCs w:val="22"/>
                <w:lang w:eastAsia="ru-RU"/>
              </w:rPr>
            </w:pPr>
            <w:r w:rsidRPr="002563DF">
              <w:t>№ 1 Промышленный пр-зд, Районная котельная</w:t>
            </w:r>
          </w:p>
        </w:tc>
        <w:tc>
          <w:tcPr>
            <w:tcW w:w="764" w:type="pct"/>
            <w:shd w:val="clear" w:color="auto" w:fill="auto"/>
            <w:vAlign w:val="center"/>
          </w:tcPr>
          <w:p w14:paraId="311E2D58" w14:textId="6D6A7815"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6DBE48A8" w14:textId="50C3CE1E" w:rsidR="00204156" w:rsidRPr="00A21DD9" w:rsidRDefault="00204156" w:rsidP="00204156">
            <w:pPr>
              <w:pStyle w:val="afffffff1"/>
              <w:rPr>
                <w:szCs w:val="22"/>
              </w:rPr>
            </w:pPr>
            <w:r w:rsidRPr="00515129">
              <w:t>12425,540</w:t>
            </w:r>
          </w:p>
        </w:tc>
        <w:tc>
          <w:tcPr>
            <w:tcW w:w="970" w:type="pct"/>
            <w:shd w:val="clear" w:color="auto" w:fill="auto"/>
            <w:vAlign w:val="center"/>
          </w:tcPr>
          <w:p w14:paraId="37F63E02" w14:textId="321EAEE1" w:rsidR="00204156" w:rsidRPr="00A21DD9" w:rsidRDefault="00204156" w:rsidP="00204156">
            <w:pPr>
              <w:pStyle w:val="afffffff1"/>
              <w:rPr>
                <w:szCs w:val="22"/>
              </w:rPr>
            </w:pPr>
            <w:r w:rsidRPr="00515129">
              <w:t>14040,860</w:t>
            </w:r>
          </w:p>
        </w:tc>
      </w:tr>
      <w:tr w:rsidR="00204156" w:rsidRPr="003D6CCF" w14:paraId="29A6C987" w14:textId="77777777" w:rsidTr="004D0857">
        <w:trPr>
          <w:cantSplit/>
        </w:trPr>
        <w:tc>
          <w:tcPr>
            <w:tcW w:w="324" w:type="pct"/>
            <w:vAlign w:val="center"/>
          </w:tcPr>
          <w:p w14:paraId="18C14C5B" w14:textId="7E8E0AE5" w:rsidR="00204156" w:rsidRPr="003D6CCF" w:rsidRDefault="00204156" w:rsidP="00204156">
            <w:pPr>
              <w:pStyle w:val="afffffff1"/>
              <w:rPr>
                <w:szCs w:val="22"/>
              </w:rPr>
            </w:pPr>
            <w:r>
              <w:rPr>
                <w:szCs w:val="22"/>
              </w:rPr>
              <w:t>2</w:t>
            </w:r>
          </w:p>
        </w:tc>
        <w:tc>
          <w:tcPr>
            <w:tcW w:w="1973" w:type="pct"/>
            <w:shd w:val="clear" w:color="auto" w:fill="auto"/>
            <w:vAlign w:val="center"/>
          </w:tcPr>
          <w:p w14:paraId="4A9AFDB3" w14:textId="250972B7" w:rsidR="00204156" w:rsidRPr="0059234E" w:rsidRDefault="00204156" w:rsidP="00204156">
            <w:pPr>
              <w:pStyle w:val="afffffff1"/>
              <w:rPr>
                <w:szCs w:val="22"/>
                <w:lang w:eastAsia="ru-RU"/>
              </w:rPr>
            </w:pPr>
            <w:r w:rsidRPr="002563DF">
              <w:t>№ 2 ул. Бахтина, БМК-1</w:t>
            </w:r>
          </w:p>
        </w:tc>
        <w:tc>
          <w:tcPr>
            <w:tcW w:w="764" w:type="pct"/>
            <w:shd w:val="clear" w:color="auto" w:fill="auto"/>
            <w:vAlign w:val="center"/>
          </w:tcPr>
          <w:p w14:paraId="3703902C" w14:textId="4D6A5E43"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1EBEC127" w14:textId="3685286D" w:rsidR="00204156" w:rsidRDefault="00204156" w:rsidP="00204156">
            <w:pPr>
              <w:pStyle w:val="afffffff1"/>
              <w:rPr>
                <w:szCs w:val="22"/>
              </w:rPr>
            </w:pPr>
            <w:r w:rsidRPr="00515129">
              <w:t>2207,310</w:t>
            </w:r>
          </w:p>
        </w:tc>
        <w:tc>
          <w:tcPr>
            <w:tcW w:w="970" w:type="pct"/>
            <w:shd w:val="clear" w:color="auto" w:fill="auto"/>
            <w:vAlign w:val="center"/>
          </w:tcPr>
          <w:p w14:paraId="1704AE7E" w14:textId="3C33D2FA" w:rsidR="00204156" w:rsidRDefault="00204156" w:rsidP="00204156">
            <w:pPr>
              <w:pStyle w:val="afffffff1"/>
              <w:rPr>
                <w:szCs w:val="22"/>
              </w:rPr>
            </w:pPr>
            <w:r w:rsidRPr="00515129">
              <w:t>2494,260</w:t>
            </w:r>
          </w:p>
        </w:tc>
      </w:tr>
      <w:tr w:rsidR="00204156" w:rsidRPr="003D6CCF" w14:paraId="4D149EC7" w14:textId="77777777" w:rsidTr="004D0857">
        <w:trPr>
          <w:cantSplit/>
        </w:trPr>
        <w:tc>
          <w:tcPr>
            <w:tcW w:w="324" w:type="pct"/>
            <w:vAlign w:val="center"/>
          </w:tcPr>
          <w:p w14:paraId="62F78FFD" w14:textId="2A44DEA4" w:rsidR="00204156" w:rsidRPr="003D6CCF" w:rsidRDefault="00204156" w:rsidP="00204156">
            <w:pPr>
              <w:pStyle w:val="afffffff1"/>
              <w:rPr>
                <w:szCs w:val="22"/>
              </w:rPr>
            </w:pPr>
            <w:r>
              <w:rPr>
                <w:szCs w:val="22"/>
              </w:rPr>
              <w:t>3</w:t>
            </w:r>
          </w:p>
        </w:tc>
        <w:tc>
          <w:tcPr>
            <w:tcW w:w="1973" w:type="pct"/>
            <w:shd w:val="clear" w:color="auto" w:fill="auto"/>
            <w:vAlign w:val="center"/>
          </w:tcPr>
          <w:p w14:paraId="4E5BDB2A" w14:textId="76829A10" w:rsidR="00204156" w:rsidRPr="0059234E" w:rsidRDefault="00204156" w:rsidP="00204156">
            <w:pPr>
              <w:pStyle w:val="afffffff1"/>
              <w:rPr>
                <w:szCs w:val="22"/>
                <w:lang w:eastAsia="ru-RU"/>
              </w:rPr>
            </w:pPr>
            <w:r w:rsidRPr="002563DF">
              <w:t>№ 3 ул. Заводская, БМК-2</w:t>
            </w:r>
          </w:p>
        </w:tc>
        <w:tc>
          <w:tcPr>
            <w:tcW w:w="764" w:type="pct"/>
            <w:shd w:val="clear" w:color="auto" w:fill="auto"/>
            <w:vAlign w:val="center"/>
          </w:tcPr>
          <w:p w14:paraId="34F3B692" w14:textId="04AF023E"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04AFD07D" w14:textId="26A8925B" w:rsidR="00204156" w:rsidRDefault="00204156" w:rsidP="00204156">
            <w:pPr>
              <w:pStyle w:val="afffffff1"/>
              <w:rPr>
                <w:szCs w:val="22"/>
              </w:rPr>
            </w:pPr>
            <w:r w:rsidRPr="00515129">
              <w:t>1144,760</w:t>
            </w:r>
          </w:p>
        </w:tc>
        <w:tc>
          <w:tcPr>
            <w:tcW w:w="970" w:type="pct"/>
            <w:shd w:val="clear" w:color="auto" w:fill="auto"/>
            <w:vAlign w:val="center"/>
          </w:tcPr>
          <w:p w14:paraId="67DE0FE4" w14:textId="1C5E2E1F" w:rsidR="00204156" w:rsidRDefault="00204156" w:rsidP="00204156">
            <w:pPr>
              <w:pStyle w:val="afffffff1"/>
              <w:rPr>
                <w:szCs w:val="22"/>
              </w:rPr>
            </w:pPr>
            <w:r w:rsidRPr="00515129">
              <w:t>1293,579</w:t>
            </w:r>
          </w:p>
        </w:tc>
      </w:tr>
      <w:tr w:rsidR="00204156" w:rsidRPr="003D6CCF" w14:paraId="540C69AA" w14:textId="77777777" w:rsidTr="004D0857">
        <w:trPr>
          <w:cantSplit/>
        </w:trPr>
        <w:tc>
          <w:tcPr>
            <w:tcW w:w="324" w:type="pct"/>
            <w:vAlign w:val="center"/>
          </w:tcPr>
          <w:p w14:paraId="507454D7" w14:textId="2F1DFF56" w:rsidR="00204156" w:rsidRPr="003D6CCF" w:rsidRDefault="00204156" w:rsidP="00204156">
            <w:pPr>
              <w:pStyle w:val="afffffff1"/>
              <w:rPr>
                <w:szCs w:val="22"/>
              </w:rPr>
            </w:pPr>
            <w:r>
              <w:rPr>
                <w:szCs w:val="22"/>
              </w:rPr>
              <w:t>4</w:t>
            </w:r>
          </w:p>
        </w:tc>
        <w:tc>
          <w:tcPr>
            <w:tcW w:w="1973" w:type="pct"/>
            <w:shd w:val="clear" w:color="auto" w:fill="auto"/>
            <w:vAlign w:val="center"/>
          </w:tcPr>
          <w:p w14:paraId="19E7A8AE" w14:textId="0B5D51E0" w:rsidR="00204156" w:rsidRPr="0059234E" w:rsidRDefault="00204156" w:rsidP="00204156">
            <w:pPr>
              <w:pStyle w:val="afffffff1"/>
              <w:rPr>
                <w:szCs w:val="22"/>
                <w:lang w:eastAsia="ru-RU"/>
              </w:rPr>
            </w:pPr>
            <w:r w:rsidRPr="002563DF">
              <w:t>№ 4 Карманово, ул. Заводская, 4, стр. 2</w:t>
            </w:r>
          </w:p>
        </w:tc>
        <w:tc>
          <w:tcPr>
            <w:tcW w:w="764" w:type="pct"/>
            <w:shd w:val="clear" w:color="auto" w:fill="auto"/>
            <w:vAlign w:val="center"/>
          </w:tcPr>
          <w:p w14:paraId="673ED641" w14:textId="48F5A617"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70AE5A8B" w14:textId="641C0ECF" w:rsidR="00204156" w:rsidRDefault="00204156" w:rsidP="00204156">
            <w:pPr>
              <w:pStyle w:val="afffffff1"/>
              <w:rPr>
                <w:szCs w:val="22"/>
              </w:rPr>
            </w:pPr>
            <w:r w:rsidRPr="00515129">
              <w:t>1699,960</w:t>
            </w:r>
          </w:p>
        </w:tc>
        <w:tc>
          <w:tcPr>
            <w:tcW w:w="970" w:type="pct"/>
            <w:shd w:val="clear" w:color="auto" w:fill="auto"/>
            <w:vAlign w:val="center"/>
          </w:tcPr>
          <w:p w14:paraId="6BD48C04" w14:textId="23711A34" w:rsidR="00204156" w:rsidRDefault="00204156" w:rsidP="00204156">
            <w:pPr>
              <w:pStyle w:val="afffffff1"/>
              <w:rPr>
                <w:szCs w:val="22"/>
              </w:rPr>
            </w:pPr>
            <w:r w:rsidRPr="00515129">
              <w:t>1920,955</w:t>
            </w:r>
          </w:p>
        </w:tc>
      </w:tr>
      <w:tr w:rsidR="00204156" w:rsidRPr="003D6CCF" w14:paraId="07F30994" w14:textId="77777777" w:rsidTr="004D0857">
        <w:trPr>
          <w:cantSplit/>
        </w:trPr>
        <w:tc>
          <w:tcPr>
            <w:tcW w:w="324" w:type="pct"/>
            <w:vAlign w:val="center"/>
          </w:tcPr>
          <w:p w14:paraId="6A3A3331" w14:textId="2CD96434" w:rsidR="00204156" w:rsidRPr="003D6CCF" w:rsidRDefault="00204156" w:rsidP="00204156">
            <w:pPr>
              <w:pStyle w:val="afffffff1"/>
              <w:rPr>
                <w:szCs w:val="22"/>
              </w:rPr>
            </w:pPr>
            <w:r>
              <w:rPr>
                <w:szCs w:val="22"/>
              </w:rPr>
              <w:t>5</w:t>
            </w:r>
          </w:p>
        </w:tc>
        <w:tc>
          <w:tcPr>
            <w:tcW w:w="1973" w:type="pct"/>
            <w:shd w:val="clear" w:color="auto" w:fill="auto"/>
            <w:vAlign w:val="center"/>
          </w:tcPr>
          <w:p w14:paraId="55CACB85" w14:textId="161AADCF" w:rsidR="00204156" w:rsidRPr="0059234E" w:rsidRDefault="00204156" w:rsidP="00204156">
            <w:pPr>
              <w:pStyle w:val="afffffff1"/>
              <w:rPr>
                <w:szCs w:val="22"/>
                <w:lang w:eastAsia="ru-RU"/>
              </w:rPr>
            </w:pPr>
            <w:r w:rsidRPr="002563DF">
              <w:t>№ 5 ул. Мира, БМК-3</w:t>
            </w:r>
          </w:p>
        </w:tc>
        <w:tc>
          <w:tcPr>
            <w:tcW w:w="764" w:type="pct"/>
            <w:shd w:val="clear" w:color="auto" w:fill="auto"/>
            <w:vAlign w:val="center"/>
          </w:tcPr>
          <w:p w14:paraId="5FEE9CA9" w14:textId="12F1A895"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5FFCD616" w14:textId="3B507D7F" w:rsidR="00204156" w:rsidRDefault="00204156" w:rsidP="00204156">
            <w:pPr>
              <w:pStyle w:val="afffffff1"/>
              <w:rPr>
                <w:szCs w:val="22"/>
              </w:rPr>
            </w:pPr>
            <w:r w:rsidRPr="00515129">
              <w:t>357,890</w:t>
            </w:r>
          </w:p>
        </w:tc>
        <w:tc>
          <w:tcPr>
            <w:tcW w:w="970" w:type="pct"/>
            <w:shd w:val="clear" w:color="auto" w:fill="auto"/>
            <w:vAlign w:val="center"/>
          </w:tcPr>
          <w:p w14:paraId="01ADE9E8" w14:textId="7004A8E2" w:rsidR="00204156" w:rsidRDefault="00204156" w:rsidP="00204156">
            <w:pPr>
              <w:pStyle w:val="afffffff1"/>
              <w:rPr>
                <w:szCs w:val="22"/>
              </w:rPr>
            </w:pPr>
            <w:r w:rsidRPr="00515129">
              <w:t>404,416</w:t>
            </w:r>
          </w:p>
        </w:tc>
      </w:tr>
      <w:tr w:rsidR="00204156" w:rsidRPr="003D6CCF" w14:paraId="6C6E5009" w14:textId="77777777" w:rsidTr="004D0857">
        <w:trPr>
          <w:cantSplit/>
        </w:trPr>
        <w:tc>
          <w:tcPr>
            <w:tcW w:w="324" w:type="pct"/>
            <w:vAlign w:val="center"/>
          </w:tcPr>
          <w:p w14:paraId="5B706B4F" w14:textId="2AE5F030" w:rsidR="00204156" w:rsidRPr="003D6CCF" w:rsidRDefault="00204156" w:rsidP="00204156">
            <w:pPr>
              <w:pStyle w:val="afffffff1"/>
              <w:rPr>
                <w:szCs w:val="22"/>
              </w:rPr>
            </w:pPr>
            <w:r>
              <w:rPr>
                <w:szCs w:val="22"/>
              </w:rPr>
              <w:t>6</w:t>
            </w:r>
          </w:p>
        </w:tc>
        <w:tc>
          <w:tcPr>
            <w:tcW w:w="1973" w:type="pct"/>
            <w:shd w:val="clear" w:color="auto" w:fill="auto"/>
            <w:vAlign w:val="center"/>
          </w:tcPr>
          <w:p w14:paraId="02D1910A" w14:textId="188A90DA" w:rsidR="00204156" w:rsidRPr="0059234E" w:rsidRDefault="00204156" w:rsidP="00204156">
            <w:pPr>
              <w:pStyle w:val="afffffff1"/>
              <w:rPr>
                <w:szCs w:val="22"/>
                <w:lang w:eastAsia="ru-RU"/>
              </w:rPr>
            </w:pPr>
            <w:r w:rsidRPr="002563DF">
              <w:t>№ 6 БМК ул. Пушная, 2А</w:t>
            </w:r>
          </w:p>
        </w:tc>
        <w:tc>
          <w:tcPr>
            <w:tcW w:w="764" w:type="pct"/>
            <w:shd w:val="clear" w:color="auto" w:fill="auto"/>
            <w:vAlign w:val="center"/>
          </w:tcPr>
          <w:p w14:paraId="3CB5F038" w14:textId="5BDD2901"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2ACD680B" w14:textId="275962FC" w:rsidR="00204156" w:rsidRDefault="00204156" w:rsidP="00204156">
            <w:pPr>
              <w:pStyle w:val="afffffff1"/>
              <w:rPr>
                <w:szCs w:val="22"/>
              </w:rPr>
            </w:pPr>
            <w:r w:rsidRPr="00515129">
              <w:t>132,390</w:t>
            </w:r>
          </w:p>
        </w:tc>
        <w:tc>
          <w:tcPr>
            <w:tcW w:w="970" w:type="pct"/>
            <w:shd w:val="clear" w:color="auto" w:fill="auto"/>
            <w:vAlign w:val="center"/>
          </w:tcPr>
          <w:p w14:paraId="251D345B" w14:textId="7DDC3F16" w:rsidR="00204156" w:rsidRDefault="00204156" w:rsidP="00204156">
            <w:pPr>
              <w:pStyle w:val="afffffff1"/>
              <w:rPr>
                <w:szCs w:val="22"/>
              </w:rPr>
            </w:pPr>
            <w:r w:rsidRPr="00515129">
              <w:t>149,601</w:t>
            </w:r>
          </w:p>
        </w:tc>
      </w:tr>
      <w:tr w:rsidR="00204156" w:rsidRPr="003D6CCF" w14:paraId="24F82951" w14:textId="77777777" w:rsidTr="004D0857">
        <w:trPr>
          <w:cantSplit/>
        </w:trPr>
        <w:tc>
          <w:tcPr>
            <w:tcW w:w="324" w:type="pct"/>
            <w:vAlign w:val="center"/>
          </w:tcPr>
          <w:p w14:paraId="3A4CA809" w14:textId="523C3E59" w:rsidR="00204156" w:rsidRPr="003D6CCF" w:rsidRDefault="00204156" w:rsidP="00204156">
            <w:pPr>
              <w:pStyle w:val="afffffff1"/>
              <w:rPr>
                <w:szCs w:val="22"/>
              </w:rPr>
            </w:pPr>
            <w:r>
              <w:rPr>
                <w:szCs w:val="22"/>
              </w:rPr>
              <w:t>7</w:t>
            </w:r>
          </w:p>
        </w:tc>
        <w:tc>
          <w:tcPr>
            <w:tcW w:w="1973" w:type="pct"/>
            <w:shd w:val="clear" w:color="auto" w:fill="auto"/>
            <w:vAlign w:val="center"/>
          </w:tcPr>
          <w:p w14:paraId="29D73019" w14:textId="16E3CCF2" w:rsidR="00204156" w:rsidRPr="0059234E" w:rsidRDefault="00204156" w:rsidP="00204156">
            <w:pPr>
              <w:pStyle w:val="afffffff1"/>
              <w:rPr>
                <w:szCs w:val="22"/>
                <w:lang w:eastAsia="ru-RU"/>
              </w:rPr>
            </w:pPr>
            <w:r w:rsidRPr="002563DF">
              <w:t>БМК-7</w:t>
            </w:r>
          </w:p>
        </w:tc>
        <w:tc>
          <w:tcPr>
            <w:tcW w:w="764" w:type="pct"/>
            <w:shd w:val="clear" w:color="auto" w:fill="auto"/>
            <w:vAlign w:val="center"/>
          </w:tcPr>
          <w:p w14:paraId="3F5CE5DB" w14:textId="4E7AF323"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69EAD3EE" w14:textId="468ABC00" w:rsidR="00204156" w:rsidRDefault="00204156" w:rsidP="00204156">
            <w:pPr>
              <w:pStyle w:val="afffffff1"/>
              <w:rPr>
                <w:szCs w:val="22"/>
              </w:rPr>
            </w:pPr>
            <w:r w:rsidRPr="00515129">
              <w:t>2217,220</w:t>
            </w:r>
          </w:p>
        </w:tc>
        <w:tc>
          <w:tcPr>
            <w:tcW w:w="970" w:type="pct"/>
            <w:shd w:val="clear" w:color="auto" w:fill="auto"/>
            <w:vAlign w:val="center"/>
          </w:tcPr>
          <w:p w14:paraId="70D13556" w14:textId="6AD5DA21" w:rsidR="00204156" w:rsidRDefault="00204156" w:rsidP="00204156">
            <w:pPr>
              <w:pStyle w:val="afffffff1"/>
              <w:rPr>
                <w:szCs w:val="22"/>
              </w:rPr>
            </w:pPr>
            <w:r w:rsidRPr="00515129">
              <w:t>2505,459</w:t>
            </w:r>
          </w:p>
        </w:tc>
      </w:tr>
      <w:tr w:rsidR="00204156" w:rsidRPr="003D6CCF" w14:paraId="629C228B" w14:textId="77777777" w:rsidTr="004D0857">
        <w:trPr>
          <w:cantSplit/>
        </w:trPr>
        <w:tc>
          <w:tcPr>
            <w:tcW w:w="324" w:type="pct"/>
            <w:vAlign w:val="center"/>
          </w:tcPr>
          <w:p w14:paraId="15D218DE" w14:textId="6C30BF29" w:rsidR="00204156" w:rsidRPr="003D6CCF" w:rsidRDefault="00204156" w:rsidP="00204156">
            <w:pPr>
              <w:pStyle w:val="afffffff1"/>
              <w:rPr>
                <w:szCs w:val="22"/>
              </w:rPr>
            </w:pPr>
            <w:r>
              <w:rPr>
                <w:szCs w:val="22"/>
              </w:rPr>
              <w:t>8</w:t>
            </w:r>
          </w:p>
        </w:tc>
        <w:tc>
          <w:tcPr>
            <w:tcW w:w="1973" w:type="pct"/>
            <w:shd w:val="clear" w:color="auto" w:fill="auto"/>
            <w:vAlign w:val="center"/>
          </w:tcPr>
          <w:p w14:paraId="3810BC43" w14:textId="3C3A19E9" w:rsidR="00204156" w:rsidRPr="0059234E" w:rsidRDefault="00204156" w:rsidP="00204156">
            <w:pPr>
              <w:pStyle w:val="afffffff1"/>
              <w:rPr>
                <w:szCs w:val="22"/>
                <w:lang w:eastAsia="ru-RU"/>
              </w:rPr>
            </w:pPr>
            <w:r w:rsidRPr="002563DF">
              <w:t>БМК-8</w:t>
            </w:r>
          </w:p>
        </w:tc>
        <w:tc>
          <w:tcPr>
            <w:tcW w:w="764" w:type="pct"/>
            <w:shd w:val="clear" w:color="auto" w:fill="auto"/>
            <w:vAlign w:val="center"/>
          </w:tcPr>
          <w:p w14:paraId="75133858" w14:textId="5DCE7582"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7D657848" w14:textId="013781F8" w:rsidR="00204156" w:rsidRDefault="00204156" w:rsidP="00204156">
            <w:pPr>
              <w:pStyle w:val="afffffff1"/>
              <w:rPr>
                <w:szCs w:val="22"/>
              </w:rPr>
            </w:pPr>
            <w:r w:rsidRPr="00515129">
              <w:t>517,660</w:t>
            </w:r>
          </w:p>
        </w:tc>
        <w:tc>
          <w:tcPr>
            <w:tcW w:w="970" w:type="pct"/>
            <w:shd w:val="clear" w:color="auto" w:fill="auto"/>
            <w:vAlign w:val="center"/>
          </w:tcPr>
          <w:p w14:paraId="38C46D26" w14:textId="0E36035E" w:rsidR="00204156" w:rsidRDefault="00204156" w:rsidP="00204156">
            <w:pPr>
              <w:pStyle w:val="afffffff1"/>
              <w:rPr>
                <w:szCs w:val="22"/>
              </w:rPr>
            </w:pPr>
            <w:r w:rsidRPr="00515129">
              <w:t>584,956</w:t>
            </w:r>
          </w:p>
        </w:tc>
      </w:tr>
      <w:tr w:rsidR="00204156" w:rsidRPr="003D6CCF" w14:paraId="69D15316" w14:textId="77777777" w:rsidTr="004D0857">
        <w:trPr>
          <w:cantSplit/>
        </w:trPr>
        <w:tc>
          <w:tcPr>
            <w:tcW w:w="324" w:type="pct"/>
            <w:vAlign w:val="center"/>
          </w:tcPr>
          <w:p w14:paraId="28A2A383" w14:textId="25227824" w:rsidR="00204156" w:rsidRPr="003D6CCF" w:rsidRDefault="00204156" w:rsidP="00204156">
            <w:pPr>
              <w:pStyle w:val="afffffff1"/>
              <w:rPr>
                <w:szCs w:val="22"/>
              </w:rPr>
            </w:pPr>
            <w:r>
              <w:rPr>
                <w:szCs w:val="22"/>
              </w:rPr>
              <w:t>9</w:t>
            </w:r>
          </w:p>
        </w:tc>
        <w:tc>
          <w:tcPr>
            <w:tcW w:w="1973" w:type="pct"/>
            <w:shd w:val="clear" w:color="auto" w:fill="auto"/>
            <w:vAlign w:val="center"/>
          </w:tcPr>
          <w:p w14:paraId="0267AED6" w14:textId="1C00C9C0" w:rsidR="00204156" w:rsidRPr="0059234E" w:rsidRDefault="00204156" w:rsidP="00204156">
            <w:pPr>
              <w:pStyle w:val="afffffff1"/>
              <w:rPr>
                <w:szCs w:val="22"/>
                <w:lang w:eastAsia="ru-RU"/>
              </w:rPr>
            </w:pPr>
            <w:r w:rsidRPr="002563DF">
              <w:t>БМК-9</w:t>
            </w:r>
          </w:p>
        </w:tc>
        <w:tc>
          <w:tcPr>
            <w:tcW w:w="764" w:type="pct"/>
            <w:shd w:val="clear" w:color="auto" w:fill="auto"/>
            <w:vAlign w:val="center"/>
          </w:tcPr>
          <w:p w14:paraId="5EAAFDD7" w14:textId="547ED65D"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60D9007D" w14:textId="31DF7C9C" w:rsidR="00204156" w:rsidRDefault="00204156" w:rsidP="00204156">
            <w:pPr>
              <w:pStyle w:val="afffffff1"/>
              <w:rPr>
                <w:szCs w:val="22"/>
              </w:rPr>
            </w:pPr>
            <w:r w:rsidRPr="00515129">
              <w:t>1587,280</w:t>
            </w:r>
          </w:p>
        </w:tc>
        <w:tc>
          <w:tcPr>
            <w:tcW w:w="970" w:type="pct"/>
            <w:shd w:val="clear" w:color="auto" w:fill="auto"/>
            <w:vAlign w:val="center"/>
          </w:tcPr>
          <w:p w14:paraId="7FF4B504" w14:textId="02A4E45F" w:rsidR="00204156" w:rsidRDefault="00204156" w:rsidP="00204156">
            <w:pPr>
              <w:pStyle w:val="afffffff1"/>
              <w:rPr>
                <w:szCs w:val="22"/>
              </w:rPr>
            </w:pPr>
            <w:r w:rsidRPr="00515129">
              <w:t>1793,626</w:t>
            </w:r>
          </w:p>
        </w:tc>
      </w:tr>
      <w:tr w:rsidR="00204156" w:rsidRPr="003D6CCF" w14:paraId="05421231" w14:textId="77777777" w:rsidTr="004D0857">
        <w:trPr>
          <w:cantSplit/>
        </w:trPr>
        <w:tc>
          <w:tcPr>
            <w:tcW w:w="324" w:type="pct"/>
            <w:vAlign w:val="center"/>
          </w:tcPr>
          <w:p w14:paraId="542BF48C" w14:textId="43828288" w:rsidR="00204156" w:rsidRPr="003D6CCF" w:rsidRDefault="00204156" w:rsidP="00204156">
            <w:pPr>
              <w:pStyle w:val="afffffff1"/>
              <w:rPr>
                <w:szCs w:val="22"/>
              </w:rPr>
            </w:pPr>
            <w:r>
              <w:rPr>
                <w:szCs w:val="22"/>
              </w:rPr>
              <w:t>10</w:t>
            </w:r>
          </w:p>
        </w:tc>
        <w:tc>
          <w:tcPr>
            <w:tcW w:w="1973" w:type="pct"/>
            <w:shd w:val="clear" w:color="auto" w:fill="auto"/>
            <w:vAlign w:val="center"/>
          </w:tcPr>
          <w:p w14:paraId="35516FA2" w14:textId="3A9CE0C7" w:rsidR="00204156" w:rsidRPr="0059234E" w:rsidRDefault="00204156" w:rsidP="00204156">
            <w:pPr>
              <w:pStyle w:val="afffffff1"/>
              <w:rPr>
                <w:szCs w:val="22"/>
                <w:lang w:eastAsia="ru-RU"/>
              </w:rPr>
            </w:pPr>
            <w:r w:rsidRPr="00D820EB">
              <w:t>Котельная с. Карманово, ул. Набережная</w:t>
            </w:r>
            <w:r w:rsidR="004D0857">
              <w:t>, 18</w:t>
            </w:r>
          </w:p>
        </w:tc>
        <w:tc>
          <w:tcPr>
            <w:tcW w:w="764" w:type="pct"/>
            <w:shd w:val="clear" w:color="auto" w:fill="auto"/>
            <w:vAlign w:val="center"/>
          </w:tcPr>
          <w:p w14:paraId="10346C5A" w14:textId="20F29B55"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462D6BA6" w14:textId="0AD9B35B" w:rsidR="00204156" w:rsidRDefault="00204156" w:rsidP="00204156">
            <w:pPr>
              <w:pStyle w:val="afffffff1"/>
              <w:rPr>
                <w:szCs w:val="22"/>
              </w:rPr>
            </w:pPr>
            <w:r w:rsidRPr="00515129">
              <w:t>30,810</w:t>
            </w:r>
          </w:p>
        </w:tc>
        <w:tc>
          <w:tcPr>
            <w:tcW w:w="970" w:type="pct"/>
            <w:shd w:val="clear" w:color="auto" w:fill="auto"/>
            <w:vAlign w:val="center"/>
          </w:tcPr>
          <w:p w14:paraId="5787868F" w14:textId="5CC26F4B" w:rsidR="00204156" w:rsidRDefault="00204156" w:rsidP="00204156">
            <w:pPr>
              <w:pStyle w:val="afffffff1"/>
              <w:rPr>
                <w:szCs w:val="22"/>
              </w:rPr>
            </w:pPr>
            <w:r w:rsidRPr="00515129">
              <w:t>34,815</w:t>
            </w:r>
          </w:p>
        </w:tc>
      </w:tr>
      <w:tr w:rsidR="00204156" w:rsidRPr="003D6CCF" w14:paraId="46A6CDA4" w14:textId="77777777" w:rsidTr="004D0857">
        <w:trPr>
          <w:cantSplit/>
        </w:trPr>
        <w:tc>
          <w:tcPr>
            <w:tcW w:w="324" w:type="pct"/>
            <w:vAlign w:val="center"/>
          </w:tcPr>
          <w:p w14:paraId="42783ADC" w14:textId="40ACE8EB" w:rsidR="00204156" w:rsidRPr="003D6CCF" w:rsidRDefault="00204156" w:rsidP="00204156">
            <w:pPr>
              <w:pStyle w:val="afffffff1"/>
              <w:rPr>
                <w:szCs w:val="22"/>
              </w:rPr>
            </w:pPr>
            <w:r>
              <w:rPr>
                <w:szCs w:val="22"/>
              </w:rPr>
              <w:t>11</w:t>
            </w:r>
          </w:p>
        </w:tc>
        <w:tc>
          <w:tcPr>
            <w:tcW w:w="1973" w:type="pct"/>
            <w:shd w:val="clear" w:color="auto" w:fill="auto"/>
            <w:vAlign w:val="center"/>
          </w:tcPr>
          <w:p w14:paraId="1976F1ED" w14:textId="2CD0FE32" w:rsidR="00204156" w:rsidRPr="0059234E" w:rsidRDefault="00204156" w:rsidP="00204156">
            <w:pPr>
              <w:pStyle w:val="afffffff1"/>
              <w:rPr>
                <w:szCs w:val="22"/>
                <w:lang w:eastAsia="ru-RU"/>
              </w:rPr>
            </w:pPr>
            <w:r w:rsidRPr="002563DF">
              <w:t>Котельная пр. Первомайский, 1</w:t>
            </w:r>
          </w:p>
        </w:tc>
        <w:tc>
          <w:tcPr>
            <w:tcW w:w="764" w:type="pct"/>
            <w:shd w:val="clear" w:color="auto" w:fill="auto"/>
            <w:vAlign w:val="center"/>
          </w:tcPr>
          <w:p w14:paraId="032BC913" w14:textId="163DD4C9"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41CD8551" w14:textId="3A5746D0" w:rsidR="00204156" w:rsidRDefault="00204156" w:rsidP="00204156">
            <w:pPr>
              <w:pStyle w:val="afffffff1"/>
              <w:rPr>
                <w:szCs w:val="22"/>
              </w:rPr>
            </w:pPr>
            <w:r w:rsidRPr="00515129">
              <w:t>114,800</w:t>
            </w:r>
          </w:p>
        </w:tc>
        <w:tc>
          <w:tcPr>
            <w:tcW w:w="970" w:type="pct"/>
            <w:shd w:val="clear" w:color="auto" w:fill="auto"/>
            <w:vAlign w:val="center"/>
          </w:tcPr>
          <w:p w14:paraId="04803CBD" w14:textId="79EC6982" w:rsidR="00204156" w:rsidRDefault="00204156" w:rsidP="00204156">
            <w:pPr>
              <w:pStyle w:val="afffffff1"/>
              <w:rPr>
                <w:szCs w:val="22"/>
              </w:rPr>
            </w:pPr>
            <w:r w:rsidRPr="00515129">
              <w:t>129,724</w:t>
            </w:r>
          </w:p>
        </w:tc>
      </w:tr>
      <w:tr w:rsidR="00204156" w:rsidRPr="003D6CCF" w14:paraId="1F5DDBD2" w14:textId="77777777" w:rsidTr="004D0857">
        <w:trPr>
          <w:cantSplit/>
        </w:trPr>
        <w:tc>
          <w:tcPr>
            <w:tcW w:w="324" w:type="pct"/>
            <w:vAlign w:val="center"/>
          </w:tcPr>
          <w:p w14:paraId="2FBF4F8A" w14:textId="244C5311" w:rsidR="00204156" w:rsidRPr="003D6CCF" w:rsidRDefault="00204156" w:rsidP="00204156">
            <w:pPr>
              <w:pStyle w:val="afffffff1"/>
              <w:rPr>
                <w:szCs w:val="22"/>
              </w:rPr>
            </w:pPr>
            <w:r>
              <w:rPr>
                <w:szCs w:val="22"/>
              </w:rPr>
              <w:t>12</w:t>
            </w:r>
          </w:p>
        </w:tc>
        <w:tc>
          <w:tcPr>
            <w:tcW w:w="1973" w:type="pct"/>
            <w:shd w:val="clear" w:color="auto" w:fill="auto"/>
            <w:vAlign w:val="center"/>
          </w:tcPr>
          <w:p w14:paraId="595B39EC" w14:textId="68B49070" w:rsidR="00204156" w:rsidRPr="0059234E" w:rsidRDefault="00204156" w:rsidP="00204156">
            <w:pPr>
              <w:pStyle w:val="afffffff1"/>
              <w:rPr>
                <w:szCs w:val="22"/>
                <w:lang w:eastAsia="ru-RU"/>
              </w:rPr>
            </w:pPr>
            <w:r w:rsidRPr="002563DF">
              <w:t>Котельная ул. Комсомольская, 9</w:t>
            </w:r>
          </w:p>
        </w:tc>
        <w:tc>
          <w:tcPr>
            <w:tcW w:w="764" w:type="pct"/>
            <w:shd w:val="clear" w:color="auto" w:fill="auto"/>
            <w:vAlign w:val="center"/>
          </w:tcPr>
          <w:p w14:paraId="1BC9F5F1" w14:textId="5D18F2BE"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2DECE4E9" w14:textId="64498288" w:rsidR="00204156" w:rsidRDefault="00204156" w:rsidP="00204156">
            <w:pPr>
              <w:pStyle w:val="afffffff1"/>
              <w:rPr>
                <w:szCs w:val="22"/>
              </w:rPr>
            </w:pPr>
            <w:r w:rsidRPr="00515129">
              <w:t>17,000</w:t>
            </w:r>
          </w:p>
        </w:tc>
        <w:tc>
          <w:tcPr>
            <w:tcW w:w="970" w:type="pct"/>
            <w:shd w:val="clear" w:color="auto" w:fill="auto"/>
            <w:vAlign w:val="center"/>
          </w:tcPr>
          <w:p w14:paraId="7416879F" w14:textId="65A7430A" w:rsidR="00204156" w:rsidRDefault="00204156" w:rsidP="00204156">
            <w:pPr>
              <w:pStyle w:val="afffffff1"/>
              <w:rPr>
                <w:szCs w:val="22"/>
              </w:rPr>
            </w:pPr>
            <w:r w:rsidRPr="00515129">
              <w:t>19,210</w:t>
            </w:r>
          </w:p>
        </w:tc>
      </w:tr>
      <w:tr w:rsidR="00204156" w:rsidRPr="003D6CCF" w14:paraId="047F209E" w14:textId="77777777" w:rsidTr="004D0857">
        <w:trPr>
          <w:cantSplit/>
        </w:trPr>
        <w:tc>
          <w:tcPr>
            <w:tcW w:w="324" w:type="pct"/>
            <w:vAlign w:val="center"/>
          </w:tcPr>
          <w:p w14:paraId="6BAC49B2" w14:textId="2CF41A31" w:rsidR="00204156" w:rsidRPr="003D6CCF" w:rsidRDefault="00204156" w:rsidP="00204156">
            <w:pPr>
              <w:pStyle w:val="afffffff1"/>
              <w:rPr>
                <w:szCs w:val="22"/>
              </w:rPr>
            </w:pPr>
            <w:r>
              <w:rPr>
                <w:szCs w:val="22"/>
              </w:rPr>
              <w:t>13</w:t>
            </w:r>
          </w:p>
        </w:tc>
        <w:tc>
          <w:tcPr>
            <w:tcW w:w="1973" w:type="pct"/>
            <w:shd w:val="clear" w:color="auto" w:fill="auto"/>
            <w:vAlign w:val="center"/>
          </w:tcPr>
          <w:p w14:paraId="4B94152B" w14:textId="72161571" w:rsidR="00204156" w:rsidRPr="0059234E" w:rsidRDefault="00204156" w:rsidP="00204156">
            <w:pPr>
              <w:pStyle w:val="afffffff1"/>
              <w:rPr>
                <w:szCs w:val="22"/>
                <w:lang w:eastAsia="ru-RU"/>
              </w:rPr>
            </w:pPr>
            <w:r w:rsidRPr="00680FB8">
              <w:t>Котельная г. Гагарин, ул. Советская д. 64а, ФОК «Восток»</w:t>
            </w:r>
          </w:p>
        </w:tc>
        <w:tc>
          <w:tcPr>
            <w:tcW w:w="764" w:type="pct"/>
            <w:shd w:val="clear" w:color="auto" w:fill="auto"/>
            <w:vAlign w:val="center"/>
          </w:tcPr>
          <w:p w14:paraId="0AFCF4DB" w14:textId="2125470E"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254A2E0E" w14:textId="5D91BE62" w:rsidR="00204156" w:rsidRDefault="00204156" w:rsidP="00204156">
            <w:pPr>
              <w:pStyle w:val="afffffff1"/>
              <w:rPr>
                <w:szCs w:val="22"/>
              </w:rPr>
            </w:pPr>
            <w:r w:rsidRPr="00515129">
              <w:t>97,600</w:t>
            </w:r>
          </w:p>
        </w:tc>
        <w:tc>
          <w:tcPr>
            <w:tcW w:w="970" w:type="pct"/>
            <w:shd w:val="clear" w:color="auto" w:fill="auto"/>
            <w:vAlign w:val="center"/>
          </w:tcPr>
          <w:p w14:paraId="29D5A747" w14:textId="5D73705C" w:rsidR="00204156" w:rsidRDefault="00204156" w:rsidP="00204156">
            <w:pPr>
              <w:pStyle w:val="afffffff1"/>
              <w:rPr>
                <w:szCs w:val="22"/>
              </w:rPr>
            </w:pPr>
            <w:r w:rsidRPr="00515129">
              <w:t>110,288</w:t>
            </w:r>
          </w:p>
        </w:tc>
      </w:tr>
      <w:tr w:rsidR="00204156" w:rsidRPr="003D6CCF" w14:paraId="001B8D7F" w14:textId="77777777" w:rsidTr="004D0857">
        <w:trPr>
          <w:cantSplit/>
        </w:trPr>
        <w:tc>
          <w:tcPr>
            <w:tcW w:w="324" w:type="pct"/>
            <w:vAlign w:val="center"/>
          </w:tcPr>
          <w:p w14:paraId="49A29A2D" w14:textId="56AD5E01" w:rsidR="00204156" w:rsidRPr="003D6CCF" w:rsidRDefault="00204156" w:rsidP="00204156">
            <w:pPr>
              <w:pStyle w:val="afffffff1"/>
              <w:rPr>
                <w:szCs w:val="22"/>
              </w:rPr>
            </w:pPr>
            <w:r>
              <w:rPr>
                <w:szCs w:val="22"/>
              </w:rPr>
              <w:t>14</w:t>
            </w:r>
          </w:p>
        </w:tc>
        <w:tc>
          <w:tcPr>
            <w:tcW w:w="1973" w:type="pct"/>
            <w:shd w:val="clear" w:color="auto" w:fill="auto"/>
            <w:vAlign w:val="center"/>
          </w:tcPr>
          <w:p w14:paraId="7E019BCB" w14:textId="54417A73" w:rsidR="00204156" w:rsidRPr="0059234E" w:rsidRDefault="00204156" w:rsidP="00204156">
            <w:pPr>
              <w:pStyle w:val="afffffff1"/>
              <w:rPr>
                <w:szCs w:val="22"/>
                <w:lang w:eastAsia="ru-RU"/>
              </w:rPr>
            </w:pPr>
            <w:r w:rsidRPr="00680FB8">
              <w:t>Котельная д. Акатово, Акатовская школа</w:t>
            </w:r>
          </w:p>
        </w:tc>
        <w:tc>
          <w:tcPr>
            <w:tcW w:w="764" w:type="pct"/>
            <w:shd w:val="clear" w:color="auto" w:fill="auto"/>
            <w:vAlign w:val="center"/>
          </w:tcPr>
          <w:p w14:paraId="1EC2A6B8" w14:textId="2E23AA5F"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2C82B0F2" w14:textId="12687615" w:rsidR="00204156" w:rsidRDefault="00204156" w:rsidP="00204156">
            <w:pPr>
              <w:pStyle w:val="afffffff1"/>
              <w:rPr>
                <w:szCs w:val="22"/>
              </w:rPr>
            </w:pPr>
            <w:r w:rsidRPr="00515129">
              <w:t>57,300</w:t>
            </w:r>
          </w:p>
        </w:tc>
        <w:tc>
          <w:tcPr>
            <w:tcW w:w="970" w:type="pct"/>
            <w:shd w:val="clear" w:color="auto" w:fill="auto"/>
            <w:vAlign w:val="center"/>
          </w:tcPr>
          <w:p w14:paraId="2CCAEE0F" w14:textId="6895882F" w:rsidR="00204156" w:rsidRDefault="00204156" w:rsidP="00204156">
            <w:pPr>
              <w:pStyle w:val="afffffff1"/>
              <w:rPr>
                <w:szCs w:val="22"/>
              </w:rPr>
            </w:pPr>
            <w:r w:rsidRPr="00515129">
              <w:t>64,749</w:t>
            </w:r>
          </w:p>
        </w:tc>
      </w:tr>
      <w:tr w:rsidR="00204156" w:rsidRPr="003D6CCF" w14:paraId="0D879EE3" w14:textId="77777777" w:rsidTr="004D0857">
        <w:trPr>
          <w:cantSplit/>
        </w:trPr>
        <w:tc>
          <w:tcPr>
            <w:tcW w:w="324" w:type="pct"/>
            <w:vAlign w:val="center"/>
          </w:tcPr>
          <w:p w14:paraId="587317DD" w14:textId="0B77C8E2" w:rsidR="00204156" w:rsidRPr="003D6CCF" w:rsidRDefault="00204156" w:rsidP="00204156">
            <w:pPr>
              <w:pStyle w:val="afffffff1"/>
              <w:rPr>
                <w:szCs w:val="22"/>
              </w:rPr>
            </w:pPr>
            <w:r>
              <w:rPr>
                <w:szCs w:val="22"/>
              </w:rPr>
              <w:t>15</w:t>
            </w:r>
          </w:p>
        </w:tc>
        <w:tc>
          <w:tcPr>
            <w:tcW w:w="1973" w:type="pct"/>
            <w:shd w:val="clear" w:color="auto" w:fill="auto"/>
            <w:vAlign w:val="center"/>
          </w:tcPr>
          <w:p w14:paraId="526761F6" w14:textId="6F0364EB" w:rsidR="00204156" w:rsidRPr="0059234E" w:rsidRDefault="00204156" w:rsidP="00204156">
            <w:pPr>
              <w:pStyle w:val="afffffff1"/>
              <w:rPr>
                <w:szCs w:val="22"/>
                <w:lang w:eastAsia="ru-RU"/>
              </w:rPr>
            </w:pPr>
            <w:r w:rsidRPr="00680FB8">
              <w:t>Котельная д. Никольское, Никольская школа</w:t>
            </w:r>
          </w:p>
        </w:tc>
        <w:tc>
          <w:tcPr>
            <w:tcW w:w="764" w:type="pct"/>
            <w:shd w:val="clear" w:color="auto" w:fill="auto"/>
            <w:vAlign w:val="center"/>
          </w:tcPr>
          <w:p w14:paraId="6325EAB0" w14:textId="294BC086"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40A9575A" w14:textId="62AC60AD" w:rsidR="00204156" w:rsidRDefault="00204156" w:rsidP="00204156">
            <w:pPr>
              <w:pStyle w:val="afffffff1"/>
              <w:rPr>
                <w:szCs w:val="22"/>
              </w:rPr>
            </w:pPr>
            <w:r w:rsidRPr="00515129">
              <w:t>68,800</w:t>
            </w:r>
          </w:p>
        </w:tc>
        <w:tc>
          <w:tcPr>
            <w:tcW w:w="970" w:type="pct"/>
            <w:shd w:val="clear" w:color="auto" w:fill="auto"/>
            <w:vAlign w:val="center"/>
          </w:tcPr>
          <w:p w14:paraId="3B88E360" w14:textId="163A3B37" w:rsidR="00204156" w:rsidRDefault="00204156" w:rsidP="00204156">
            <w:pPr>
              <w:pStyle w:val="afffffff1"/>
              <w:rPr>
                <w:szCs w:val="22"/>
              </w:rPr>
            </w:pPr>
            <w:r w:rsidRPr="00515129">
              <w:t>77,744</w:t>
            </w:r>
          </w:p>
        </w:tc>
      </w:tr>
      <w:tr w:rsidR="00204156" w:rsidRPr="003D6CCF" w14:paraId="42C33BF1" w14:textId="77777777" w:rsidTr="004D0857">
        <w:trPr>
          <w:cantSplit/>
        </w:trPr>
        <w:tc>
          <w:tcPr>
            <w:tcW w:w="324" w:type="pct"/>
            <w:vAlign w:val="center"/>
          </w:tcPr>
          <w:p w14:paraId="1B02BDD2" w14:textId="0FAEAD41" w:rsidR="00204156" w:rsidRPr="003D6CCF" w:rsidRDefault="00204156" w:rsidP="00204156">
            <w:pPr>
              <w:pStyle w:val="afffffff1"/>
              <w:rPr>
                <w:szCs w:val="22"/>
              </w:rPr>
            </w:pPr>
            <w:r>
              <w:rPr>
                <w:szCs w:val="22"/>
              </w:rPr>
              <w:t>16</w:t>
            </w:r>
          </w:p>
        </w:tc>
        <w:tc>
          <w:tcPr>
            <w:tcW w:w="1973" w:type="pct"/>
            <w:shd w:val="clear" w:color="auto" w:fill="auto"/>
            <w:vAlign w:val="center"/>
          </w:tcPr>
          <w:p w14:paraId="5338D058" w14:textId="70436EB9" w:rsidR="00204156" w:rsidRPr="0059234E" w:rsidRDefault="00204156" w:rsidP="00204156">
            <w:pPr>
              <w:pStyle w:val="afffffff1"/>
              <w:rPr>
                <w:szCs w:val="22"/>
                <w:lang w:eastAsia="ru-RU"/>
              </w:rPr>
            </w:pPr>
            <w:r w:rsidRPr="00680FB8">
              <w:t>Котельная с. Пречистое, Пречистенская школа</w:t>
            </w:r>
          </w:p>
        </w:tc>
        <w:tc>
          <w:tcPr>
            <w:tcW w:w="764" w:type="pct"/>
            <w:shd w:val="clear" w:color="auto" w:fill="auto"/>
            <w:vAlign w:val="center"/>
          </w:tcPr>
          <w:p w14:paraId="459D9C81" w14:textId="5A25AF7E"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4A89E737" w14:textId="05B5A3F0" w:rsidR="00204156" w:rsidRDefault="00204156" w:rsidP="00204156">
            <w:pPr>
              <w:pStyle w:val="afffffff1"/>
              <w:rPr>
                <w:szCs w:val="22"/>
              </w:rPr>
            </w:pPr>
            <w:r w:rsidRPr="00515129">
              <w:t>76,800</w:t>
            </w:r>
          </w:p>
        </w:tc>
        <w:tc>
          <w:tcPr>
            <w:tcW w:w="970" w:type="pct"/>
            <w:shd w:val="clear" w:color="auto" w:fill="auto"/>
            <w:vAlign w:val="center"/>
          </w:tcPr>
          <w:p w14:paraId="27780778" w14:textId="643568C2" w:rsidR="00204156" w:rsidRDefault="00204156" w:rsidP="00204156">
            <w:pPr>
              <w:pStyle w:val="afffffff1"/>
              <w:rPr>
                <w:szCs w:val="22"/>
              </w:rPr>
            </w:pPr>
            <w:r w:rsidRPr="00515129">
              <w:t>86,784</w:t>
            </w:r>
          </w:p>
        </w:tc>
      </w:tr>
      <w:tr w:rsidR="00204156" w:rsidRPr="003D6CCF" w14:paraId="3AFC1019" w14:textId="77777777" w:rsidTr="004D0857">
        <w:trPr>
          <w:cantSplit/>
        </w:trPr>
        <w:tc>
          <w:tcPr>
            <w:tcW w:w="324" w:type="pct"/>
            <w:vAlign w:val="center"/>
          </w:tcPr>
          <w:p w14:paraId="6A8F51E9" w14:textId="3E325AE6" w:rsidR="00204156" w:rsidRDefault="00204156" w:rsidP="00204156">
            <w:pPr>
              <w:pStyle w:val="afffffff1"/>
              <w:rPr>
                <w:szCs w:val="22"/>
              </w:rPr>
            </w:pPr>
            <w:r>
              <w:rPr>
                <w:szCs w:val="22"/>
              </w:rPr>
              <w:t>17</w:t>
            </w:r>
          </w:p>
        </w:tc>
        <w:tc>
          <w:tcPr>
            <w:tcW w:w="1973" w:type="pct"/>
            <w:shd w:val="clear" w:color="auto" w:fill="auto"/>
            <w:vAlign w:val="center"/>
          </w:tcPr>
          <w:p w14:paraId="17465800" w14:textId="65FBAA03" w:rsidR="00204156" w:rsidRPr="0059234E" w:rsidRDefault="00204156" w:rsidP="00204156">
            <w:pPr>
              <w:pStyle w:val="afffffff1"/>
              <w:rPr>
                <w:szCs w:val="22"/>
                <w:lang w:eastAsia="ru-RU"/>
              </w:rPr>
            </w:pPr>
            <w:r w:rsidRPr="00680FB8">
              <w:t>Котельная д. Родоманово, Родомановская школа</w:t>
            </w:r>
          </w:p>
        </w:tc>
        <w:tc>
          <w:tcPr>
            <w:tcW w:w="764" w:type="pct"/>
            <w:shd w:val="clear" w:color="auto" w:fill="auto"/>
            <w:vAlign w:val="center"/>
          </w:tcPr>
          <w:p w14:paraId="00AAB140" w14:textId="72CA544E"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2F5E8F09" w14:textId="6AEC213A" w:rsidR="00204156" w:rsidRDefault="00204156" w:rsidP="00204156">
            <w:pPr>
              <w:pStyle w:val="afffffff1"/>
              <w:rPr>
                <w:szCs w:val="22"/>
              </w:rPr>
            </w:pPr>
            <w:r w:rsidRPr="00515129">
              <w:t>68,000</w:t>
            </w:r>
          </w:p>
        </w:tc>
        <w:tc>
          <w:tcPr>
            <w:tcW w:w="970" w:type="pct"/>
            <w:shd w:val="clear" w:color="auto" w:fill="auto"/>
            <w:vAlign w:val="center"/>
          </w:tcPr>
          <w:p w14:paraId="59A21B3E" w14:textId="0EA02099" w:rsidR="00204156" w:rsidRDefault="00204156" w:rsidP="00204156">
            <w:pPr>
              <w:pStyle w:val="afffffff1"/>
              <w:rPr>
                <w:szCs w:val="22"/>
              </w:rPr>
            </w:pPr>
            <w:r w:rsidRPr="00515129">
              <w:t>76,840</w:t>
            </w:r>
          </w:p>
        </w:tc>
      </w:tr>
      <w:tr w:rsidR="00204156" w:rsidRPr="003D6CCF" w14:paraId="5986278B" w14:textId="77777777" w:rsidTr="004D0857">
        <w:trPr>
          <w:cantSplit/>
        </w:trPr>
        <w:tc>
          <w:tcPr>
            <w:tcW w:w="324" w:type="pct"/>
            <w:vAlign w:val="center"/>
          </w:tcPr>
          <w:p w14:paraId="18513E40" w14:textId="28AC129B" w:rsidR="00204156" w:rsidRDefault="00204156" w:rsidP="00204156">
            <w:pPr>
              <w:pStyle w:val="afffffff1"/>
              <w:rPr>
                <w:szCs w:val="22"/>
              </w:rPr>
            </w:pPr>
            <w:r>
              <w:rPr>
                <w:szCs w:val="22"/>
              </w:rPr>
              <w:t>18</w:t>
            </w:r>
          </w:p>
        </w:tc>
        <w:tc>
          <w:tcPr>
            <w:tcW w:w="1973" w:type="pct"/>
            <w:shd w:val="clear" w:color="auto" w:fill="auto"/>
            <w:vAlign w:val="center"/>
          </w:tcPr>
          <w:p w14:paraId="7FCDD73E" w14:textId="02B62A35" w:rsidR="00204156" w:rsidRPr="0059234E" w:rsidRDefault="00204156" w:rsidP="00204156">
            <w:pPr>
              <w:pStyle w:val="afffffff1"/>
              <w:rPr>
                <w:szCs w:val="22"/>
                <w:lang w:eastAsia="ru-RU"/>
              </w:rPr>
            </w:pPr>
            <w:r w:rsidRPr="00680FB8">
              <w:t>Котельная д. Токарево, Токаревская школа</w:t>
            </w:r>
          </w:p>
        </w:tc>
        <w:tc>
          <w:tcPr>
            <w:tcW w:w="764" w:type="pct"/>
            <w:shd w:val="clear" w:color="auto" w:fill="auto"/>
            <w:vAlign w:val="center"/>
          </w:tcPr>
          <w:p w14:paraId="16C755FE" w14:textId="571124E1"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783ABD79" w14:textId="53EF31BE" w:rsidR="00204156" w:rsidRDefault="00204156" w:rsidP="00204156">
            <w:pPr>
              <w:pStyle w:val="afffffff1"/>
              <w:rPr>
                <w:szCs w:val="22"/>
              </w:rPr>
            </w:pPr>
            <w:r w:rsidRPr="00515129">
              <w:t>75,800</w:t>
            </w:r>
          </w:p>
        </w:tc>
        <w:tc>
          <w:tcPr>
            <w:tcW w:w="970" w:type="pct"/>
            <w:shd w:val="clear" w:color="auto" w:fill="auto"/>
            <w:vAlign w:val="center"/>
          </w:tcPr>
          <w:p w14:paraId="0083C0C0" w14:textId="28517338" w:rsidR="00204156" w:rsidRDefault="00204156" w:rsidP="00204156">
            <w:pPr>
              <w:pStyle w:val="afffffff1"/>
              <w:rPr>
                <w:szCs w:val="22"/>
              </w:rPr>
            </w:pPr>
            <w:r w:rsidRPr="00515129">
              <w:t>85,654</w:t>
            </w:r>
          </w:p>
        </w:tc>
      </w:tr>
      <w:tr w:rsidR="00204156" w:rsidRPr="003D6CCF" w14:paraId="0BC47840" w14:textId="77777777" w:rsidTr="004D0857">
        <w:trPr>
          <w:cantSplit/>
        </w:trPr>
        <w:tc>
          <w:tcPr>
            <w:tcW w:w="324" w:type="pct"/>
            <w:vAlign w:val="center"/>
          </w:tcPr>
          <w:p w14:paraId="06A28BBE" w14:textId="11B63B27" w:rsidR="00204156" w:rsidRDefault="00204156" w:rsidP="00204156">
            <w:pPr>
              <w:pStyle w:val="afffffff1"/>
              <w:rPr>
                <w:szCs w:val="22"/>
              </w:rPr>
            </w:pPr>
            <w:r>
              <w:rPr>
                <w:szCs w:val="22"/>
              </w:rPr>
              <w:t>19</w:t>
            </w:r>
          </w:p>
        </w:tc>
        <w:tc>
          <w:tcPr>
            <w:tcW w:w="1973" w:type="pct"/>
            <w:shd w:val="clear" w:color="auto" w:fill="auto"/>
            <w:vAlign w:val="center"/>
          </w:tcPr>
          <w:p w14:paraId="24D7AE0C" w14:textId="217DE30F" w:rsidR="00204156" w:rsidRPr="0059234E" w:rsidRDefault="00204156" w:rsidP="00204156">
            <w:pPr>
              <w:pStyle w:val="afffffff1"/>
              <w:rPr>
                <w:szCs w:val="22"/>
                <w:lang w:eastAsia="ru-RU"/>
              </w:rPr>
            </w:pPr>
            <w:r w:rsidRPr="00680FB8">
              <w:t>Котельная д. Клушино, Клушинский СДК</w:t>
            </w:r>
          </w:p>
        </w:tc>
        <w:tc>
          <w:tcPr>
            <w:tcW w:w="764" w:type="pct"/>
            <w:shd w:val="clear" w:color="auto" w:fill="auto"/>
            <w:vAlign w:val="center"/>
          </w:tcPr>
          <w:p w14:paraId="013CDAC7" w14:textId="47C09EFC" w:rsidR="00204156" w:rsidRPr="003D6CCF" w:rsidRDefault="00204156" w:rsidP="00204156">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16A1C4A9" w14:textId="2B44E283" w:rsidR="00204156" w:rsidRDefault="00204156" w:rsidP="00204156">
            <w:pPr>
              <w:pStyle w:val="afffffff1"/>
              <w:rPr>
                <w:szCs w:val="22"/>
              </w:rPr>
            </w:pPr>
            <w:r w:rsidRPr="00515129">
              <w:t>17,400</w:t>
            </w:r>
          </w:p>
        </w:tc>
        <w:tc>
          <w:tcPr>
            <w:tcW w:w="970" w:type="pct"/>
            <w:shd w:val="clear" w:color="auto" w:fill="auto"/>
            <w:vAlign w:val="center"/>
          </w:tcPr>
          <w:p w14:paraId="57023BFF" w14:textId="390D3ACA" w:rsidR="00204156" w:rsidRDefault="00204156" w:rsidP="00204156">
            <w:pPr>
              <w:pStyle w:val="afffffff1"/>
              <w:rPr>
                <w:szCs w:val="22"/>
              </w:rPr>
            </w:pPr>
            <w:r w:rsidRPr="00515129">
              <w:t>19,662</w:t>
            </w:r>
          </w:p>
        </w:tc>
      </w:tr>
      <w:tr w:rsidR="00953F4E" w:rsidRPr="003D6CCF" w14:paraId="3E4FDCFF" w14:textId="77777777" w:rsidTr="004D0857">
        <w:trPr>
          <w:cantSplit/>
        </w:trPr>
        <w:tc>
          <w:tcPr>
            <w:tcW w:w="324" w:type="pct"/>
            <w:vAlign w:val="center"/>
          </w:tcPr>
          <w:p w14:paraId="2DCB3D21" w14:textId="147F84C6" w:rsidR="00953F4E" w:rsidRDefault="00953F4E" w:rsidP="00953F4E">
            <w:pPr>
              <w:pStyle w:val="afffffff1"/>
              <w:rPr>
                <w:szCs w:val="22"/>
              </w:rPr>
            </w:pPr>
            <w:r>
              <w:rPr>
                <w:szCs w:val="22"/>
              </w:rPr>
              <w:lastRenderedPageBreak/>
              <w:t>20</w:t>
            </w:r>
          </w:p>
        </w:tc>
        <w:tc>
          <w:tcPr>
            <w:tcW w:w="1973" w:type="pct"/>
            <w:shd w:val="clear" w:color="auto" w:fill="auto"/>
            <w:vAlign w:val="center"/>
          </w:tcPr>
          <w:p w14:paraId="68F4EEFB" w14:textId="403E5048" w:rsidR="00953F4E" w:rsidRPr="00680FB8" w:rsidRDefault="00953F4E" w:rsidP="00953F4E">
            <w:pPr>
              <w:pStyle w:val="afffffff1"/>
            </w:pPr>
            <w:r w:rsidRPr="00953F4E">
              <w:t>Котельная д. Поличня, ул. Новая</w:t>
            </w:r>
          </w:p>
        </w:tc>
        <w:tc>
          <w:tcPr>
            <w:tcW w:w="764" w:type="pct"/>
            <w:shd w:val="clear" w:color="auto" w:fill="auto"/>
            <w:vAlign w:val="center"/>
          </w:tcPr>
          <w:p w14:paraId="178104C7" w14:textId="5C518323" w:rsidR="00953F4E" w:rsidRPr="003D6CCF" w:rsidRDefault="00953F4E" w:rsidP="00953F4E">
            <w:pPr>
              <w:pStyle w:val="afffffff1"/>
              <w:rPr>
                <w:rFonts w:eastAsia="Times New Roman"/>
                <w:szCs w:val="22"/>
                <w:lang w:eastAsia="ru-RU"/>
              </w:rPr>
            </w:pPr>
            <w:r w:rsidRPr="003D6CCF">
              <w:rPr>
                <w:rFonts w:eastAsia="Times New Roman"/>
                <w:szCs w:val="22"/>
                <w:lang w:eastAsia="ru-RU"/>
              </w:rPr>
              <w:t>Природный газ</w:t>
            </w:r>
          </w:p>
        </w:tc>
        <w:tc>
          <w:tcPr>
            <w:tcW w:w="969" w:type="pct"/>
            <w:shd w:val="clear" w:color="auto" w:fill="auto"/>
            <w:vAlign w:val="center"/>
          </w:tcPr>
          <w:p w14:paraId="4BA107DB" w14:textId="0D5C75D1" w:rsidR="00953F4E" w:rsidRPr="00D44CC0" w:rsidRDefault="00953F4E" w:rsidP="00953F4E">
            <w:pPr>
              <w:pStyle w:val="afffffff1"/>
            </w:pPr>
            <w:r>
              <w:t>н/д</w:t>
            </w:r>
          </w:p>
        </w:tc>
        <w:tc>
          <w:tcPr>
            <w:tcW w:w="970" w:type="pct"/>
            <w:shd w:val="clear" w:color="auto" w:fill="auto"/>
            <w:vAlign w:val="center"/>
          </w:tcPr>
          <w:p w14:paraId="7BB733EC" w14:textId="07B89FE4" w:rsidR="00953F4E" w:rsidRPr="00D44CC0" w:rsidRDefault="00953F4E" w:rsidP="00953F4E">
            <w:pPr>
              <w:pStyle w:val="afffffff1"/>
            </w:pPr>
            <w:r>
              <w:t>н/д</w:t>
            </w:r>
          </w:p>
        </w:tc>
      </w:tr>
      <w:tr w:rsidR="00F14CBC" w:rsidRPr="003D6CCF" w14:paraId="0E36FFDD" w14:textId="77777777" w:rsidTr="004D0857">
        <w:trPr>
          <w:cantSplit/>
        </w:trPr>
        <w:tc>
          <w:tcPr>
            <w:tcW w:w="324" w:type="pct"/>
            <w:vAlign w:val="center"/>
          </w:tcPr>
          <w:p w14:paraId="61B86694" w14:textId="4DFDFAB9" w:rsidR="00F14CBC" w:rsidRDefault="00F14CBC" w:rsidP="00953F4E">
            <w:pPr>
              <w:pStyle w:val="afffffff1"/>
              <w:rPr>
                <w:szCs w:val="22"/>
              </w:rPr>
            </w:pPr>
            <w:r>
              <w:rPr>
                <w:szCs w:val="22"/>
              </w:rPr>
              <w:t>21</w:t>
            </w:r>
          </w:p>
        </w:tc>
        <w:tc>
          <w:tcPr>
            <w:tcW w:w="1973" w:type="pct"/>
            <w:shd w:val="clear" w:color="auto" w:fill="auto"/>
            <w:vAlign w:val="center"/>
          </w:tcPr>
          <w:p w14:paraId="7A443093" w14:textId="23887A54" w:rsidR="00F14CBC" w:rsidRPr="00AF5AF2" w:rsidRDefault="00F14CBC" w:rsidP="00953F4E">
            <w:pPr>
              <w:pStyle w:val="afffffff1"/>
            </w:pPr>
            <w:r w:rsidRPr="00AF5AF2">
              <w:rPr>
                <w:rFonts w:cs="Segoe UI"/>
                <w:szCs w:val="22"/>
              </w:rPr>
              <w:t>Котельная д. Никольское УКТЛ-0,6</w:t>
            </w:r>
          </w:p>
        </w:tc>
        <w:tc>
          <w:tcPr>
            <w:tcW w:w="764" w:type="pct"/>
            <w:shd w:val="clear" w:color="auto" w:fill="auto"/>
            <w:vAlign w:val="center"/>
          </w:tcPr>
          <w:p w14:paraId="25087E6D" w14:textId="34B52E90" w:rsidR="00F14CBC" w:rsidRPr="00AF5AF2" w:rsidRDefault="00F14CBC" w:rsidP="00953F4E">
            <w:pPr>
              <w:pStyle w:val="afffffff1"/>
              <w:rPr>
                <w:rFonts w:eastAsia="Times New Roman"/>
                <w:szCs w:val="22"/>
                <w:lang w:eastAsia="ru-RU"/>
              </w:rPr>
            </w:pPr>
            <w:r w:rsidRPr="00AF5AF2">
              <w:rPr>
                <w:rFonts w:eastAsia="Times New Roman"/>
                <w:szCs w:val="22"/>
                <w:lang w:eastAsia="ru-RU"/>
              </w:rPr>
              <w:t>Природный газ</w:t>
            </w:r>
          </w:p>
        </w:tc>
        <w:tc>
          <w:tcPr>
            <w:tcW w:w="969" w:type="pct"/>
            <w:shd w:val="clear" w:color="auto" w:fill="auto"/>
            <w:vAlign w:val="center"/>
          </w:tcPr>
          <w:p w14:paraId="51E6DB5C" w14:textId="36FF68B4" w:rsidR="00F14CBC" w:rsidRPr="00AF5AF2" w:rsidRDefault="00F14CBC" w:rsidP="00953F4E">
            <w:pPr>
              <w:pStyle w:val="afffffff1"/>
            </w:pPr>
            <w:r w:rsidRPr="00AF5AF2">
              <w:t>172,250</w:t>
            </w:r>
          </w:p>
        </w:tc>
        <w:tc>
          <w:tcPr>
            <w:tcW w:w="970" w:type="pct"/>
            <w:shd w:val="clear" w:color="auto" w:fill="auto"/>
            <w:vAlign w:val="center"/>
          </w:tcPr>
          <w:p w14:paraId="207A485E" w14:textId="1E78B343" w:rsidR="00F14CBC" w:rsidRPr="00AF5AF2" w:rsidRDefault="00AF5AF2" w:rsidP="00953F4E">
            <w:pPr>
              <w:pStyle w:val="afffffff1"/>
            </w:pPr>
            <w:r w:rsidRPr="00AF5AF2">
              <w:t>194,64</w:t>
            </w:r>
          </w:p>
        </w:tc>
      </w:tr>
    </w:tbl>
    <w:p w14:paraId="1FBA93EB" w14:textId="6A10F844" w:rsidR="00AB0258" w:rsidRPr="002C4067" w:rsidRDefault="00145BBA" w:rsidP="00D74E76">
      <w:pPr>
        <w:pStyle w:val="a2"/>
      </w:pPr>
      <w:bookmarkStart w:id="248" w:name="_Toc162259200"/>
      <w:bookmarkStart w:id="249" w:name="_Toc165985086"/>
      <w:bookmarkStart w:id="250" w:name="_Toc205122230"/>
      <w:r w:rsidRPr="002C4067">
        <w:t>О</w:t>
      </w:r>
      <w:r w:rsidR="005E5DE4" w:rsidRPr="002C4067">
        <w:t>писание видов резервного и аварийного топлива и возможности их обеспечения в соответствии с нормативными требованиями</w:t>
      </w:r>
      <w:bookmarkEnd w:id="248"/>
      <w:bookmarkEnd w:id="249"/>
      <w:bookmarkEnd w:id="250"/>
    </w:p>
    <w:p w14:paraId="59B010B6" w14:textId="12ED3D75" w:rsidR="00EF74C7" w:rsidRDefault="00010A90" w:rsidP="003D6CCF">
      <w:pPr>
        <w:pStyle w:val="aff2"/>
        <w:rPr>
          <w:lang w:eastAsia="ru-RU"/>
        </w:rPr>
      </w:pPr>
      <w:r w:rsidRPr="002C4067">
        <w:rPr>
          <w:lang w:eastAsia="ru-RU"/>
        </w:rPr>
        <w:t xml:space="preserve">Характеристика основного и резервного топлива котельной приведена в таблице </w:t>
      </w:r>
      <w:r w:rsidR="004D0857">
        <w:rPr>
          <w:lang w:eastAsia="ru-RU"/>
        </w:rPr>
        <w:t>3</w:t>
      </w:r>
      <w:r w:rsidR="00D95FE9">
        <w:rPr>
          <w:lang w:eastAsia="ru-RU"/>
        </w:rPr>
        <w:t>8</w:t>
      </w:r>
      <w:r w:rsidR="00685EC3" w:rsidRPr="002C4067">
        <w:rPr>
          <w:lang w:eastAsia="ru-RU"/>
        </w:rPr>
        <w:t>.</w:t>
      </w:r>
    </w:p>
    <w:p w14:paraId="2BBA4B11" w14:textId="06982897" w:rsidR="00010A90" w:rsidRPr="002C4067" w:rsidRDefault="0026344B" w:rsidP="00FB3DF5">
      <w:pPr>
        <w:pStyle w:val="afffffffb"/>
        <w:rPr>
          <w:rFonts w:eastAsia="Times New Roman"/>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95FE9">
        <w:rPr>
          <w:noProof/>
        </w:rPr>
        <w:t>38</w:t>
      </w:r>
      <w:r w:rsidR="00A95700">
        <w:rPr>
          <w:noProof/>
        </w:rPr>
        <w:fldChar w:fldCharType="end"/>
      </w:r>
      <w:r>
        <w:rPr>
          <w:noProof/>
        </w:rPr>
        <w:t xml:space="preserve"> </w:t>
      </w:r>
      <w:r w:rsidRPr="002C4067">
        <w:t xml:space="preserve">– </w:t>
      </w:r>
      <w:r w:rsidR="00010A90" w:rsidRPr="002C4067">
        <w:t>Описание видов используемого топлива</w:t>
      </w:r>
    </w:p>
    <w:tbl>
      <w:tblPr>
        <w:tblW w:w="5000" w:type="pct"/>
        <w:jc w:val="center"/>
        <w:tblLook w:val="04A0" w:firstRow="1" w:lastRow="0" w:firstColumn="1" w:lastColumn="0" w:noHBand="0" w:noVBand="1"/>
      </w:tblPr>
      <w:tblGrid>
        <w:gridCol w:w="639"/>
        <w:gridCol w:w="4875"/>
        <w:gridCol w:w="2357"/>
        <w:gridCol w:w="2324"/>
      </w:tblGrid>
      <w:tr w:rsidR="002C4067" w:rsidRPr="00C94400" w14:paraId="7FA4A9BA" w14:textId="77777777" w:rsidTr="000E4F67">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14:paraId="24DEA0F8" w14:textId="77777777" w:rsidR="00010A90" w:rsidRPr="001B4926" w:rsidRDefault="00010A90" w:rsidP="001B4926">
            <w:pPr>
              <w:pStyle w:val="afffffff1"/>
              <w:rPr>
                <w:b/>
                <w:lang w:eastAsia="ru-RU"/>
              </w:rPr>
            </w:pPr>
            <w:r w:rsidRPr="001B4926">
              <w:rPr>
                <w:b/>
                <w:lang w:eastAsia="ru-RU"/>
              </w:rPr>
              <w:t>№ п/п</w:t>
            </w:r>
          </w:p>
        </w:tc>
        <w:tc>
          <w:tcPr>
            <w:tcW w:w="2391" w:type="pct"/>
            <w:vMerge w:val="restart"/>
            <w:tcBorders>
              <w:top w:val="single" w:sz="4" w:space="0" w:color="auto"/>
              <w:left w:val="nil"/>
              <w:right w:val="single" w:sz="4" w:space="0" w:color="auto"/>
            </w:tcBorders>
            <w:shd w:val="clear" w:color="auto" w:fill="auto"/>
            <w:vAlign w:val="center"/>
            <w:hideMark/>
          </w:tcPr>
          <w:p w14:paraId="0BD2231D" w14:textId="77777777" w:rsidR="00010A90" w:rsidRPr="001B4926" w:rsidRDefault="00010A90" w:rsidP="001B4926">
            <w:pPr>
              <w:pStyle w:val="afffffff1"/>
              <w:rPr>
                <w:b/>
                <w:lang w:eastAsia="ru-RU"/>
              </w:rPr>
            </w:pPr>
            <w:r w:rsidRPr="001B4926">
              <w:rPr>
                <w:b/>
                <w:lang w:eastAsia="ru-RU"/>
              </w:rPr>
              <w:t>Наименование источника</w:t>
            </w:r>
          </w:p>
        </w:tc>
        <w:tc>
          <w:tcPr>
            <w:tcW w:w="2296" w:type="pct"/>
            <w:gridSpan w:val="2"/>
            <w:tcBorders>
              <w:top w:val="single" w:sz="4" w:space="0" w:color="auto"/>
              <w:left w:val="nil"/>
              <w:bottom w:val="single" w:sz="4" w:space="0" w:color="auto"/>
              <w:right w:val="single" w:sz="4" w:space="0" w:color="auto"/>
            </w:tcBorders>
            <w:shd w:val="clear" w:color="auto" w:fill="auto"/>
            <w:vAlign w:val="center"/>
            <w:hideMark/>
          </w:tcPr>
          <w:p w14:paraId="1799BAEC" w14:textId="77777777" w:rsidR="00010A90" w:rsidRPr="001B4926" w:rsidRDefault="00010A90" w:rsidP="001B4926">
            <w:pPr>
              <w:pStyle w:val="afffffff1"/>
              <w:rPr>
                <w:b/>
                <w:lang w:eastAsia="ru-RU"/>
              </w:rPr>
            </w:pPr>
            <w:r w:rsidRPr="001B4926">
              <w:rPr>
                <w:b/>
                <w:lang w:eastAsia="ru-RU"/>
              </w:rPr>
              <w:t>Ви</w:t>
            </w:r>
            <w:r w:rsidR="000E2361" w:rsidRPr="001B4926">
              <w:rPr>
                <w:b/>
                <w:lang w:eastAsia="ru-RU"/>
              </w:rPr>
              <w:t>д</w:t>
            </w:r>
            <w:r w:rsidR="00787B99" w:rsidRPr="001B4926">
              <w:rPr>
                <w:b/>
                <w:lang w:eastAsia="ru-RU"/>
              </w:rPr>
              <w:t xml:space="preserve"> </w:t>
            </w:r>
            <w:r w:rsidRPr="001B4926">
              <w:rPr>
                <w:b/>
                <w:lang w:eastAsia="ru-RU"/>
              </w:rPr>
              <w:t>топлива</w:t>
            </w:r>
          </w:p>
        </w:tc>
      </w:tr>
      <w:tr w:rsidR="002C4067" w:rsidRPr="00C94400" w14:paraId="21AA2CF4" w14:textId="77777777" w:rsidTr="00E52A55">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14:paraId="6B103509" w14:textId="77777777" w:rsidR="00010A90" w:rsidRPr="001B4926" w:rsidRDefault="00010A90" w:rsidP="001B4926">
            <w:pPr>
              <w:pStyle w:val="afffffff1"/>
              <w:rPr>
                <w:b/>
                <w:lang w:eastAsia="ru-RU"/>
              </w:rPr>
            </w:pPr>
          </w:p>
        </w:tc>
        <w:tc>
          <w:tcPr>
            <w:tcW w:w="2391" w:type="pct"/>
            <w:vMerge/>
            <w:tcBorders>
              <w:left w:val="nil"/>
              <w:bottom w:val="single" w:sz="4" w:space="0" w:color="auto"/>
              <w:right w:val="single" w:sz="4" w:space="0" w:color="auto"/>
            </w:tcBorders>
            <w:shd w:val="clear" w:color="000000" w:fill="FFFFFF"/>
            <w:vAlign w:val="center"/>
          </w:tcPr>
          <w:p w14:paraId="67CF8CD5" w14:textId="77777777" w:rsidR="00010A90" w:rsidRPr="001B4926" w:rsidRDefault="00010A90" w:rsidP="001B4926">
            <w:pPr>
              <w:pStyle w:val="afffffff1"/>
              <w:rPr>
                <w:b/>
                <w:lang w:eastAsia="ru-RU"/>
              </w:rPr>
            </w:pPr>
          </w:p>
        </w:tc>
        <w:tc>
          <w:tcPr>
            <w:tcW w:w="1156" w:type="pct"/>
            <w:tcBorders>
              <w:top w:val="nil"/>
              <w:left w:val="nil"/>
              <w:bottom w:val="single" w:sz="4" w:space="0" w:color="auto"/>
              <w:right w:val="single" w:sz="4" w:space="0" w:color="auto"/>
            </w:tcBorders>
            <w:shd w:val="clear" w:color="auto" w:fill="auto"/>
            <w:vAlign w:val="center"/>
          </w:tcPr>
          <w:p w14:paraId="205ABD3E" w14:textId="69B3828E" w:rsidR="00010A90" w:rsidRPr="001B4926" w:rsidRDefault="001B4926" w:rsidP="001B4926">
            <w:pPr>
              <w:pStyle w:val="afffffff1"/>
              <w:rPr>
                <w:b/>
                <w:lang w:eastAsia="ru-RU"/>
              </w:rPr>
            </w:pPr>
            <w:r w:rsidRPr="001B4926">
              <w:rPr>
                <w:b/>
                <w:lang w:eastAsia="ru-RU"/>
              </w:rPr>
              <w:t>основное</w:t>
            </w:r>
          </w:p>
        </w:tc>
        <w:tc>
          <w:tcPr>
            <w:tcW w:w="1140" w:type="pct"/>
            <w:tcBorders>
              <w:top w:val="nil"/>
              <w:left w:val="nil"/>
              <w:bottom w:val="single" w:sz="4" w:space="0" w:color="auto"/>
              <w:right w:val="single" w:sz="4" w:space="0" w:color="auto"/>
            </w:tcBorders>
            <w:shd w:val="clear" w:color="auto" w:fill="auto"/>
            <w:vAlign w:val="bottom"/>
          </w:tcPr>
          <w:p w14:paraId="425A417F" w14:textId="77777777" w:rsidR="001B4926" w:rsidRDefault="001B4926" w:rsidP="001B4926">
            <w:pPr>
              <w:pStyle w:val="afffffff1"/>
              <w:rPr>
                <w:b/>
                <w:lang w:eastAsia="ru-RU"/>
              </w:rPr>
            </w:pPr>
            <w:r w:rsidRPr="001B4926">
              <w:rPr>
                <w:b/>
                <w:lang w:eastAsia="ru-RU"/>
              </w:rPr>
              <w:t>резервное/</w:t>
            </w:r>
          </w:p>
          <w:p w14:paraId="541AC2A6" w14:textId="285E3D16" w:rsidR="00010A90" w:rsidRPr="001B4926" w:rsidRDefault="001B4926" w:rsidP="001B4926">
            <w:pPr>
              <w:pStyle w:val="afffffff1"/>
              <w:rPr>
                <w:b/>
                <w:lang w:eastAsia="ru-RU"/>
              </w:rPr>
            </w:pPr>
            <w:r w:rsidRPr="001B4926">
              <w:rPr>
                <w:b/>
                <w:lang w:eastAsia="ru-RU"/>
              </w:rPr>
              <w:t>аварийное</w:t>
            </w:r>
          </w:p>
        </w:tc>
      </w:tr>
      <w:tr w:rsidR="00E52A55" w:rsidRPr="00C94400" w14:paraId="36065051" w14:textId="77777777" w:rsidTr="00E52A55">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B4D88" w14:textId="77777777" w:rsidR="00E52A55" w:rsidRPr="00D45369" w:rsidRDefault="00E52A55" w:rsidP="00E52A55">
            <w:pPr>
              <w:pStyle w:val="afffffff1"/>
            </w:pPr>
            <w:r w:rsidRPr="00D45369">
              <w:t>1</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332A196C" w14:textId="7B947094" w:rsidR="00E52A55" w:rsidRPr="00D45369" w:rsidRDefault="00E52A55" w:rsidP="00E52A55">
            <w:pPr>
              <w:pStyle w:val="afffffff1"/>
              <w:rPr>
                <w:lang w:eastAsia="ru-RU"/>
              </w:rPr>
            </w:pPr>
            <w:r w:rsidRPr="002563DF">
              <w:t>№ 1 Промышленный пр-зд, Районная котельная</w:t>
            </w:r>
          </w:p>
        </w:tc>
        <w:tc>
          <w:tcPr>
            <w:tcW w:w="1156" w:type="pct"/>
            <w:tcBorders>
              <w:top w:val="single" w:sz="4" w:space="0" w:color="auto"/>
              <w:left w:val="nil"/>
              <w:bottom w:val="single" w:sz="4" w:space="0" w:color="auto"/>
              <w:right w:val="single" w:sz="4" w:space="0" w:color="auto"/>
            </w:tcBorders>
            <w:shd w:val="clear" w:color="auto" w:fill="auto"/>
            <w:vAlign w:val="center"/>
          </w:tcPr>
          <w:p w14:paraId="711E14DB" w14:textId="35984B7D" w:rsidR="00E52A55" w:rsidRPr="00B008DE" w:rsidRDefault="00E52A55" w:rsidP="00E52A55">
            <w:pPr>
              <w:pStyle w:val="afffffff1"/>
              <w:rPr>
                <w:color w:val="000000"/>
                <w:lang w:eastAsia="ru-RU"/>
              </w:rPr>
            </w:pPr>
            <w:r w:rsidRPr="003D6CCF">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2A13007C" w14:textId="37002FAE" w:rsidR="00E52A55" w:rsidRPr="00B008DE" w:rsidRDefault="00E52A55" w:rsidP="00E52A55">
            <w:pPr>
              <w:pStyle w:val="afffffff1"/>
            </w:pPr>
            <w:r>
              <w:rPr>
                <w:rFonts w:eastAsia="Times New Roman"/>
                <w:color w:val="000000" w:themeColor="text1"/>
                <w:szCs w:val="22"/>
                <w:lang w:eastAsia="ru-RU"/>
              </w:rPr>
              <w:t>Нет</w:t>
            </w:r>
          </w:p>
        </w:tc>
      </w:tr>
      <w:tr w:rsidR="00E52A55" w:rsidRPr="00C94400" w14:paraId="5722F4F9" w14:textId="77777777" w:rsidTr="00E52A55">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4A55C408" w14:textId="731CCB12" w:rsidR="00E52A55" w:rsidRPr="00D45369" w:rsidRDefault="00E52A55" w:rsidP="00E52A55">
            <w:pPr>
              <w:pStyle w:val="afffffff1"/>
            </w:pPr>
            <w:r>
              <w:t>2</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574E3FD8" w14:textId="08AFE6E3" w:rsidR="00E52A55" w:rsidRPr="0059234E" w:rsidRDefault="00E52A55" w:rsidP="00E52A55">
            <w:pPr>
              <w:pStyle w:val="afffffff1"/>
              <w:rPr>
                <w:szCs w:val="22"/>
                <w:lang w:eastAsia="ru-RU"/>
              </w:rPr>
            </w:pPr>
            <w:r w:rsidRPr="002563DF">
              <w:t>№ 2 ул. Бахтина, БМК-1</w:t>
            </w:r>
          </w:p>
        </w:tc>
        <w:tc>
          <w:tcPr>
            <w:tcW w:w="1156" w:type="pct"/>
            <w:tcBorders>
              <w:top w:val="single" w:sz="4" w:space="0" w:color="auto"/>
              <w:left w:val="nil"/>
              <w:bottom w:val="single" w:sz="4" w:space="0" w:color="auto"/>
              <w:right w:val="single" w:sz="4" w:space="0" w:color="auto"/>
            </w:tcBorders>
            <w:shd w:val="clear" w:color="auto" w:fill="auto"/>
            <w:vAlign w:val="center"/>
          </w:tcPr>
          <w:p w14:paraId="6FF4329C" w14:textId="323E65AC"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06466F28" w14:textId="1ECF52D3"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6A7F4312"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7B58B0C0" w14:textId="32A770D8" w:rsidR="00E52A55" w:rsidRPr="00D45369" w:rsidRDefault="00E52A55" w:rsidP="00E52A55">
            <w:pPr>
              <w:pStyle w:val="afffffff1"/>
            </w:pPr>
            <w:r>
              <w:t>3</w:t>
            </w:r>
          </w:p>
        </w:tc>
        <w:tc>
          <w:tcPr>
            <w:tcW w:w="2391" w:type="pct"/>
            <w:tcBorders>
              <w:top w:val="nil"/>
              <w:left w:val="nil"/>
              <w:bottom w:val="single" w:sz="4" w:space="0" w:color="auto"/>
              <w:right w:val="single" w:sz="4" w:space="0" w:color="auto"/>
            </w:tcBorders>
            <w:shd w:val="clear" w:color="000000" w:fill="FFFFFF"/>
            <w:vAlign w:val="center"/>
          </w:tcPr>
          <w:p w14:paraId="1481BBCD" w14:textId="5F395586" w:rsidR="00E52A55" w:rsidRPr="0059234E" w:rsidRDefault="00E52A55" w:rsidP="00E52A55">
            <w:pPr>
              <w:pStyle w:val="afffffff1"/>
              <w:rPr>
                <w:szCs w:val="22"/>
                <w:lang w:eastAsia="ru-RU"/>
              </w:rPr>
            </w:pPr>
            <w:r w:rsidRPr="002563DF">
              <w:t>№ 3 ул. Заводская, БМК-2</w:t>
            </w:r>
          </w:p>
        </w:tc>
        <w:tc>
          <w:tcPr>
            <w:tcW w:w="1156" w:type="pct"/>
            <w:tcBorders>
              <w:top w:val="nil"/>
              <w:left w:val="nil"/>
              <w:bottom w:val="single" w:sz="4" w:space="0" w:color="auto"/>
              <w:right w:val="single" w:sz="4" w:space="0" w:color="auto"/>
            </w:tcBorders>
            <w:shd w:val="clear" w:color="auto" w:fill="auto"/>
            <w:vAlign w:val="center"/>
          </w:tcPr>
          <w:p w14:paraId="500E594D" w14:textId="12A92C3E"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5184B0CB" w14:textId="7F12F3DA"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776146BF"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357BC8AB" w14:textId="5CA0D952" w:rsidR="00E52A55" w:rsidRPr="00D45369" w:rsidRDefault="00E52A55" w:rsidP="00E52A55">
            <w:pPr>
              <w:pStyle w:val="afffffff1"/>
            </w:pPr>
            <w:r>
              <w:t>4</w:t>
            </w:r>
          </w:p>
        </w:tc>
        <w:tc>
          <w:tcPr>
            <w:tcW w:w="2391" w:type="pct"/>
            <w:tcBorders>
              <w:top w:val="nil"/>
              <w:left w:val="nil"/>
              <w:bottom w:val="single" w:sz="4" w:space="0" w:color="auto"/>
              <w:right w:val="single" w:sz="4" w:space="0" w:color="auto"/>
            </w:tcBorders>
            <w:shd w:val="clear" w:color="000000" w:fill="FFFFFF"/>
            <w:vAlign w:val="center"/>
          </w:tcPr>
          <w:p w14:paraId="68CE0ACE" w14:textId="3592E553" w:rsidR="00E52A55" w:rsidRPr="0059234E" w:rsidRDefault="00E52A55" w:rsidP="00E52A55">
            <w:pPr>
              <w:pStyle w:val="afffffff1"/>
              <w:rPr>
                <w:szCs w:val="22"/>
                <w:lang w:eastAsia="ru-RU"/>
              </w:rPr>
            </w:pPr>
            <w:r w:rsidRPr="002563DF">
              <w:t>№ 4 Карманово, ул. Заводская, 4, стр. 2</w:t>
            </w:r>
          </w:p>
        </w:tc>
        <w:tc>
          <w:tcPr>
            <w:tcW w:w="1156" w:type="pct"/>
            <w:tcBorders>
              <w:top w:val="nil"/>
              <w:left w:val="nil"/>
              <w:bottom w:val="single" w:sz="4" w:space="0" w:color="auto"/>
              <w:right w:val="single" w:sz="4" w:space="0" w:color="auto"/>
            </w:tcBorders>
            <w:shd w:val="clear" w:color="auto" w:fill="auto"/>
            <w:vAlign w:val="center"/>
          </w:tcPr>
          <w:p w14:paraId="43817400" w14:textId="1521EE48"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584C04CE" w14:textId="51BEEBD7"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0306CA14"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7D8333AA" w14:textId="21BE0A3D" w:rsidR="00E52A55" w:rsidRPr="00D45369" w:rsidRDefault="00E52A55" w:rsidP="00E52A55">
            <w:pPr>
              <w:pStyle w:val="afffffff1"/>
            </w:pPr>
            <w:r>
              <w:t>5</w:t>
            </w:r>
          </w:p>
        </w:tc>
        <w:tc>
          <w:tcPr>
            <w:tcW w:w="2391" w:type="pct"/>
            <w:tcBorders>
              <w:top w:val="nil"/>
              <w:left w:val="nil"/>
              <w:bottom w:val="single" w:sz="4" w:space="0" w:color="auto"/>
              <w:right w:val="single" w:sz="4" w:space="0" w:color="auto"/>
            </w:tcBorders>
            <w:shd w:val="clear" w:color="000000" w:fill="FFFFFF"/>
            <w:vAlign w:val="center"/>
          </w:tcPr>
          <w:p w14:paraId="2D61FAF8" w14:textId="5F746D5A" w:rsidR="00E52A55" w:rsidRPr="0059234E" w:rsidRDefault="00E52A55" w:rsidP="00E52A55">
            <w:pPr>
              <w:pStyle w:val="afffffff1"/>
              <w:rPr>
                <w:szCs w:val="22"/>
                <w:lang w:eastAsia="ru-RU"/>
              </w:rPr>
            </w:pPr>
            <w:r w:rsidRPr="002563DF">
              <w:t>№ 5 ул. Мира, БМК-3</w:t>
            </w:r>
          </w:p>
        </w:tc>
        <w:tc>
          <w:tcPr>
            <w:tcW w:w="1156" w:type="pct"/>
            <w:tcBorders>
              <w:top w:val="nil"/>
              <w:left w:val="nil"/>
              <w:bottom w:val="single" w:sz="4" w:space="0" w:color="auto"/>
              <w:right w:val="single" w:sz="4" w:space="0" w:color="auto"/>
            </w:tcBorders>
            <w:shd w:val="clear" w:color="auto" w:fill="auto"/>
            <w:vAlign w:val="center"/>
          </w:tcPr>
          <w:p w14:paraId="22E5B976" w14:textId="246A6CFA"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6208B4A3" w14:textId="21E36C71"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131A0044"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05B4647D" w14:textId="129B8BC6" w:rsidR="00E52A55" w:rsidRPr="00D45369" w:rsidRDefault="00E52A55" w:rsidP="00E52A55">
            <w:pPr>
              <w:pStyle w:val="afffffff1"/>
            </w:pPr>
            <w:r>
              <w:t>6</w:t>
            </w:r>
          </w:p>
        </w:tc>
        <w:tc>
          <w:tcPr>
            <w:tcW w:w="2391" w:type="pct"/>
            <w:tcBorders>
              <w:top w:val="nil"/>
              <w:left w:val="nil"/>
              <w:bottom w:val="single" w:sz="4" w:space="0" w:color="auto"/>
              <w:right w:val="single" w:sz="4" w:space="0" w:color="auto"/>
            </w:tcBorders>
            <w:shd w:val="clear" w:color="000000" w:fill="FFFFFF"/>
            <w:vAlign w:val="center"/>
          </w:tcPr>
          <w:p w14:paraId="747FBC5D" w14:textId="10940B7C" w:rsidR="00E52A55" w:rsidRPr="0059234E" w:rsidRDefault="00E52A55" w:rsidP="00E52A55">
            <w:pPr>
              <w:pStyle w:val="afffffff1"/>
              <w:rPr>
                <w:szCs w:val="22"/>
                <w:lang w:eastAsia="ru-RU"/>
              </w:rPr>
            </w:pPr>
            <w:r w:rsidRPr="002563DF">
              <w:t>№ 6 БМК ул. Пушная, 2А</w:t>
            </w:r>
          </w:p>
        </w:tc>
        <w:tc>
          <w:tcPr>
            <w:tcW w:w="1156" w:type="pct"/>
            <w:tcBorders>
              <w:top w:val="nil"/>
              <w:left w:val="nil"/>
              <w:bottom w:val="single" w:sz="4" w:space="0" w:color="auto"/>
              <w:right w:val="single" w:sz="4" w:space="0" w:color="auto"/>
            </w:tcBorders>
            <w:shd w:val="clear" w:color="auto" w:fill="auto"/>
            <w:vAlign w:val="center"/>
          </w:tcPr>
          <w:p w14:paraId="636A3B63" w14:textId="2CC3F8AE"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7D752BB0" w14:textId="7527E594"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70C22A8D"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5A66E1D5" w14:textId="744DD496" w:rsidR="00E52A55" w:rsidRPr="00D45369" w:rsidRDefault="00E52A55" w:rsidP="00E52A55">
            <w:pPr>
              <w:pStyle w:val="afffffff1"/>
            </w:pPr>
            <w:r>
              <w:t>7</w:t>
            </w:r>
          </w:p>
        </w:tc>
        <w:tc>
          <w:tcPr>
            <w:tcW w:w="2391" w:type="pct"/>
            <w:tcBorders>
              <w:top w:val="nil"/>
              <w:left w:val="nil"/>
              <w:bottom w:val="single" w:sz="4" w:space="0" w:color="auto"/>
              <w:right w:val="single" w:sz="4" w:space="0" w:color="auto"/>
            </w:tcBorders>
            <w:shd w:val="clear" w:color="000000" w:fill="FFFFFF"/>
            <w:vAlign w:val="center"/>
          </w:tcPr>
          <w:p w14:paraId="37F28866" w14:textId="1A895C35" w:rsidR="00E52A55" w:rsidRPr="0059234E" w:rsidRDefault="00E52A55" w:rsidP="00E52A55">
            <w:pPr>
              <w:pStyle w:val="afffffff1"/>
              <w:rPr>
                <w:szCs w:val="22"/>
                <w:lang w:eastAsia="ru-RU"/>
              </w:rPr>
            </w:pPr>
            <w:r w:rsidRPr="002563DF">
              <w:t>БМК-7</w:t>
            </w:r>
          </w:p>
        </w:tc>
        <w:tc>
          <w:tcPr>
            <w:tcW w:w="1156" w:type="pct"/>
            <w:tcBorders>
              <w:top w:val="nil"/>
              <w:left w:val="nil"/>
              <w:bottom w:val="single" w:sz="4" w:space="0" w:color="auto"/>
              <w:right w:val="single" w:sz="4" w:space="0" w:color="auto"/>
            </w:tcBorders>
            <w:shd w:val="clear" w:color="auto" w:fill="auto"/>
            <w:vAlign w:val="center"/>
          </w:tcPr>
          <w:p w14:paraId="6E67954E" w14:textId="169F4BB7"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16D7D2E4" w14:textId="78286326"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025E8AE3"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0E088CB1" w14:textId="68E17E65" w:rsidR="00E52A55" w:rsidRPr="00D45369" w:rsidRDefault="00E52A55" w:rsidP="00E52A55">
            <w:pPr>
              <w:pStyle w:val="afffffff1"/>
            </w:pPr>
            <w:r>
              <w:t>8</w:t>
            </w:r>
          </w:p>
        </w:tc>
        <w:tc>
          <w:tcPr>
            <w:tcW w:w="2391" w:type="pct"/>
            <w:tcBorders>
              <w:top w:val="nil"/>
              <w:left w:val="nil"/>
              <w:bottom w:val="single" w:sz="4" w:space="0" w:color="auto"/>
              <w:right w:val="single" w:sz="4" w:space="0" w:color="auto"/>
            </w:tcBorders>
            <w:shd w:val="clear" w:color="000000" w:fill="FFFFFF"/>
            <w:vAlign w:val="center"/>
          </w:tcPr>
          <w:p w14:paraId="790A13C0" w14:textId="22A30DA9" w:rsidR="00E52A55" w:rsidRPr="0059234E" w:rsidRDefault="00E52A55" w:rsidP="00E52A55">
            <w:pPr>
              <w:pStyle w:val="afffffff1"/>
              <w:rPr>
                <w:szCs w:val="22"/>
                <w:lang w:eastAsia="ru-RU"/>
              </w:rPr>
            </w:pPr>
            <w:r w:rsidRPr="002563DF">
              <w:t>БМК-8</w:t>
            </w:r>
          </w:p>
        </w:tc>
        <w:tc>
          <w:tcPr>
            <w:tcW w:w="1156" w:type="pct"/>
            <w:tcBorders>
              <w:top w:val="nil"/>
              <w:left w:val="nil"/>
              <w:bottom w:val="single" w:sz="4" w:space="0" w:color="auto"/>
              <w:right w:val="single" w:sz="4" w:space="0" w:color="auto"/>
            </w:tcBorders>
            <w:shd w:val="clear" w:color="auto" w:fill="auto"/>
            <w:vAlign w:val="center"/>
          </w:tcPr>
          <w:p w14:paraId="12A4A876" w14:textId="4070A76F"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51DF6625" w14:textId="3CD42644"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49697DE8"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1FB61666" w14:textId="2DBAC4EE" w:rsidR="00E52A55" w:rsidRPr="00D45369" w:rsidRDefault="00E52A55" w:rsidP="00E52A55">
            <w:pPr>
              <w:pStyle w:val="afffffff1"/>
            </w:pPr>
            <w:r>
              <w:t>9</w:t>
            </w:r>
          </w:p>
        </w:tc>
        <w:tc>
          <w:tcPr>
            <w:tcW w:w="2391" w:type="pct"/>
            <w:tcBorders>
              <w:top w:val="nil"/>
              <w:left w:val="nil"/>
              <w:bottom w:val="single" w:sz="4" w:space="0" w:color="auto"/>
              <w:right w:val="single" w:sz="4" w:space="0" w:color="auto"/>
            </w:tcBorders>
            <w:shd w:val="clear" w:color="000000" w:fill="FFFFFF"/>
            <w:vAlign w:val="center"/>
          </w:tcPr>
          <w:p w14:paraId="2786086E" w14:textId="644FCCE8" w:rsidR="00E52A55" w:rsidRPr="0059234E" w:rsidRDefault="00E52A55" w:rsidP="00E52A55">
            <w:pPr>
              <w:pStyle w:val="afffffff1"/>
              <w:rPr>
                <w:szCs w:val="22"/>
                <w:lang w:eastAsia="ru-RU"/>
              </w:rPr>
            </w:pPr>
            <w:r w:rsidRPr="002563DF">
              <w:t>БМК-9</w:t>
            </w:r>
          </w:p>
        </w:tc>
        <w:tc>
          <w:tcPr>
            <w:tcW w:w="1156" w:type="pct"/>
            <w:tcBorders>
              <w:top w:val="nil"/>
              <w:left w:val="nil"/>
              <w:bottom w:val="single" w:sz="4" w:space="0" w:color="auto"/>
              <w:right w:val="single" w:sz="4" w:space="0" w:color="auto"/>
            </w:tcBorders>
            <w:shd w:val="clear" w:color="auto" w:fill="auto"/>
            <w:vAlign w:val="center"/>
          </w:tcPr>
          <w:p w14:paraId="5BFE3D16" w14:textId="31CCC97C"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437A6460" w14:textId="185A582A"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D820EB" w:rsidRPr="00C94400" w14:paraId="4F5D9358"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72AFCA95" w14:textId="335AEE28" w:rsidR="00D820EB" w:rsidRPr="00D45369" w:rsidRDefault="00D820EB" w:rsidP="00D820EB">
            <w:pPr>
              <w:pStyle w:val="afffffff1"/>
            </w:pPr>
            <w:r>
              <w:t>10</w:t>
            </w:r>
          </w:p>
        </w:tc>
        <w:tc>
          <w:tcPr>
            <w:tcW w:w="2391" w:type="pct"/>
            <w:tcBorders>
              <w:top w:val="nil"/>
              <w:left w:val="nil"/>
              <w:bottom w:val="single" w:sz="4" w:space="0" w:color="auto"/>
              <w:right w:val="single" w:sz="4" w:space="0" w:color="auto"/>
            </w:tcBorders>
            <w:shd w:val="clear" w:color="000000" w:fill="FFFFFF"/>
            <w:vAlign w:val="center"/>
          </w:tcPr>
          <w:p w14:paraId="5CFB9B0E" w14:textId="2AF71E51" w:rsidR="00D820EB" w:rsidRPr="0059234E" w:rsidRDefault="00D820EB" w:rsidP="00D820EB">
            <w:pPr>
              <w:pStyle w:val="afffffff1"/>
              <w:rPr>
                <w:szCs w:val="22"/>
                <w:lang w:eastAsia="ru-RU"/>
              </w:rPr>
            </w:pPr>
            <w:r w:rsidRPr="00D820EB">
              <w:t>Котельная с. Карманово, ул. Набережная</w:t>
            </w:r>
            <w:r w:rsidR="004D0857">
              <w:t>, 18</w:t>
            </w:r>
          </w:p>
        </w:tc>
        <w:tc>
          <w:tcPr>
            <w:tcW w:w="1156" w:type="pct"/>
            <w:tcBorders>
              <w:top w:val="nil"/>
              <w:left w:val="nil"/>
              <w:bottom w:val="single" w:sz="4" w:space="0" w:color="auto"/>
              <w:right w:val="single" w:sz="4" w:space="0" w:color="auto"/>
            </w:tcBorders>
            <w:shd w:val="clear" w:color="auto" w:fill="auto"/>
            <w:vAlign w:val="center"/>
          </w:tcPr>
          <w:p w14:paraId="3B785BB3" w14:textId="5CF50CFC" w:rsidR="00D820EB" w:rsidRPr="003D6CCF" w:rsidRDefault="00D820EB" w:rsidP="00D820EB">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1362C649" w14:textId="4000158F" w:rsidR="00D820EB" w:rsidRDefault="00D820EB" w:rsidP="00D820EB">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3D58E39A"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0918C2A1" w14:textId="432FA368" w:rsidR="00E52A55" w:rsidRPr="00D45369" w:rsidRDefault="00E52A55" w:rsidP="00E52A55">
            <w:pPr>
              <w:pStyle w:val="afffffff1"/>
            </w:pPr>
            <w:r>
              <w:t>11</w:t>
            </w:r>
          </w:p>
        </w:tc>
        <w:tc>
          <w:tcPr>
            <w:tcW w:w="2391" w:type="pct"/>
            <w:tcBorders>
              <w:top w:val="nil"/>
              <w:left w:val="nil"/>
              <w:bottom w:val="single" w:sz="4" w:space="0" w:color="auto"/>
              <w:right w:val="single" w:sz="4" w:space="0" w:color="auto"/>
            </w:tcBorders>
            <w:shd w:val="clear" w:color="000000" w:fill="FFFFFF"/>
            <w:vAlign w:val="center"/>
          </w:tcPr>
          <w:p w14:paraId="15EF5D8D" w14:textId="6F56CEF0" w:rsidR="00E52A55" w:rsidRPr="0059234E" w:rsidRDefault="00E52A55" w:rsidP="00E52A55">
            <w:pPr>
              <w:pStyle w:val="afffffff1"/>
              <w:rPr>
                <w:szCs w:val="22"/>
                <w:lang w:eastAsia="ru-RU"/>
              </w:rPr>
            </w:pPr>
            <w:r w:rsidRPr="002563DF">
              <w:t>Котельная пр. Первомайский, 1</w:t>
            </w:r>
          </w:p>
        </w:tc>
        <w:tc>
          <w:tcPr>
            <w:tcW w:w="1156" w:type="pct"/>
            <w:tcBorders>
              <w:top w:val="nil"/>
              <w:left w:val="nil"/>
              <w:bottom w:val="single" w:sz="4" w:space="0" w:color="auto"/>
              <w:right w:val="single" w:sz="4" w:space="0" w:color="auto"/>
            </w:tcBorders>
            <w:shd w:val="clear" w:color="auto" w:fill="auto"/>
            <w:vAlign w:val="center"/>
          </w:tcPr>
          <w:p w14:paraId="1AE4B381" w14:textId="5E47EC02"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52C72811" w14:textId="0835F97F"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78E1FA8F"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5274253D" w14:textId="37AADCAC" w:rsidR="00E52A55" w:rsidRPr="00D45369" w:rsidRDefault="00E52A55" w:rsidP="00E52A55">
            <w:pPr>
              <w:pStyle w:val="afffffff1"/>
            </w:pPr>
            <w:r>
              <w:t>12</w:t>
            </w:r>
          </w:p>
        </w:tc>
        <w:tc>
          <w:tcPr>
            <w:tcW w:w="2391" w:type="pct"/>
            <w:tcBorders>
              <w:top w:val="nil"/>
              <w:left w:val="nil"/>
              <w:bottom w:val="single" w:sz="4" w:space="0" w:color="auto"/>
              <w:right w:val="single" w:sz="4" w:space="0" w:color="auto"/>
            </w:tcBorders>
            <w:shd w:val="clear" w:color="000000" w:fill="FFFFFF"/>
            <w:vAlign w:val="center"/>
          </w:tcPr>
          <w:p w14:paraId="4CC57702" w14:textId="704DB63C" w:rsidR="00E52A55" w:rsidRPr="0059234E" w:rsidRDefault="00E52A55" w:rsidP="00E52A55">
            <w:pPr>
              <w:pStyle w:val="afffffff1"/>
              <w:rPr>
                <w:szCs w:val="22"/>
                <w:lang w:eastAsia="ru-RU"/>
              </w:rPr>
            </w:pPr>
            <w:r w:rsidRPr="002563DF">
              <w:t>Котельная ул. Комсомольская, 9</w:t>
            </w:r>
          </w:p>
        </w:tc>
        <w:tc>
          <w:tcPr>
            <w:tcW w:w="1156" w:type="pct"/>
            <w:tcBorders>
              <w:top w:val="nil"/>
              <w:left w:val="nil"/>
              <w:bottom w:val="single" w:sz="4" w:space="0" w:color="auto"/>
              <w:right w:val="single" w:sz="4" w:space="0" w:color="auto"/>
            </w:tcBorders>
            <w:shd w:val="clear" w:color="auto" w:fill="auto"/>
            <w:vAlign w:val="center"/>
          </w:tcPr>
          <w:p w14:paraId="4E735AD2" w14:textId="19B13EC7"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3A7014FD" w14:textId="3FC21044"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7D8E7449"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6F03A813" w14:textId="31ECD865" w:rsidR="00E52A55" w:rsidRPr="00D45369" w:rsidRDefault="00E52A55" w:rsidP="00E52A55">
            <w:pPr>
              <w:pStyle w:val="afffffff1"/>
            </w:pPr>
            <w:r>
              <w:t>13</w:t>
            </w:r>
          </w:p>
        </w:tc>
        <w:tc>
          <w:tcPr>
            <w:tcW w:w="2391" w:type="pct"/>
            <w:tcBorders>
              <w:top w:val="nil"/>
              <w:left w:val="nil"/>
              <w:bottom w:val="single" w:sz="4" w:space="0" w:color="auto"/>
              <w:right w:val="single" w:sz="4" w:space="0" w:color="auto"/>
            </w:tcBorders>
            <w:shd w:val="clear" w:color="000000" w:fill="FFFFFF"/>
            <w:vAlign w:val="center"/>
          </w:tcPr>
          <w:p w14:paraId="7A53C407" w14:textId="70550F1C" w:rsidR="00E52A55" w:rsidRPr="0059234E" w:rsidRDefault="00E52A55" w:rsidP="00E52A55">
            <w:pPr>
              <w:pStyle w:val="afffffff1"/>
              <w:rPr>
                <w:szCs w:val="22"/>
                <w:lang w:eastAsia="ru-RU"/>
              </w:rPr>
            </w:pPr>
            <w:r w:rsidRPr="00680FB8">
              <w:t>Котельная г. Гагарин, ул. Советская д. 64а, ФОК «Восток»</w:t>
            </w:r>
          </w:p>
        </w:tc>
        <w:tc>
          <w:tcPr>
            <w:tcW w:w="1156" w:type="pct"/>
            <w:tcBorders>
              <w:top w:val="nil"/>
              <w:left w:val="nil"/>
              <w:bottom w:val="single" w:sz="4" w:space="0" w:color="auto"/>
              <w:right w:val="single" w:sz="4" w:space="0" w:color="auto"/>
            </w:tcBorders>
            <w:shd w:val="clear" w:color="auto" w:fill="auto"/>
            <w:vAlign w:val="center"/>
          </w:tcPr>
          <w:p w14:paraId="7A944CBB" w14:textId="12F6CE7B"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26509C71" w14:textId="215C0CFE"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16A2FC56"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075611D6" w14:textId="4F1EF9BD" w:rsidR="00E52A55" w:rsidRPr="00D45369" w:rsidRDefault="00E52A55" w:rsidP="00E52A55">
            <w:pPr>
              <w:pStyle w:val="afffffff1"/>
            </w:pPr>
            <w:r>
              <w:lastRenderedPageBreak/>
              <w:t>14</w:t>
            </w:r>
          </w:p>
        </w:tc>
        <w:tc>
          <w:tcPr>
            <w:tcW w:w="2391" w:type="pct"/>
            <w:tcBorders>
              <w:top w:val="nil"/>
              <w:left w:val="nil"/>
              <w:bottom w:val="single" w:sz="4" w:space="0" w:color="auto"/>
              <w:right w:val="single" w:sz="4" w:space="0" w:color="auto"/>
            </w:tcBorders>
            <w:shd w:val="clear" w:color="000000" w:fill="FFFFFF"/>
            <w:vAlign w:val="center"/>
          </w:tcPr>
          <w:p w14:paraId="0BF6E87B" w14:textId="0A3193FF" w:rsidR="00E52A55" w:rsidRPr="0059234E" w:rsidRDefault="00E52A55" w:rsidP="00E52A55">
            <w:pPr>
              <w:pStyle w:val="afffffff1"/>
              <w:rPr>
                <w:szCs w:val="22"/>
                <w:lang w:eastAsia="ru-RU"/>
              </w:rPr>
            </w:pPr>
            <w:r w:rsidRPr="00680FB8">
              <w:t>Котельная д. Акатово, Акатовская школа</w:t>
            </w:r>
          </w:p>
        </w:tc>
        <w:tc>
          <w:tcPr>
            <w:tcW w:w="1156" w:type="pct"/>
            <w:tcBorders>
              <w:top w:val="nil"/>
              <w:left w:val="nil"/>
              <w:bottom w:val="single" w:sz="4" w:space="0" w:color="auto"/>
              <w:right w:val="single" w:sz="4" w:space="0" w:color="auto"/>
            </w:tcBorders>
            <w:shd w:val="clear" w:color="auto" w:fill="auto"/>
            <w:vAlign w:val="center"/>
          </w:tcPr>
          <w:p w14:paraId="1A4170D5" w14:textId="636B2A9D"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5B924D0E" w14:textId="214EA7AC"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740A759C" w14:textId="77777777" w:rsidTr="00E52A55">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77F63858" w14:textId="587BCBEA" w:rsidR="00E52A55" w:rsidRPr="00D45369" w:rsidRDefault="00E52A55" w:rsidP="00E52A55">
            <w:pPr>
              <w:pStyle w:val="afffffff1"/>
            </w:pPr>
            <w:r>
              <w:t>15</w:t>
            </w:r>
          </w:p>
        </w:tc>
        <w:tc>
          <w:tcPr>
            <w:tcW w:w="2391" w:type="pct"/>
            <w:tcBorders>
              <w:top w:val="nil"/>
              <w:left w:val="nil"/>
              <w:bottom w:val="single" w:sz="4" w:space="0" w:color="auto"/>
              <w:right w:val="single" w:sz="4" w:space="0" w:color="auto"/>
            </w:tcBorders>
            <w:shd w:val="clear" w:color="000000" w:fill="FFFFFF"/>
            <w:vAlign w:val="center"/>
          </w:tcPr>
          <w:p w14:paraId="3BDC7F08" w14:textId="2B0743A1" w:rsidR="00E52A55" w:rsidRPr="0059234E" w:rsidRDefault="00E52A55" w:rsidP="00E52A55">
            <w:pPr>
              <w:pStyle w:val="afffffff1"/>
              <w:rPr>
                <w:szCs w:val="22"/>
                <w:lang w:eastAsia="ru-RU"/>
              </w:rPr>
            </w:pPr>
            <w:r w:rsidRPr="00680FB8">
              <w:t>Котельная д. Никольское, Никольская школа</w:t>
            </w:r>
          </w:p>
        </w:tc>
        <w:tc>
          <w:tcPr>
            <w:tcW w:w="1156" w:type="pct"/>
            <w:tcBorders>
              <w:top w:val="nil"/>
              <w:left w:val="nil"/>
              <w:bottom w:val="single" w:sz="4" w:space="0" w:color="auto"/>
              <w:right w:val="single" w:sz="4" w:space="0" w:color="auto"/>
            </w:tcBorders>
            <w:shd w:val="clear" w:color="auto" w:fill="auto"/>
            <w:vAlign w:val="center"/>
          </w:tcPr>
          <w:p w14:paraId="15022183" w14:textId="618334C5"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0DCC5CA2" w14:textId="018C47C1"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53A26157" w14:textId="77777777" w:rsidTr="00E52A55">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072FD63" w14:textId="6CBBABFB" w:rsidR="00E52A55" w:rsidRPr="00D45369" w:rsidRDefault="00E52A55" w:rsidP="00E52A55">
            <w:pPr>
              <w:pStyle w:val="afffffff1"/>
            </w:pPr>
            <w:r>
              <w:t>16</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366FA82A" w14:textId="50BA2E7C" w:rsidR="00E52A55" w:rsidRPr="0059234E" w:rsidRDefault="00E52A55" w:rsidP="00E52A55">
            <w:pPr>
              <w:pStyle w:val="afffffff1"/>
              <w:rPr>
                <w:szCs w:val="22"/>
                <w:lang w:eastAsia="ru-RU"/>
              </w:rPr>
            </w:pPr>
            <w:r w:rsidRPr="00680FB8">
              <w:t>Котельная с. Пречистое, Пречистенская школа</w:t>
            </w:r>
          </w:p>
        </w:tc>
        <w:tc>
          <w:tcPr>
            <w:tcW w:w="1156" w:type="pct"/>
            <w:tcBorders>
              <w:top w:val="single" w:sz="4" w:space="0" w:color="auto"/>
              <w:left w:val="nil"/>
              <w:bottom w:val="single" w:sz="4" w:space="0" w:color="auto"/>
              <w:right w:val="single" w:sz="4" w:space="0" w:color="auto"/>
            </w:tcBorders>
            <w:shd w:val="clear" w:color="auto" w:fill="auto"/>
            <w:vAlign w:val="center"/>
          </w:tcPr>
          <w:p w14:paraId="74932DFE" w14:textId="7DA976F3"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4D586834" w14:textId="69453F30"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5CAEE234" w14:textId="77777777" w:rsidTr="00E52A55">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0977257E" w14:textId="057417B8" w:rsidR="00E52A55" w:rsidRDefault="00E52A55" w:rsidP="00E52A55">
            <w:pPr>
              <w:pStyle w:val="afffffff1"/>
            </w:pPr>
            <w:r>
              <w:t>17</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3AE61AB5" w14:textId="11963154" w:rsidR="00E52A55" w:rsidRPr="0059234E" w:rsidRDefault="00E52A55" w:rsidP="00E52A55">
            <w:pPr>
              <w:pStyle w:val="afffffff1"/>
              <w:rPr>
                <w:szCs w:val="22"/>
                <w:lang w:eastAsia="ru-RU"/>
              </w:rPr>
            </w:pPr>
            <w:r w:rsidRPr="00680FB8">
              <w:t>Котельная д. Родоманово, Родомановская школа</w:t>
            </w:r>
          </w:p>
        </w:tc>
        <w:tc>
          <w:tcPr>
            <w:tcW w:w="1156" w:type="pct"/>
            <w:tcBorders>
              <w:top w:val="single" w:sz="4" w:space="0" w:color="auto"/>
              <w:left w:val="nil"/>
              <w:bottom w:val="single" w:sz="4" w:space="0" w:color="auto"/>
              <w:right w:val="single" w:sz="4" w:space="0" w:color="auto"/>
            </w:tcBorders>
            <w:shd w:val="clear" w:color="auto" w:fill="auto"/>
            <w:vAlign w:val="center"/>
          </w:tcPr>
          <w:p w14:paraId="289B539E" w14:textId="20960402"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69E3A146" w14:textId="362485F6"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661A16BB" w14:textId="77777777" w:rsidTr="000E4F67">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1193C6BB" w14:textId="1673D8AA" w:rsidR="00E52A55" w:rsidRDefault="00E52A55" w:rsidP="00E52A55">
            <w:pPr>
              <w:pStyle w:val="afffffff1"/>
            </w:pPr>
            <w:r>
              <w:t>18</w:t>
            </w:r>
          </w:p>
        </w:tc>
        <w:tc>
          <w:tcPr>
            <w:tcW w:w="2391" w:type="pct"/>
            <w:tcBorders>
              <w:top w:val="nil"/>
              <w:left w:val="nil"/>
              <w:bottom w:val="single" w:sz="4" w:space="0" w:color="auto"/>
              <w:right w:val="single" w:sz="4" w:space="0" w:color="auto"/>
            </w:tcBorders>
            <w:shd w:val="clear" w:color="000000" w:fill="FFFFFF"/>
            <w:vAlign w:val="center"/>
          </w:tcPr>
          <w:p w14:paraId="6D3BB292" w14:textId="49EF14AB" w:rsidR="00E52A55" w:rsidRPr="0059234E" w:rsidRDefault="00E52A55" w:rsidP="00E52A55">
            <w:pPr>
              <w:pStyle w:val="afffffff1"/>
              <w:rPr>
                <w:szCs w:val="22"/>
                <w:lang w:eastAsia="ru-RU"/>
              </w:rPr>
            </w:pPr>
            <w:r w:rsidRPr="00680FB8">
              <w:t>Котельная д. Токарево, Токаревская школа</w:t>
            </w:r>
          </w:p>
        </w:tc>
        <w:tc>
          <w:tcPr>
            <w:tcW w:w="1156" w:type="pct"/>
            <w:tcBorders>
              <w:top w:val="nil"/>
              <w:left w:val="nil"/>
              <w:bottom w:val="single" w:sz="4" w:space="0" w:color="auto"/>
              <w:right w:val="single" w:sz="4" w:space="0" w:color="auto"/>
            </w:tcBorders>
            <w:shd w:val="clear" w:color="auto" w:fill="auto"/>
            <w:vAlign w:val="center"/>
          </w:tcPr>
          <w:p w14:paraId="263E858C" w14:textId="323401EA"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47962519" w14:textId="103A35CB"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E52A55" w:rsidRPr="00C94400" w14:paraId="120ABC16" w14:textId="77777777" w:rsidTr="00953F4E">
        <w:trPr>
          <w:cantSplit/>
          <w:trHeight w:val="669"/>
          <w:jc w:val="center"/>
        </w:trPr>
        <w:tc>
          <w:tcPr>
            <w:tcW w:w="313" w:type="pct"/>
            <w:tcBorders>
              <w:top w:val="nil"/>
              <w:left w:val="single" w:sz="4" w:space="0" w:color="auto"/>
              <w:bottom w:val="single" w:sz="4" w:space="0" w:color="auto"/>
              <w:right w:val="single" w:sz="4" w:space="0" w:color="auto"/>
            </w:tcBorders>
            <w:shd w:val="clear" w:color="auto" w:fill="auto"/>
            <w:vAlign w:val="center"/>
          </w:tcPr>
          <w:p w14:paraId="4A27D211" w14:textId="764A6FB6" w:rsidR="00E52A55" w:rsidRDefault="00E52A55" w:rsidP="00E52A55">
            <w:pPr>
              <w:pStyle w:val="afffffff1"/>
            </w:pPr>
            <w:r>
              <w:t>19</w:t>
            </w:r>
          </w:p>
        </w:tc>
        <w:tc>
          <w:tcPr>
            <w:tcW w:w="2391" w:type="pct"/>
            <w:tcBorders>
              <w:top w:val="nil"/>
              <w:left w:val="nil"/>
              <w:bottom w:val="single" w:sz="4" w:space="0" w:color="auto"/>
              <w:right w:val="single" w:sz="4" w:space="0" w:color="auto"/>
            </w:tcBorders>
            <w:shd w:val="clear" w:color="000000" w:fill="FFFFFF"/>
            <w:vAlign w:val="center"/>
          </w:tcPr>
          <w:p w14:paraId="74B2C1FF" w14:textId="73F8C3F4" w:rsidR="00E52A55" w:rsidRPr="0059234E" w:rsidRDefault="00E52A55" w:rsidP="00E52A55">
            <w:pPr>
              <w:pStyle w:val="afffffff1"/>
              <w:rPr>
                <w:szCs w:val="22"/>
                <w:lang w:eastAsia="ru-RU"/>
              </w:rPr>
            </w:pPr>
            <w:r w:rsidRPr="00680FB8">
              <w:t>Котельная д. Клушино, Клушинский СДК</w:t>
            </w:r>
          </w:p>
        </w:tc>
        <w:tc>
          <w:tcPr>
            <w:tcW w:w="1156" w:type="pct"/>
            <w:tcBorders>
              <w:top w:val="nil"/>
              <w:left w:val="nil"/>
              <w:bottom w:val="single" w:sz="4" w:space="0" w:color="auto"/>
              <w:right w:val="single" w:sz="4" w:space="0" w:color="auto"/>
            </w:tcBorders>
            <w:shd w:val="clear" w:color="auto" w:fill="auto"/>
            <w:vAlign w:val="center"/>
          </w:tcPr>
          <w:p w14:paraId="08C93C17" w14:textId="242E60AC" w:rsidR="00E52A55" w:rsidRPr="003D6CCF" w:rsidRDefault="00E52A55" w:rsidP="00E52A55">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nil"/>
              <w:left w:val="nil"/>
              <w:bottom w:val="single" w:sz="4" w:space="0" w:color="auto"/>
              <w:right w:val="single" w:sz="4" w:space="0" w:color="auto"/>
            </w:tcBorders>
            <w:shd w:val="clear" w:color="auto" w:fill="auto"/>
            <w:vAlign w:val="center"/>
          </w:tcPr>
          <w:p w14:paraId="2B12F9ED" w14:textId="223F7B9B" w:rsidR="00E52A55" w:rsidRDefault="00E52A55" w:rsidP="00E52A55">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953F4E" w:rsidRPr="00C94400" w14:paraId="58E0B2D7" w14:textId="77777777" w:rsidTr="00953F4E">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338D9380" w14:textId="337CF565" w:rsidR="00953F4E" w:rsidRDefault="00953F4E" w:rsidP="00953F4E">
            <w:pPr>
              <w:pStyle w:val="afffffff1"/>
            </w:pPr>
            <w:r>
              <w:rPr>
                <w:szCs w:val="22"/>
              </w:rPr>
              <w:t>20</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596052B7" w14:textId="5BDEF00B" w:rsidR="00953F4E" w:rsidRPr="00680FB8" w:rsidRDefault="00953F4E" w:rsidP="00953F4E">
            <w:pPr>
              <w:pStyle w:val="afffffff1"/>
            </w:pPr>
            <w:r w:rsidRPr="00953F4E">
              <w:t>Котельная д. Поличня, ул. Новая</w:t>
            </w:r>
          </w:p>
        </w:tc>
        <w:tc>
          <w:tcPr>
            <w:tcW w:w="1156" w:type="pct"/>
            <w:tcBorders>
              <w:top w:val="single" w:sz="4" w:space="0" w:color="auto"/>
              <w:left w:val="nil"/>
              <w:bottom w:val="single" w:sz="4" w:space="0" w:color="auto"/>
              <w:right w:val="single" w:sz="4" w:space="0" w:color="auto"/>
            </w:tcBorders>
            <w:shd w:val="clear" w:color="auto" w:fill="auto"/>
            <w:vAlign w:val="center"/>
          </w:tcPr>
          <w:p w14:paraId="5F521FAE" w14:textId="12ABB35C" w:rsidR="00953F4E" w:rsidRPr="003D6CCF" w:rsidRDefault="00953F4E" w:rsidP="00953F4E">
            <w:pPr>
              <w:pStyle w:val="afffffff1"/>
              <w:rPr>
                <w:rFonts w:eastAsia="Times New Roman"/>
                <w:szCs w:val="22"/>
                <w:lang w:eastAsia="ru-RU"/>
              </w:rPr>
            </w:pPr>
            <w:r w:rsidRPr="003D6CCF">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6C9630F2" w14:textId="0CD51A96" w:rsidR="00953F4E" w:rsidRDefault="00953F4E" w:rsidP="00953F4E">
            <w:pPr>
              <w:pStyle w:val="afffffff1"/>
              <w:rPr>
                <w:rFonts w:eastAsia="Times New Roman"/>
                <w:color w:val="000000" w:themeColor="text1"/>
                <w:szCs w:val="22"/>
                <w:lang w:eastAsia="ru-RU"/>
              </w:rPr>
            </w:pPr>
            <w:r>
              <w:rPr>
                <w:rFonts w:eastAsia="Times New Roman"/>
                <w:color w:val="000000" w:themeColor="text1"/>
                <w:szCs w:val="22"/>
                <w:lang w:eastAsia="ru-RU"/>
              </w:rPr>
              <w:t>Нет</w:t>
            </w:r>
          </w:p>
        </w:tc>
      </w:tr>
      <w:tr w:rsidR="00D95FE9" w:rsidRPr="00C94400" w14:paraId="5D3C9315" w14:textId="77777777" w:rsidTr="00953F4E">
        <w:trPr>
          <w:cantSplit/>
          <w:trHeight w:val="669"/>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3F047F4D" w14:textId="695AA136" w:rsidR="00D95FE9" w:rsidRDefault="00D95FE9" w:rsidP="00953F4E">
            <w:pPr>
              <w:pStyle w:val="afffffff1"/>
              <w:rPr>
                <w:szCs w:val="22"/>
              </w:rPr>
            </w:pPr>
            <w:r>
              <w:rPr>
                <w:szCs w:val="22"/>
              </w:rPr>
              <w:t>21</w:t>
            </w:r>
          </w:p>
        </w:tc>
        <w:tc>
          <w:tcPr>
            <w:tcW w:w="2391" w:type="pct"/>
            <w:tcBorders>
              <w:top w:val="single" w:sz="4" w:space="0" w:color="auto"/>
              <w:left w:val="nil"/>
              <w:bottom w:val="single" w:sz="4" w:space="0" w:color="auto"/>
              <w:right w:val="single" w:sz="4" w:space="0" w:color="auto"/>
            </w:tcBorders>
            <w:shd w:val="clear" w:color="000000" w:fill="FFFFFF"/>
            <w:vAlign w:val="center"/>
          </w:tcPr>
          <w:p w14:paraId="2A947714" w14:textId="54E7921F" w:rsidR="00D95FE9" w:rsidRPr="00AF5AF2" w:rsidRDefault="00D95FE9" w:rsidP="00953F4E">
            <w:pPr>
              <w:pStyle w:val="afffffff1"/>
            </w:pPr>
            <w:r w:rsidRPr="00AF5AF2">
              <w:rPr>
                <w:rFonts w:cs="Segoe UI"/>
                <w:szCs w:val="22"/>
              </w:rPr>
              <w:t>Котельная д. Никольское УКТЛ-0,6</w:t>
            </w:r>
          </w:p>
        </w:tc>
        <w:tc>
          <w:tcPr>
            <w:tcW w:w="1156" w:type="pct"/>
            <w:tcBorders>
              <w:top w:val="single" w:sz="4" w:space="0" w:color="auto"/>
              <w:left w:val="nil"/>
              <w:bottom w:val="single" w:sz="4" w:space="0" w:color="auto"/>
              <w:right w:val="single" w:sz="4" w:space="0" w:color="auto"/>
            </w:tcBorders>
            <w:shd w:val="clear" w:color="auto" w:fill="auto"/>
            <w:vAlign w:val="center"/>
          </w:tcPr>
          <w:p w14:paraId="1CA90665" w14:textId="66AAAF64" w:rsidR="00D95FE9" w:rsidRPr="00AF5AF2" w:rsidRDefault="00D95FE9" w:rsidP="00953F4E">
            <w:pPr>
              <w:pStyle w:val="afffffff1"/>
              <w:rPr>
                <w:rFonts w:eastAsia="Times New Roman"/>
                <w:szCs w:val="22"/>
                <w:lang w:eastAsia="ru-RU"/>
              </w:rPr>
            </w:pPr>
            <w:r w:rsidRPr="00AF5AF2">
              <w:rPr>
                <w:rFonts w:eastAsia="Times New Roman"/>
                <w:szCs w:val="22"/>
                <w:lang w:eastAsia="ru-RU"/>
              </w:rPr>
              <w:t>Природный газ</w:t>
            </w:r>
          </w:p>
        </w:tc>
        <w:tc>
          <w:tcPr>
            <w:tcW w:w="1140" w:type="pct"/>
            <w:tcBorders>
              <w:top w:val="single" w:sz="4" w:space="0" w:color="auto"/>
              <w:left w:val="nil"/>
              <w:bottom w:val="single" w:sz="4" w:space="0" w:color="auto"/>
              <w:right w:val="single" w:sz="4" w:space="0" w:color="auto"/>
            </w:tcBorders>
            <w:shd w:val="clear" w:color="auto" w:fill="auto"/>
            <w:vAlign w:val="center"/>
          </w:tcPr>
          <w:p w14:paraId="1B671926" w14:textId="5B5B6586" w:rsidR="00D95FE9" w:rsidRPr="00AF5AF2" w:rsidRDefault="00D95FE9" w:rsidP="00953F4E">
            <w:pPr>
              <w:pStyle w:val="afffffff1"/>
              <w:rPr>
                <w:rFonts w:eastAsia="Times New Roman"/>
                <w:color w:val="000000" w:themeColor="text1"/>
                <w:szCs w:val="22"/>
                <w:lang w:eastAsia="ru-RU"/>
              </w:rPr>
            </w:pPr>
            <w:r w:rsidRPr="00AF5AF2">
              <w:rPr>
                <w:rFonts w:eastAsia="Times New Roman"/>
                <w:color w:val="000000" w:themeColor="text1"/>
                <w:szCs w:val="22"/>
                <w:lang w:eastAsia="ru-RU"/>
              </w:rPr>
              <w:t>Нет</w:t>
            </w:r>
          </w:p>
        </w:tc>
      </w:tr>
    </w:tbl>
    <w:p w14:paraId="5BF1BE79" w14:textId="16A0984E" w:rsidR="00AB0258" w:rsidRPr="002C4067" w:rsidRDefault="00145BBA" w:rsidP="00D74E76">
      <w:pPr>
        <w:pStyle w:val="a2"/>
      </w:pPr>
      <w:bookmarkStart w:id="251" w:name="_Toc162259201"/>
      <w:bookmarkStart w:id="252" w:name="_Toc165985087"/>
      <w:bookmarkStart w:id="253" w:name="_Toc205122231"/>
      <w:r w:rsidRPr="002C4067">
        <w:t>О</w:t>
      </w:r>
      <w:r w:rsidR="005E5DE4" w:rsidRPr="002C4067">
        <w:t>писание особенностей характеристик видов топлива в зависимости от мест поставки</w:t>
      </w:r>
      <w:bookmarkEnd w:id="251"/>
      <w:bookmarkEnd w:id="252"/>
      <w:bookmarkEnd w:id="253"/>
    </w:p>
    <w:p w14:paraId="642502D8" w14:textId="0471883C" w:rsidR="008013ED" w:rsidRPr="002C4067" w:rsidRDefault="005C1A94" w:rsidP="001B4926">
      <w:pPr>
        <w:pStyle w:val="aff2"/>
      </w:pPr>
      <w:r w:rsidRPr="002C4067">
        <w:t>Н</w:t>
      </w:r>
      <w:r w:rsidR="00A876C3" w:rsidRPr="002C4067">
        <w:t xml:space="preserve">а </w:t>
      </w:r>
      <w:r w:rsidR="000A5A43" w:rsidRPr="002C4067">
        <w:t>территории</w:t>
      </w:r>
      <w:r w:rsidR="00D458C1" w:rsidRPr="002C4067">
        <w:t xml:space="preserve"> </w:t>
      </w:r>
      <w:r w:rsidR="00E52A55" w:rsidRPr="004D0857">
        <w:t>округа</w:t>
      </w:r>
      <w:r w:rsidR="00010A90" w:rsidRPr="004D0857">
        <w:t xml:space="preserve"> действует </w:t>
      </w:r>
      <w:r w:rsidR="00953F4E" w:rsidRPr="004D0857">
        <w:t>2</w:t>
      </w:r>
      <w:r w:rsidR="00D95FE9">
        <w:t>1</w:t>
      </w:r>
      <w:r w:rsidR="003D6CCF" w:rsidRPr="004D0857">
        <w:t xml:space="preserve"> источник </w:t>
      </w:r>
      <w:r w:rsidR="00586F7C" w:rsidRPr="004D0857">
        <w:t>централизованного</w:t>
      </w:r>
      <w:r w:rsidR="00010A90" w:rsidRPr="004D0857">
        <w:t xml:space="preserve"> теплоснабжения</w:t>
      </w:r>
      <w:r w:rsidR="00010A90" w:rsidRPr="002C4067">
        <w:t>, отапливающи</w:t>
      </w:r>
      <w:r w:rsidR="00D95FE9">
        <w:t>й</w:t>
      </w:r>
      <w:r w:rsidR="00010A90" w:rsidRPr="002C4067">
        <w:t xml:space="preserve"> </w:t>
      </w:r>
      <w:r w:rsidR="00CC39FA" w:rsidRPr="002C4067">
        <w:t>социально-значимые</w:t>
      </w:r>
      <w:r w:rsidR="00010A90" w:rsidRPr="002C4067">
        <w:t>, об</w:t>
      </w:r>
      <w:r w:rsidR="006C495F" w:rsidRPr="002C4067">
        <w:t>щественные здания и жилой фонд</w:t>
      </w:r>
      <w:r w:rsidR="001B4926">
        <w:t>.</w:t>
      </w:r>
      <w:r w:rsidR="006C495F" w:rsidRPr="002C4067">
        <w:t xml:space="preserve"> В качестве основного вида топлива на централизованн</w:t>
      </w:r>
      <w:r w:rsidR="00E52A55">
        <w:t>ых</w:t>
      </w:r>
      <w:r w:rsidR="006C495F" w:rsidRPr="002C4067">
        <w:t xml:space="preserve"> котельн</w:t>
      </w:r>
      <w:r w:rsidR="00E52A55">
        <w:t>ых</w:t>
      </w:r>
      <w:r w:rsidR="006C495F" w:rsidRPr="002C4067">
        <w:t xml:space="preserve"> </w:t>
      </w:r>
      <w:r w:rsidR="00E52A55">
        <w:t>округа</w:t>
      </w:r>
      <w:r w:rsidR="006C495F" w:rsidRPr="002C4067">
        <w:t xml:space="preserve"> использу</w:t>
      </w:r>
      <w:r w:rsidR="0026344B">
        <w:t>е</w:t>
      </w:r>
      <w:r w:rsidR="006C495F" w:rsidRPr="002C4067">
        <w:t>тся</w:t>
      </w:r>
      <w:r w:rsidR="008013ED" w:rsidRPr="002C4067">
        <w:t xml:space="preserve"> </w:t>
      </w:r>
      <w:r w:rsidR="0026344B">
        <w:t>природный газ</w:t>
      </w:r>
      <w:r w:rsidR="008013ED" w:rsidRPr="002C4067">
        <w:t xml:space="preserve">. </w:t>
      </w:r>
    </w:p>
    <w:p w14:paraId="7AEAFEF8" w14:textId="19D6D54F" w:rsidR="00010A90" w:rsidRPr="002C4067" w:rsidRDefault="00010A90" w:rsidP="001B4926">
      <w:pPr>
        <w:pStyle w:val="aff2"/>
      </w:pPr>
      <w:r w:rsidRPr="002C4067">
        <w:t>Сложност</w:t>
      </w:r>
      <w:r w:rsidR="0026344B">
        <w:t>и</w:t>
      </w:r>
      <w:r w:rsidRPr="002C4067">
        <w:t xml:space="preserve"> с обеспечением теплоисточник</w:t>
      </w:r>
      <w:r w:rsidR="0026344B">
        <w:t>а</w:t>
      </w:r>
      <w:r w:rsidRPr="002C4067">
        <w:t xml:space="preserve"> топливом в периоды расчетных температур наружного воздуха отсутствуют.</w:t>
      </w:r>
    </w:p>
    <w:p w14:paraId="24445C84" w14:textId="448A91F9" w:rsidR="00AB0258" w:rsidRPr="002C4067" w:rsidRDefault="00145BBA" w:rsidP="00D74E76">
      <w:pPr>
        <w:pStyle w:val="a2"/>
      </w:pPr>
      <w:bookmarkStart w:id="254" w:name="_Toc162259202"/>
      <w:bookmarkStart w:id="255" w:name="_Toc165985088"/>
      <w:bookmarkStart w:id="256" w:name="_Toc205122232"/>
      <w:r w:rsidRPr="002C4067">
        <w:t>О</w:t>
      </w:r>
      <w:r w:rsidR="00274C31" w:rsidRPr="002C4067">
        <w:t>писание использования местных видов топлива</w:t>
      </w:r>
      <w:bookmarkEnd w:id="254"/>
      <w:bookmarkEnd w:id="255"/>
      <w:bookmarkEnd w:id="256"/>
    </w:p>
    <w:p w14:paraId="6D9E077F" w14:textId="69A6D527" w:rsidR="008013ED" w:rsidRPr="004D0857" w:rsidRDefault="008013ED" w:rsidP="001B4926">
      <w:pPr>
        <w:pStyle w:val="aff2"/>
      </w:pPr>
      <w:r w:rsidRPr="002C4067">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w:t>
      </w:r>
      <w:r w:rsidRPr="004D0857">
        <w:t>территориями) их происхождения (согласно Постановлени</w:t>
      </w:r>
      <w:r w:rsidR="0026344B" w:rsidRPr="004D0857">
        <w:t>ю</w:t>
      </w:r>
      <w:r w:rsidRPr="004D0857">
        <w:t xml:space="preserve"> Правительства № 154 от 22.02.2012 г.).</w:t>
      </w:r>
    </w:p>
    <w:p w14:paraId="62928148" w14:textId="6552D759" w:rsidR="008013ED" w:rsidRPr="00D13B2C" w:rsidRDefault="008013ED" w:rsidP="001B4926">
      <w:pPr>
        <w:pStyle w:val="aff2"/>
      </w:pPr>
      <w:r w:rsidRPr="004D0857">
        <w:t xml:space="preserve">Для территории </w:t>
      </w:r>
      <w:r w:rsidR="00E52A55" w:rsidRPr="004D0857">
        <w:t>Смоленской</w:t>
      </w:r>
      <w:r w:rsidRPr="004D0857">
        <w:t xml:space="preserve"> области к местным видам топлива можно отнести дрова, отходы лесопиления и пеллеты. </w:t>
      </w:r>
    </w:p>
    <w:p w14:paraId="29768199" w14:textId="2E2D6305" w:rsidR="00A14618" w:rsidRPr="002C4067" w:rsidRDefault="00145BBA" w:rsidP="00D74E76">
      <w:pPr>
        <w:pStyle w:val="a2"/>
      </w:pPr>
      <w:bookmarkStart w:id="257" w:name="_Toc162259203"/>
      <w:bookmarkStart w:id="258" w:name="_Toc165985089"/>
      <w:bookmarkStart w:id="259" w:name="_Toc205122233"/>
      <w:r w:rsidRPr="002C4067">
        <w:t>О</w:t>
      </w:r>
      <w:r w:rsidR="00274C31" w:rsidRPr="002C4067">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7"/>
      <w:bookmarkEnd w:id="258"/>
      <w:bookmarkEnd w:id="259"/>
    </w:p>
    <w:p w14:paraId="2FCFA61C" w14:textId="36579FD2" w:rsidR="00C83B43" w:rsidRDefault="008013ED" w:rsidP="00D95FE9">
      <w:pPr>
        <w:pStyle w:val="aff2"/>
      </w:pPr>
      <w:r w:rsidRPr="002C4067">
        <w:lastRenderedPageBreak/>
        <w:t xml:space="preserve">На территории </w:t>
      </w:r>
      <w:r w:rsidR="003326C1" w:rsidRPr="004D0857">
        <w:t xml:space="preserve">округа действует </w:t>
      </w:r>
      <w:r w:rsidR="00953F4E" w:rsidRPr="004D0857">
        <w:t>2</w:t>
      </w:r>
      <w:r w:rsidR="00D95FE9">
        <w:t>1</w:t>
      </w:r>
      <w:r w:rsidR="003326C1" w:rsidRPr="004D0857">
        <w:t xml:space="preserve"> источник централизованного теплоснабжения</w:t>
      </w:r>
      <w:r w:rsidR="003326C1" w:rsidRPr="002C4067">
        <w:t>, отапливающ</w:t>
      </w:r>
      <w:r w:rsidR="00D95FE9">
        <w:t>ий</w:t>
      </w:r>
      <w:r w:rsidR="003326C1" w:rsidRPr="002C4067">
        <w:t xml:space="preserve"> социально-значимые, общественные здания и жилой фонд</w:t>
      </w:r>
      <w:r w:rsidR="003326C1">
        <w:t>.</w:t>
      </w:r>
      <w:r w:rsidR="003326C1" w:rsidRPr="002C4067">
        <w:t xml:space="preserve"> В качестве основного вида топлива на централизованн</w:t>
      </w:r>
      <w:r w:rsidR="003326C1">
        <w:t>ых</w:t>
      </w:r>
      <w:r w:rsidR="003326C1" w:rsidRPr="002C4067">
        <w:t xml:space="preserve"> котельн</w:t>
      </w:r>
      <w:r w:rsidR="003326C1">
        <w:t>ых</w:t>
      </w:r>
      <w:r w:rsidR="003326C1" w:rsidRPr="002C4067">
        <w:t xml:space="preserve"> </w:t>
      </w:r>
      <w:r w:rsidR="003326C1">
        <w:t>округа</w:t>
      </w:r>
      <w:r w:rsidR="003326C1" w:rsidRPr="002C4067">
        <w:t xml:space="preserve"> использу</w:t>
      </w:r>
      <w:r w:rsidR="003326C1">
        <w:t>е</w:t>
      </w:r>
      <w:r w:rsidR="003326C1" w:rsidRPr="002C4067">
        <w:t xml:space="preserve">тся </w:t>
      </w:r>
      <w:r w:rsidR="003326C1">
        <w:t>природный газ</w:t>
      </w:r>
      <w:r w:rsidRPr="002C4067">
        <w:t>. Характеристика используемого котельно-печного топлива приведена в таблице ниже.</w:t>
      </w:r>
    </w:p>
    <w:p w14:paraId="1AD47A35" w14:textId="30CFED35" w:rsidR="00586F7C" w:rsidRPr="002C4067" w:rsidRDefault="00DF18F8" w:rsidP="001B4926">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95FE9">
        <w:rPr>
          <w:noProof/>
        </w:rPr>
        <w:t>39</w:t>
      </w:r>
      <w:r w:rsidR="00A95700">
        <w:rPr>
          <w:noProof/>
        </w:rPr>
        <w:fldChar w:fldCharType="end"/>
      </w:r>
      <w:r>
        <w:rPr>
          <w:noProof/>
        </w:rPr>
        <w:t xml:space="preserve"> </w:t>
      </w:r>
      <w:r w:rsidRPr="002C4067">
        <w:t xml:space="preserve">– </w:t>
      </w:r>
      <w:r w:rsidR="005C1A94" w:rsidRPr="002C4067">
        <w:t>Особенности характеристик топлива, п</w:t>
      </w:r>
      <w:r w:rsidR="00145BBA" w:rsidRPr="002C4067">
        <w:t>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3340"/>
        <w:gridCol w:w="2147"/>
        <w:gridCol w:w="3542"/>
      </w:tblGrid>
      <w:tr w:rsidR="008013ED" w:rsidRPr="002C4067" w14:paraId="7AFA1B0C" w14:textId="77777777" w:rsidTr="008013ED">
        <w:trPr>
          <w:cantSplit/>
          <w:tblHeader/>
        </w:trPr>
        <w:tc>
          <w:tcPr>
            <w:tcW w:w="572" w:type="pct"/>
            <w:vAlign w:val="center"/>
          </w:tcPr>
          <w:p w14:paraId="6460F2D5" w14:textId="77777777" w:rsidR="008013ED" w:rsidRPr="001B4926" w:rsidRDefault="008013ED" w:rsidP="001B4926">
            <w:pPr>
              <w:pStyle w:val="afffffff1"/>
              <w:rPr>
                <w:b/>
                <w:lang w:eastAsia="ru-RU" w:bidi="ru-RU"/>
              </w:rPr>
            </w:pPr>
            <w:r w:rsidRPr="001B4926">
              <w:rPr>
                <w:b/>
                <w:lang w:eastAsia="ru-RU" w:bidi="ru-RU"/>
              </w:rPr>
              <w:t>№ п/п</w:t>
            </w:r>
          </w:p>
        </w:tc>
        <w:tc>
          <w:tcPr>
            <w:tcW w:w="1638" w:type="pct"/>
            <w:shd w:val="clear" w:color="auto" w:fill="auto"/>
            <w:vAlign w:val="center"/>
          </w:tcPr>
          <w:p w14:paraId="7650BC54" w14:textId="77777777" w:rsidR="008013ED" w:rsidRPr="001B4926" w:rsidRDefault="008013ED" w:rsidP="001B4926">
            <w:pPr>
              <w:pStyle w:val="afffffff1"/>
              <w:rPr>
                <w:b/>
                <w:lang w:eastAsia="ru-RU" w:bidi="ru-RU"/>
              </w:rPr>
            </w:pPr>
            <w:r w:rsidRPr="001B4926">
              <w:rPr>
                <w:b/>
                <w:lang w:eastAsia="ru-RU" w:bidi="ru-RU"/>
              </w:rPr>
              <w:t>Вид топлива</w:t>
            </w:r>
          </w:p>
        </w:tc>
        <w:tc>
          <w:tcPr>
            <w:tcW w:w="1053" w:type="pct"/>
            <w:shd w:val="clear" w:color="auto" w:fill="auto"/>
            <w:vAlign w:val="center"/>
          </w:tcPr>
          <w:p w14:paraId="1255D263" w14:textId="77777777" w:rsidR="008013ED" w:rsidRPr="001B4926" w:rsidRDefault="008013ED" w:rsidP="001B4926">
            <w:pPr>
              <w:pStyle w:val="afffffff1"/>
              <w:rPr>
                <w:b/>
                <w:lang w:eastAsia="ru-RU" w:bidi="ru-RU"/>
              </w:rPr>
            </w:pPr>
            <w:r w:rsidRPr="001B4926">
              <w:rPr>
                <w:b/>
                <w:lang w:eastAsia="ru-RU" w:bidi="ru-RU"/>
              </w:rPr>
              <w:t>Показатель</w:t>
            </w:r>
          </w:p>
        </w:tc>
        <w:tc>
          <w:tcPr>
            <w:tcW w:w="1737" w:type="pct"/>
            <w:shd w:val="clear" w:color="auto" w:fill="auto"/>
            <w:vAlign w:val="center"/>
          </w:tcPr>
          <w:p w14:paraId="0174DACA" w14:textId="77777777" w:rsidR="008013ED" w:rsidRPr="001B4926" w:rsidRDefault="008013ED" w:rsidP="001B4926">
            <w:pPr>
              <w:pStyle w:val="afffffff1"/>
              <w:rPr>
                <w:b/>
                <w:lang w:eastAsia="ru-RU" w:bidi="ru-RU"/>
              </w:rPr>
            </w:pPr>
            <w:r w:rsidRPr="001B4926">
              <w:rPr>
                <w:b/>
                <w:lang w:eastAsia="ru-RU" w:bidi="ru-RU"/>
              </w:rPr>
              <w:t>Значение</w:t>
            </w:r>
          </w:p>
        </w:tc>
      </w:tr>
      <w:tr w:rsidR="008013ED" w:rsidRPr="002C4067" w14:paraId="3EE29CD9" w14:textId="77777777" w:rsidTr="003D6CCF">
        <w:trPr>
          <w:cantSplit/>
          <w:trHeight w:val="785"/>
        </w:trPr>
        <w:tc>
          <w:tcPr>
            <w:tcW w:w="572" w:type="pct"/>
            <w:vAlign w:val="center"/>
          </w:tcPr>
          <w:p w14:paraId="67EC86E1" w14:textId="77777777" w:rsidR="008013ED" w:rsidRPr="002C4067" w:rsidRDefault="008013ED" w:rsidP="001B4926">
            <w:pPr>
              <w:pStyle w:val="afffffff1"/>
            </w:pPr>
            <w:r w:rsidRPr="002C4067">
              <w:t>1</w:t>
            </w:r>
          </w:p>
        </w:tc>
        <w:tc>
          <w:tcPr>
            <w:tcW w:w="1638" w:type="pct"/>
            <w:shd w:val="clear" w:color="auto" w:fill="auto"/>
            <w:vAlign w:val="center"/>
          </w:tcPr>
          <w:p w14:paraId="77FF644A" w14:textId="29FC5E07" w:rsidR="008013ED" w:rsidRPr="002C4067" w:rsidRDefault="003D6CCF" w:rsidP="001B4926">
            <w:pPr>
              <w:pStyle w:val="afffffff1"/>
            </w:pPr>
            <w:r>
              <w:t>Природный газ</w:t>
            </w:r>
          </w:p>
        </w:tc>
        <w:tc>
          <w:tcPr>
            <w:tcW w:w="1053" w:type="pct"/>
            <w:shd w:val="clear" w:color="auto" w:fill="auto"/>
            <w:vAlign w:val="center"/>
          </w:tcPr>
          <w:p w14:paraId="1BB76312" w14:textId="77777777" w:rsidR="008013ED" w:rsidRPr="002C4067" w:rsidRDefault="008013ED" w:rsidP="001B4926">
            <w:pPr>
              <w:pStyle w:val="afffffff1"/>
              <w:rPr>
                <w:lang w:eastAsia="ru-RU" w:bidi="ru-RU"/>
              </w:rPr>
            </w:pPr>
            <w:r w:rsidRPr="002C4067">
              <w:rPr>
                <w:lang w:eastAsia="ru-RU" w:bidi="ru-RU"/>
              </w:rPr>
              <w:t>Он</w:t>
            </w:r>
            <w:r w:rsidRPr="002C4067">
              <w:rPr>
                <w:vertAlign w:val="superscript"/>
                <w:lang w:eastAsia="ru-RU" w:bidi="ru-RU"/>
              </w:rPr>
              <w:t>р</w:t>
            </w:r>
          </w:p>
        </w:tc>
        <w:tc>
          <w:tcPr>
            <w:tcW w:w="1737" w:type="pct"/>
            <w:shd w:val="clear" w:color="auto" w:fill="auto"/>
            <w:vAlign w:val="center"/>
          </w:tcPr>
          <w:p w14:paraId="65606A80" w14:textId="4313D5D1" w:rsidR="008013ED" w:rsidRPr="00273DA2" w:rsidRDefault="00B8530F" w:rsidP="001B4926">
            <w:pPr>
              <w:pStyle w:val="afffffff1"/>
              <w:rPr>
                <w:color w:val="000000" w:themeColor="text1"/>
                <w:lang w:eastAsia="ru-RU" w:bidi="ru-RU"/>
              </w:rPr>
            </w:pPr>
            <w:r>
              <w:rPr>
                <w:color w:val="000000" w:themeColor="text1"/>
                <w:lang w:eastAsia="ru-RU" w:bidi="ru-RU"/>
              </w:rPr>
              <w:t>79</w:t>
            </w:r>
            <w:r w:rsidR="00273DA2" w:rsidRPr="00273DA2">
              <w:rPr>
                <w:color w:val="000000" w:themeColor="text1"/>
                <w:lang w:eastAsia="ru-RU" w:bidi="ru-RU"/>
              </w:rPr>
              <w:t>00-8</w:t>
            </w:r>
            <w:r>
              <w:rPr>
                <w:color w:val="000000" w:themeColor="text1"/>
                <w:lang w:eastAsia="ru-RU" w:bidi="ru-RU"/>
              </w:rPr>
              <w:t>3</w:t>
            </w:r>
            <w:r w:rsidR="00273DA2" w:rsidRPr="00273DA2">
              <w:rPr>
                <w:color w:val="000000" w:themeColor="text1"/>
                <w:lang w:eastAsia="ru-RU" w:bidi="ru-RU"/>
              </w:rPr>
              <w:t>00</w:t>
            </w:r>
            <w:r w:rsidR="008013ED" w:rsidRPr="00273DA2">
              <w:rPr>
                <w:color w:val="000000" w:themeColor="text1"/>
                <w:lang w:eastAsia="ru-RU" w:bidi="ru-RU"/>
              </w:rPr>
              <w:t xml:space="preserve"> ккал/</w:t>
            </w:r>
            <w:r w:rsidR="00DF18F8" w:rsidRPr="00273DA2">
              <w:rPr>
                <w:color w:val="000000" w:themeColor="text1"/>
                <w:lang w:eastAsia="ru-RU" w:bidi="ru-RU"/>
              </w:rPr>
              <w:t>м3</w:t>
            </w:r>
          </w:p>
        </w:tc>
      </w:tr>
    </w:tbl>
    <w:p w14:paraId="2605F825" w14:textId="6BF753F3" w:rsidR="008013ED" w:rsidRPr="002C4067" w:rsidRDefault="008013ED" w:rsidP="001B4926">
      <w:pPr>
        <w:pStyle w:val="aff2"/>
      </w:pPr>
      <w:r w:rsidRPr="002C4067">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w:t>
      </w:r>
      <w:r w:rsidR="00A35FBE">
        <w:t xml:space="preserve">газовые котлы, </w:t>
      </w:r>
      <w:r w:rsidRPr="002C4067">
        <w:t>твердотопливные котлы, печи на твердом топливе, электроотопление).</w:t>
      </w:r>
    </w:p>
    <w:p w14:paraId="4E0D629B" w14:textId="2BD28D73" w:rsidR="00A14618" w:rsidRPr="002C4067" w:rsidRDefault="00145BBA" w:rsidP="00D74E76">
      <w:pPr>
        <w:pStyle w:val="a2"/>
        <w:rPr>
          <w:rStyle w:val="mark"/>
        </w:rPr>
      </w:pPr>
      <w:bookmarkStart w:id="260" w:name="_Toc162259204"/>
      <w:bookmarkStart w:id="261" w:name="_Toc165985090"/>
      <w:bookmarkStart w:id="262" w:name="_Toc205122234"/>
      <w:r w:rsidRPr="002C4067">
        <w:rPr>
          <w:rStyle w:val="ed"/>
        </w:rPr>
        <w:t>О</w:t>
      </w:r>
      <w:r w:rsidR="00274C31" w:rsidRPr="002C4067">
        <w:rPr>
          <w:rStyle w:val="ed"/>
        </w:rPr>
        <w:t xml:space="preserve">писание преобладающего в </w:t>
      </w:r>
      <w:r w:rsidR="00DF18F8">
        <w:rPr>
          <w:rStyle w:val="ed"/>
        </w:rPr>
        <w:t>поселении</w:t>
      </w:r>
      <w:r w:rsidR="00274C31" w:rsidRPr="002C4067">
        <w:rPr>
          <w:rStyle w:val="ed"/>
        </w:rPr>
        <w:t xml:space="preserve"> вида топлива, определяемого по совокупности всех систем теплоснабжения, находящихся в муниципальном образовании</w:t>
      </w:r>
      <w:bookmarkEnd w:id="260"/>
      <w:bookmarkEnd w:id="261"/>
      <w:bookmarkEnd w:id="262"/>
    </w:p>
    <w:p w14:paraId="728CB2DE" w14:textId="2A015E44" w:rsidR="004206F2" w:rsidRPr="002C4067" w:rsidRDefault="00F63CDD" w:rsidP="001B4926">
      <w:pPr>
        <w:pStyle w:val="aff2"/>
        <w:rPr>
          <w:rFonts w:eastAsia="Microsoft YaHei"/>
        </w:rPr>
      </w:pPr>
      <w:r w:rsidRPr="002C4067">
        <w:rPr>
          <w:rFonts w:eastAsia="Microsoft YaHei"/>
        </w:rPr>
        <w:t xml:space="preserve">На </w:t>
      </w:r>
      <w:r w:rsidR="000A5A43" w:rsidRPr="004D0857">
        <w:rPr>
          <w:rFonts w:eastAsia="Microsoft YaHei"/>
        </w:rPr>
        <w:t>территории</w:t>
      </w:r>
      <w:r w:rsidR="00D458C1" w:rsidRPr="004D0857">
        <w:rPr>
          <w:rFonts w:eastAsia="Microsoft YaHei"/>
        </w:rPr>
        <w:t xml:space="preserve"> </w:t>
      </w:r>
      <w:r w:rsidR="00A35FBE" w:rsidRPr="004D0857">
        <w:rPr>
          <w:rFonts w:eastAsia="Microsoft YaHei"/>
        </w:rPr>
        <w:t xml:space="preserve">округа </w:t>
      </w:r>
      <w:r w:rsidR="00356CF4" w:rsidRPr="004D0857">
        <w:rPr>
          <w:rFonts w:eastAsia="Microsoft YaHei"/>
        </w:rPr>
        <w:t xml:space="preserve">действует </w:t>
      </w:r>
      <w:r w:rsidR="00953F4E" w:rsidRPr="004D0857">
        <w:t>2</w:t>
      </w:r>
      <w:r w:rsidR="00D95FE9">
        <w:t>1</w:t>
      </w:r>
      <w:r w:rsidR="003D6CCF" w:rsidRPr="004D0857">
        <w:t xml:space="preserve"> источник </w:t>
      </w:r>
      <w:r w:rsidR="00356CF4" w:rsidRPr="004D0857">
        <w:rPr>
          <w:rFonts w:eastAsia="Microsoft YaHei"/>
        </w:rPr>
        <w:t>централизованного</w:t>
      </w:r>
      <w:r w:rsidR="00356CF4" w:rsidRPr="002C4067">
        <w:rPr>
          <w:rFonts w:eastAsia="Microsoft YaHei"/>
        </w:rPr>
        <w:t xml:space="preserve"> теплоснабжения</w:t>
      </w:r>
      <w:r w:rsidR="00145662" w:rsidRPr="002C4067">
        <w:t>.</w:t>
      </w:r>
      <w:r w:rsidR="004206F2" w:rsidRPr="002C4067">
        <w:rPr>
          <w:rFonts w:eastAsia="Microsoft YaHei"/>
        </w:rPr>
        <w:t xml:space="preserve"> </w:t>
      </w:r>
      <w:r w:rsidR="004206F2" w:rsidRPr="002C4067">
        <w:t xml:space="preserve">В качестве основного вида топлива </w:t>
      </w:r>
      <w:r w:rsidR="00A35FBE" w:rsidRPr="002C4067">
        <w:t>на централизованн</w:t>
      </w:r>
      <w:r w:rsidR="00A35FBE">
        <w:t>ых</w:t>
      </w:r>
      <w:r w:rsidR="00A35FBE" w:rsidRPr="002C4067">
        <w:t xml:space="preserve"> котельн</w:t>
      </w:r>
      <w:r w:rsidR="00A35FBE">
        <w:t>ых</w:t>
      </w:r>
      <w:r w:rsidR="00A35FBE" w:rsidRPr="002C4067">
        <w:t xml:space="preserve"> </w:t>
      </w:r>
      <w:r w:rsidR="00A35FBE">
        <w:t>округа</w:t>
      </w:r>
      <w:r w:rsidR="00A35FBE" w:rsidRPr="002C4067">
        <w:t xml:space="preserve"> </w:t>
      </w:r>
      <w:r w:rsidR="004206F2" w:rsidRPr="002C4067">
        <w:t>использу</w:t>
      </w:r>
      <w:r w:rsidR="003D6CCF">
        <w:t>е</w:t>
      </w:r>
      <w:r w:rsidR="004206F2" w:rsidRPr="002C4067">
        <w:t xml:space="preserve">тся </w:t>
      </w:r>
      <w:r w:rsidR="003D6CCF">
        <w:t>природный газ</w:t>
      </w:r>
      <w:r w:rsidR="004206F2" w:rsidRPr="002C4067">
        <w:t>.</w:t>
      </w:r>
    </w:p>
    <w:p w14:paraId="728965E5" w14:textId="2C5F7344" w:rsidR="00A14618" w:rsidRPr="002C4067" w:rsidRDefault="00FC0CD1" w:rsidP="00D74E76">
      <w:pPr>
        <w:pStyle w:val="a2"/>
      </w:pPr>
      <w:bookmarkStart w:id="263" w:name="_Toc162259205"/>
      <w:bookmarkStart w:id="264" w:name="_Toc165985091"/>
      <w:bookmarkStart w:id="265" w:name="_Toc205122235"/>
      <w:r w:rsidRPr="002C4067">
        <w:rPr>
          <w:rStyle w:val="ed"/>
        </w:rPr>
        <w:t>О</w:t>
      </w:r>
      <w:r w:rsidR="00274C31" w:rsidRPr="002C4067">
        <w:rPr>
          <w:rStyle w:val="ed"/>
        </w:rPr>
        <w:t>писание приоритетного направления развития топливного баланс</w:t>
      </w:r>
      <w:r w:rsidR="00E562F7">
        <w:rPr>
          <w:rStyle w:val="ed"/>
        </w:rPr>
        <w:t xml:space="preserve">а </w:t>
      </w:r>
      <w:bookmarkEnd w:id="263"/>
      <w:bookmarkEnd w:id="264"/>
      <w:r w:rsidR="00633D83" w:rsidRPr="00633D83">
        <w:rPr>
          <w:rStyle w:val="ed"/>
        </w:rPr>
        <w:t>поселения, муниципального округа, городского округа, города федерального значения</w:t>
      </w:r>
      <w:bookmarkEnd w:id="265"/>
      <w:r w:rsidR="00D705B3">
        <w:rPr>
          <w:rStyle w:val="ed"/>
        </w:rPr>
        <w:t xml:space="preserve"> </w:t>
      </w:r>
    </w:p>
    <w:p w14:paraId="1C16EEFD" w14:textId="7B8347B6" w:rsidR="008013ED" w:rsidRPr="002C4067" w:rsidRDefault="003D6CCF" w:rsidP="001B4926">
      <w:pPr>
        <w:pStyle w:val="aff2"/>
      </w:pPr>
      <w:r w:rsidRPr="002C4067">
        <w:rPr>
          <w:rFonts w:eastAsia="Microsoft YaHei"/>
        </w:rPr>
        <w:t xml:space="preserve">На территории </w:t>
      </w:r>
      <w:r w:rsidR="00A35FBE" w:rsidRPr="004D0857">
        <w:t xml:space="preserve">округа действует </w:t>
      </w:r>
      <w:r w:rsidR="00953F4E" w:rsidRPr="004D0857">
        <w:t>2</w:t>
      </w:r>
      <w:r w:rsidR="00D95FE9">
        <w:t>1</w:t>
      </w:r>
      <w:r w:rsidR="00A35FBE" w:rsidRPr="004D0857">
        <w:t xml:space="preserve"> источник централизованного</w:t>
      </w:r>
      <w:r w:rsidR="00A35FBE" w:rsidRPr="002C4067">
        <w:t xml:space="preserve"> теплоснабжения, отапливающи</w:t>
      </w:r>
      <w:r w:rsidR="00D95FE9">
        <w:t>й</w:t>
      </w:r>
      <w:r w:rsidR="00A35FBE" w:rsidRPr="002C4067">
        <w:t xml:space="preserve"> социально-значимые, общественные здания и жилой фонд</w:t>
      </w:r>
      <w:r w:rsidR="00A35FBE">
        <w:t>.</w:t>
      </w:r>
      <w:r w:rsidR="00A35FBE" w:rsidRPr="002C4067">
        <w:t xml:space="preserve"> В качестве основного вида топлива на централизованн</w:t>
      </w:r>
      <w:r w:rsidR="00A35FBE">
        <w:t>ых</w:t>
      </w:r>
      <w:r w:rsidR="00A35FBE" w:rsidRPr="002C4067">
        <w:t xml:space="preserve"> котельн</w:t>
      </w:r>
      <w:r w:rsidR="00A35FBE">
        <w:t>ых</w:t>
      </w:r>
      <w:r w:rsidR="00A35FBE" w:rsidRPr="002C4067">
        <w:t xml:space="preserve"> </w:t>
      </w:r>
      <w:r w:rsidR="00A35FBE">
        <w:t>округа</w:t>
      </w:r>
      <w:r w:rsidR="00A35FBE" w:rsidRPr="002C4067">
        <w:t xml:space="preserve"> использу</w:t>
      </w:r>
      <w:r w:rsidR="00A35FBE">
        <w:t>е</w:t>
      </w:r>
      <w:r w:rsidR="00A35FBE" w:rsidRPr="002C4067">
        <w:t xml:space="preserve">тся </w:t>
      </w:r>
      <w:r w:rsidR="00A35FBE">
        <w:t>природный газ</w:t>
      </w:r>
      <w:r w:rsidR="007E2E9D">
        <w:t>.</w:t>
      </w:r>
    </w:p>
    <w:p w14:paraId="36DB2FDC" w14:textId="1DF110C7" w:rsidR="001703E1" w:rsidRPr="002C4067" w:rsidRDefault="00A6466F" w:rsidP="001B4926">
      <w:pPr>
        <w:pStyle w:val="aff2"/>
      </w:pPr>
      <w:r w:rsidRPr="002C4067">
        <w:t>Перево</w:t>
      </w:r>
      <w:r w:rsidR="00787B99" w:rsidRPr="002C4067">
        <w:t xml:space="preserve">д </w:t>
      </w:r>
      <w:r w:rsidRPr="002C4067">
        <w:t>источник</w:t>
      </w:r>
      <w:r w:rsidR="00A35FBE">
        <w:t>ов</w:t>
      </w:r>
      <w:r w:rsidRPr="002C4067">
        <w:t xml:space="preserve"> </w:t>
      </w:r>
      <w:r w:rsidR="00061D3E" w:rsidRPr="002C4067">
        <w:t>централизованного теплоснабжения</w:t>
      </w:r>
      <w:r w:rsidRPr="002C4067">
        <w:t xml:space="preserve"> на другие виды топлива не планирует</w:t>
      </w:r>
      <w:r w:rsidR="008013ED" w:rsidRPr="002C4067">
        <w:t>ся</w:t>
      </w:r>
      <w:r w:rsidR="00061D3E" w:rsidRPr="002C4067">
        <w:t>.</w:t>
      </w:r>
    </w:p>
    <w:p w14:paraId="11C7DD7F" w14:textId="6EE58D58" w:rsidR="005D6D1F" w:rsidRPr="00C333CF" w:rsidRDefault="00EA0D24" w:rsidP="00D74E76">
      <w:pPr>
        <w:pStyle w:val="a2"/>
      </w:pPr>
      <w:bookmarkStart w:id="266" w:name="_Toc32481129"/>
      <w:bookmarkStart w:id="267" w:name="_Toc162259206"/>
      <w:bookmarkStart w:id="268" w:name="_Toc165985092"/>
      <w:bookmarkStart w:id="269" w:name="_Toc205122236"/>
      <w:r w:rsidRPr="002C4067">
        <w:t>Изменения, произошедшие в топливных балансах источник</w:t>
      </w:r>
      <w:r w:rsidR="00B41FCD" w:rsidRPr="002C4067">
        <w:t>ов</w:t>
      </w:r>
      <w:r w:rsidRPr="002C4067">
        <w:t xml:space="preserve"> тепловой энергии </w:t>
      </w:r>
      <w:r w:rsidR="00B41FCD" w:rsidRPr="002C4067">
        <w:t xml:space="preserve">системе обеспечения топливом </w:t>
      </w:r>
      <w:r w:rsidR="00633D83" w:rsidRPr="00633D83">
        <w:t>поселения, муниципального округа, городского округа, города федерального значения</w:t>
      </w:r>
      <w:r w:rsidRPr="002C4067">
        <w:t xml:space="preserve"> за период, </w:t>
      </w:r>
      <w:r w:rsidR="00042A16" w:rsidRPr="002C4067">
        <w:t>предшествующий разработке (актуализации) схемы теплоснабжения</w:t>
      </w:r>
      <w:bookmarkStart w:id="270" w:name="_Toc422303789"/>
      <w:bookmarkStart w:id="271" w:name="_Toc422303790"/>
      <w:bookmarkEnd w:id="266"/>
      <w:bookmarkEnd w:id="267"/>
      <w:bookmarkEnd w:id="268"/>
      <w:bookmarkEnd w:id="269"/>
    </w:p>
    <w:p w14:paraId="3B890B0F" w14:textId="51BD091D" w:rsidR="00C333CF" w:rsidRPr="00172C65" w:rsidRDefault="00C333CF" w:rsidP="00FA1C46">
      <w:pPr>
        <w:pStyle w:val="aff2"/>
      </w:pPr>
      <w:r w:rsidRPr="00172C65">
        <w:rPr>
          <w:rFonts w:eastAsia="Microsoft YaHei"/>
        </w:rPr>
        <w:t xml:space="preserve">На основании полученных данных были актуализированы сведения по топливным балансам в зоне действия источника теплоснабжения по состоянию на </w:t>
      </w:r>
      <w:r w:rsidR="007E2E9D">
        <w:rPr>
          <w:rFonts w:eastAsia="Microsoft YaHei"/>
        </w:rPr>
        <w:t>начало 2025</w:t>
      </w:r>
      <w:r w:rsidRPr="00172C65">
        <w:rPr>
          <w:rFonts w:eastAsia="Microsoft YaHei"/>
        </w:rPr>
        <w:t xml:space="preserve"> г.</w:t>
      </w:r>
    </w:p>
    <w:p w14:paraId="4A9BA7BD" w14:textId="20A2A2E3" w:rsidR="009D61FF" w:rsidRDefault="00274C31" w:rsidP="00FB3DF5">
      <w:pPr>
        <w:pStyle w:val="a1"/>
      </w:pPr>
      <w:bookmarkStart w:id="272" w:name="_Toc162259207"/>
      <w:bookmarkStart w:id="273" w:name="_Toc165985093"/>
      <w:bookmarkStart w:id="274" w:name="_Toc205122237"/>
      <w:bookmarkEnd w:id="270"/>
      <w:r w:rsidRPr="002C4067">
        <w:t>Надежность теплоснабжения</w:t>
      </w:r>
      <w:bookmarkEnd w:id="272"/>
      <w:bookmarkEnd w:id="273"/>
      <w:bookmarkEnd w:id="274"/>
    </w:p>
    <w:p w14:paraId="3034979C" w14:textId="77777777" w:rsidR="00517EF6" w:rsidRPr="002C4067" w:rsidRDefault="00517EF6" w:rsidP="00060594">
      <w:pPr>
        <w:pStyle w:val="aff2"/>
      </w:pPr>
      <w:r w:rsidRPr="002C4067">
        <w:t>В соответствии с указаниями</w:t>
      </w:r>
      <w:r w:rsidR="00E615B9" w:rsidRPr="002C4067">
        <w:t>,</w:t>
      </w:r>
      <w:r w:rsidRPr="002C4067">
        <w:t xml:space="preserve"> </w:t>
      </w:r>
      <w:r w:rsidR="00E615B9" w:rsidRPr="002C4067">
        <w:t xml:space="preserve">приведенными </w:t>
      </w:r>
      <w:r w:rsidRPr="002C4067">
        <w:t>в</w:t>
      </w:r>
      <w:r w:rsidR="00851204" w:rsidRPr="002C4067">
        <w:t xml:space="preserve"> </w:t>
      </w:r>
      <w:r w:rsidR="00E615B9" w:rsidRPr="002C4067">
        <w:t>СП 124.13330.2012 «Свод правил. Тепловые сети. Актуализированная редакция СНиП 41-02-2003»,</w:t>
      </w:r>
      <w:r w:rsidRPr="002C4067">
        <w:t xml:space="preserve"> потребители теплоты по надежности теплоснабжения делятся на три категории: </w:t>
      </w:r>
    </w:p>
    <w:p w14:paraId="6CA9004E" w14:textId="6406C6FB" w:rsidR="00517EF6" w:rsidRPr="00C333CF" w:rsidRDefault="00BC55C3" w:rsidP="0060330C">
      <w:pPr>
        <w:pStyle w:val="afffffff9"/>
        <w:numPr>
          <w:ilvl w:val="0"/>
          <w:numId w:val="34"/>
        </w:numPr>
      </w:pPr>
      <w:r w:rsidRPr="00C333CF">
        <w:t>п</w:t>
      </w:r>
      <w:r w:rsidR="00517EF6" w:rsidRPr="00C333CF">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C333CF">
        <w:t>ГОСТ 30494-2011 «Межгосударственный стандарт. Здания жилые и общественные. Параметры микроклимата в помещениях»</w:t>
      </w:r>
      <w:r w:rsidR="00517EF6" w:rsidRPr="00C333CF">
        <w:t xml:space="preserve">. Например, больницы, родильные </w:t>
      </w:r>
      <w:r w:rsidR="00517EF6" w:rsidRPr="00C333CF">
        <w:lastRenderedPageBreak/>
        <w:t>дома, детские дошкольные учреждения с круглосуточным пребыванием детей, картинные галереи, химические и специальные производства, шахты и т.п.</w:t>
      </w:r>
      <w:r w:rsidR="008163FC">
        <w:t>;</w:t>
      </w:r>
    </w:p>
    <w:p w14:paraId="2A7D98DD" w14:textId="69F897C9" w:rsidR="00517EF6" w:rsidRPr="00C333CF" w:rsidRDefault="00BC55C3" w:rsidP="0060330C">
      <w:pPr>
        <w:pStyle w:val="afffffff9"/>
        <w:numPr>
          <w:ilvl w:val="0"/>
          <w:numId w:val="34"/>
        </w:numPr>
      </w:pPr>
      <w:r w:rsidRPr="00C333CF">
        <w:t>в</w:t>
      </w:r>
      <w:r w:rsidR="00517EF6" w:rsidRPr="00C333CF">
        <w:t>торая категория – потребители, допускающие снижение температуры в отапливаемых помещениях на перио</w:t>
      </w:r>
      <w:r w:rsidR="00787B99" w:rsidRPr="00C333CF">
        <w:t xml:space="preserve">д </w:t>
      </w:r>
      <w:r w:rsidR="00517EF6" w:rsidRPr="00C333CF">
        <w:t>ликвидации аварии, но не более 54</w:t>
      </w:r>
      <w:r w:rsidR="00706BCF" w:rsidRPr="00C333CF">
        <w:t xml:space="preserve"> </w:t>
      </w:r>
      <w:r w:rsidR="00517EF6" w:rsidRPr="00C333CF">
        <w:t>ч</w:t>
      </w:r>
      <w:r w:rsidR="00706BCF" w:rsidRPr="00C333CF">
        <w:t>а</w:t>
      </w:r>
      <w:r w:rsidR="008163FC">
        <w:t>сов</w:t>
      </w:r>
      <w:r w:rsidR="00517EF6" w:rsidRPr="00C333CF">
        <w:t>: жилые и общественные здания до 12°С, промышленных зданий до 8°С</w:t>
      </w:r>
      <w:r w:rsidR="008163FC">
        <w:t>;</w:t>
      </w:r>
    </w:p>
    <w:p w14:paraId="2F5E18BF" w14:textId="00E3E4AF" w:rsidR="00517EF6" w:rsidRPr="00C333CF" w:rsidRDefault="00BC55C3" w:rsidP="0060330C">
      <w:pPr>
        <w:pStyle w:val="afffffff9"/>
        <w:numPr>
          <w:ilvl w:val="0"/>
          <w:numId w:val="34"/>
        </w:numPr>
      </w:pPr>
      <w:r w:rsidRPr="00C333CF">
        <w:t>т</w:t>
      </w:r>
      <w:r w:rsidR="00517EF6" w:rsidRPr="00C333CF">
        <w:t xml:space="preserve">ретья категория – остальные потребители. </w:t>
      </w:r>
    </w:p>
    <w:p w14:paraId="325EE81D" w14:textId="77777777" w:rsidR="00517EF6" w:rsidRPr="002C4067" w:rsidRDefault="00517EF6" w:rsidP="00060594">
      <w:pPr>
        <w:pStyle w:val="aff2"/>
      </w:pPr>
      <w:r w:rsidRPr="002C4067">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2C4067">
        <w:t>оятности безотказной работы [Р];</w:t>
      </w:r>
      <w:r w:rsidRPr="002C4067">
        <w:t xml:space="preserve"> коэффициенту готовности [Кг] и живучести [Ж]. </w:t>
      </w:r>
    </w:p>
    <w:p w14:paraId="7DFB6CF5" w14:textId="77777777" w:rsidR="008F7ED6" w:rsidRPr="002C4067" w:rsidRDefault="00544264" w:rsidP="00060594">
      <w:pPr>
        <w:pStyle w:val="aff2"/>
      </w:pPr>
      <w:r w:rsidRPr="002C4067">
        <w:t>М</w:t>
      </w:r>
      <w:r w:rsidR="00517EF6" w:rsidRPr="002C4067">
        <w:t xml:space="preserve">инимально допустимые показатели вероятности безотказной работы следует принимать: </w:t>
      </w:r>
    </w:p>
    <w:p w14:paraId="318FFDB3" w14:textId="1607E91E" w:rsidR="008F7ED6" w:rsidRPr="002C4067" w:rsidRDefault="00517EF6" w:rsidP="0060330C">
      <w:pPr>
        <w:pStyle w:val="afffffff9"/>
        <w:numPr>
          <w:ilvl w:val="0"/>
          <w:numId w:val="35"/>
        </w:numPr>
      </w:pPr>
      <w:r w:rsidRPr="002C4067">
        <w:t xml:space="preserve">для источника теплоты - 0,97; </w:t>
      </w:r>
    </w:p>
    <w:p w14:paraId="7C0477E4" w14:textId="45048042" w:rsidR="008F7ED6" w:rsidRPr="002C4067" w:rsidRDefault="00517EF6" w:rsidP="0060330C">
      <w:pPr>
        <w:pStyle w:val="afffffff9"/>
        <w:numPr>
          <w:ilvl w:val="0"/>
          <w:numId w:val="35"/>
        </w:numPr>
      </w:pPr>
      <w:r w:rsidRPr="002C4067">
        <w:t xml:space="preserve">для тепловых сетей - 0,9; </w:t>
      </w:r>
    </w:p>
    <w:p w14:paraId="52786B0D" w14:textId="58B93FB0" w:rsidR="008F7ED6" w:rsidRPr="002C4067" w:rsidRDefault="00517EF6" w:rsidP="0060330C">
      <w:pPr>
        <w:pStyle w:val="afffffff9"/>
        <w:numPr>
          <w:ilvl w:val="0"/>
          <w:numId w:val="35"/>
        </w:numPr>
      </w:pPr>
      <w:r w:rsidRPr="002C4067">
        <w:t xml:space="preserve">для потребителя теплоты - 0,99. </w:t>
      </w:r>
    </w:p>
    <w:p w14:paraId="1E1C0793" w14:textId="77777777" w:rsidR="00517EF6" w:rsidRPr="00060594" w:rsidRDefault="00517EF6" w:rsidP="00060594">
      <w:pPr>
        <w:pStyle w:val="aff2"/>
      </w:pPr>
      <w:r w:rsidRPr="00060594">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345B4B46" w14:textId="77777777" w:rsidR="00517EF6" w:rsidRPr="00060594" w:rsidRDefault="00517EF6" w:rsidP="00060594">
      <w:pPr>
        <w:pStyle w:val="aff2"/>
      </w:pPr>
      <w:r w:rsidRPr="00060594">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060594">
        <w:t>М</w:t>
      </w:r>
      <w:r w:rsidRPr="00060594">
        <w:t xml:space="preserve">инимально допустимый показатель готовности системы централизованного теплоснабжения к исправной работе принимается равным 0,97. </w:t>
      </w:r>
    </w:p>
    <w:p w14:paraId="2D63911A" w14:textId="46C903C4" w:rsidR="00517EF6" w:rsidRPr="00060594" w:rsidRDefault="00517EF6" w:rsidP="00060594">
      <w:pPr>
        <w:pStyle w:val="aff2"/>
      </w:pPr>
      <w:r w:rsidRPr="00060594">
        <w:t>Методика расчета показателей надежности</w:t>
      </w:r>
      <w:r w:rsidR="008163FC">
        <w:t xml:space="preserve"> применена</w:t>
      </w:r>
      <w:r w:rsidR="00544264" w:rsidRPr="00060594">
        <w:t xml:space="preserve"> в </w:t>
      </w:r>
      <w:r w:rsidR="002C5110" w:rsidRPr="00060594">
        <w:t>соответствии</w:t>
      </w:r>
      <w:r w:rsidR="00544264" w:rsidRPr="00060594">
        <w:t xml:space="preserve"> Методическими указаниями по разработке схем теплоснабжения (</w:t>
      </w:r>
      <w:r w:rsidR="00E615B9" w:rsidRPr="00060594">
        <w:t>утв. Приказом Минэнерго России от 05.03.2019 № 212 «Об утверждении Методических указаний по разработке схем теплоснабжения»</w:t>
      </w:r>
      <w:r w:rsidR="00544264" w:rsidRPr="00060594">
        <w:t>)</w:t>
      </w:r>
      <w:r w:rsidR="008163FC">
        <w:t>.</w:t>
      </w:r>
    </w:p>
    <w:p w14:paraId="5FC24FA9" w14:textId="77777777" w:rsidR="00517EF6" w:rsidRPr="00060594" w:rsidRDefault="00517EF6" w:rsidP="00060594">
      <w:pPr>
        <w:pStyle w:val="aff2"/>
      </w:pPr>
      <w:r w:rsidRPr="00060594">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060594">
        <w:t>е</w:t>
      </w:r>
      <w:r w:rsidR="00EE0FAC" w:rsidRPr="00060594">
        <w:t>нного ниже алгоритма:</w:t>
      </w:r>
    </w:p>
    <w:p w14:paraId="3C76EF98" w14:textId="508C9D82" w:rsidR="00517EF6" w:rsidRPr="00C333CF" w:rsidRDefault="0055093E" w:rsidP="0060330C">
      <w:pPr>
        <w:pStyle w:val="afffffff9"/>
        <w:numPr>
          <w:ilvl w:val="0"/>
          <w:numId w:val="36"/>
        </w:numPr>
      </w:pPr>
      <w:r w:rsidRPr="00C333CF">
        <w:t>о</w:t>
      </w:r>
      <w:r w:rsidR="00517EF6" w:rsidRPr="00C333CF">
        <w:t>предел</w:t>
      </w:r>
      <w:r w:rsidR="008163FC">
        <w:t>яется</w:t>
      </w:r>
      <w:r w:rsidR="00517EF6" w:rsidRPr="00C333CF">
        <w:t xml:space="preserve"> путь передачи теплоносителя от источника до потребителя, по отношению к которому выполняется расчет вероятности бе</w:t>
      </w:r>
      <w:r w:rsidR="00EE0FAC" w:rsidRPr="00C333CF">
        <w:t>зотказной работы тепловой сети;</w:t>
      </w:r>
    </w:p>
    <w:p w14:paraId="39D274F5" w14:textId="77777777" w:rsidR="00517EF6" w:rsidRPr="00C333CF" w:rsidRDefault="0055093E" w:rsidP="0060330C">
      <w:pPr>
        <w:pStyle w:val="afffffff9"/>
        <w:numPr>
          <w:ilvl w:val="0"/>
          <w:numId w:val="36"/>
        </w:numPr>
      </w:pPr>
      <w:r w:rsidRPr="00C333CF">
        <w:t>н</w:t>
      </w:r>
      <w:r w:rsidR="00517EF6" w:rsidRPr="00C333CF">
        <w:t>а первом этапе расчета устанавливается перечень участков теплопроводов, состав</w:t>
      </w:r>
      <w:r w:rsidR="00EE0FAC" w:rsidRPr="00C333CF">
        <w:t>ляющих этот путь;</w:t>
      </w:r>
    </w:p>
    <w:p w14:paraId="59DDB391" w14:textId="77777777" w:rsidR="00517EF6" w:rsidRPr="00C333CF" w:rsidRDefault="0055093E" w:rsidP="0060330C">
      <w:pPr>
        <w:pStyle w:val="afffffff9"/>
        <w:numPr>
          <w:ilvl w:val="0"/>
          <w:numId w:val="36"/>
        </w:numPr>
      </w:pPr>
      <w:r w:rsidRPr="00C333CF">
        <w:t>д</w:t>
      </w:r>
      <w:r w:rsidR="00517EF6" w:rsidRPr="00C333CF">
        <w:t xml:space="preserve">ля каждого участка тепловой сети устанавливаются: </w:t>
      </w:r>
      <w:r w:rsidR="009C38E7" w:rsidRPr="00C333CF">
        <w:t xml:space="preserve">год </w:t>
      </w:r>
      <w:r w:rsidR="00517EF6" w:rsidRPr="00C333CF">
        <w:t>его ввода в эксплу</w:t>
      </w:r>
      <w:r w:rsidR="00CB0895" w:rsidRPr="00C333CF">
        <w:t>атацию;</w:t>
      </w:r>
      <w:r w:rsidR="00EE0FAC" w:rsidRPr="00C333CF">
        <w:t xml:space="preserve"> диаметр и протяженность;</w:t>
      </w:r>
      <w:r w:rsidR="00517EF6" w:rsidRPr="00C333CF">
        <w:t xml:space="preserve"> </w:t>
      </w:r>
    </w:p>
    <w:p w14:paraId="293EB657" w14:textId="77777777" w:rsidR="00517EF6" w:rsidRPr="00C333CF" w:rsidRDefault="0055093E" w:rsidP="0060330C">
      <w:pPr>
        <w:pStyle w:val="afffffff9"/>
        <w:numPr>
          <w:ilvl w:val="0"/>
          <w:numId w:val="36"/>
        </w:numPr>
      </w:pPr>
      <w:r w:rsidRPr="00C333CF">
        <w:t>н</w:t>
      </w:r>
      <w:r w:rsidR="00517EF6" w:rsidRPr="00C333CF">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C333CF">
        <w:t>вливаются следующие зависимости.</w:t>
      </w:r>
    </w:p>
    <w:p w14:paraId="42C1305F" w14:textId="77777777" w:rsidR="00BC55C3" w:rsidRPr="002C4067" w:rsidRDefault="00BC55C3" w:rsidP="00060594">
      <w:pPr>
        <w:pStyle w:val="aff2"/>
      </w:pPr>
      <w:r w:rsidRPr="002C4067">
        <w:t>Ниже приведены основные расчетные зависимости, используемые при расчете показателей надежности систем теплоснабжения:</w:t>
      </w:r>
    </w:p>
    <w:p w14:paraId="08698DC6" w14:textId="4F277AFF" w:rsidR="00517EF6" w:rsidRPr="00060594" w:rsidRDefault="00517EF6" w:rsidP="0060330C">
      <w:pPr>
        <w:pStyle w:val="aff2"/>
        <w:numPr>
          <w:ilvl w:val="1"/>
          <w:numId w:val="21"/>
        </w:numPr>
        <w:rPr>
          <w:rStyle w:val="FontStyle11"/>
          <w:rFonts w:ascii="Segoe UI" w:hAnsi="Segoe UI"/>
          <w:sz w:val="22"/>
        </w:rPr>
      </w:pPr>
      <w:r w:rsidRPr="00060594">
        <w:rPr>
          <w:rStyle w:val="FontStyle11"/>
          <w:rFonts w:ascii="Segoe UI" w:hAnsi="Segoe UI"/>
          <w:sz w:val="22"/>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5B273F" w:rsidRPr="00060594" w14:paraId="2BE42F6F" w14:textId="77777777" w:rsidTr="00D60195">
        <w:trPr>
          <w:jc w:val="center"/>
        </w:trPr>
        <w:tc>
          <w:tcPr>
            <w:tcW w:w="8186" w:type="dxa"/>
            <w:vAlign w:val="center"/>
          </w:tcPr>
          <w:p w14:paraId="54708F90" w14:textId="77777777" w:rsidR="00517EF6" w:rsidRPr="00060594" w:rsidRDefault="00D224E5" w:rsidP="008C00BB">
            <w:pPr>
              <w:pStyle w:val="aff2"/>
              <w:ind w:firstLine="2454"/>
            </w:pPr>
            <m:oMath>
              <m:r>
                <m:rPr>
                  <m:sty m:val="p"/>
                </m:rPr>
                <w:rPr>
                  <w:rFonts w:ascii="Cambria Math" w:hAnsi="Cambria Math"/>
                </w:rPr>
                <w:sym w:font="Symbol" w:char="F06C"/>
              </m:r>
              <m:r>
                <m:rPr>
                  <m:sty m:val="p"/>
                </m:rPr>
                <w:rPr>
                  <w:rFonts w:ascii="Cambria Math" w:hAnsi="Cambria Math"/>
                </w:rPr>
                <m:t>=</m:t>
              </m:r>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w:rPr>
                              <w:rFonts w:ascii="Cambria Math" w:hAnsi="Cambria Math"/>
                            </w:rPr>
                            <m:t>τ</m:t>
                          </m:r>
                        </m:e>
                        <m:sup>
                          <m:r>
                            <m:rPr>
                              <m:sty m:val="p"/>
                            </m:rPr>
                            <w:rPr>
                              <w:rFonts w:ascii="Cambria Math" w:hAnsi="Cambria Math"/>
                            </w:rPr>
                            <m:t>экспл</m:t>
                          </m:r>
                        </m:sup>
                      </m:sSup>
                    </m:e>
                  </m:d>
                </m:e>
                <m:sup>
                  <m:r>
                    <w:rPr>
                      <w:rFonts w:ascii="Cambria Math" w:hAnsi="Cambria Math"/>
                    </w:rPr>
                    <m:t>α</m:t>
                  </m:r>
                  <m:r>
                    <m:rPr>
                      <m:sty m:val="p"/>
                    </m:rPr>
                    <w:rPr>
                      <w:rFonts w:ascii="Cambria Math" w:hAnsi="Cambria Math"/>
                    </w:rPr>
                    <m:t>-1</m:t>
                  </m:r>
                </m:sup>
              </m:sSup>
            </m:oMath>
            <w:r w:rsidR="00517EF6" w:rsidRPr="00060594">
              <w:t>, 1/(км·ч)</w:t>
            </w:r>
          </w:p>
        </w:tc>
        <w:tc>
          <w:tcPr>
            <w:tcW w:w="1181" w:type="dxa"/>
            <w:vAlign w:val="center"/>
          </w:tcPr>
          <w:p w14:paraId="7D406EB6" w14:textId="12171963" w:rsidR="00517EF6" w:rsidRPr="00060594" w:rsidRDefault="00517EF6" w:rsidP="00060594">
            <w:pPr>
              <w:pStyle w:val="aff2"/>
            </w:pPr>
            <w:bookmarkStart w:id="275" w:name="_Ref374096555"/>
            <w:r w:rsidRPr="00060594">
              <w:rPr>
                <w:rStyle w:val="FontStyle11"/>
                <w:rFonts w:ascii="Segoe UI" w:hAnsi="Segoe UI"/>
                <w:sz w:val="22"/>
              </w:rPr>
              <w:t>(</w:t>
            </w:r>
            <w:r w:rsidR="008A3CE6" w:rsidRPr="00060594">
              <w:rPr>
                <w:rStyle w:val="FontStyle11"/>
                <w:rFonts w:ascii="Segoe UI" w:hAnsi="Segoe UI"/>
                <w:sz w:val="22"/>
              </w:rPr>
              <w:fldChar w:fldCharType="begin"/>
            </w:r>
            <w:r w:rsidRPr="00060594">
              <w:rPr>
                <w:rStyle w:val="FontStyle11"/>
                <w:rFonts w:ascii="Segoe UI" w:hAnsi="Segoe UI"/>
                <w:sz w:val="22"/>
              </w:rPr>
              <w:instrText xml:space="preserve"> SEQ Список_формул \* ARABIC </w:instrText>
            </w:r>
            <w:r w:rsidR="008A3CE6" w:rsidRPr="00060594">
              <w:rPr>
                <w:rStyle w:val="FontStyle11"/>
                <w:rFonts w:ascii="Segoe UI" w:hAnsi="Segoe UI"/>
                <w:sz w:val="22"/>
              </w:rPr>
              <w:fldChar w:fldCharType="separate"/>
            </w:r>
            <w:r w:rsidR="00C83B43">
              <w:rPr>
                <w:rStyle w:val="FontStyle11"/>
                <w:rFonts w:ascii="Segoe UI" w:hAnsi="Segoe UI"/>
                <w:noProof/>
                <w:sz w:val="22"/>
              </w:rPr>
              <w:t>1</w:t>
            </w:r>
            <w:r w:rsidR="008A3CE6" w:rsidRPr="00060594">
              <w:rPr>
                <w:rStyle w:val="FontStyle11"/>
                <w:rFonts w:ascii="Segoe UI" w:hAnsi="Segoe UI"/>
                <w:sz w:val="22"/>
              </w:rPr>
              <w:fldChar w:fldCharType="end"/>
            </w:r>
            <w:r w:rsidRPr="00060594">
              <w:rPr>
                <w:rStyle w:val="FontStyle11"/>
                <w:rFonts w:ascii="Segoe UI" w:hAnsi="Segoe UI"/>
                <w:sz w:val="22"/>
              </w:rPr>
              <w:t>)</w:t>
            </w:r>
            <w:bookmarkEnd w:id="275"/>
          </w:p>
        </w:tc>
      </w:tr>
    </w:tbl>
    <w:p w14:paraId="6BFC7DC7" w14:textId="77777777" w:rsidR="00517EF6" w:rsidRPr="00060594" w:rsidRDefault="00517EF6" w:rsidP="00060594">
      <w:pPr>
        <w:pStyle w:val="aff2"/>
        <w:rPr>
          <w:rStyle w:val="FontStyle11"/>
          <w:rFonts w:ascii="Segoe UI" w:hAnsi="Segoe UI"/>
          <w:sz w:val="22"/>
        </w:rPr>
      </w:pPr>
      <w:r w:rsidRPr="00060594">
        <w:rPr>
          <w:rStyle w:val="FontStyle11"/>
          <w:rFonts w:ascii="Segoe UI" w:hAnsi="Segoe UI"/>
          <w:sz w:val="22"/>
        </w:rPr>
        <w:lastRenderedPageBreak/>
        <w:t>где</w:t>
      </w:r>
      <w:r w:rsidR="002F5504" w:rsidRPr="00060594">
        <w:rPr>
          <w:rStyle w:val="FontStyle11"/>
          <w:rFonts w:ascii="Segoe UI" w:hAnsi="Segoe UI"/>
          <w:sz w:val="22"/>
        </w:rPr>
        <w:t xml:space="preserve">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060594">
        <w:rPr>
          <w:rStyle w:val="FontStyle11"/>
          <w:rFonts w:ascii="Segoe UI" w:hAnsi="Segoe UI"/>
          <w:sz w:val="22"/>
        </w:rPr>
        <w:t xml:space="preserve"> – начальная интенсивность отказов теплопровода, соответствующая периоду нормальной эксплуатации,</w:t>
      </w:r>
      <w:r w:rsidRPr="00060594">
        <w:t xml:space="preserve"> 1/(км·ч)</w:t>
      </w:r>
      <w:r w:rsidRPr="00060594">
        <w:rPr>
          <w:rStyle w:val="FontStyle11"/>
          <w:rFonts w:ascii="Segoe UI" w:hAnsi="Segoe UI"/>
          <w:sz w:val="22"/>
        </w:rPr>
        <w:t>;</w:t>
      </w:r>
    </w:p>
    <w:p w14:paraId="50722DEF" w14:textId="77777777" w:rsidR="00517EF6" w:rsidRPr="00060594" w:rsidRDefault="00A25757" w:rsidP="00060594">
      <w:pPr>
        <w:pStyle w:val="aff2"/>
        <w:rPr>
          <w:rStyle w:val="FontStyle11"/>
          <w:rFonts w:ascii="Segoe UI" w:hAnsi="Segoe UI"/>
          <w:sz w:val="22"/>
        </w:rPr>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oMath>
      <w:r w:rsidR="00517EF6" w:rsidRPr="00060594">
        <w:rPr>
          <w:rStyle w:val="FontStyle11"/>
          <w:rFonts w:ascii="Segoe UI" w:hAnsi="Segoe UI"/>
          <w:sz w:val="22"/>
        </w:rPr>
        <w:t>- продолжительность эксплуатации участка, лет;</w:t>
      </w:r>
    </w:p>
    <w:p w14:paraId="4759005E" w14:textId="2F0EAD1B" w:rsidR="00517EF6" w:rsidRPr="00060594" w:rsidRDefault="00517EF6" w:rsidP="00060594">
      <w:pPr>
        <w:pStyle w:val="aff2"/>
        <w:rPr>
          <w:rStyle w:val="FontStyle11"/>
          <w:rFonts w:ascii="Segoe UI" w:hAnsi="Segoe UI"/>
          <w:sz w:val="22"/>
        </w:rPr>
      </w:pPr>
      <w:r w:rsidRPr="00060594">
        <w:rPr>
          <w:rStyle w:val="FontStyle11"/>
          <w:rFonts w:ascii="Segoe UI" w:hAnsi="Segoe UI"/>
          <w:sz w:val="22"/>
        </w:rPr>
        <w:t>α- коэффициент, учитывающий продолж</w:t>
      </w:r>
      <w:r w:rsidR="00CB0895" w:rsidRPr="00060594">
        <w:rPr>
          <w:rStyle w:val="FontStyle11"/>
          <w:rFonts w:ascii="Segoe UI" w:hAnsi="Segoe UI"/>
          <w:sz w:val="22"/>
        </w:rPr>
        <w:t>ительность эксплуатации участка</w:t>
      </w:r>
      <w:r w:rsidR="008C00BB">
        <w:rPr>
          <w:rStyle w:val="FontStyle11"/>
          <w:rFonts w:ascii="Segoe UI" w:hAnsi="Segoe UI"/>
          <w:sz w:val="22"/>
        </w:rPr>
        <w:t>:</w:t>
      </w:r>
    </w:p>
    <w:tbl>
      <w:tblPr>
        <w:tblW w:w="0" w:type="auto"/>
        <w:jc w:val="center"/>
        <w:tblLook w:val="04A0" w:firstRow="1" w:lastRow="0" w:firstColumn="1" w:lastColumn="0" w:noHBand="0" w:noVBand="1"/>
      </w:tblPr>
      <w:tblGrid>
        <w:gridCol w:w="8186"/>
        <w:gridCol w:w="1181"/>
      </w:tblGrid>
      <w:tr w:rsidR="005B273F" w:rsidRPr="00060594" w14:paraId="31C75500" w14:textId="77777777" w:rsidTr="00D60195">
        <w:trPr>
          <w:jc w:val="center"/>
        </w:trPr>
        <w:tc>
          <w:tcPr>
            <w:tcW w:w="8186" w:type="dxa"/>
            <w:vAlign w:val="center"/>
          </w:tcPr>
          <w:p w14:paraId="3C6FE81F" w14:textId="77777777" w:rsidR="00517EF6" w:rsidRPr="00060594" w:rsidRDefault="00D224E5" w:rsidP="00060594">
            <w:pPr>
              <w:pStyle w:val="aff2"/>
            </w:pPr>
            <m:oMathPara>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0&lt;</m:t>
                        </m:r>
                        <m:sSup>
                          <m:sSupPr>
                            <m:ctrlPr>
                              <w:rPr>
                                <w:rFonts w:ascii="Cambria Math" w:hAnsi="Cambria Math"/>
                              </w:rPr>
                            </m:ctrlPr>
                          </m:sSupPr>
                          <m:e>
                            <m:r>
                              <w:rPr>
                                <w:rFonts w:ascii="Cambria Math" w:hAnsi="Cambria Math"/>
                              </w:rPr>
                              <m:t>τ</m:t>
                            </m:r>
                          </m:e>
                          <m:sup>
                            <m:r>
                              <m:rPr>
                                <m:sty m:val="p"/>
                              </m:rPr>
                              <w:rPr>
                                <w:rFonts w:ascii="Cambria Math" w:hAnsi="Cambria Math"/>
                              </w:rPr>
                              <m:t>экспл</m:t>
                            </m:r>
                          </m:sup>
                        </m:sSup>
                        <m:r>
                          <m:rPr>
                            <m:sty m:val="p"/>
                          </m:rPr>
                          <w:rPr>
                            <w:rFonts w:ascii="Cambria Math" w:hAnsi="Cambria Math"/>
                          </w:rPr>
                          <m:t>≤3</m:t>
                        </m:r>
                      </m:e>
                      <m:e>
                        <m:r>
                          <m:rPr>
                            <m:sty m:val="p"/>
                          </m:rPr>
                          <w:rPr>
                            <w:rFonts w:ascii="Cambria Math" w:hAnsi="Cambria Math"/>
                          </w:rPr>
                          <m:t>1 при 3&lt;</m:t>
                        </m:r>
                        <m:sSup>
                          <m:sSupPr>
                            <m:ctrlPr>
                              <w:rPr>
                                <w:rFonts w:ascii="Cambria Math" w:hAnsi="Cambria Math"/>
                              </w:rPr>
                            </m:ctrlPr>
                          </m:sSupPr>
                          <m:e>
                            <m:r>
                              <w:rPr>
                                <w:rFonts w:ascii="Cambria Math" w:hAnsi="Cambria Math"/>
                              </w:rPr>
                              <m:t>τ</m:t>
                            </m:r>
                          </m:e>
                          <m:sup>
                            <m:r>
                              <m:rPr>
                                <m:sty m:val="p"/>
                              </m:rPr>
                              <w:rPr>
                                <w:rFonts w:ascii="Cambria Math" w:hAnsi="Cambria Math"/>
                              </w:rPr>
                              <m:t>экспл</m:t>
                            </m:r>
                          </m:sup>
                        </m:sSup>
                        <m:r>
                          <m:rPr>
                            <m:sty m:val="p"/>
                          </m:rPr>
                          <w:rPr>
                            <w:rFonts w:ascii="Cambria Math" w:hAnsi="Cambria Math"/>
                          </w:rPr>
                          <m:t>≤17</m:t>
                        </m:r>
                      </m:e>
                      <m:e>
                        <m:r>
                          <m:rPr>
                            <m:sty m:val="p"/>
                          </m:rP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m:rPr>
                                            <m:sty m:val="p"/>
                                          </m:rPr>
                                          <w:rPr>
                                            <w:rFonts w:ascii="Cambria Math" w:hAnsi="Cambria Math"/>
                                          </w:rPr>
                                          <m:t>экспл</m:t>
                                        </m:r>
                                      </m:sup>
                                    </m:sSup>
                                  </m:num>
                                  <m:den>
                                    <m:r>
                                      <m:rPr>
                                        <m:sty m:val="p"/>
                                      </m:rPr>
                                      <w:rPr>
                                        <w:rFonts w:ascii="Cambria Math" w:hAnsi="Cambria Math"/>
                                      </w:rPr>
                                      <m:t>20</m:t>
                                    </m:r>
                                  </m:den>
                                </m:f>
                              </m:e>
                            </m:d>
                          </m:sup>
                        </m:sSup>
                        <m:r>
                          <m:rPr>
                            <m:sty m:val="p"/>
                          </m:rPr>
                          <w:rPr>
                            <w:rFonts w:ascii="Cambria Math" w:hAnsi="Cambria Math"/>
                          </w:rPr>
                          <m:t xml:space="preserve"> при </m:t>
                        </m:r>
                        <m:sSup>
                          <m:sSupPr>
                            <m:ctrlPr>
                              <w:rPr>
                                <w:rFonts w:ascii="Cambria Math" w:hAnsi="Cambria Math"/>
                              </w:rPr>
                            </m:ctrlPr>
                          </m:sSupPr>
                          <m:e>
                            <m:r>
                              <w:rPr>
                                <w:rFonts w:ascii="Cambria Math" w:hAnsi="Cambria Math"/>
                              </w:rPr>
                              <m:t>τ</m:t>
                            </m:r>
                          </m:e>
                          <m:sup>
                            <m:r>
                              <m:rPr>
                                <m:sty m:val="p"/>
                              </m:rPr>
                              <w:rPr>
                                <w:rFonts w:ascii="Cambria Math" w:hAnsi="Cambria Math"/>
                              </w:rPr>
                              <m:t>экспл</m:t>
                            </m:r>
                          </m:sup>
                        </m:sSup>
                        <m:r>
                          <m:rPr>
                            <m:sty m:val="p"/>
                          </m:rPr>
                          <w:rPr>
                            <w:rFonts w:ascii="Cambria Math" w:hAnsi="Cambria Math"/>
                          </w:rPr>
                          <m:t>&gt;17</m:t>
                        </m:r>
                      </m:e>
                    </m:eqArr>
                  </m:e>
                </m:d>
              </m:oMath>
            </m:oMathPara>
          </w:p>
        </w:tc>
        <w:tc>
          <w:tcPr>
            <w:tcW w:w="1181" w:type="dxa"/>
            <w:vAlign w:val="center"/>
          </w:tcPr>
          <w:p w14:paraId="2C28BC2A" w14:textId="11CFB9D7" w:rsidR="00517EF6" w:rsidRPr="00060594" w:rsidRDefault="00517EF6" w:rsidP="00060594">
            <w:pPr>
              <w:pStyle w:val="aff2"/>
            </w:pPr>
            <w:bookmarkStart w:id="276" w:name="_Ref374096564"/>
            <w:r w:rsidRPr="00060594">
              <w:rPr>
                <w:rStyle w:val="FontStyle11"/>
                <w:rFonts w:ascii="Segoe UI" w:hAnsi="Segoe UI"/>
                <w:sz w:val="22"/>
              </w:rPr>
              <w:t>(</w:t>
            </w:r>
            <w:r w:rsidR="008A3CE6" w:rsidRPr="00060594">
              <w:rPr>
                <w:rStyle w:val="FontStyle11"/>
                <w:rFonts w:ascii="Segoe UI" w:hAnsi="Segoe UI"/>
                <w:sz w:val="22"/>
              </w:rPr>
              <w:fldChar w:fldCharType="begin"/>
            </w:r>
            <w:r w:rsidRPr="00060594">
              <w:rPr>
                <w:rStyle w:val="FontStyle11"/>
                <w:rFonts w:ascii="Segoe UI" w:hAnsi="Segoe UI"/>
                <w:sz w:val="22"/>
              </w:rPr>
              <w:instrText xml:space="preserve"> SEQ Список_формул \* ARABIC </w:instrText>
            </w:r>
            <w:r w:rsidR="008A3CE6" w:rsidRPr="00060594">
              <w:rPr>
                <w:rStyle w:val="FontStyle11"/>
                <w:rFonts w:ascii="Segoe UI" w:hAnsi="Segoe UI"/>
                <w:sz w:val="22"/>
              </w:rPr>
              <w:fldChar w:fldCharType="separate"/>
            </w:r>
            <w:r w:rsidR="00C83B43">
              <w:rPr>
                <w:rStyle w:val="FontStyle11"/>
                <w:rFonts w:ascii="Segoe UI" w:hAnsi="Segoe UI"/>
                <w:noProof/>
                <w:sz w:val="22"/>
              </w:rPr>
              <w:t>2</w:t>
            </w:r>
            <w:r w:rsidR="008A3CE6" w:rsidRPr="00060594">
              <w:rPr>
                <w:rStyle w:val="FontStyle11"/>
                <w:rFonts w:ascii="Segoe UI" w:hAnsi="Segoe UI"/>
                <w:sz w:val="22"/>
              </w:rPr>
              <w:fldChar w:fldCharType="end"/>
            </w:r>
            <w:r w:rsidRPr="00060594">
              <w:rPr>
                <w:rStyle w:val="FontStyle11"/>
                <w:rFonts w:ascii="Segoe UI" w:hAnsi="Segoe UI"/>
                <w:sz w:val="22"/>
              </w:rPr>
              <w:t>)</w:t>
            </w:r>
            <w:bookmarkEnd w:id="276"/>
          </w:p>
        </w:tc>
      </w:tr>
    </w:tbl>
    <w:p w14:paraId="7F6DB180" w14:textId="39BEDD54" w:rsidR="00517EF6" w:rsidRPr="00060594" w:rsidRDefault="00517EF6" w:rsidP="0060330C">
      <w:pPr>
        <w:pStyle w:val="aff2"/>
        <w:numPr>
          <w:ilvl w:val="1"/>
          <w:numId w:val="21"/>
        </w:numPr>
        <w:rPr>
          <w:rStyle w:val="FontStyle11"/>
          <w:rFonts w:ascii="Segoe UI" w:hAnsi="Segoe UI"/>
          <w:sz w:val="22"/>
        </w:rPr>
      </w:pPr>
      <w:r w:rsidRPr="00060594">
        <w:rPr>
          <w:rStyle w:val="FontStyle11"/>
          <w:rFonts w:ascii="Segoe UI" w:hAnsi="Segoe UI"/>
          <w:sz w:val="22"/>
        </w:rPr>
        <w:t>Параметр потока отказов участков ТС:</w:t>
      </w:r>
    </w:p>
    <w:tbl>
      <w:tblPr>
        <w:tblW w:w="0" w:type="auto"/>
        <w:jc w:val="center"/>
        <w:tblLook w:val="04A0" w:firstRow="1" w:lastRow="0" w:firstColumn="1" w:lastColumn="0" w:noHBand="0" w:noVBand="1"/>
      </w:tblPr>
      <w:tblGrid>
        <w:gridCol w:w="8377"/>
        <w:gridCol w:w="1198"/>
      </w:tblGrid>
      <w:tr w:rsidR="005B273F" w:rsidRPr="00060594" w14:paraId="1442E31C" w14:textId="77777777" w:rsidTr="008C00BB">
        <w:trPr>
          <w:jc w:val="center"/>
        </w:trPr>
        <w:tc>
          <w:tcPr>
            <w:tcW w:w="8377" w:type="dxa"/>
          </w:tcPr>
          <w:p w14:paraId="2E3F7D0D" w14:textId="77777777" w:rsidR="00517EF6" w:rsidRPr="00060594" w:rsidRDefault="00D224E5" w:rsidP="008C00BB">
            <w:pPr>
              <w:pStyle w:val="aff2"/>
              <w:ind w:firstLine="2434"/>
            </w:pPr>
            <m:oMath>
              <m:r>
                <m:rPr>
                  <m:sty m:val="p"/>
                </m:rPr>
                <w:rPr>
                  <w:rFonts w:ascii="Cambria Math" w:hAnsi="Cambria Math"/>
                </w:rPr>
                <w:sym w:font="Symbol" w:char="F077"/>
              </m:r>
              <m:r>
                <m:rPr>
                  <m:sty m:val="p"/>
                </m:rPr>
                <w:rPr>
                  <w:rFonts w:ascii="Cambria Math" w:hAnsi="Cambria Math"/>
                </w:rPr>
                <m:t>=</m:t>
              </m:r>
              <m:r>
                <m:rPr>
                  <m:sty m:val="p"/>
                </m:rPr>
                <w:rPr>
                  <w:rFonts w:ascii="Cambria Math" w:hAnsi="Cambria Math"/>
                </w:rPr>
                <w:sym w:font="Symbol" w:char="F06C"/>
              </m:r>
              <m:r>
                <m:rPr>
                  <m:sty m:val="p"/>
                </m:rPr>
                <w:rPr>
                  <w:rFonts w:ascii="Cambria Math" w:hAnsi="Cambria Math"/>
                </w:rPr>
                <m:t>∙</m:t>
              </m:r>
              <m:r>
                <w:rPr>
                  <w:rFonts w:ascii="Cambria Math" w:hAnsi="Cambria Math"/>
                </w:rPr>
                <m:t>L</m:t>
              </m:r>
            </m:oMath>
            <w:r w:rsidR="00517EF6" w:rsidRPr="00060594">
              <w:t>, 1/ч,</w:t>
            </w:r>
          </w:p>
        </w:tc>
        <w:tc>
          <w:tcPr>
            <w:tcW w:w="1198" w:type="dxa"/>
            <w:vAlign w:val="center"/>
          </w:tcPr>
          <w:p w14:paraId="54AD37CF" w14:textId="04EDB16E" w:rsidR="00517EF6" w:rsidRPr="00060594" w:rsidRDefault="00517EF6" w:rsidP="008C00BB">
            <w:pPr>
              <w:pStyle w:val="aff2"/>
              <w:ind w:firstLine="657"/>
            </w:pPr>
            <w:bookmarkStart w:id="277" w:name="_Ref374096620"/>
            <w:r w:rsidRPr="00060594">
              <w:rPr>
                <w:rStyle w:val="FontStyle11"/>
                <w:rFonts w:ascii="Segoe UI" w:hAnsi="Segoe UI"/>
                <w:sz w:val="22"/>
              </w:rPr>
              <w:t>(</w:t>
            </w:r>
            <w:r w:rsidR="008A3CE6" w:rsidRPr="00060594">
              <w:rPr>
                <w:rStyle w:val="FontStyle11"/>
                <w:rFonts w:ascii="Segoe UI" w:hAnsi="Segoe UI"/>
                <w:sz w:val="22"/>
              </w:rPr>
              <w:fldChar w:fldCharType="begin"/>
            </w:r>
            <w:r w:rsidRPr="00060594">
              <w:rPr>
                <w:rStyle w:val="FontStyle11"/>
                <w:rFonts w:ascii="Segoe UI" w:hAnsi="Segoe UI"/>
                <w:sz w:val="22"/>
              </w:rPr>
              <w:instrText xml:space="preserve"> SEQ Список_формул \* ARABIC </w:instrText>
            </w:r>
            <w:r w:rsidR="008A3CE6" w:rsidRPr="00060594">
              <w:rPr>
                <w:rStyle w:val="FontStyle11"/>
                <w:rFonts w:ascii="Segoe UI" w:hAnsi="Segoe UI"/>
                <w:sz w:val="22"/>
              </w:rPr>
              <w:fldChar w:fldCharType="separate"/>
            </w:r>
            <w:r w:rsidR="00C83B43">
              <w:rPr>
                <w:rStyle w:val="FontStyle11"/>
                <w:rFonts w:ascii="Segoe UI" w:hAnsi="Segoe UI"/>
                <w:noProof/>
                <w:sz w:val="22"/>
              </w:rPr>
              <w:t>3</w:t>
            </w:r>
            <w:r w:rsidR="008A3CE6" w:rsidRPr="00060594">
              <w:rPr>
                <w:rStyle w:val="FontStyle11"/>
                <w:rFonts w:ascii="Segoe UI" w:hAnsi="Segoe UI"/>
                <w:sz w:val="22"/>
              </w:rPr>
              <w:fldChar w:fldCharType="end"/>
            </w:r>
            <w:r w:rsidRPr="00060594">
              <w:rPr>
                <w:rStyle w:val="FontStyle11"/>
                <w:rFonts w:ascii="Segoe UI" w:hAnsi="Segoe UI"/>
                <w:sz w:val="22"/>
              </w:rPr>
              <w:t>)</w:t>
            </w:r>
            <w:bookmarkEnd w:id="277"/>
          </w:p>
        </w:tc>
      </w:tr>
    </w:tbl>
    <w:p w14:paraId="650F53A7" w14:textId="5E23ABA5" w:rsidR="00517EF6" w:rsidRPr="00060594" w:rsidRDefault="00517EF6" w:rsidP="00060594">
      <w:pPr>
        <w:pStyle w:val="aff2"/>
      </w:pPr>
      <w:r w:rsidRPr="00060594">
        <w:rPr>
          <w:rStyle w:val="FontStyle11"/>
          <w:rFonts w:ascii="Segoe UI" w:hAnsi="Segoe UI"/>
          <w:sz w:val="22"/>
        </w:rPr>
        <w:t>где</w:t>
      </w:r>
      <w:r w:rsidR="002F5504" w:rsidRPr="00060594">
        <w:rPr>
          <w:rStyle w:val="FontStyle11"/>
          <w:rFonts w:ascii="Segoe UI" w:hAnsi="Segoe UI"/>
          <w:sz w:val="22"/>
        </w:rPr>
        <w:t xml:space="preserve"> </w:t>
      </w:r>
      <w:r w:rsidRPr="00060594">
        <w:rPr>
          <w:rStyle w:val="FontStyle11"/>
          <w:rFonts w:ascii="Segoe UI" w:hAnsi="Segoe UI"/>
          <w:sz w:val="22"/>
        </w:rPr>
        <w:t>L- длина участка ТС, км</w:t>
      </w:r>
      <w:r w:rsidR="008C00BB">
        <w:rPr>
          <w:rStyle w:val="FontStyle11"/>
          <w:rFonts w:ascii="Segoe UI" w:hAnsi="Segoe UI"/>
          <w:sz w:val="22"/>
        </w:rPr>
        <w:t>.</w:t>
      </w:r>
    </w:p>
    <w:p w14:paraId="18092D80" w14:textId="1A9D3C62" w:rsidR="00517EF6" w:rsidRPr="00060594" w:rsidRDefault="00517EF6" w:rsidP="0060330C">
      <w:pPr>
        <w:pStyle w:val="aff2"/>
        <w:numPr>
          <w:ilvl w:val="1"/>
          <w:numId w:val="21"/>
        </w:numPr>
        <w:rPr>
          <w:rStyle w:val="FontStyle11"/>
          <w:rFonts w:ascii="Segoe UI" w:hAnsi="Segoe UI"/>
          <w:sz w:val="22"/>
        </w:rPr>
      </w:pPr>
      <w:r w:rsidRPr="00060594">
        <w:rPr>
          <w:rStyle w:val="FontStyle11"/>
          <w:rFonts w:ascii="Segoe UI" w:hAnsi="Segoe UI"/>
          <w:sz w:val="22"/>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1438"/>
      </w:tblGrid>
      <w:tr w:rsidR="005B273F" w:rsidRPr="00060594" w14:paraId="2C80C7F1" w14:textId="77777777" w:rsidTr="008C00BB">
        <w:trPr>
          <w:trHeight w:val="332"/>
        </w:trPr>
        <w:tc>
          <w:tcPr>
            <w:tcW w:w="8627" w:type="dxa"/>
            <w:vAlign w:val="center"/>
          </w:tcPr>
          <w:p w14:paraId="33233655" w14:textId="77777777" w:rsidR="00517EF6" w:rsidRPr="00060594" w:rsidRDefault="00A25757" w:rsidP="008C00BB">
            <w:pPr>
              <w:pStyle w:val="aff2"/>
              <w:ind w:firstLine="2865"/>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517EF6" w:rsidRPr="00060594">
              <w:t>, ч</w:t>
            </w:r>
          </w:p>
        </w:tc>
        <w:tc>
          <w:tcPr>
            <w:tcW w:w="1438" w:type="dxa"/>
            <w:vAlign w:val="center"/>
          </w:tcPr>
          <w:p w14:paraId="68E82282" w14:textId="57B3C2E0" w:rsidR="00517EF6" w:rsidRPr="00060594" w:rsidRDefault="00517EF6" w:rsidP="00060594">
            <w:pPr>
              <w:pStyle w:val="aff2"/>
            </w:pPr>
            <w:bookmarkStart w:id="278" w:name="_Ref374095703"/>
            <w:bookmarkStart w:id="279" w:name="_Ref374096203"/>
            <w:r w:rsidRPr="00060594">
              <w:t>(</w:t>
            </w:r>
            <w:r w:rsidR="008A3CE6" w:rsidRPr="00060594">
              <w:rPr>
                <w:rStyle w:val="FontStyle11"/>
                <w:rFonts w:ascii="Segoe UI" w:hAnsi="Segoe UI"/>
                <w:sz w:val="22"/>
              </w:rPr>
              <w:fldChar w:fldCharType="begin"/>
            </w:r>
            <w:r w:rsidRPr="00060594">
              <w:rPr>
                <w:rStyle w:val="FontStyle11"/>
                <w:rFonts w:ascii="Segoe UI" w:hAnsi="Segoe UI"/>
                <w:sz w:val="22"/>
              </w:rPr>
              <w:instrText xml:space="preserve"> SEQ Список_формул \* ARABIC </w:instrText>
            </w:r>
            <w:r w:rsidR="008A3CE6" w:rsidRPr="00060594">
              <w:rPr>
                <w:rStyle w:val="FontStyle11"/>
                <w:rFonts w:ascii="Segoe UI" w:hAnsi="Segoe UI"/>
                <w:sz w:val="22"/>
              </w:rPr>
              <w:fldChar w:fldCharType="separate"/>
            </w:r>
            <w:r w:rsidR="00C83B43">
              <w:rPr>
                <w:rStyle w:val="FontStyle11"/>
                <w:rFonts w:ascii="Segoe UI" w:hAnsi="Segoe UI"/>
                <w:noProof/>
                <w:sz w:val="22"/>
              </w:rPr>
              <w:t>4</w:t>
            </w:r>
            <w:r w:rsidR="008A3CE6" w:rsidRPr="00060594">
              <w:rPr>
                <w:rStyle w:val="FontStyle11"/>
                <w:rFonts w:ascii="Segoe UI" w:hAnsi="Segoe UI"/>
                <w:sz w:val="22"/>
              </w:rPr>
              <w:fldChar w:fldCharType="end"/>
            </w:r>
            <w:bookmarkStart w:id="280" w:name="_Ref374096187"/>
            <w:bookmarkEnd w:id="278"/>
            <w:r w:rsidRPr="00060594">
              <w:t>)</w:t>
            </w:r>
            <w:bookmarkEnd w:id="279"/>
            <w:bookmarkEnd w:id="280"/>
          </w:p>
        </w:tc>
      </w:tr>
    </w:tbl>
    <w:p w14:paraId="638345E9" w14:textId="77777777" w:rsidR="00517EF6" w:rsidRPr="00060594" w:rsidRDefault="00517EF6" w:rsidP="00060594">
      <w:pPr>
        <w:pStyle w:val="aff2"/>
      </w:pPr>
      <w:r w:rsidRPr="00060594">
        <w:rPr>
          <w:rStyle w:val="FontStyle11"/>
          <w:rFonts w:ascii="Segoe UI" w:hAnsi="Segoe UI"/>
          <w:sz w:val="22"/>
        </w:rPr>
        <w:t xml:space="preserve">где: </w:t>
      </w:r>
      <m:oMath>
        <m:sSub>
          <m:sSubPr>
            <m:ctrlPr>
              <w:rPr>
                <w:rFonts w:ascii="Cambria Math" w:hAnsi="Cambria Math"/>
              </w:rPr>
            </m:ctrlPr>
          </m:sSubPr>
          <m:e>
            <m:r>
              <w:rPr>
                <w:rFonts w:ascii="Cambria Math" w:hAnsi="Cambria Math"/>
              </w:rPr>
              <m:t>L</m:t>
            </m:r>
          </m:e>
          <m:sub>
            <m:r>
              <m:rPr>
                <m:sty m:val="p"/>
              </m:rPr>
              <w:rPr>
                <w:rFonts w:ascii="Cambria Math" w:hAnsi="Cambria Math"/>
              </w:rPr>
              <m:t>сз</m:t>
            </m:r>
          </m:sub>
        </m:sSub>
      </m:oMath>
      <w:r w:rsidRPr="00060594">
        <w:rPr>
          <w:rStyle w:val="FontStyle11"/>
          <w:rFonts w:ascii="Segoe UI" w:hAnsi="Segoe UI"/>
          <w:sz w:val="22"/>
        </w:rPr>
        <w:t xml:space="preserve"> - расстояние между секционирующими задвижками, км;</w:t>
      </w:r>
    </w:p>
    <w:p w14:paraId="3E1DE1EC" w14:textId="77777777" w:rsidR="00517EF6" w:rsidRPr="00060594" w:rsidRDefault="00517EF6" w:rsidP="00060594">
      <w:pPr>
        <w:pStyle w:val="aff2"/>
        <w:rPr>
          <w:rStyle w:val="FontStyle11"/>
          <w:rFonts w:ascii="Segoe UI" w:hAnsi="Segoe UI"/>
          <w:sz w:val="22"/>
        </w:rPr>
      </w:pPr>
      <w:r w:rsidRPr="00060594">
        <w:t xml:space="preserve">d – </w:t>
      </w:r>
      <w:r w:rsidRPr="00060594">
        <w:rPr>
          <w:rStyle w:val="FontStyle11"/>
          <w:rFonts w:ascii="Segoe UI" w:hAnsi="Segoe UI"/>
          <w:sz w:val="22"/>
        </w:rPr>
        <w:t>диаметр теплопровода, м.</w:t>
      </w:r>
    </w:p>
    <w:p w14:paraId="1B70F241" w14:textId="372998B0" w:rsidR="00517EF6" w:rsidRPr="00060594" w:rsidRDefault="00517EF6" w:rsidP="00060594">
      <w:pPr>
        <w:pStyle w:val="aff2"/>
      </w:pPr>
      <w:r w:rsidRPr="00060594">
        <w:rPr>
          <w:rStyle w:val="FontStyle11"/>
          <w:rFonts w:ascii="Segoe UI" w:hAnsi="Segoe UI"/>
          <w:sz w:val="22"/>
        </w:rPr>
        <w:t>Значения коэффициентов a</w:t>
      </w:r>
      <w:r w:rsidRPr="00060594">
        <w:t xml:space="preserve">, b, c для формулы </w:t>
      </w:r>
      <w:r w:rsidR="0061403F" w:rsidRPr="00060594">
        <w:fldChar w:fldCharType="begin"/>
      </w:r>
      <w:r w:rsidR="0061403F" w:rsidRPr="00060594">
        <w:instrText xml:space="preserve"> REF _Ref374096203 \h  \* MERGEFORMAT </w:instrText>
      </w:r>
      <w:r w:rsidR="0061403F" w:rsidRPr="00060594">
        <w:fldChar w:fldCharType="separate"/>
      </w:r>
      <w:r w:rsidR="00C83B43" w:rsidRPr="00060594">
        <w:t>(</w:t>
      </w:r>
      <w:r w:rsidR="00C83B43" w:rsidRPr="00C83B43">
        <w:t>4</w:t>
      </w:r>
      <w:r w:rsidR="00C83B43" w:rsidRPr="00060594">
        <w:t>)</w:t>
      </w:r>
      <w:r w:rsidR="0061403F" w:rsidRPr="00060594">
        <w:fldChar w:fldCharType="end"/>
      </w:r>
      <w:r w:rsidRPr="00060594">
        <w:t xml:space="preserve">,приведенные в таблице </w:t>
      </w:r>
      <w:r w:rsidR="00D95FE9">
        <w:t>40</w:t>
      </w:r>
      <w:r w:rsidRPr="00060594">
        <w:t>, получены на основе численных значений времени восстановления теплопроводов в зависимости от их диаметров, рекомендуемых СНиП 41-02-2003.</w:t>
      </w:r>
    </w:p>
    <w:p w14:paraId="570A6115" w14:textId="3685EF17" w:rsidR="00517EF6" w:rsidRPr="00060594" w:rsidRDefault="00517EF6" w:rsidP="00060594">
      <w:pPr>
        <w:pStyle w:val="aff2"/>
      </w:pPr>
      <w:r w:rsidRPr="00060594">
        <w:t>Расстояния</w:t>
      </w:r>
      <w:r w:rsidR="002F5504" w:rsidRPr="00060594">
        <w:t xml:space="preserve"> </w:t>
      </w:r>
      <m:oMath>
        <m:sSub>
          <m:sSubPr>
            <m:ctrlPr>
              <w:rPr>
                <w:rFonts w:ascii="Cambria Math" w:hAnsi="Cambria Math"/>
              </w:rPr>
            </m:ctrlPr>
          </m:sSubPr>
          <m:e>
            <m:r>
              <w:rPr>
                <w:rFonts w:ascii="Cambria Math" w:hAnsi="Cambria Math"/>
              </w:rPr>
              <m:t>L</m:t>
            </m:r>
          </m:e>
          <m:sub>
            <m:r>
              <m:rPr>
                <m:sty m:val="p"/>
              </m:rPr>
              <w:rPr>
                <w:rFonts w:ascii="Cambria Math" w:hAnsi="Cambria Math"/>
              </w:rPr>
              <m:t>сз</m:t>
            </m:r>
          </m:sub>
        </m:sSub>
      </m:oMath>
      <w:r w:rsidRPr="00060594">
        <w:rPr>
          <w:rStyle w:val="FontStyle11"/>
          <w:rFonts w:ascii="Segoe UI" w:hAnsi="Segoe UI"/>
          <w:sz w:val="22"/>
        </w:rPr>
        <w:t xml:space="preserve"> </w:t>
      </w:r>
      <w:r w:rsidRPr="00060594">
        <w:t xml:space="preserve">между СЗ должны соответствовать требованиям СНиП 41–02–2003 и приниматься в соответствии с таблицей </w:t>
      </w:r>
      <w:r w:rsidR="004D0857">
        <w:t>4</w:t>
      </w:r>
      <w:r w:rsidR="00D95FE9">
        <w:t>1</w:t>
      </w:r>
      <w:r w:rsidRPr="00060594">
        <w:t>.</w:t>
      </w:r>
      <w:r w:rsidR="008C00BB" w:rsidRPr="00060594">
        <w:t xml:space="preserve"> </w:t>
      </w:r>
    </w:p>
    <w:p w14:paraId="31602430" w14:textId="42F36A13" w:rsidR="00517EF6" w:rsidRPr="008C00BB" w:rsidRDefault="008163FC" w:rsidP="008C00BB">
      <w:pPr>
        <w:pStyle w:val="afffffffb"/>
        <w:rPr>
          <w:rStyle w:val="FontStyle11"/>
          <w:rFonts w:ascii="Segoe UI" w:hAnsi="Segoe UI"/>
          <w:sz w:val="22"/>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95FE9">
        <w:rPr>
          <w:noProof/>
        </w:rPr>
        <w:t>40</w:t>
      </w:r>
      <w:r w:rsidR="00A95700">
        <w:rPr>
          <w:noProof/>
        </w:rPr>
        <w:fldChar w:fldCharType="end"/>
      </w:r>
      <w:r>
        <w:rPr>
          <w:noProof/>
        </w:rPr>
        <w:t xml:space="preserve"> </w:t>
      </w:r>
      <w:r w:rsidRPr="002C4067">
        <w:t>–</w:t>
      </w:r>
      <w:r>
        <w:t xml:space="preserve"> </w:t>
      </w:r>
      <w:r w:rsidR="00517EF6" w:rsidRPr="008C00BB">
        <w:rPr>
          <w:rStyle w:val="FontStyle11"/>
          <w:rFonts w:ascii="Segoe UI" w:hAnsi="Segoe UI"/>
          <w:sz w:val="22"/>
        </w:rPr>
        <w:t xml:space="preserve">Значения коэффициентов a, b и c </w:t>
      </w:r>
      <w:r w:rsidR="00517EF6" w:rsidRPr="008C00BB">
        <w:t xml:space="preserve">в формуле </w:t>
      </w:r>
      <w:r w:rsidR="0061403F" w:rsidRPr="008C00BB">
        <w:fldChar w:fldCharType="begin"/>
      </w:r>
      <w:r w:rsidR="0061403F" w:rsidRPr="008C00BB">
        <w:instrText xml:space="preserve"> REF _Ref374096203 \h  \* MERGEFORMAT </w:instrText>
      </w:r>
      <w:r w:rsidR="0061403F" w:rsidRPr="008C00BB">
        <w:fldChar w:fldCharType="separate"/>
      </w:r>
      <w:r w:rsidR="00C83B43" w:rsidRPr="00060594">
        <w:t>(</w:t>
      </w:r>
      <w:r w:rsidR="00C83B43" w:rsidRPr="00C83B43">
        <w:t>4</w:t>
      </w:r>
      <w:r w:rsidR="00C83B43" w:rsidRPr="00060594">
        <w:t>)</w:t>
      </w:r>
      <w:r w:rsidR="0061403F" w:rsidRPr="008C00BB">
        <w:fldChar w:fldCharType="end"/>
      </w:r>
      <w:r w:rsidR="00517EF6" w:rsidRPr="008C00BB">
        <w:rPr>
          <w:rStyle w:val="FontStyle11"/>
          <w:rFonts w:ascii="Segoe UI" w:hAnsi="Segoe UI"/>
          <w:sz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784"/>
        <w:gridCol w:w="2508"/>
        <w:gridCol w:w="2508"/>
        <w:gridCol w:w="2504"/>
      </w:tblGrid>
      <w:tr w:rsidR="005B273F" w:rsidRPr="003F642D" w14:paraId="7CE2BE02" w14:textId="77777777" w:rsidTr="00EC3DD9">
        <w:trPr>
          <w:trHeight w:val="309"/>
        </w:trPr>
        <w:tc>
          <w:tcPr>
            <w:tcW w:w="437" w:type="pct"/>
            <w:vAlign w:val="center"/>
          </w:tcPr>
          <w:p w14:paraId="50590B45" w14:textId="77777777" w:rsidR="00EC3DD9" w:rsidRPr="003F642D" w:rsidRDefault="00EC3DD9" w:rsidP="008C00BB">
            <w:pPr>
              <w:pStyle w:val="afffffff1"/>
              <w:rPr>
                <w:rStyle w:val="FontStyle11"/>
                <w:rFonts w:ascii="Segoe UI" w:hAnsi="Segoe UI"/>
                <w:b/>
                <w:sz w:val="22"/>
              </w:rPr>
            </w:pPr>
            <w:r w:rsidRPr="003F642D">
              <w:rPr>
                <w:rStyle w:val="FontStyle11"/>
                <w:rFonts w:ascii="Segoe UI" w:hAnsi="Segoe UI"/>
                <w:b/>
                <w:sz w:val="22"/>
              </w:rPr>
              <w:t>№ п/п</w:t>
            </w:r>
          </w:p>
        </w:tc>
        <w:tc>
          <w:tcPr>
            <w:tcW w:w="875" w:type="pct"/>
            <w:vAlign w:val="center"/>
          </w:tcPr>
          <w:p w14:paraId="03123B00" w14:textId="77777777" w:rsidR="00EC3DD9" w:rsidRPr="003F642D" w:rsidRDefault="00EC3DD9" w:rsidP="008C00BB">
            <w:pPr>
              <w:pStyle w:val="afffffff1"/>
              <w:rPr>
                <w:rStyle w:val="FontStyle11"/>
                <w:rFonts w:ascii="Segoe UI" w:hAnsi="Segoe UI"/>
                <w:b/>
                <w:sz w:val="22"/>
              </w:rPr>
            </w:pPr>
            <w:r w:rsidRPr="003F642D">
              <w:rPr>
                <w:rStyle w:val="FontStyle11"/>
                <w:rFonts w:ascii="Segoe UI" w:hAnsi="Segoe UI"/>
                <w:b/>
                <w:sz w:val="22"/>
              </w:rPr>
              <w:t>Коэффициент</w:t>
            </w:r>
          </w:p>
        </w:tc>
        <w:tc>
          <w:tcPr>
            <w:tcW w:w="1230" w:type="pct"/>
            <w:vAlign w:val="center"/>
          </w:tcPr>
          <w:p w14:paraId="6D6E15CF" w14:textId="77777777" w:rsidR="00EC3DD9" w:rsidRPr="003F642D" w:rsidRDefault="00EC3DD9" w:rsidP="008C00BB">
            <w:pPr>
              <w:pStyle w:val="afffffff1"/>
              <w:rPr>
                <w:rStyle w:val="FontStyle11"/>
                <w:rFonts w:ascii="Segoe UI" w:hAnsi="Segoe UI"/>
                <w:b/>
                <w:sz w:val="22"/>
              </w:rPr>
            </w:pPr>
            <w:r w:rsidRPr="003F642D">
              <w:rPr>
                <w:rStyle w:val="FontStyle11"/>
                <w:rFonts w:ascii="Segoe UI" w:hAnsi="Segoe UI"/>
                <w:b/>
                <w:sz w:val="22"/>
              </w:rPr>
              <w:t>a</w:t>
            </w:r>
          </w:p>
        </w:tc>
        <w:tc>
          <w:tcPr>
            <w:tcW w:w="1230" w:type="pct"/>
            <w:vAlign w:val="center"/>
          </w:tcPr>
          <w:p w14:paraId="3347A9DA" w14:textId="77777777" w:rsidR="00EC3DD9" w:rsidRPr="003F642D" w:rsidRDefault="00EC3DD9" w:rsidP="008C00BB">
            <w:pPr>
              <w:pStyle w:val="afffffff1"/>
              <w:rPr>
                <w:rStyle w:val="FontStyle11"/>
                <w:rFonts w:ascii="Segoe UI" w:hAnsi="Segoe UI"/>
                <w:b/>
                <w:sz w:val="22"/>
              </w:rPr>
            </w:pPr>
            <w:r w:rsidRPr="003F642D">
              <w:rPr>
                <w:rStyle w:val="FontStyle11"/>
                <w:rFonts w:ascii="Segoe UI" w:hAnsi="Segoe UI"/>
                <w:b/>
                <w:sz w:val="22"/>
              </w:rPr>
              <w:t>b</w:t>
            </w:r>
          </w:p>
        </w:tc>
        <w:tc>
          <w:tcPr>
            <w:tcW w:w="1228" w:type="pct"/>
            <w:vAlign w:val="center"/>
          </w:tcPr>
          <w:p w14:paraId="5F4BE024" w14:textId="77777777" w:rsidR="00EC3DD9" w:rsidRPr="003F642D" w:rsidRDefault="00EC3DD9" w:rsidP="008C00BB">
            <w:pPr>
              <w:pStyle w:val="afffffff1"/>
              <w:rPr>
                <w:rStyle w:val="FontStyle11"/>
                <w:rFonts w:ascii="Segoe UI" w:hAnsi="Segoe UI"/>
                <w:b/>
                <w:sz w:val="22"/>
              </w:rPr>
            </w:pPr>
            <w:r w:rsidRPr="003F642D">
              <w:rPr>
                <w:rStyle w:val="FontStyle11"/>
                <w:rFonts w:ascii="Segoe UI" w:hAnsi="Segoe UI"/>
                <w:b/>
                <w:sz w:val="22"/>
              </w:rPr>
              <w:t>c</w:t>
            </w:r>
          </w:p>
        </w:tc>
      </w:tr>
      <w:tr w:rsidR="00EC3DD9" w:rsidRPr="003F642D" w14:paraId="606ED4A9" w14:textId="77777777" w:rsidTr="007E2E9D">
        <w:trPr>
          <w:trHeight w:val="655"/>
        </w:trPr>
        <w:tc>
          <w:tcPr>
            <w:tcW w:w="437" w:type="pct"/>
            <w:vAlign w:val="center"/>
          </w:tcPr>
          <w:p w14:paraId="21A05960" w14:textId="77777777" w:rsidR="00EC3DD9" w:rsidRPr="003F642D" w:rsidRDefault="00EC3DD9" w:rsidP="008C00BB">
            <w:pPr>
              <w:pStyle w:val="afffffff1"/>
              <w:rPr>
                <w:rStyle w:val="FontStyle11"/>
                <w:rFonts w:ascii="Segoe UI" w:hAnsi="Segoe UI"/>
                <w:sz w:val="22"/>
              </w:rPr>
            </w:pPr>
            <w:r w:rsidRPr="003F642D">
              <w:rPr>
                <w:rStyle w:val="FontStyle11"/>
                <w:rFonts w:ascii="Segoe UI" w:hAnsi="Segoe UI"/>
                <w:sz w:val="22"/>
              </w:rPr>
              <w:t>1</w:t>
            </w:r>
          </w:p>
        </w:tc>
        <w:tc>
          <w:tcPr>
            <w:tcW w:w="875" w:type="pct"/>
            <w:vAlign w:val="center"/>
          </w:tcPr>
          <w:p w14:paraId="1F917B17" w14:textId="77777777" w:rsidR="00EC3DD9" w:rsidRPr="003F642D" w:rsidRDefault="00EC3DD9" w:rsidP="008C00BB">
            <w:pPr>
              <w:pStyle w:val="afffffff1"/>
              <w:rPr>
                <w:rStyle w:val="FontStyle11"/>
                <w:rFonts w:ascii="Segoe UI" w:hAnsi="Segoe UI"/>
                <w:sz w:val="22"/>
              </w:rPr>
            </w:pPr>
            <w:r w:rsidRPr="003F642D">
              <w:rPr>
                <w:rStyle w:val="FontStyle11"/>
                <w:rFonts w:ascii="Segoe UI" w:hAnsi="Segoe UI"/>
                <w:sz w:val="22"/>
              </w:rPr>
              <w:t>Значение</w:t>
            </w:r>
          </w:p>
        </w:tc>
        <w:tc>
          <w:tcPr>
            <w:tcW w:w="1230" w:type="pct"/>
            <w:vAlign w:val="center"/>
          </w:tcPr>
          <w:p w14:paraId="2B2BD236" w14:textId="77777777" w:rsidR="00EC3DD9" w:rsidRPr="003F642D" w:rsidRDefault="00EC3DD9" w:rsidP="008C00BB">
            <w:pPr>
              <w:pStyle w:val="afffffff1"/>
              <w:rPr>
                <w:rStyle w:val="FontStyle11"/>
                <w:rFonts w:ascii="Segoe UI" w:hAnsi="Segoe UI"/>
                <w:sz w:val="22"/>
              </w:rPr>
            </w:pPr>
            <w:r w:rsidRPr="003F642D">
              <w:rPr>
                <w:rStyle w:val="FontStyle11"/>
                <w:rFonts w:ascii="Segoe UI" w:hAnsi="Segoe UI"/>
                <w:sz w:val="22"/>
              </w:rPr>
              <w:t>2.91256074780734</w:t>
            </w:r>
          </w:p>
        </w:tc>
        <w:tc>
          <w:tcPr>
            <w:tcW w:w="1230" w:type="pct"/>
            <w:vAlign w:val="center"/>
          </w:tcPr>
          <w:p w14:paraId="4B2C2594" w14:textId="77777777" w:rsidR="00EC3DD9" w:rsidRPr="003F642D" w:rsidRDefault="00EC3DD9" w:rsidP="008C00BB">
            <w:pPr>
              <w:pStyle w:val="afffffff1"/>
              <w:rPr>
                <w:rStyle w:val="FontStyle11"/>
                <w:rFonts w:ascii="Segoe UI" w:hAnsi="Segoe UI"/>
                <w:sz w:val="22"/>
              </w:rPr>
            </w:pPr>
            <w:r w:rsidRPr="003F642D">
              <w:rPr>
                <w:rStyle w:val="FontStyle11"/>
                <w:rFonts w:ascii="Segoe UI" w:hAnsi="Segoe UI"/>
                <w:sz w:val="22"/>
              </w:rPr>
              <w:t>20.8877641154199</w:t>
            </w:r>
          </w:p>
        </w:tc>
        <w:tc>
          <w:tcPr>
            <w:tcW w:w="1228" w:type="pct"/>
            <w:vAlign w:val="center"/>
          </w:tcPr>
          <w:p w14:paraId="77AA6EF0" w14:textId="77777777" w:rsidR="00EC3DD9" w:rsidRPr="003F642D" w:rsidRDefault="00EC3DD9" w:rsidP="008C00BB">
            <w:pPr>
              <w:pStyle w:val="afffffff1"/>
              <w:rPr>
                <w:rStyle w:val="FontStyle11"/>
                <w:rFonts w:ascii="Segoe UI" w:hAnsi="Segoe UI"/>
                <w:sz w:val="22"/>
              </w:rPr>
            </w:pPr>
            <w:r w:rsidRPr="003F642D">
              <w:rPr>
                <w:rStyle w:val="FontStyle11"/>
                <w:rFonts w:ascii="Segoe UI" w:hAnsi="Segoe UI"/>
                <w:sz w:val="22"/>
              </w:rPr>
              <w:t>-1.87928919400643</w:t>
            </w:r>
          </w:p>
        </w:tc>
      </w:tr>
    </w:tbl>
    <w:p w14:paraId="5D0A2457" w14:textId="3C9EA6B0" w:rsidR="00517EF6" w:rsidRPr="008C00BB" w:rsidRDefault="008163FC" w:rsidP="009A741B">
      <w:pPr>
        <w:pStyle w:val="afffffffb"/>
        <w:rPr>
          <w:rStyle w:val="FontStyle11"/>
          <w:rFonts w:ascii="Segoe UI" w:hAnsi="Segoe UI"/>
          <w:sz w:val="22"/>
        </w:rPr>
      </w:pPr>
      <w:bookmarkStart w:id="281" w:name="_Ref375231112"/>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61128D">
        <w:rPr>
          <w:noProof/>
        </w:rPr>
        <w:t>41</w:t>
      </w:r>
      <w:r w:rsidR="00A95700">
        <w:rPr>
          <w:noProof/>
        </w:rPr>
        <w:fldChar w:fldCharType="end"/>
      </w:r>
      <w:r>
        <w:rPr>
          <w:noProof/>
        </w:rPr>
        <w:t xml:space="preserve"> </w:t>
      </w:r>
      <w:r w:rsidRPr="002C4067">
        <w:t>–</w:t>
      </w:r>
      <w:r>
        <w:t xml:space="preserve"> </w:t>
      </w:r>
      <w:r w:rsidR="00517EF6" w:rsidRPr="008C00BB">
        <w:rPr>
          <w:rStyle w:val="FontStyle11"/>
          <w:rFonts w:ascii="Segoe UI" w:hAnsi="Segoe UI"/>
          <w:sz w:val="22"/>
        </w:rPr>
        <w:t xml:space="preserve">Расстояния между </w:t>
      </w:r>
      <w:r w:rsidR="00517EF6" w:rsidRPr="008C00BB">
        <w:t>СЗ</w:t>
      </w:r>
      <w:r w:rsidR="00517EF6" w:rsidRPr="008C00BB">
        <w:rPr>
          <w:rStyle w:val="FontStyle11"/>
          <w:rFonts w:ascii="Segoe UI" w:hAnsi="Segoe UI"/>
          <w:sz w:val="22"/>
        </w:rPr>
        <w:t xml:space="preserve"> в метрах и место их расположения</w:t>
      </w:r>
      <w:bookmarkEnd w:id="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819"/>
        <w:gridCol w:w="1587"/>
        <w:gridCol w:w="1987"/>
        <w:gridCol w:w="1987"/>
        <w:gridCol w:w="2232"/>
      </w:tblGrid>
      <w:tr w:rsidR="005B273F" w:rsidRPr="008C00BB" w14:paraId="028EEF92" w14:textId="77777777" w:rsidTr="008163FC">
        <w:trPr>
          <w:cantSplit/>
          <w:trHeight w:val="215"/>
          <w:tblHeader/>
          <w:jc w:val="center"/>
        </w:trPr>
        <w:tc>
          <w:tcPr>
            <w:tcW w:w="317" w:type="pct"/>
            <w:vMerge w:val="restart"/>
            <w:vAlign w:val="center"/>
          </w:tcPr>
          <w:p w14:paraId="69210587"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 п/п</w:t>
            </w:r>
          </w:p>
        </w:tc>
        <w:tc>
          <w:tcPr>
            <w:tcW w:w="918" w:type="pct"/>
            <w:vMerge w:val="restart"/>
            <w:vAlign w:val="center"/>
          </w:tcPr>
          <w:p w14:paraId="32DE09C6"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Диаметр</w:t>
            </w:r>
          </w:p>
          <w:p w14:paraId="0B29C2D4"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теплопровода,</w:t>
            </w:r>
          </w:p>
          <w:p w14:paraId="5C2406F2"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м</w:t>
            </w:r>
          </w:p>
        </w:tc>
        <w:tc>
          <w:tcPr>
            <w:tcW w:w="1688" w:type="pct"/>
            <w:gridSpan w:val="2"/>
            <w:vAlign w:val="center"/>
          </w:tcPr>
          <w:p w14:paraId="6D2B5A23"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Диаметр не изменяется</w:t>
            </w:r>
          </w:p>
        </w:tc>
        <w:tc>
          <w:tcPr>
            <w:tcW w:w="2077" w:type="pct"/>
            <w:gridSpan w:val="2"/>
            <w:vAlign w:val="center"/>
          </w:tcPr>
          <w:p w14:paraId="332DE3F5"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Диаметр изменяется</w:t>
            </w:r>
          </w:p>
        </w:tc>
      </w:tr>
      <w:tr w:rsidR="005B273F" w:rsidRPr="008C00BB" w14:paraId="2D6F3586" w14:textId="77777777" w:rsidTr="008163FC">
        <w:trPr>
          <w:cantSplit/>
          <w:tblHeader/>
          <w:jc w:val="center"/>
        </w:trPr>
        <w:tc>
          <w:tcPr>
            <w:tcW w:w="317" w:type="pct"/>
            <w:vMerge/>
            <w:vAlign w:val="center"/>
          </w:tcPr>
          <w:p w14:paraId="4089650B" w14:textId="77777777" w:rsidR="00EC3DD9" w:rsidRPr="008C00BB" w:rsidRDefault="00EC3DD9" w:rsidP="008C00BB">
            <w:pPr>
              <w:pStyle w:val="afffffff1"/>
              <w:rPr>
                <w:rStyle w:val="FontStyle11"/>
                <w:rFonts w:ascii="Segoe UI" w:hAnsi="Segoe UI"/>
                <w:b/>
                <w:sz w:val="22"/>
              </w:rPr>
            </w:pPr>
          </w:p>
        </w:tc>
        <w:tc>
          <w:tcPr>
            <w:tcW w:w="918" w:type="pct"/>
            <w:vMerge/>
            <w:vAlign w:val="center"/>
          </w:tcPr>
          <w:p w14:paraId="71F628E4" w14:textId="77777777" w:rsidR="00EC3DD9" w:rsidRPr="008C00BB" w:rsidRDefault="00EC3DD9" w:rsidP="008C00BB">
            <w:pPr>
              <w:pStyle w:val="afffffff1"/>
              <w:rPr>
                <w:rStyle w:val="FontStyle11"/>
                <w:rFonts w:ascii="Segoe UI" w:hAnsi="Segoe UI"/>
                <w:b/>
                <w:sz w:val="22"/>
              </w:rPr>
            </w:pPr>
          </w:p>
        </w:tc>
        <w:tc>
          <w:tcPr>
            <w:tcW w:w="844" w:type="pct"/>
            <w:vAlign w:val="center"/>
          </w:tcPr>
          <w:p w14:paraId="0B8BB821"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ответвлений нет</w:t>
            </w:r>
          </w:p>
        </w:tc>
        <w:tc>
          <w:tcPr>
            <w:tcW w:w="844" w:type="pct"/>
            <w:vAlign w:val="center"/>
          </w:tcPr>
          <w:p w14:paraId="0A2382DD"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ответвления есть</w:t>
            </w:r>
          </w:p>
        </w:tc>
        <w:tc>
          <w:tcPr>
            <w:tcW w:w="915" w:type="pct"/>
            <w:vAlign w:val="center"/>
          </w:tcPr>
          <w:p w14:paraId="0F600698"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ответвлений нет</w:t>
            </w:r>
          </w:p>
        </w:tc>
        <w:tc>
          <w:tcPr>
            <w:tcW w:w="1163" w:type="pct"/>
            <w:vAlign w:val="center"/>
          </w:tcPr>
          <w:p w14:paraId="71E9B26F" w14:textId="77777777" w:rsidR="00EC3DD9" w:rsidRPr="008C00BB" w:rsidRDefault="00EC3DD9" w:rsidP="008C00BB">
            <w:pPr>
              <w:pStyle w:val="afffffff1"/>
              <w:rPr>
                <w:rStyle w:val="FontStyle11"/>
                <w:rFonts w:ascii="Segoe UI" w:hAnsi="Segoe UI"/>
                <w:b/>
                <w:sz w:val="22"/>
              </w:rPr>
            </w:pPr>
            <w:r w:rsidRPr="008C00BB">
              <w:rPr>
                <w:rStyle w:val="FontStyle11"/>
                <w:rFonts w:ascii="Segoe UI" w:hAnsi="Segoe UI"/>
                <w:b/>
                <w:sz w:val="22"/>
              </w:rPr>
              <w:t>ответвления есть</w:t>
            </w:r>
          </w:p>
        </w:tc>
      </w:tr>
      <w:tr w:rsidR="005B273F" w:rsidRPr="008C00BB" w14:paraId="4B62BE16" w14:textId="77777777" w:rsidTr="008163FC">
        <w:trPr>
          <w:cantSplit/>
          <w:jc w:val="center"/>
        </w:trPr>
        <w:tc>
          <w:tcPr>
            <w:tcW w:w="317" w:type="pct"/>
            <w:vAlign w:val="center"/>
          </w:tcPr>
          <w:p w14:paraId="1E65306C"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1</w:t>
            </w:r>
          </w:p>
        </w:tc>
        <w:tc>
          <w:tcPr>
            <w:tcW w:w="918" w:type="pct"/>
            <w:vAlign w:val="center"/>
          </w:tcPr>
          <w:p w14:paraId="2AFF5170"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до 0,4</w:t>
            </w:r>
          </w:p>
        </w:tc>
        <w:tc>
          <w:tcPr>
            <w:tcW w:w="844" w:type="pct"/>
            <w:vAlign w:val="center"/>
          </w:tcPr>
          <w:p w14:paraId="1FE403FD"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1000</w:t>
            </w:r>
          </w:p>
        </w:tc>
        <w:tc>
          <w:tcPr>
            <w:tcW w:w="844" w:type="pct"/>
            <w:vAlign w:val="center"/>
          </w:tcPr>
          <w:p w14:paraId="0979D3A2"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расстояние до ближайшей </w:t>
            </w:r>
            <w:r w:rsidRPr="008C00BB">
              <w:t>СЗ</w:t>
            </w:r>
            <w:r w:rsidRPr="008C00BB">
              <w:rPr>
                <w:rStyle w:val="FontStyle11"/>
                <w:rFonts w:ascii="Segoe UI" w:hAnsi="Segoe UI"/>
                <w:sz w:val="22"/>
              </w:rPr>
              <w:t xml:space="preserve"> не более 1000 м</w:t>
            </w:r>
          </w:p>
        </w:tc>
        <w:tc>
          <w:tcPr>
            <w:tcW w:w="915" w:type="pct"/>
            <w:vAlign w:val="center"/>
          </w:tcPr>
          <w:p w14:paraId="21B8B5B6"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местом изменения диаметра, расстояние до ближайшей </w:t>
            </w:r>
            <w:r w:rsidRPr="008C00BB">
              <w:t>СЗ</w:t>
            </w:r>
            <w:r w:rsidRPr="008C00BB">
              <w:rPr>
                <w:rStyle w:val="FontStyle11"/>
                <w:rFonts w:ascii="Segoe UI" w:hAnsi="Segoe UI"/>
                <w:sz w:val="22"/>
              </w:rPr>
              <w:t xml:space="preserve"> не более 1000 м</w:t>
            </w:r>
          </w:p>
        </w:tc>
        <w:tc>
          <w:tcPr>
            <w:tcW w:w="1163" w:type="pct"/>
            <w:vAlign w:val="center"/>
          </w:tcPr>
          <w:p w14:paraId="461FC203"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на теплопроводе меньшего диаметра, расстояние до ближайшей </w:t>
            </w:r>
            <w:r w:rsidRPr="008C00BB">
              <w:t>СЗ</w:t>
            </w:r>
            <w:r w:rsidRPr="008C00BB">
              <w:rPr>
                <w:rStyle w:val="FontStyle11"/>
                <w:rFonts w:ascii="Segoe UI" w:hAnsi="Segoe UI"/>
                <w:sz w:val="22"/>
              </w:rPr>
              <w:t xml:space="preserve"> не более 1000 м</w:t>
            </w:r>
          </w:p>
        </w:tc>
      </w:tr>
      <w:tr w:rsidR="005B273F" w:rsidRPr="008C00BB" w14:paraId="0034479F" w14:textId="77777777" w:rsidTr="008163FC">
        <w:trPr>
          <w:cantSplit/>
          <w:jc w:val="center"/>
        </w:trPr>
        <w:tc>
          <w:tcPr>
            <w:tcW w:w="317" w:type="pct"/>
            <w:vAlign w:val="center"/>
          </w:tcPr>
          <w:p w14:paraId="26233965"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lastRenderedPageBreak/>
              <w:t>2</w:t>
            </w:r>
          </w:p>
        </w:tc>
        <w:tc>
          <w:tcPr>
            <w:tcW w:w="918" w:type="pct"/>
            <w:vAlign w:val="center"/>
          </w:tcPr>
          <w:p w14:paraId="305DA4A5"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от 0,4 до 0,6</w:t>
            </w:r>
          </w:p>
        </w:tc>
        <w:tc>
          <w:tcPr>
            <w:tcW w:w="844" w:type="pct"/>
            <w:vAlign w:val="center"/>
          </w:tcPr>
          <w:p w14:paraId="13821653"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1500</w:t>
            </w:r>
          </w:p>
        </w:tc>
        <w:tc>
          <w:tcPr>
            <w:tcW w:w="844" w:type="pct"/>
            <w:vAlign w:val="center"/>
          </w:tcPr>
          <w:p w14:paraId="009F3377"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непосредственно за ответвлением, расстояние до ближайшей СЗ не более 1500 м</w:t>
            </w:r>
          </w:p>
        </w:tc>
        <w:tc>
          <w:tcPr>
            <w:tcW w:w="915" w:type="pct"/>
            <w:vAlign w:val="center"/>
          </w:tcPr>
          <w:p w14:paraId="76861061"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местом изменения диаметра, расстояние до ближайшей </w:t>
            </w:r>
            <w:r w:rsidRPr="008C00BB">
              <w:t>СЗ</w:t>
            </w:r>
            <w:r w:rsidRPr="008C00BB">
              <w:rPr>
                <w:rStyle w:val="FontStyle11"/>
                <w:rFonts w:ascii="Segoe UI" w:hAnsi="Segoe UI"/>
                <w:sz w:val="22"/>
              </w:rPr>
              <w:t xml:space="preserve"> не более 1000 м</w:t>
            </w:r>
          </w:p>
        </w:tc>
        <w:tc>
          <w:tcPr>
            <w:tcW w:w="1163" w:type="pct"/>
            <w:vAlign w:val="center"/>
          </w:tcPr>
          <w:p w14:paraId="102F4344"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на теплопроводе меньшего диаметра, расстояние до ближайшей </w:t>
            </w:r>
            <w:r w:rsidRPr="008C00BB">
              <w:t>СЗ</w:t>
            </w:r>
            <w:r w:rsidRPr="008C00BB">
              <w:rPr>
                <w:rStyle w:val="FontStyle11"/>
                <w:rFonts w:ascii="Segoe UI" w:hAnsi="Segoe UI"/>
                <w:sz w:val="22"/>
              </w:rPr>
              <w:t xml:space="preserve"> не более 1000 м</w:t>
            </w:r>
          </w:p>
        </w:tc>
      </w:tr>
      <w:tr w:rsidR="005B273F" w:rsidRPr="008C00BB" w14:paraId="27263FBD" w14:textId="77777777" w:rsidTr="008163FC">
        <w:trPr>
          <w:cantSplit/>
          <w:jc w:val="center"/>
        </w:trPr>
        <w:tc>
          <w:tcPr>
            <w:tcW w:w="317" w:type="pct"/>
            <w:vAlign w:val="center"/>
          </w:tcPr>
          <w:p w14:paraId="70AC4FE9"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3</w:t>
            </w:r>
          </w:p>
        </w:tc>
        <w:tc>
          <w:tcPr>
            <w:tcW w:w="918" w:type="pct"/>
            <w:vAlign w:val="center"/>
          </w:tcPr>
          <w:p w14:paraId="1D82A3D8"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от 0,6 до 0,9</w:t>
            </w:r>
          </w:p>
        </w:tc>
        <w:tc>
          <w:tcPr>
            <w:tcW w:w="844" w:type="pct"/>
            <w:vAlign w:val="center"/>
          </w:tcPr>
          <w:p w14:paraId="37D4639F"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3000</w:t>
            </w:r>
          </w:p>
        </w:tc>
        <w:tc>
          <w:tcPr>
            <w:tcW w:w="844" w:type="pct"/>
            <w:vAlign w:val="center"/>
          </w:tcPr>
          <w:p w14:paraId="69FE8F8B"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расстояние до ближайшей </w:t>
            </w:r>
            <w:r w:rsidRPr="008C00BB">
              <w:t xml:space="preserve">СЗ </w:t>
            </w:r>
            <w:r w:rsidRPr="008C00BB">
              <w:rPr>
                <w:rStyle w:val="FontStyle11"/>
                <w:rFonts w:ascii="Segoe UI" w:hAnsi="Segoe UI"/>
                <w:sz w:val="22"/>
              </w:rPr>
              <w:t>не более 3000 м</w:t>
            </w:r>
          </w:p>
        </w:tc>
        <w:tc>
          <w:tcPr>
            <w:tcW w:w="915" w:type="pct"/>
            <w:vAlign w:val="center"/>
          </w:tcPr>
          <w:p w14:paraId="65D5BDF5"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местом изменения диаметра, расстояние до ближайшей </w:t>
            </w:r>
            <w:r w:rsidRPr="008C00BB">
              <w:t>СЗ</w:t>
            </w:r>
            <w:r w:rsidRPr="008C00BB">
              <w:rPr>
                <w:rStyle w:val="FontStyle11"/>
                <w:rFonts w:ascii="Segoe UI" w:hAnsi="Segoe UI"/>
                <w:sz w:val="22"/>
              </w:rPr>
              <w:t xml:space="preserve"> в соответствии с меньшим диаметром (не более 1000 м, 1500 м)</w:t>
            </w:r>
          </w:p>
        </w:tc>
        <w:tc>
          <w:tcPr>
            <w:tcW w:w="1163" w:type="pct"/>
            <w:vAlign w:val="center"/>
          </w:tcPr>
          <w:p w14:paraId="53E54083"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на теплопроводе меньшего диаметра, расстояние до ближайшей </w:t>
            </w:r>
            <w:r w:rsidRPr="008C00BB">
              <w:t>СЗ</w:t>
            </w:r>
            <w:r w:rsidRPr="008C00BB">
              <w:rPr>
                <w:rStyle w:val="FontStyle11"/>
                <w:rFonts w:ascii="Segoe UI" w:hAnsi="Segoe UI"/>
                <w:sz w:val="22"/>
              </w:rPr>
              <w:t xml:space="preserve"> в соответствии с меньшим диаметром</w:t>
            </w:r>
          </w:p>
          <w:p w14:paraId="1CE8B9A2"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(не более 1000 м, 1500 м)</w:t>
            </w:r>
          </w:p>
        </w:tc>
      </w:tr>
      <w:tr w:rsidR="00EC3DD9" w:rsidRPr="008C00BB" w14:paraId="67580094" w14:textId="77777777" w:rsidTr="008163FC">
        <w:trPr>
          <w:cantSplit/>
          <w:jc w:val="center"/>
        </w:trPr>
        <w:tc>
          <w:tcPr>
            <w:tcW w:w="317" w:type="pct"/>
            <w:vAlign w:val="center"/>
          </w:tcPr>
          <w:p w14:paraId="0167FEDF"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4</w:t>
            </w:r>
          </w:p>
        </w:tc>
        <w:tc>
          <w:tcPr>
            <w:tcW w:w="918" w:type="pct"/>
            <w:vAlign w:val="center"/>
          </w:tcPr>
          <w:p w14:paraId="0DA94FE3"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более 0,9</w:t>
            </w:r>
          </w:p>
        </w:tc>
        <w:tc>
          <w:tcPr>
            <w:tcW w:w="844" w:type="pct"/>
            <w:vAlign w:val="center"/>
          </w:tcPr>
          <w:p w14:paraId="336A64A6"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5000</w:t>
            </w:r>
          </w:p>
        </w:tc>
        <w:tc>
          <w:tcPr>
            <w:tcW w:w="844" w:type="pct"/>
            <w:vAlign w:val="center"/>
          </w:tcPr>
          <w:p w14:paraId="13A40797"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расстояние до ближайшей </w:t>
            </w:r>
            <w:r w:rsidRPr="008C00BB">
              <w:t xml:space="preserve">СЗ </w:t>
            </w:r>
            <w:r w:rsidRPr="008C00BB">
              <w:rPr>
                <w:rStyle w:val="FontStyle11"/>
                <w:rFonts w:ascii="Segoe UI" w:hAnsi="Segoe UI"/>
                <w:sz w:val="22"/>
              </w:rPr>
              <w:t>не более 5000 м</w:t>
            </w:r>
          </w:p>
        </w:tc>
        <w:tc>
          <w:tcPr>
            <w:tcW w:w="915" w:type="pct"/>
            <w:vAlign w:val="center"/>
          </w:tcPr>
          <w:p w14:paraId="16C3EE6F"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местом изменения диаметра, расстояние до ближайшей </w:t>
            </w:r>
            <w:r w:rsidRPr="008C00BB">
              <w:t>СЗ</w:t>
            </w:r>
            <w:r w:rsidRPr="008C00BB">
              <w:rPr>
                <w:rStyle w:val="FontStyle11"/>
                <w:rFonts w:ascii="Segoe UI" w:hAnsi="Segoe UI"/>
                <w:sz w:val="22"/>
              </w:rPr>
              <w:t xml:space="preserve"> в соответствии с меньшим диаметром (не более 1000 м, 1500 м, 3000 м)</w:t>
            </w:r>
          </w:p>
        </w:tc>
        <w:tc>
          <w:tcPr>
            <w:tcW w:w="1163" w:type="pct"/>
            <w:vAlign w:val="center"/>
          </w:tcPr>
          <w:p w14:paraId="759EC77D" w14:textId="77777777" w:rsidR="00EC3DD9" w:rsidRPr="008C00BB" w:rsidRDefault="00EC3DD9" w:rsidP="008C00BB">
            <w:pPr>
              <w:pStyle w:val="afffffff1"/>
              <w:rPr>
                <w:rStyle w:val="FontStyle11"/>
                <w:rFonts w:ascii="Segoe UI" w:hAnsi="Segoe UI"/>
                <w:sz w:val="22"/>
              </w:rPr>
            </w:pPr>
            <w:r w:rsidRPr="008C00BB">
              <w:rPr>
                <w:rStyle w:val="FontStyle11"/>
                <w:rFonts w:ascii="Segoe UI" w:hAnsi="Segoe UI"/>
                <w:sz w:val="22"/>
              </w:rPr>
              <w:t xml:space="preserve">непосредственно за ответвлением, на теплопроводе меньшего диаметра, расстояние до ближайшей </w:t>
            </w:r>
            <w:r w:rsidRPr="008C00BB">
              <w:t>СЗ</w:t>
            </w:r>
            <w:r w:rsidRPr="008C00BB">
              <w:rPr>
                <w:rStyle w:val="FontStyle11"/>
                <w:rFonts w:ascii="Segoe UI" w:hAnsi="Segoe UI"/>
                <w:sz w:val="22"/>
              </w:rPr>
              <w:t xml:space="preserve"> в соответствии с меньшим диаметром (не более 1000 м, 1500 м, 3000 м)</w:t>
            </w:r>
          </w:p>
        </w:tc>
      </w:tr>
    </w:tbl>
    <w:p w14:paraId="4B616B2E" w14:textId="55ED832A" w:rsidR="00517EF6" w:rsidRPr="008163FC" w:rsidRDefault="00517EF6" w:rsidP="008163FC">
      <w:pPr>
        <w:pStyle w:val="aff2"/>
        <w:rPr>
          <w:rStyle w:val="FontStyle11"/>
          <w:rFonts w:ascii="Segoe UI" w:hAnsi="Segoe UI"/>
          <w:sz w:val="22"/>
        </w:rPr>
      </w:pPr>
      <w:r w:rsidRPr="008C00BB">
        <w:rPr>
          <w:rStyle w:val="FontStyle11"/>
          <w:rFonts w:ascii="Segoe UI" w:hAnsi="Segoe UI"/>
          <w:sz w:val="22"/>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3599EF9" w14:textId="5A2DAF43" w:rsidR="00517EF6" w:rsidRPr="008C00BB" w:rsidRDefault="00517EF6" w:rsidP="0060330C">
      <w:pPr>
        <w:pStyle w:val="aff2"/>
        <w:numPr>
          <w:ilvl w:val="1"/>
          <w:numId w:val="21"/>
        </w:numPr>
        <w:rPr>
          <w:rStyle w:val="FontStyle11"/>
          <w:rFonts w:ascii="Segoe UI" w:hAnsi="Segoe UI"/>
          <w:sz w:val="22"/>
        </w:rPr>
      </w:pPr>
      <w:r w:rsidRPr="008C00BB">
        <w:rPr>
          <w:rStyle w:val="FontStyle11"/>
          <w:rFonts w:ascii="Segoe UI" w:hAnsi="Segoe UI"/>
          <w:sz w:val="22"/>
        </w:rPr>
        <w:t>Интенсивность восстановления элементов ТС</w:t>
      </w:r>
      <w:r w:rsidRPr="008C00BB">
        <w:t>, 1/ч</w:t>
      </w:r>
      <w:r w:rsidRPr="008C00BB">
        <w:rPr>
          <w:rStyle w:val="FontStyle11"/>
          <w:rFonts w:ascii="Segoe UI" w:hAnsi="Segoe UI"/>
          <w:sz w:val="22"/>
        </w:rPr>
        <w:t>:</w:t>
      </w:r>
    </w:p>
    <w:tbl>
      <w:tblPr>
        <w:tblW w:w="0" w:type="auto"/>
        <w:jc w:val="center"/>
        <w:tblLook w:val="04A0" w:firstRow="1" w:lastRow="0" w:firstColumn="1" w:lastColumn="0" w:noHBand="0" w:noVBand="1"/>
      </w:tblPr>
      <w:tblGrid>
        <w:gridCol w:w="8496"/>
        <w:gridCol w:w="1311"/>
      </w:tblGrid>
      <w:tr w:rsidR="005B273F" w:rsidRPr="008C00BB" w14:paraId="4FE74B14" w14:textId="77777777" w:rsidTr="008C00BB">
        <w:trPr>
          <w:trHeight w:val="689"/>
          <w:jc w:val="center"/>
        </w:trPr>
        <w:tc>
          <w:tcPr>
            <w:tcW w:w="8496" w:type="dxa"/>
            <w:vAlign w:val="center"/>
          </w:tcPr>
          <w:p w14:paraId="50349970" w14:textId="77777777" w:rsidR="00517EF6" w:rsidRPr="008C00BB" w:rsidRDefault="00D224E5" w:rsidP="008C00BB">
            <w:pPr>
              <w:pStyle w:val="aff2"/>
            </w:pPr>
            <m:oMathPara>
              <m:oMathParaPr>
                <m:jc m:val="center"/>
              </m:oMathParaPr>
              <m:oMath>
                <m:r>
                  <w:rPr>
                    <w:rFonts w:ascii="Cambria Math" w:hAnsi="Cambria Math"/>
                  </w:rPr>
                  <m:t>μ</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z</m:t>
                        </m:r>
                      </m:e>
                      <m:sup>
                        <m:r>
                          <m:rPr>
                            <m:sty m:val="p"/>
                          </m:rPr>
                          <w:rPr>
                            <w:rFonts w:ascii="Cambria Math" w:hAnsi="Cambria Math"/>
                          </w:rPr>
                          <m:t>в</m:t>
                        </m:r>
                      </m:sup>
                    </m:sSup>
                  </m:den>
                </m:f>
              </m:oMath>
            </m:oMathPara>
          </w:p>
        </w:tc>
        <w:tc>
          <w:tcPr>
            <w:tcW w:w="1311" w:type="dxa"/>
            <w:vAlign w:val="center"/>
          </w:tcPr>
          <w:p w14:paraId="0CEF3595" w14:textId="4F262F98" w:rsidR="00517EF6" w:rsidRPr="008C00BB" w:rsidRDefault="00517EF6" w:rsidP="008C00BB">
            <w:pPr>
              <w:pStyle w:val="aff2"/>
            </w:pPr>
            <w:bookmarkStart w:id="282" w:name="_Ref374096694"/>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5</w:t>
            </w:r>
            <w:r w:rsidR="008A3CE6" w:rsidRPr="008C00BB">
              <w:rPr>
                <w:rStyle w:val="FontStyle11"/>
                <w:rFonts w:ascii="Segoe UI" w:hAnsi="Segoe UI"/>
                <w:sz w:val="22"/>
              </w:rPr>
              <w:fldChar w:fldCharType="end"/>
            </w:r>
            <w:r w:rsidRPr="008C00BB">
              <w:t>)</w:t>
            </w:r>
            <w:bookmarkEnd w:id="282"/>
          </w:p>
        </w:tc>
      </w:tr>
    </w:tbl>
    <w:p w14:paraId="77380FB6" w14:textId="36B580B9" w:rsidR="00517EF6" w:rsidRPr="008C00BB" w:rsidRDefault="00517EF6" w:rsidP="0060330C">
      <w:pPr>
        <w:pStyle w:val="aff2"/>
        <w:numPr>
          <w:ilvl w:val="1"/>
          <w:numId w:val="21"/>
        </w:numPr>
        <w:rPr>
          <w:rStyle w:val="FontStyle11"/>
          <w:rFonts w:ascii="Segoe UI" w:hAnsi="Segoe UI"/>
          <w:sz w:val="22"/>
        </w:rPr>
      </w:pPr>
      <w:r w:rsidRPr="008C00BB">
        <w:rPr>
          <w:rStyle w:val="FontStyle11"/>
          <w:rFonts w:ascii="Segoe UI" w:hAnsi="Segoe UI"/>
          <w:sz w:val="22"/>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1199"/>
      </w:tblGrid>
      <w:tr w:rsidR="005B273F" w:rsidRPr="008C00BB" w14:paraId="2DFE7529" w14:textId="77777777" w:rsidTr="008C00BB">
        <w:trPr>
          <w:trHeight w:val="1020"/>
          <w:jc w:val="center"/>
        </w:trPr>
        <w:tc>
          <w:tcPr>
            <w:tcW w:w="8419" w:type="dxa"/>
            <w:vAlign w:val="center"/>
          </w:tcPr>
          <w:p w14:paraId="3CBFA3F7" w14:textId="77777777" w:rsidR="00517EF6" w:rsidRPr="008C00BB" w:rsidRDefault="00A25757" w:rsidP="008C00BB">
            <w:pPr>
              <w:pStyle w:val="aff2"/>
            </w:pPr>
            <m:oMathPara>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i</m:t>
                                    </m:r>
                                  </m:sub>
                                </m:sSub>
                              </m:num>
                              <m:den>
                                <m:sSub>
                                  <m:sSubPr>
                                    <m:ctrlPr>
                                      <w:rPr>
                                        <w:rFonts w:ascii="Cambria Math" w:hAnsi="Cambria Math"/>
                                      </w:rPr>
                                    </m:ctrlPr>
                                  </m:sSubPr>
                                  <m:e>
                                    <m:r>
                                      <w:rPr>
                                        <w:rFonts w:ascii="Cambria Math" w:hAnsi="Cambria Math"/>
                                      </w:rPr>
                                      <m:t>μ</m:t>
                                    </m:r>
                                  </m:e>
                                  <m:sub>
                                    <m:r>
                                      <w:rPr>
                                        <w:rFonts w:ascii="Cambria Math" w:hAnsi="Cambria Math"/>
                                      </w:rPr>
                                      <m:t>i</m:t>
                                    </m:r>
                                  </m:sub>
                                </m:sSub>
                              </m:den>
                            </m:f>
                          </m:e>
                        </m:nary>
                      </m:e>
                    </m:d>
                  </m:e>
                  <m:sup>
                    <m:r>
                      <m:rPr>
                        <m:sty m:val="p"/>
                      </m:rPr>
                      <w:rPr>
                        <w:rFonts w:ascii="Cambria Math" w:hAnsi="Cambria Math"/>
                      </w:rPr>
                      <m:t>-1</m:t>
                    </m:r>
                  </m:sup>
                </m:sSup>
              </m:oMath>
            </m:oMathPara>
          </w:p>
        </w:tc>
        <w:tc>
          <w:tcPr>
            <w:tcW w:w="1199" w:type="dxa"/>
            <w:vAlign w:val="center"/>
          </w:tcPr>
          <w:p w14:paraId="1F021579" w14:textId="22F56142" w:rsidR="00517EF6" w:rsidRPr="008C00BB" w:rsidRDefault="00517EF6" w:rsidP="008C00BB">
            <w:pPr>
              <w:pStyle w:val="aff2"/>
            </w:pPr>
            <w:bookmarkStart w:id="283" w:name="_Ref374096704"/>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6</w:t>
            </w:r>
            <w:r w:rsidR="008A3CE6" w:rsidRPr="008C00BB">
              <w:rPr>
                <w:rStyle w:val="FontStyle11"/>
                <w:rFonts w:ascii="Segoe UI" w:hAnsi="Segoe UI"/>
                <w:sz w:val="22"/>
              </w:rPr>
              <w:fldChar w:fldCharType="end"/>
            </w:r>
            <w:r w:rsidRPr="008C00BB">
              <w:t>)</w:t>
            </w:r>
            <w:bookmarkEnd w:id="283"/>
          </w:p>
        </w:tc>
      </w:tr>
    </w:tbl>
    <w:p w14:paraId="15E17433" w14:textId="77777777" w:rsidR="00517EF6" w:rsidRPr="008C00BB" w:rsidRDefault="00517EF6" w:rsidP="008C00BB">
      <w:pPr>
        <w:pStyle w:val="aff2"/>
      </w:pPr>
      <w:r w:rsidRPr="008C00BB">
        <w:rPr>
          <w:rStyle w:val="FontStyle11"/>
          <w:rFonts w:ascii="Segoe UI" w:hAnsi="Segoe UI"/>
          <w:sz w:val="22"/>
        </w:rPr>
        <w:t>где</w:t>
      </w:r>
      <w:r w:rsidRPr="008C00BB">
        <w:t xml:space="preserve"> N</w:t>
      </w:r>
      <w:r w:rsidRPr="008C00BB">
        <w:rPr>
          <w:rStyle w:val="FontStyle11"/>
          <w:rFonts w:ascii="Segoe UI" w:hAnsi="Segoe UI"/>
          <w:sz w:val="22"/>
        </w:rPr>
        <w:t xml:space="preserve"> – число элементов ТС.</w:t>
      </w:r>
    </w:p>
    <w:p w14:paraId="053374E4" w14:textId="556C8C77" w:rsidR="00517EF6" w:rsidRPr="008C00BB" w:rsidRDefault="00517EF6" w:rsidP="0060330C">
      <w:pPr>
        <w:pStyle w:val="aff2"/>
        <w:numPr>
          <w:ilvl w:val="1"/>
          <w:numId w:val="21"/>
        </w:numPr>
        <w:rPr>
          <w:rStyle w:val="FontStyle11"/>
          <w:rFonts w:ascii="Segoe UI" w:hAnsi="Segoe UI"/>
          <w:sz w:val="22"/>
        </w:rPr>
      </w:pPr>
      <w:r w:rsidRPr="008C00BB">
        <w:rPr>
          <w:rStyle w:val="FontStyle11"/>
          <w:rFonts w:ascii="Segoe UI" w:hAnsi="Segoe UI"/>
          <w:sz w:val="22"/>
        </w:rPr>
        <w:lastRenderedPageBreak/>
        <w:t xml:space="preserve">Вероятность состояния сети, соответствующая отказу </w:t>
      </w:r>
      <w:r w:rsidR="008D47CF" w:rsidRPr="008C00BB">
        <w:t xml:space="preserve">f-го </w:t>
      </w:r>
      <w:r w:rsidRPr="008C00BB">
        <w:rPr>
          <w:rStyle w:val="FontStyle11"/>
          <w:rFonts w:ascii="Segoe UI" w:hAnsi="Segoe UI"/>
          <w:sz w:val="22"/>
        </w:rPr>
        <w:t>элемента:</w:t>
      </w:r>
    </w:p>
    <w:tbl>
      <w:tblPr>
        <w:tblW w:w="9757" w:type="dxa"/>
        <w:jc w:val="center"/>
        <w:tblLook w:val="04A0" w:firstRow="1" w:lastRow="0" w:firstColumn="1" w:lastColumn="0" w:noHBand="0" w:noVBand="1"/>
      </w:tblPr>
      <w:tblGrid>
        <w:gridCol w:w="8556"/>
        <w:gridCol w:w="1201"/>
      </w:tblGrid>
      <w:tr w:rsidR="005B273F" w:rsidRPr="008C00BB" w14:paraId="3090AC5C" w14:textId="77777777" w:rsidTr="008C00BB">
        <w:trPr>
          <w:trHeight w:val="559"/>
          <w:jc w:val="center"/>
        </w:trPr>
        <w:tc>
          <w:tcPr>
            <w:tcW w:w="8556" w:type="dxa"/>
            <w:vAlign w:val="center"/>
          </w:tcPr>
          <w:p w14:paraId="2217F053" w14:textId="77777777" w:rsidR="00517EF6" w:rsidRPr="008C00BB" w:rsidRDefault="00A25757" w:rsidP="008C00BB">
            <w:pPr>
              <w:pStyle w:val="aff2"/>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f</m:t>
                        </m:r>
                      </m:sub>
                    </m:sSub>
                  </m:num>
                  <m:den>
                    <m:sSub>
                      <m:sSubPr>
                        <m:ctrlPr>
                          <w:rPr>
                            <w:rFonts w:ascii="Cambria Math" w:hAnsi="Cambria Math"/>
                          </w:rPr>
                        </m:ctrlPr>
                      </m:sSubPr>
                      <m:e>
                        <m:r>
                          <w:rPr>
                            <w:rFonts w:ascii="Cambria Math" w:hAnsi="Cambria Math"/>
                          </w:rPr>
                          <m:t>μ</m:t>
                        </m:r>
                      </m:e>
                      <m:sub>
                        <m: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oMath>
            </m:oMathPara>
          </w:p>
        </w:tc>
        <w:tc>
          <w:tcPr>
            <w:tcW w:w="1201" w:type="dxa"/>
            <w:vAlign w:val="center"/>
          </w:tcPr>
          <w:p w14:paraId="0B6B5B0D" w14:textId="27395FF4" w:rsidR="00517EF6" w:rsidRPr="008C00BB" w:rsidRDefault="00517EF6" w:rsidP="008C00BB">
            <w:pPr>
              <w:pStyle w:val="aff2"/>
            </w:pPr>
            <w:bookmarkStart w:id="284" w:name="_Ref374096712"/>
            <w:r w:rsidRPr="008C00BB">
              <w:t>(</w:t>
            </w:r>
            <w:r w:rsidR="008A3CE6" w:rsidRPr="008C00BB">
              <w:fldChar w:fldCharType="begin"/>
            </w:r>
            <w:r w:rsidRPr="008C00BB">
              <w:instrText xml:space="preserve"> SEQ Список_формул \* ARABIC </w:instrText>
            </w:r>
            <w:r w:rsidR="008A3CE6" w:rsidRPr="008C00BB">
              <w:fldChar w:fldCharType="separate"/>
            </w:r>
            <w:r w:rsidR="00C83B43">
              <w:rPr>
                <w:noProof/>
              </w:rPr>
              <w:t>7</w:t>
            </w:r>
            <w:r w:rsidR="008A3CE6" w:rsidRPr="008C00BB">
              <w:fldChar w:fldCharType="end"/>
            </w:r>
            <w:r w:rsidRPr="008C00BB">
              <w:t>)</w:t>
            </w:r>
            <w:bookmarkEnd w:id="284"/>
          </w:p>
        </w:tc>
      </w:tr>
    </w:tbl>
    <w:p w14:paraId="39310676" w14:textId="1BDEF67C" w:rsidR="00517EF6" w:rsidRPr="008C00BB" w:rsidRDefault="00517EF6" w:rsidP="0060330C">
      <w:pPr>
        <w:pStyle w:val="aff2"/>
        <w:numPr>
          <w:ilvl w:val="1"/>
          <w:numId w:val="21"/>
        </w:numPr>
      </w:pPr>
      <w:r w:rsidRPr="008C00BB">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362"/>
        <w:gridCol w:w="1269"/>
      </w:tblGrid>
      <w:tr w:rsidR="005B273F" w:rsidRPr="008C00BB" w14:paraId="791C7CCA" w14:textId="77777777" w:rsidTr="008C00BB">
        <w:trPr>
          <w:trHeight w:val="1376"/>
          <w:jc w:val="center"/>
        </w:trPr>
        <w:tc>
          <w:tcPr>
            <w:tcW w:w="8362" w:type="dxa"/>
            <w:vAlign w:val="center"/>
          </w:tcPr>
          <w:p w14:paraId="28D1A9D2" w14:textId="77777777" w:rsidR="00517EF6" w:rsidRPr="008C00BB" w:rsidRDefault="00A25757" w:rsidP="008C00BB">
            <w:pPr>
              <w:pStyle w:val="aff2"/>
            </w:pPr>
            <m:oMathPara>
              <m:oMath>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w:rPr>
                                        <w:rFonts w:ascii="Cambria Math" w:hAnsi="Cambria Math"/>
                                      </w:rPr>
                                      <m:t>β</m:t>
                                    </m:r>
                                  </m:e>
                                  <m:sub>
                                    <m: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sPre>
                  <m:sPrePr>
                    <m:ctrlPr>
                      <w:rPr>
                        <w:rFonts w:ascii="Cambria Math" w:hAnsi="Cambria Math"/>
                      </w:rPr>
                    </m:ctrlPr>
                  </m:sPrePr>
                  <m:sub/>
                  <m:sup>
                    <m:r>
                      <m:rPr>
                        <m:sty m:val="p"/>
                      </m:rPr>
                      <w:rPr>
                        <w:rFonts w:ascii="Cambria Math" w:hAnsi="Cambria Math"/>
                      </w:rPr>
                      <m:t>0</m:t>
                    </m:r>
                  </m:sup>
                  <m:e>
                    <m:r>
                      <w:rPr>
                        <w:rFonts w:ascii="Cambria Math" w:hAnsi="Cambria Math"/>
                      </w:rPr>
                      <m:t>C</m:t>
                    </m:r>
                  </m:e>
                </m:sPre>
              </m:oMath>
            </m:oMathPara>
          </w:p>
        </w:tc>
        <w:tc>
          <w:tcPr>
            <w:tcW w:w="1269" w:type="dxa"/>
            <w:vAlign w:val="center"/>
          </w:tcPr>
          <w:p w14:paraId="0E6CA5AC" w14:textId="251AD33E" w:rsidR="00517EF6" w:rsidRPr="008C00BB" w:rsidRDefault="00517EF6" w:rsidP="008C00BB">
            <w:pPr>
              <w:pStyle w:val="aff2"/>
            </w:pPr>
            <w:bookmarkStart w:id="285" w:name="_Ref374096783"/>
            <w:r w:rsidRPr="008C00BB">
              <w:t>(</w:t>
            </w:r>
            <w:r w:rsidR="008A3CE6" w:rsidRPr="008C00BB">
              <w:fldChar w:fldCharType="begin"/>
            </w:r>
            <w:r w:rsidRPr="008C00BB">
              <w:instrText xml:space="preserve"> SEQ Список_формул \* ARABIC </w:instrText>
            </w:r>
            <w:r w:rsidR="008A3CE6" w:rsidRPr="008C00BB">
              <w:fldChar w:fldCharType="separate"/>
            </w:r>
            <w:r w:rsidR="00C83B43">
              <w:rPr>
                <w:noProof/>
              </w:rPr>
              <w:t>8</w:t>
            </w:r>
            <w:r w:rsidR="008A3CE6" w:rsidRPr="008C00BB">
              <w:fldChar w:fldCharType="end"/>
            </w:r>
            <w:r w:rsidRPr="008C00BB">
              <w:t>)</w:t>
            </w:r>
            <w:bookmarkEnd w:id="285"/>
          </w:p>
        </w:tc>
      </w:tr>
    </w:tbl>
    <w:p w14:paraId="54EC5242" w14:textId="77777777" w:rsidR="00517EF6" w:rsidRPr="008C00BB" w:rsidRDefault="00517EF6" w:rsidP="008C00BB">
      <w:pPr>
        <w:pStyle w:val="aff2"/>
      </w:pPr>
      <w:r w:rsidRPr="008C00BB">
        <w:rPr>
          <w:rStyle w:val="FontStyle11"/>
          <w:rFonts w:ascii="Segoe UI" w:hAnsi="Segoe UI"/>
          <w:sz w:val="22"/>
        </w:rPr>
        <w:t>где</w:t>
      </w:r>
      <w:r w:rsidR="002F5504" w:rsidRPr="008C00BB">
        <w:rPr>
          <w:rStyle w:val="FontStyle11"/>
          <w:rFonts w:ascii="Segoe UI" w:hAnsi="Segoe UI"/>
          <w:sz w:val="22"/>
        </w:rPr>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8C00BB">
        <w:t xml:space="preserve"> - расчетная температура воздуха в здании j-го потребителя, 0С;</w:t>
      </w:r>
    </w:p>
    <w:p w14:paraId="091C9801" w14:textId="77777777" w:rsidR="00517EF6" w:rsidRPr="008C00BB" w:rsidRDefault="00517EF6" w:rsidP="008C00BB">
      <w:pPr>
        <w:pStyle w:val="aff2"/>
      </w:pPr>
      <w:r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8C00BB">
        <w:t xml:space="preserve"> - расчетная для отопления температура наружного воздуха, 0С;</w:t>
      </w:r>
    </w:p>
    <w:p w14:paraId="290012AA" w14:textId="77777777" w:rsidR="00517EF6" w:rsidRPr="008C00BB" w:rsidRDefault="00517EF6" w:rsidP="008C00BB">
      <w:pPr>
        <w:pStyle w:val="aff2"/>
      </w:pPr>
      <w:r w:rsidRPr="008C00BB">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Pr="008C00BB">
        <w:t xml:space="preserve"> – часовой расх</w:t>
      </w:r>
      <w:r w:rsidR="002664F2" w:rsidRPr="008C00BB">
        <w:t xml:space="preserve">од </w:t>
      </w:r>
      <w:r w:rsidRPr="008C00BB">
        <w:t xml:space="preserve">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8C00BB">
        <w:t>, Гкал/ч;</w:t>
      </w:r>
    </w:p>
    <w:p w14:paraId="02D8D55C" w14:textId="77777777" w:rsidR="00517EF6" w:rsidRPr="008C00BB" w:rsidRDefault="00A25757" w:rsidP="008C00BB">
      <w:pPr>
        <w:pStyle w:val="aff2"/>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517EF6" w:rsidRPr="008C00BB">
        <w:t>– расчетная часовая нагрузка j-го потребителя при</w:t>
      </w:r>
      <w:r w:rsidR="002F5504"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517EF6" w:rsidRPr="008C00BB">
        <w:t>, Гкал/ч;</w:t>
      </w:r>
    </w:p>
    <w:p w14:paraId="537DD67B" w14:textId="77777777" w:rsidR="00517EF6" w:rsidRPr="008C00BB" w:rsidRDefault="00A25757" w:rsidP="008C00BB">
      <w:pPr>
        <w:pStyle w:val="aff2"/>
      </w:pP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j</m:t>
                </m:r>
                <m:r>
                  <m:rPr>
                    <m:sty m:val="p"/>
                  </m:rPr>
                  <w:rPr>
                    <w:rFonts w:ascii="Cambria Math" w:hAnsi="Cambria Math"/>
                  </w:rPr>
                  <m:t>,</m:t>
                </m:r>
                <m:r>
                  <w:rPr>
                    <w:rFonts w:ascii="Cambria Math" w:hAnsi="Cambria Math"/>
                  </w:rPr>
                  <m:t>f</m:t>
                </m:r>
              </m:sub>
            </m:sSub>
          </m:num>
          <m:den>
            <m:sSubSup>
              <m:sSubSupPr>
                <m:ctrlPr>
                  <w:rPr>
                    <w:rFonts w:ascii="Cambria Math" w:hAnsi="Cambria Math"/>
                  </w:rPr>
                </m:ctrlPr>
              </m:sSubSupPr>
              <m:e>
                <m:r>
                  <w:rPr>
                    <w:rFonts w:ascii="Cambria Math" w:hAnsi="Cambria Math"/>
                  </w:rPr>
                  <m:t>q</m:t>
                </m:r>
              </m:e>
              <m:sub>
                <m:r>
                  <w:rPr>
                    <w:rFonts w:ascii="Cambria Math" w:hAnsi="Cambria Math"/>
                  </w:rPr>
                  <m:t>j</m:t>
                </m:r>
              </m:sub>
              <m:sup>
                <m:r>
                  <m:rPr>
                    <m:sty m:val="p"/>
                  </m:rPr>
                  <w:rPr>
                    <w:rFonts w:ascii="Cambria Math" w:hAnsi="Cambria Math"/>
                  </w:rPr>
                  <m:t>р</m:t>
                </m:r>
              </m:sup>
            </m:sSubSup>
          </m:den>
        </m:f>
      </m:oMath>
      <w:r w:rsidR="00517EF6" w:rsidRPr="008C00BB">
        <w:t xml:space="preserve"> – относительный часовой расх</w:t>
      </w:r>
      <w:r w:rsidR="002664F2" w:rsidRPr="008C00BB">
        <w:t xml:space="preserve">од </w:t>
      </w:r>
      <w:r w:rsidR="00517EF6" w:rsidRPr="008C00BB">
        <w:t>тепла у j-го потребителя при отказе f-го элемента при</w:t>
      </w:r>
      <w:r w:rsidR="002F5504"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517EF6" w:rsidRPr="008C00BB">
        <w:t>:</w:t>
      </w:r>
    </w:p>
    <w:p w14:paraId="1D99FF09" w14:textId="77777777" w:rsidR="00517EF6" w:rsidRPr="008C00BB" w:rsidRDefault="00517EF6" w:rsidP="008C00BB">
      <w:pPr>
        <w:pStyle w:val="aff2"/>
      </w:pPr>
      <w:r w:rsidRPr="008C00BB">
        <w:t xml:space="preserve">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8C00BB">
        <w:t>- время восстановления f-го элемента ТС, ч;</w:t>
      </w:r>
    </w:p>
    <w:p w14:paraId="367FB551" w14:textId="45C9BB89" w:rsidR="00517EF6" w:rsidRPr="008C00BB" w:rsidRDefault="00517EF6" w:rsidP="003F642D">
      <w:pPr>
        <w:pStyle w:val="aff2"/>
        <w:rPr>
          <w:rStyle w:val="FontStyle11"/>
          <w:rFonts w:ascii="Segoe UI" w:hAnsi="Segoe UI"/>
          <w:sz w:val="22"/>
        </w:rPr>
      </w:pPr>
      <w:r w:rsidRPr="008C00BB">
        <w:t xml:space="preserve"> </w:t>
      </w:r>
      <m:oMath>
        <m:sSub>
          <m:sSubPr>
            <m:ctrlPr>
              <w:rPr>
                <w:rFonts w:ascii="Cambria Math" w:hAnsi="Cambria Math"/>
              </w:rPr>
            </m:ctrlPr>
          </m:sSubPr>
          <m:e>
            <m:r>
              <m:rPr>
                <m:sty m:val="p"/>
              </m:rPr>
              <w:rPr>
                <w:rFonts w:ascii="Cambria Math" w:hAnsi="Cambria Math"/>
              </w:rPr>
              <w:sym w:font="Symbol" w:char="F062"/>
            </m:r>
          </m:e>
          <m:sub>
            <m:r>
              <m:rPr>
                <m:sty m:val="p"/>
              </m:rPr>
              <w:rPr>
                <w:rFonts w:ascii="Cambria Math" w:hAnsi="Cambria Math"/>
              </w:rPr>
              <m:t>j</m:t>
            </m:r>
          </m:sub>
        </m:sSub>
      </m:oMath>
      <w:r w:rsidRPr="008C00BB">
        <w:t>- коэффициент тепловой аккумуляции здания j-го потребителя, ч.</w:t>
      </w:r>
    </w:p>
    <w:p w14:paraId="5C5BB45F" w14:textId="763D54BA" w:rsidR="00517EF6" w:rsidRPr="008C00BB" w:rsidRDefault="00517EF6" w:rsidP="0060330C">
      <w:pPr>
        <w:pStyle w:val="aff2"/>
        <w:numPr>
          <w:ilvl w:val="1"/>
          <w:numId w:val="21"/>
        </w:numPr>
        <w:rPr>
          <w:rStyle w:val="FontStyle11"/>
          <w:rFonts w:ascii="Segoe UI" w:hAnsi="Segoe UI"/>
          <w:sz w:val="22"/>
        </w:rPr>
      </w:pPr>
      <w:r w:rsidRPr="008C00BB">
        <w:t>Коэффициент готовности к обеспечению расчетного теплоснабжения j-го потребителя (определяется для каждого потребителя расчетной схемы ТС)</w:t>
      </w:r>
      <w:r w:rsidRPr="008C00BB">
        <w:rPr>
          <w:rStyle w:val="FontStyle11"/>
          <w:rFonts w:ascii="Segoe UI" w:hAnsi="Segoe UI"/>
          <w:sz w:val="22"/>
        </w:rPr>
        <w:t>:</w:t>
      </w:r>
    </w:p>
    <w:tbl>
      <w:tblPr>
        <w:tblW w:w="9757" w:type="dxa"/>
        <w:jc w:val="center"/>
        <w:tblLook w:val="04A0" w:firstRow="1" w:lastRow="0" w:firstColumn="1" w:lastColumn="0" w:noHBand="0" w:noVBand="1"/>
      </w:tblPr>
      <w:tblGrid>
        <w:gridCol w:w="8556"/>
        <w:gridCol w:w="1201"/>
      </w:tblGrid>
      <w:tr w:rsidR="005B273F" w:rsidRPr="008C00BB" w14:paraId="1F4FB82A" w14:textId="77777777" w:rsidTr="008C00BB">
        <w:trPr>
          <w:trHeight w:val="844"/>
          <w:jc w:val="center"/>
        </w:trPr>
        <w:tc>
          <w:tcPr>
            <w:tcW w:w="8556" w:type="dxa"/>
            <w:vAlign w:val="center"/>
          </w:tcPr>
          <w:p w14:paraId="45239972" w14:textId="77777777" w:rsidR="00517EF6" w:rsidRPr="008C00BB" w:rsidRDefault="00A25757" w:rsidP="008C00BB">
            <w:pPr>
              <w:pStyle w:val="aff2"/>
            </w:pPr>
            <m:oMath>
              <m:sSub>
                <m:sSubPr>
                  <m:ctrlPr>
                    <w:rPr>
                      <w:rFonts w:ascii="Cambria Math" w:hAnsi="Cambria Math"/>
                    </w:rPr>
                  </m:ctrlPr>
                </m:sSubPr>
                <m:e>
                  <m:r>
                    <w:rPr>
                      <w:rFonts w:ascii="Cambria Math" w:hAnsi="Cambria Math"/>
                    </w:rPr>
                    <m:t>K</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j</m:t>
                      </m:r>
                    </m:sub>
                  </m:sSub>
                </m:sub>
                <m:sup/>
                <m:e>
                  <m:sSub>
                    <m:sSubPr>
                      <m:ctrlPr>
                        <w:rPr>
                          <w:rFonts w:ascii="Cambria Math" w:hAnsi="Cambria Math"/>
                        </w:rPr>
                      </m:ctrlPr>
                    </m:sSubPr>
                    <m:e>
                      <m:r>
                        <w:rPr>
                          <w:rFonts w:ascii="Cambria Math" w:hAnsi="Cambria Math"/>
                        </w:rPr>
                        <m:t>p</m:t>
                      </m:r>
                    </m:e>
                    <m:sub>
                      <m:r>
                        <w:rPr>
                          <w:rFonts w:ascii="Cambria Math" w:hAnsi="Cambria Math"/>
                        </w:rPr>
                        <m:t>f</m:t>
                      </m:r>
                    </m:sub>
                  </m:sSub>
                </m:e>
              </m:nary>
            </m:oMath>
            <w:r w:rsidR="00517EF6" w:rsidRPr="008C00BB">
              <w:t>,</w:t>
            </w:r>
          </w:p>
        </w:tc>
        <w:tc>
          <w:tcPr>
            <w:tcW w:w="1201" w:type="dxa"/>
            <w:vAlign w:val="center"/>
          </w:tcPr>
          <w:p w14:paraId="01C28AB3" w14:textId="1D764755" w:rsidR="00517EF6" w:rsidRPr="008C00BB" w:rsidRDefault="00517EF6" w:rsidP="008C00BB">
            <w:pPr>
              <w:pStyle w:val="aff2"/>
            </w:pPr>
            <w:bookmarkStart w:id="286" w:name="_Ref374096511"/>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9</w:t>
            </w:r>
            <w:r w:rsidR="008A3CE6" w:rsidRPr="008C00BB">
              <w:rPr>
                <w:rStyle w:val="FontStyle11"/>
                <w:rFonts w:ascii="Segoe UI" w:hAnsi="Segoe UI"/>
                <w:sz w:val="22"/>
              </w:rPr>
              <w:fldChar w:fldCharType="end"/>
            </w:r>
            <w:r w:rsidRPr="008C00BB">
              <w:t>)</w:t>
            </w:r>
            <w:bookmarkEnd w:id="286"/>
          </w:p>
        </w:tc>
      </w:tr>
    </w:tbl>
    <w:p w14:paraId="5058F382" w14:textId="77777777" w:rsidR="00517EF6" w:rsidRPr="008C00BB" w:rsidRDefault="00517EF6" w:rsidP="008C00BB">
      <w:pPr>
        <w:pStyle w:val="aff2"/>
        <w:rPr>
          <w:rStyle w:val="FontStyle11"/>
          <w:rFonts w:ascii="Segoe UI" w:hAnsi="Segoe UI"/>
          <w:sz w:val="22"/>
        </w:rPr>
      </w:pPr>
      <w:r w:rsidRPr="008C00BB">
        <w:t>где:</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oMath>
      <w:r w:rsidRPr="008C00BB">
        <w:t xml:space="preserve"> </w:t>
      </w:r>
      <w:r w:rsidRPr="008C00BB">
        <w:rPr>
          <w:rStyle w:val="FontStyle11"/>
          <w:rFonts w:ascii="Segoe UI" w:hAnsi="Segoe UI"/>
          <w:sz w:val="22"/>
        </w:rPr>
        <w:t xml:space="preserve">- множество элементов </w:t>
      </w:r>
      <w:r w:rsidRPr="008C00BB">
        <w:t>ТС</w:t>
      </w:r>
      <w:r w:rsidRPr="008C00BB">
        <w:rPr>
          <w:rStyle w:val="FontStyle11"/>
          <w:rFonts w:ascii="Segoe UI" w:hAnsi="Segoe UI"/>
          <w:sz w:val="22"/>
        </w:rPr>
        <w:t>, вых</w:t>
      </w:r>
      <w:r w:rsidR="002664F2" w:rsidRPr="008C00BB">
        <w:rPr>
          <w:rStyle w:val="FontStyle11"/>
          <w:rFonts w:ascii="Segoe UI" w:hAnsi="Segoe UI"/>
          <w:sz w:val="22"/>
        </w:rPr>
        <w:t xml:space="preserve">од </w:t>
      </w:r>
      <w:r w:rsidRPr="008C00BB">
        <w:rPr>
          <w:rStyle w:val="FontStyle11"/>
          <w:rFonts w:ascii="Segoe UI" w:hAnsi="Segoe UI"/>
          <w:sz w:val="22"/>
        </w:rPr>
        <w:t>которых в аварию не нарушает расчетный уровень теплоснабжения j-го потребителя.</w:t>
      </w:r>
    </w:p>
    <w:p w14:paraId="517340CB" w14:textId="48B1ADE9" w:rsidR="00517EF6" w:rsidRPr="008C00BB" w:rsidRDefault="00517EF6" w:rsidP="0060330C">
      <w:pPr>
        <w:pStyle w:val="aff2"/>
        <w:numPr>
          <w:ilvl w:val="1"/>
          <w:numId w:val="21"/>
        </w:numPr>
        <w:rPr>
          <w:rStyle w:val="FontStyle11"/>
          <w:rFonts w:ascii="Segoe UI" w:hAnsi="Segoe UI"/>
          <w:sz w:val="22"/>
        </w:rPr>
      </w:pPr>
      <w:r w:rsidRPr="008C00BB">
        <w:rPr>
          <w:rStyle w:val="FontStyle11"/>
          <w:rFonts w:ascii="Segoe UI" w:hAnsi="Segoe UI"/>
          <w:sz w:val="22"/>
        </w:rPr>
        <w:t xml:space="preserve">Вероятность безотказного теплоснабжения </w:t>
      </w:r>
      <w:r w:rsidRPr="008C00BB">
        <w:t xml:space="preserve">j-го </w:t>
      </w:r>
      <w:r w:rsidRPr="008C00BB">
        <w:rPr>
          <w:rStyle w:val="FontStyle11"/>
          <w:rFonts w:ascii="Segoe UI" w:hAnsi="Segoe UI"/>
          <w:sz w:val="22"/>
        </w:rPr>
        <w:t xml:space="preserve">потребителя – вероятность обеспечения в течение отопительного периода температуры воздуха в здании </w:t>
      </w:r>
      <w:r w:rsidRPr="008C00BB">
        <w:t xml:space="preserve">j-го </w:t>
      </w:r>
      <w:r w:rsidRPr="008C00BB">
        <w:rPr>
          <w:rStyle w:val="FontStyle11"/>
          <w:rFonts w:ascii="Segoe UI" w:hAnsi="Segoe UI"/>
          <w:sz w:val="22"/>
        </w:rPr>
        <w:t>потребителя не ниже минимально допустимого значения (определяется для каждого потребителя расчетной схемы</w:t>
      </w:r>
      <w:r w:rsidRPr="008C00BB">
        <w:t xml:space="preserve"> ТС</w:t>
      </w:r>
      <w:r w:rsidRPr="008C00BB">
        <w:rPr>
          <w:rStyle w:val="FontStyle11"/>
          <w:rFonts w:ascii="Segoe UI" w:hAnsi="Segoe UI"/>
          <w:sz w:val="22"/>
        </w:rPr>
        <w:t>):</w:t>
      </w:r>
    </w:p>
    <w:tbl>
      <w:tblPr>
        <w:tblW w:w="9899" w:type="dxa"/>
        <w:jc w:val="center"/>
        <w:tblLook w:val="04A0" w:firstRow="1" w:lastRow="0" w:firstColumn="1" w:lastColumn="0" w:noHBand="0" w:noVBand="1"/>
      </w:tblPr>
      <w:tblGrid>
        <w:gridCol w:w="8556"/>
        <w:gridCol w:w="1343"/>
      </w:tblGrid>
      <w:tr w:rsidR="005B273F" w:rsidRPr="008C00BB" w14:paraId="395B7368" w14:textId="77777777" w:rsidTr="008C00BB">
        <w:trPr>
          <w:trHeight w:val="844"/>
          <w:jc w:val="center"/>
        </w:trPr>
        <w:tc>
          <w:tcPr>
            <w:tcW w:w="8556" w:type="dxa"/>
            <w:vAlign w:val="center"/>
          </w:tcPr>
          <w:p w14:paraId="4D899791" w14:textId="77777777" w:rsidR="00517EF6" w:rsidRPr="008C00BB" w:rsidRDefault="00A25757" w:rsidP="008C00BB">
            <w:pPr>
              <w:pStyle w:val="aff2"/>
            </w:pPr>
            <m:oMath>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sub>
                        <m:sup/>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e>
                          </m:d>
                        </m:e>
                      </m:nary>
                    </m:e>
                  </m:d>
                </m:sup>
              </m:sSup>
            </m:oMath>
            <w:r w:rsidR="00517EF6" w:rsidRPr="008C00BB">
              <w:t>,</w:t>
            </w:r>
          </w:p>
        </w:tc>
        <w:tc>
          <w:tcPr>
            <w:tcW w:w="1343" w:type="dxa"/>
            <w:vAlign w:val="center"/>
          </w:tcPr>
          <w:p w14:paraId="32887E21" w14:textId="50024F08" w:rsidR="00517EF6" w:rsidRPr="008C00BB" w:rsidRDefault="00517EF6" w:rsidP="008C00BB">
            <w:pPr>
              <w:pStyle w:val="aff2"/>
            </w:pPr>
            <w:bookmarkStart w:id="287" w:name="_Ref374096493"/>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10</w:t>
            </w:r>
            <w:r w:rsidR="008A3CE6" w:rsidRPr="008C00BB">
              <w:rPr>
                <w:rStyle w:val="FontStyle11"/>
                <w:rFonts w:ascii="Segoe UI" w:hAnsi="Segoe UI"/>
                <w:sz w:val="22"/>
              </w:rPr>
              <w:fldChar w:fldCharType="end"/>
            </w:r>
            <w:r w:rsidRPr="008C00BB">
              <w:t>)</w:t>
            </w:r>
            <w:bookmarkEnd w:id="287"/>
          </w:p>
        </w:tc>
      </w:tr>
    </w:tbl>
    <w:p w14:paraId="04673833" w14:textId="77777777" w:rsidR="00517EF6" w:rsidRPr="008C00BB" w:rsidRDefault="00517EF6" w:rsidP="008C00BB">
      <w:pPr>
        <w:pStyle w:val="aff2"/>
      </w:pPr>
      <w:r w:rsidRPr="008C00BB">
        <w:t>где</w:t>
      </w:r>
      <w:r w:rsidR="002F5504" w:rsidRPr="008C00BB">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8C00BB">
        <w:t xml:space="preserve"> – продолжительность (число часов) стояния в течение отопительного периода температуры наружного воздуха</w:t>
      </w:r>
      <w:r w:rsidR="002F5504"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8C00BB">
        <w:t xml:space="preserve"> ниже</w:t>
      </w:r>
      <w:r w:rsidR="002F5504" w:rsidRPr="008C00BB">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8C00BB">
        <w:t>- температура наружного воздуха, при которой время восстановления f-го элемента</w:t>
      </w:r>
      <w:r w:rsidR="002F5504" w:rsidRPr="008C00BB">
        <w:t xml:space="preserve">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8C00BB">
        <w:t>равно временному резерву j-го потребителя, т.е. времени снижения температуры воздуха в здании j-го потребителя до минимально допустимого значения</w:t>
      </w:r>
      <w:r w:rsidR="002F5504" w:rsidRPr="008C00BB">
        <w:t xml:space="preserve">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8C00BB">
        <w:t>.</w:t>
      </w:r>
    </w:p>
    <w:p w14:paraId="6599826A" w14:textId="672C6091" w:rsidR="00517EF6" w:rsidRPr="008C00BB" w:rsidRDefault="00BC55C3" w:rsidP="003F642D">
      <w:pPr>
        <w:pStyle w:val="aff2"/>
        <w:rPr>
          <w:rStyle w:val="FontStyle11"/>
          <w:rFonts w:ascii="Segoe UI" w:hAnsi="Segoe UI"/>
          <w:sz w:val="22"/>
        </w:rPr>
      </w:pPr>
      <w:r w:rsidRPr="008C00BB">
        <w:rPr>
          <w:rStyle w:val="FontStyle11"/>
          <w:rFonts w:ascii="Segoe UI" w:hAnsi="Segoe UI"/>
          <w:sz w:val="22"/>
        </w:rPr>
        <w:t xml:space="preserve">9.1 </w:t>
      </w:r>
      <w:r w:rsidR="00517EF6" w:rsidRPr="008C00BB">
        <w:rPr>
          <w:rStyle w:val="FontStyle11"/>
          <w:rFonts w:ascii="Segoe UI" w:hAnsi="Segoe UI"/>
          <w:sz w:val="22"/>
        </w:rPr>
        <w:t>Температура наружного воздуха</w:t>
      </w:r>
      <w:r w:rsidR="002F5504" w:rsidRPr="008C00BB">
        <w:rPr>
          <w:rStyle w:val="FontStyle11"/>
          <w:rFonts w:ascii="Segoe UI" w:hAnsi="Segoe UI"/>
          <w:sz w:val="22"/>
        </w:rPr>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00517EF6" w:rsidRPr="008C00BB">
        <w:rPr>
          <w:rStyle w:val="FontStyle11"/>
          <w:rFonts w:ascii="Segoe UI" w:hAnsi="Segoe UI"/>
          <w:sz w:val="22"/>
        </w:rPr>
        <w:t>, при которой время восстановления f-го элемента равно временному резерву j-го потребителя</w:t>
      </w:r>
    </w:p>
    <w:p w14:paraId="4D2D18F7" w14:textId="77777777" w:rsidR="00517EF6" w:rsidRPr="008C00BB" w:rsidRDefault="00517EF6" w:rsidP="008C00BB">
      <w:pPr>
        <w:pStyle w:val="aff2"/>
      </w:pPr>
      <w:r w:rsidRPr="008C00BB">
        <w:t xml:space="preserve">При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=0</m:t>
        </m:r>
      </m:oMath>
      <w:r w:rsidRPr="008C00BB">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362"/>
        <w:gridCol w:w="1410"/>
      </w:tblGrid>
      <w:tr w:rsidR="005B273F" w:rsidRPr="008C00BB" w14:paraId="23975105" w14:textId="77777777" w:rsidTr="008C00BB">
        <w:trPr>
          <w:trHeight w:val="1376"/>
          <w:jc w:val="center"/>
        </w:trPr>
        <w:tc>
          <w:tcPr>
            <w:tcW w:w="8362" w:type="dxa"/>
            <w:vAlign w:val="center"/>
          </w:tcPr>
          <w:p w14:paraId="56238A41" w14:textId="77777777" w:rsidR="00517EF6" w:rsidRPr="008C00BB" w:rsidRDefault="00A25757" w:rsidP="008C00BB">
            <w:pPr>
              <w:pStyle w:val="aff2"/>
            </w:pPr>
            <m:oMathPara>
              <m:oMath>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 xml:space="preserve"> </m:t>
                        </m:r>
                        <m:r>
                          <w:rPr>
                            <w:rFonts w:ascii="Cambria Math" w:hAnsi="Cambria Math"/>
                          </w:rPr>
                          <m:t>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w:rPr>
                                        <w:rFonts w:ascii="Cambria Math" w:hAnsi="Cambria Math"/>
                                      </w:rPr>
                                      <m:t>β</m:t>
                                    </m:r>
                                  </m:e>
                                  <m:sub>
                                    <m: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w:rPr>
                                        <w:rFonts w:ascii="Cambria Math" w:hAnsi="Cambria Math"/>
                                      </w:rPr>
                                      <m:t>β</m:t>
                                    </m:r>
                                  </m:e>
                                  <m:sub>
                                    <m:r>
                                      <w:rPr>
                                        <w:rFonts w:ascii="Cambria Math" w:hAnsi="Cambria Math"/>
                                      </w:rPr>
                                      <m:t>j</m:t>
                                    </m:r>
                                  </m:sub>
                                </m:sSub>
                              </m:den>
                            </m:f>
                          </m:e>
                        </m:d>
                      </m:sup>
                    </m:sSup>
                  </m:den>
                </m:f>
              </m:oMath>
            </m:oMathPara>
          </w:p>
        </w:tc>
        <w:tc>
          <w:tcPr>
            <w:tcW w:w="1410" w:type="dxa"/>
            <w:vAlign w:val="center"/>
          </w:tcPr>
          <w:p w14:paraId="2C7BC73E" w14:textId="291F45DF" w:rsidR="00517EF6" w:rsidRPr="008C00BB" w:rsidRDefault="00517EF6" w:rsidP="008C00BB">
            <w:pPr>
              <w:pStyle w:val="aff2"/>
            </w:pPr>
            <w:bookmarkStart w:id="288" w:name="_Ref374096843"/>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11</w:t>
            </w:r>
            <w:r w:rsidR="008A3CE6" w:rsidRPr="008C00BB">
              <w:rPr>
                <w:rStyle w:val="FontStyle11"/>
                <w:rFonts w:ascii="Segoe UI" w:hAnsi="Segoe UI"/>
                <w:sz w:val="22"/>
              </w:rPr>
              <w:fldChar w:fldCharType="end"/>
            </w:r>
            <w:r w:rsidRPr="008C00BB">
              <w:t>)</w:t>
            </w:r>
            <w:bookmarkEnd w:id="288"/>
          </w:p>
        </w:tc>
      </w:tr>
    </w:tbl>
    <w:p w14:paraId="7F0BE8D5" w14:textId="77777777" w:rsidR="00517EF6" w:rsidRPr="008C00BB" w:rsidRDefault="00517EF6" w:rsidP="008C00BB">
      <w:pPr>
        <w:pStyle w:val="aff2"/>
      </w:pPr>
      <w:r w:rsidRPr="008C00BB">
        <w:lastRenderedPageBreak/>
        <w:t xml:space="preserve">При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&gt;0</m:t>
        </m:r>
      </m:oMath>
      <w:r w:rsidRPr="008C00BB">
        <w:t>:</w:t>
      </w:r>
    </w:p>
    <w:tbl>
      <w:tblPr>
        <w:tblW w:w="0" w:type="auto"/>
        <w:jc w:val="center"/>
        <w:tblLook w:val="04A0" w:firstRow="1" w:lastRow="0" w:firstColumn="1" w:lastColumn="0" w:noHBand="0" w:noVBand="1"/>
      </w:tblPr>
      <w:tblGrid>
        <w:gridCol w:w="8348"/>
        <w:gridCol w:w="1424"/>
      </w:tblGrid>
      <w:tr w:rsidR="005B273F" w:rsidRPr="008C00BB" w14:paraId="726FEC2D" w14:textId="77777777" w:rsidTr="008C00BB">
        <w:trPr>
          <w:trHeight w:val="1655"/>
          <w:jc w:val="center"/>
        </w:trPr>
        <w:tc>
          <w:tcPr>
            <w:tcW w:w="8348" w:type="dxa"/>
            <w:vAlign w:val="center"/>
          </w:tcPr>
          <w:p w14:paraId="06F0202E" w14:textId="77777777" w:rsidR="00517EF6" w:rsidRPr="008C00BB" w:rsidRDefault="00A25757" w:rsidP="008C00BB">
            <w:pPr>
              <w:pStyle w:val="aff2"/>
            </w:pPr>
            <m:oMathPara>
              <m:oMath>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 xml:space="preserve"> </m:t>
                            </m:r>
                            <m:r>
                              <w:rPr>
                                <w:rFonts w:ascii="Cambria Math" w:hAnsi="Cambria Math"/>
                              </w:rPr>
                              <m:t>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m:t>
                            </m:r>
                            <m:r>
                              <m:rPr>
                                <m:sty m:val="p"/>
                              </m:rPr>
                              <w:rPr>
                                <w:rFonts w:ascii="Cambria Math" w:hAnsi="Cambria Math"/>
                              </w:rPr>
                              <m:t>,</m:t>
                            </m:r>
                            <m:r>
                              <w:rPr>
                                <w:rFonts w:ascii="Cambria Math" w:hAnsi="Cambria Math"/>
                              </w:rPr>
                              <m:t>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w:rPr>
                                        <w:rFonts w:ascii="Cambria Math" w:hAnsi="Cambria Math"/>
                                      </w:rPr>
                                      <m:t>β</m:t>
                                    </m:r>
                                  </m:e>
                                  <m:sub>
                                    <m: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w:rPr>
                                        <w:rFonts w:ascii="Cambria Math" w:hAnsi="Cambria Math"/>
                                      </w:rPr>
                                      <m:t>β</m:t>
                                    </m:r>
                                  </m:e>
                                  <m:sub>
                                    <m:r>
                                      <w:rPr>
                                        <w:rFonts w:ascii="Cambria Math" w:hAnsi="Cambria Math"/>
                                      </w:rPr>
                                      <m:t>j</m:t>
                                    </m:r>
                                  </m:sub>
                                </m:sSub>
                              </m:den>
                            </m:f>
                          </m:e>
                        </m:d>
                      </m:sup>
                    </m:sSup>
                  </m:den>
                </m:f>
              </m:oMath>
            </m:oMathPara>
          </w:p>
        </w:tc>
        <w:tc>
          <w:tcPr>
            <w:tcW w:w="1424" w:type="dxa"/>
            <w:vAlign w:val="center"/>
          </w:tcPr>
          <w:p w14:paraId="450F2E4C" w14:textId="46238910" w:rsidR="00517EF6" w:rsidRPr="008C00BB" w:rsidRDefault="00517EF6" w:rsidP="008C00BB">
            <w:pPr>
              <w:pStyle w:val="aff2"/>
            </w:pPr>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12</w:t>
            </w:r>
            <w:r w:rsidR="008A3CE6" w:rsidRPr="008C00BB">
              <w:rPr>
                <w:rStyle w:val="FontStyle11"/>
                <w:rFonts w:ascii="Segoe UI" w:hAnsi="Segoe UI"/>
                <w:sz w:val="22"/>
              </w:rPr>
              <w:fldChar w:fldCharType="end"/>
            </w:r>
            <w:r w:rsidRPr="008C00BB">
              <w:t>)</w:t>
            </w:r>
          </w:p>
        </w:tc>
      </w:tr>
    </w:tbl>
    <w:p w14:paraId="4AC480FE" w14:textId="77777777" w:rsidR="00517EF6" w:rsidRPr="008C00BB" w:rsidRDefault="00517EF6" w:rsidP="008C00BB">
      <w:pPr>
        <w:pStyle w:val="aff2"/>
      </w:pPr>
      <w:r w:rsidRPr="008C00BB">
        <w:t>Здесь</w:t>
      </w:r>
      <w:r w:rsidR="002F5504" w:rsidRPr="008C00BB">
        <w:t xml:space="preserve">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8C00BB">
        <w:t xml:space="preserve"> - минимально допустимая температура воздуха в здании j-го потребителя, 0С.</w:t>
      </w:r>
    </w:p>
    <w:p w14:paraId="5470510C" w14:textId="2C8186CC" w:rsidR="00517EF6" w:rsidRPr="003F642D" w:rsidRDefault="00517EF6" w:rsidP="003F642D">
      <w:pPr>
        <w:pStyle w:val="aff2"/>
        <w:rPr>
          <w:rStyle w:val="FontStyle11"/>
          <w:rFonts w:ascii="Segoe UI" w:hAnsi="Segoe UI"/>
          <w:sz w:val="22"/>
        </w:rPr>
      </w:pPr>
      <w:r w:rsidRPr="008C00BB">
        <w:rPr>
          <w:rStyle w:val="FontStyle11"/>
          <w:rFonts w:ascii="Segoe UI" w:hAnsi="Segoe UI"/>
          <w:sz w:val="22"/>
        </w:rPr>
        <w:t xml:space="preserve">Продолжительности стояния температур наружного воздуха принимаются по </w:t>
      </w:r>
      <w:r w:rsidR="0055093E" w:rsidRPr="008C00BB">
        <w:rPr>
          <w:rStyle w:val="FontStyle11"/>
          <w:rFonts w:ascii="Segoe UI" w:hAnsi="Segoe UI"/>
          <w:sz w:val="22"/>
        </w:rPr>
        <w:t>СП 131.13330.2020 «Свод правил. Строительная климатология. СНиП 23-01-99*»</w:t>
      </w:r>
      <w:r w:rsidRPr="008C00BB">
        <w:rPr>
          <w:rStyle w:val="FontStyle11"/>
          <w:rFonts w:ascii="Segoe UI" w:hAnsi="Segoe UI"/>
          <w:sz w:val="22"/>
        </w:rPr>
        <w:t>.</w:t>
      </w:r>
    </w:p>
    <w:p w14:paraId="73E223AE" w14:textId="77777777" w:rsidR="00517EF6" w:rsidRPr="002C4067" w:rsidRDefault="00BC55C3" w:rsidP="00ED2299">
      <w:pPr>
        <w:pStyle w:val="aff2"/>
      </w:pPr>
      <w:r w:rsidRPr="002C4067">
        <w:t xml:space="preserve">9.2 </w:t>
      </w:r>
      <w:r w:rsidR="00517EF6" w:rsidRPr="002C4067">
        <w:t>Правила определения</w:t>
      </w:r>
      <w:r w:rsidR="002F5504" w:rsidRPr="002C406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00517EF6" w:rsidRPr="002C4067">
        <w:t xml:space="preserve"> - числа часов стояния температуры наружного воздуха ниже</w:t>
      </w:r>
      <w:r w:rsidR="002F5504" w:rsidRPr="002C406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00517EF6" w:rsidRPr="002C4067">
        <w:t>.</w:t>
      </w:r>
    </w:p>
    <w:p w14:paraId="457FC0BF" w14:textId="0009BF82" w:rsidR="00517EF6" w:rsidRPr="008C00BB" w:rsidRDefault="00517EF6" w:rsidP="008C00BB">
      <w:pPr>
        <w:pStyle w:val="aff2"/>
      </w:pPr>
      <w:r w:rsidRPr="008C00BB">
        <w:t>Если</w:t>
      </w:r>
      <w:r w:rsidR="002F5504" w:rsidRPr="008C00BB">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8C00BB">
        <w:t xml:space="preserve"> оказывается равной или выше </w:t>
      </w:r>
      <w:r w:rsidR="00BC55C3" w:rsidRPr="008C00BB">
        <w:t xml:space="preserve">плюс </w:t>
      </w:r>
      <w:r w:rsidRPr="008C00BB">
        <w:t xml:space="preserve">8 оС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0061403F" w:rsidRPr="008C00BB">
        <w:fldChar w:fldCharType="begin"/>
      </w:r>
      <w:r w:rsidR="0061403F" w:rsidRPr="008C00BB">
        <w:instrText xml:space="preserve"> REF _Ref374096493 \h  \* MERGEFORMAT </w:instrText>
      </w:r>
      <w:r w:rsidR="0061403F" w:rsidRPr="008C00BB">
        <w:fldChar w:fldCharType="separate"/>
      </w:r>
      <w:r w:rsidR="00C83B43" w:rsidRPr="008C00BB">
        <w:t>(</w:t>
      </w:r>
      <w:r w:rsidR="00C83B43" w:rsidRPr="00C83B43">
        <w:t>10</w:t>
      </w:r>
      <w:r w:rsidR="00C83B43" w:rsidRPr="008C00BB">
        <w:t>)</w:t>
      </w:r>
      <w:r w:rsidR="0061403F" w:rsidRPr="008C00BB">
        <w:fldChar w:fldCharType="end"/>
      </w:r>
      <w:r w:rsidRPr="008C00BB">
        <w:rPr>
          <w:rStyle w:val="FontStyle11"/>
          <w:rFonts w:ascii="Segoe UI" w:hAnsi="Segoe UI"/>
          <w:sz w:val="22"/>
        </w:rPr>
        <w:t xml:space="preserve"> величина</w:t>
      </w:r>
      <w:r w:rsidR="002F5504" w:rsidRPr="008C00BB">
        <w:rPr>
          <w:rStyle w:val="FontStyle11"/>
          <w:rFonts w:ascii="Segoe UI" w:hAnsi="Segoe UI"/>
          <w:sz w:val="22"/>
        </w:rPr>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8C00BB">
        <w:rPr>
          <w:rStyle w:val="FontStyle11"/>
          <w:rFonts w:ascii="Segoe UI" w:hAnsi="Segoe UI"/>
          <w:sz w:val="22"/>
        </w:rPr>
        <w:t xml:space="preserve"> берется равной продолжительности отопительного периода</w:t>
      </w:r>
      <w:r w:rsidRPr="008C00BB">
        <w:t>.</w:t>
      </w:r>
    </w:p>
    <w:p w14:paraId="51124703" w14:textId="5E75F282" w:rsidR="00517EF6" w:rsidRPr="008C00BB" w:rsidRDefault="00517EF6" w:rsidP="008C00BB">
      <w:pPr>
        <w:pStyle w:val="aff2"/>
      </w:pPr>
      <w:r w:rsidRPr="008C00BB">
        <w:t>Если</w:t>
      </w:r>
      <w:r w:rsidR="002F5504" w:rsidRPr="008C00BB">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8C00BB">
        <w:t xml:space="preserve"> оказывается равной</w:t>
      </w:r>
      <w:r w:rsidR="002F5504"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8C00BB">
        <w:t>, отказ f-го элемента влияет на теплоснабжение j-го потребителя только при температурах ниже расчетных и</w:t>
      </w:r>
      <w:r w:rsidR="002F5504" w:rsidRPr="008C00BB">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8C00BB">
        <w:t xml:space="preserve">в формуле </w:t>
      </w:r>
      <w:r w:rsidR="0061403F" w:rsidRPr="008C00BB">
        <w:fldChar w:fldCharType="begin"/>
      </w:r>
      <w:r w:rsidR="0061403F" w:rsidRPr="008C00BB">
        <w:instrText xml:space="preserve"> REF _Ref374096493 \h  \* MERGEFORMAT </w:instrText>
      </w:r>
      <w:r w:rsidR="0061403F" w:rsidRPr="008C00BB">
        <w:fldChar w:fldCharType="separate"/>
      </w:r>
      <w:r w:rsidR="00C83B43" w:rsidRPr="008C00BB">
        <w:t>(</w:t>
      </w:r>
      <w:r w:rsidR="00C83B43" w:rsidRPr="00C83B43">
        <w:t>10</w:t>
      </w:r>
      <w:r w:rsidR="00C83B43" w:rsidRPr="008C00BB">
        <w:t>)</w:t>
      </w:r>
      <w:r w:rsidR="0061403F" w:rsidRPr="008C00BB">
        <w:fldChar w:fldCharType="end"/>
      </w:r>
      <w:r w:rsidRPr="008C00BB">
        <w:t xml:space="preserve"> берется равной </w:t>
      </w:r>
      <m:oMath>
        <m:sSup>
          <m:sSupPr>
            <m:ctrlPr>
              <w:rPr>
                <w:rFonts w:ascii="Cambria Math" w:hAnsi="Cambria Math"/>
              </w:rPr>
            </m:ctrlPr>
          </m:sSupPr>
          <m:e>
            <m:r>
              <w:rPr>
                <w:rFonts w:ascii="Cambria Math" w:hAnsi="Cambria Math"/>
              </w:rPr>
              <m:t>τ</m:t>
            </m:r>
          </m:e>
          <m:sup>
            <m:r>
              <m:rPr>
                <m:sty m:val="p"/>
              </m:rPr>
              <w:rPr>
                <w:rFonts w:ascii="Cambria Math" w:hAnsi="Cambria Math"/>
              </w:rPr>
              <m:t>мин</m:t>
            </m:r>
          </m:sup>
        </m:sSup>
      </m:oMath>
      <w:r w:rsidRPr="008C00BB">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8C00BB">
        <w:t>.</w:t>
      </w:r>
    </w:p>
    <w:p w14:paraId="453B1FF2" w14:textId="63D7DA84" w:rsidR="00517EF6" w:rsidRPr="008C00BB" w:rsidRDefault="00517EF6" w:rsidP="008C00BB">
      <w:pPr>
        <w:pStyle w:val="aff2"/>
      </w:pPr>
      <w:r w:rsidRPr="008C00BB">
        <w:t xml:space="preserve">Если </w:t>
      </w:r>
      <m:oMath>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w:rPr>
                <w:rFonts w:ascii="Cambria Math" w:hAnsi="Cambria Math"/>
              </w:rPr>
              <m:t>t</m:t>
            </m:r>
          </m:e>
          <m:sup>
            <m:r>
              <m:rPr>
                <m:sty m:val="p"/>
              </m:rPr>
              <w:rPr>
                <w:rFonts w:ascii="Cambria Math" w:hAnsi="Cambria Math"/>
              </w:rPr>
              <m:t>мин</m:t>
            </m:r>
          </m:sup>
        </m:sSup>
      </m:oMath>
      <w:r w:rsidRPr="008C00BB">
        <w:t xml:space="preserve"> (минимальная температура наружного воздуха), отказ f-го элемента не влияет на теплоснабжение j-го потребителя и в формуле </w:t>
      </w:r>
      <w:r w:rsidR="0061403F" w:rsidRPr="008C00BB">
        <w:fldChar w:fldCharType="begin"/>
      </w:r>
      <w:r w:rsidR="0061403F" w:rsidRPr="008C00BB">
        <w:instrText xml:space="preserve"> REF _Ref374096493 \h  \* MERGEFORMAT </w:instrText>
      </w:r>
      <w:r w:rsidR="0061403F" w:rsidRPr="008C00BB">
        <w:fldChar w:fldCharType="separate"/>
      </w:r>
      <w:r w:rsidR="00C83B43" w:rsidRPr="008C00BB">
        <w:t>(</w:t>
      </w:r>
      <w:r w:rsidR="00C83B43" w:rsidRPr="00C83B43">
        <w:t>10</w:t>
      </w:r>
      <w:r w:rsidR="00C83B43" w:rsidRPr="008C00BB">
        <w:t>)</w:t>
      </w:r>
      <w:r w:rsidR="0061403F" w:rsidRPr="008C00BB">
        <w:fldChar w:fldCharType="end"/>
      </w:r>
      <w:r w:rsidR="002F5504" w:rsidRPr="008C00BB">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8C00BB">
        <w:t xml:space="preserve"> берется равной нулю.</w:t>
      </w:r>
    </w:p>
    <w:p w14:paraId="0845694C" w14:textId="77777777" w:rsidR="00517EF6" w:rsidRPr="008C00BB" w:rsidRDefault="00517EF6" w:rsidP="008C00BB">
      <w:pPr>
        <w:pStyle w:val="aff2"/>
      </w:pPr>
      <w:r w:rsidRPr="008C00BB">
        <w:t xml:space="preserve">Если </w:t>
      </w:r>
      <m:oMath>
        <m:sSup>
          <m:sSupPr>
            <m:ctrlPr>
              <w:rPr>
                <w:rFonts w:ascii="Cambria Math" w:hAnsi="Cambria Math"/>
              </w:rPr>
            </m:ctrlPr>
          </m:sSupPr>
          <m:e>
            <m: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oMath>
      <w:r w:rsidRPr="008C00BB">
        <w:t xml:space="preserve">, то </w:t>
      </w:r>
      <m:oMath>
        <m:sSubSup>
          <m:sSubSupPr>
            <m:ctrlPr>
              <w:rPr>
                <w:rFonts w:ascii="Cambria Math" w:hAnsi="Cambria Math"/>
              </w:rPr>
            </m:ctrlPr>
          </m:sSubSupPr>
          <m:e>
            <m:r>
              <w:rPr>
                <w:rFonts w:ascii="Cambria Math" w:hAnsi="Cambria Math"/>
              </w:rPr>
              <m:t>τ</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oMath>
      <w:r w:rsidRPr="008C00BB">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num>
          <m:den>
            <m:sSup>
              <m:sSupPr>
                <m:ctrlPr>
                  <w:rPr>
                    <w:rFonts w:ascii="Cambria Math" w:hAnsi="Cambria Math"/>
                  </w:rPr>
                </m:ctrlPr>
              </m:sSupPr>
              <m:e>
                <m: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w:rPr>
                <w:rFonts w:ascii="Cambria Math" w:hAnsi="Cambria Math"/>
              </w:rPr>
              <m:t>τ</m:t>
            </m:r>
          </m:e>
          <m:sup>
            <m:r>
              <m:rPr>
                <m:sty m:val="p"/>
              </m:rPr>
              <w:rPr>
                <w:rFonts w:ascii="Cambria Math" w:hAnsi="Cambria Math"/>
              </w:rPr>
              <m:t>мин</m:t>
            </m:r>
          </m:sup>
        </m:sSup>
      </m:oMath>
      <w:r w:rsidRPr="008C00BB">
        <w:t>.</w:t>
      </w:r>
    </w:p>
    <w:tbl>
      <w:tblPr>
        <w:tblpPr w:leftFromText="180" w:rightFromText="180" w:vertAnchor="text" w:horzAnchor="margin" w:tblpY="1320"/>
        <w:tblW w:w="0" w:type="auto"/>
        <w:tblLook w:val="04A0" w:firstRow="1" w:lastRow="0" w:firstColumn="1" w:lastColumn="0" w:noHBand="0" w:noVBand="1"/>
      </w:tblPr>
      <w:tblGrid>
        <w:gridCol w:w="8263"/>
        <w:gridCol w:w="1942"/>
      </w:tblGrid>
      <w:tr w:rsidR="005B273F" w:rsidRPr="008C00BB" w14:paraId="762D9E7B" w14:textId="77777777" w:rsidTr="008C00BB">
        <w:trPr>
          <w:trHeight w:val="983"/>
        </w:trPr>
        <w:tc>
          <w:tcPr>
            <w:tcW w:w="8361" w:type="dxa"/>
            <w:vAlign w:val="center"/>
          </w:tcPr>
          <w:p w14:paraId="69E54F0A" w14:textId="77777777" w:rsidR="00517EF6" w:rsidRPr="008C00BB" w:rsidRDefault="00A25757" w:rsidP="008C00BB">
            <w:pPr>
              <w:pStyle w:val="aff2"/>
            </w:pPr>
            <m:oMathPara>
              <m:oMath>
                <m:sSubSup>
                  <m:sSubSupPr>
                    <m:ctrlPr>
                      <w:rPr>
                        <w:rFonts w:ascii="Cambria Math" w:hAnsi="Cambria Math"/>
                      </w:rPr>
                    </m:ctrlPr>
                  </m:sSubSupPr>
                  <m:e>
                    <m:r>
                      <w:rPr>
                        <w:rFonts w:ascii="Cambria Math" w:hAnsi="Cambria Math"/>
                      </w:rPr>
                      <m:t>τ</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953" w:type="dxa"/>
            <w:vAlign w:val="center"/>
          </w:tcPr>
          <w:p w14:paraId="1D1628F2" w14:textId="11805E40" w:rsidR="00517EF6" w:rsidRPr="008C00BB" w:rsidRDefault="00517EF6" w:rsidP="008C00BB">
            <w:pPr>
              <w:pStyle w:val="aff2"/>
            </w:pPr>
            <w:bookmarkStart w:id="289" w:name="_Ref374096900"/>
            <w:r w:rsidRPr="008C00BB">
              <w:t>(</w:t>
            </w:r>
            <w:r w:rsidR="008A3CE6" w:rsidRPr="008C00BB">
              <w:rPr>
                <w:rStyle w:val="FontStyle11"/>
                <w:rFonts w:ascii="Segoe UI" w:hAnsi="Segoe UI"/>
                <w:sz w:val="22"/>
              </w:rPr>
              <w:fldChar w:fldCharType="begin"/>
            </w:r>
            <w:r w:rsidRPr="008C00BB">
              <w:rPr>
                <w:rStyle w:val="FontStyle11"/>
                <w:rFonts w:ascii="Segoe UI" w:hAnsi="Segoe UI"/>
                <w:sz w:val="22"/>
              </w:rPr>
              <w:instrText xml:space="preserve"> SEQ Список_формул \* ARABIC </w:instrText>
            </w:r>
            <w:r w:rsidR="008A3CE6" w:rsidRPr="008C00BB">
              <w:rPr>
                <w:rStyle w:val="FontStyle11"/>
                <w:rFonts w:ascii="Segoe UI" w:hAnsi="Segoe UI"/>
                <w:sz w:val="22"/>
              </w:rPr>
              <w:fldChar w:fldCharType="separate"/>
            </w:r>
            <w:r w:rsidR="00C83B43">
              <w:rPr>
                <w:rStyle w:val="FontStyle11"/>
                <w:rFonts w:ascii="Segoe UI" w:hAnsi="Segoe UI"/>
                <w:noProof/>
                <w:sz w:val="22"/>
              </w:rPr>
              <w:t>13</w:t>
            </w:r>
            <w:r w:rsidR="008A3CE6" w:rsidRPr="008C00BB">
              <w:rPr>
                <w:rStyle w:val="FontStyle11"/>
                <w:rFonts w:ascii="Segoe UI" w:hAnsi="Segoe UI"/>
                <w:sz w:val="22"/>
              </w:rPr>
              <w:fldChar w:fldCharType="end"/>
            </w:r>
            <w:r w:rsidRPr="008C00BB">
              <w:t>)</w:t>
            </w:r>
            <w:bookmarkEnd w:id="289"/>
          </w:p>
        </w:tc>
      </w:tr>
    </w:tbl>
    <w:p w14:paraId="153E175E" w14:textId="001D1E13" w:rsidR="00517EF6" w:rsidRPr="008C00BB" w:rsidRDefault="00517EF6" w:rsidP="003F642D">
      <w:pPr>
        <w:pStyle w:val="aff2"/>
      </w:pPr>
      <w:r w:rsidRPr="008C00BB">
        <w:t xml:space="preserve">Если </w:t>
      </w:r>
      <m:oMath>
        <m:sSup>
          <m:sSupPr>
            <m:ctrlPr>
              <w:rPr>
                <w:rFonts w:ascii="Cambria Math" w:hAnsi="Cambria Math"/>
              </w:rPr>
            </m:ctrlPr>
          </m:sSupPr>
          <m:e>
            <m: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w:rPr>
                <w:rFonts w:ascii="Cambria Math" w:hAnsi="Cambria Math"/>
              </w:rPr>
              <m:t>τ</m:t>
            </m:r>
          </m:e>
          <m:sub>
            <m:r>
              <w:rPr>
                <w:rFonts w:ascii="Cambria Math" w:hAnsi="Cambria Math"/>
              </w:rPr>
              <m:t>j</m:t>
            </m:r>
            <m:r>
              <m:rPr>
                <m:sty m:val="p"/>
              </m:rPr>
              <w:rPr>
                <w:rFonts w:ascii="Cambria Math" w:hAnsi="Cambria Math"/>
              </w:rPr>
              <m:t>,</m:t>
            </m:r>
            <m:r>
              <w:rPr>
                <w:rFonts w:ascii="Cambria Math" w:hAnsi="Cambria Math"/>
              </w:rPr>
              <m:t>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w:rPr>
                <w:rFonts w:ascii="Cambria Math" w:hAnsi="Cambria Math"/>
              </w:rPr>
              <m:t>τ</m:t>
            </m:r>
          </m:e>
          <m:sup>
            <m:r>
              <m:rPr>
                <m:sty m:val="p"/>
              </m:rPr>
              <w:rPr>
                <w:rFonts w:ascii="Cambria Math" w:hAnsi="Cambria Math"/>
              </w:rPr>
              <m:t>от</m:t>
            </m:r>
          </m:sup>
        </m:sSup>
      </m:oMath>
      <w:r w:rsidRPr="008C00BB">
        <w:t xml:space="preserve"> и значение</w:t>
      </w:r>
      <w:r w:rsidR="002F5504" w:rsidRPr="008C00BB">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8C00BB">
        <w:t xml:space="preserve"> определяется по графику продолжительностей стояния температур (график Россандера):</w:t>
      </w:r>
    </w:p>
    <w:p w14:paraId="0A131AF6" w14:textId="77777777" w:rsidR="00BC55C3" w:rsidRPr="008C00BB" w:rsidRDefault="00BC55C3" w:rsidP="008C00BB">
      <w:pPr>
        <w:pStyle w:val="aff2"/>
      </w:pPr>
    </w:p>
    <w:p w14:paraId="03958893" w14:textId="77777777" w:rsidR="00517EF6" w:rsidRPr="008C00BB" w:rsidRDefault="00517EF6" w:rsidP="008C00BB">
      <w:pPr>
        <w:pStyle w:val="aff2"/>
      </w:pPr>
      <w:r w:rsidRPr="008C00BB">
        <w:t>где:</w:t>
      </w:r>
      <w:r w:rsidR="002F5504" w:rsidRPr="008C00BB">
        <w:t xml:space="preserve">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8C00BB">
        <w:t xml:space="preserve"> - продолжительность стояния температуры наружного воздуха ниже расчетной для отопления, ч;</w:t>
      </w:r>
    </w:p>
    <w:p w14:paraId="1AA50EBA" w14:textId="77777777" w:rsidR="00517EF6" w:rsidRPr="008C00BB" w:rsidRDefault="00517EF6" w:rsidP="008C00BB">
      <w:pPr>
        <w:pStyle w:val="aff2"/>
      </w:pPr>
      <w:r w:rsidRPr="008C00BB">
        <w:t xml:space="preserve">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8C00BB">
        <w:t xml:space="preserve"> - продолжительность отопительного периода, ч;</w:t>
      </w:r>
    </w:p>
    <w:p w14:paraId="7779142F" w14:textId="5A8A6B5F" w:rsidR="00353F47" w:rsidRPr="002C4067" w:rsidRDefault="00517EF6" w:rsidP="008163FC">
      <w:pPr>
        <w:pStyle w:val="aff2"/>
        <w:spacing w:after="240"/>
        <w:rPr>
          <w:rStyle w:val="ed"/>
        </w:rPr>
      </w:pPr>
      <w:r w:rsidRPr="008C00BB">
        <w:t xml:space="preserve">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Pr="008C00BB">
        <w:t xml:space="preserve"> - средняя за отопительный </w:t>
      </w:r>
      <w:r w:rsidR="009C38E7" w:rsidRPr="008C00BB">
        <w:t xml:space="preserve">период </w:t>
      </w:r>
      <w:r w:rsidRPr="008C00BB">
        <w:t>температура наружного воздуха, 0</w:t>
      </w:r>
      <w:r w:rsidR="008163FC">
        <w:rPr>
          <w:rFonts w:cs="Segoe UI"/>
        </w:rPr>
        <w:t>°</w:t>
      </w:r>
      <w:r w:rsidRPr="008C00BB">
        <w:t>С.</w:t>
      </w:r>
    </w:p>
    <w:p w14:paraId="32E96B74" w14:textId="77777777" w:rsidR="00517EF6" w:rsidRPr="002C4067" w:rsidRDefault="00517EF6" w:rsidP="008C00BB">
      <w:pPr>
        <w:pStyle w:val="aff2"/>
        <w:rPr>
          <w:rStyle w:val="ed"/>
        </w:rPr>
      </w:pPr>
      <w:r w:rsidRPr="002C4067">
        <w:rPr>
          <w:rStyle w:val="ed"/>
        </w:rPr>
        <w:t xml:space="preserve">Расчет выполняется для каждого участка, входящего в путь от источника до абонента: </w:t>
      </w:r>
    </w:p>
    <w:p w14:paraId="3FCC0121" w14:textId="3F5C500B" w:rsidR="00517EF6" w:rsidRPr="002C4067" w:rsidRDefault="00517EF6" w:rsidP="0060330C">
      <w:pPr>
        <w:pStyle w:val="afffffff9"/>
        <w:numPr>
          <w:ilvl w:val="0"/>
          <w:numId w:val="37"/>
        </w:numPr>
        <w:rPr>
          <w:rStyle w:val="ed"/>
        </w:rPr>
      </w:pPr>
      <w:r w:rsidRPr="002C4067">
        <w:rPr>
          <w:rStyle w:val="ed"/>
        </w:rPr>
        <w:t xml:space="preserve">вычисляется время ликвидации повреждения на i-м участке; </w:t>
      </w:r>
    </w:p>
    <w:p w14:paraId="10542D7A" w14:textId="39A7782A" w:rsidR="00517EF6" w:rsidRPr="002C4067" w:rsidRDefault="00517EF6" w:rsidP="0060330C">
      <w:pPr>
        <w:pStyle w:val="afffffff9"/>
        <w:numPr>
          <w:ilvl w:val="0"/>
          <w:numId w:val="37"/>
        </w:numPr>
        <w:rPr>
          <w:rStyle w:val="ed"/>
        </w:rPr>
      </w:pPr>
      <w:r w:rsidRPr="002C4067">
        <w:rPr>
          <w:rStyle w:val="ed"/>
        </w:rPr>
        <w:t xml:space="preserve">по каждой градации повторяемости температур вычисляется допустимое время проведения ремонта; </w:t>
      </w:r>
    </w:p>
    <w:p w14:paraId="086156AC" w14:textId="68B9AAF6" w:rsidR="00517EF6" w:rsidRPr="002C4067" w:rsidRDefault="00517EF6" w:rsidP="0060330C">
      <w:pPr>
        <w:pStyle w:val="afffffff9"/>
        <w:numPr>
          <w:ilvl w:val="0"/>
          <w:numId w:val="37"/>
        </w:numPr>
        <w:rPr>
          <w:rStyle w:val="ed"/>
        </w:rPr>
      </w:pPr>
      <w:r w:rsidRPr="002C4067">
        <w:rPr>
          <w:rStyle w:val="ed"/>
        </w:rPr>
        <w:t xml:space="preserve">вычисляется относительная и накопленная частота событий, при которых время снижения температуры до критических значений </w:t>
      </w:r>
      <w:r w:rsidR="008C00BB" w:rsidRPr="002C4067">
        <w:rPr>
          <w:rStyle w:val="ed"/>
        </w:rPr>
        <w:t>меньше,</w:t>
      </w:r>
      <w:r w:rsidRPr="002C4067">
        <w:rPr>
          <w:rStyle w:val="ed"/>
        </w:rPr>
        <w:t xml:space="preserve"> чем время ремонта повреждения; </w:t>
      </w:r>
    </w:p>
    <w:p w14:paraId="1946C48D" w14:textId="35E0990D" w:rsidR="00517EF6" w:rsidRPr="002C4067" w:rsidRDefault="00517EF6" w:rsidP="0060330C">
      <w:pPr>
        <w:pStyle w:val="afffffff9"/>
        <w:numPr>
          <w:ilvl w:val="0"/>
          <w:numId w:val="37"/>
        </w:numPr>
        <w:rPr>
          <w:rStyle w:val="ed"/>
        </w:rPr>
      </w:pPr>
      <w:r w:rsidRPr="002C4067">
        <w:rPr>
          <w:rStyle w:val="ed"/>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00BC55C3" w:rsidRPr="002C4067">
        <w:rPr>
          <w:rStyle w:val="ed"/>
        </w:rPr>
        <w:t xml:space="preserve">плюс </w:t>
      </w:r>
      <w:r w:rsidRPr="002C4067">
        <w:rPr>
          <w:rStyle w:val="ed"/>
        </w:rPr>
        <w:t>12 ºС</w:t>
      </w:r>
      <w:r w:rsidR="008C00BB">
        <w:rPr>
          <w:rStyle w:val="ed"/>
        </w:rPr>
        <w:t>.</w:t>
      </w:r>
    </w:p>
    <w:p w14:paraId="4AEF1450" w14:textId="7A261492" w:rsidR="00544264" w:rsidRPr="002C4067" w:rsidRDefault="00544264" w:rsidP="008C00BB">
      <w:pPr>
        <w:pStyle w:val="aff2"/>
        <w:ind w:firstLine="0"/>
        <w:rPr>
          <w:rFonts w:eastAsia="Times New Roman"/>
          <w:lang w:eastAsia="ru-RU"/>
        </w:rPr>
      </w:pPr>
      <w:r w:rsidRPr="002C4067">
        <w:rPr>
          <w:rFonts w:eastAsia="Times New Roman"/>
          <w:lang w:eastAsia="ru-RU"/>
        </w:rPr>
        <w:t xml:space="preserve">Итоговые значения показателей надежности систем теплоснабжения приведены в таблице </w:t>
      </w:r>
      <w:r w:rsidR="004D0857">
        <w:rPr>
          <w:rFonts w:eastAsia="Times New Roman"/>
          <w:lang w:eastAsia="ru-RU"/>
        </w:rPr>
        <w:t>4</w:t>
      </w:r>
      <w:r w:rsidR="00D95FE9">
        <w:rPr>
          <w:rFonts w:eastAsia="Times New Roman"/>
          <w:lang w:eastAsia="ru-RU"/>
        </w:rPr>
        <w:t>2</w:t>
      </w:r>
      <w:r w:rsidRPr="002C4067">
        <w:rPr>
          <w:rFonts w:eastAsia="Times New Roman"/>
          <w:lang w:eastAsia="ru-RU"/>
        </w:rPr>
        <w:t>.</w:t>
      </w:r>
    </w:p>
    <w:p w14:paraId="50EB18A7" w14:textId="77777777" w:rsidR="006A5815" w:rsidRPr="002C4067" w:rsidRDefault="006A5815" w:rsidP="00393334">
      <w:pPr>
        <w:pStyle w:val="aff2"/>
        <w:rPr>
          <w:lang w:eastAsia="ru-RU"/>
        </w:rPr>
        <w:sectPr w:rsidR="006A5815" w:rsidRPr="002C4067" w:rsidSect="00060594">
          <w:footerReference w:type="default" r:id="rId49"/>
          <w:pgSz w:w="11906" w:h="16838"/>
          <w:pgMar w:top="567" w:right="567" w:bottom="567" w:left="1134" w:header="709" w:footer="0" w:gutter="0"/>
          <w:cols w:space="708"/>
          <w:docGrid w:linePitch="360"/>
        </w:sectPr>
      </w:pPr>
    </w:p>
    <w:p w14:paraId="661DA578" w14:textId="46DE644C" w:rsidR="00544264" w:rsidRPr="002C4067" w:rsidRDefault="008163FC"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95FE9">
        <w:rPr>
          <w:noProof/>
        </w:rPr>
        <w:t>42</w:t>
      </w:r>
      <w:r w:rsidR="00A95700">
        <w:rPr>
          <w:noProof/>
        </w:rPr>
        <w:fldChar w:fldCharType="end"/>
      </w:r>
      <w:r>
        <w:rPr>
          <w:noProof/>
        </w:rPr>
        <w:t xml:space="preserve"> </w:t>
      </w:r>
      <w:r w:rsidRPr="002C4067">
        <w:t>–</w:t>
      </w:r>
      <w:r>
        <w:t xml:space="preserve"> </w:t>
      </w:r>
      <w:r w:rsidR="00544264" w:rsidRPr="002C4067">
        <w:t xml:space="preserve">Надежность систем теплоснабжения </w:t>
      </w:r>
      <w:r w:rsidR="00061D3E" w:rsidRPr="002C4067">
        <w:t>централизованных котельных</w:t>
      </w:r>
      <w:r w:rsidR="00544264" w:rsidRPr="002C4067">
        <w:t xml:space="preserve">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50"/>
        <w:gridCol w:w="1735"/>
        <w:gridCol w:w="1868"/>
        <w:gridCol w:w="1868"/>
        <w:gridCol w:w="4174"/>
      </w:tblGrid>
      <w:tr w:rsidR="000B1B11" w:rsidRPr="000B1B11" w14:paraId="313067AA" w14:textId="77777777" w:rsidTr="00D95FE9">
        <w:trPr>
          <w:cantSplit/>
          <w:tblHeader/>
          <w:jc w:val="center"/>
        </w:trPr>
        <w:tc>
          <w:tcPr>
            <w:tcW w:w="175" w:type="pct"/>
            <w:shd w:val="clear" w:color="auto" w:fill="auto"/>
            <w:vAlign w:val="center"/>
            <w:hideMark/>
          </w:tcPr>
          <w:p w14:paraId="1A61CE87" w14:textId="77777777" w:rsidR="00544264" w:rsidRPr="000B1B11" w:rsidRDefault="00544264" w:rsidP="00353F47">
            <w:pPr>
              <w:pStyle w:val="afffffff1"/>
              <w:rPr>
                <w:b/>
                <w:sz w:val="20"/>
                <w:szCs w:val="20"/>
                <w:lang w:eastAsia="ru-RU"/>
              </w:rPr>
            </w:pPr>
            <w:r w:rsidRPr="000B1B11">
              <w:rPr>
                <w:b/>
                <w:sz w:val="20"/>
                <w:szCs w:val="20"/>
                <w:lang w:eastAsia="ru-RU"/>
              </w:rPr>
              <w:t>№ п/п</w:t>
            </w:r>
          </w:p>
        </w:tc>
        <w:tc>
          <w:tcPr>
            <w:tcW w:w="1088" w:type="pct"/>
            <w:shd w:val="clear" w:color="auto" w:fill="auto"/>
            <w:vAlign w:val="center"/>
            <w:hideMark/>
          </w:tcPr>
          <w:p w14:paraId="353CD408" w14:textId="77777777" w:rsidR="00544264" w:rsidRPr="000B1B11" w:rsidRDefault="00544264" w:rsidP="00353F47">
            <w:pPr>
              <w:pStyle w:val="afffffff1"/>
              <w:rPr>
                <w:b/>
                <w:sz w:val="20"/>
                <w:szCs w:val="20"/>
                <w:lang w:eastAsia="ru-RU"/>
              </w:rPr>
            </w:pPr>
            <w:r w:rsidRPr="000B1B11">
              <w:rPr>
                <w:b/>
                <w:sz w:val="20"/>
                <w:szCs w:val="20"/>
                <w:lang w:eastAsia="ru-RU"/>
              </w:rPr>
              <w:t>Наименование источника</w:t>
            </w:r>
          </w:p>
        </w:tc>
        <w:tc>
          <w:tcPr>
            <w:tcW w:w="623" w:type="pct"/>
            <w:shd w:val="clear" w:color="auto" w:fill="auto"/>
            <w:vAlign w:val="center"/>
          </w:tcPr>
          <w:p w14:paraId="799EF937" w14:textId="77777777" w:rsidR="00544264" w:rsidRPr="000B1B11" w:rsidRDefault="00544264" w:rsidP="00353F47">
            <w:pPr>
              <w:pStyle w:val="afffffff1"/>
              <w:rPr>
                <w:b/>
                <w:bCs/>
                <w:sz w:val="20"/>
                <w:szCs w:val="20"/>
                <w:lang w:eastAsia="ru-RU"/>
              </w:rPr>
            </w:pPr>
            <w:r w:rsidRPr="000B1B11">
              <w:rPr>
                <w:b/>
                <w:bCs/>
                <w:sz w:val="20"/>
                <w:szCs w:val="20"/>
                <w:lang w:eastAsia="ru-RU"/>
              </w:rPr>
              <w:t>Нормативные значения показателей надежности теплоснабжения</w:t>
            </w:r>
          </w:p>
        </w:tc>
        <w:tc>
          <w:tcPr>
            <w:tcW w:w="597" w:type="pct"/>
            <w:shd w:val="clear" w:color="auto" w:fill="auto"/>
            <w:vAlign w:val="center"/>
          </w:tcPr>
          <w:p w14:paraId="62CBA9AA" w14:textId="77777777" w:rsidR="00544264" w:rsidRPr="000B1B11" w:rsidRDefault="00544264" w:rsidP="00353F47">
            <w:pPr>
              <w:pStyle w:val="afffffff1"/>
              <w:rPr>
                <w:b/>
                <w:bCs/>
                <w:sz w:val="20"/>
                <w:szCs w:val="20"/>
                <w:lang w:eastAsia="ru-RU"/>
              </w:rPr>
            </w:pPr>
            <w:r w:rsidRPr="000B1B11">
              <w:rPr>
                <w:b/>
                <w:bCs/>
                <w:sz w:val="20"/>
                <w:szCs w:val="20"/>
                <w:lang w:eastAsia="ru-RU"/>
              </w:rPr>
              <w:t>Расчетные значения показателей надежности теплоснабжения</w:t>
            </w:r>
          </w:p>
        </w:tc>
        <w:tc>
          <w:tcPr>
            <w:tcW w:w="2517" w:type="pct"/>
            <w:shd w:val="clear" w:color="auto" w:fill="auto"/>
            <w:vAlign w:val="center"/>
          </w:tcPr>
          <w:p w14:paraId="3A38D42C" w14:textId="77777777" w:rsidR="00544264" w:rsidRPr="000B1B11" w:rsidRDefault="00544264" w:rsidP="00353F47">
            <w:pPr>
              <w:pStyle w:val="afffffff1"/>
              <w:rPr>
                <w:b/>
                <w:sz w:val="20"/>
                <w:szCs w:val="20"/>
                <w:lang w:eastAsia="ru-RU"/>
              </w:rPr>
            </w:pPr>
            <w:r w:rsidRPr="000B1B11">
              <w:rPr>
                <w:b/>
                <w:sz w:val="20"/>
                <w:szCs w:val="20"/>
                <w:lang w:eastAsia="ru-RU"/>
              </w:rPr>
              <w:t>Заключение</w:t>
            </w:r>
          </w:p>
        </w:tc>
      </w:tr>
      <w:tr w:rsidR="00D95FE9" w:rsidRPr="000B1B11" w14:paraId="47B43E55" w14:textId="77777777" w:rsidTr="00D95FE9">
        <w:trPr>
          <w:cantSplit/>
          <w:jc w:val="center"/>
        </w:trPr>
        <w:tc>
          <w:tcPr>
            <w:tcW w:w="175" w:type="pct"/>
            <w:shd w:val="clear" w:color="auto" w:fill="auto"/>
            <w:vAlign w:val="center"/>
          </w:tcPr>
          <w:p w14:paraId="2905A9C5" w14:textId="77777777" w:rsidR="00D95FE9" w:rsidRPr="000B1B11" w:rsidRDefault="00D95FE9" w:rsidP="007F5336">
            <w:pPr>
              <w:pStyle w:val="afffffff1"/>
              <w:rPr>
                <w:sz w:val="20"/>
                <w:szCs w:val="20"/>
                <w:lang w:eastAsia="ru-RU"/>
              </w:rPr>
            </w:pPr>
            <w:r w:rsidRPr="000B1B11">
              <w:rPr>
                <w:sz w:val="20"/>
                <w:szCs w:val="20"/>
                <w:lang w:eastAsia="ru-RU"/>
              </w:rPr>
              <w:t>1</w:t>
            </w:r>
          </w:p>
        </w:tc>
        <w:tc>
          <w:tcPr>
            <w:tcW w:w="1088" w:type="pct"/>
            <w:shd w:val="clear" w:color="000000" w:fill="FFFFFF"/>
            <w:vAlign w:val="center"/>
          </w:tcPr>
          <w:p w14:paraId="594EA935" w14:textId="6C24DB3C" w:rsidR="00D95FE9" w:rsidRPr="000B1B11" w:rsidRDefault="00D95FE9" w:rsidP="007F5336">
            <w:pPr>
              <w:pStyle w:val="afffffff1"/>
              <w:rPr>
                <w:sz w:val="20"/>
                <w:szCs w:val="20"/>
                <w:lang w:eastAsia="ru-RU"/>
              </w:rPr>
            </w:pPr>
            <w:r w:rsidRPr="000B1B11">
              <w:rPr>
                <w:sz w:val="20"/>
                <w:szCs w:val="20"/>
              </w:rPr>
              <w:t>№ 1 Промышленный пр-зд, Районная котельная</w:t>
            </w:r>
          </w:p>
        </w:tc>
        <w:tc>
          <w:tcPr>
            <w:tcW w:w="623" w:type="pct"/>
            <w:vMerge w:val="restart"/>
            <w:shd w:val="clear" w:color="auto" w:fill="auto"/>
            <w:vAlign w:val="center"/>
          </w:tcPr>
          <w:p w14:paraId="39BE2A66" w14:textId="77777777" w:rsidR="00D95FE9" w:rsidRPr="000B1B11" w:rsidRDefault="00D95FE9" w:rsidP="007F5336">
            <w:pPr>
              <w:pStyle w:val="afffffff1"/>
              <w:rPr>
                <w:sz w:val="20"/>
                <w:szCs w:val="20"/>
                <w:lang w:eastAsia="ru-RU"/>
              </w:rPr>
            </w:pPr>
            <w:r w:rsidRPr="000B1B11">
              <w:rPr>
                <w:sz w:val="20"/>
                <w:szCs w:val="20"/>
                <w:lang w:eastAsia="ru-RU"/>
              </w:rPr>
              <w:t>Вероятность безотказной работы системы теплоснабжения Р=0,9;</w:t>
            </w:r>
          </w:p>
          <w:p w14:paraId="4F6D6438" w14:textId="77777777" w:rsidR="00D95FE9" w:rsidRPr="000B1B11" w:rsidRDefault="00D95FE9" w:rsidP="007F5336">
            <w:pPr>
              <w:pStyle w:val="afffffff1"/>
              <w:rPr>
                <w:sz w:val="20"/>
                <w:szCs w:val="20"/>
                <w:lang w:eastAsia="ru-RU"/>
              </w:rPr>
            </w:pPr>
            <w:r w:rsidRPr="000B1B11">
              <w:rPr>
                <w:sz w:val="20"/>
                <w:szCs w:val="20"/>
                <w:lang w:eastAsia="ru-RU"/>
              </w:rPr>
              <w:t>Коэффициент готовности Кг=0,97</w:t>
            </w:r>
          </w:p>
        </w:tc>
        <w:tc>
          <w:tcPr>
            <w:tcW w:w="597" w:type="pct"/>
            <w:shd w:val="clear" w:color="000000" w:fill="FFFFFF"/>
            <w:vAlign w:val="center"/>
          </w:tcPr>
          <w:p w14:paraId="32AA9807" w14:textId="2863417E" w:rsidR="00D95FE9" w:rsidRPr="000B1B11" w:rsidRDefault="00D95FE9" w:rsidP="007F5336">
            <w:pPr>
              <w:pStyle w:val="afffffff1"/>
              <w:rPr>
                <w:sz w:val="20"/>
                <w:szCs w:val="20"/>
                <w:lang w:eastAsia="ru-RU"/>
              </w:rPr>
            </w:pPr>
            <w:r w:rsidRPr="000B1B11">
              <w:rPr>
                <w:sz w:val="20"/>
                <w:szCs w:val="20"/>
                <w:lang w:eastAsia="ru-RU"/>
              </w:rPr>
              <w:t>Р=0,92212;</w:t>
            </w:r>
          </w:p>
          <w:p w14:paraId="55971CA8" w14:textId="4B349866" w:rsidR="00D95FE9" w:rsidRPr="000B1B11" w:rsidRDefault="00D95FE9" w:rsidP="007F5336">
            <w:pPr>
              <w:pStyle w:val="afffffff1"/>
              <w:rPr>
                <w:sz w:val="20"/>
                <w:szCs w:val="20"/>
                <w:lang w:eastAsia="ru-RU"/>
              </w:rPr>
            </w:pPr>
            <w:r w:rsidRPr="000B1B11">
              <w:rPr>
                <w:sz w:val="20"/>
                <w:szCs w:val="20"/>
                <w:lang w:eastAsia="ru-RU"/>
              </w:rPr>
              <w:t>Кг=0,98934</w:t>
            </w:r>
          </w:p>
        </w:tc>
        <w:tc>
          <w:tcPr>
            <w:tcW w:w="2517" w:type="pct"/>
            <w:shd w:val="clear" w:color="000000" w:fill="FFFFFF"/>
            <w:vAlign w:val="center"/>
          </w:tcPr>
          <w:p w14:paraId="21334A40" w14:textId="77777777" w:rsidR="00D95FE9" w:rsidRPr="000B1B11" w:rsidRDefault="00D95FE9" w:rsidP="007F5336">
            <w:pPr>
              <w:pStyle w:val="afffffff1"/>
              <w:rPr>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1E5FA7E5" w14:textId="77777777" w:rsidTr="00D95FE9">
        <w:trPr>
          <w:cantSplit/>
          <w:jc w:val="center"/>
        </w:trPr>
        <w:tc>
          <w:tcPr>
            <w:tcW w:w="175" w:type="pct"/>
            <w:shd w:val="clear" w:color="auto" w:fill="auto"/>
            <w:vAlign w:val="center"/>
          </w:tcPr>
          <w:p w14:paraId="35674E24" w14:textId="56B8CFA9" w:rsidR="00D95FE9" w:rsidRPr="000B1B11" w:rsidRDefault="00D95FE9" w:rsidP="007F5336">
            <w:pPr>
              <w:pStyle w:val="afffffff1"/>
              <w:rPr>
                <w:sz w:val="20"/>
                <w:szCs w:val="20"/>
                <w:lang w:eastAsia="ru-RU"/>
              </w:rPr>
            </w:pPr>
            <w:r w:rsidRPr="000B1B11">
              <w:rPr>
                <w:sz w:val="20"/>
                <w:szCs w:val="20"/>
                <w:lang w:eastAsia="ru-RU"/>
              </w:rPr>
              <w:t>2</w:t>
            </w:r>
          </w:p>
        </w:tc>
        <w:tc>
          <w:tcPr>
            <w:tcW w:w="1088" w:type="pct"/>
            <w:shd w:val="clear" w:color="000000" w:fill="FFFFFF"/>
            <w:vAlign w:val="center"/>
          </w:tcPr>
          <w:p w14:paraId="572D8A6D" w14:textId="353E1A23" w:rsidR="00D95FE9" w:rsidRPr="000B1B11" w:rsidRDefault="00D95FE9" w:rsidP="007F5336">
            <w:pPr>
              <w:pStyle w:val="afffffff1"/>
              <w:rPr>
                <w:sz w:val="20"/>
                <w:szCs w:val="20"/>
                <w:lang w:eastAsia="ru-RU"/>
              </w:rPr>
            </w:pPr>
            <w:r w:rsidRPr="000B1B11">
              <w:rPr>
                <w:sz w:val="20"/>
                <w:szCs w:val="20"/>
              </w:rPr>
              <w:t>№ 2 ул. Бахтина, БМК-1</w:t>
            </w:r>
          </w:p>
        </w:tc>
        <w:tc>
          <w:tcPr>
            <w:tcW w:w="623" w:type="pct"/>
            <w:vMerge/>
            <w:shd w:val="clear" w:color="auto" w:fill="auto"/>
            <w:vAlign w:val="center"/>
          </w:tcPr>
          <w:p w14:paraId="09245F27"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47831405" w14:textId="4877E47F" w:rsidR="00D95FE9" w:rsidRPr="000B1B11" w:rsidRDefault="00D95FE9" w:rsidP="007F5336">
            <w:pPr>
              <w:pStyle w:val="afffffff1"/>
              <w:rPr>
                <w:sz w:val="20"/>
                <w:szCs w:val="20"/>
                <w:lang w:eastAsia="ru-RU"/>
              </w:rPr>
            </w:pPr>
            <w:r w:rsidRPr="000B1B11">
              <w:rPr>
                <w:sz w:val="20"/>
                <w:szCs w:val="20"/>
                <w:lang w:eastAsia="ru-RU"/>
              </w:rPr>
              <w:t>Р=0,94657;</w:t>
            </w:r>
          </w:p>
          <w:p w14:paraId="53630FB1" w14:textId="7DB74472" w:rsidR="00D95FE9" w:rsidRPr="000B1B11" w:rsidRDefault="00D95FE9" w:rsidP="007F5336">
            <w:pPr>
              <w:pStyle w:val="afffffff1"/>
              <w:rPr>
                <w:sz w:val="20"/>
                <w:szCs w:val="20"/>
                <w:lang w:eastAsia="ru-RU"/>
              </w:rPr>
            </w:pPr>
            <w:r w:rsidRPr="000B1B11">
              <w:rPr>
                <w:sz w:val="20"/>
                <w:szCs w:val="20"/>
                <w:lang w:eastAsia="ru-RU"/>
              </w:rPr>
              <w:t>Кг=0,97869</w:t>
            </w:r>
          </w:p>
        </w:tc>
        <w:tc>
          <w:tcPr>
            <w:tcW w:w="2517" w:type="pct"/>
            <w:shd w:val="clear" w:color="000000" w:fill="FFFFFF"/>
          </w:tcPr>
          <w:p w14:paraId="1A5DDFCE" w14:textId="7E4320E2"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11D160CA" w14:textId="77777777" w:rsidTr="00D95FE9">
        <w:trPr>
          <w:cantSplit/>
          <w:jc w:val="center"/>
        </w:trPr>
        <w:tc>
          <w:tcPr>
            <w:tcW w:w="175" w:type="pct"/>
            <w:shd w:val="clear" w:color="auto" w:fill="auto"/>
            <w:vAlign w:val="center"/>
          </w:tcPr>
          <w:p w14:paraId="2C080DFA" w14:textId="0B036D93" w:rsidR="00D95FE9" w:rsidRPr="000B1B11" w:rsidRDefault="00D95FE9" w:rsidP="007F5336">
            <w:pPr>
              <w:pStyle w:val="afffffff1"/>
              <w:rPr>
                <w:sz w:val="20"/>
                <w:szCs w:val="20"/>
                <w:lang w:eastAsia="ru-RU"/>
              </w:rPr>
            </w:pPr>
            <w:r w:rsidRPr="000B1B11">
              <w:rPr>
                <w:sz w:val="20"/>
                <w:szCs w:val="20"/>
                <w:lang w:eastAsia="ru-RU"/>
              </w:rPr>
              <w:t>3</w:t>
            </w:r>
          </w:p>
        </w:tc>
        <w:tc>
          <w:tcPr>
            <w:tcW w:w="1088" w:type="pct"/>
            <w:shd w:val="clear" w:color="000000" w:fill="FFFFFF"/>
            <w:vAlign w:val="center"/>
          </w:tcPr>
          <w:p w14:paraId="4C0CFD4C" w14:textId="29D80230" w:rsidR="00D95FE9" w:rsidRPr="000B1B11" w:rsidRDefault="00D95FE9" w:rsidP="007F5336">
            <w:pPr>
              <w:pStyle w:val="afffffff1"/>
              <w:rPr>
                <w:sz w:val="20"/>
                <w:szCs w:val="20"/>
                <w:lang w:eastAsia="ru-RU"/>
              </w:rPr>
            </w:pPr>
            <w:r w:rsidRPr="000B1B11">
              <w:rPr>
                <w:sz w:val="20"/>
                <w:szCs w:val="20"/>
              </w:rPr>
              <w:t>№ 3 ул. Заводская, БМК-2</w:t>
            </w:r>
          </w:p>
        </w:tc>
        <w:tc>
          <w:tcPr>
            <w:tcW w:w="623" w:type="pct"/>
            <w:vMerge/>
            <w:shd w:val="clear" w:color="auto" w:fill="auto"/>
            <w:vAlign w:val="center"/>
          </w:tcPr>
          <w:p w14:paraId="295E1F68"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4D895009" w14:textId="2B76567E" w:rsidR="00D95FE9" w:rsidRPr="000B1B11" w:rsidRDefault="00D95FE9" w:rsidP="007F5336">
            <w:pPr>
              <w:pStyle w:val="afffffff1"/>
              <w:rPr>
                <w:sz w:val="20"/>
                <w:szCs w:val="20"/>
                <w:lang w:eastAsia="ru-RU"/>
              </w:rPr>
            </w:pPr>
            <w:r w:rsidRPr="000B1B11">
              <w:rPr>
                <w:sz w:val="20"/>
                <w:szCs w:val="20"/>
                <w:lang w:eastAsia="ru-RU"/>
              </w:rPr>
              <w:t>Р=0,99317;</w:t>
            </w:r>
          </w:p>
          <w:p w14:paraId="1AE7A79C" w14:textId="16E32567" w:rsidR="00D95FE9" w:rsidRPr="000B1B11" w:rsidRDefault="00D95FE9" w:rsidP="007F5336">
            <w:pPr>
              <w:pStyle w:val="afffffff1"/>
              <w:rPr>
                <w:sz w:val="20"/>
                <w:szCs w:val="20"/>
                <w:lang w:eastAsia="ru-RU"/>
              </w:rPr>
            </w:pPr>
            <w:r w:rsidRPr="000B1B11">
              <w:rPr>
                <w:sz w:val="20"/>
                <w:szCs w:val="20"/>
                <w:lang w:eastAsia="ru-RU"/>
              </w:rPr>
              <w:t>Кг=0,99112</w:t>
            </w:r>
          </w:p>
        </w:tc>
        <w:tc>
          <w:tcPr>
            <w:tcW w:w="2517" w:type="pct"/>
            <w:shd w:val="clear" w:color="000000" w:fill="FFFFFF"/>
          </w:tcPr>
          <w:p w14:paraId="4415C272" w14:textId="70517E4D"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15BA9856" w14:textId="77777777" w:rsidTr="00D95FE9">
        <w:trPr>
          <w:cantSplit/>
          <w:jc w:val="center"/>
        </w:trPr>
        <w:tc>
          <w:tcPr>
            <w:tcW w:w="175" w:type="pct"/>
            <w:shd w:val="clear" w:color="auto" w:fill="auto"/>
            <w:vAlign w:val="center"/>
          </w:tcPr>
          <w:p w14:paraId="79B644E9" w14:textId="1D8F5873" w:rsidR="00D95FE9" w:rsidRPr="000B1B11" w:rsidRDefault="00D95FE9" w:rsidP="007F5336">
            <w:pPr>
              <w:pStyle w:val="afffffff1"/>
              <w:rPr>
                <w:sz w:val="20"/>
                <w:szCs w:val="20"/>
                <w:lang w:eastAsia="ru-RU"/>
              </w:rPr>
            </w:pPr>
            <w:r w:rsidRPr="000B1B11">
              <w:rPr>
                <w:sz w:val="20"/>
                <w:szCs w:val="20"/>
                <w:lang w:eastAsia="ru-RU"/>
              </w:rPr>
              <w:t>4</w:t>
            </w:r>
          </w:p>
        </w:tc>
        <w:tc>
          <w:tcPr>
            <w:tcW w:w="1088" w:type="pct"/>
            <w:shd w:val="clear" w:color="000000" w:fill="FFFFFF"/>
            <w:vAlign w:val="center"/>
          </w:tcPr>
          <w:p w14:paraId="607E921B" w14:textId="392F9357" w:rsidR="00D95FE9" w:rsidRPr="000B1B11" w:rsidRDefault="00D95FE9" w:rsidP="007F5336">
            <w:pPr>
              <w:pStyle w:val="afffffff1"/>
              <w:rPr>
                <w:sz w:val="20"/>
                <w:szCs w:val="20"/>
                <w:lang w:eastAsia="ru-RU"/>
              </w:rPr>
            </w:pPr>
            <w:r w:rsidRPr="000B1B11">
              <w:rPr>
                <w:sz w:val="20"/>
                <w:szCs w:val="20"/>
              </w:rPr>
              <w:t>№ 4 Карманово, ул. Заводская, 4, стр. 2</w:t>
            </w:r>
          </w:p>
        </w:tc>
        <w:tc>
          <w:tcPr>
            <w:tcW w:w="623" w:type="pct"/>
            <w:vMerge/>
            <w:shd w:val="clear" w:color="auto" w:fill="auto"/>
            <w:vAlign w:val="center"/>
          </w:tcPr>
          <w:p w14:paraId="72B81290"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7D9124FC" w14:textId="0E2DDE65" w:rsidR="00D95FE9" w:rsidRPr="000B1B11" w:rsidRDefault="00D95FE9" w:rsidP="007F5336">
            <w:pPr>
              <w:pStyle w:val="afffffff1"/>
              <w:rPr>
                <w:sz w:val="20"/>
                <w:szCs w:val="20"/>
                <w:lang w:eastAsia="ru-RU"/>
              </w:rPr>
            </w:pPr>
            <w:r w:rsidRPr="000B1B11">
              <w:rPr>
                <w:sz w:val="20"/>
                <w:szCs w:val="20"/>
                <w:lang w:eastAsia="ru-RU"/>
              </w:rPr>
              <w:t>Р=0,95876;</w:t>
            </w:r>
          </w:p>
          <w:p w14:paraId="1AAD08B7" w14:textId="072B1C72" w:rsidR="00D95FE9" w:rsidRPr="000B1B11" w:rsidRDefault="00D95FE9" w:rsidP="007F5336">
            <w:pPr>
              <w:pStyle w:val="afffffff1"/>
              <w:rPr>
                <w:sz w:val="20"/>
                <w:szCs w:val="20"/>
                <w:lang w:eastAsia="ru-RU"/>
              </w:rPr>
            </w:pPr>
            <w:r w:rsidRPr="000B1B11">
              <w:rPr>
                <w:sz w:val="20"/>
                <w:szCs w:val="20"/>
                <w:lang w:eastAsia="ru-RU"/>
              </w:rPr>
              <w:t>Кг=0,98678</w:t>
            </w:r>
          </w:p>
        </w:tc>
        <w:tc>
          <w:tcPr>
            <w:tcW w:w="2517" w:type="pct"/>
            <w:shd w:val="clear" w:color="000000" w:fill="FFFFFF"/>
          </w:tcPr>
          <w:p w14:paraId="7B340541" w14:textId="01674816"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3E6ABE67" w14:textId="77777777" w:rsidTr="00D95FE9">
        <w:trPr>
          <w:cantSplit/>
          <w:jc w:val="center"/>
        </w:trPr>
        <w:tc>
          <w:tcPr>
            <w:tcW w:w="175" w:type="pct"/>
            <w:shd w:val="clear" w:color="auto" w:fill="auto"/>
            <w:vAlign w:val="center"/>
          </w:tcPr>
          <w:p w14:paraId="497DA0C4" w14:textId="1F410886" w:rsidR="00D95FE9" w:rsidRPr="000B1B11" w:rsidRDefault="00D95FE9" w:rsidP="007F5336">
            <w:pPr>
              <w:pStyle w:val="afffffff1"/>
              <w:rPr>
                <w:sz w:val="20"/>
                <w:szCs w:val="20"/>
                <w:lang w:eastAsia="ru-RU"/>
              </w:rPr>
            </w:pPr>
            <w:r w:rsidRPr="000B1B11">
              <w:rPr>
                <w:sz w:val="20"/>
                <w:szCs w:val="20"/>
                <w:lang w:eastAsia="ru-RU"/>
              </w:rPr>
              <w:t>5</w:t>
            </w:r>
          </w:p>
        </w:tc>
        <w:tc>
          <w:tcPr>
            <w:tcW w:w="1088" w:type="pct"/>
            <w:shd w:val="clear" w:color="000000" w:fill="FFFFFF"/>
            <w:vAlign w:val="center"/>
          </w:tcPr>
          <w:p w14:paraId="738D49FB" w14:textId="7F9CD7A0" w:rsidR="00D95FE9" w:rsidRPr="000B1B11" w:rsidRDefault="00D95FE9" w:rsidP="007F5336">
            <w:pPr>
              <w:pStyle w:val="afffffff1"/>
              <w:rPr>
                <w:sz w:val="20"/>
                <w:szCs w:val="20"/>
                <w:lang w:eastAsia="ru-RU"/>
              </w:rPr>
            </w:pPr>
            <w:r w:rsidRPr="000B1B11">
              <w:rPr>
                <w:sz w:val="20"/>
                <w:szCs w:val="20"/>
              </w:rPr>
              <w:t>№ 5 ул. Мира, БМК-3</w:t>
            </w:r>
          </w:p>
        </w:tc>
        <w:tc>
          <w:tcPr>
            <w:tcW w:w="623" w:type="pct"/>
            <w:vMerge/>
            <w:shd w:val="clear" w:color="auto" w:fill="auto"/>
            <w:vAlign w:val="center"/>
          </w:tcPr>
          <w:p w14:paraId="0E5C06AA"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1F215D91" w14:textId="011D938E" w:rsidR="00D95FE9" w:rsidRPr="000B1B11" w:rsidRDefault="00D95FE9" w:rsidP="007F5336">
            <w:pPr>
              <w:pStyle w:val="afffffff1"/>
              <w:rPr>
                <w:sz w:val="20"/>
                <w:szCs w:val="20"/>
                <w:lang w:eastAsia="ru-RU"/>
              </w:rPr>
            </w:pPr>
            <w:r w:rsidRPr="000B1B11">
              <w:rPr>
                <w:sz w:val="20"/>
                <w:szCs w:val="20"/>
                <w:lang w:eastAsia="ru-RU"/>
              </w:rPr>
              <w:t>Р=0,99687;</w:t>
            </w:r>
          </w:p>
          <w:p w14:paraId="7B78718F" w14:textId="67077C9D" w:rsidR="00D95FE9" w:rsidRPr="000B1B11" w:rsidRDefault="00D95FE9" w:rsidP="007F5336">
            <w:pPr>
              <w:pStyle w:val="afffffff1"/>
              <w:rPr>
                <w:sz w:val="20"/>
                <w:szCs w:val="20"/>
                <w:lang w:eastAsia="ru-RU"/>
              </w:rPr>
            </w:pPr>
            <w:r w:rsidRPr="000B1B11">
              <w:rPr>
                <w:sz w:val="20"/>
                <w:szCs w:val="20"/>
                <w:lang w:eastAsia="ru-RU"/>
              </w:rPr>
              <w:t>Кг=0,99034</w:t>
            </w:r>
          </w:p>
        </w:tc>
        <w:tc>
          <w:tcPr>
            <w:tcW w:w="2517" w:type="pct"/>
            <w:shd w:val="clear" w:color="000000" w:fill="FFFFFF"/>
          </w:tcPr>
          <w:p w14:paraId="56A977EE" w14:textId="72452E0F"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5EF6A1B6" w14:textId="77777777" w:rsidTr="00D95FE9">
        <w:trPr>
          <w:cantSplit/>
          <w:jc w:val="center"/>
        </w:trPr>
        <w:tc>
          <w:tcPr>
            <w:tcW w:w="175" w:type="pct"/>
            <w:shd w:val="clear" w:color="auto" w:fill="auto"/>
            <w:vAlign w:val="center"/>
          </w:tcPr>
          <w:p w14:paraId="68E3ED95" w14:textId="1CF0C0DE" w:rsidR="00D95FE9" w:rsidRPr="000B1B11" w:rsidRDefault="00D95FE9" w:rsidP="007F5336">
            <w:pPr>
              <w:pStyle w:val="afffffff1"/>
              <w:rPr>
                <w:sz w:val="20"/>
                <w:szCs w:val="20"/>
                <w:lang w:eastAsia="ru-RU"/>
              </w:rPr>
            </w:pPr>
            <w:r w:rsidRPr="000B1B11">
              <w:rPr>
                <w:sz w:val="20"/>
                <w:szCs w:val="20"/>
                <w:lang w:eastAsia="ru-RU"/>
              </w:rPr>
              <w:t>6</w:t>
            </w:r>
          </w:p>
        </w:tc>
        <w:tc>
          <w:tcPr>
            <w:tcW w:w="1088" w:type="pct"/>
            <w:shd w:val="clear" w:color="000000" w:fill="FFFFFF"/>
            <w:vAlign w:val="center"/>
          </w:tcPr>
          <w:p w14:paraId="0B1E4985" w14:textId="5792EB25" w:rsidR="00D95FE9" w:rsidRPr="000B1B11" w:rsidRDefault="00D95FE9" w:rsidP="007F5336">
            <w:pPr>
              <w:pStyle w:val="afffffff1"/>
              <w:rPr>
                <w:sz w:val="20"/>
                <w:szCs w:val="20"/>
                <w:lang w:eastAsia="ru-RU"/>
              </w:rPr>
            </w:pPr>
            <w:r w:rsidRPr="000B1B11">
              <w:rPr>
                <w:sz w:val="20"/>
                <w:szCs w:val="20"/>
              </w:rPr>
              <w:t>№ 6 БМК ул. Пушная, 2А</w:t>
            </w:r>
          </w:p>
        </w:tc>
        <w:tc>
          <w:tcPr>
            <w:tcW w:w="623" w:type="pct"/>
            <w:vMerge/>
            <w:shd w:val="clear" w:color="auto" w:fill="auto"/>
            <w:vAlign w:val="center"/>
          </w:tcPr>
          <w:p w14:paraId="23F7255F"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0B89A4E6" w14:textId="02CCB786" w:rsidR="00D95FE9" w:rsidRPr="000B1B11" w:rsidRDefault="00D95FE9" w:rsidP="007F5336">
            <w:pPr>
              <w:pStyle w:val="afffffff1"/>
              <w:rPr>
                <w:sz w:val="20"/>
                <w:szCs w:val="20"/>
                <w:lang w:eastAsia="ru-RU"/>
              </w:rPr>
            </w:pPr>
            <w:r w:rsidRPr="000B1B11">
              <w:rPr>
                <w:sz w:val="20"/>
                <w:szCs w:val="20"/>
                <w:lang w:eastAsia="ru-RU"/>
              </w:rPr>
              <w:t>Р=0,98976;</w:t>
            </w:r>
          </w:p>
          <w:p w14:paraId="5B616DE0" w14:textId="5BF16D31" w:rsidR="00D95FE9" w:rsidRPr="000B1B11" w:rsidRDefault="00D95FE9" w:rsidP="007F5336">
            <w:pPr>
              <w:pStyle w:val="afffffff1"/>
              <w:rPr>
                <w:sz w:val="20"/>
                <w:szCs w:val="20"/>
                <w:lang w:eastAsia="ru-RU"/>
              </w:rPr>
            </w:pPr>
            <w:r w:rsidRPr="000B1B11">
              <w:rPr>
                <w:sz w:val="20"/>
                <w:szCs w:val="20"/>
                <w:lang w:eastAsia="ru-RU"/>
              </w:rPr>
              <w:t>Кг=0,98764</w:t>
            </w:r>
          </w:p>
        </w:tc>
        <w:tc>
          <w:tcPr>
            <w:tcW w:w="2517" w:type="pct"/>
            <w:shd w:val="clear" w:color="000000" w:fill="FFFFFF"/>
          </w:tcPr>
          <w:p w14:paraId="43C10557" w14:textId="6304ECE2"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6007E184" w14:textId="77777777" w:rsidTr="00D95FE9">
        <w:trPr>
          <w:cantSplit/>
          <w:jc w:val="center"/>
        </w:trPr>
        <w:tc>
          <w:tcPr>
            <w:tcW w:w="175" w:type="pct"/>
            <w:shd w:val="clear" w:color="auto" w:fill="auto"/>
            <w:vAlign w:val="center"/>
          </w:tcPr>
          <w:p w14:paraId="3A869032" w14:textId="5B23C35D" w:rsidR="00D95FE9" w:rsidRPr="000B1B11" w:rsidRDefault="00D95FE9" w:rsidP="007F5336">
            <w:pPr>
              <w:pStyle w:val="afffffff1"/>
              <w:rPr>
                <w:sz w:val="20"/>
                <w:szCs w:val="20"/>
                <w:lang w:eastAsia="ru-RU"/>
              </w:rPr>
            </w:pPr>
            <w:r w:rsidRPr="000B1B11">
              <w:rPr>
                <w:sz w:val="20"/>
                <w:szCs w:val="20"/>
                <w:lang w:eastAsia="ru-RU"/>
              </w:rPr>
              <w:t>7</w:t>
            </w:r>
          </w:p>
        </w:tc>
        <w:tc>
          <w:tcPr>
            <w:tcW w:w="1088" w:type="pct"/>
            <w:shd w:val="clear" w:color="000000" w:fill="FFFFFF"/>
            <w:vAlign w:val="center"/>
          </w:tcPr>
          <w:p w14:paraId="575693B2" w14:textId="3C6C9B02" w:rsidR="00D95FE9" w:rsidRPr="000B1B11" w:rsidRDefault="00D95FE9" w:rsidP="007F5336">
            <w:pPr>
              <w:pStyle w:val="afffffff1"/>
              <w:rPr>
                <w:sz w:val="20"/>
                <w:szCs w:val="20"/>
                <w:lang w:eastAsia="ru-RU"/>
              </w:rPr>
            </w:pPr>
            <w:r w:rsidRPr="000B1B11">
              <w:rPr>
                <w:sz w:val="20"/>
                <w:szCs w:val="20"/>
              </w:rPr>
              <w:t>БМК-7</w:t>
            </w:r>
          </w:p>
        </w:tc>
        <w:tc>
          <w:tcPr>
            <w:tcW w:w="623" w:type="pct"/>
            <w:vMerge/>
            <w:shd w:val="clear" w:color="auto" w:fill="auto"/>
            <w:vAlign w:val="center"/>
          </w:tcPr>
          <w:p w14:paraId="2F6D0315"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07562973" w14:textId="50304540" w:rsidR="00D95FE9" w:rsidRPr="000B1B11" w:rsidRDefault="00D95FE9" w:rsidP="007F5336">
            <w:pPr>
              <w:pStyle w:val="afffffff1"/>
              <w:rPr>
                <w:sz w:val="20"/>
                <w:szCs w:val="20"/>
                <w:lang w:eastAsia="ru-RU"/>
              </w:rPr>
            </w:pPr>
            <w:r w:rsidRPr="000B1B11">
              <w:rPr>
                <w:sz w:val="20"/>
                <w:szCs w:val="20"/>
                <w:lang w:eastAsia="ru-RU"/>
              </w:rPr>
              <w:t>Р=0,98887;</w:t>
            </w:r>
          </w:p>
          <w:p w14:paraId="041C1A4B" w14:textId="6078B051" w:rsidR="00D95FE9" w:rsidRPr="000B1B11" w:rsidRDefault="00D95FE9" w:rsidP="007F5336">
            <w:pPr>
              <w:pStyle w:val="afffffff1"/>
              <w:rPr>
                <w:sz w:val="20"/>
                <w:szCs w:val="20"/>
                <w:lang w:eastAsia="ru-RU"/>
              </w:rPr>
            </w:pPr>
            <w:r w:rsidRPr="000B1B11">
              <w:rPr>
                <w:sz w:val="20"/>
                <w:szCs w:val="20"/>
                <w:lang w:eastAsia="ru-RU"/>
              </w:rPr>
              <w:t>Кг=0,99765</w:t>
            </w:r>
          </w:p>
        </w:tc>
        <w:tc>
          <w:tcPr>
            <w:tcW w:w="2517" w:type="pct"/>
            <w:shd w:val="clear" w:color="000000" w:fill="FFFFFF"/>
          </w:tcPr>
          <w:p w14:paraId="452964AC" w14:textId="4F009402"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4DC2632B" w14:textId="77777777" w:rsidTr="00D95FE9">
        <w:trPr>
          <w:cantSplit/>
          <w:jc w:val="center"/>
        </w:trPr>
        <w:tc>
          <w:tcPr>
            <w:tcW w:w="175" w:type="pct"/>
            <w:shd w:val="clear" w:color="auto" w:fill="auto"/>
            <w:vAlign w:val="center"/>
          </w:tcPr>
          <w:p w14:paraId="7224054E" w14:textId="060AA1E7" w:rsidR="00D95FE9" w:rsidRPr="000B1B11" w:rsidRDefault="00D95FE9" w:rsidP="007F5336">
            <w:pPr>
              <w:pStyle w:val="afffffff1"/>
              <w:rPr>
                <w:sz w:val="20"/>
                <w:szCs w:val="20"/>
                <w:lang w:eastAsia="ru-RU"/>
              </w:rPr>
            </w:pPr>
            <w:r w:rsidRPr="000B1B11">
              <w:rPr>
                <w:sz w:val="20"/>
                <w:szCs w:val="20"/>
                <w:lang w:eastAsia="ru-RU"/>
              </w:rPr>
              <w:t>8</w:t>
            </w:r>
          </w:p>
        </w:tc>
        <w:tc>
          <w:tcPr>
            <w:tcW w:w="1088" w:type="pct"/>
            <w:shd w:val="clear" w:color="000000" w:fill="FFFFFF"/>
            <w:vAlign w:val="center"/>
          </w:tcPr>
          <w:p w14:paraId="6AEC62D1" w14:textId="257EC1A7" w:rsidR="00D95FE9" w:rsidRPr="000B1B11" w:rsidRDefault="00D95FE9" w:rsidP="007F5336">
            <w:pPr>
              <w:pStyle w:val="afffffff1"/>
              <w:rPr>
                <w:sz w:val="20"/>
                <w:szCs w:val="20"/>
                <w:lang w:eastAsia="ru-RU"/>
              </w:rPr>
            </w:pPr>
            <w:r w:rsidRPr="000B1B11">
              <w:rPr>
                <w:sz w:val="20"/>
                <w:szCs w:val="20"/>
              </w:rPr>
              <w:t>БМК-8</w:t>
            </w:r>
          </w:p>
        </w:tc>
        <w:tc>
          <w:tcPr>
            <w:tcW w:w="623" w:type="pct"/>
            <w:vMerge/>
            <w:shd w:val="clear" w:color="auto" w:fill="auto"/>
            <w:vAlign w:val="center"/>
          </w:tcPr>
          <w:p w14:paraId="0997D1E8"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5C1F3600" w14:textId="70666A7F" w:rsidR="00D95FE9" w:rsidRPr="000B1B11" w:rsidRDefault="00D95FE9" w:rsidP="007F5336">
            <w:pPr>
              <w:pStyle w:val="afffffff1"/>
              <w:rPr>
                <w:sz w:val="20"/>
                <w:szCs w:val="20"/>
                <w:lang w:eastAsia="ru-RU"/>
              </w:rPr>
            </w:pPr>
            <w:r w:rsidRPr="000B1B11">
              <w:rPr>
                <w:sz w:val="20"/>
                <w:szCs w:val="20"/>
                <w:lang w:eastAsia="ru-RU"/>
              </w:rPr>
              <w:t>Р=0,99001;</w:t>
            </w:r>
          </w:p>
          <w:p w14:paraId="205C6D00" w14:textId="145153DC" w:rsidR="00D95FE9" w:rsidRPr="000B1B11" w:rsidRDefault="00D95FE9" w:rsidP="007F5336">
            <w:pPr>
              <w:pStyle w:val="afffffff1"/>
              <w:rPr>
                <w:sz w:val="20"/>
                <w:szCs w:val="20"/>
                <w:lang w:eastAsia="ru-RU"/>
              </w:rPr>
            </w:pPr>
            <w:r w:rsidRPr="000B1B11">
              <w:rPr>
                <w:sz w:val="20"/>
                <w:szCs w:val="20"/>
                <w:lang w:eastAsia="ru-RU"/>
              </w:rPr>
              <w:t>Кг=0,99918</w:t>
            </w:r>
          </w:p>
        </w:tc>
        <w:tc>
          <w:tcPr>
            <w:tcW w:w="2517" w:type="pct"/>
            <w:shd w:val="clear" w:color="000000" w:fill="FFFFFF"/>
          </w:tcPr>
          <w:p w14:paraId="14CE69ED" w14:textId="643AFEDF"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0544827E" w14:textId="77777777" w:rsidTr="00D95FE9">
        <w:trPr>
          <w:cantSplit/>
          <w:jc w:val="center"/>
        </w:trPr>
        <w:tc>
          <w:tcPr>
            <w:tcW w:w="175" w:type="pct"/>
            <w:shd w:val="clear" w:color="auto" w:fill="auto"/>
            <w:vAlign w:val="center"/>
          </w:tcPr>
          <w:p w14:paraId="490799DD" w14:textId="60F1C999" w:rsidR="00D95FE9" w:rsidRPr="000B1B11" w:rsidRDefault="00D95FE9" w:rsidP="007F5336">
            <w:pPr>
              <w:pStyle w:val="afffffff1"/>
              <w:rPr>
                <w:sz w:val="20"/>
                <w:szCs w:val="20"/>
                <w:lang w:eastAsia="ru-RU"/>
              </w:rPr>
            </w:pPr>
            <w:r w:rsidRPr="000B1B11">
              <w:rPr>
                <w:sz w:val="20"/>
                <w:szCs w:val="20"/>
                <w:lang w:eastAsia="ru-RU"/>
              </w:rPr>
              <w:t>9</w:t>
            </w:r>
          </w:p>
        </w:tc>
        <w:tc>
          <w:tcPr>
            <w:tcW w:w="1088" w:type="pct"/>
            <w:shd w:val="clear" w:color="000000" w:fill="FFFFFF"/>
            <w:vAlign w:val="center"/>
          </w:tcPr>
          <w:p w14:paraId="43A69152" w14:textId="1A4D9F9A" w:rsidR="00D95FE9" w:rsidRPr="000B1B11" w:rsidRDefault="00D95FE9" w:rsidP="007F5336">
            <w:pPr>
              <w:pStyle w:val="afffffff1"/>
              <w:rPr>
                <w:sz w:val="20"/>
                <w:szCs w:val="20"/>
                <w:lang w:eastAsia="ru-RU"/>
              </w:rPr>
            </w:pPr>
            <w:r w:rsidRPr="000B1B11">
              <w:rPr>
                <w:sz w:val="20"/>
                <w:szCs w:val="20"/>
              </w:rPr>
              <w:t>БМК-9</w:t>
            </w:r>
          </w:p>
        </w:tc>
        <w:tc>
          <w:tcPr>
            <w:tcW w:w="623" w:type="pct"/>
            <w:vMerge/>
            <w:shd w:val="clear" w:color="auto" w:fill="auto"/>
            <w:vAlign w:val="center"/>
          </w:tcPr>
          <w:p w14:paraId="6821CF0D"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01D4949E" w14:textId="107339C9" w:rsidR="00D95FE9" w:rsidRPr="000B1B11" w:rsidRDefault="00D95FE9" w:rsidP="007F5336">
            <w:pPr>
              <w:pStyle w:val="afffffff1"/>
              <w:rPr>
                <w:sz w:val="20"/>
                <w:szCs w:val="20"/>
                <w:lang w:eastAsia="ru-RU"/>
              </w:rPr>
            </w:pPr>
            <w:r w:rsidRPr="000B1B11">
              <w:rPr>
                <w:sz w:val="20"/>
                <w:szCs w:val="20"/>
                <w:lang w:eastAsia="ru-RU"/>
              </w:rPr>
              <w:t>Р=0,98967;</w:t>
            </w:r>
          </w:p>
          <w:p w14:paraId="741124E0" w14:textId="6625ECBF" w:rsidR="00D95FE9" w:rsidRPr="000B1B11" w:rsidRDefault="00D95FE9" w:rsidP="007F5336">
            <w:pPr>
              <w:pStyle w:val="afffffff1"/>
              <w:rPr>
                <w:sz w:val="20"/>
                <w:szCs w:val="20"/>
                <w:lang w:eastAsia="ru-RU"/>
              </w:rPr>
            </w:pPr>
            <w:r w:rsidRPr="000B1B11">
              <w:rPr>
                <w:sz w:val="20"/>
                <w:szCs w:val="20"/>
                <w:lang w:eastAsia="ru-RU"/>
              </w:rPr>
              <w:t>Кг=0,99864</w:t>
            </w:r>
          </w:p>
        </w:tc>
        <w:tc>
          <w:tcPr>
            <w:tcW w:w="2517" w:type="pct"/>
            <w:shd w:val="clear" w:color="000000" w:fill="FFFFFF"/>
          </w:tcPr>
          <w:p w14:paraId="50C08894" w14:textId="46508B4D"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56AF2B12" w14:textId="77777777" w:rsidTr="00D95FE9">
        <w:trPr>
          <w:cantSplit/>
          <w:jc w:val="center"/>
        </w:trPr>
        <w:tc>
          <w:tcPr>
            <w:tcW w:w="175" w:type="pct"/>
            <w:shd w:val="clear" w:color="auto" w:fill="auto"/>
            <w:vAlign w:val="center"/>
          </w:tcPr>
          <w:p w14:paraId="30791B01" w14:textId="5DD0B22C" w:rsidR="00D95FE9" w:rsidRPr="000B1B11" w:rsidRDefault="00D95FE9" w:rsidP="007F5336">
            <w:pPr>
              <w:pStyle w:val="afffffff1"/>
              <w:rPr>
                <w:sz w:val="20"/>
                <w:szCs w:val="20"/>
                <w:lang w:eastAsia="ru-RU"/>
              </w:rPr>
            </w:pPr>
            <w:r w:rsidRPr="000B1B11">
              <w:rPr>
                <w:sz w:val="20"/>
                <w:szCs w:val="20"/>
                <w:lang w:eastAsia="ru-RU"/>
              </w:rPr>
              <w:t>10</w:t>
            </w:r>
          </w:p>
        </w:tc>
        <w:tc>
          <w:tcPr>
            <w:tcW w:w="1088" w:type="pct"/>
            <w:shd w:val="clear" w:color="000000" w:fill="FFFFFF"/>
            <w:vAlign w:val="center"/>
          </w:tcPr>
          <w:p w14:paraId="310DCB88" w14:textId="5D3D3FEE" w:rsidR="00D95FE9" w:rsidRPr="000B1B11" w:rsidRDefault="00D95FE9" w:rsidP="007F5336">
            <w:pPr>
              <w:pStyle w:val="afffffff1"/>
              <w:rPr>
                <w:sz w:val="20"/>
                <w:szCs w:val="20"/>
                <w:lang w:eastAsia="ru-RU"/>
              </w:rPr>
            </w:pPr>
            <w:r w:rsidRPr="000B1B11">
              <w:rPr>
                <w:sz w:val="20"/>
                <w:szCs w:val="20"/>
              </w:rPr>
              <w:t>Котельная с. Карманово, ул. Набережная, 18</w:t>
            </w:r>
          </w:p>
        </w:tc>
        <w:tc>
          <w:tcPr>
            <w:tcW w:w="623" w:type="pct"/>
            <w:vMerge/>
            <w:shd w:val="clear" w:color="auto" w:fill="auto"/>
            <w:vAlign w:val="center"/>
          </w:tcPr>
          <w:p w14:paraId="7945F5E5"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284AB426" w14:textId="5B5A018C" w:rsidR="00D95FE9" w:rsidRPr="000B1B11" w:rsidRDefault="00D95FE9" w:rsidP="007F5336">
            <w:pPr>
              <w:pStyle w:val="afffffff1"/>
              <w:rPr>
                <w:sz w:val="20"/>
                <w:szCs w:val="20"/>
                <w:lang w:eastAsia="ru-RU"/>
              </w:rPr>
            </w:pPr>
            <w:r w:rsidRPr="000B1B11">
              <w:rPr>
                <w:sz w:val="20"/>
                <w:szCs w:val="20"/>
                <w:lang w:eastAsia="ru-RU"/>
              </w:rPr>
              <w:t>Р=0,99654;</w:t>
            </w:r>
          </w:p>
          <w:p w14:paraId="0BF75C10" w14:textId="4843FC43" w:rsidR="00D95FE9" w:rsidRPr="000B1B11" w:rsidRDefault="00D95FE9" w:rsidP="007F5336">
            <w:pPr>
              <w:pStyle w:val="afffffff1"/>
              <w:rPr>
                <w:sz w:val="20"/>
                <w:szCs w:val="20"/>
                <w:lang w:eastAsia="ru-RU"/>
              </w:rPr>
            </w:pPr>
            <w:r w:rsidRPr="000B1B11">
              <w:rPr>
                <w:sz w:val="20"/>
                <w:szCs w:val="20"/>
                <w:lang w:eastAsia="ru-RU"/>
              </w:rPr>
              <w:t>Кг=0,98977</w:t>
            </w:r>
          </w:p>
        </w:tc>
        <w:tc>
          <w:tcPr>
            <w:tcW w:w="2517" w:type="pct"/>
            <w:shd w:val="clear" w:color="000000" w:fill="FFFFFF"/>
          </w:tcPr>
          <w:p w14:paraId="2B938DAF" w14:textId="1AFCDE18"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3E39F534" w14:textId="77777777" w:rsidTr="00D95FE9">
        <w:trPr>
          <w:cantSplit/>
          <w:jc w:val="center"/>
        </w:trPr>
        <w:tc>
          <w:tcPr>
            <w:tcW w:w="175" w:type="pct"/>
            <w:shd w:val="clear" w:color="auto" w:fill="auto"/>
            <w:vAlign w:val="center"/>
          </w:tcPr>
          <w:p w14:paraId="26F327AF" w14:textId="5EB29A8A" w:rsidR="00D95FE9" w:rsidRPr="000B1B11" w:rsidRDefault="00D95FE9" w:rsidP="007F5336">
            <w:pPr>
              <w:pStyle w:val="afffffff1"/>
              <w:rPr>
                <w:sz w:val="20"/>
                <w:szCs w:val="20"/>
                <w:lang w:eastAsia="ru-RU"/>
              </w:rPr>
            </w:pPr>
            <w:r w:rsidRPr="000B1B11">
              <w:rPr>
                <w:sz w:val="20"/>
                <w:szCs w:val="20"/>
                <w:lang w:eastAsia="ru-RU"/>
              </w:rPr>
              <w:t>11</w:t>
            </w:r>
          </w:p>
        </w:tc>
        <w:tc>
          <w:tcPr>
            <w:tcW w:w="1088" w:type="pct"/>
            <w:shd w:val="clear" w:color="000000" w:fill="FFFFFF"/>
            <w:vAlign w:val="center"/>
          </w:tcPr>
          <w:p w14:paraId="59463A24" w14:textId="1FE38460" w:rsidR="00D95FE9" w:rsidRPr="000B1B11" w:rsidRDefault="00D95FE9" w:rsidP="007F5336">
            <w:pPr>
              <w:pStyle w:val="afffffff1"/>
              <w:rPr>
                <w:sz w:val="20"/>
                <w:szCs w:val="20"/>
                <w:lang w:eastAsia="ru-RU"/>
              </w:rPr>
            </w:pPr>
            <w:r w:rsidRPr="000B1B11">
              <w:rPr>
                <w:sz w:val="20"/>
                <w:szCs w:val="20"/>
              </w:rPr>
              <w:t>Котельная пр. Первомайский, 1</w:t>
            </w:r>
          </w:p>
        </w:tc>
        <w:tc>
          <w:tcPr>
            <w:tcW w:w="623" w:type="pct"/>
            <w:vMerge/>
            <w:shd w:val="clear" w:color="auto" w:fill="auto"/>
            <w:vAlign w:val="center"/>
          </w:tcPr>
          <w:p w14:paraId="7631618C" w14:textId="77777777" w:rsidR="00D95FE9" w:rsidRPr="000B1B11" w:rsidRDefault="00D95FE9" w:rsidP="007F5336">
            <w:pPr>
              <w:pStyle w:val="afffffff1"/>
              <w:rPr>
                <w:sz w:val="20"/>
                <w:szCs w:val="20"/>
                <w:lang w:eastAsia="ru-RU"/>
              </w:rPr>
            </w:pPr>
          </w:p>
        </w:tc>
        <w:tc>
          <w:tcPr>
            <w:tcW w:w="597" w:type="pct"/>
            <w:shd w:val="clear" w:color="000000" w:fill="FFFFFF"/>
            <w:vAlign w:val="center"/>
          </w:tcPr>
          <w:p w14:paraId="45AAEEA6" w14:textId="6E4016C8" w:rsidR="00D95FE9" w:rsidRPr="000B1B11" w:rsidRDefault="00D95FE9" w:rsidP="007F5336">
            <w:pPr>
              <w:pStyle w:val="afffffff1"/>
              <w:rPr>
                <w:sz w:val="20"/>
                <w:szCs w:val="20"/>
                <w:lang w:eastAsia="ru-RU"/>
              </w:rPr>
            </w:pPr>
            <w:r w:rsidRPr="000B1B11">
              <w:rPr>
                <w:sz w:val="20"/>
                <w:szCs w:val="20"/>
                <w:lang w:eastAsia="ru-RU"/>
              </w:rPr>
              <w:t>Р=0,99556;</w:t>
            </w:r>
          </w:p>
          <w:p w14:paraId="5F783C55" w14:textId="19A19FE2" w:rsidR="00D95FE9" w:rsidRPr="000B1B11" w:rsidRDefault="00D95FE9" w:rsidP="007F5336">
            <w:pPr>
              <w:pStyle w:val="afffffff1"/>
              <w:rPr>
                <w:sz w:val="20"/>
                <w:szCs w:val="20"/>
                <w:lang w:eastAsia="ru-RU"/>
              </w:rPr>
            </w:pPr>
            <w:r w:rsidRPr="000B1B11">
              <w:rPr>
                <w:sz w:val="20"/>
                <w:szCs w:val="20"/>
                <w:lang w:eastAsia="ru-RU"/>
              </w:rPr>
              <w:t>Кг=0,99900</w:t>
            </w:r>
          </w:p>
        </w:tc>
        <w:tc>
          <w:tcPr>
            <w:tcW w:w="2517" w:type="pct"/>
            <w:shd w:val="clear" w:color="000000" w:fill="FFFFFF"/>
          </w:tcPr>
          <w:p w14:paraId="22AF681D" w14:textId="71E0FF61" w:rsidR="00D95FE9" w:rsidRPr="000B1B11" w:rsidRDefault="00D95FE9" w:rsidP="007F5336">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25A13C1A" w14:textId="77777777" w:rsidTr="00D95FE9">
        <w:trPr>
          <w:cantSplit/>
          <w:jc w:val="center"/>
        </w:trPr>
        <w:tc>
          <w:tcPr>
            <w:tcW w:w="175" w:type="pct"/>
            <w:shd w:val="clear" w:color="auto" w:fill="auto"/>
            <w:vAlign w:val="center"/>
          </w:tcPr>
          <w:p w14:paraId="48DA1E66" w14:textId="269DF955" w:rsidR="00D95FE9" w:rsidRPr="000B1B11" w:rsidRDefault="00D95FE9" w:rsidP="000B1B11">
            <w:pPr>
              <w:pStyle w:val="afffffff1"/>
              <w:rPr>
                <w:sz w:val="20"/>
                <w:szCs w:val="20"/>
                <w:lang w:eastAsia="ru-RU"/>
              </w:rPr>
            </w:pPr>
            <w:r w:rsidRPr="000B1B11">
              <w:rPr>
                <w:sz w:val="20"/>
                <w:szCs w:val="20"/>
                <w:lang w:eastAsia="ru-RU"/>
              </w:rPr>
              <w:lastRenderedPageBreak/>
              <w:t>12</w:t>
            </w:r>
          </w:p>
        </w:tc>
        <w:tc>
          <w:tcPr>
            <w:tcW w:w="1088" w:type="pct"/>
            <w:shd w:val="clear" w:color="000000" w:fill="FFFFFF"/>
            <w:vAlign w:val="center"/>
          </w:tcPr>
          <w:p w14:paraId="72CD1B40" w14:textId="765A1E5B" w:rsidR="00D95FE9" w:rsidRPr="000B1B11" w:rsidRDefault="00D95FE9" w:rsidP="000B1B11">
            <w:pPr>
              <w:pStyle w:val="afffffff1"/>
              <w:rPr>
                <w:sz w:val="20"/>
                <w:szCs w:val="20"/>
              </w:rPr>
            </w:pPr>
            <w:r w:rsidRPr="000B1B11">
              <w:rPr>
                <w:sz w:val="20"/>
                <w:szCs w:val="20"/>
              </w:rPr>
              <w:t>Котельная ул. Комсомольская, 9</w:t>
            </w:r>
          </w:p>
        </w:tc>
        <w:tc>
          <w:tcPr>
            <w:tcW w:w="623" w:type="pct"/>
            <w:vMerge/>
            <w:shd w:val="clear" w:color="auto" w:fill="auto"/>
            <w:vAlign w:val="center"/>
          </w:tcPr>
          <w:p w14:paraId="419B4B2E"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098D0FCC" w14:textId="794426F7"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99</w:t>
            </w:r>
            <w:r w:rsidRPr="000B1B11">
              <w:rPr>
                <w:sz w:val="20"/>
                <w:szCs w:val="20"/>
                <w:lang w:eastAsia="ru-RU"/>
              </w:rPr>
              <w:t>6;</w:t>
            </w:r>
          </w:p>
          <w:p w14:paraId="7D9FF0F5" w14:textId="47E50070" w:rsidR="00D95FE9" w:rsidRPr="000B1B11" w:rsidRDefault="00D95FE9" w:rsidP="000B1B11">
            <w:pPr>
              <w:pStyle w:val="afffffff1"/>
              <w:rPr>
                <w:sz w:val="20"/>
                <w:szCs w:val="20"/>
                <w:lang w:eastAsia="ru-RU"/>
              </w:rPr>
            </w:pPr>
            <w:r w:rsidRPr="000B1B11">
              <w:rPr>
                <w:sz w:val="20"/>
                <w:szCs w:val="20"/>
                <w:lang w:eastAsia="ru-RU"/>
              </w:rPr>
              <w:t>Кг=0,9990</w:t>
            </w:r>
            <w:r>
              <w:rPr>
                <w:sz w:val="20"/>
                <w:szCs w:val="20"/>
                <w:lang w:eastAsia="ru-RU"/>
              </w:rPr>
              <w:t>7</w:t>
            </w:r>
          </w:p>
        </w:tc>
        <w:tc>
          <w:tcPr>
            <w:tcW w:w="2517" w:type="pct"/>
            <w:shd w:val="clear" w:color="000000" w:fill="FFFFFF"/>
          </w:tcPr>
          <w:p w14:paraId="7BEBF19E" w14:textId="6998AD2D"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4A5BEEC0" w14:textId="77777777" w:rsidTr="00D95FE9">
        <w:trPr>
          <w:cantSplit/>
          <w:jc w:val="center"/>
        </w:trPr>
        <w:tc>
          <w:tcPr>
            <w:tcW w:w="175" w:type="pct"/>
            <w:shd w:val="clear" w:color="auto" w:fill="auto"/>
            <w:vAlign w:val="center"/>
          </w:tcPr>
          <w:p w14:paraId="4E3F7C08" w14:textId="7548750B" w:rsidR="00D95FE9" w:rsidRPr="000B1B11" w:rsidRDefault="00D95FE9" w:rsidP="000B1B11">
            <w:pPr>
              <w:pStyle w:val="afffffff1"/>
              <w:rPr>
                <w:sz w:val="20"/>
                <w:szCs w:val="20"/>
                <w:lang w:eastAsia="ru-RU"/>
              </w:rPr>
            </w:pPr>
            <w:r w:rsidRPr="000B1B11">
              <w:rPr>
                <w:sz w:val="20"/>
                <w:szCs w:val="20"/>
                <w:lang w:eastAsia="ru-RU"/>
              </w:rPr>
              <w:t>13</w:t>
            </w:r>
          </w:p>
        </w:tc>
        <w:tc>
          <w:tcPr>
            <w:tcW w:w="1088" w:type="pct"/>
            <w:shd w:val="clear" w:color="000000" w:fill="FFFFFF"/>
            <w:vAlign w:val="center"/>
          </w:tcPr>
          <w:p w14:paraId="74861CA3" w14:textId="7A4B6DD5" w:rsidR="00D95FE9" w:rsidRPr="000B1B11" w:rsidRDefault="00D95FE9" w:rsidP="000B1B11">
            <w:pPr>
              <w:pStyle w:val="afffffff1"/>
              <w:rPr>
                <w:sz w:val="20"/>
                <w:szCs w:val="20"/>
              </w:rPr>
            </w:pPr>
            <w:r w:rsidRPr="000B1B11">
              <w:rPr>
                <w:sz w:val="20"/>
                <w:szCs w:val="20"/>
              </w:rPr>
              <w:t>Котельная г. Гагарин, ул. Советская д. 64а, ФОК «Восток»</w:t>
            </w:r>
          </w:p>
        </w:tc>
        <w:tc>
          <w:tcPr>
            <w:tcW w:w="623" w:type="pct"/>
            <w:vMerge/>
            <w:shd w:val="clear" w:color="auto" w:fill="auto"/>
            <w:vAlign w:val="center"/>
          </w:tcPr>
          <w:p w14:paraId="5805A255"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3D4E88BF" w14:textId="09329687"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833</w:t>
            </w:r>
            <w:r w:rsidRPr="000B1B11">
              <w:rPr>
                <w:sz w:val="20"/>
                <w:szCs w:val="20"/>
                <w:lang w:eastAsia="ru-RU"/>
              </w:rPr>
              <w:t>;</w:t>
            </w:r>
          </w:p>
          <w:p w14:paraId="6B31804D" w14:textId="20F3FBF8" w:rsidR="00D95FE9" w:rsidRPr="000B1B11" w:rsidRDefault="00D95FE9" w:rsidP="000B1B11">
            <w:pPr>
              <w:pStyle w:val="afffffff1"/>
              <w:rPr>
                <w:sz w:val="20"/>
                <w:szCs w:val="20"/>
                <w:lang w:eastAsia="ru-RU"/>
              </w:rPr>
            </w:pPr>
            <w:r w:rsidRPr="000B1B11">
              <w:rPr>
                <w:sz w:val="20"/>
                <w:szCs w:val="20"/>
                <w:lang w:eastAsia="ru-RU"/>
              </w:rPr>
              <w:t>Кг=0,99</w:t>
            </w:r>
            <w:r>
              <w:rPr>
                <w:sz w:val="20"/>
                <w:szCs w:val="20"/>
                <w:lang w:eastAsia="ru-RU"/>
              </w:rPr>
              <w:t>804</w:t>
            </w:r>
          </w:p>
        </w:tc>
        <w:tc>
          <w:tcPr>
            <w:tcW w:w="2517" w:type="pct"/>
            <w:shd w:val="clear" w:color="000000" w:fill="FFFFFF"/>
          </w:tcPr>
          <w:p w14:paraId="6513F99D" w14:textId="2138984D"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3B7976D7" w14:textId="77777777" w:rsidTr="00D95FE9">
        <w:trPr>
          <w:cantSplit/>
          <w:jc w:val="center"/>
        </w:trPr>
        <w:tc>
          <w:tcPr>
            <w:tcW w:w="175" w:type="pct"/>
            <w:shd w:val="clear" w:color="auto" w:fill="auto"/>
            <w:vAlign w:val="center"/>
          </w:tcPr>
          <w:p w14:paraId="29FF2B68" w14:textId="7C1038AE" w:rsidR="00D95FE9" w:rsidRPr="000B1B11" w:rsidRDefault="00D95FE9" w:rsidP="000B1B11">
            <w:pPr>
              <w:pStyle w:val="afffffff1"/>
              <w:rPr>
                <w:sz w:val="20"/>
                <w:szCs w:val="20"/>
                <w:lang w:eastAsia="ru-RU"/>
              </w:rPr>
            </w:pPr>
            <w:r w:rsidRPr="000B1B11">
              <w:rPr>
                <w:sz w:val="20"/>
                <w:szCs w:val="20"/>
                <w:lang w:eastAsia="ru-RU"/>
              </w:rPr>
              <w:t>14</w:t>
            </w:r>
          </w:p>
        </w:tc>
        <w:tc>
          <w:tcPr>
            <w:tcW w:w="1088" w:type="pct"/>
            <w:shd w:val="clear" w:color="000000" w:fill="FFFFFF"/>
            <w:vAlign w:val="center"/>
          </w:tcPr>
          <w:p w14:paraId="3D30EE67" w14:textId="3AC1906C" w:rsidR="00D95FE9" w:rsidRPr="000B1B11" w:rsidRDefault="00D95FE9" w:rsidP="000B1B11">
            <w:pPr>
              <w:pStyle w:val="afffffff1"/>
              <w:rPr>
                <w:sz w:val="20"/>
                <w:szCs w:val="20"/>
              </w:rPr>
            </w:pPr>
            <w:r w:rsidRPr="000B1B11">
              <w:rPr>
                <w:sz w:val="20"/>
                <w:szCs w:val="20"/>
              </w:rPr>
              <w:t>Котельная д. Акатово, Акатовская школа</w:t>
            </w:r>
          </w:p>
        </w:tc>
        <w:tc>
          <w:tcPr>
            <w:tcW w:w="623" w:type="pct"/>
            <w:vMerge/>
            <w:shd w:val="clear" w:color="auto" w:fill="auto"/>
            <w:vAlign w:val="center"/>
          </w:tcPr>
          <w:p w14:paraId="1936B30C"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37697184" w14:textId="2AFAEB89" w:rsidR="00D95FE9" w:rsidRPr="000B1B11" w:rsidRDefault="00D95FE9" w:rsidP="000B1B11">
            <w:pPr>
              <w:pStyle w:val="afffffff1"/>
              <w:rPr>
                <w:sz w:val="20"/>
                <w:szCs w:val="20"/>
                <w:lang w:eastAsia="ru-RU"/>
              </w:rPr>
            </w:pPr>
            <w:r w:rsidRPr="000B1B11">
              <w:rPr>
                <w:sz w:val="20"/>
                <w:szCs w:val="20"/>
                <w:lang w:eastAsia="ru-RU"/>
              </w:rPr>
              <w:t>Р=0,995</w:t>
            </w:r>
            <w:r>
              <w:rPr>
                <w:sz w:val="20"/>
                <w:szCs w:val="20"/>
                <w:lang w:eastAsia="ru-RU"/>
              </w:rPr>
              <w:t>0</w:t>
            </w:r>
            <w:r w:rsidRPr="000B1B11">
              <w:rPr>
                <w:sz w:val="20"/>
                <w:szCs w:val="20"/>
                <w:lang w:eastAsia="ru-RU"/>
              </w:rPr>
              <w:t>6;</w:t>
            </w:r>
          </w:p>
          <w:p w14:paraId="627F8DBA" w14:textId="62882442" w:rsidR="00D95FE9" w:rsidRPr="000B1B11" w:rsidRDefault="00D95FE9" w:rsidP="000B1B11">
            <w:pPr>
              <w:pStyle w:val="afffffff1"/>
              <w:rPr>
                <w:sz w:val="20"/>
                <w:szCs w:val="20"/>
                <w:lang w:eastAsia="ru-RU"/>
              </w:rPr>
            </w:pPr>
            <w:r w:rsidRPr="000B1B11">
              <w:rPr>
                <w:sz w:val="20"/>
                <w:szCs w:val="20"/>
                <w:lang w:eastAsia="ru-RU"/>
              </w:rPr>
              <w:t>Кг=0,99</w:t>
            </w:r>
            <w:r>
              <w:rPr>
                <w:sz w:val="20"/>
                <w:szCs w:val="20"/>
                <w:lang w:eastAsia="ru-RU"/>
              </w:rPr>
              <w:t>57</w:t>
            </w:r>
            <w:r w:rsidRPr="000B1B11">
              <w:rPr>
                <w:sz w:val="20"/>
                <w:szCs w:val="20"/>
                <w:lang w:eastAsia="ru-RU"/>
              </w:rPr>
              <w:t>0</w:t>
            </w:r>
          </w:p>
        </w:tc>
        <w:tc>
          <w:tcPr>
            <w:tcW w:w="2517" w:type="pct"/>
            <w:shd w:val="clear" w:color="000000" w:fill="FFFFFF"/>
          </w:tcPr>
          <w:p w14:paraId="526D0584" w14:textId="13378C9B"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4B2C09F9" w14:textId="77777777" w:rsidTr="00D95FE9">
        <w:trPr>
          <w:cantSplit/>
          <w:jc w:val="center"/>
        </w:trPr>
        <w:tc>
          <w:tcPr>
            <w:tcW w:w="175" w:type="pct"/>
            <w:shd w:val="clear" w:color="auto" w:fill="auto"/>
            <w:vAlign w:val="center"/>
          </w:tcPr>
          <w:p w14:paraId="0126A7E2" w14:textId="701A88E8" w:rsidR="00D95FE9" w:rsidRPr="000B1B11" w:rsidRDefault="00D95FE9" w:rsidP="000B1B11">
            <w:pPr>
              <w:pStyle w:val="afffffff1"/>
              <w:rPr>
                <w:sz w:val="20"/>
                <w:szCs w:val="20"/>
                <w:lang w:eastAsia="ru-RU"/>
              </w:rPr>
            </w:pPr>
            <w:r w:rsidRPr="000B1B11">
              <w:rPr>
                <w:sz w:val="20"/>
                <w:szCs w:val="20"/>
                <w:lang w:eastAsia="ru-RU"/>
              </w:rPr>
              <w:t>15</w:t>
            </w:r>
          </w:p>
        </w:tc>
        <w:tc>
          <w:tcPr>
            <w:tcW w:w="1088" w:type="pct"/>
            <w:shd w:val="clear" w:color="000000" w:fill="FFFFFF"/>
            <w:vAlign w:val="center"/>
          </w:tcPr>
          <w:p w14:paraId="4303310A" w14:textId="2ECE4572" w:rsidR="00D95FE9" w:rsidRPr="000B1B11" w:rsidRDefault="00D95FE9" w:rsidP="000B1B11">
            <w:pPr>
              <w:pStyle w:val="afffffff1"/>
              <w:rPr>
                <w:sz w:val="20"/>
                <w:szCs w:val="20"/>
              </w:rPr>
            </w:pPr>
            <w:r w:rsidRPr="000B1B11">
              <w:rPr>
                <w:sz w:val="20"/>
                <w:szCs w:val="20"/>
              </w:rPr>
              <w:t>Котельная д. Никольское, Никольская школа</w:t>
            </w:r>
          </w:p>
        </w:tc>
        <w:tc>
          <w:tcPr>
            <w:tcW w:w="623" w:type="pct"/>
            <w:vMerge/>
            <w:shd w:val="clear" w:color="auto" w:fill="auto"/>
            <w:vAlign w:val="center"/>
          </w:tcPr>
          <w:p w14:paraId="6C7D1F5A"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781F6809" w14:textId="30FA0541"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734</w:t>
            </w:r>
            <w:r w:rsidRPr="000B1B11">
              <w:rPr>
                <w:sz w:val="20"/>
                <w:szCs w:val="20"/>
                <w:lang w:eastAsia="ru-RU"/>
              </w:rPr>
              <w:t>;</w:t>
            </w:r>
          </w:p>
          <w:p w14:paraId="1728B962" w14:textId="20F56F1A" w:rsidR="00D95FE9" w:rsidRPr="000B1B11" w:rsidRDefault="00D95FE9" w:rsidP="000B1B11">
            <w:pPr>
              <w:pStyle w:val="afffffff1"/>
              <w:rPr>
                <w:sz w:val="20"/>
                <w:szCs w:val="20"/>
                <w:lang w:eastAsia="ru-RU"/>
              </w:rPr>
            </w:pPr>
            <w:r w:rsidRPr="000B1B11">
              <w:rPr>
                <w:sz w:val="20"/>
                <w:szCs w:val="20"/>
                <w:lang w:eastAsia="ru-RU"/>
              </w:rPr>
              <w:t>Кг=0,99</w:t>
            </w:r>
            <w:r>
              <w:rPr>
                <w:sz w:val="20"/>
                <w:szCs w:val="20"/>
                <w:lang w:eastAsia="ru-RU"/>
              </w:rPr>
              <w:t>845</w:t>
            </w:r>
          </w:p>
        </w:tc>
        <w:tc>
          <w:tcPr>
            <w:tcW w:w="2517" w:type="pct"/>
            <w:shd w:val="clear" w:color="000000" w:fill="FFFFFF"/>
          </w:tcPr>
          <w:p w14:paraId="105C977B" w14:textId="5519C67D"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21C1DA91" w14:textId="77777777" w:rsidTr="00D95FE9">
        <w:trPr>
          <w:cantSplit/>
          <w:jc w:val="center"/>
        </w:trPr>
        <w:tc>
          <w:tcPr>
            <w:tcW w:w="175" w:type="pct"/>
            <w:shd w:val="clear" w:color="auto" w:fill="auto"/>
            <w:vAlign w:val="center"/>
          </w:tcPr>
          <w:p w14:paraId="5E157EF6" w14:textId="235E9EEF" w:rsidR="00D95FE9" w:rsidRPr="000B1B11" w:rsidRDefault="00D95FE9" w:rsidP="000B1B11">
            <w:pPr>
              <w:pStyle w:val="afffffff1"/>
              <w:rPr>
                <w:sz w:val="20"/>
                <w:szCs w:val="20"/>
                <w:lang w:eastAsia="ru-RU"/>
              </w:rPr>
            </w:pPr>
            <w:r w:rsidRPr="000B1B11">
              <w:rPr>
                <w:sz w:val="20"/>
                <w:szCs w:val="20"/>
                <w:lang w:eastAsia="ru-RU"/>
              </w:rPr>
              <w:t>16</w:t>
            </w:r>
          </w:p>
        </w:tc>
        <w:tc>
          <w:tcPr>
            <w:tcW w:w="1088" w:type="pct"/>
            <w:shd w:val="clear" w:color="000000" w:fill="FFFFFF"/>
            <w:vAlign w:val="center"/>
          </w:tcPr>
          <w:p w14:paraId="79B4812D" w14:textId="3A4AE175" w:rsidR="00D95FE9" w:rsidRPr="000B1B11" w:rsidRDefault="00D95FE9" w:rsidP="000B1B11">
            <w:pPr>
              <w:pStyle w:val="afffffff1"/>
              <w:rPr>
                <w:sz w:val="20"/>
                <w:szCs w:val="20"/>
              </w:rPr>
            </w:pPr>
            <w:r w:rsidRPr="000B1B11">
              <w:rPr>
                <w:sz w:val="20"/>
                <w:szCs w:val="20"/>
              </w:rPr>
              <w:t>Котельная с. Пречистое, Пречистенская школа</w:t>
            </w:r>
          </w:p>
        </w:tc>
        <w:tc>
          <w:tcPr>
            <w:tcW w:w="623" w:type="pct"/>
            <w:vMerge/>
            <w:shd w:val="clear" w:color="auto" w:fill="auto"/>
            <w:vAlign w:val="center"/>
          </w:tcPr>
          <w:p w14:paraId="1CCC8513"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264FCF7C" w14:textId="048B565D"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923</w:t>
            </w:r>
            <w:r w:rsidRPr="000B1B11">
              <w:rPr>
                <w:sz w:val="20"/>
                <w:szCs w:val="20"/>
                <w:lang w:eastAsia="ru-RU"/>
              </w:rPr>
              <w:t>;</w:t>
            </w:r>
          </w:p>
          <w:p w14:paraId="6D19E8C4" w14:textId="67419F32" w:rsidR="00D95FE9" w:rsidRPr="000B1B11" w:rsidRDefault="00D95FE9" w:rsidP="000B1B11">
            <w:pPr>
              <w:pStyle w:val="afffffff1"/>
              <w:rPr>
                <w:sz w:val="20"/>
                <w:szCs w:val="20"/>
                <w:lang w:eastAsia="ru-RU"/>
              </w:rPr>
            </w:pPr>
            <w:r w:rsidRPr="000B1B11">
              <w:rPr>
                <w:sz w:val="20"/>
                <w:szCs w:val="20"/>
                <w:lang w:eastAsia="ru-RU"/>
              </w:rPr>
              <w:t>Кг=0,999</w:t>
            </w:r>
            <w:r>
              <w:rPr>
                <w:sz w:val="20"/>
                <w:szCs w:val="20"/>
                <w:lang w:eastAsia="ru-RU"/>
              </w:rPr>
              <w:t>12</w:t>
            </w:r>
          </w:p>
        </w:tc>
        <w:tc>
          <w:tcPr>
            <w:tcW w:w="2517" w:type="pct"/>
            <w:shd w:val="clear" w:color="000000" w:fill="FFFFFF"/>
          </w:tcPr>
          <w:p w14:paraId="16039041" w14:textId="58E07B61"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5E277140" w14:textId="77777777" w:rsidTr="00D95FE9">
        <w:trPr>
          <w:cantSplit/>
          <w:jc w:val="center"/>
        </w:trPr>
        <w:tc>
          <w:tcPr>
            <w:tcW w:w="175" w:type="pct"/>
            <w:shd w:val="clear" w:color="auto" w:fill="auto"/>
            <w:vAlign w:val="center"/>
          </w:tcPr>
          <w:p w14:paraId="0E487756" w14:textId="350ED1CE" w:rsidR="00D95FE9" w:rsidRPr="000B1B11" w:rsidRDefault="00D95FE9" w:rsidP="000B1B11">
            <w:pPr>
              <w:pStyle w:val="afffffff1"/>
              <w:rPr>
                <w:sz w:val="20"/>
                <w:szCs w:val="20"/>
                <w:lang w:eastAsia="ru-RU"/>
              </w:rPr>
            </w:pPr>
            <w:r w:rsidRPr="000B1B11">
              <w:rPr>
                <w:sz w:val="20"/>
                <w:szCs w:val="20"/>
                <w:lang w:eastAsia="ru-RU"/>
              </w:rPr>
              <w:t>17</w:t>
            </w:r>
          </w:p>
        </w:tc>
        <w:tc>
          <w:tcPr>
            <w:tcW w:w="1088" w:type="pct"/>
            <w:shd w:val="clear" w:color="000000" w:fill="FFFFFF"/>
            <w:vAlign w:val="center"/>
          </w:tcPr>
          <w:p w14:paraId="0D16CD86" w14:textId="65B82470" w:rsidR="00D95FE9" w:rsidRPr="000B1B11" w:rsidRDefault="00D95FE9" w:rsidP="000B1B11">
            <w:pPr>
              <w:pStyle w:val="afffffff1"/>
              <w:rPr>
                <w:sz w:val="20"/>
                <w:szCs w:val="20"/>
              </w:rPr>
            </w:pPr>
            <w:r w:rsidRPr="000B1B11">
              <w:rPr>
                <w:sz w:val="20"/>
                <w:szCs w:val="20"/>
              </w:rPr>
              <w:t>Котельная д. Родоманово, Родомановская школа</w:t>
            </w:r>
          </w:p>
        </w:tc>
        <w:tc>
          <w:tcPr>
            <w:tcW w:w="623" w:type="pct"/>
            <w:vMerge/>
            <w:shd w:val="clear" w:color="auto" w:fill="auto"/>
            <w:vAlign w:val="center"/>
          </w:tcPr>
          <w:p w14:paraId="3ED758C2"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0FE64499" w14:textId="24151D0C"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796</w:t>
            </w:r>
            <w:r w:rsidRPr="000B1B11">
              <w:rPr>
                <w:sz w:val="20"/>
                <w:szCs w:val="20"/>
                <w:lang w:eastAsia="ru-RU"/>
              </w:rPr>
              <w:t>;</w:t>
            </w:r>
          </w:p>
          <w:p w14:paraId="6674E477" w14:textId="2E5FE73B" w:rsidR="00D95FE9" w:rsidRPr="000B1B11" w:rsidRDefault="00D95FE9" w:rsidP="000B1B11">
            <w:pPr>
              <w:pStyle w:val="afffffff1"/>
              <w:rPr>
                <w:sz w:val="20"/>
                <w:szCs w:val="20"/>
                <w:lang w:eastAsia="ru-RU"/>
              </w:rPr>
            </w:pPr>
            <w:r w:rsidRPr="000B1B11">
              <w:rPr>
                <w:sz w:val="20"/>
                <w:szCs w:val="20"/>
                <w:lang w:eastAsia="ru-RU"/>
              </w:rPr>
              <w:t>Кг=0,99</w:t>
            </w:r>
            <w:r>
              <w:rPr>
                <w:sz w:val="20"/>
                <w:szCs w:val="20"/>
                <w:lang w:eastAsia="ru-RU"/>
              </w:rPr>
              <w:t>785</w:t>
            </w:r>
          </w:p>
        </w:tc>
        <w:tc>
          <w:tcPr>
            <w:tcW w:w="2517" w:type="pct"/>
            <w:shd w:val="clear" w:color="000000" w:fill="FFFFFF"/>
          </w:tcPr>
          <w:p w14:paraId="2D6D88D7" w14:textId="36EA2D80"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193244A2" w14:textId="77777777" w:rsidTr="00D95FE9">
        <w:trPr>
          <w:cantSplit/>
          <w:jc w:val="center"/>
        </w:trPr>
        <w:tc>
          <w:tcPr>
            <w:tcW w:w="175" w:type="pct"/>
            <w:shd w:val="clear" w:color="auto" w:fill="auto"/>
            <w:vAlign w:val="center"/>
          </w:tcPr>
          <w:p w14:paraId="60DC9FF3" w14:textId="7CD239AA" w:rsidR="00D95FE9" w:rsidRPr="000B1B11" w:rsidRDefault="00D95FE9" w:rsidP="000B1B11">
            <w:pPr>
              <w:pStyle w:val="afffffff1"/>
              <w:rPr>
                <w:sz w:val="20"/>
                <w:szCs w:val="20"/>
                <w:lang w:eastAsia="ru-RU"/>
              </w:rPr>
            </w:pPr>
            <w:r w:rsidRPr="000B1B11">
              <w:rPr>
                <w:sz w:val="20"/>
                <w:szCs w:val="20"/>
                <w:lang w:eastAsia="ru-RU"/>
              </w:rPr>
              <w:t>18</w:t>
            </w:r>
          </w:p>
        </w:tc>
        <w:tc>
          <w:tcPr>
            <w:tcW w:w="1088" w:type="pct"/>
            <w:shd w:val="clear" w:color="000000" w:fill="FFFFFF"/>
            <w:vAlign w:val="center"/>
          </w:tcPr>
          <w:p w14:paraId="0AF10971" w14:textId="645ABBD8" w:rsidR="00D95FE9" w:rsidRPr="000B1B11" w:rsidRDefault="00D95FE9" w:rsidP="000B1B11">
            <w:pPr>
              <w:pStyle w:val="afffffff1"/>
              <w:rPr>
                <w:sz w:val="20"/>
                <w:szCs w:val="20"/>
              </w:rPr>
            </w:pPr>
            <w:r w:rsidRPr="000B1B11">
              <w:rPr>
                <w:sz w:val="20"/>
                <w:szCs w:val="20"/>
              </w:rPr>
              <w:t>Котельная д. Токарево, Токаревская школа</w:t>
            </w:r>
          </w:p>
        </w:tc>
        <w:tc>
          <w:tcPr>
            <w:tcW w:w="623" w:type="pct"/>
            <w:vMerge/>
            <w:shd w:val="clear" w:color="auto" w:fill="auto"/>
            <w:vAlign w:val="center"/>
          </w:tcPr>
          <w:p w14:paraId="5C03F78F"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7BB771A8" w14:textId="5AE49C7D"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914</w:t>
            </w:r>
            <w:r w:rsidRPr="000B1B11">
              <w:rPr>
                <w:sz w:val="20"/>
                <w:szCs w:val="20"/>
                <w:lang w:eastAsia="ru-RU"/>
              </w:rPr>
              <w:t>;</w:t>
            </w:r>
          </w:p>
          <w:p w14:paraId="1F3D1C0B" w14:textId="46A94249" w:rsidR="00D95FE9" w:rsidRPr="000B1B11" w:rsidRDefault="00D95FE9" w:rsidP="000B1B11">
            <w:pPr>
              <w:pStyle w:val="afffffff1"/>
              <w:rPr>
                <w:sz w:val="20"/>
                <w:szCs w:val="20"/>
                <w:lang w:eastAsia="ru-RU"/>
              </w:rPr>
            </w:pPr>
            <w:r w:rsidRPr="000B1B11">
              <w:rPr>
                <w:sz w:val="20"/>
                <w:szCs w:val="20"/>
                <w:lang w:eastAsia="ru-RU"/>
              </w:rPr>
              <w:t>Кг=0,999</w:t>
            </w:r>
            <w:r>
              <w:rPr>
                <w:sz w:val="20"/>
                <w:szCs w:val="20"/>
                <w:lang w:eastAsia="ru-RU"/>
              </w:rPr>
              <w:t>36</w:t>
            </w:r>
          </w:p>
        </w:tc>
        <w:tc>
          <w:tcPr>
            <w:tcW w:w="2517" w:type="pct"/>
            <w:shd w:val="clear" w:color="000000" w:fill="FFFFFF"/>
          </w:tcPr>
          <w:p w14:paraId="0669857A" w14:textId="50E06B9A"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58C6993F" w14:textId="77777777" w:rsidTr="00D95FE9">
        <w:trPr>
          <w:cantSplit/>
          <w:jc w:val="center"/>
        </w:trPr>
        <w:tc>
          <w:tcPr>
            <w:tcW w:w="175" w:type="pct"/>
            <w:shd w:val="clear" w:color="auto" w:fill="auto"/>
            <w:vAlign w:val="center"/>
          </w:tcPr>
          <w:p w14:paraId="68362747" w14:textId="678C5483" w:rsidR="00D95FE9" w:rsidRPr="000B1B11" w:rsidRDefault="00D95FE9" w:rsidP="000B1B11">
            <w:pPr>
              <w:pStyle w:val="afffffff1"/>
              <w:rPr>
                <w:sz w:val="20"/>
                <w:szCs w:val="20"/>
                <w:lang w:eastAsia="ru-RU"/>
              </w:rPr>
            </w:pPr>
            <w:r w:rsidRPr="000B1B11">
              <w:rPr>
                <w:sz w:val="20"/>
                <w:szCs w:val="20"/>
                <w:lang w:eastAsia="ru-RU"/>
              </w:rPr>
              <w:t>19</w:t>
            </w:r>
          </w:p>
        </w:tc>
        <w:tc>
          <w:tcPr>
            <w:tcW w:w="1088" w:type="pct"/>
            <w:shd w:val="clear" w:color="000000" w:fill="FFFFFF"/>
            <w:vAlign w:val="center"/>
          </w:tcPr>
          <w:p w14:paraId="008DC4A9" w14:textId="07E54189" w:rsidR="00D95FE9" w:rsidRPr="000B1B11" w:rsidRDefault="00D95FE9" w:rsidP="000B1B11">
            <w:pPr>
              <w:pStyle w:val="afffffff1"/>
              <w:rPr>
                <w:sz w:val="20"/>
                <w:szCs w:val="20"/>
              </w:rPr>
            </w:pPr>
            <w:r w:rsidRPr="000B1B11">
              <w:rPr>
                <w:sz w:val="20"/>
                <w:szCs w:val="20"/>
              </w:rPr>
              <w:t>Котельная д. Клушино, Клушинский СДК</w:t>
            </w:r>
          </w:p>
        </w:tc>
        <w:tc>
          <w:tcPr>
            <w:tcW w:w="623" w:type="pct"/>
            <w:vMerge/>
            <w:shd w:val="clear" w:color="auto" w:fill="auto"/>
            <w:vAlign w:val="center"/>
          </w:tcPr>
          <w:p w14:paraId="59BE3027"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033C3FCB" w14:textId="4B9CF565"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988</w:t>
            </w:r>
            <w:r w:rsidRPr="000B1B11">
              <w:rPr>
                <w:sz w:val="20"/>
                <w:szCs w:val="20"/>
                <w:lang w:eastAsia="ru-RU"/>
              </w:rPr>
              <w:t>;</w:t>
            </w:r>
          </w:p>
          <w:p w14:paraId="704A412D" w14:textId="697B68D7" w:rsidR="00D95FE9" w:rsidRPr="000B1B11" w:rsidRDefault="00D95FE9" w:rsidP="000B1B11">
            <w:pPr>
              <w:pStyle w:val="afffffff1"/>
              <w:rPr>
                <w:sz w:val="20"/>
                <w:szCs w:val="20"/>
                <w:lang w:eastAsia="ru-RU"/>
              </w:rPr>
            </w:pPr>
            <w:r w:rsidRPr="000B1B11">
              <w:rPr>
                <w:sz w:val="20"/>
                <w:szCs w:val="20"/>
                <w:lang w:eastAsia="ru-RU"/>
              </w:rPr>
              <w:t>Кг=0,99</w:t>
            </w:r>
            <w:r>
              <w:rPr>
                <w:sz w:val="20"/>
                <w:szCs w:val="20"/>
                <w:lang w:eastAsia="ru-RU"/>
              </w:rPr>
              <w:t>453</w:t>
            </w:r>
          </w:p>
        </w:tc>
        <w:tc>
          <w:tcPr>
            <w:tcW w:w="2517" w:type="pct"/>
            <w:shd w:val="clear" w:color="000000" w:fill="FFFFFF"/>
          </w:tcPr>
          <w:p w14:paraId="6BB34E0F" w14:textId="4C8CE68F"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31FF38A8" w14:textId="77777777" w:rsidTr="00D95FE9">
        <w:trPr>
          <w:cantSplit/>
          <w:jc w:val="center"/>
        </w:trPr>
        <w:tc>
          <w:tcPr>
            <w:tcW w:w="175" w:type="pct"/>
            <w:shd w:val="clear" w:color="auto" w:fill="auto"/>
            <w:vAlign w:val="center"/>
          </w:tcPr>
          <w:p w14:paraId="5CD6C89D" w14:textId="5D26FC12" w:rsidR="00D95FE9" w:rsidRPr="000B1B11" w:rsidRDefault="00D95FE9" w:rsidP="000B1B11">
            <w:pPr>
              <w:pStyle w:val="afffffff1"/>
              <w:rPr>
                <w:sz w:val="20"/>
                <w:szCs w:val="20"/>
                <w:lang w:eastAsia="ru-RU"/>
              </w:rPr>
            </w:pPr>
            <w:r w:rsidRPr="000B1B11">
              <w:rPr>
                <w:sz w:val="20"/>
                <w:szCs w:val="20"/>
                <w:lang w:eastAsia="ru-RU"/>
              </w:rPr>
              <w:t>20</w:t>
            </w:r>
          </w:p>
        </w:tc>
        <w:tc>
          <w:tcPr>
            <w:tcW w:w="1088" w:type="pct"/>
            <w:shd w:val="clear" w:color="000000" w:fill="FFFFFF"/>
            <w:vAlign w:val="center"/>
          </w:tcPr>
          <w:p w14:paraId="36DB1A8F" w14:textId="010FE61C" w:rsidR="00D95FE9" w:rsidRPr="000B1B11" w:rsidRDefault="00D95FE9" w:rsidP="000B1B11">
            <w:pPr>
              <w:pStyle w:val="afffffff1"/>
              <w:rPr>
                <w:sz w:val="20"/>
                <w:szCs w:val="20"/>
              </w:rPr>
            </w:pPr>
            <w:r w:rsidRPr="000B1B11">
              <w:rPr>
                <w:sz w:val="20"/>
                <w:szCs w:val="20"/>
              </w:rPr>
              <w:t>Котельная д. Поличня, ул. Новая</w:t>
            </w:r>
          </w:p>
        </w:tc>
        <w:tc>
          <w:tcPr>
            <w:tcW w:w="623" w:type="pct"/>
            <w:vMerge/>
            <w:shd w:val="clear" w:color="auto" w:fill="auto"/>
            <w:vAlign w:val="center"/>
          </w:tcPr>
          <w:p w14:paraId="0E96AC87" w14:textId="77777777" w:rsidR="00D95FE9" w:rsidRPr="000B1B11" w:rsidRDefault="00D95FE9" w:rsidP="000B1B11">
            <w:pPr>
              <w:pStyle w:val="afffffff1"/>
              <w:rPr>
                <w:sz w:val="20"/>
                <w:szCs w:val="20"/>
                <w:lang w:eastAsia="ru-RU"/>
              </w:rPr>
            </w:pPr>
          </w:p>
        </w:tc>
        <w:tc>
          <w:tcPr>
            <w:tcW w:w="597" w:type="pct"/>
            <w:shd w:val="clear" w:color="000000" w:fill="FFFFFF"/>
            <w:vAlign w:val="center"/>
          </w:tcPr>
          <w:p w14:paraId="63D15169" w14:textId="30FBC7BA" w:rsidR="00D95FE9" w:rsidRPr="000B1B11" w:rsidRDefault="00D95FE9" w:rsidP="000B1B11">
            <w:pPr>
              <w:pStyle w:val="afffffff1"/>
              <w:rPr>
                <w:sz w:val="20"/>
                <w:szCs w:val="20"/>
                <w:lang w:eastAsia="ru-RU"/>
              </w:rPr>
            </w:pPr>
            <w:r w:rsidRPr="000B1B11">
              <w:rPr>
                <w:sz w:val="20"/>
                <w:szCs w:val="20"/>
                <w:lang w:eastAsia="ru-RU"/>
              </w:rPr>
              <w:t>Р=0,99</w:t>
            </w:r>
            <w:r>
              <w:rPr>
                <w:sz w:val="20"/>
                <w:szCs w:val="20"/>
                <w:lang w:eastAsia="ru-RU"/>
              </w:rPr>
              <w:t>978</w:t>
            </w:r>
            <w:r w:rsidRPr="000B1B11">
              <w:rPr>
                <w:sz w:val="20"/>
                <w:szCs w:val="20"/>
                <w:lang w:eastAsia="ru-RU"/>
              </w:rPr>
              <w:t>;</w:t>
            </w:r>
          </w:p>
          <w:p w14:paraId="456582F2" w14:textId="50181D5D" w:rsidR="00D95FE9" w:rsidRPr="000B1B11" w:rsidRDefault="00D95FE9" w:rsidP="000B1B11">
            <w:pPr>
              <w:pStyle w:val="afffffff1"/>
              <w:rPr>
                <w:sz w:val="20"/>
                <w:szCs w:val="20"/>
                <w:lang w:eastAsia="ru-RU"/>
              </w:rPr>
            </w:pPr>
            <w:r w:rsidRPr="000B1B11">
              <w:rPr>
                <w:sz w:val="20"/>
                <w:szCs w:val="20"/>
                <w:lang w:eastAsia="ru-RU"/>
              </w:rPr>
              <w:t>Кг=0,999</w:t>
            </w:r>
            <w:r>
              <w:rPr>
                <w:sz w:val="20"/>
                <w:szCs w:val="20"/>
                <w:lang w:eastAsia="ru-RU"/>
              </w:rPr>
              <w:t>47</w:t>
            </w:r>
          </w:p>
        </w:tc>
        <w:tc>
          <w:tcPr>
            <w:tcW w:w="2517" w:type="pct"/>
            <w:shd w:val="clear" w:color="000000" w:fill="FFFFFF"/>
          </w:tcPr>
          <w:p w14:paraId="625D57D4" w14:textId="5475E034" w:rsidR="00D95FE9" w:rsidRPr="000B1B11" w:rsidRDefault="00D95FE9" w:rsidP="000B1B11">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r w:rsidR="00D95FE9" w:rsidRPr="000B1B11" w14:paraId="54A9373D" w14:textId="77777777" w:rsidTr="00D95FE9">
        <w:trPr>
          <w:cantSplit/>
          <w:jc w:val="center"/>
        </w:trPr>
        <w:tc>
          <w:tcPr>
            <w:tcW w:w="175" w:type="pct"/>
            <w:shd w:val="clear" w:color="auto" w:fill="auto"/>
            <w:vAlign w:val="center"/>
          </w:tcPr>
          <w:p w14:paraId="78E2FDBD" w14:textId="36E0AFA9" w:rsidR="00D95FE9" w:rsidRPr="000B1B11" w:rsidRDefault="00D95FE9" w:rsidP="00D95FE9">
            <w:pPr>
              <w:pStyle w:val="afffffff1"/>
              <w:rPr>
                <w:sz w:val="20"/>
                <w:szCs w:val="20"/>
                <w:lang w:eastAsia="ru-RU"/>
              </w:rPr>
            </w:pPr>
            <w:r>
              <w:rPr>
                <w:sz w:val="20"/>
                <w:szCs w:val="20"/>
                <w:lang w:eastAsia="ru-RU"/>
              </w:rPr>
              <w:t>21</w:t>
            </w:r>
          </w:p>
        </w:tc>
        <w:tc>
          <w:tcPr>
            <w:tcW w:w="1088" w:type="pct"/>
            <w:shd w:val="clear" w:color="000000" w:fill="FFFFFF"/>
            <w:vAlign w:val="center"/>
          </w:tcPr>
          <w:p w14:paraId="372D357F" w14:textId="64BFA6AE" w:rsidR="00D95FE9" w:rsidRPr="000B1B11" w:rsidRDefault="00D95FE9" w:rsidP="00D95FE9">
            <w:pPr>
              <w:pStyle w:val="afffffff1"/>
              <w:rPr>
                <w:sz w:val="20"/>
                <w:szCs w:val="20"/>
              </w:rPr>
            </w:pPr>
            <w:r w:rsidRPr="00D95FE9">
              <w:rPr>
                <w:rFonts w:cs="Segoe UI"/>
                <w:sz w:val="20"/>
                <w:szCs w:val="22"/>
              </w:rPr>
              <w:t>Котельная д. Никольское УКТЛ-0,6</w:t>
            </w:r>
          </w:p>
        </w:tc>
        <w:tc>
          <w:tcPr>
            <w:tcW w:w="623" w:type="pct"/>
            <w:vMerge/>
            <w:shd w:val="clear" w:color="auto" w:fill="auto"/>
            <w:vAlign w:val="center"/>
          </w:tcPr>
          <w:p w14:paraId="5C6A0A19" w14:textId="77777777" w:rsidR="00D95FE9" w:rsidRPr="000B1B11" w:rsidRDefault="00D95FE9" w:rsidP="00D95FE9">
            <w:pPr>
              <w:pStyle w:val="afffffff1"/>
              <w:rPr>
                <w:sz w:val="20"/>
                <w:szCs w:val="20"/>
                <w:lang w:eastAsia="ru-RU"/>
              </w:rPr>
            </w:pPr>
          </w:p>
        </w:tc>
        <w:tc>
          <w:tcPr>
            <w:tcW w:w="597" w:type="pct"/>
            <w:shd w:val="clear" w:color="000000" w:fill="FFFFFF"/>
            <w:vAlign w:val="center"/>
          </w:tcPr>
          <w:p w14:paraId="0C37DDCA" w14:textId="7570201A" w:rsidR="00D95FE9" w:rsidRPr="000B1B11" w:rsidRDefault="00D95FE9" w:rsidP="00D95FE9">
            <w:pPr>
              <w:pStyle w:val="afffffff1"/>
              <w:rPr>
                <w:sz w:val="20"/>
                <w:szCs w:val="20"/>
                <w:lang w:eastAsia="ru-RU"/>
              </w:rPr>
            </w:pPr>
            <w:r w:rsidRPr="000B1B11">
              <w:rPr>
                <w:sz w:val="20"/>
                <w:szCs w:val="20"/>
                <w:lang w:eastAsia="ru-RU"/>
              </w:rPr>
              <w:t>Р=0,99</w:t>
            </w:r>
            <w:r>
              <w:rPr>
                <w:sz w:val="20"/>
                <w:szCs w:val="20"/>
                <w:lang w:eastAsia="ru-RU"/>
              </w:rPr>
              <w:t>898</w:t>
            </w:r>
            <w:r w:rsidRPr="000B1B11">
              <w:rPr>
                <w:sz w:val="20"/>
                <w:szCs w:val="20"/>
                <w:lang w:eastAsia="ru-RU"/>
              </w:rPr>
              <w:t>;</w:t>
            </w:r>
          </w:p>
          <w:p w14:paraId="6B124D6D" w14:textId="4F715D28" w:rsidR="00D95FE9" w:rsidRPr="000B1B11" w:rsidRDefault="00D95FE9" w:rsidP="00D95FE9">
            <w:pPr>
              <w:pStyle w:val="afffffff1"/>
              <w:rPr>
                <w:sz w:val="20"/>
                <w:szCs w:val="20"/>
                <w:lang w:eastAsia="ru-RU"/>
              </w:rPr>
            </w:pPr>
            <w:r w:rsidRPr="000B1B11">
              <w:rPr>
                <w:sz w:val="20"/>
                <w:szCs w:val="20"/>
                <w:lang w:eastAsia="ru-RU"/>
              </w:rPr>
              <w:t>Кг=0,99</w:t>
            </w:r>
            <w:r>
              <w:rPr>
                <w:sz w:val="20"/>
                <w:szCs w:val="20"/>
                <w:lang w:eastAsia="ru-RU"/>
              </w:rPr>
              <w:t>847</w:t>
            </w:r>
          </w:p>
        </w:tc>
        <w:tc>
          <w:tcPr>
            <w:tcW w:w="2517" w:type="pct"/>
            <w:shd w:val="clear" w:color="000000" w:fill="FFFFFF"/>
          </w:tcPr>
          <w:p w14:paraId="38314177" w14:textId="162EC91C" w:rsidR="00D95FE9" w:rsidRPr="000B1B11" w:rsidRDefault="00D95FE9" w:rsidP="00D95FE9">
            <w:pPr>
              <w:pStyle w:val="afffffff1"/>
              <w:rPr>
                <w:bCs/>
                <w:sz w:val="20"/>
                <w:szCs w:val="20"/>
                <w:lang w:eastAsia="ru-RU"/>
              </w:rPr>
            </w:pPr>
            <w:r w:rsidRPr="000B1B11">
              <w:rPr>
                <w:bCs/>
                <w:sz w:val="20"/>
                <w:szCs w:val="20"/>
                <w:lang w:eastAsia="ru-RU"/>
              </w:rPr>
              <w:t xml:space="preserve">Вероятность безотказной работы системы соответствует нормативным требованиям, </w:t>
            </w:r>
            <w:r w:rsidRPr="000B1B11">
              <w:rPr>
                <w:sz w:val="20"/>
                <w:szCs w:val="20"/>
                <w:lang w:eastAsia="ru-RU"/>
              </w:rPr>
              <w:t xml:space="preserve">коэффициент готовности </w:t>
            </w:r>
            <w:r w:rsidRPr="000B1B11">
              <w:rPr>
                <w:bCs/>
                <w:sz w:val="20"/>
                <w:szCs w:val="20"/>
                <w:lang w:eastAsia="ru-RU"/>
              </w:rPr>
              <w:t>соответствует нормативным требованиям</w:t>
            </w:r>
          </w:p>
        </w:tc>
      </w:tr>
    </w:tbl>
    <w:p w14:paraId="767B3FA0" w14:textId="77777777" w:rsidR="006A5815" w:rsidRDefault="00097584" w:rsidP="00D95FE9">
      <w:pPr>
        <w:pStyle w:val="aff2"/>
      </w:pPr>
      <w:r w:rsidRPr="002C4067">
        <w:t>Вероятность безотказной работы и коэффициент готовности систем теплоснабжения</w:t>
      </w:r>
      <w:r w:rsidR="00D458C1" w:rsidRPr="002C4067">
        <w:t xml:space="preserve"> </w:t>
      </w:r>
      <w:r w:rsidR="00633D83">
        <w:t>округа</w:t>
      </w:r>
      <w:r w:rsidR="00E41600" w:rsidRPr="002C4067">
        <w:t xml:space="preserve"> </w:t>
      </w:r>
      <w:r w:rsidRPr="002C4067">
        <w:t>соответ</w:t>
      </w:r>
      <w:r w:rsidR="000E7FA0" w:rsidRPr="002C4067">
        <w:t>ствует нормативным требованиям.</w:t>
      </w:r>
      <w:r w:rsidRPr="002C4067">
        <w:t xml:space="preserve"> 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w:t>
      </w:r>
      <w:r w:rsidRPr="002C4067">
        <w:lastRenderedPageBreak/>
        <w:t>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287F1D37" w14:textId="2F659799" w:rsidR="009D61FF" w:rsidRPr="002C4067" w:rsidRDefault="00FC0CD1" w:rsidP="00D74E76">
      <w:pPr>
        <w:pStyle w:val="a2"/>
        <w:rPr>
          <w:rStyle w:val="ed"/>
        </w:rPr>
      </w:pPr>
      <w:bookmarkStart w:id="290" w:name="_Toc162259208"/>
      <w:bookmarkStart w:id="291" w:name="_Toc165985094"/>
      <w:bookmarkStart w:id="292" w:name="_Toc205122238"/>
      <w:r w:rsidRPr="002C4067">
        <w:rPr>
          <w:rStyle w:val="ed"/>
        </w:rPr>
        <w:t>П</w:t>
      </w:r>
      <w:r w:rsidR="00274C31" w:rsidRPr="002C4067">
        <w:rPr>
          <w:rStyle w:val="ed"/>
        </w:rPr>
        <w:t>оток отказов (частота отказов) участков тепловых сетей</w:t>
      </w:r>
      <w:bookmarkEnd w:id="290"/>
      <w:bookmarkEnd w:id="291"/>
      <w:bookmarkEnd w:id="292"/>
    </w:p>
    <w:p w14:paraId="2F907C68" w14:textId="67759E26" w:rsidR="00544264" w:rsidRPr="002C4067" w:rsidRDefault="00544264" w:rsidP="007A2C1F">
      <w:pPr>
        <w:pStyle w:val="aff2"/>
      </w:pPr>
      <w:r w:rsidRPr="002C4067">
        <w:rPr>
          <w:lang w:eastAsia="ru-RU"/>
        </w:rPr>
        <w:t xml:space="preserve">Ограничений в подаче тепла не отмечено. </w:t>
      </w:r>
    </w:p>
    <w:p w14:paraId="550168D0" w14:textId="77777777" w:rsidR="00544264" w:rsidRPr="002C4067" w:rsidRDefault="00544264" w:rsidP="007A2C1F">
      <w:pPr>
        <w:pStyle w:val="aff2"/>
      </w:pPr>
      <w:r w:rsidRPr="002C4067">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321ED4E5" w14:textId="156768D7" w:rsidR="009D61FF" w:rsidRPr="002C4067" w:rsidRDefault="00FC0CD1" w:rsidP="00D74E76">
      <w:pPr>
        <w:pStyle w:val="a2"/>
        <w:rPr>
          <w:rStyle w:val="ed"/>
        </w:rPr>
      </w:pPr>
      <w:bookmarkStart w:id="293" w:name="_Toc162259209"/>
      <w:bookmarkStart w:id="294" w:name="_Toc165985095"/>
      <w:bookmarkStart w:id="295" w:name="_Toc205122239"/>
      <w:r w:rsidRPr="002C4067">
        <w:rPr>
          <w:rStyle w:val="ed"/>
        </w:rPr>
        <w:t>Ч</w:t>
      </w:r>
      <w:r w:rsidR="00274C31" w:rsidRPr="002C4067">
        <w:rPr>
          <w:rStyle w:val="ed"/>
        </w:rPr>
        <w:t>астота отключений потребителей</w:t>
      </w:r>
      <w:bookmarkEnd w:id="293"/>
      <w:bookmarkEnd w:id="294"/>
      <w:bookmarkEnd w:id="295"/>
    </w:p>
    <w:p w14:paraId="63DA2D28" w14:textId="1B919E19" w:rsidR="009D61FF" w:rsidRPr="002C4067" w:rsidRDefault="009D61FF" w:rsidP="007A2C1F">
      <w:pPr>
        <w:pStyle w:val="aff2"/>
        <w:rPr>
          <w:lang w:eastAsia="ru-RU"/>
        </w:rPr>
      </w:pPr>
      <w:r w:rsidRPr="002C4067">
        <w:rPr>
          <w:lang w:eastAsia="ru-RU"/>
        </w:rPr>
        <w:t>Ограничений в подаче тепла не отмечено.</w:t>
      </w:r>
    </w:p>
    <w:p w14:paraId="44033AD0" w14:textId="77777777" w:rsidR="009D61FF" w:rsidRPr="002C4067" w:rsidRDefault="009D61FF" w:rsidP="007A2C1F">
      <w:pPr>
        <w:pStyle w:val="aff2"/>
      </w:pPr>
      <w:r w:rsidRPr="002C4067">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4AF40AE3" w14:textId="2AB5CD4C" w:rsidR="009D61FF" w:rsidRPr="002C4067" w:rsidRDefault="00FC0CD1" w:rsidP="00D74E76">
      <w:pPr>
        <w:pStyle w:val="a2"/>
        <w:rPr>
          <w:rStyle w:val="ed"/>
        </w:rPr>
      </w:pPr>
      <w:bookmarkStart w:id="296" w:name="_Toc162259210"/>
      <w:bookmarkStart w:id="297" w:name="_Toc165985096"/>
      <w:bookmarkStart w:id="298" w:name="_Toc205122240"/>
      <w:r w:rsidRPr="002C4067">
        <w:rPr>
          <w:rStyle w:val="ed"/>
        </w:rPr>
        <w:t>П</w:t>
      </w:r>
      <w:r w:rsidR="00274C31" w:rsidRPr="002C4067">
        <w:rPr>
          <w:rStyle w:val="ed"/>
        </w:rPr>
        <w:t>оток (частота) и время восстановления теплоснабжения потребителей после отключений</w:t>
      </w:r>
      <w:bookmarkEnd w:id="296"/>
      <w:bookmarkEnd w:id="297"/>
      <w:bookmarkEnd w:id="298"/>
    </w:p>
    <w:p w14:paraId="0F5291B1" w14:textId="32378F0A" w:rsidR="009D61FF" w:rsidRPr="002C4067" w:rsidRDefault="009D61FF" w:rsidP="007A2C1F">
      <w:pPr>
        <w:pStyle w:val="aff2"/>
      </w:pPr>
      <w:r w:rsidRPr="002C4067">
        <w:t xml:space="preserve">Нормативное время восстановления тепловых сетей в зависимости от диаметра приведено в таблице </w:t>
      </w:r>
      <w:r w:rsidR="004D0857">
        <w:t>4</w:t>
      </w:r>
      <w:r w:rsidR="00D95FE9">
        <w:t>3</w:t>
      </w:r>
      <w:r w:rsidR="00356395" w:rsidRPr="002C4067">
        <w:t>.</w:t>
      </w:r>
    </w:p>
    <w:p w14:paraId="7656D6BF" w14:textId="717B86AF" w:rsidR="009D61FF" w:rsidRPr="002C4067" w:rsidRDefault="008163FC" w:rsidP="007A2C1F">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43</w:t>
      </w:r>
      <w:r w:rsidR="00A95700">
        <w:rPr>
          <w:noProof/>
        </w:rPr>
        <w:fldChar w:fldCharType="end"/>
      </w:r>
      <w:r>
        <w:rPr>
          <w:noProof/>
        </w:rPr>
        <w:t xml:space="preserve"> </w:t>
      </w:r>
      <w:r w:rsidRPr="002C4067">
        <w:t>–</w:t>
      </w:r>
      <w:r>
        <w:t xml:space="preserve"> </w:t>
      </w:r>
      <w:r w:rsidR="009D61FF" w:rsidRPr="002C4067">
        <w:t xml:space="preserve">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63"/>
        <w:gridCol w:w="4865"/>
        <w:gridCol w:w="4567"/>
      </w:tblGrid>
      <w:tr w:rsidR="005B273F" w:rsidRPr="002C4067" w14:paraId="000AADAA"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795C3D" w14:textId="77777777" w:rsidR="00EE0FAC" w:rsidRPr="007A2C1F" w:rsidRDefault="00EE0FAC" w:rsidP="007A2C1F">
            <w:pPr>
              <w:pStyle w:val="afffffff1"/>
              <w:rPr>
                <w:b/>
                <w:lang w:eastAsia="ru-RU"/>
              </w:rPr>
            </w:pPr>
            <w:r w:rsidRPr="007A2C1F">
              <w:rPr>
                <w:b/>
                <w:lang w:eastAsia="ru-RU"/>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6D47DEE" w14:textId="77777777" w:rsidR="00EE0FAC" w:rsidRPr="007A2C1F" w:rsidRDefault="00EE0FAC" w:rsidP="007A2C1F">
            <w:pPr>
              <w:pStyle w:val="afffffff1"/>
              <w:rPr>
                <w:b/>
                <w:lang w:eastAsia="ru-RU"/>
              </w:rPr>
            </w:pPr>
            <w:r w:rsidRPr="007A2C1F">
              <w:rPr>
                <w:b/>
                <w:lang w:eastAsia="ru-RU"/>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30EFF159" w14:textId="77777777" w:rsidR="00EE0FAC" w:rsidRPr="007A2C1F" w:rsidRDefault="00EE0FAC" w:rsidP="007A2C1F">
            <w:pPr>
              <w:pStyle w:val="afffffff1"/>
              <w:rPr>
                <w:b/>
                <w:lang w:eastAsia="ru-RU"/>
              </w:rPr>
            </w:pPr>
            <w:r w:rsidRPr="007A2C1F">
              <w:rPr>
                <w:b/>
                <w:lang w:eastAsia="ru-RU"/>
              </w:rPr>
              <w:t>Время восстановления, ч</w:t>
            </w:r>
          </w:p>
        </w:tc>
      </w:tr>
      <w:tr w:rsidR="005B273F" w:rsidRPr="002C4067" w14:paraId="7CB276B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34B50D6D" w14:textId="77777777" w:rsidR="00EE0FAC" w:rsidRPr="002C4067" w:rsidRDefault="00EE0FAC" w:rsidP="007A2C1F">
            <w:pPr>
              <w:pStyle w:val="afffffff1"/>
              <w:rPr>
                <w:lang w:eastAsia="ru-RU"/>
              </w:rPr>
            </w:pPr>
            <w:r w:rsidRPr="002C4067">
              <w:rPr>
                <w:lang w:eastAsia="ru-RU"/>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20D0F10F" w14:textId="77777777" w:rsidR="00EE0FAC" w:rsidRPr="002C4067" w:rsidRDefault="00EE0FAC" w:rsidP="007A2C1F">
            <w:pPr>
              <w:pStyle w:val="afffffff1"/>
              <w:rPr>
                <w:lang w:eastAsia="ru-RU"/>
              </w:rPr>
            </w:pPr>
            <w:r w:rsidRPr="002C4067">
              <w:rPr>
                <w:lang w:eastAsia="ru-RU"/>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0ABC8121" w14:textId="77777777" w:rsidR="00EE0FAC" w:rsidRPr="002C4067" w:rsidRDefault="00EE0FAC" w:rsidP="007A2C1F">
            <w:pPr>
              <w:pStyle w:val="afffffff1"/>
            </w:pPr>
            <w:r w:rsidRPr="002C4067">
              <w:t>15</w:t>
            </w:r>
          </w:p>
        </w:tc>
      </w:tr>
      <w:tr w:rsidR="005B273F" w:rsidRPr="002C4067" w14:paraId="509107CF"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5809534" w14:textId="77777777" w:rsidR="00EE0FAC" w:rsidRPr="002C4067" w:rsidRDefault="00EE0FAC" w:rsidP="007A2C1F">
            <w:pPr>
              <w:pStyle w:val="afffffff1"/>
              <w:rPr>
                <w:lang w:eastAsia="ru-RU"/>
              </w:rPr>
            </w:pPr>
            <w:r w:rsidRPr="002C4067">
              <w:rPr>
                <w:lang w:eastAsia="ru-RU"/>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10E8E68D" w14:textId="77777777" w:rsidR="00EE0FAC" w:rsidRPr="002C4067" w:rsidRDefault="00EE0FAC" w:rsidP="007A2C1F">
            <w:pPr>
              <w:pStyle w:val="afffffff1"/>
              <w:rPr>
                <w:lang w:eastAsia="ru-RU"/>
              </w:rPr>
            </w:pPr>
            <w:r w:rsidRPr="002C4067">
              <w:rPr>
                <w:lang w:eastAsia="ru-RU"/>
              </w:rPr>
              <w:t>400 мм</w:t>
            </w:r>
          </w:p>
        </w:tc>
        <w:tc>
          <w:tcPr>
            <w:tcW w:w="2240" w:type="pct"/>
            <w:tcBorders>
              <w:top w:val="single" w:sz="4" w:space="0" w:color="auto"/>
              <w:left w:val="nil"/>
              <w:bottom w:val="single" w:sz="4" w:space="0" w:color="auto"/>
              <w:right w:val="single" w:sz="4" w:space="0" w:color="auto"/>
            </w:tcBorders>
            <w:shd w:val="clear" w:color="auto" w:fill="FFFFFF"/>
          </w:tcPr>
          <w:p w14:paraId="51E16FF6" w14:textId="77777777" w:rsidR="00EE0FAC" w:rsidRPr="002C4067" w:rsidRDefault="00EE0FAC" w:rsidP="007A2C1F">
            <w:pPr>
              <w:pStyle w:val="afffffff1"/>
            </w:pPr>
            <w:r w:rsidRPr="002C4067">
              <w:t>18</w:t>
            </w:r>
          </w:p>
        </w:tc>
      </w:tr>
      <w:tr w:rsidR="005B273F" w:rsidRPr="002C4067" w14:paraId="46DE0B29"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6E56910" w14:textId="77777777" w:rsidR="00EE0FAC" w:rsidRPr="002C4067" w:rsidRDefault="00EE0FAC" w:rsidP="007A2C1F">
            <w:pPr>
              <w:pStyle w:val="afffffff1"/>
              <w:rPr>
                <w:lang w:eastAsia="ru-RU"/>
              </w:rPr>
            </w:pPr>
            <w:r w:rsidRPr="002C4067">
              <w:rPr>
                <w:lang w:eastAsia="ru-RU"/>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9FC74FD" w14:textId="77777777" w:rsidR="00EE0FAC" w:rsidRPr="002C4067" w:rsidRDefault="00EE0FAC" w:rsidP="007A2C1F">
            <w:pPr>
              <w:pStyle w:val="afffffff1"/>
              <w:rPr>
                <w:lang w:eastAsia="ru-RU"/>
              </w:rPr>
            </w:pPr>
            <w:r w:rsidRPr="002C4067">
              <w:rPr>
                <w:lang w:eastAsia="ru-RU"/>
              </w:rPr>
              <w:t>500 мм</w:t>
            </w:r>
          </w:p>
        </w:tc>
        <w:tc>
          <w:tcPr>
            <w:tcW w:w="2240" w:type="pct"/>
            <w:tcBorders>
              <w:top w:val="single" w:sz="4" w:space="0" w:color="auto"/>
              <w:left w:val="nil"/>
              <w:bottom w:val="single" w:sz="4" w:space="0" w:color="auto"/>
              <w:right w:val="single" w:sz="4" w:space="0" w:color="auto"/>
            </w:tcBorders>
            <w:shd w:val="clear" w:color="auto" w:fill="FFFFFF"/>
          </w:tcPr>
          <w:p w14:paraId="3520D026" w14:textId="77777777" w:rsidR="00EE0FAC" w:rsidRPr="002C4067" w:rsidRDefault="00EE0FAC" w:rsidP="007A2C1F">
            <w:pPr>
              <w:pStyle w:val="afffffff1"/>
            </w:pPr>
            <w:r w:rsidRPr="002C4067">
              <w:t>22</w:t>
            </w:r>
          </w:p>
        </w:tc>
      </w:tr>
    </w:tbl>
    <w:p w14:paraId="4F5EF710" w14:textId="2A4BA5D3" w:rsidR="009D61FF" w:rsidRPr="002C4067" w:rsidRDefault="00FC0CD1" w:rsidP="00D74E76">
      <w:pPr>
        <w:pStyle w:val="a2"/>
        <w:rPr>
          <w:rStyle w:val="ed"/>
        </w:rPr>
      </w:pPr>
      <w:bookmarkStart w:id="299" w:name="_Toc162259211"/>
      <w:bookmarkStart w:id="300" w:name="_Toc165985097"/>
      <w:bookmarkStart w:id="301" w:name="_Toc205122241"/>
      <w:r w:rsidRPr="002C4067">
        <w:rPr>
          <w:rStyle w:val="ed"/>
        </w:rPr>
        <w:t>Г</w:t>
      </w:r>
      <w:r w:rsidR="00274C31" w:rsidRPr="002C4067">
        <w:rPr>
          <w:rStyle w:val="ed"/>
        </w:rPr>
        <w:t>рафические материалы (карты-схемы тепловых сетей и зон ненормативной надежности и безопасности теплоснабжения)</w:t>
      </w:r>
      <w:bookmarkEnd w:id="299"/>
      <w:bookmarkEnd w:id="300"/>
      <w:bookmarkEnd w:id="301"/>
    </w:p>
    <w:p w14:paraId="0939127B" w14:textId="60CB8613" w:rsidR="003F5B9C" w:rsidRPr="002C4067" w:rsidRDefault="003476D9" w:rsidP="00393334">
      <w:pPr>
        <w:pStyle w:val="aff2"/>
      </w:pPr>
      <w:r w:rsidRPr="002C4067">
        <w:t>Вероятность безотказной работы и коэффициент готовности систем теплоснабжения</w:t>
      </w:r>
      <w:r w:rsidR="00D458C1" w:rsidRPr="002C4067">
        <w:t xml:space="preserve"> </w:t>
      </w:r>
      <w:r w:rsidR="00633D83">
        <w:t>округа</w:t>
      </w:r>
      <w:r w:rsidR="002F5504" w:rsidRPr="002C4067">
        <w:t xml:space="preserve"> </w:t>
      </w:r>
      <w:r w:rsidRPr="002C4067">
        <w:t>соответствует нормативным требованиям.</w:t>
      </w:r>
      <w:r w:rsidR="002F5504" w:rsidRPr="002C4067">
        <w:t xml:space="preserve"> </w:t>
      </w:r>
      <w:r w:rsidR="003F5B9C" w:rsidRPr="002C4067">
        <w:t>Зон</w:t>
      </w:r>
      <w:r w:rsidR="008163FC">
        <w:t>а</w:t>
      </w:r>
      <w:r w:rsidR="003F5B9C" w:rsidRPr="002C4067">
        <w:t xml:space="preserve"> действия котельн</w:t>
      </w:r>
      <w:r w:rsidR="008163FC">
        <w:t>ой</w:t>
      </w:r>
      <w:r w:rsidR="004E3267" w:rsidRPr="002C4067">
        <w:t xml:space="preserve"> приведен</w:t>
      </w:r>
      <w:r w:rsidR="008163FC">
        <w:t>а</w:t>
      </w:r>
      <w:r w:rsidR="004E3267" w:rsidRPr="002C4067">
        <w:t xml:space="preserve"> в Части 4 настоящих обосновывающих материалов.</w:t>
      </w:r>
    </w:p>
    <w:p w14:paraId="6D86C136" w14:textId="283D0EEE" w:rsidR="009D61FF" w:rsidRPr="002C4067" w:rsidRDefault="00FC0CD1" w:rsidP="00D74E76">
      <w:pPr>
        <w:pStyle w:val="a2"/>
        <w:rPr>
          <w:rStyle w:val="ed"/>
        </w:rPr>
      </w:pPr>
      <w:bookmarkStart w:id="302" w:name="_Toc162259212"/>
      <w:bookmarkStart w:id="303" w:name="_Toc165985098"/>
      <w:bookmarkStart w:id="304" w:name="_Toc205122242"/>
      <w:r w:rsidRPr="002C4067">
        <w:rPr>
          <w:rStyle w:val="ed"/>
        </w:rPr>
        <w:t>Р</w:t>
      </w:r>
      <w:r w:rsidR="00274C31" w:rsidRPr="002C4067">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02"/>
      <w:bookmarkEnd w:id="303"/>
      <w:bookmarkEnd w:id="304"/>
    </w:p>
    <w:p w14:paraId="65AF2E39" w14:textId="77777777" w:rsidR="009D61FF" w:rsidRPr="002C4067" w:rsidRDefault="009D61FF" w:rsidP="00FA1C46">
      <w:pPr>
        <w:pStyle w:val="aff2"/>
        <w:rPr>
          <w:rStyle w:val="ed"/>
        </w:rPr>
      </w:pPr>
      <w:r w:rsidRPr="002C4067">
        <w:rPr>
          <w:rStyle w:val="ed"/>
        </w:rPr>
        <w:lastRenderedPageBreak/>
        <w:t>Аварийных ситуаций</w:t>
      </w:r>
      <w:r w:rsidR="00C333CF">
        <w:rPr>
          <w:rStyle w:val="ed"/>
        </w:rPr>
        <w:t>,</w:t>
      </w:r>
      <w:r w:rsidRPr="002C4067">
        <w:rPr>
          <w:rStyle w:val="ed"/>
        </w:rPr>
        <w:t xml:space="preserve"> расследование </w:t>
      </w:r>
      <w:r w:rsidR="003E6050" w:rsidRPr="002C4067">
        <w:rPr>
          <w:rStyle w:val="ed"/>
        </w:rPr>
        <w:t>причин</w:t>
      </w:r>
      <w:r w:rsidRPr="002C4067">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2C4067">
        <w:rPr>
          <w:rStyle w:val="ed"/>
        </w:rPr>
        <w:t>П</w:t>
      </w:r>
      <w:r w:rsidRPr="002C4067">
        <w:rPr>
          <w:rStyle w:val="ed"/>
        </w:rPr>
        <w:t xml:space="preserve">остановлением Правительства </w:t>
      </w:r>
      <w:r w:rsidR="0055093E" w:rsidRPr="002C4067">
        <w:rPr>
          <w:rStyle w:val="ed"/>
        </w:rPr>
        <w:t>РФ</w:t>
      </w:r>
      <w:r w:rsidRPr="002C4067">
        <w:rPr>
          <w:rStyle w:val="ed"/>
        </w:rPr>
        <w:t xml:space="preserve"> </w:t>
      </w:r>
      <w:r w:rsidR="00F0526D" w:rsidRPr="002C4067">
        <w:rPr>
          <w:rStyle w:val="ed"/>
        </w:rPr>
        <w:t xml:space="preserve">от </w:t>
      </w:r>
      <w:r w:rsidRPr="002C4067">
        <w:rPr>
          <w:rStyle w:val="ed"/>
        </w:rPr>
        <w:t>17</w:t>
      </w:r>
      <w:r w:rsidR="0055093E" w:rsidRPr="002C4067">
        <w:rPr>
          <w:rStyle w:val="ed"/>
        </w:rPr>
        <w:t>.10.</w:t>
      </w:r>
      <w:r w:rsidRPr="002C4067">
        <w:rPr>
          <w:rStyle w:val="ed"/>
        </w:rPr>
        <w:t>2015</w:t>
      </w:r>
      <w:r w:rsidR="00F0526D" w:rsidRPr="002C4067">
        <w:rPr>
          <w:rStyle w:val="ed"/>
        </w:rPr>
        <w:t xml:space="preserve"> </w:t>
      </w:r>
      <w:r w:rsidRPr="002C4067">
        <w:rPr>
          <w:rStyle w:val="ed"/>
        </w:rPr>
        <w:t>№</w:t>
      </w:r>
      <w:r w:rsidR="00F0526D" w:rsidRPr="002C4067">
        <w:rPr>
          <w:rStyle w:val="ed"/>
        </w:rPr>
        <w:t xml:space="preserve"> </w:t>
      </w:r>
      <w:r w:rsidRPr="002C4067">
        <w:rPr>
          <w:rStyle w:val="ed"/>
        </w:rPr>
        <w:t xml:space="preserve">1114 </w:t>
      </w:r>
      <w:r w:rsidR="0055093E" w:rsidRPr="002C4067">
        <w:rPr>
          <w:rStyle w:val="ed"/>
        </w:rPr>
        <w:t>«</w:t>
      </w:r>
      <w:r w:rsidRPr="002C4067">
        <w:rPr>
          <w:rStyle w:val="ed"/>
        </w:rPr>
        <w:t>О</w:t>
      </w:r>
      <w:r w:rsidR="00F0526D" w:rsidRPr="002C4067">
        <w:rPr>
          <w:rStyle w:val="ed"/>
        </w:rPr>
        <w:t xml:space="preserve"> </w:t>
      </w:r>
      <w:r w:rsidRPr="002C4067">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2C4067">
        <w:rPr>
          <w:rStyle w:val="ed"/>
        </w:rPr>
        <w:t>энергетике»</w:t>
      </w:r>
      <w:r w:rsidR="003E6050" w:rsidRPr="002C4067">
        <w:rPr>
          <w:rStyle w:val="ed"/>
        </w:rPr>
        <w:t>,</w:t>
      </w:r>
      <w:r w:rsidRPr="002C4067">
        <w:rPr>
          <w:rStyle w:val="ed"/>
        </w:rPr>
        <w:t xml:space="preserve"> </w:t>
      </w:r>
      <w:r w:rsidR="004E3267" w:rsidRPr="002C4067">
        <w:rPr>
          <w:rStyle w:val="ed"/>
        </w:rPr>
        <w:t>зафиксировано</w:t>
      </w:r>
      <w:r w:rsidRPr="002C4067">
        <w:rPr>
          <w:rStyle w:val="ed"/>
        </w:rPr>
        <w:t xml:space="preserve"> не было</w:t>
      </w:r>
      <w:r w:rsidR="003E6050" w:rsidRPr="002C4067">
        <w:rPr>
          <w:rStyle w:val="ed"/>
        </w:rPr>
        <w:t>.</w:t>
      </w:r>
    </w:p>
    <w:p w14:paraId="20E08940" w14:textId="497297FA" w:rsidR="000E66EF" w:rsidRPr="002C4067" w:rsidRDefault="00FC0CD1" w:rsidP="00D74E76">
      <w:pPr>
        <w:pStyle w:val="a2"/>
        <w:rPr>
          <w:rStyle w:val="ed"/>
        </w:rPr>
      </w:pPr>
      <w:bookmarkStart w:id="305" w:name="_Toc205122243"/>
      <w:bookmarkStart w:id="306" w:name="_Toc162259213"/>
      <w:bookmarkStart w:id="307" w:name="_Toc165985099"/>
      <w:r w:rsidRPr="002C4067">
        <w:rPr>
          <w:rStyle w:val="ed"/>
        </w:rPr>
        <w:t>Р</w:t>
      </w:r>
      <w:r w:rsidR="00274C31" w:rsidRPr="002C4067">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2C4067">
        <w:rPr>
          <w:rStyle w:val="ed"/>
        </w:rPr>
        <w:t>9.5</w:t>
      </w:r>
      <w:bookmarkEnd w:id="305"/>
      <w:r w:rsidR="002F32A3" w:rsidRPr="002C4067">
        <w:rPr>
          <w:rStyle w:val="ed"/>
        </w:rPr>
        <w:t xml:space="preserve"> </w:t>
      </w:r>
      <w:bookmarkEnd w:id="306"/>
      <w:bookmarkEnd w:id="307"/>
    </w:p>
    <w:p w14:paraId="60FE2BBF" w14:textId="77777777" w:rsidR="000E66EF" w:rsidRPr="002C4067" w:rsidRDefault="000E66EF" w:rsidP="00FA1C46">
      <w:pPr>
        <w:pStyle w:val="aff2"/>
        <w:rPr>
          <w:rStyle w:val="ed"/>
        </w:rPr>
      </w:pPr>
      <w:r w:rsidRPr="002C4067">
        <w:rPr>
          <w:rStyle w:val="ed"/>
        </w:rPr>
        <w:t>Аварийных ситуаций</w:t>
      </w:r>
      <w:r w:rsidR="00C333CF">
        <w:rPr>
          <w:rStyle w:val="ed"/>
        </w:rPr>
        <w:t>,</w:t>
      </w:r>
      <w:r w:rsidRPr="002C4067">
        <w:rPr>
          <w:rStyle w:val="ed"/>
        </w:rPr>
        <w:t xml:space="preserve"> расследование причин которых осуществляется федеральным ор</w:t>
      </w:r>
      <w:r w:rsidR="00287BF4" w:rsidRPr="002C4067">
        <w:rPr>
          <w:rStyle w:val="ed"/>
        </w:rPr>
        <w:t>ганом исполнительной власти и</w:t>
      </w:r>
      <w:r w:rsidRPr="002C4067">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2C4067">
        <w:rPr>
          <w:rStyle w:val="ed"/>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2C4067">
        <w:rPr>
          <w:rStyle w:val="ed"/>
        </w:rPr>
        <w:t>,</w:t>
      </w:r>
      <w:r w:rsidRPr="002C4067">
        <w:rPr>
          <w:rStyle w:val="ed"/>
        </w:rPr>
        <w:t xml:space="preserve"> </w:t>
      </w:r>
      <w:r w:rsidR="004E3267" w:rsidRPr="002C4067">
        <w:rPr>
          <w:rStyle w:val="ed"/>
        </w:rPr>
        <w:t>зафиксировано</w:t>
      </w:r>
      <w:r w:rsidRPr="002C4067">
        <w:rPr>
          <w:rStyle w:val="ed"/>
        </w:rPr>
        <w:t xml:space="preserve"> не было</w:t>
      </w:r>
      <w:r w:rsidR="003E6050" w:rsidRPr="002C4067">
        <w:rPr>
          <w:rStyle w:val="ed"/>
        </w:rPr>
        <w:t>.</w:t>
      </w:r>
    </w:p>
    <w:p w14:paraId="11E133E1" w14:textId="0D9F2E20" w:rsidR="00EA0D24" w:rsidRPr="002C4067" w:rsidRDefault="00EA0D24" w:rsidP="00D74E76">
      <w:pPr>
        <w:pStyle w:val="a2"/>
      </w:pPr>
      <w:bookmarkStart w:id="308" w:name="_Toc32481149"/>
      <w:bookmarkStart w:id="309" w:name="_Toc162259214"/>
      <w:bookmarkStart w:id="310" w:name="_Toc165985100"/>
      <w:bookmarkStart w:id="311" w:name="_Toc205122244"/>
      <w:r w:rsidRPr="002C4067">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2C4067">
        <w:t xml:space="preserve">д </w:t>
      </w:r>
      <w:r w:rsidRPr="002C4067">
        <w:t xml:space="preserve">в эксплуатацию которых осуществлен в период, </w:t>
      </w:r>
      <w:r w:rsidR="00042A16" w:rsidRPr="002C4067">
        <w:t>предшествующий разработке (актуализации) схемы теплоснабжения</w:t>
      </w:r>
      <w:bookmarkEnd w:id="308"/>
      <w:bookmarkEnd w:id="309"/>
      <w:bookmarkEnd w:id="310"/>
      <w:bookmarkEnd w:id="311"/>
    </w:p>
    <w:p w14:paraId="078FEB06" w14:textId="77777777" w:rsidR="00EA0D24" w:rsidRPr="007A2C1F" w:rsidRDefault="005D6D1F" w:rsidP="007A2C1F">
      <w:pPr>
        <w:pStyle w:val="aff2"/>
      </w:pPr>
      <w:r w:rsidRPr="002C4067">
        <w:t>Раздел разработан с учетом требований методических указаний по разработке схем теплоснабжения.</w:t>
      </w:r>
    </w:p>
    <w:p w14:paraId="37380612" w14:textId="77777777" w:rsidR="009D61FF" w:rsidRPr="002C4067" w:rsidRDefault="009D61FF" w:rsidP="00FB3DF5">
      <w:pPr>
        <w:pStyle w:val="a1"/>
        <w:sectPr w:rsidR="009D61FF" w:rsidRPr="002C4067" w:rsidSect="00263C5A">
          <w:footerReference w:type="default" r:id="rId50"/>
          <w:pgSz w:w="11906" w:h="16838"/>
          <w:pgMar w:top="567" w:right="567" w:bottom="567" w:left="1134" w:header="709" w:footer="0" w:gutter="0"/>
          <w:cols w:space="708"/>
          <w:docGrid w:linePitch="360"/>
        </w:sectPr>
      </w:pPr>
    </w:p>
    <w:p w14:paraId="7B4D9F8D" w14:textId="0EB5F859" w:rsidR="003A5836" w:rsidRDefault="00274C31" w:rsidP="00FB3DF5">
      <w:pPr>
        <w:pStyle w:val="a1"/>
      </w:pPr>
      <w:bookmarkStart w:id="312" w:name="_Toc162259215"/>
      <w:bookmarkStart w:id="313" w:name="_Toc165985101"/>
      <w:bookmarkStart w:id="314" w:name="_Toc205122245"/>
      <w:bookmarkEnd w:id="271"/>
      <w:r w:rsidRPr="002C4067">
        <w:lastRenderedPageBreak/>
        <w:t>Технико-экономические показатели теплоснабжающих и теплосетевых организаций</w:t>
      </w:r>
      <w:bookmarkEnd w:id="312"/>
      <w:bookmarkEnd w:id="313"/>
      <w:bookmarkEnd w:id="314"/>
    </w:p>
    <w:p w14:paraId="6BEEDB35" w14:textId="3054F160" w:rsidR="003E6050" w:rsidRPr="002C4067" w:rsidRDefault="00FC0CD1" w:rsidP="00D74E76">
      <w:pPr>
        <w:pStyle w:val="a2"/>
      </w:pPr>
      <w:bookmarkStart w:id="315" w:name="_Toc162259216"/>
      <w:bookmarkStart w:id="316" w:name="_Toc165985102"/>
      <w:bookmarkStart w:id="317" w:name="_Toc205122246"/>
      <w:r w:rsidRPr="002C4067">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315"/>
      <w:bookmarkEnd w:id="316"/>
      <w:bookmarkEnd w:id="317"/>
    </w:p>
    <w:p w14:paraId="455C6B2D" w14:textId="268208A4" w:rsidR="00544264" w:rsidRPr="002C4067" w:rsidRDefault="00544264" w:rsidP="00306264">
      <w:pPr>
        <w:pStyle w:val="aff2"/>
      </w:pPr>
      <w:r w:rsidRPr="002C4067">
        <w:t>Технико-экономические показатели работы источник</w:t>
      </w:r>
      <w:r w:rsidR="00F83589">
        <w:t>а</w:t>
      </w:r>
      <w:r w:rsidRPr="002C4067">
        <w:t xml:space="preserve"> </w:t>
      </w:r>
      <w:r w:rsidR="002C3909" w:rsidRPr="002C4067">
        <w:t>теплоснабжения</w:t>
      </w:r>
      <w:r w:rsidRPr="002C4067">
        <w:t xml:space="preserve"> представлены в таблиц</w:t>
      </w:r>
      <w:r w:rsidR="0070197E">
        <w:t>е</w:t>
      </w:r>
      <w:r w:rsidR="00500E99" w:rsidRPr="002C4067">
        <w:t xml:space="preserve"> ниже</w:t>
      </w:r>
      <w:r w:rsidRPr="002C4067">
        <w:t>.</w:t>
      </w:r>
    </w:p>
    <w:p w14:paraId="607C30A8" w14:textId="643035F4" w:rsidR="00544264" w:rsidRPr="002C4067" w:rsidRDefault="0070197E" w:rsidP="00FB3DF5">
      <w:pPr>
        <w:pStyle w:val="afffffffb"/>
        <w:rPr>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44</w:t>
      </w:r>
      <w:r w:rsidR="00A95700">
        <w:rPr>
          <w:noProof/>
        </w:rPr>
        <w:fldChar w:fldCharType="end"/>
      </w:r>
      <w:r>
        <w:rPr>
          <w:noProof/>
        </w:rPr>
        <w:t xml:space="preserve"> </w:t>
      </w:r>
      <w:r w:rsidRPr="002C4067">
        <w:t>–</w:t>
      </w:r>
      <w:r>
        <w:t xml:space="preserve"> </w:t>
      </w:r>
      <w:r w:rsidR="00544264" w:rsidRPr="002C4067">
        <w:rPr>
          <w:lang w:eastAsia="ru-RU"/>
        </w:rPr>
        <w:t xml:space="preserve">Базовые целевые показатели эффективности производства и отпуска тепловой энергии </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47"/>
        <w:gridCol w:w="1276"/>
        <w:gridCol w:w="1134"/>
        <w:gridCol w:w="1134"/>
        <w:gridCol w:w="1559"/>
        <w:gridCol w:w="1276"/>
        <w:gridCol w:w="1134"/>
        <w:gridCol w:w="1134"/>
        <w:gridCol w:w="1275"/>
        <w:gridCol w:w="1276"/>
        <w:gridCol w:w="1041"/>
      </w:tblGrid>
      <w:tr w:rsidR="00E270BB" w:rsidRPr="00C333CF" w14:paraId="72A9B06A" w14:textId="77777777" w:rsidTr="004D0857">
        <w:trPr>
          <w:cantSplit/>
          <w:trHeight w:val="2891"/>
          <w:tblHeader/>
        </w:trPr>
        <w:tc>
          <w:tcPr>
            <w:tcW w:w="534" w:type="dxa"/>
            <w:textDirection w:val="btLr"/>
            <w:vAlign w:val="center"/>
          </w:tcPr>
          <w:p w14:paraId="17639631" w14:textId="0423E853" w:rsidR="00A01A07" w:rsidRPr="00AA3F14" w:rsidRDefault="00A01A07" w:rsidP="00AA3F14">
            <w:pPr>
              <w:pStyle w:val="afffffff1"/>
              <w:ind w:left="-142" w:right="-109"/>
              <w:rPr>
                <w:b/>
                <w:sz w:val="20"/>
                <w:lang w:eastAsia="ru-RU"/>
              </w:rPr>
            </w:pPr>
            <w:r w:rsidRPr="00AA3F14">
              <w:rPr>
                <w:b/>
                <w:sz w:val="20"/>
                <w:lang w:eastAsia="ru-RU"/>
              </w:rPr>
              <w:t>п/п</w:t>
            </w:r>
          </w:p>
        </w:tc>
        <w:tc>
          <w:tcPr>
            <w:tcW w:w="3147" w:type="dxa"/>
            <w:shd w:val="clear" w:color="auto" w:fill="auto"/>
            <w:noWrap/>
            <w:textDirection w:val="btLr"/>
            <w:vAlign w:val="center"/>
          </w:tcPr>
          <w:p w14:paraId="6285A4A0" w14:textId="77777777" w:rsidR="00A01A07" w:rsidRPr="00AA3F14" w:rsidRDefault="00A01A07" w:rsidP="003F642D">
            <w:pPr>
              <w:pStyle w:val="afffffff1"/>
              <w:ind w:left="113" w:right="113"/>
              <w:rPr>
                <w:b/>
                <w:sz w:val="20"/>
                <w:lang w:eastAsia="ru-RU"/>
              </w:rPr>
            </w:pPr>
            <w:r w:rsidRPr="00AA3F14">
              <w:rPr>
                <w:b/>
                <w:sz w:val="20"/>
                <w:lang w:eastAsia="ru-RU"/>
              </w:rPr>
              <w:t>Параметры</w:t>
            </w:r>
          </w:p>
        </w:tc>
        <w:tc>
          <w:tcPr>
            <w:tcW w:w="1276" w:type="dxa"/>
            <w:shd w:val="clear" w:color="auto" w:fill="auto"/>
            <w:noWrap/>
            <w:textDirection w:val="btLr"/>
            <w:vAlign w:val="center"/>
          </w:tcPr>
          <w:p w14:paraId="3C096B43" w14:textId="7795CDE5" w:rsidR="00A01A07" w:rsidRPr="00AA3F14" w:rsidRDefault="00A01A07" w:rsidP="003F642D">
            <w:pPr>
              <w:pStyle w:val="afffffff1"/>
              <w:ind w:left="113" w:right="113"/>
              <w:rPr>
                <w:b/>
                <w:sz w:val="20"/>
                <w:lang w:eastAsia="ru-RU"/>
              </w:rPr>
            </w:pPr>
            <w:r w:rsidRPr="00AA3F14">
              <w:rPr>
                <w:b/>
                <w:sz w:val="20"/>
                <w:lang w:eastAsia="ru-RU"/>
              </w:rPr>
              <w:t>Установленная мощн</w:t>
            </w:r>
            <w:r w:rsidR="003F642D">
              <w:rPr>
                <w:b/>
                <w:sz w:val="20"/>
                <w:lang w:eastAsia="ru-RU"/>
              </w:rPr>
              <w:t>ост</w:t>
            </w:r>
            <w:r w:rsidRPr="00AA3F14">
              <w:rPr>
                <w:b/>
                <w:sz w:val="20"/>
                <w:lang w:eastAsia="ru-RU"/>
              </w:rPr>
              <w:t>ь котель</w:t>
            </w:r>
            <w:r w:rsidR="003F642D">
              <w:rPr>
                <w:b/>
                <w:sz w:val="20"/>
                <w:lang w:eastAsia="ru-RU"/>
              </w:rPr>
              <w:t>но</w:t>
            </w:r>
            <w:r w:rsidRPr="00AA3F14">
              <w:rPr>
                <w:b/>
                <w:sz w:val="20"/>
                <w:lang w:eastAsia="ru-RU"/>
              </w:rPr>
              <w:t>й, Гкал/ч</w:t>
            </w:r>
          </w:p>
        </w:tc>
        <w:tc>
          <w:tcPr>
            <w:tcW w:w="1134" w:type="dxa"/>
            <w:shd w:val="clear" w:color="auto" w:fill="auto"/>
            <w:noWrap/>
            <w:textDirection w:val="btLr"/>
            <w:vAlign w:val="center"/>
          </w:tcPr>
          <w:p w14:paraId="5064BAB6" w14:textId="48DCD607" w:rsidR="00A01A07" w:rsidRPr="00AA3F14" w:rsidRDefault="00A01A07" w:rsidP="00AA3F14">
            <w:pPr>
              <w:pStyle w:val="afffffff1"/>
              <w:ind w:left="-109" w:right="-151"/>
              <w:rPr>
                <w:b/>
                <w:sz w:val="20"/>
                <w:lang w:eastAsia="ru-RU"/>
              </w:rPr>
            </w:pPr>
            <w:r w:rsidRPr="00AA3F14">
              <w:rPr>
                <w:b/>
                <w:sz w:val="20"/>
                <w:lang w:eastAsia="ru-RU"/>
              </w:rPr>
              <w:t>Располагаемая мощн</w:t>
            </w:r>
            <w:r w:rsidR="00AA3F14">
              <w:rPr>
                <w:b/>
                <w:sz w:val="20"/>
                <w:lang w:eastAsia="ru-RU"/>
              </w:rPr>
              <w:t>ост</w:t>
            </w:r>
            <w:r w:rsidRPr="00AA3F14">
              <w:rPr>
                <w:b/>
                <w:sz w:val="20"/>
                <w:lang w:eastAsia="ru-RU"/>
              </w:rPr>
              <w:t>ь основного оборудов</w:t>
            </w:r>
            <w:r w:rsidR="003F642D">
              <w:rPr>
                <w:b/>
                <w:sz w:val="20"/>
                <w:lang w:eastAsia="ru-RU"/>
              </w:rPr>
              <w:t>ан</w:t>
            </w:r>
            <w:r w:rsidRPr="00AA3F14">
              <w:rPr>
                <w:b/>
                <w:sz w:val="20"/>
                <w:lang w:eastAsia="ru-RU"/>
              </w:rPr>
              <w:t>ия, Гкал/ч</w:t>
            </w:r>
          </w:p>
        </w:tc>
        <w:tc>
          <w:tcPr>
            <w:tcW w:w="1134" w:type="dxa"/>
            <w:shd w:val="clear" w:color="auto" w:fill="auto"/>
            <w:noWrap/>
            <w:textDirection w:val="btLr"/>
            <w:vAlign w:val="center"/>
          </w:tcPr>
          <w:p w14:paraId="435BBBFF" w14:textId="77777777" w:rsidR="00A01A07" w:rsidRPr="00AA3F14" w:rsidRDefault="00A01A07" w:rsidP="003F642D">
            <w:pPr>
              <w:pStyle w:val="afffffff1"/>
              <w:ind w:left="113" w:right="113"/>
              <w:rPr>
                <w:b/>
                <w:sz w:val="20"/>
                <w:lang w:eastAsia="ru-RU"/>
              </w:rPr>
            </w:pPr>
            <w:r w:rsidRPr="00AA3F14">
              <w:rPr>
                <w:b/>
                <w:sz w:val="20"/>
                <w:lang w:eastAsia="ru-RU"/>
              </w:rPr>
              <w:t>Тепловая нагрузка, Гкал/ч</w:t>
            </w:r>
          </w:p>
        </w:tc>
        <w:tc>
          <w:tcPr>
            <w:tcW w:w="1559" w:type="dxa"/>
            <w:shd w:val="clear" w:color="auto" w:fill="auto"/>
            <w:noWrap/>
            <w:textDirection w:val="btLr"/>
            <w:vAlign w:val="center"/>
          </w:tcPr>
          <w:p w14:paraId="31480459" w14:textId="77777777" w:rsidR="00A01A07" w:rsidRPr="00AA3F14" w:rsidRDefault="00A01A07" w:rsidP="003F642D">
            <w:pPr>
              <w:pStyle w:val="afffffff1"/>
              <w:ind w:left="113" w:right="113"/>
              <w:rPr>
                <w:b/>
                <w:sz w:val="20"/>
                <w:lang w:eastAsia="ru-RU"/>
              </w:rPr>
            </w:pPr>
            <w:r w:rsidRPr="00AA3F14">
              <w:rPr>
                <w:b/>
                <w:sz w:val="20"/>
                <w:lang w:eastAsia="ru-RU"/>
              </w:rPr>
              <w:t>Вид топлива</w:t>
            </w:r>
          </w:p>
        </w:tc>
        <w:tc>
          <w:tcPr>
            <w:tcW w:w="1276" w:type="dxa"/>
            <w:shd w:val="clear" w:color="auto" w:fill="auto"/>
            <w:noWrap/>
            <w:textDirection w:val="btLr"/>
            <w:vAlign w:val="center"/>
          </w:tcPr>
          <w:p w14:paraId="32DB9496" w14:textId="139959F5" w:rsidR="00A01A07" w:rsidRPr="00AA3F14" w:rsidRDefault="00A01A07" w:rsidP="003F642D">
            <w:pPr>
              <w:pStyle w:val="afffffff1"/>
              <w:ind w:left="113" w:right="113"/>
              <w:rPr>
                <w:b/>
                <w:sz w:val="20"/>
                <w:lang w:eastAsia="ru-RU"/>
              </w:rPr>
            </w:pPr>
            <w:r w:rsidRPr="00AA3F14">
              <w:rPr>
                <w:b/>
                <w:sz w:val="20"/>
                <w:lang w:eastAsia="ru-RU"/>
              </w:rPr>
              <w:t>Произв</w:t>
            </w:r>
            <w:r w:rsidR="003F642D">
              <w:rPr>
                <w:b/>
                <w:sz w:val="20"/>
                <w:lang w:eastAsia="ru-RU"/>
              </w:rPr>
              <w:t>одств</w:t>
            </w:r>
            <w:r w:rsidRPr="00AA3F14">
              <w:rPr>
                <w:b/>
                <w:sz w:val="20"/>
                <w:lang w:eastAsia="ru-RU"/>
              </w:rPr>
              <w:t xml:space="preserve">о </w:t>
            </w:r>
            <w:r w:rsidR="00E270BB" w:rsidRPr="00AA3F14">
              <w:rPr>
                <w:b/>
                <w:sz w:val="20"/>
                <w:lang w:eastAsia="ru-RU"/>
              </w:rPr>
              <w:t>т/э</w:t>
            </w:r>
            <w:r w:rsidRPr="00AA3F14">
              <w:rPr>
                <w:b/>
                <w:sz w:val="20"/>
                <w:lang w:eastAsia="ru-RU"/>
              </w:rPr>
              <w:t>, Гкал</w:t>
            </w:r>
          </w:p>
        </w:tc>
        <w:tc>
          <w:tcPr>
            <w:tcW w:w="1134" w:type="dxa"/>
            <w:shd w:val="clear" w:color="auto" w:fill="auto"/>
            <w:noWrap/>
            <w:textDirection w:val="btLr"/>
            <w:vAlign w:val="center"/>
          </w:tcPr>
          <w:p w14:paraId="2CE0188F" w14:textId="5E49A76F" w:rsidR="00A01A07" w:rsidRPr="00AA3F14" w:rsidRDefault="00A01A07" w:rsidP="003F642D">
            <w:pPr>
              <w:pStyle w:val="afffffff1"/>
              <w:ind w:left="113" w:right="113"/>
              <w:rPr>
                <w:b/>
                <w:sz w:val="20"/>
                <w:lang w:eastAsia="ru-RU"/>
              </w:rPr>
            </w:pPr>
            <w:r w:rsidRPr="00AA3F14">
              <w:rPr>
                <w:b/>
                <w:sz w:val="20"/>
                <w:lang w:eastAsia="ru-RU"/>
              </w:rPr>
              <w:t>Собств</w:t>
            </w:r>
            <w:r w:rsidR="00E270BB" w:rsidRPr="00AA3F14">
              <w:rPr>
                <w:b/>
                <w:sz w:val="20"/>
                <w:lang w:eastAsia="ru-RU"/>
              </w:rPr>
              <w:t>ен</w:t>
            </w:r>
            <w:r w:rsidR="000E4F67">
              <w:rPr>
                <w:b/>
                <w:sz w:val="20"/>
                <w:lang w:eastAsia="ru-RU"/>
              </w:rPr>
              <w:t>ны</w:t>
            </w:r>
            <w:r w:rsidRPr="00AA3F14">
              <w:rPr>
                <w:b/>
                <w:sz w:val="20"/>
                <w:lang w:eastAsia="ru-RU"/>
              </w:rPr>
              <w:t>е нужды, Гкал</w:t>
            </w:r>
          </w:p>
        </w:tc>
        <w:tc>
          <w:tcPr>
            <w:tcW w:w="1134" w:type="dxa"/>
            <w:shd w:val="clear" w:color="auto" w:fill="auto"/>
            <w:noWrap/>
            <w:textDirection w:val="btLr"/>
            <w:vAlign w:val="center"/>
          </w:tcPr>
          <w:p w14:paraId="2C1AE62A" w14:textId="4562433A" w:rsidR="00A01A07" w:rsidRPr="00AA3F14" w:rsidRDefault="00A01A07" w:rsidP="003F642D">
            <w:pPr>
              <w:pStyle w:val="afffffff1"/>
              <w:ind w:left="113" w:right="113"/>
              <w:rPr>
                <w:b/>
                <w:sz w:val="20"/>
                <w:lang w:eastAsia="ru-RU"/>
              </w:rPr>
            </w:pPr>
            <w:r w:rsidRPr="00AA3F14">
              <w:rPr>
                <w:b/>
                <w:sz w:val="20"/>
                <w:lang w:eastAsia="ru-RU"/>
              </w:rPr>
              <w:t xml:space="preserve">Потери в </w:t>
            </w:r>
            <w:r w:rsidR="0070197E">
              <w:rPr>
                <w:b/>
                <w:sz w:val="20"/>
                <w:lang w:eastAsia="ru-RU"/>
              </w:rPr>
              <w:t>ТС</w:t>
            </w:r>
            <w:r w:rsidRPr="00AA3F14">
              <w:rPr>
                <w:b/>
                <w:sz w:val="20"/>
                <w:lang w:eastAsia="ru-RU"/>
              </w:rPr>
              <w:t>, Гкал</w:t>
            </w:r>
          </w:p>
        </w:tc>
        <w:tc>
          <w:tcPr>
            <w:tcW w:w="1275" w:type="dxa"/>
            <w:shd w:val="clear" w:color="auto" w:fill="auto"/>
            <w:noWrap/>
            <w:textDirection w:val="btLr"/>
            <w:vAlign w:val="center"/>
          </w:tcPr>
          <w:p w14:paraId="1EFCA649" w14:textId="77777777" w:rsidR="00A01A07" w:rsidRPr="00AA3F14" w:rsidRDefault="00A01A07" w:rsidP="003F642D">
            <w:pPr>
              <w:pStyle w:val="afffffff1"/>
              <w:ind w:left="113" w:right="113"/>
              <w:rPr>
                <w:b/>
                <w:sz w:val="20"/>
                <w:lang w:eastAsia="ru-RU"/>
              </w:rPr>
            </w:pPr>
            <w:r w:rsidRPr="00AA3F14">
              <w:rPr>
                <w:b/>
                <w:sz w:val="20"/>
                <w:lang w:eastAsia="ru-RU"/>
              </w:rPr>
              <w:t>Полезный отпуск, Гкал</w:t>
            </w:r>
          </w:p>
        </w:tc>
        <w:tc>
          <w:tcPr>
            <w:tcW w:w="1276" w:type="dxa"/>
            <w:shd w:val="clear" w:color="auto" w:fill="auto"/>
            <w:noWrap/>
            <w:textDirection w:val="btLr"/>
            <w:vAlign w:val="center"/>
          </w:tcPr>
          <w:p w14:paraId="5D840DDE" w14:textId="43A4FFEA" w:rsidR="00A01A07" w:rsidRPr="00AA3F14" w:rsidRDefault="00A01A07" w:rsidP="003F642D">
            <w:pPr>
              <w:pStyle w:val="afffffff1"/>
              <w:ind w:left="113" w:right="113"/>
              <w:rPr>
                <w:b/>
                <w:sz w:val="20"/>
                <w:lang w:eastAsia="ru-RU"/>
              </w:rPr>
            </w:pPr>
            <w:r w:rsidRPr="00AA3F14">
              <w:rPr>
                <w:b/>
                <w:sz w:val="20"/>
              </w:rPr>
              <w:t xml:space="preserve">Расход натурального </w:t>
            </w:r>
            <w:r w:rsidR="00306264" w:rsidRPr="00AA3F14">
              <w:rPr>
                <w:b/>
                <w:sz w:val="20"/>
              </w:rPr>
              <w:t xml:space="preserve">топлива, </w:t>
            </w:r>
            <w:r w:rsidR="00D95FE9">
              <w:rPr>
                <w:b/>
                <w:sz w:val="20"/>
              </w:rPr>
              <w:t xml:space="preserve">тыс. </w:t>
            </w:r>
            <w:r w:rsidR="00F83589">
              <w:rPr>
                <w:b/>
                <w:sz w:val="20"/>
              </w:rPr>
              <w:t>куб. м</w:t>
            </w:r>
          </w:p>
        </w:tc>
        <w:tc>
          <w:tcPr>
            <w:tcW w:w="1041" w:type="dxa"/>
            <w:shd w:val="clear" w:color="auto" w:fill="auto"/>
            <w:noWrap/>
            <w:textDirection w:val="btLr"/>
            <w:vAlign w:val="center"/>
          </w:tcPr>
          <w:p w14:paraId="2E14E533" w14:textId="092BFA55" w:rsidR="00A01A07" w:rsidRPr="00AA3F14" w:rsidRDefault="00A01A07" w:rsidP="003F642D">
            <w:pPr>
              <w:pStyle w:val="afffffff1"/>
              <w:ind w:left="113" w:right="113"/>
              <w:rPr>
                <w:b/>
                <w:sz w:val="20"/>
                <w:lang w:eastAsia="ru-RU"/>
              </w:rPr>
            </w:pPr>
            <w:r w:rsidRPr="00AA3F14">
              <w:rPr>
                <w:b/>
                <w:sz w:val="20"/>
                <w:lang w:eastAsia="ru-RU"/>
              </w:rPr>
              <w:t xml:space="preserve">Удельный расход у.т. на выработку </w:t>
            </w:r>
            <w:r w:rsidR="00E270BB" w:rsidRPr="00AA3F14">
              <w:rPr>
                <w:b/>
                <w:sz w:val="20"/>
                <w:lang w:eastAsia="ru-RU"/>
              </w:rPr>
              <w:t>т/э</w:t>
            </w:r>
            <w:r w:rsidRPr="00AA3F14">
              <w:rPr>
                <w:b/>
                <w:sz w:val="20"/>
                <w:lang w:eastAsia="ru-RU"/>
              </w:rPr>
              <w:t>, кг.у.т./Гкал</w:t>
            </w:r>
          </w:p>
        </w:tc>
      </w:tr>
      <w:tr w:rsidR="004D0857" w:rsidRPr="00C333CF" w14:paraId="323AFC46" w14:textId="77777777" w:rsidTr="004D0857">
        <w:trPr>
          <w:cantSplit/>
          <w:trHeight w:val="255"/>
        </w:trPr>
        <w:tc>
          <w:tcPr>
            <w:tcW w:w="534" w:type="dxa"/>
            <w:vAlign w:val="center"/>
          </w:tcPr>
          <w:p w14:paraId="72E1B902" w14:textId="77777777" w:rsidR="004D0857" w:rsidRPr="00557177" w:rsidRDefault="004D0857" w:rsidP="004D0857">
            <w:pPr>
              <w:pStyle w:val="afffffff1"/>
            </w:pPr>
            <w:r w:rsidRPr="00557177">
              <w:t>1</w:t>
            </w:r>
          </w:p>
        </w:tc>
        <w:tc>
          <w:tcPr>
            <w:tcW w:w="3147" w:type="dxa"/>
            <w:shd w:val="clear" w:color="auto" w:fill="auto"/>
            <w:noWrap/>
            <w:vAlign w:val="center"/>
            <w:hideMark/>
          </w:tcPr>
          <w:p w14:paraId="58836E26" w14:textId="23D373EC" w:rsidR="004D0857" w:rsidRPr="00557177" w:rsidRDefault="004D0857" w:rsidP="004D0857">
            <w:pPr>
              <w:pStyle w:val="afffffff1"/>
              <w:rPr>
                <w:lang w:eastAsia="ru-RU"/>
              </w:rPr>
            </w:pPr>
            <w:r w:rsidRPr="002563DF">
              <w:t>№ 1 Промышленный пр-зд, Районная котельная</w:t>
            </w:r>
          </w:p>
        </w:tc>
        <w:tc>
          <w:tcPr>
            <w:tcW w:w="1276" w:type="dxa"/>
            <w:shd w:val="clear" w:color="auto" w:fill="auto"/>
            <w:noWrap/>
            <w:vAlign w:val="center"/>
          </w:tcPr>
          <w:p w14:paraId="45257B5A" w14:textId="01008E92" w:rsidR="004D0857" w:rsidRPr="00CC79AC" w:rsidRDefault="004D0857" w:rsidP="004D0857">
            <w:pPr>
              <w:pStyle w:val="afffffff1"/>
              <w:rPr>
                <w:color w:val="000000"/>
                <w:lang w:eastAsia="ru-RU"/>
              </w:rPr>
            </w:pPr>
            <w:r>
              <w:rPr>
                <w:rFonts w:cs="Segoe UI"/>
                <w:szCs w:val="22"/>
              </w:rPr>
              <w:t>43,500</w:t>
            </w:r>
          </w:p>
        </w:tc>
        <w:tc>
          <w:tcPr>
            <w:tcW w:w="1134" w:type="dxa"/>
            <w:shd w:val="clear" w:color="auto" w:fill="auto"/>
            <w:noWrap/>
            <w:vAlign w:val="center"/>
          </w:tcPr>
          <w:p w14:paraId="49F9F37A" w14:textId="70324903" w:rsidR="004D0857" w:rsidRPr="00CC79AC" w:rsidRDefault="004D0857" w:rsidP="004D0857">
            <w:pPr>
              <w:pStyle w:val="afffffff1"/>
              <w:rPr>
                <w:color w:val="000000"/>
                <w:lang w:eastAsia="ru-RU"/>
              </w:rPr>
            </w:pPr>
            <w:r>
              <w:rPr>
                <w:rFonts w:cs="Segoe UI"/>
                <w:szCs w:val="22"/>
              </w:rPr>
              <w:t>43,500</w:t>
            </w:r>
          </w:p>
        </w:tc>
        <w:tc>
          <w:tcPr>
            <w:tcW w:w="1134" w:type="dxa"/>
            <w:shd w:val="clear" w:color="auto" w:fill="auto"/>
            <w:noWrap/>
            <w:vAlign w:val="center"/>
          </w:tcPr>
          <w:p w14:paraId="14FE699D" w14:textId="48EF3B24" w:rsidR="004D0857" w:rsidRPr="00CC79AC" w:rsidRDefault="004D0857" w:rsidP="004D0857">
            <w:pPr>
              <w:pStyle w:val="afffffff1"/>
              <w:rPr>
                <w:color w:val="000000"/>
                <w:lang w:eastAsia="ru-RU"/>
              </w:rPr>
            </w:pPr>
            <w:r w:rsidRPr="0029260D">
              <w:t>31,225</w:t>
            </w:r>
          </w:p>
        </w:tc>
        <w:tc>
          <w:tcPr>
            <w:tcW w:w="1559" w:type="dxa"/>
            <w:shd w:val="clear" w:color="auto" w:fill="auto"/>
            <w:noWrap/>
            <w:vAlign w:val="center"/>
            <w:hideMark/>
          </w:tcPr>
          <w:p w14:paraId="7F265AC9" w14:textId="42D8BD78" w:rsidR="004D0857" w:rsidRPr="00CC79AC" w:rsidRDefault="004D0857" w:rsidP="004D0857">
            <w:pPr>
              <w:pStyle w:val="afffffff1"/>
              <w:rPr>
                <w:color w:val="000000"/>
                <w:lang w:eastAsia="ru-RU"/>
              </w:rPr>
            </w:pPr>
            <w:r>
              <w:rPr>
                <w:color w:val="000000"/>
              </w:rPr>
              <w:t>Природный газ</w:t>
            </w:r>
          </w:p>
        </w:tc>
        <w:tc>
          <w:tcPr>
            <w:tcW w:w="1276" w:type="dxa"/>
            <w:shd w:val="clear" w:color="auto" w:fill="auto"/>
            <w:noWrap/>
            <w:vAlign w:val="center"/>
          </w:tcPr>
          <w:p w14:paraId="7D75DE68" w14:textId="6072EC81" w:rsidR="004D0857" w:rsidRPr="000E4F67" w:rsidRDefault="004D0857" w:rsidP="004D0857">
            <w:pPr>
              <w:pStyle w:val="afffffff1"/>
              <w:rPr>
                <w:color w:val="000000"/>
                <w:lang w:eastAsia="ru-RU"/>
              </w:rPr>
            </w:pPr>
            <w:r w:rsidRPr="00204A13">
              <w:t>88189,00</w:t>
            </w:r>
          </w:p>
        </w:tc>
        <w:tc>
          <w:tcPr>
            <w:tcW w:w="1134" w:type="dxa"/>
            <w:shd w:val="clear" w:color="auto" w:fill="auto"/>
            <w:noWrap/>
            <w:vAlign w:val="center"/>
          </w:tcPr>
          <w:p w14:paraId="2DE232B2" w14:textId="09FB5B83" w:rsidR="004D0857" w:rsidRPr="000E4F67" w:rsidRDefault="004D0857" w:rsidP="004D0857">
            <w:pPr>
              <w:pStyle w:val="afffffff1"/>
              <w:rPr>
                <w:color w:val="000000"/>
                <w:lang w:eastAsia="ru-RU"/>
              </w:rPr>
            </w:pPr>
            <w:r w:rsidRPr="00421E01">
              <w:t>1612,30</w:t>
            </w:r>
          </w:p>
        </w:tc>
        <w:tc>
          <w:tcPr>
            <w:tcW w:w="1134" w:type="dxa"/>
            <w:shd w:val="clear" w:color="auto" w:fill="auto"/>
            <w:noWrap/>
            <w:vAlign w:val="center"/>
          </w:tcPr>
          <w:p w14:paraId="59BF9454" w14:textId="26067C4A" w:rsidR="004D0857" w:rsidRPr="000E4F67" w:rsidRDefault="004D0857" w:rsidP="004D0857">
            <w:pPr>
              <w:pStyle w:val="afffffff1"/>
              <w:rPr>
                <w:color w:val="000000"/>
                <w:lang w:eastAsia="ru-RU"/>
              </w:rPr>
            </w:pPr>
            <w:r w:rsidRPr="00EC528F">
              <w:t>19739,800</w:t>
            </w:r>
          </w:p>
        </w:tc>
        <w:tc>
          <w:tcPr>
            <w:tcW w:w="1275" w:type="dxa"/>
            <w:shd w:val="clear" w:color="auto" w:fill="auto"/>
            <w:noWrap/>
            <w:vAlign w:val="center"/>
          </w:tcPr>
          <w:p w14:paraId="25AA472A" w14:textId="5E2F540D" w:rsidR="004D0857" w:rsidRPr="000E4F67" w:rsidRDefault="004D0857" w:rsidP="004D0857">
            <w:pPr>
              <w:pStyle w:val="afffffff1"/>
              <w:rPr>
                <w:color w:val="000000"/>
                <w:lang w:eastAsia="ru-RU"/>
              </w:rPr>
            </w:pPr>
            <w:r w:rsidRPr="00713917">
              <w:t>66836,9</w:t>
            </w:r>
          </w:p>
        </w:tc>
        <w:tc>
          <w:tcPr>
            <w:tcW w:w="1276" w:type="dxa"/>
            <w:shd w:val="clear" w:color="auto" w:fill="auto"/>
            <w:noWrap/>
            <w:vAlign w:val="center"/>
          </w:tcPr>
          <w:p w14:paraId="1078D846" w14:textId="2B5E297C" w:rsidR="004D0857" w:rsidRPr="00C641F9" w:rsidRDefault="004D0857" w:rsidP="004D0857">
            <w:pPr>
              <w:pStyle w:val="afffffff1"/>
              <w:rPr>
                <w:color w:val="000000"/>
                <w:lang w:eastAsia="ru-RU"/>
              </w:rPr>
            </w:pPr>
            <w:r w:rsidRPr="001B7D32">
              <w:t>12425,540</w:t>
            </w:r>
          </w:p>
        </w:tc>
        <w:tc>
          <w:tcPr>
            <w:tcW w:w="1041" w:type="dxa"/>
            <w:shd w:val="clear" w:color="auto" w:fill="auto"/>
            <w:noWrap/>
            <w:vAlign w:val="center"/>
            <w:hideMark/>
          </w:tcPr>
          <w:p w14:paraId="070DA9E2" w14:textId="4968EEF0" w:rsidR="004D0857" w:rsidRPr="00C641F9" w:rsidRDefault="004D0857" w:rsidP="004D0857">
            <w:pPr>
              <w:pStyle w:val="afffffff1"/>
              <w:rPr>
                <w:color w:val="000000"/>
                <w:lang w:eastAsia="ru-RU"/>
              </w:rPr>
            </w:pPr>
            <w:r w:rsidRPr="009A1B64">
              <w:t>159,213</w:t>
            </w:r>
          </w:p>
        </w:tc>
      </w:tr>
      <w:tr w:rsidR="004D0857" w:rsidRPr="00C333CF" w14:paraId="07748BC1" w14:textId="77777777" w:rsidTr="004D0857">
        <w:trPr>
          <w:cantSplit/>
          <w:trHeight w:val="255"/>
        </w:trPr>
        <w:tc>
          <w:tcPr>
            <w:tcW w:w="534" w:type="dxa"/>
            <w:vAlign w:val="center"/>
          </w:tcPr>
          <w:p w14:paraId="79662DBE" w14:textId="1D221CF1" w:rsidR="004D0857" w:rsidRPr="00557177" w:rsidRDefault="004D0857" w:rsidP="004D0857">
            <w:pPr>
              <w:pStyle w:val="afffffff1"/>
            </w:pPr>
            <w:r>
              <w:t>2</w:t>
            </w:r>
          </w:p>
        </w:tc>
        <w:tc>
          <w:tcPr>
            <w:tcW w:w="3147" w:type="dxa"/>
            <w:shd w:val="clear" w:color="auto" w:fill="auto"/>
            <w:noWrap/>
            <w:vAlign w:val="center"/>
          </w:tcPr>
          <w:p w14:paraId="5FF5CB68" w14:textId="0212E241" w:rsidR="004D0857" w:rsidRPr="0059234E" w:rsidRDefault="004D0857" w:rsidP="004D0857">
            <w:pPr>
              <w:pStyle w:val="afffffff1"/>
              <w:rPr>
                <w:lang w:eastAsia="ru-RU"/>
              </w:rPr>
            </w:pPr>
            <w:r w:rsidRPr="002563DF">
              <w:t>№ 2 ул. Бахтина, БМК-1</w:t>
            </w:r>
          </w:p>
        </w:tc>
        <w:tc>
          <w:tcPr>
            <w:tcW w:w="1276" w:type="dxa"/>
            <w:shd w:val="clear" w:color="auto" w:fill="auto"/>
            <w:noWrap/>
            <w:vAlign w:val="center"/>
          </w:tcPr>
          <w:p w14:paraId="73893882" w14:textId="0D6A330F" w:rsidR="004D0857" w:rsidRDefault="004D0857" w:rsidP="004D0857">
            <w:pPr>
              <w:pStyle w:val="afffffff1"/>
              <w:rPr>
                <w:color w:val="000000"/>
              </w:rPr>
            </w:pPr>
            <w:r>
              <w:rPr>
                <w:rFonts w:cs="Segoe UI"/>
                <w:szCs w:val="22"/>
              </w:rPr>
              <w:t>10,400</w:t>
            </w:r>
          </w:p>
        </w:tc>
        <w:tc>
          <w:tcPr>
            <w:tcW w:w="1134" w:type="dxa"/>
            <w:shd w:val="clear" w:color="auto" w:fill="auto"/>
            <w:noWrap/>
            <w:vAlign w:val="center"/>
          </w:tcPr>
          <w:p w14:paraId="7249CA5C" w14:textId="5427D8E5" w:rsidR="004D0857" w:rsidRDefault="004D0857" w:rsidP="004D0857">
            <w:pPr>
              <w:pStyle w:val="afffffff1"/>
              <w:rPr>
                <w:color w:val="000000"/>
              </w:rPr>
            </w:pPr>
            <w:r>
              <w:rPr>
                <w:rFonts w:cs="Segoe UI"/>
                <w:szCs w:val="22"/>
              </w:rPr>
              <w:t>10,400</w:t>
            </w:r>
          </w:p>
        </w:tc>
        <w:tc>
          <w:tcPr>
            <w:tcW w:w="1134" w:type="dxa"/>
            <w:shd w:val="clear" w:color="auto" w:fill="auto"/>
            <w:noWrap/>
            <w:vAlign w:val="center"/>
          </w:tcPr>
          <w:p w14:paraId="13E5246F" w14:textId="1CBCB2B7" w:rsidR="004D0857" w:rsidRDefault="004D0857" w:rsidP="004D0857">
            <w:pPr>
              <w:pStyle w:val="afffffff1"/>
              <w:rPr>
                <w:color w:val="000000"/>
              </w:rPr>
            </w:pPr>
            <w:r w:rsidRPr="0029260D">
              <w:t>6,900</w:t>
            </w:r>
          </w:p>
        </w:tc>
        <w:tc>
          <w:tcPr>
            <w:tcW w:w="1559" w:type="dxa"/>
            <w:shd w:val="clear" w:color="auto" w:fill="auto"/>
            <w:noWrap/>
            <w:vAlign w:val="center"/>
          </w:tcPr>
          <w:p w14:paraId="58B37749" w14:textId="2044DB7A"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77F417DD" w14:textId="33E80B86" w:rsidR="004D0857" w:rsidRDefault="004D0857" w:rsidP="004D0857">
            <w:pPr>
              <w:pStyle w:val="afffffff1"/>
              <w:rPr>
                <w:color w:val="000000"/>
                <w:lang w:eastAsia="ru-RU"/>
              </w:rPr>
            </w:pPr>
            <w:r w:rsidRPr="00204A13">
              <w:t>16577,32</w:t>
            </w:r>
          </w:p>
        </w:tc>
        <w:tc>
          <w:tcPr>
            <w:tcW w:w="1134" w:type="dxa"/>
            <w:shd w:val="clear" w:color="auto" w:fill="auto"/>
            <w:noWrap/>
            <w:vAlign w:val="center"/>
          </w:tcPr>
          <w:p w14:paraId="6A446C26" w14:textId="0AF27441" w:rsidR="004D0857" w:rsidRDefault="004D0857" w:rsidP="004D0857">
            <w:pPr>
              <w:pStyle w:val="afffffff1"/>
              <w:rPr>
                <w:color w:val="000000"/>
              </w:rPr>
            </w:pPr>
            <w:r w:rsidRPr="00421E01">
              <w:t>286,06</w:t>
            </w:r>
          </w:p>
        </w:tc>
        <w:tc>
          <w:tcPr>
            <w:tcW w:w="1134" w:type="dxa"/>
            <w:shd w:val="clear" w:color="auto" w:fill="auto"/>
            <w:noWrap/>
            <w:vAlign w:val="center"/>
          </w:tcPr>
          <w:p w14:paraId="5DF5D92D" w14:textId="61DAF0BB" w:rsidR="004D0857" w:rsidRDefault="004D0857" w:rsidP="004D0857">
            <w:pPr>
              <w:pStyle w:val="afffffff1"/>
              <w:rPr>
                <w:color w:val="000000"/>
              </w:rPr>
            </w:pPr>
            <w:r w:rsidRPr="00EC528F">
              <w:t>2027,200</w:t>
            </w:r>
          </w:p>
        </w:tc>
        <w:tc>
          <w:tcPr>
            <w:tcW w:w="1275" w:type="dxa"/>
            <w:shd w:val="clear" w:color="auto" w:fill="auto"/>
            <w:noWrap/>
            <w:vAlign w:val="center"/>
          </w:tcPr>
          <w:p w14:paraId="3B99785A" w14:textId="58B86038" w:rsidR="004D0857" w:rsidRDefault="004D0857" w:rsidP="004D0857">
            <w:pPr>
              <w:pStyle w:val="afffffff1"/>
              <w:rPr>
                <w:color w:val="000000"/>
              </w:rPr>
            </w:pPr>
            <w:r w:rsidRPr="00713917">
              <w:t>14264,0</w:t>
            </w:r>
          </w:p>
        </w:tc>
        <w:tc>
          <w:tcPr>
            <w:tcW w:w="1276" w:type="dxa"/>
            <w:shd w:val="clear" w:color="auto" w:fill="auto"/>
            <w:noWrap/>
            <w:vAlign w:val="center"/>
          </w:tcPr>
          <w:p w14:paraId="09AAE8D8" w14:textId="566A463F" w:rsidR="004D0857" w:rsidRDefault="004D0857" w:rsidP="004D0857">
            <w:pPr>
              <w:pStyle w:val="afffffff1"/>
              <w:rPr>
                <w:color w:val="000000"/>
                <w:lang w:eastAsia="ru-RU"/>
              </w:rPr>
            </w:pPr>
            <w:r w:rsidRPr="001B7D32">
              <w:t>2207,310</w:t>
            </w:r>
          </w:p>
        </w:tc>
        <w:tc>
          <w:tcPr>
            <w:tcW w:w="1041" w:type="dxa"/>
            <w:shd w:val="clear" w:color="auto" w:fill="auto"/>
            <w:noWrap/>
            <w:vAlign w:val="center"/>
          </w:tcPr>
          <w:p w14:paraId="7CB35944" w14:textId="59A33AF6" w:rsidR="004D0857" w:rsidRDefault="004D0857" w:rsidP="004D0857">
            <w:pPr>
              <w:pStyle w:val="afffffff1"/>
              <w:rPr>
                <w:color w:val="000000"/>
                <w:lang w:eastAsia="ru-RU"/>
              </w:rPr>
            </w:pPr>
            <w:r w:rsidRPr="009A1B64">
              <w:t>150,463</w:t>
            </w:r>
          </w:p>
        </w:tc>
      </w:tr>
      <w:tr w:rsidR="004D0857" w:rsidRPr="00C333CF" w14:paraId="5EEC812B" w14:textId="77777777" w:rsidTr="004D0857">
        <w:trPr>
          <w:cantSplit/>
          <w:trHeight w:val="255"/>
        </w:trPr>
        <w:tc>
          <w:tcPr>
            <w:tcW w:w="534" w:type="dxa"/>
            <w:vAlign w:val="center"/>
          </w:tcPr>
          <w:p w14:paraId="0A84B149" w14:textId="40BD1B5F" w:rsidR="004D0857" w:rsidRPr="00557177" w:rsidRDefault="004D0857" w:rsidP="004D0857">
            <w:pPr>
              <w:pStyle w:val="afffffff1"/>
            </w:pPr>
            <w:r>
              <w:t>3</w:t>
            </w:r>
          </w:p>
        </w:tc>
        <w:tc>
          <w:tcPr>
            <w:tcW w:w="3147" w:type="dxa"/>
            <w:shd w:val="clear" w:color="auto" w:fill="auto"/>
            <w:noWrap/>
            <w:vAlign w:val="center"/>
          </w:tcPr>
          <w:p w14:paraId="1F91EB4E" w14:textId="297E8FF6" w:rsidR="004D0857" w:rsidRPr="0059234E" w:rsidRDefault="004D0857" w:rsidP="004D0857">
            <w:pPr>
              <w:pStyle w:val="afffffff1"/>
              <w:rPr>
                <w:lang w:eastAsia="ru-RU"/>
              </w:rPr>
            </w:pPr>
            <w:r w:rsidRPr="002563DF">
              <w:t>№ 3 ул. Заводская, БМК-2</w:t>
            </w:r>
          </w:p>
        </w:tc>
        <w:tc>
          <w:tcPr>
            <w:tcW w:w="1276" w:type="dxa"/>
            <w:shd w:val="clear" w:color="auto" w:fill="auto"/>
            <w:noWrap/>
            <w:vAlign w:val="center"/>
          </w:tcPr>
          <w:p w14:paraId="3BFCC223" w14:textId="3E358CE2" w:rsidR="004D0857" w:rsidRDefault="004D0857" w:rsidP="004D0857">
            <w:pPr>
              <w:pStyle w:val="afffffff1"/>
              <w:rPr>
                <w:color w:val="000000"/>
              </w:rPr>
            </w:pPr>
            <w:r>
              <w:rPr>
                <w:rFonts w:cs="Segoe UI"/>
                <w:szCs w:val="22"/>
              </w:rPr>
              <w:t>5,200</w:t>
            </w:r>
          </w:p>
        </w:tc>
        <w:tc>
          <w:tcPr>
            <w:tcW w:w="1134" w:type="dxa"/>
            <w:shd w:val="clear" w:color="auto" w:fill="auto"/>
            <w:noWrap/>
            <w:vAlign w:val="center"/>
          </w:tcPr>
          <w:p w14:paraId="6AB09865" w14:textId="17B8BD1C" w:rsidR="004D0857" w:rsidRDefault="004D0857" w:rsidP="004D0857">
            <w:pPr>
              <w:pStyle w:val="afffffff1"/>
              <w:rPr>
                <w:color w:val="000000"/>
              </w:rPr>
            </w:pPr>
            <w:r>
              <w:rPr>
                <w:rFonts w:cs="Segoe UI"/>
                <w:szCs w:val="22"/>
              </w:rPr>
              <w:t>5,200</w:t>
            </w:r>
          </w:p>
        </w:tc>
        <w:tc>
          <w:tcPr>
            <w:tcW w:w="1134" w:type="dxa"/>
            <w:shd w:val="clear" w:color="auto" w:fill="auto"/>
            <w:noWrap/>
            <w:vAlign w:val="center"/>
          </w:tcPr>
          <w:p w14:paraId="13D3592C" w14:textId="0E20D9C5" w:rsidR="004D0857" w:rsidRDefault="004D0857" w:rsidP="004D0857">
            <w:pPr>
              <w:pStyle w:val="afffffff1"/>
              <w:rPr>
                <w:color w:val="000000"/>
              </w:rPr>
            </w:pPr>
            <w:r w:rsidRPr="0029260D">
              <w:t>3,086</w:t>
            </w:r>
          </w:p>
        </w:tc>
        <w:tc>
          <w:tcPr>
            <w:tcW w:w="1559" w:type="dxa"/>
            <w:shd w:val="clear" w:color="auto" w:fill="auto"/>
            <w:noWrap/>
            <w:vAlign w:val="center"/>
          </w:tcPr>
          <w:p w14:paraId="2E10B7D7" w14:textId="0CA4AA32"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2697830" w14:textId="680ED46A" w:rsidR="004D0857" w:rsidRDefault="004D0857" w:rsidP="004D0857">
            <w:pPr>
              <w:pStyle w:val="afffffff1"/>
              <w:rPr>
                <w:color w:val="000000"/>
                <w:lang w:eastAsia="ru-RU"/>
              </w:rPr>
            </w:pPr>
            <w:r w:rsidRPr="00204A13">
              <w:t>7635,27</w:t>
            </w:r>
          </w:p>
        </w:tc>
        <w:tc>
          <w:tcPr>
            <w:tcW w:w="1134" w:type="dxa"/>
            <w:shd w:val="clear" w:color="auto" w:fill="auto"/>
            <w:noWrap/>
            <w:vAlign w:val="center"/>
          </w:tcPr>
          <w:p w14:paraId="3334B569" w14:textId="126295EB" w:rsidR="004D0857" w:rsidRDefault="004D0857" w:rsidP="004D0857">
            <w:pPr>
              <w:pStyle w:val="afffffff1"/>
              <w:rPr>
                <w:color w:val="000000"/>
              </w:rPr>
            </w:pPr>
            <w:r w:rsidRPr="00421E01">
              <w:t>150,00</w:t>
            </w:r>
          </w:p>
        </w:tc>
        <w:tc>
          <w:tcPr>
            <w:tcW w:w="1134" w:type="dxa"/>
            <w:shd w:val="clear" w:color="auto" w:fill="auto"/>
            <w:noWrap/>
            <w:vAlign w:val="center"/>
          </w:tcPr>
          <w:p w14:paraId="08204D2C" w14:textId="27522B93" w:rsidR="004D0857" w:rsidRDefault="004D0857" w:rsidP="004D0857">
            <w:pPr>
              <w:pStyle w:val="afffffff1"/>
              <w:rPr>
                <w:color w:val="000000"/>
              </w:rPr>
            </w:pPr>
            <w:r w:rsidRPr="00EC528F">
              <w:t>1495,500</w:t>
            </w:r>
          </w:p>
        </w:tc>
        <w:tc>
          <w:tcPr>
            <w:tcW w:w="1275" w:type="dxa"/>
            <w:shd w:val="clear" w:color="auto" w:fill="auto"/>
            <w:noWrap/>
            <w:vAlign w:val="center"/>
          </w:tcPr>
          <w:p w14:paraId="5A3D4429" w14:textId="34503AF5" w:rsidR="004D0857" w:rsidRDefault="004D0857" w:rsidP="004D0857">
            <w:pPr>
              <w:pStyle w:val="afffffff1"/>
              <w:rPr>
                <w:color w:val="000000"/>
              </w:rPr>
            </w:pPr>
            <w:r w:rsidRPr="00713917">
              <w:t>5989,8</w:t>
            </w:r>
          </w:p>
        </w:tc>
        <w:tc>
          <w:tcPr>
            <w:tcW w:w="1276" w:type="dxa"/>
            <w:shd w:val="clear" w:color="auto" w:fill="auto"/>
            <w:noWrap/>
            <w:vAlign w:val="center"/>
          </w:tcPr>
          <w:p w14:paraId="7B6CB50E" w14:textId="4615D4AD" w:rsidR="004D0857" w:rsidRDefault="004D0857" w:rsidP="004D0857">
            <w:pPr>
              <w:pStyle w:val="afffffff1"/>
              <w:rPr>
                <w:color w:val="000000"/>
                <w:lang w:eastAsia="ru-RU"/>
              </w:rPr>
            </w:pPr>
            <w:r w:rsidRPr="001B7D32">
              <w:t>1144,760</w:t>
            </w:r>
          </w:p>
        </w:tc>
        <w:tc>
          <w:tcPr>
            <w:tcW w:w="1041" w:type="dxa"/>
            <w:shd w:val="clear" w:color="auto" w:fill="auto"/>
            <w:noWrap/>
            <w:vAlign w:val="center"/>
          </w:tcPr>
          <w:p w14:paraId="146AC3F6" w14:textId="6619DE09" w:rsidR="004D0857" w:rsidRDefault="004D0857" w:rsidP="004D0857">
            <w:pPr>
              <w:pStyle w:val="afffffff1"/>
              <w:rPr>
                <w:color w:val="000000"/>
                <w:lang w:eastAsia="ru-RU"/>
              </w:rPr>
            </w:pPr>
            <w:r w:rsidRPr="009A1B64">
              <w:t>169,421</w:t>
            </w:r>
          </w:p>
        </w:tc>
      </w:tr>
      <w:tr w:rsidR="004D0857" w:rsidRPr="00C333CF" w14:paraId="79063598" w14:textId="77777777" w:rsidTr="004D0857">
        <w:trPr>
          <w:cantSplit/>
          <w:trHeight w:val="255"/>
        </w:trPr>
        <w:tc>
          <w:tcPr>
            <w:tcW w:w="534" w:type="dxa"/>
            <w:vAlign w:val="center"/>
          </w:tcPr>
          <w:p w14:paraId="32216BF6" w14:textId="31CFF2D7" w:rsidR="004D0857" w:rsidRPr="00557177" w:rsidRDefault="004D0857" w:rsidP="004D0857">
            <w:pPr>
              <w:pStyle w:val="afffffff1"/>
            </w:pPr>
            <w:r>
              <w:t>4</w:t>
            </w:r>
          </w:p>
        </w:tc>
        <w:tc>
          <w:tcPr>
            <w:tcW w:w="3147" w:type="dxa"/>
            <w:shd w:val="clear" w:color="auto" w:fill="auto"/>
            <w:noWrap/>
            <w:vAlign w:val="center"/>
          </w:tcPr>
          <w:p w14:paraId="4737808D" w14:textId="77659A9F" w:rsidR="004D0857" w:rsidRPr="0059234E" w:rsidRDefault="004D0857" w:rsidP="004D0857">
            <w:pPr>
              <w:pStyle w:val="afffffff1"/>
              <w:rPr>
                <w:lang w:eastAsia="ru-RU"/>
              </w:rPr>
            </w:pPr>
            <w:r w:rsidRPr="002563DF">
              <w:t>№ 4 Карманово, ул. Заводская, 4, стр. 2</w:t>
            </w:r>
          </w:p>
        </w:tc>
        <w:tc>
          <w:tcPr>
            <w:tcW w:w="1276" w:type="dxa"/>
            <w:shd w:val="clear" w:color="auto" w:fill="auto"/>
            <w:noWrap/>
            <w:vAlign w:val="center"/>
          </w:tcPr>
          <w:p w14:paraId="374B864D" w14:textId="276A958E" w:rsidR="004D0857" w:rsidRDefault="004D0857" w:rsidP="004D0857">
            <w:pPr>
              <w:pStyle w:val="afffffff1"/>
              <w:rPr>
                <w:color w:val="000000"/>
              </w:rPr>
            </w:pPr>
            <w:r>
              <w:rPr>
                <w:rFonts w:cs="Segoe UI"/>
                <w:szCs w:val="22"/>
              </w:rPr>
              <w:t>21,725</w:t>
            </w:r>
          </w:p>
        </w:tc>
        <w:tc>
          <w:tcPr>
            <w:tcW w:w="1134" w:type="dxa"/>
            <w:shd w:val="clear" w:color="auto" w:fill="auto"/>
            <w:noWrap/>
            <w:vAlign w:val="center"/>
          </w:tcPr>
          <w:p w14:paraId="676C1315" w14:textId="253B8E93" w:rsidR="004D0857" w:rsidRDefault="004D0857" w:rsidP="004D0857">
            <w:pPr>
              <w:pStyle w:val="afffffff1"/>
              <w:rPr>
                <w:color w:val="000000"/>
              </w:rPr>
            </w:pPr>
            <w:r>
              <w:rPr>
                <w:rFonts w:cs="Segoe UI"/>
                <w:szCs w:val="22"/>
              </w:rPr>
              <w:t>21,725</w:t>
            </w:r>
          </w:p>
        </w:tc>
        <w:tc>
          <w:tcPr>
            <w:tcW w:w="1134" w:type="dxa"/>
            <w:shd w:val="clear" w:color="auto" w:fill="auto"/>
            <w:noWrap/>
            <w:vAlign w:val="center"/>
          </w:tcPr>
          <w:p w14:paraId="38250809" w14:textId="1D4F1264" w:rsidR="004D0857" w:rsidRDefault="004D0857" w:rsidP="004D0857">
            <w:pPr>
              <w:pStyle w:val="afffffff1"/>
              <w:rPr>
                <w:color w:val="000000"/>
              </w:rPr>
            </w:pPr>
            <w:r w:rsidRPr="0029260D">
              <w:t>3,279</w:t>
            </w:r>
          </w:p>
        </w:tc>
        <w:tc>
          <w:tcPr>
            <w:tcW w:w="1559" w:type="dxa"/>
            <w:shd w:val="clear" w:color="auto" w:fill="auto"/>
            <w:noWrap/>
            <w:vAlign w:val="center"/>
          </w:tcPr>
          <w:p w14:paraId="7FB22153" w14:textId="2421EF98"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6FB5681B" w14:textId="1BF7E451" w:rsidR="004D0857" w:rsidRDefault="004D0857" w:rsidP="004D0857">
            <w:pPr>
              <w:pStyle w:val="afffffff1"/>
              <w:rPr>
                <w:color w:val="000000"/>
                <w:lang w:eastAsia="ru-RU"/>
              </w:rPr>
            </w:pPr>
            <w:r w:rsidRPr="00204A13">
              <w:t>11960,90</w:t>
            </w:r>
          </w:p>
        </w:tc>
        <w:tc>
          <w:tcPr>
            <w:tcW w:w="1134" w:type="dxa"/>
            <w:shd w:val="clear" w:color="auto" w:fill="auto"/>
            <w:noWrap/>
            <w:vAlign w:val="center"/>
          </w:tcPr>
          <w:p w14:paraId="1D67D6DC" w14:textId="6B1E039A" w:rsidR="004D0857" w:rsidRDefault="004D0857" w:rsidP="004D0857">
            <w:pPr>
              <w:pStyle w:val="afffffff1"/>
              <w:rPr>
                <w:color w:val="000000"/>
              </w:rPr>
            </w:pPr>
            <w:r w:rsidRPr="00421E01">
              <w:t>314,20</w:t>
            </w:r>
          </w:p>
        </w:tc>
        <w:tc>
          <w:tcPr>
            <w:tcW w:w="1134" w:type="dxa"/>
            <w:shd w:val="clear" w:color="auto" w:fill="auto"/>
            <w:noWrap/>
            <w:vAlign w:val="center"/>
          </w:tcPr>
          <w:p w14:paraId="33AA83EC" w14:textId="165E60A0" w:rsidR="004D0857" w:rsidRDefault="004D0857" w:rsidP="004D0857">
            <w:pPr>
              <w:pStyle w:val="afffffff1"/>
              <w:rPr>
                <w:color w:val="000000"/>
              </w:rPr>
            </w:pPr>
            <w:r w:rsidRPr="00EC528F">
              <w:t>5263,700</w:t>
            </w:r>
          </w:p>
        </w:tc>
        <w:tc>
          <w:tcPr>
            <w:tcW w:w="1275" w:type="dxa"/>
            <w:shd w:val="clear" w:color="auto" w:fill="auto"/>
            <w:noWrap/>
            <w:vAlign w:val="center"/>
          </w:tcPr>
          <w:p w14:paraId="2F93D1F2" w14:textId="04F29117" w:rsidR="004D0857" w:rsidRDefault="004D0857" w:rsidP="004D0857">
            <w:pPr>
              <w:pStyle w:val="afffffff1"/>
              <w:rPr>
                <w:color w:val="000000"/>
              </w:rPr>
            </w:pPr>
            <w:r w:rsidRPr="00713917">
              <w:t>6383,0</w:t>
            </w:r>
          </w:p>
        </w:tc>
        <w:tc>
          <w:tcPr>
            <w:tcW w:w="1276" w:type="dxa"/>
            <w:shd w:val="clear" w:color="auto" w:fill="auto"/>
            <w:noWrap/>
            <w:vAlign w:val="center"/>
          </w:tcPr>
          <w:p w14:paraId="54EA0941" w14:textId="4E8CB901" w:rsidR="004D0857" w:rsidRDefault="004D0857" w:rsidP="004D0857">
            <w:pPr>
              <w:pStyle w:val="afffffff1"/>
              <w:rPr>
                <w:color w:val="000000"/>
                <w:lang w:eastAsia="ru-RU"/>
              </w:rPr>
            </w:pPr>
            <w:r w:rsidRPr="001B7D32">
              <w:t>1699,960</w:t>
            </w:r>
          </w:p>
        </w:tc>
        <w:tc>
          <w:tcPr>
            <w:tcW w:w="1041" w:type="dxa"/>
            <w:shd w:val="clear" w:color="auto" w:fill="auto"/>
            <w:noWrap/>
            <w:vAlign w:val="center"/>
          </w:tcPr>
          <w:p w14:paraId="3171E25F" w14:textId="0967E3FA" w:rsidR="004D0857" w:rsidRDefault="004D0857" w:rsidP="004D0857">
            <w:pPr>
              <w:pStyle w:val="afffffff1"/>
              <w:rPr>
                <w:color w:val="000000"/>
                <w:lang w:eastAsia="ru-RU"/>
              </w:rPr>
            </w:pPr>
            <w:r w:rsidRPr="009A1B64">
              <w:t>160,603</w:t>
            </w:r>
          </w:p>
        </w:tc>
      </w:tr>
      <w:tr w:rsidR="004D0857" w:rsidRPr="00C333CF" w14:paraId="2B36A574" w14:textId="77777777" w:rsidTr="004D0857">
        <w:trPr>
          <w:cantSplit/>
          <w:trHeight w:val="255"/>
        </w:trPr>
        <w:tc>
          <w:tcPr>
            <w:tcW w:w="534" w:type="dxa"/>
            <w:vAlign w:val="center"/>
          </w:tcPr>
          <w:p w14:paraId="6A9B16F8" w14:textId="11A3E817" w:rsidR="004D0857" w:rsidRPr="00557177" w:rsidRDefault="004D0857" w:rsidP="004D0857">
            <w:pPr>
              <w:pStyle w:val="afffffff1"/>
            </w:pPr>
            <w:r>
              <w:t>5</w:t>
            </w:r>
          </w:p>
        </w:tc>
        <w:tc>
          <w:tcPr>
            <w:tcW w:w="3147" w:type="dxa"/>
            <w:shd w:val="clear" w:color="auto" w:fill="auto"/>
            <w:noWrap/>
            <w:vAlign w:val="center"/>
          </w:tcPr>
          <w:p w14:paraId="5ACD2632" w14:textId="0FE9B6D5" w:rsidR="004D0857" w:rsidRPr="0059234E" w:rsidRDefault="004D0857" w:rsidP="004D0857">
            <w:pPr>
              <w:pStyle w:val="afffffff1"/>
              <w:rPr>
                <w:lang w:eastAsia="ru-RU"/>
              </w:rPr>
            </w:pPr>
            <w:r w:rsidRPr="002563DF">
              <w:t>№ 5 ул. Мира, БМК-3</w:t>
            </w:r>
          </w:p>
        </w:tc>
        <w:tc>
          <w:tcPr>
            <w:tcW w:w="1276" w:type="dxa"/>
            <w:shd w:val="clear" w:color="auto" w:fill="auto"/>
            <w:noWrap/>
            <w:vAlign w:val="center"/>
          </w:tcPr>
          <w:p w14:paraId="0B3F40E8" w14:textId="3EF8237B" w:rsidR="004D0857" w:rsidRDefault="004D0857" w:rsidP="004D0857">
            <w:pPr>
              <w:pStyle w:val="afffffff1"/>
              <w:rPr>
                <w:color w:val="000000"/>
              </w:rPr>
            </w:pPr>
            <w:r>
              <w:rPr>
                <w:rFonts w:cs="Segoe UI"/>
                <w:szCs w:val="22"/>
              </w:rPr>
              <w:t>2,140</w:t>
            </w:r>
          </w:p>
        </w:tc>
        <w:tc>
          <w:tcPr>
            <w:tcW w:w="1134" w:type="dxa"/>
            <w:shd w:val="clear" w:color="auto" w:fill="auto"/>
            <w:noWrap/>
            <w:vAlign w:val="center"/>
          </w:tcPr>
          <w:p w14:paraId="14A9B79C" w14:textId="78D9681A" w:rsidR="004D0857" w:rsidRDefault="004D0857" w:rsidP="004D0857">
            <w:pPr>
              <w:pStyle w:val="afffffff1"/>
              <w:rPr>
                <w:color w:val="000000"/>
              </w:rPr>
            </w:pPr>
            <w:r>
              <w:rPr>
                <w:rFonts w:cs="Segoe UI"/>
                <w:szCs w:val="22"/>
              </w:rPr>
              <w:t>2,140</w:t>
            </w:r>
          </w:p>
        </w:tc>
        <w:tc>
          <w:tcPr>
            <w:tcW w:w="1134" w:type="dxa"/>
            <w:shd w:val="clear" w:color="auto" w:fill="auto"/>
            <w:noWrap/>
            <w:vAlign w:val="center"/>
          </w:tcPr>
          <w:p w14:paraId="4DF59F68" w14:textId="7D81462A" w:rsidR="004D0857" w:rsidRDefault="004D0857" w:rsidP="004D0857">
            <w:pPr>
              <w:pStyle w:val="afffffff1"/>
              <w:rPr>
                <w:color w:val="000000"/>
              </w:rPr>
            </w:pPr>
            <w:r w:rsidRPr="0029260D">
              <w:t>1,197</w:t>
            </w:r>
          </w:p>
        </w:tc>
        <w:tc>
          <w:tcPr>
            <w:tcW w:w="1559" w:type="dxa"/>
            <w:shd w:val="clear" w:color="auto" w:fill="auto"/>
            <w:noWrap/>
            <w:vAlign w:val="center"/>
          </w:tcPr>
          <w:p w14:paraId="62F13A69" w14:textId="44F1733C"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B5AC1FB" w14:textId="0FFEA9EE" w:rsidR="004D0857" w:rsidRDefault="004D0857" w:rsidP="004D0857">
            <w:pPr>
              <w:pStyle w:val="afffffff1"/>
              <w:rPr>
                <w:color w:val="000000"/>
                <w:lang w:eastAsia="ru-RU"/>
              </w:rPr>
            </w:pPr>
            <w:r w:rsidRPr="00204A13">
              <w:t>2688,60</w:t>
            </w:r>
          </w:p>
        </w:tc>
        <w:tc>
          <w:tcPr>
            <w:tcW w:w="1134" w:type="dxa"/>
            <w:shd w:val="clear" w:color="auto" w:fill="auto"/>
            <w:noWrap/>
            <w:vAlign w:val="center"/>
          </w:tcPr>
          <w:p w14:paraId="43D0B358" w14:textId="797D23BA" w:rsidR="004D0857" w:rsidRDefault="004D0857" w:rsidP="004D0857">
            <w:pPr>
              <w:pStyle w:val="afffffff1"/>
              <w:rPr>
                <w:color w:val="000000"/>
              </w:rPr>
            </w:pPr>
            <w:r w:rsidRPr="00421E01">
              <w:t>48,05</w:t>
            </w:r>
          </w:p>
        </w:tc>
        <w:tc>
          <w:tcPr>
            <w:tcW w:w="1134" w:type="dxa"/>
            <w:shd w:val="clear" w:color="auto" w:fill="auto"/>
            <w:noWrap/>
            <w:vAlign w:val="center"/>
          </w:tcPr>
          <w:p w14:paraId="387D05CB" w14:textId="3DAD92C5" w:rsidR="004D0857" w:rsidRDefault="004D0857" w:rsidP="004D0857">
            <w:pPr>
              <w:pStyle w:val="afffffff1"/>
              <w:rPr>
                <w:color w:val="000000"/>
              </w:rPr>
            </w:pPr>
            <w:r w:rsidRPr="00EC528F">
              <w:t>326,100</w:t>
            </w:r>
          </w:p>
        </w:tc>
        <w:tc>
          <w:tcPr>
            <w:tcW w:w="1275" w:type="dxa"/>
            <w:shd w:val="clear" w:color="auto" w:fill="auto"/>
            <w:noWrap/>
            <w:vAlign w:val="center"/>
          </w:tcPr>
          <w:p w14:paraId="2F5419E2" w14:textId="68B4C8CA" w:rsidR="004D0857" w:rsidRDefault="004D0857" w:rsidP="004D0857">
            <w:pPr>
              <w:pStyle w:val="afffffff1"/>
              <w:rPr>
                <w:color w:val="000000"/>
              </w:rPr>
            </w:pPr>
            <w:r w:rsidRPr="00713917">
              <w:t>2314,4</w:t>
            </w:r>
          </w:p>
        </w:tc>
        <w:tc>
          <w:tcPr>
            <w:tcW w:w="1276" w:type="dxa"/>
            <w:shd w:val="clear" w:color="auto" w:fill="auto"/>
            <w:noWrap/>
            <w:vAlign w:val="center"/>
          </w:tcPr>
          <w:p w14:paraId="4871C479" w14:textId="07A23222" w:rsidR="004D0857" w:rsidRDefault="004D0857" w:rsidP="004D0857">
            <w:pPr>
              <w:pStyle w:val="afffffff1"/>
              <w:rPr>
                <w:color w:val="000000"/>
                <w:lang w:eastAsia="ru-RU"/>
              </w:rPr>
            </w:pPr>
            <w:r w:rsidRPr="001B7D32">
              <w:t>357,890</w:t>
            </w:r>
          </w:p>
        </w:tc>
        <w:tc>
          <w:tcPr>
            <w:tcW w:w="1041" w:type="dxa"/>
            <w:shd w:val="clear" w:color="auto" w:fill="auto"/>
            <w:noWrap/>
            <w:vAlign w:val="center"/>
          </w:tcPr>
          <w:p w14:paraId="4F8B39D6" w14:textId="71A1A617" w:rsidR="004D0857" w:rsidRDefault="004D0857" w:rsidP="004D0857">
            <w:pPr>
              <w:pStyle w:val="afffffff1"/>
              <w:rPr>
                <w:color w:val="000000"/>
                <w:lang w:eastAsia="ru-RU"/>
              </w:rPr>
            </w:pPr>
            <w:r w:rsidRPr="009A1B64">
              <w:t>150,421</w:t>
            </w:r>
          </w:p>
        </w:tc>
      </w:tr>
      <w:tr w:rsidR="004D0857" w:rsidRPr="00C333CF" w14:paraId="637E5A31" w14:textId="77777777" w:rsidTr="004D0857">
        <w:trPr>
          <w:cantSplit/>
          <w:trHeight w:val="255"/>
        </w:trPr>
        <w:tc>
          <w:tcPr>
            <w:tcW w:w="534" w:type="dxa"/>
            <w:vAlign w:val="center"/>
          </w:tcPr>
          <w:p w14:paraId="0E2E7507" w14:textId="580B86DB" w:rsidR="004D0857" w:rsidRPr="00557177" w:rsidRDefault="004D0857" w:rsidP="004D0857">
            <w:pPr>
              <w:pStyle w:val="afffffff1"/>
            </w:pPr>
            <w:r>
              <w:lastRenderedPageBreak/>
              <w:t>6</w:t>
            </w:r>
          </w:p>
        </w:tc>
        <w:tc>
          <w:tcPr>
            <w:tcW w:w="3147" w:type="dxa"/>
            <w:shd w:val="clear" w:color="auto" w:fill="auto"/>
            <w:noWrap/>
            <w:vAlign w:val="center"/>
          </w:tcPr>
          <w:p w14:paraId="274C3721" w14:textId="1417C09B" w:rsidR="004D0857" w:rsidRPr="0059234E" w:rsidRDefault="004D0857" w:rsidP="004D0857">
            <w:pPr>
              <w:pStyle w:val="afffffff1"/>
              <w:rPr>
                <w:lang w:eastAsia="ru-RU"/>
              </w:rPr>
            </w:pPr>
            <w:r w:rsidRPr="002563DF">
              <w:t>№ 6 БМК ул. Пушная, 2А</w:t>
            </w:r>
          </w:p>
        </w:tc>
        <w:tc>
          <w:tcPr>
            <w:tcW w:w="1276" w:type="dxa"/>
            <w:shd w:val="clear" w:color="auto" w:fill="auto"/>
            <w:noWrap/>
            <w:vAlign w:val="center"/>
          </w:tcPr>
          <w:p w14:paraId="31EBBF8F" w14:textId="5075F6AE" w:rsidR="004D0857" w:rsidRDefault="004D0857" w:rsidP="004D0857">
            <w:pPr>
              <w:pStyle w:val="afffffff1"/>
              <w:rPr>
                <w:color w:val="000000"/>
              </w:rPr>
            </w:pPr>
            <w:r>
              <w:rPr>
                <w:rFonts w:cs="Segoe UI"/>
                <w:szCs w:val="22"/>
              </w:rPr>
              <w:t>0,500</w:t>
            </w:r>
          </w:p>
        </w:tc>
        <w:tc>
          <w:tcPr>
            <w:tcW w:w="1134" w:type="dxa"/>
            <w:shd w:val="clear" w:color="auto" w:fill="auto"/>
            <w:noWrap/>
            <w:vAlign w:val="center"/>
          </w:tcPr>
          <w:p w14:paraId="3C20B13C" w14:textId="477BB152" w:rsidR="004D0857" w:rsidRDefault="004D0857" w:rsidP="004D0857">
            <w:pPr>
              <w:pStyle w:val="afffffff1"/>
              <w:rPr>
                <w:color w:val="000000"/>
              </w:rPr>
            </w:pPr>
            <w:r>
              <w:rPr>
                <w:rFonts w:cs="Segoe UI"/>
                <w:szCs w:val="22"/>
              </w:rPr>
              <w:t>0,500</w:t>
            </w:r>
          </w:p>
        </w:tc>
        <w:tc>
          <w:tcPr>
            <w:tcW w:w="1134" w:type="dxa"/>
            <w:shd w:val="clear" w:color="auto" w:fill="auto"/>
            <w:noWrap/>
            <w:vAlign w:val="center"/>
          </w:tcPr>
          <w:p w14:paraId="4D3C0DEF" w14:textId="636DB02B" w:rsidR="004D0857" w:rsidRDefault="004D0857" w:rsidP="004D0857">
            <w:pPr>
              <w:pStyle w:val="afffffff1"/>
              <w:rPr>
                <w:color w:val="000000"/>
              </w:rPr>
            </w:pPr>
            <w:r w:rsidRPr="0029260D">
              <w:t>0,187</w:t>
            </w:r>
          </w:p>
        </w:tc>
        <w:tc>
          <w:tcPr>
            <w:tcW w:w="1559" w:type="dxa"/>
            <w:shd w:val="clear" w:color="auto" w:fill="auto"/>
            <w:noWrap/>
            <w:vAlign w:val="center"/>
          </w:tcPr>
          <w:p w14:paraId="13EF5A13" w14:textId="7DDE968A"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605F52FB" w14:textId="37C9D346" w:rsidR="004D0857" w:rsidRDefault="004D0857" w:rsidP="004D0857">
            <w:pPr>
              <w:pStyle w:val="afffffff1"/>
              <w:rPr>
                <w:color w:val="000000"/>
                <w:lang w:eastAsia="ru-RU"/>
              </w:rPr>
            </w:pPr>
            <w:r w:rsidRPr="00204A13">
              <w:t>863,04</w:t>
            </w:r>
          </w:p>
        </w:tc>
        <w:tc>
          <w:tcPr>
            <w:tcW w:w="1134" w:type="dxa"/>
            <w:shd w:val="clear" w:color="auto" w:fill="auto"/>
            <w:noWrap/>
            <w:vAlign w:val="center"/>
          </w:tcPr>
          <w:p w14:paraId="43FF5D58" w14:textId="50D08F47" w:rsidR="004D0857" w:rsidRDefault="004D0857" w:rsidP="004D0857">
            <w:pPr>
              <w:pStyle w:val="afffffff1"/>
              <w:rPr>
                <w:color w:val="000000"/>
              </w:rPr>
            </w:pPr>
            <w:r w:rsidRPr="00421E01">
              <w:t>23,05</w:t>
            </w:r>
          </w:p>
        </w:tc>
        <w:tc>
          <w:tcPr>
            <w:tcW w:w="1134" w:type="dxa"/>
            <w:shd w:val="clear" w:color="auto" w:fill="auto"/>
            <w:noWrap/>
            <w:vAlign w:val="center"/>
          </w:tcPr>
          <w:p w14:paraId="36ACE3F8" w14:textId="46E475B2" w:rsidR="004D0857" w:rsidRDefault="004D0857" w:rsidP="004D0857">
            <w:pPr>
              <w:pStyle w:val="afffffff1"/>
              <w:rPr>
                <w:color w:val="000000"/>
              </w:rPr>
            </w:pPr>
            <w:r w:rsidRPr="00EC528F">
              <w:t>144,780</w:t>
            </w:r>
          </w:p>
        </w:tc>
        <w:tc>
          <w:tcPr>
            <w:tcW w:w="1275" w:type="dxa"/>
            <w:shd w:val="clear" w:color="auto" w:fill="auto"/>
            <w:noWrap/>
            <w:vAlign w:val="center"/>
          </w:tcPr>
          <w:p w14:paraId="21B26342" w14:textId="7A87D861" w:rsidR="004D0857" w:rsidRDefault="004D0857" w:rsidP="004D0857">
            <w:pPr>
              <w:pStyle w:val="afffffff1"/>
              <w:rPr>
                <w:color w:val="000000"/>
              </w:rPr>
            </w:pPr>
            <w:r w:rsidRPr="00713917">
              <w:t>695,2</w:t>
            </w:r>
          </w:p>
        </w:tc>
        <w:tc>
          <w:tcPr>
            <w:tcW w:w="1276" w:type="dxa"/>
            <w:shd w:val="clear" w:color="auto" w:fill="auto"/>
            <w:noWrap/>
            <w:vAlign w:val="center"/>
          </w:tcPr>
          <w:p w14:paraId="53969D5D" w14:textId="746A02DD" w:rsidR="004D0857" w:rsidRDefault="004D0857" w:rsidP="004D0857">
            <w:pPr>
              <w:pStyle w:val="afffffff1"/>
              <w:rPr>
                <w:color w:val="000000"/>
                <w:lang w:eastAsia="ru-RU"/>
              </w:rPr>
            </w:pPr>
            <w:r w:rsidRPr="001B7D32">
              <w:t>132,390</w:t>
            </w:r>
          </w:p>
        </w:tc>
        <w:tc>
          <w:tcPr>
            <w:tcW w:w="1041" w:type="dxa"/>
            <w:shd w:val="clear" w:color="auto" w:fill="auto"/>
            <w:noWrap/>
            <w:vAlign w:val="center"/>
          </w:tcPr>
          <w:p w14:paraId="541FD013" w14:textId="616DAA01" w:rsidR="004D0857" w:rsidRDefault="004D0857" w:rsidP="004D0857">
            <w:pPr>
              <w:pStyle w:val="afffffff1"/>
              <w:rPr>
                <w:color w:val="000000"/>
                <w:lang w:eastAsia="ru-RU"/>
              </w:rPr>
            </w:pPr>
            <w:r w:rsidRPr="009A1B64">
              <w:t>173,342</w:t>
            </w:r>
          </w:p>
        </w:tc>
      </w:tr>
      <w:tr w:rsidR="004D0857" w:rsidRPr="00C333CF" w14:paraId="4B4EE6CC" w14:textId="77777777" w:rsidTr="004D0857">
        <w:trPr>
          <w:cantSplit/>
          <w:trHeight w:val="255"/>
        </w:trPr>
        <w:tc>
          <w:tcPr>
            <w:tcW w:w="534" w:type="dxa"/>
            <w:vAlign w:val="center"/>
          </w:tcPr>
          <w:p w14:paraId="3A842D5B" w14:textId="4D416ADB" w:rsidR="004D0857" w:rsidRPr="00557177" w:rsidRDefault="004D0857" w:rsidP="004D0857">
            <w:pPr>
              <w:pStyle w:val="afffffff1"/>
            </w:pPr>
            <w:r>
              <w:t>7</w:t>
            </w:r>
          </w:p>
        </w:tc>
        <w:tc>
          <w:tcPr>
            <w:tcW w:w="3147" w:type="dxa"/>
            <w:shd w:val="clear" w:color="auto" w:fill="auto"/>
            <w:noWrap/>
            <w:vAlign w:val="center"/>
          </w:tcPr>
          <w:p w14:paraId="7BCCD059" w14:textId="6E44A8C3" w:rsidR="004D0857" w:rsidRPr="0059234E" w:rsidRDefault="004D0857" w:rsidP="004D0857">
            <w:pPr>
              <w:pStyle w:val="afffffff1"/>
              <w:rPr>
                <w:lang w:eastAsia="ru-RU"/>
              </w:rPr>
            </w:pPr>
            <w:r w:rsidRPr="002563DF">
              <w:t>БМК-7</w:t>
            </w:r>
          </w:p>
        </w:tc>
        <w:tc>
          <w:tcPr>
            <w:tcW w:w="1276" w:type="dxa"/>
            <w:shd w:val="clear" w:color="auto" w:fill="auto"/>
            <w:noWrap/>
            <w:vAlign w:val="center"/>
          </w:tcPr>
          <w:p w14:paraId="7B61F3CB" w14:textId="5885589C" w:rsidR="004D0857" w:rsidRDefault="004D0857" w:rsidP="004D0857">
            <w:pPr>
              <w:pStyle w:val="afffffff1"/>
              <w:rPr>
                <w:color w:val="000000"/>
              </w:rPr>
            </w:pPr>
            <w:r>
              <w:rPr>
                <w:rFonts w:cs="Segoe UI"/>
                <w:szCs w:val="22"/>
              </w:rPr>
              <w:t>7,980</w:t>
            </w:r>
          </w:p>
        </w:tc>
        <w:tc>
          <w:tcPr>
            <w:tcW w:w="1134" w:type="dxa"/>
            <w:shd w:val="clear" w:color="auto" w:fill="auto"/>
            <w:noWrap/>
            <w:vAlign w:val="center"/>
          </w:tcPr>
          <w:p w14:paraId="77D2B08C" w14:textId="6F4E64A3" w:rsidR="004D0857" w:rsidRDefault="004D0857" w:rsidP="004D0857">
            <w:pPr>
              <w:pStyle w:val="afffffff1"/>
              <w:rPr>
                <w:color w:val="000000"/>
              </w:rPr>
            </w:pPr>
            <w:r>
              <w:rPr>
                <w:rFonts w:cs="Segoe UI"/>
                <w:szCs w:val="22"/>
              </w:rPr>
              <w:t>7,980</w:t>
            </w:r>
          </w:p>
        </w:tc>
        <w:tc>
          <w:tcPr>
            <w:tcW w:w="1134" w:type="dxa"/>
            <w:shd w:val="clear" w:color="auto" w:fill="auto"/>
            <w:noWrap/>
            <w:vAlign w:val="center"/>
          </w:tcPr>
          <w:p w14:paraId="68CBEA29" w14:textId="020C45A8" w:rsidR="004D0857" w:rsidRDefault="004D0857" w:rsidP="004D0857">
            <w:pPr>
              <w:pStyle w:val="afffffff1"/>
              <w:rPr>
                <w:color w:val="000000"/>
              </w:rPr>
            </w:pPr>
            <w:r w:rsidRPr="0029260D">
              <w:t>5,545</w:t>
            </w:r>
          </w:p>
        </w:tc>
        <w:tc>
          <w:tcPr>
            <w:tcW w:w="1559" w:type="dxa"/>
            <w:shd w:val="clear" w:color="auto" w:fill="auto"/>
            <w:noWrap/>
            <w:vAlign w:val="center"/>
          </w:tcPr>
          <w:p w14:paraId="71E3181C" w14:textId="5F4232DA"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3020D59F" w14:textId="54BAE6AA" w:rsidR="004D0857" w:rsidRDefault="004D0857" w:rsidP="004D0857">
            <w:pPr>
              <w:pStyle w:val="afffffff1"/>
              <w:rPr>
                <w:color w:val="000000"/>
                <w:lang w:eastAsia="ru-RU"/>
              </w:rPr>
            </w:pPr>
            <w:r w:rsidRPr="00204A13">
              <w:t>16287,85</w:t>
            </w:r>
          </w:p>
        </w:tc>
        <w:tc>
          <w:tcPr>
            <w:tcW w:w="1134" w:type="dxa"/>
            <w:shd w:val="clear" w:color="auto" w:fill="auto"/>
            <w:noWrap/>
            <w:vAlign w:val="center"/>
          </w:tcPr>
          <w:p w14:paraId="76AFFA84" w14:textId="6C15889B" w:rsidR="004D0857" w:rsidRDefault="004D0857" w:rsidP="004D0857">
            <w:pPr>
              <w:pStyle w:val="afffffff1"/>
              <w:rPr>
                <w:color w:val="000000"/>
              </w:rPr>
            </w:pPr>
            <w:r w:rsidRPr="00421E01">
              <w:t>254,65</w:t>
            </w:r>
          </w:p>
        </w:tc>
        <w:tc>
          <w:tcPr>
            <w:tcW w:w="1134" w:type="dxa"/>
            <w:shd w:val="clear" w:color="auto" w:fill="auto"/>
            <w:noWrap/>
            <w:vAlign w:val="center"/>
          </w:tcPr>
          <w:p w14:paraId="582A9E46" w14:textId="4583F73E" w:rsidR="004D0857" w:rsidRDefault="004D0857" w:rsidP="004D0857">
            <w:pPr>
              <w:pStyle w:val="afffffff1"/>
              <w:rPr>
                <w:color w:val="000000"/>
              </w:rPr>
            </w:pPr>
            <w:r w:rsidRPr="00EC528F">
              <w:t>3116,240</w:t>
            </w:r>
          </w:p>
        </w:tc>
        <w:tc>
          <w:tcPr>
            <w:tcW w:w="1275" w:type="dxa"/>
            <w:shd w:val="clear" w:color="auto" w:fill="auto"/>
            <w:noWrap/>
            <w:vAlign w:val="center"/>
          </w:tcPr>
          <w:p w14:paraId="7606DB3D" w14:textId="4884E9C3" w:rsidR="004D0857" w:rsidRDefault="004D0857" w:rsidP="004D0857">
            <w:pPr>
              <w:pStyle w:val="afffffff1"/>
              <w:rPr>
                <w:color w:val="000000"/>
              </w:rPr>
            </w:pPr>
            <w:r w:rsidRPr="00713917">
              <w:t>12917,0</w:t>
            </w:r>
          </w:p>
        </w:tc>
        <w:tc>
          <w:tcPr>
            <w:tcW w:w="1276" w:type="dxa"/>
            <w:shd w:val="clear" w:color="auto" w:fill="auto"/>
            <w:noWrap/>
            <w:vAlign w:val="center"/>
          </w:tcPr>
          <w:p w14:paraId="00159E03" w14:textId="21FCC130" w:rsidR="004D0857" w:rsidRDefault="004D0857" w:rsidP="004D0857">
            <w:pPr>
              <w:pStyle w:val="afffffff1"/>
              <w:rPr>
                <w:color w:val="000000"/>
                <w:lang w:eastAsia="ru-RU"/>
              </w:rPr>
            </w:pPr>
            <w:r w:rsidRPr="001B7D32">
              <w:t>2217,220</w:t>
            </w:r>
          </w:p>
        </w:tc>
        <w:tc>
          <w:tcPr>
            <w:tcW w:w="1041" w:type="dxa"/>
            <w:shd w:val="clear" w:color="auto" w:fill="auto"/>
            <w:noWrap/>
            <w:vAlign w:val="center"/>
          </w:tcPr>
          <w:p w14:paraId="585B8D77" w14:textId="471FC6B3" w:rsidR="004D0857" w:rsidRDefault="004D0857" w:rsidP="004D0857">
            <w:pPr>
              <w:pStyle w:val="afffffff1"/>
              <w:rPr>
                <w:color w:val="000000"/>
                <w:lang w:eastAsia="ru-RU"/>
              </w:rPr>
            </w:pPr>
            <w:r w:rsidRPr="009A1B64">
              <w:t>153,824</w:t>
            </w:r>
          </w:p>
        </w:tc>
      </w:tr>
      <w:tr w:rsidR="004D0857" w:rsidRPr="00C333CF" w14:paraId="4D932E79" w14:textId="77777777" w:rsidTr="004D0857">
        <w:trPr>
          <w:cantSplit/>
          <w:trHeight w:val="255"/>
        </w:trPr>
        <w:tc>
          <w:tcPr>
            <w:tcW w:w="534" w:type="dxa"/>
            <w:vAlign w:val="center"/>
          </w:tcPr>
          <w:p w14:paraId="7AD87763" w14:textId="61AD3198" w:rsidR="004D0857" w:rsidRPr="00557177" w:rsidRDefault="004D0857" w:rsidP="004D0857">
            <w:pPr>
              <w:pStyle w:val="afffffff1"/>
            </w:pPr>
            <w:r>
              <w:t>8</w:t>
            </w:r>
          </w:p>
        </w:tc>
        <w:tc>
          <w:tcPr>
            <w:tcW w:w="3147" w:type="dxa"/>
            <w:shd w:val="clear" w:color="auto" w:fill="auto"/>
            <w:noWrap/>
            <w:vAlign w:val="center"/>
          </w:tcPr>
          <w:p w14:paraId="5D690181" w14:textId="5B0B325B" w:rsidR="004D0857" w:rsidRPr="0059234E" w:rsidRDefault="004D0857" w:rsidP="004D0857">
            <w:pPr>
              <w:pStyle w:val="afffffff1"/>
              <w:rPr>
                <w:lang w:eastAsia="ru-RU"/>
              </w:rPr>
            </w:pPr>
            <w:r w:rsidRPr="002563DF">
              <w:t>БМК-8</w:t>
            </w:r>
          </w:p>
        </w:tc>
        <w:tc>
          <w:tcPr>
            <w:tcW w:w="1276" w:type="dxa"/>
            <w:shd w:val="clear" w:color="auto" w:fill="auto"/>
            <w:noWrap/>
            <w:vAlign w:val="center"/>
          </w:tcPr>
          <w:p w14:paraId="206BAB79" w14:textId="0EA54BFD" w:rsidR="004D0857" w:rsidRDefault="004D0857" w:rsidP="004D0857">
            <w:pPr>
              <w:pStyle w:val="afffffff1"/>
              <w:rPr>
                <w:color w:val="000000"/>
              </w:rPr>
            </w:pPr>
            <w:r>
              <w:rPr>
                <w:rFonts w:cs="Segoe UI"/>
                <w:szCs w:val="22"/>
              </w:rPr>
              <w:t>2,795</w:t>
            </w:r>
          </w:p>
        </w:tc>
        <w:tc>
          <w:tcPr>
            <w:tcW w:w="1134" w:type="dxa"/>
            <w:shd w:val="clear" w:color="auto" w:fill="auto"/>
            <w:noWrap/>
            <w:vAlign w:val="center"/>
          </w:tcPr>
          <w:p w14:paraId="5D9E133A" w14:textId="2D77B6DB" w:rsidR="004D0857" w:rsidRDefault="004D0857" w:rsidP="004D0857">
            <w:pPr>
              <w:pStyle w:val="afffffff1"/>
              <w:rPr>
                <w:color w:val="000000"/>
              </w:rPr>
            </w:pPr>
            <w:r>
              <w:rPr>
                <w:rFonts w:cs="Segoe UI"/>
                <w:szCs w:val="22"/>
              </w:rPr>
              <w:t>2,795</w:t>
            </w:r>
          </w:p>
        </w:tc>
        <w:tc>
          <w:tcPr>
            <w:tcW w:w="1134" w:type="dxa"/>
            <w:shd w:val="clear" w:color="auto" w:fill="auto"/>
            <w:noWrap/>
            <w:vAlign w:val="center"/>
          </w:tcPr>
          <w:p w14:paraId="145482D9" w14:textId="2BD8DDF4" w:rsidR="004D0857" w:rsidRDefault="004D0857" w:rsidP="004D0857">
            <w:pPr>
              <w:pStyle w:val="afffffff1"/>
              <w:rPr>
                <w:color w:val="000000"/>
              </w:rPr>
            </w:pPr>
            <w:r w:rsidRPr="0029260D">
              <w:t>1,939</w:t>
            </w:r>
          </w:p>
        </w:tc>
        <w:tc>
          <w:tcPr>
            <w:tcW w:w="1559" w:type="dxa"/>
            <w:shd w:val="clear" w:color="auto" w:fill="auto"/>
            <w:noWrap/>
            <w:vAlign w:val="center"/>
          </w:tcPr>
          <w:p w14:paraId="092C6C18" w14:textId="09A5C5D1"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083B7D1C" w14:textId="212FF77A" w:rsidR="004D0857" w:rsidRDefault="004D0857" w:rsidP="004D0857">
            <w:pPr>
              <w:pStyle w:val="afffffff1"/>
              <w:rPr>
                <w:color w:val="000000"/>
                <w:lang w:eastAsia="ru-RU"/>
              </w:rPr>
            </w:pPr>
            <w:r w:rsidRPr="00204A13">
              <w:t>3894,43</w:t>
            </w:r>
          </w:p>
        </w:tc>
        <w:tc>
          <w:tcPr>
            <w:tcW w:w="1134" w:type="dxa"/>
            <w:shd w:val="clear" w:color="auto" w:fill="auto"/>
            <w:noWrap/>
            <w:vAlign w:val="center"/>
          </w:tcPr>
          <w:p w14:paraId="6D3B4AF9" w14:textId="11269F24" w:rsidR="004D0857" w:rsidRDefault="004D0857" w:rsidP="004D0857">
            <w:pPr>
              <w:pStyle w:val="afffffff1"/>
              <w:rPr>
                <w:color w:val="000000"/>
              </w:rPr>
            </w:pPr>
            <w:r w:rsidRPr="00421E01">
              <w:t>71,89</w:t>
            </w:r>
          </w:p>
        </w:tc>
        <w:tc>
          <w:tcPr>
            <w:tcW w:w="1134" w:type="dxa"/>
            <w:shd w:val="clear" w:color="auto" w:fill="auto"/>
            <w:noWrap/>
            <w:vAlign w:val="center"/>
          </w:tcPr>
          <w:p w14:paraId="16B82E51" w14:textId="72B0ED99" w:rsidR="004D0857" w:rsidRDefault="004D0857" w:rsidP="004D0857">
            <w:pPr>
              <w:pStyle w:val="afffffff1"/>
              <w:rPr>
                <w:color w:val="000000"/>
              </w:rPr>
            </w:pPr>
            <w:r w:rsidRPr="00EC528F">
              <w:t>644,310</w:t>
            </w:r>
          </w:p>
        </w:tc>
        <w:tc>
          <w:tcPr>
            <w:tcW w:w="1275" w:type="dxa"/>
            <w:shd w:val="clear" w:color="auto" w:fill="auto"/>
            <w:noWrap/>
            <w:vAlign w:val="center"/>
          </w:tcPr>
          <w:p w14:paraId="32D596A5" w14:textId="2E08C6AA" w:rsidR="004D0857" w:rsidRDefault="004D0857" w:rsidP="004D0857">
            <w:pPr>
              <w:pStyle w:val="afffffff1"/>
              <w:rPr>
                <w:color w:val="000000"/>
              </w:rPr>
            </w:pPr>
            <w:r w:rsidRPr="00713917">
              <w:t>3178,2</w:t>
            </w:r>
          </w:p>
        </w:tc>
        <w:tc>
          <w:tcPr>
            <w:tcW w:w="1276" w:type="dxa"/>
            <w:shd w:val="clear" w:color="auto" w:fill="auto"/>
            <w:noWrap/>
            <w:vAlign w:val="center"/>
          </w:tcPr>
          <w:p w14:paraId="4700FAC7" w14:textId="788C0D4D" w:rsidR="004D0857" w:rsidRDefault="004D0857" w:rsidP="004D0857">
            <w:pPr>
              <w:pStyle w:val="afffffff1"/>
              <w:rPr>
                <w:color w:val="000000"/>
                <w:lang w:eastAsia="ru-RU"/>
              </w:rPr>
            </w:pPr>
            <w:r w:rsidRPr="001B7D32">
              <w:t>517,660</w:t>
            </w:r>
          </w:p>
        </w:tc>
        <w:tc>
          <w:tcPr>
            <w:tcW w:w="1041" w:type="dxa"/>
            <w:shd w:val="clear" w:color="auto" w:fill="auto"/>
            <w:noWrap/>
            <w:vAlign w:val="center"/>
          </w:tcPr>
          <w:p w14:paraId="0BA17F09" w14:textId="29168ECE" w:rsidR="004D0857" w:rsidRDefault="004D0857" w:rsidP="004D0857">
            <w:pPr>
              <w:pStyle w:val="afffffff1"/>
              <w:rPr>
                <w:color w:val="000000"/>
                <w:lang w:eastAsia="ru-RU"/>
              </w:rPr>
            </w:pPr>
            <w:r w:rsidRPr="009A1B64">
              <w:t>150,203</w:t>
            </w:r>
          </w:p>
        </w:tc>
      </w:tr>
      <w:tr w:rsidR="004D0857" w:rsidRPr="00C333CF" w14:paraId="04C152F0" w14:textId="77777777" w:rsidTr="004D0857">
        <w:trPr>
          <w:cantSplit/>
          <w:trHeight w:val="255"/>
        </w:trPr>
        <w:tc>
          <w:tcPr>
            <w:tcW w:w="534" w:type="dxa"/>
            <w:vAlign w:val="center"/>
          </w:tcPr>
          <w:p w14:paraId="378F5C03" w14:textId="4C546C7C" w:rsidR="004D0857" w:rsidRPr="00557177" w:rsidRDefault="004D0857" w:rsidP="004D0857">
            <w:pPr>
              <w:pStyle w:val="afffffff1"/>
            </w:pPr>
            <w:r>
              <w:t>9</w:t>
            </w:r>
          </w:p>
        </w:tc>
        <w:tc>
          <w:tcPr>
            <w:tcW w:w="3147" w:type="dxa"/>
            <w:shd w:val="clear" w:color="auto" w:fill="auto"/>
            <w:noWrap/>
            <w:vAlign w:val="center"/>
          </w:tcPr>
          <w:p w14:paraId="11C9C0F3" w14:textId="5797AE17" w:rsidR="004D0857" w:rsidRPr="0059234E" w:rsidRDefault="004D0857" w:rsidP="004D0857">
            <w:pPr>
              <w:pStyle w:val="afffffff1"/>
              <w:rPr>
                <w:lang w:eastAsia="ru-RU"/>
              </w:rPr>
            </w:pPr>
            <w:r w:rsidRPr="002563DF">
              <w:t>БМК-9</w:t>
            </w:r>
          </w:p>
        </w:tc>
        <w:tc>
          <w:tcPr>
            <w:tcW w:w="1276" w:type="dxa"/>
            <w:shd w:val="clear" w:color="auto" w:fill="auto"/>
            <w:noWrap/>
            <w:vAlign w:val="center"/>
          </w:tcPr>
          <w:p w14:paraId="03FBE64D" w14:textId="7660F14A" w:rsidR="004D0857" w:rsidRDefault="004D0857" w:rsidP="004D0857">
            <w:pPr>
              <w:pStyle w:val="afffffff1"/>
              <w:rPr>
                <w:color w:val="000000"/>
              </w:rPr>
            </w:pPr>
            <w:r>
              <w:rPr>
                <w:rFonts w:cs="Segoe UI"/>
                <w:szCs w:val="22"/>
              </w:rPr>
              <w:t>7,980</w:t>
            </w:r>
          </w:p>
        </w:tc>
        <w:tc>
          <w:tcPr>
            <w:tcW w:w="1134" w:type="dxa"/>
            <w:shd w:val="clear" w:color="auto" w:fill="auto"/>
            <w:noWrap/>
            <w:vAlign w:val="center"/>
          </w:tcPr>
          <w:p w14:paraId="71BEB80A" w14:textId="64AEA9ED" w:rsidR="004D0857" w:rsidRDefault="004D0857" w:rsidP="004D0857">
            <w:pPr>
              <w:pStyle w:val="afffffff1"/>
              <w:rPr>
                <w:color w:val="000000"/>
              </w:rPr>
            </w:pPr>
            <w:r>
              <w:rPr>
                <w:rFonts w:cs="Segoe UI"/>
                <w:szCs w:val="22"/>
              </w:rPr>
              <w:t>7,980</w:t>
            </w:r>
          </w:p>
        </w:tc>
        <w:tc>
          <w:tcPr>
            <w:tcW w:w="1134" w:type="dxa"/>
            <w:shd w:val="clear" w:color="auto" w:fill="auto"/>
            <w:noWrap/>
            <w:vAlign w:val="center"/>
          </w:tcPr>
          <w:p w14:paraId="3CA74DF2" w14:textId="39C79BA8" w:rsidR="004D0857" w:rsidRDefault="004D0857" w:rsidP="004D0857">
            <w:pPr>
              <w:pStyle w:val="afffffff1"/>
              <w:rPr>
                <w:color w:val="000000"/>
              </w:rPr>
            </w:pPr>
            <w:r w:rsidRPr="0029260D">
              <w:t>5,615</w:t>
            </w:r>
          </w:p>
        </w:tc>
        <w:tc>
          <w:tcPr>
            <w:tcW w:w="1559" w:type="dxa"/>
            <w:shd w:val="clear" w:color="auto" w:fill="auto"/>
            <w:noWrap/>
            <w:vAlign w:val="center"/>
          </w:tcPr>
          <w:p w14:paraId="79660F8F" w14:textId="37A296A1"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B6FC833" w14:textId="4835D67E" w:rsidR="004D0857" w:rsidRDefault="004D0857" w:rsidP="004D0857">
            <w:pPr>
              <w:pStyle w:val="afffffff1"/>
              <w:rPr>
                <w:color w:val="000000"/>
                <w:lang w:eastAsia="ru-RU"/>
              </w:rPr>
            </w:pPr>
            <w:r w:rsidRPr="00204A13">
              <w:t>11985,42</w:t>
            </w:r>
          </w:p>
        </w:tc>
        <w:tc>
          <w:tcPr>
            <w:tcW w:w="1134" w:type="dxa"/>
            <w:shd w:val="clear" w:color="auto" w:fill="auto"/>
            <w:noWrap/>
            <w:vAlign w:val="center"/>
          </w:tcPr>
          <w:p w14:paraId="6A60320E" w14:textId="11B3F33C" w:rsidR="004D0857" w:rsidRDefault="004D0857" w:rsidP="004D0857">
            <w:pPr>
              <w:pStyle w:val="afffffff1"/>
              <w:rPr>
                <w:color w:val="000000"/>
              </w:rPr>
            </w:pPr>
            <w:r w:rsidRPr="00421E01">
              <w:t>208,92</w:t>
            </w:r>
          </w:p>
        </w:tc>
        <w:tc>
          <w:tcPr>
            <w:tcW w:w="1134" w:type="dxa"/>
            <w:shd w:val="clear" w:color="auto" w:fill="auto"/>
            <w:noWrap/>
            <w:vAlign w:val="center"/>
          </w:tcPr>
          <w:p w14:paraId="076D21A6" w14:textId="0897EBE4" w:rsidR="004D0857" w:rsidRDefault="004D0857" w:rsidP="004D0857">
            <w:pPr>
              <w:pStyle w:val="afffffff1"/>
              <w:rPr>
                <w:color w:val="000000"/>
              </w:rPr>
            </w:pPr>
            <w:r w:rsidRPr="00EC528F">
              <w:t>2061,780</w:t>
            </w:r>
          </w:p>
        </w:tc>
        <w:tc>
          <w:tcPr>
            <w:tcW w:w="1275" w:type="dxa"/>
            <w:shd w:val="clear" w:color="auto" w:fill="auto"/>
            <w:noWrap/>
            <w:vAlign w:val="center"/>
          </w:tcPr>
          <w:p w14:paraId="00B099A0" w14:textId="21BA4605" w:rsidR="004D0857" w:rsidRDefault="004D0857" w:rsidP="004D0857">
            <w:pPr>
              <w:pStyle w:val="afffffff1"/>
              <w:rPr>
                <w:color w:val="000000"/>
              </w:rPr>
            </w:pPr>
            <w:r w:rsidRPr="00713917">
              <w:t>9714,7</w:t>
            </w:r>
          </w:p>
        </w:tc>
        <w:tc>
          <w:tcPr>
            <w:tcW w:w="1276" w:type="dxa"/>
            <w:shd w:val="clear" w:color="auto" w:fill="auto"/>
            <w:noWrap/>
            <w:vAlign w:val="center"/>
          </w:tcPr>
          <w:p w14:paraId="12024B12" w14:textId="2FE72C06" w:rsidR="004D0857" w:rsidRDefault="004D0857" w:rsidP="004D0857">
            <w:pPr>
              <w:pStyle w:val="afffffff1"/>
              <w:rPr>
                <w:color w:val="000000"/>
                <w:lang w:eastAsia="ru-RU"/>
              </w:rPr>
            </w:pPr>
            <w:r w:rsidRPr="001B7D32">
              <w:t>1587,280</w:t>
            </w:r>
          </w:p>
        </w:tc>
        <w:tc>
          <w:tcPr>
            <w:tcW w:w="1041" w:type="dxa"/>
            <w:shd w:val="clear" w:color="auto" w:fill="auto"/>
            <w:noWrap/>
            <w:vAlign w:val="center"/>
          </w:tcPr>
          <w:p w14:paraId="7D06B100" w14:textId="61713D24" w:rsidR="004D0857" w:rsidRDefault="004D0857" w:rsidP="004D0857">
            <w:pPr>
              <w:pStyle w:val="afffffff1"/>
              <w:rPr>
                <w:color w:val="000000"/>
                <w:lang w:eastAsia="ru-RU"/>
              </w:rPr>
            </w:pPr>
            <w:r w:rsidRPr="009A1B64">
              <w:t>149,651</w:t>
            </w:r>
          </w:p>
        </w:tc>
      </w:tr>
      <w:tr w:rsidR="004D0857" w:rsidRPr="00C333CF" w14:paraId="2C0B79DB" w14:textId="77777777" w:rsidTr="004D0857">
        <w:trPr>
          <w:cantSplit/>
          <w:trHeight w:val="255"/>
        </w:trPr>
        <w:tc>
          <w:tcPr>
            <w:tcW w:w="534" w:type="dxa"/>
            <w:vAlign w:val="center"/>
          </w:tcPr>
          <w:p w14:paraId="2B61398C" w14:textId="75CA59F2" w:rsidR="004D0857" w:rsidRPr="00557177" w:rsidRDefault="004D0857" w:rsidP="004D0857">
            <w:pPr>
              <w:pStyle w:val="afffffff1"/>
            </w:pPr>
            <w:r>
              <w:t>10</w:t>
            </w:r>
          </w:p>
        </w:tc>
        <w:tc>
          <w:tcPr>
            <w:tcW w:w="3147" w:type="dxa"/>
            <w:shd w:val="clear" w:color="auto" w:fill="auto"/>
            <w:noWrap/>
            <w:vAlign w:val="center"/>
          </w:tcPr>
          <w:p w14:paraId="4BE9679B" w14:textId="689D898C" w:rsidR="004D0857" w:rsidRPr="0059234E" w:rsidRDefault="004D0857" w:rsidP="004D0857">
            <w:pPr>
              <w:pStyle w:val="afffffff1"/>
              <w:rPr>
                <w:lang w:eastAsia="ru-RU"/>
              </w:rPr>
            </w:pPr>
            <w:r w:rsidRPr="00D820EB">
              <w:t>Котельная с. Карманово, ул. Набережная</w:t>
            </w:r>
            <w:r>
              <w:t>, 18</w:t>
            </w:r>
          </w:p>
        </w:tc>
        <w:tc>
          <w:tcPr>
            <w:tcW w:w="1276" w:type="dxa"/>
            <w:shd w:val="clear" w:color="auto" w:fill="auto"/>
            <w:noWrap/>
            <w:vAlign w:val="center"/>
          </w:tcPr>
          <w:p w14:paraId="5438848B" w14:textId="00158F8F" w:rsidR="004D0857" w:rsidRDefault="004D0857" w:rsidP="004D0857">
            <w:pPr>
              <w:pStyle w:val="afffffff1"/>
              <w:rPr>
                <w:color w:val="000000"/>
              </w:rPr>
            </w:pPr>
            <w:r>
              <w:rPr>
                <w:rFonts w:cs="Segoe UI"/>
                <w:szCs w:val="22"/>
              </w:rPr>
              <w:t>0,130</w:t>
            </w:r>
          </w:p>
        </w:tc>
        <w:tc>
          <w:tcPr>
            <w:tcW w:w="1134" w:type="dxa"/>
            <w:shd w:val="clear" w:color="auto" w:fill="auto"/>
            <w:noWrap/>
            <w:vAlign w:val="center"/>
          </w:tcPr>
          <w:p w14:paraId="17419D2B" w14:textId="1BB9D60C" w:rsidR="004D0857" w:rsidRDefault="004D0857" w:rsidP="004D0857">
            <w:pPr>
              <w:pStyle w:val="afffffff1"/>
              <w:rPr>
                <w:color w:val="000000"/>
              </w:rPr>
            </w:pPr>
            <w:r>
              <w:rPr>
                <w:rFonts w:cs="Segoe UI"/>
                <w:szCs w:val="22"/>
              </w:rPr>
              <w:t>0,130</w:t>
            </w:r>
          </w:p>
        </w:tc>
        <w:tc>
          <w:tcPr>
            <w:tcW w:w="1134" w:type="dxa"/>
            <w:shd w:val="clear" w:color="auto" w:fill="auto"/>
            <w:noWrap/>
            <w:vAlign w:val="center"/>
          </w:tcPr>
          <w:p w14:paraId="4B3737D6" w14:textId="39AB477C" w:rsidR="004D0857" w:rsidRDefault="004D0857" w:rsidP="004D0857">
            <w:pPr>
              <w:pStyle w:val="afffffff1"/>
              <w:rPr>
                <w:color w:val="000000"/>
              </w:rPr>
            </w:pPr>
            <w:r w:rsidRPr="0029260D">
              <w:t>0,108</w:t>
            </w:r>
          </w:p>
        </w:tc>
        <w:tc>
          <w:tcPr>
            <w:tcW w:w="1559" w:type="dxa"/>
            <w:shd w:val="clear" w:color="auto" w:fill="auto"/>
            <w:noWrap/>
            <w:vAlign w:val="center"/>
          </w:tcPr>
          <w:p w14:paraId="2065F5F2" w14:textId="73795EB3"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0298F94B" w14:textId="54726B13" w:rsidR="004D0857" w:rsidRDefault="004D0857" w:rsidP="004D0857">
            <w:pPr>
              <w:pStyle w:val="afffffff1"/>
              <w:rPr>
                <w:color w:val="000000"/>
                <w:lang w:eastAsia="ru-RU"/>
              </w:rPr>
            </w:pPr>
            <w:r w:rsidRPr="00204A13">
              <w:t>225,10</w:t>
            </w:r>
          </w:p>
        </w:tc>
        <w:tc>
          <w:tcPr>
            <w:tcW w:w="1134" w:type="dxa"/>
            <w:shd w:val="clear" w:color="auto" w:fill="auto"/>
            <w:noWrap/>
            <w:vAlign w:val="center"/>
          </w:tcPr>
          <w:p w14:paraId="41A06473" w14:textId="3F86FF64" w:rsidR="004D0857" w:rsidRDefault="004D0857" w:rsidP="004D0857">
            <w:pPr>
              <w:pStyle w:val="afffffff1"/>
              <w:rPr>
                <w:color w:val="000000"/>
              </w:rPr>
            </w:pPr>
            <w:r w:rsidRPr="00421E01">
              <w:t>2,40</w:t>
            </w:r>
          </w:p>
        </w:tc>
        <w:tc>
          <w:tcPr>
            <w:tcW w:w="1134" w:type="dxa"/>
            <w:shd w:val="clear" w:color="auto" w:fill="auto"/>
            <w:noWrap/>
            <w:vAlign w:val="center"/>
          </w:tcPr>
          <w:p w14:paraId="413A5E14" w14:textId="47412D1F" w:rsidR="004D0857" w:rsidRDefault="004D0857" w:rsidP="004D0857">
            <w:pPr>
              <w:pStyle w:val="afffffff1"/>
              <w:rPr>
                <w:color w:val="000000"/>
              </w:rPr>
            </w:pPr>
            <w:r w:rsidRPr="00EC528F">
              <w:t>2,000</w:t>
            </w:r>
          </w:p>
        </w:tc>
        <w:tc>
          <w:tcPr>
            <w:tcW w:w="1275" w:type="dxa"/>
            <w:shd w:val="clear" w:color="auto" w:fill="auto"/>
            <w:noWrap/>
            <w:vAlign w:val="center"/>
          </w:tcPr>
          <w:p w14:paraId="77380EFD" w14:textId="021CF4A1" w:rsidR="004D0857" w:rsidRDefault="004D0857" w:rsidP="004D0857">
            <w:pPr>
              <w:pStyle w:val="afffffff1"/>
              <w:rPr>
                <w:color w:val="000000"/>
              </w:rPr>
            </w:pPr>
            <w:r w:rsidRPr="00713917">
              <w:t>220,7</w:t>
            </w:r>
          </w:p>
        </w:tc>
        <w:tc>
          <w:tcPr>
            <w:tcW w:w="1276" w:type="dxa"/>
            <w:shd w:val="clear" w:color="auto" w:fill="auto"/>
            <w:noWrap/>
            <w:vAlign w:val="center"/>
          </w:tcPr>
          <w:p w14:paraId="3CA3E510" w14:textId="5290AF21" w:rsidR="004D0857" w:rsidRDefault="004D0857" w:rsidP="004D0857">
            <w:pPr>
              <w:pStyle w:val="afffffff1"/>
              <w:rPr>
                <w:color w:val="000000"/>
                <w:lang w:eastAsia="ru-RU"/>
              </w:rPr>
            </w:pPr>
            <w:r w:rsidRPr="001B7D32">
              <w:t>30,810</w:t>
            </w:r>
          </w:p>
        </w:tc>
        <w:tc>
          <w:tcPr>
            <w:tcW w:w="1041" w:type="dxa"/>
            <w:shd w:val="clear" w:color="auto" w:fill="auto"/>
            <w:noWrap/>
            <w:vAlign w:val="center"/>
          </w:tcPr>
          <w:p w14:paraId="7697790A" w14:textId="504372C8" w:rsidR="004D0857" w:rsidRDefault="004D0857" w:rsidP="004D0857">
            <w:pPr>
              <w:pStyle w:val="afffffff1"/>
              <w:rPr>
                <w:color w:val="000000"/>
                <w:lang w:eastAsia="ru-RU"/>
              </w:rPr>
            </w:pPr>
            <w:r w:rsidRPr="009A1B64">
              <w:t>154,666</w:t>
            </w:r>
          </w:p>
        </w:tc>
      </w:tr>
      <w:tr w:rsidR="004D0857" w:rsidRPr="00C333CF" w14:paraId="5A97AF05" w14:textId="77777777" w:rsidTr="004D0857">
        <w:trPr>
          <w:cantSplit/>
          <w:trHeight w:val="255"/>
        </w:trPr>
        <w:tc>
          <w:tcPr>
            <w:tcW w:w="534" w:type="dxa"/>
            <w:vAlign w:val="center"/>
          </w:tcPr>
          <w:p w14:paraId="2F77B875" w14:textId="0FB88746" w:rsidR="004D0857" w:rsidRPr="00557177" w:rsidRDefault="004D0857" w:rsidP="004D0857">
            <w:pPr>
              <w:pStyle w:val="afffffff1"/>
            </w:pPr>
            <w:r>
              <w:t>11</w:t>
            </w:r>
          </w:p>
        </w:tc>
        <w:tc>
          <w:tcPr>
            <w:tcW w:w="3147" w:type="dxa"/>
            <w:shd w:val="clear" w:color="auto" w:fill="auto"/>
            <w:noWrap/>
            <w:vAlign w:val="center"/>
          </w:tcPr>
          <w:p w14:paraId="1EEC2FB5" w14:textId="70201AF6" w:rsidR="004D0857" w:rsidRPr="0059234E" w:rsidRDefault="004D0857" w:rsidP="004D0857">
            <w:pPr>
              <w:pStyle w:val="afffffff1"/>
              <w:rPr>
                <w:lang w:eastAsia="ru-RU"/>
              </w:rPr>
            </w:pPr>
            <w:r w:rsidRPr="002563DF">
              <w:t>Котельная пр. Первомайский, 1</w:t>
            </w:r>
          </w:p>
        </w:tc>
        <w:tc>
          <w:tcPr>
            <w:tcW w:w="1276" w:type="dxa"/>
            <w:shd w:val="clear" w:color="auto" w:fill="auto"/>
            <w:noWrap/>
            <w:vAlign w:val="center"/>
          </w:tcPr>
          <w:p w14:paraId="65EEE601" w14:textId="5631152C" w:rsidR="004D0857" w:rsidRDefault="004D0857" w:rsidP="004D0857">
            <w:pPr>
              <w:pStyle w:val="afffffff1"/>
              <w:rPr>
                <w:color w:val="000000"/>
              </w:rPr>
            </w:pPr>
            <w:r>
              <w:rPr>
                <w:rFonts w:cs="Segoe UI"/>
                <w:szCs w:val="22"/>
              </w:rPr>
              <w:t>0,308</w:t>
            </w:r>
          </w:p>
        </w:tc>
        <w:tc>
          <w:tcPr>
            <w:tcW w:w="1134" w:type="dxa"/>
            <w:shd w:val="clear" w:color="auto" w:fill="auto"/>
            <w:noWrap/>
            <w:vAlign w:val="center"/>
          </w:tcPr>
          <w:p w14:paraId="18FA977F" w14:textId="435541E2" w:rsidR="004D0857" w:rsidRDefault="004D0857" w:rsidP="004D0857">
            <w:pPr>
              <w:pStyle w:val="afffffff1"/>
              <w:rPr>
                <w:color w:val="000000"/>
              </w:rPr>
            </w:pPr>
            <w:r>
              <w:rPr>
                <w:rFonts w:cs="Segoe UI"/>
                <w:szCs w:val="22"/>
              </w:rPr>
              <w:t>0,308</w:t>
            </w:r>
          </w:p>
        </w:tc>
        <w:tc>
          <w:tcPr>
            <w:tcW w:w="1134" w:type="dxa"/>
            <w:shd w:val="clear" w:color="auto" w:fill="auto"/>
            <w:noWrap/>
            <w:vAlign w:val="center"/>
          </w:tcPr>
          <w:p w14:paraId="6092A286" w14:textId="7AE23683" w:rsidR="004D0857" w:rsidRDefault="004D0857" w:rsidP="004D0857">
            <w:pPr>
              <w:pStyle w:val="afffffff1"/>
              <w:rPr>
                <w:color w:val="000000"/>
              </w:rPr>
            </w:pPr>
            <w:r w:rsidRPr="0029260D">
              <w:t>0,300</w:t>
            </w:r>
          </w:p>
        </w:tc>
        <w:tc>
          <w:tcPr>
            <w:tcW w:w="1559" w:type="dxa"/>
            <w:shd w:val="clear" w:color="auto" w:fill="auto"/>
            <w:noWrap/>
            <w:vAlign w:val="center"/>
          </w:tcPr>
          <w:p w14:paraId="7471E224" w14:textId="1232EC6C"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4FFD7BC2" w14:textId="4482A6CC" w:rsidR="004D0857" w:rsidRDefault="004D0857" w:rsidP="004D0857">
            <w:pPr>
              <w:pStyle w:val="afffffff1"/>
              <w:rPr>
                <w:color w:val="000000"/>
                <w:lang w:eastAsia="ru-RU"/>
              </w:rPr>
            </w:pPr>
            <w:r w:rsidRPr="00204A13">
              <w:t>860,00</w:t>
            </w:r>
          </w:p>
        </w:tc>
        <w:tc>
          <w:tcPr>
            <w:tcW w:w="1134" w:type="dxa"/>
            <w:shd w:val="clear" w:color="auto" w:fill="auto"/>
            <w:noWrap/>
            <w:vAlign w:val="center"/>
          </w:tcPr>
          <w:p w14:paraId="4A81A4E8" w14:textId="39007AD1" w:rsidR="004D0857" w:rsidRDefault="004D0857" w:rsidP="004D0857">
            <w:pPr>
              <w:pStyle w:val="afffffff1"/>
              <w:rPr>
                <w:color w:val="000000"/>
              </w:rPr>
            </w:pPr>
            <w:r w:rsidRPr="00421E01">
              <w:t>0,00</w:t>
            </w:r>
          </w:p>
        </w:tc>
        <w:tc>
          <w:tcPr>
            <w:tcW w:w="1134" w:type="dxa"/>
            <w:shd w:val="clear" w:color="auto" w:fill="auto"/>
            <w:noWrap/>
            <w:vAlign w:val="center"/>
          </w:tcPr>
          <w:p w14:paraId="6AA0338B" w14:textId="2A6CC6F2" w:rsidR="004D0857" w:rsidRDefault="004D0857" w:rsidP="004D0857">
            <w:pPr>
              <w:pStyle w:val="afffffff1"/>
              <w:rPr>
                <w:color w:val="000000"/>
              </w:rPr>
            </w:pPr>
            <w:r w:rsidRPr="00EC528F">
              <w:t>11,000</w:t>
            </w:r>
          </w:p>
        </w:tc>
        <w:tc>
          <w:tcPr>
            <w:tcW w:w="1275" w:type="dxa"/>
            <w:shd w:val="clear" w:color="auto" w:fill="auto"/>
            <w:noWrap/>
            <w:vAlign w:val="center"/>
          </w:tcPr>
          <w:p w14:paraId="1EE63E7B" w14:textId="2BE16A8E" w:rsidR="004D0857" w:rsidRDefault="004D0857" w:rsidP="004D0857">
            <w:pPr>
              <w:pStyle w:val="afffffff1"/>
              <w:rPr>
                <w:color w:val="000000"/>
              </w:rPr>
            </w:pPr>
            <w:r w:rsidRPr="00713917">
              <w:t>849,0</w:t>
            </w:r>
          </w:p>
        </w:tc>
        <w:tc>
          <w:tcPr>
            <w:tcW w:w="1276" w:type="dxa"/>
            <w:shd w:val="clear" w:color="auto" w:fill="auto"/>
            <w:noWrap/>
            <w:vAlign w:val="center"/>
          </w:tcPr>
          <w:p w14:paraId="01F7A624" w14:textId="139B73BC" w:rsidR="004D0857" w:rsidRDefault="004D0857" w:rsidP="004D0857">
            <w:pPr>
              <w:pStyle w:val="afffffff1"/>
              <w:rPr>
                <w:color w:val="000000"/>
                <w:lang w:eastAsia="ru-RU"/>
              </w:rPr>
            </w:pPr>
            <w:r w:rsidRPr="001B7D32">
              <w:t>114,800</w:t>
            </w:r>
          </w:p>
        </w:tc>
        <w:tc>
          <w:tcPr>
            <w:tcW w:w="1041" w:type="dxa"/>
            <w:shd w:val="clear" w:color="auto" w:fill="auto"/>
            <w:noWrap/>
            <w:vAlign w:val="center"/>
          </w:tcPr>
          <w:p w14:paraId="14AD6210" w14:textId="4697414A" w:rsidR="004D0857" w:rsidRDefault="004D0857" w:rsidP="004D0857">
            <w:pPr>
              <w:pStyle w:val="afffffff1"/>
              <w:rPr>
                <w:color w:val="000000"/>
                <w:lang w:eastAsia="ru-RU"/>
              </w:rPr>
            </w:pPr>
            <w:r w:rsidRPr="009A1B64">
              <w:t>150,842</w:t>
            </w:r>
          </w:p>
        </w:tc>
      </w:tr>
      <w:tr w:rsidR="004D0857" w:rsidRPr="00C333CF" w14:paraId="1CFFDB17" w14:textId="77777777" w:rsidTr="004D0857">
        <w:trPr>
          <w:cantSplit/>
          <w:trHeight w:val="255"/>
        </w:trPr>
        <w:tc>
          <w:tcPr>
            <w:tcW w:w="534" w:type="dxa"/>
            <w:vAlign w:val="center"/>
          </w:tcPr>
          <w:p w14:paraId="1983AD27" w14:textId="30DE7E3B" w:rsidR="004D0857" w:rsidRPr="00557177" w:rsidRDefault="004D0857" w:rsidP="004D0857">
            <w:pPr>
              <w:pStyle w:val="afffffff1"/>
            </w:pPr>
            <w:r>
              <w:t>12</w:t>
            </w:r>
          </w:p>
        </w:tc>
        <w:tc>
          <w:tcPr>
            <w:tcW w:w="3147" w:type="dxa"/>
            <w:shd w:val="clear" w:color="auto" w:fill="auto"/>
            <w:noWrap/>
            <w:vAlign w:val="center"/>
          </w:tcPr>
          <w:p w14:paraId="6B968203" w14:textId="1AB741A3" w:rsidR="004D0857" w:rsidRPr="0059234E" w:rsidRDefault="004D0857" w:rsidP="004D0857">
            <w:pPr>
              <w:pStyle w:val="afffffff1"/>
              <w:rPr>
                <w:lang w:eastAsia="ru-RU"/>
              </w:rPr>
            </w:pPr>
            <w:r w:rsidRPr="002563DF">
              <w:t>Котельная ул. Комсомольская, 9</w:t>
            </w:r>
          </w:p>
        </w:tc>
        <w:tc>
          <w:tcPr>
            <w:tcW w:w="1276" w:type="dxa"/>
            <w:shd w:val="clear" w:color="auto" w:fill="auto"/>
            <w:noWrap/>
            <w:vAlign w:val="center"/>
          </w:tcPr>
          <w:p w14:paraId="0806ACEC" w14:textId="340629FB" w:rsidR="004D0857" w:rsidRDefault="004D0857" w:rsidP="004D0857">
            <w:pPr>
              <w:pStyle w:val="afffffff1"/>
              <w:rPr>
                <w:color w:val="000000"/>
              </w:rPr>
            </w:pPr>
            <w:r>
              <w:rPr>
                <w:rFonts w:cs="Segoe UI"/>
                <w:szCs w:val="22"/>
              </w:rPr>
              <w:t>0,154</w:t>
            </w:r>
          </w:p>
        </w:tc>
        <w:tc>
          <w:tcPr>
            <w:tcW w:w="1134" w:type="dxa"/>
            <w:shd w:val="clear" w:color="auto" w:fill="auto"/>
            <w:noWrap/>
            <w:vAlign w:val="center"/>
          </w:tcPr>
          <w:p w14:paraId="032488B8" w14:textId="38CD456E" w:rsidR="004D0857" w:rsidRDefault="004D0857" w:rsidP="004D0857">
            <w:pPr>
              <w:pStyle w:val="afffffff1"/>
              <w:rPr>
                <w:color w:val="000000"/>
              </w:rPr>
            </w:pPr>
            <w:r>
              <w:rPr>
                <w:rFonts w:cs="Segoe UI"/>
                <w:szCs w:val="22"/>
              </w:rPr>
              <w:t>0,154</w:t>
            </w:r>
          </w:p>
        </w:tc>
        <w:tc>
          <w:tcPr>
            <w:tcW w:w="1134" w:type="dxa"/>
            <w:shd w:val="clear" w:color="auto" w:fill="auto"/>
            <w:noWrap/>
            <w:vAlign w:val="center"/>
          </w:tcPr>
          <w:p w14:paraId="2B9DAA0D" w14:textId="535230F5" w:rsidR="004D0857" w:rsidRDefault="004D0857" w:rsidP="004D0857">
            <w:pPr>
              <w:pStyle w:val="afffffff1"/>
              <w:rPr>
                <w:color w:val="000000"/>
              </w:rPr>
            </w:pPr>
            <w:r w:rsidRPr="0029260D">
              <w:t>0,046</w:t>
            </w:r>
          </w:p>
        </w:tc>
        <w:tc>
          <w:tcPr>
            <w:tcW w:w="1559" w:type="dxa"/>
            <w:shd w:val="clear" w:color="auto" w:fill="auto"/>
            <w:noWrap/>
            <w:vAlign w:val="center"/>
          </w:tcPr>
          <w:p w14:paraId="5A9178D5" w14:textId="46A49438"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19D5787F" w14:textId="6345B35A" w:rsidR="004D0857" w:rsidRDefault="004D0857" w:rsidP="004D0857">
            <w:pPr>
              <w:pStyle w:val="afffffff1"/>
              <w:rPr>
                <w:color w:val="000000"/>
                <w:lang w:eastAsia="ru-RU"/>
              </w:rPr>
            </w:pPr>
            <w:r w:rsidRPr="00204A13">
              <w:t>127,00</w:t>
            </w:r>
          </w:p>
        </w:tc>
        <w:tc>
          <w:tcPr>
            <w:tcW w:w="1134" w:type="dxa"/>
            <w:shd w:val="clear" w:color="auto" w:fill="auto"/>
            <w:noWrap/>
            <w:vAlign w:val="center"/>
          </w:tcPr>
          <w:p w14:paraId="2D7C4FF1" w14:textId="62747572" w:rsidR="004D0857" w:rsidRDefault="004D0857" w:rsidP="004D0857">
            <w:pPr>
              <w:pStyle w:val="afffffff1"/>
              <w:rPr>
                <w:color w:val="000000"/>
              </w:rPr>
            </w:pPr>
            <w:r w:rsidRPr="00421E01">
              <w:t>12,00</w:t>
            </w:r>
          </w:p>
        </w:tc>
        <w:tc>
          <w:tcPr>
            <w:tcW w:w="1134" w:type="dxa"/>
            <w:shd w:val="clear" w:color="auto" w:fill="auto"/>
            <w:noWrap/>
            <w:vAlign w:val="center"/>
          </w:tcPr>
          <w:p w14:paraId="1513A60C" w14:textId="2A18ECBC" w:rsidR="004D0857" w:rsidRDefault="004D0857" w:rsidP="004D0857">
            <w:pPr>
              <w:pStyle w:val="afffffff1"/>
              <w:rPr>
                <w:color w:val="000000"/>
              </w:rPr>
            </w:pPr>
            <w:r w:rsidRPr="00EC528F">
              <w:t>0,000</w:t>
            </w:r>
          </w:p>
        </w:tc>
        <w:tc>
          <w:tcPr>
            <w:tcW w:w="1275" w:type="dxa"/>
            <w:shd w:val="clear" w:color="auto" w:fill="auto"/>
            <w:noWrap/>
            <w:vAlign w:val="center"/>
          </w:tcPr>
          <w:p w14:paraId="2DD5D781" w14:textId="01C1878F" w:rsidR="004D0857" w:rsidRDefault="004D0857" w:rsidP="004D0857">
            <w:pPr>
              <w:pStyle w:val="afffffff1"/>
              <w:rPr>
                <w:color w:val="000000"/>
              </w:rPr>
            </w:pPr>
            <w:r w:rsidRPr="00713917">
              <w:t>114,0</w:t>
            </w:r>
          </w:p>
        </w:tc>
        <w:tc>
          <w:tcPr>
            <w:tcW w:w="1276" w:type="dxa"/>
            <w:shd w:val="clear" w:color="auto" w:fill="auto"/>
            <w:noWrap/>
            <w:vAlign w:val="center"/>
          </w:tcPr>
          <w:p w14:paraId="7FB92BBA" w14:textId="4DB3B89B" w:rsidR="004D0857" w:rsidRDefault="004D0857" w:rsidP="004D0857">
            <w:pPr>
              <w:pStyle w:val="afffffff1"/>
              <w:rPr>
                <w:color w:val="000000"/>
                <w:lang w:eastAsia="ru-RU"/>
              </w:rPr>
            </w:pPr>
            <w:r w:rsidRPr="001B7D32">
              <w:t>17,000</w:t>
            </w:r>
          </w:p>
        </w:tc>
        <w:tc>
          <w:tcPr>
            <w:tcW w:w="1041" w:type="dxa"/>
            <w:shd w:val="clear" w:color="auto" w:fill="auto"/>
            <w:noWrap/>
            <w:vAlign w:val="center"/>
          </w:tcPr>
          <w:p w14:paraId="7DCF83CA" w14:textId="33B09D88" w:rsidR="004D0857" w:rsidRDefault="004D0857" w:rsidP="004D0857">
            <w:pPr>
              <w:pStyle w:val="afffffff1"/>
              <w:rPr>
                <w:color w:val="000000"/>
                <w:lang w:eastAsia="ru-RU"/>
              </w:rPr>
            </w:pPr>
            <w:r w:rsidRPr="009A1B64">
              <w:t>152,460</w:t>
            </w:r>
          </w:p>
        </w:tc>
      </w:tr>
      <w:tr w:rsidR="004D0857" w:rsidRPr="00C333CF" w14:paraId="14D6DC1E" w14:textId="77777777" w:rsidTr="004D0857">
        <w:trPr>
          <w:cantSplit/>
          <w:trHeight w:val="255"/>
        </w:trPr>
        <w:tc>
          <w:tcPr>
            <w:tcW w:w="534" w:type="dxa"/>
            <w:vAlign w:val="center"/>
          </w:tcPr>
          <w:p w14:paraId="6198F665" w14:textId="4A85F1AD" w:rsidR="004D0857" w:rsidRPr="00557177" w:rsidRDefault="004D0857" w:rsidP="004D0857">
            <w:pPr>
              <w:pStyle w:val="afffffff1"/>
            </w:pPr>
            <w:r>
              <w:t>13</w:t>
            </w:r>
          </w:p>
        </w:tc>
        <w:tc>
          <w:tcPr>
            <w:tcW w:w="3147" w:type="dxa"/>
            <w:shd w:val="clear" w:color="auto" w:fill="auto"/>
            <w:noWrap/>
            <w:vAlign w:val="center"/>
          </w:tcPr>
          <w:p w14:paraId="44317847" w14:textId="035DBDD8" w:rsidR="004D0857" w:rsidRPr="0059234E" w:rsidRDefault="004D0857" w:rsidP="004D0857">
            <w:pPr>
              <w:pStyle w:val="afffffff1"/>
              <w:rPr>
                <w:lang w:eastAsia="ru-RU"/>
              </w:rPr>
            </w:pPr>
            <w:r w:rsidRPr="00680FB8">
              <w:t>Котельная г. Гагарин, ул. Советская д. 64а, ФОК «Восток»</w:t>
            </w:r>
          </w:p>
        </w:tc>
        <w:tc>
          <w:tcPr>
            <w:tcW w:w="1276" w:type="dxa"/>
            <w:shd w:val="clear" w:color="auto" w:fill="auto"/>
            <w:noWrap/>
            <w:vAlign w:val="center"/>
          </w:tcPr>
          <w:p w14:paraId="38E011BD" w14:textId="6B853FFF" w:rsidR="004D0857" w:rsidRDefault="004D0857" w:rsidP="004D0857">
            <w:pPr>
              <w:pStyle w:val="afffffff1"/>
              <w:rPr>
                <w:color w:val="000000"/>
              </w:rPr>
            </w:pPr>
            <w:r>
              <w:rPr>
                <w:rFonts w:cs="Segoe UI"/>
                <w:szCs w:val="22"/>
              </w:rPr>
              <w:t>0,276</w:t>
            </w:r>
          </w:p>
        </w:tc>
        <w:tc>
          <w:tcPr>
            <w:tcW w:w="1134" w:type="dxa"/>
            <w:shd w:val="clear" w:color="auto" w:fill="auto"/>
            <w:noWrap/>
            <w:vAlign w:val="center"/>
          </w:tcPr>
          <w:p w14:paraId="07154041" w14:textId="35ED6DFE" w:rsidR="004D0857" w:rsidRDefault="004D0857" w:rsidP="004D0857">
            <w:pPr>
              <w:pStyle w:val="afffffff1"/>
              <w:rPr>
                <w:color w:val="000000"/>
              </w:rPr>
            </w:pPr>
            <w:r>
              <w:rPr>
                <w:rFonts w:cs="Segoe UI"/>
                <w:szCs w:val="22"/>
              </w:rPr>
              <w:t>0,276</w:t>
            </w:r>
          </w:p>
        </w:tc>
        <w:tc>
          <w:tcPr>
            <w:tcW w:w="1134" w:type="dxa"/>
            <w:shd w:val="clear" w:color="auto" w:fill="auto"/>
            <w:noWrap/>
            <w:vAlign w:val="center"/>
          </w:tcPr>
          <w:p w14:paraId="554EA0C1" w14:textId="132CFA1A" w:rsidR="004D0857" w:rsidRDefault="004D0857" w:rsidP="004D0857">
            <w:pPr>
              <w:pStyle w:val="afffffff1"/>
              <w:rPr>
                <w:color w:val="000000"/>
              </w:rPr>
            </w:pPr>
            <w:r w:rsidRPr="0029260D">
              <w:t>0,250</w:t>
            </w:r>
          </w:p>
        </w:tc>
        <w:tc>
          <w:tcPr>
            <w:tcW w:w="1559" w:type="dxa"/>
            <w:shd w:val="clear" w:color="auto" w:fill="auto"/>
            <w:noWrap/>
            <w:vAlign w:val="center"/>
          </w:tcPr>
          <w:p w14:paraId="4479ED38" w14:textId="32D70FE5"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148E66C5" w14:textId="03FE7C55" w:rsidR="004D0857" w:rsidRDefault="004D0857" w:rsidP="004D0857">
            <w:pPr>
              <w:pStyle w:val="afffffff1"/>
              <w:rPr>
                <w:color w:val="000000"/>
                <w:lang w:eastAsia="ru-RU"/>
              </w:rPr>
            </w:pPr>
            <w:r w:rsidRPr="00204A13">
              <w:t>716,00</w:t>
            </w:r>
          </w:p>
        </w:tc>
        <w:tc>
          <w:tcPr>
            <w:tcW w:w="1134" w:type="dxa"/>
            <w:shd w:val="clear" w:color="auto" w:fill="auto"/>
            <w:noWrap/>
            <w:vAlign w:val="center"/>
          </w:tcPr>
          <w:p w14:paraId="36095CD9" w14:textId="28CA883B" w:rsidR="004D0857" w:rsidRDefault="004D0857" w:rsidP="004D0857">
            <w:pPr>
              <w:pStyle w:val="afffffff1"/>
              <w:rPr>
                <w:color w:val="000000"/>
              </w:rPr>
            </w:pPr>
            <w:r w:rsidRPr="00421E01">
              <w:t>7,00</w:t>
            </w:r>
          </w:p>
        </w:tc>
        <w:tc>
          <w:tcPr>
            <w:tcW w:w="1134" w:type="dxa"/>
            <w:shd w:val="clear" w:color="auto" w:fill="auto"/>
            <w:noWrap/>
            <w:vAlign w:val="center"/>
          </w:tcPr>
          <w:p w14:paraId="203BBD09" w14:textId="193EB254" w:rsidR="004D0857" w:rsidRDefault="004D0857" w:rsidP="004D0857">
            <w:pPr>
              <w:pStyle w:val="afffffff1"/>
              <w:rPr>
                <w:color w:val="000000"/>
              </w:rPr>
            </w:pPr>
            <w:r w:rsidRPr="00EC528F">
              <w:t>25,000</w:t>
            </w:r>
          </w:p>
        </w:tc>
        <w:tc>
          <w:tcPr>
            <w:tcW w:w="1275" w:type="dxa"/>
            <w:shd w:val="clear" w:color="auto" w:fill="auto"/>
            <w:noWrap/>
            <w:vAlign w:val="center"/>
          </w:tcPr>
          <w:p w14:paraId="2ECFD1B2" w14:textId="787A2561" w:rsidR="004D0857" w:rsidRDefault="004D0857" w:rsidP="004D0857">
            <w:pPr>
              <w:pStyle w:val="afffffff1"/>
              <w:rPr>
                <w:color w:val="000000"/>
              </w:rPr>
            </w:pPr>
            <w:r w:rsidRPr="00713917">
              <w:t>684,0</w:t>
            </w:r>
          </w:p>
        </w:tc>
        <w:tc>
          <w:tcPr>
            <w:tcW w:w="1276" w:type="dxa"/>
            <w:shd w:val="clear" w:color="auto" w:fill="auto"/>
            <w:noWrap/>
            <w:vAlign w:val="center"/>
          </w:tcPr>
          <w:p w14:paraId="75AC61D1" w14:textId="02BDECD3" w:rsidR="004D0857" w:rsidRDefault="004D0857" w:rsidP="004D0857">
            <w:pPr>
              <w:pStyle w:val="afffffff1"/>
              <w:rPr>
                <w:color w:val="000000"/>
                <w:lang w:eastAsia="ru-RU"/>
              </w:rPr>
            </w:pPr>
            <w:r w:rsidRPr="001B7D32">
              <w:t>97,600</w:t>
            </w:r>
          </w:p>
        </w:tc>
        <w:tc>
          <w:tcPr>
            <w:tcW w:w="1041" w:type="dxa"/>
            <w:shd w:val="clear" w:color="auto" w:fill="auto"/>
            <w:noWrap/>
            <w:vAlign w:val="center"/>
          </w:tcPr>
          <w:p w14:paraId="71318C0E" w14:textId="19984898" w:rsidR="004D0857" w:rsidRDefault="004D0857" w:rsidP="004D0857">
            <w:pPr>
              <w:pStyle w:val="afffffff1"/>
              <w:rPr>
                <w:color w:val="000000"/>
                <w:lang w:eastAsia="ru-RU"/>
              </w:rPr>
            </w:pPr>
            <w:r w:rsidRPr="009A1B64">
              <w:t>154,034</w:t>
            </w:r>
          </w:p>
        </w:tc>
      </w:tr>
      <w:tr w:rsidR="004D0857" w:rsidRPr="00C333CF" w14:paraId="3CEDE832" w14:textId="77777777" w:rsidTr="004D0857">
        <w:trPr>
          <w:cantSplit/>
          <w:trHeight w:val="255"/>
        </w:trPr>
        <w:tc>
          <w:tcPr>
            <w:tcW w:w="534" w:type="dxa"/>
            <w:vAlign w:val="center"/>
          </w:tcPr>
          <w:p w14:paraId="77E94554" w14:textId="6DE961EB" w:rsidR="004D0857" w:rsidRPr="00557177" w:rsidRDefault="004D0857" w:rsidP="004D0857">
            <w:pPr>
              <w:pStyle w:val="afffffff1"/>
            </w:pPr>
            <w:r>
              <w:t>14</w:t>
            </w:r>
          </w:p>
        </w:tc>
        <w:tc>
          <w:tcPr>
            <w:tcW w:w="3147" w:type="dxa"/>
            <w:shd w:val="clear" w:color="auto" w:fill="auto"/>
            <w:noWrap/>
            <w:vAlign w:val="center"/>
          </w:tcPr>
          <w:p w14:paraId="4B15A46C" w14:textId="3E48C0B7" w:rsidR="004D0857" w:rsidRPr="0059234E" w:rsidRDefault="004D0857" w:rsidP="004D0857">
            <w:pPr>
              <w:pStyle w:val="afffffff1"/>
              <w:rPr>
                <w:lang w:eastAsia="ru-RU"/>
              </w:rPr>
            </w:pPr>
            <w:r w:rsidRPr="00680FB8">
              <w:t>Котельная д. Акатово, Акатовская школа</w:t>
            </w:r>
          </w:p>
        </w:tc>
        <w:tc>
          <w:tcPr>
            <w:tcW w:w="1276" w:type="dxa"/>
            <w:shd w:val="clear" w:color="auto" w:fill="auto"/>
            <w:noWrap/>
            <w:vAlign w:val="center"/>
          </w:tcPr>
          <w:p w14:paraId="18519549" w14:textId="71F51437"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0CD8C107" w14:textId="70A18BBA"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7271E329" w14:textId="3F837BC8" w:rsidR="004D0857" w:rsidRDefault="004D0857" w:rsidP="004D0857">
            <w:pPr>
              <w:pStyle w:val="afffffff1"/>
              <w:rPr>
                <w:color w:val="000000"/>
              </w:rPr>
            </w:pPr>
            <w:r w:rsidRPr="0029260D">
              <w:t>0,143</w:t>
            </w:r>
          </w:p>
        </w:tc>
        <w:tc>
          <w:tcPr>
            <w:tcW w:w="1559" w:type="dxa"/>
            <w:shd w:val="clear" w:color="auto" w:fill="auto"/>
            <w:noWrap/>
            <w:vAlign w:val="center"/>
          </w:tcPr>
          <w:p w14:paraId="16248FE3" w14:textId="7F899F13"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13B0B1D6" w14:textId="54F48D4A" w:rsidR="004D0857" w:rsidRDefault="004D0857" w:rsidP="004D0857">
            <w:pPr>
              <w:pStyle w:val="afffffff1"/>
              <w:rPr>
                <w:color w:val="000000"/>
                <w:lang w:eastAsia="ru-RU"/>
              </w:rPr>
            </w:pPr>
            <w:r w:rsidRPr="00204A13">
              <w:t>430,00</w:t>
            </w:r>
          </w:p>
        </w:tc>
        <w:tc>
          <w:tcPr>
            <w:tcW w:w="1134" w:type="dxa"/>
            <w:shd w:val="clear" w:color="auto" w:fill="auto"/>
            <w:noWrap/>
            <w:vAlign w:val="center"/>
          </w:tcPr>
          <w:p w14:paraId="7CA32552" w14:textId="7CD915E6" w:rsidR="004D0857" w:rsidRDefault="004D0857" w:rsidP="004D0857">
            <w:pPr>
              <w:pStyle w:val="afffffff1"/>
              <w:rPr>
                <w:color w:val="000000"/>
              </w:rPr>
            </w:pPr>
            <w:r w:rsidRPr="00421E01">
              <w:t>4,00</w:t>
            </w:r>
          </w:p>
        </w:tc>
        <w:tc>
          <w:tcPr>
            <w:tcW w:w="1134" w:type="dxa"/>
            <w:shd w:val="clear" w:color="auto" w:fill="auto"/>
            <w:noWrap/>
            <w:vAlign w:val="center"/>
          </w:tcPr>
          <w:p w14:paraId="19DBBF0A" w14:textId="154C05AD" w:rsidR="004D0857" w:rsidRDefault="004D0857" w:rsidP="004D0857">
            <w:pPr>
              <w:pStyle w:val="afffffff1"/>
              <w:rPr>
                <w:color w:val="000000"/>
              </w:rPr>
            </w:pPr>
            <w:r w:rsidRPr="00EC528F">
              <w:t>15,000</w:t>
            </w:r>
          </w:p>
        </w:tc>
        <w:tc>
          <w:tcPr>
            <w:tcW w:w="1275" w:type="dxa"/>
            <w:shd w:val="clear" w:color="auto" w:fill="auto"/>
            <w:noWrap/>
            <w:vAlign w:val="center"/>
          </w:tcPr>
          <w:p w14:paraId="1E3CAD0A" w14:textId="00F8EF6F" w:rsidR="004D0857" w:rsidRDefault="004D0857" w:rsidP="004D0857">
            <w:pPr>
              <w:pStyle w:val="afffffff1"/>
              <w:rPr>
                <w:color w:val="000000"/>
              </w:rPr>
            </w:pPr>
            <w:r w:rsidRPr="00713917">
              <w:t>411,0</w:t>
            </w:r>
          </w:p>
        </w:tc>
        <w:tc>
          <w:tcPr>
            <w:tcW w:w="1276" w:type="dxa"/>
            <w:shd w:val="clear" w:color="auto" w:fill="auto"/>
            <w:noWrap/>
            <w:vAlign w:val="center"/>
          </w:tcPr>
          <w:p w14:paraId="18C71A46" w14:textId="4B331E50" w:rsidR="004D0857" w:rsidRDefault="004D0857" w:rsidP="004D0857">
            <w:pPr>
              <w:pStyle w:val="afffffff1"/>
              <w:rPr>
                <w:color w:val="000000"/>
                <w:lang w:eastAsia="ru-RU"/>
              </w:rPr>
            </w:pPr>
            <w:r w:rsidRPr="001B7D32">
              <w:t>57,300</w:t>
            </w:r>
          </w:p>
        </w:tc>
        <w:tc>
          <w:tcPr>
            <w:tcW w:w="1041" w:type="dxa"/>
            <w:shd w:val="clear" w:color="auto" w:fill="auto"/>
            <w:noWrap/>
            <w:vAlign w:val="center"/>
          </w:tcPr>
          <w:p w14:paraId="2947A767" w14:textId="0225AF10" w:rsidR="004D0857" w:rsidRDefault="004D0857" w:rsidP="004D0857">
            <w:pPr>
              <w:pStyle w:val="afffffff1"/>
              <w:rPr>
                <w:color w:val="000000"/>
                <w:lang w:eastAsia="ru-RU"/>
              </w:rPr>
            </w:pPr>
            <w:r w:rsidRPr="009A1B64">
              <w:t>150,579</w:t>
            </w:r>
          </w:p>
        </w:tc>
      </w:tr>
      <w:tr w:rsidR="004D0857" w:rsidRPr="00C333CF" w14:paraId="127ED0E3" w14:textId="77777777" w:rsidTr="004D0857">
        <w:trPr>
          <w:cantSplit/>
          <w:trHeight w:val="255"/>
        </w:trPr>
        <w:tc>
          <w:tcPr>
            <w:tcW w:w="534" w:type="dxa"/>
            <w:vAlign w:val="center"/>
          </w:tcPr>
          <w:p w14:paraId="13B5B01A" w14:textId="1A12CF84" w:rsidR="004D0857" w:rsidRPr="00557177" w:rsidRDefault="004D0857" w:rsidP="004D0857">
            <w:pPr>
              <w:pStyle w:val="afffffff1"/>
            </w:pPr>
            <w:r>
              <w:lastRenderedPageBreak/>
              <w:t>15</w:t>
            </w:r>
          </w:p>
        </w:tc>
        <w:tc>
          <w:tcPr>
            <w:tcW w:w="3147" w:type="dxa"/>
            <w:shd w:val="clear" w:color="auto" w:fill="auto"/>
            <w:noWrap/>
            <w:vAlign w:val="center"/>
          </w:tcPr>
          <w:p w14:paraId="3C318B9E" w14:textId="0815FDA2" w:rsidR="004D0857" w:rsidRPr="0059234E" w:rsidRDefault="004D0857" w:rsidP="004D0857">
            <w:pPr>
              <w:pStyle w:val="afffffff1"/>
              <w:rPr>
                <w:lang w:eastAsia="ru-RU"/>
              </w:rPr>
            </w:pPr>
            <w:r w:rsidRPr="00680FB8">
              <w:t>Котельная д. Никольское, Никольская школа</w:t>
            </w:r>
          </w:p>
        </w:tc>
        <w:tc>
          <w:tcPr>
            <w:tcW w:w="1276" w:type="dxa"/>
            <w:shd w:val="clear" w:color="auto" w:fill="auto"/>
            <w:noWrap/>
            <w:vAlign w:val="center"/>
          </w:tcPr>
          <w:p w14:paraId="53C612C0" w14:textId="6215887A" w:rsidR="004D0857" w:rsidRDefault="004D0857" w:rsidP="004D0857">
            <w:pPr>
              <w:pStyle w:val="afffffff1"/>
              <w:rPr>
                <w:color w:val="000000"/>
              </w:rPr>
            </w:pPr>
            <w:r>
              <w:rPr>
                <w:rFonts w:cs="Segoe UI"/>
                <w:szCs w:val="22"/>
              </w:rPr>
              <w:t>0,213</w:t>
            </w:r>
          </w:p>
        </w:tc>
        <w:tc>
          <w:tcPr>
            <w:tcW w:w="1134" w:type="dxa"/>
            <w:shd w:val="clear" w:color="auto" w:fill="auto"/>
            <w:noWrap/>
            <w:vAlign w:val="center"/>
          </w:tcPr>
          <w:p w14:paraId="70CA2E3B" w14:textId="007A5257" w:rsidR="004D0857" w:rsidRDefault="004D0857" w:rsidP="004D0857">
            <w:pPr>
              <w:pStyle w:val="afffffff1"/>
              <w:rPr>
                <w:color w:val="000000"/>
              </w:rPr>
            </w:pPr>
            <w:r>
              <w:rPr>
                <w:rFonts w:cs="Segoe UI"/>
                <w:szCs w:val="22"/>
              </w:rPr>
              <w:t>0,213</w:t>
            </w:r>
          </w:p>
        </w:tc>
        <w:tc>
          <w:tcPr>
            <w:tcW w:w="1134" w:type="dxa"/>
            <w:shd w:val="clear" w:color="auto" w:fill="auto"/>
            <w:noWrap/>
            <w:vAlign w:val="center"/>
          </w:tcPr>
          <w:p w14:paraId="175C8F83" w14:textId="3230744F" w:rsidR="004D0857" w:rsidRDefault="004D0857" w:rsidP="004D0857">
            <w:pPr>
              <w:pStyle w:val="afffffff1"/>
              <w:rPr>
                <w:color w:val="000000"/>
              </w:rPr>
            </w:pPr>
            <w:r w:rsidRPr="0029260D">
              <w:t>0,185</w:t>
            </w:r>
          </w:p>
        </w:tc>
        <w:tc>
          <w:tcPr>
            <w:tcW w:w="1559" w:type="dxa"/>
            <w:shd w:val="clear" w:color="auto" w:fill="auto"/>
            <w:noWrap/>
            <w:vAlign w:val="center"/>
          </w:tcPr>
          <w:p w14:paraId="54FA54A7" w14:textId="5DA8A8C4"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228E701F" w14:textId="44DD2381" w:rsidR="004D0857" w:rsidRDefault="004D0857" w:rsidP="004D0857">
            <w:pPr>
              <w:pStyle w:val="afffffff1"/>
              <w:rPr>
                <w:color w:val="000000"/>
                <w:lang w:eastAsia="ru-RU"/>
              </w:rPr>
            </w:pPr>
            <w:r w:rsidRPr="00204A13">
              <w:t>510,00</w:t>
            </w:r>
          </w:p>
        </w:tc>
        <w:tc>
          <w:tcPr>
            <w:tcW w:w="1134" w:type="dxa"/>
            <w:shd w:val="clear" w:color="auto" w:fill="auto"/>
            <w:noWrap/>
            <w:vAlign w:val="center"/>
          </w:tcPr>
          <w:p w14:paraId="4D702CDA" w14:textId="2F2A09EC" w:rsidR="004D0857" w:rsidRDefault="004D0857" w:rsidP="004D0857">
            <w:pPr>
              <w:pStyle w:val="afffffff1"/>
              <w:rPr>
                <w:color w:val="000000"/>
              </w:rPr>
            </w:pPr>
            <w:r w:rsidRPr="00421E01">
              <w:t>5,00</w:t>
            </w:r>
          </w:p>
        </w:tc>
        <w:tc>
          <w:tcPr>
            <w:tcW w:w="1134" w:type="dxa"/>
            <w:shd w:val="clear" w:color="auto" w:fill="auto"/>
            <w:noWrap/>
            <w:vAlign w:val="center"/>
          </w:tcPr>
          <w:p w14:paraId="63758DFF" w14:textId="20828A6D" w:rsidR="004D0857" w:rsidRDefault="004D0857" w:rsidP="004D0857">
            <w:pPr>
              <w:pStyle w:val="afffffff1"/>
              <w:rPr>
                <w:color w:val="000000"/>
              </w:rPr>
            </w:pPr>
            <w:r w:rsidRPr="00EC528F">
              <w:t>7,000</w:t>
            </w:r>
          </w:p>
        </w:tc>
        <w:tc>
          <w:tcPr>
            <w:tcW w:w="1275" w:type="dxa"/>
            <w:shd w:val="clear" w:color="auto" w:fill="auto"/>
            <w:noWrap/>
            <w:vAlign w:val="center"/>
          </w:tcPr>
          <w:p w14:paraId="2FD55192" w14:textId="69061CCF" w:rsidR="004D0857" w:rsidRDefault="004D0857" w:rsidP="004D0857">
            <w:pPr>
              <w:pStyle w:val="afffffff1"/>
              <w:rPr>
                <w:color w:val="000000"/>
              </w:rPr>
            </w:pPr>
            <w:r w:rsidRPr="00713917">
              <w:t>498,0</w:t>
            </w:r>
          </w:p>
        </w:tc>
        <w:tc>
          <w:tcPr>
            <w:tcW w:w="1276" w:type="dxa"/>
            <w:shd w:val="clear" w:color="auto" w:fill="auto"/>
            <w:noWrap/>
            <w:vAlign w:val="center"/>
          </w:tcPr>
          <w:p w14:paraId="25A71107" w14:textId="031EBDBB" w:rsidR="004D0857" w:rsidRDefault="004D0857" w:rsidP="004D0857">
            <w:pPr>
              <w:pStyle w:val="afffffff1"/>
              <w:rPr>
                <w:color w:val="000000"/>
                <w:lang w:eastAsia="ru-RU"/>
              </w:rPr>
            </w:pPr>
            <w:r w:rsidRPr="001B7D32">
              <w:t>68,800</w:t>
            </w:r>
          </w:p>
        </w:tc>
        <w:tc>
          <w:tcPr>
            <w:tcW w:w="1041" w:type="dxa"/>
            <w:shd w:val="clear" w:color="auto" w:fill="auto"/>
            <w:noWrap/>
            <w:vAlign w:val="center"/>
          </w:tcPr>
          <w:p w14:paraId="1544FBDC" w14:textId="7AB9A2FE" w:rsidR="004D0857" w:rsidRDefault="004D0857" w:rsidP="004D0857">
            <w:pPr>
              <w:pStyle w:val="afffffff1"/>
              <w:rPr>
                <w:color w:val="000000"/>
                <w:lang w:eastAsia="ru-RU"/>
              </w:rPr>
            </w:pPr>
            <w:r w:rsidRPr="009A1B64">
              <w:t>152,439</w:t>
            </w:r>
          </w:p>
        </w:tc>
      </w:tr>
      <w:tr w:rsidR="004D0857" w:rsidRPr="00C333CF" w14:paraId="004212B2" w14:textId="77777777" w:rsidTr="004D0857">
        <w:trPr>
          <w:cantSplit/>
          <w:trHeight w:val="255"/>
        </w:trPr>
        <w:tc>
          <w:tcPr>
            <w:tcW w:w="534" w:type="dxa"/>
            <w:vAlign w:val="center"/>
          </w:tcPr>
          <w:p w14:paraId="1CF853E2" w14:textId="17334792" w:rsidR="004D0857" w:rsidRPr="00557177" w:rsidRDefault="004D0857" w:rsidP="004D0857">
            <w:pPr>
              <w:pStyle w:val="afffffff1"/>
            </w:pPr>
            <w:r>
              <w:t>16</w:t>
            </w:r>
          </w:p>
        </w:tc>
        <w:tc>
          <w:tcPr>
            <w:tcW w:w="3147" w:type="dxa"/>
            <w:shd w:val="clear" w:color="auto" w:fill="auto"/>
            <w:noWrap/>
            <w:vAlign w:val="center"/>
          </w:tcPr>
          <w:p w14:paraId="7DB6B4D4" w14:textId="4EAFD876" w:rsidR="004D0857" w:rsidRPr="0059234E" w:rsidRDefault="004D0857" w:rsidP="004D0857">
            <w:pPr>
              <w:pStyle w:val="afffffff1"/>
              <w:rPr>
                <w:lang w:eastAsia="ru-RU"/>
              </w:rPr>
            </w:pPr>
            <w:r w:rsidRPr="00680FB8">
              <w:t>Котельная с. Пречистое, Пречистенская школа</w:t>
            </w:r>
          </w:p>
        </w:tc>
        <w:tc>
          <w:tcPr>
            <w:tcW w:w="1276" w:type="dxa"/>
            <w:shd w:val="clear" w:color="auto" w:fill="auto"/>
            <w:noWrap/>
            <w:vAlign w:val="center"/>
          </w:tcPr>
          <w:p w14:paraId="65441DE7" w14:textId="6F218BF4" w:rsidR="004D0857" w:rsidRDefault="004D0857" w:rsidP="004D0857">
            <w:pPr>
              <w:pStyle w:val="afffffff1"/>
              <w:rPr>
                <w:color w:val="000000"/>
              </w:rPr>
            </w:pPr>
            <w:r>
              <w:rPr>
                <w:rFonts w:cs="Segoe UI"/>
                <w:szCs w:val="22"/>
              </w:rPr>
              <w:t>0,318</w:t>
            </w:r>
          </w:p>
        </w:tc>
        <w:tc>
          <w:tcPr>
            <w:tcW w:w="1134" w:type="dxa"/>
            <w:shd w:val="clear" w:color="auto" w:fill="auto"/>
            <w:noWrap/>
            <w:vAlign w:val="center"/>
          </w:tcPr>
          <w:p w14:paraId="013C0E8C" w14:textId="6FB57924" w:rsidR="004D0857" w:rsidRDefault="004D0857" w:rsidP="004D0857">
            <w:pPr>
              <w:pStyle w:val="afffffff1"/>
              <w:rPr>
                <w:color w:val="000000"/>
              </w:rPr>
            </w:pPr>
            <w:r>
              <w:rPr>
                <w:rFonts w:cs="Segoe UI"/>
                <w:szCs w:val="22"/>
              </w:rPr>
              <w:t>0,318</w:t>
            </w:r>
          </w:p>
        </w:tc>
        <w:tc>
          <w:tcPr>
            <w:tcW w:w="1134" w:type="dxa"/>
            <w:shd w:val="clear" w:color="auto" w:fill="auto"/>
            <w:noWrap/>
            <w:vAlign w:val="center"/>
          </w:tcPr>
          <w:p w14:paraId="7806CC59" w14:textId="07EACD93" w:rsidR="004D0857" w:rsidRDefault="004D0857" w:rsidP="004D0857">
            <w:pPr>
              <w:pStyle w:val="afffffff1"/>
              <w:rPr>
                <w:color w:val="000000"/>
              </w:rPr>
            </w:pPr>
            <w:r w:rsidRPr="0029260D">
              <w:t>0,221</w:t>
            </w:r>
          </w:p>
        </w:tc>
        <w:tc>
          <w:tcPr>
            <w:tcW w:w="1559" w:type="dxa"/>
            <w:shd w:val="clear" w:color="auto" w:fill="auto"/>
            <w:noWrap/>
            <w:vAlign w:val="center"/>
          </w:tcPr>
          <w:p w14:paraId="37DA7B14" w14:textId="2A5F53A0"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3B08050" w14:textId="72A7DA9C" w:rsidR="004D0857" w:rsidRDefault="004D0857" w:rsidP="004D0857">
            <w:pPr>
              <w:pStyle w:val="afffffff1"/>
              <w:rPr>
                <w:color w:val="000000"/>
                <w:lang w:eastAsia="ru-RU"/>
              </w:rPr>
            </w:pPr>
            <w:r w:rsidRPr="00204A13">
              <w:t>563,00</w:t>
            </w:r>
          </w:p>
        </w:tc>
        <w:tc>
          <w:tcPr>
            <w:tcW w:w="1134" w:type="dxa"/>
            <w:shd w:val="clear" w:color="auto" w:fill="auto"/>
            <w:noWrap/>
            <w:vAlign w:val="center"/>
          </w:tcPr>
          <w:p w14:paraId="353752EE" w14:textId="7ACB75D4" w:rsidR="004D0857" w:rsidRDefault="004D0857" w:rsidP="004D0857">
            <w:pPr>
              <w:pStyle w:val="afffffff1"/>
              <w:rPr>
                <w:color w:val="000000"/>
              </w:rPr>
            </w:pPr>
            <w:r w:rsidRPr="00421E01">
              <w:t>6,00</w:t>
            </w:r>
          </w:p>
        </w:tc>
        <w:tc>
          <w:tcPr>
            <w:tcW w:w="1134" w:type="dxa"/>
            <w:shd w:val="clear" w:color="auto" w:fill="auto"/>
            <w:noWrap/>
            <w:vAlign w:val="center"/>
          </w:tcPr>
          <w:p w14:paraId="26755472" w14:textId="4B054380" w:rsidR="004D0857" w:rsidRDefault="004D0857" w:rsidP="004D0857">
            <w:pPr>
              <w:pStyle w:val="afffffff1"/>
              <w:rPr>
                <w:color w:val="000000"/>
              </w:rPr>
            </w:pPr>
            <w:r w:rsidRPr="00EC528F">
              <w:t>5,000</w:t>
            </w:r>
          </w:p>
        </w:tc>
        <w:tc>
          <w:tcPr>
            <w:tcW w:w="1275" w:type="dxa"/>
            <w:shd w:val="clear" w:color="auto" w:fill="auto"/>
            <w:noWrap/>
            <w:vAlign w:val="center"/>
          </w:tcPr>
          <w:p w14:paraId="7E356709" w14:textId="2A8C26D7" w:rsidR="004D0857" w:rsidRDefault="004D0857" w:rsidP="004D0857">
            <w:pPr>
              <w:pStyle w:val="afffffff1"/>
              <w:rPr>
                <w:color w:val="000000"/>
              </w:rPr>
            </w:pPr>
            <w:r w:rsidRPr="00713917">
              <w:t>552,0</w:t>
            </w:r>
          </w:p>
        </w:tc>
        <w:tc>
          <w:tcPr>
            <w:tcW w:w="1276" w:type="dxa"/>
            <w:shd w:val="clear" w:color="auto" w:fill="auto"/>
            <w:noWrap/>
            <w:vAlign w:val="center"/>
          </w:tcPr>
          <w:p w14:paraId="61BECB5D" w14:textId="4D61712B" w:rsidR="004D0857" w:rsidRDefault="004D0857" w:rsidP="004D0857">
            <w:pPr>
              <w:pStyle w:val="afffffff1"/>
              <w:rPr>
                <w:color w:val="000000"/>
                <w:lang w:eastAsia="ru-RU"/>
              </w:rPr>
            </w:pPr>
            <w:r w:rsidRPr="001B7D32">
              <w:t>76,800</w:t>
            </w:r>
          </w:p>
        </w:tc>
        <w:tc>
          <w:tcPr>
            <w:tcW w:w="1041" w:type="dxa"/>
            <w:shd w:val="clear" w:color="auto" w:fill="auto"/>
            <w:noWrap/>
            <w:vAlign w:val="center"/>
          </w:tcPr>
          <w:p w14:paraId="6F8C9BCE" w14:textId="3EAEF498" w:rsidR="004D0857" w:rsidRDefault="004D0857" w:rsidP="004D0857">
            <w:pPr>
              <w:pStyle w:val="afffffff1"/>
              <w:rPr>
                <w:color w:val="000000"/>
                <w:lang w:eastAsia="ru-RU"/>
              </w:rPr>
            </w:pPr>
            <w:r w:rsidRPr="009A1B64">
              <w:t>154,146</w:t>
            </w:r>
          </w:p>
        </w:tc>
      </w:tr>
      <w:tr w:rsidR="004D0857" w:rsidRPr="00C333CF" w14:paraId="38979B28" w14:textId="77777777" w:rsidTr="004D0857">
        <w:trPr>
          <w:cantSplit/>
          <w:trHeight w:val="255"/>
        </w:trPr>
        <w:tc>
          <w:tcPr>
            <w:tcW w:w="534" w:type="dxa"/>
            <w:vAlign w:val="center"/>
          </w:tcPr>
          <w:p w14:paraId="37DC46F5" w14:textId="283B8FC0" w:rsidR="004D0857" w:rsidRPr="00557177" w:rsidRDefault="004D0857" w:rsidP="004D0857">
            <w:pPr>
              <w:pStyle w:val="afffffff1"/>
            </w:pPr>
            <w:r>
              <w:t>17</w:t>
            </w:r>
          </w:p>
        </w:tc>
        <w:tc>
          <w:tcPr>
            <w:tcW w:w="3147" w:type="dxa"/>
            <w:shd w:val="clear" w:color="auto" w:fill="auto"/>
            <w:noWrap/>
            <w:vAlign w:val="center"/>
          </w:tcPr>
          <w:p w14:paraId="189AECF0" w14:textId="4B1011F0" w:rsidR="004D0857" w:rsidRPr="0059234E" w:rsidRDefault="004D0857" w:rsidP="004D0857">
            <w:pPr>
              <w:pStyle w:val="afffffff1"/>
              <w:rPr>
                <w:lang w:eastAsia="ru-RU"/>
              </w:rPr>
            </w:pPr>
            <w:r w:rsidRPr="00680FB8">
              <w:t>Котельная д. Родоманово, Родомановская школа</w:t>
            </w:r>
          </w:p>
        </w:tc>
        <w:tc>
          <w:tcPr>
            <w:tcW w:w="1276" w:type="dxa"/>
            <w:shd w:val="clear" w:color="auto" w:fill="auto"/>
            <w:noWrap/>
            <w:vAlign w:val="center"/>
          </w:tcPr>
          <w:p w14:paraId="0A80750E" w14:textId="75031576" w:rsidR="004D0857" w:rsidRDefault="004D0857" w:rsidP="004D0857">
            <w:pPr>
              <w:pStyle w:val="afffffff1"/>
              <w:rPr>
                <w:color w:val="000000"/>
              </w:rPr>
            </w:pPr>
            <w:r>
              <w:rPr>
                <w:rFonts w:cs="Segoe UI"/>
                <w:szCs w:val="22"/>
              </w:rPr>
              <w:t>0,330</w:t>
            </w:r>
          </w:p>
        </w:tc>
        <w:tc>
          <w:tcPr>
            <w:tcW w:w="1134" w:type="dxa"/>
            <w:shd w:val="clear" w:color="auto" w:fill="auto"/>
            <w:noWrap/>
            <w:vAlign w:val="center"/>
          </w:tcPr>
          <w:p w14:paraId="7D174098" w14:textId="1FF55A5C" w:rsidR="004D0857" w:rsidRDefault="004D0857" w:rsidP="004D0857">
            <w:pPr>
              <w:pStyle w:val="afffffff1"/>
              <w:rPr>
                <w:color w:val="000000"/>
              </w:rPr>
            </w:pPr>
            <w:r>
              <w:rPr>
                <w:rFonts w:cs="Segoe UI"/>
                <w:szCs w:val="22"/>
              </w:rPr>
              <w:t>0,330</w:t>
            </w:r>
          </w:p>
        </w:tc>
        <w:tc>
          <w:tcPr>
            <w:tcW w:w="1134" w:type="dxa"/>
            <w:shd w:val="clear" w:color="auto" w:fill="auto"/>
            <w:noWrap/>
            <w:vAlign w:val="center"/>
          </w:tcPr>
          <w:p w14:paraId="0016155D" w14:textId="55DD2FD5" w:rsidR="004D0857" w:rsidRDefault="004D0857" w:rsidP="004D0857">
            <w:pPr>
              <w:pStyle w:val="afffffff1"/>
              <w:rPr>
                <w:color w:val="000000"/>
              </w:rPr>
            </w:pPr>
            <w:r w:rsidRPr="0029260D">
              <w:t>0,197</w:t>
            </w:r>
          </w:p>
        </w:tc>
        <w:tc>
          <w:tcPr>
            <w:tcW w:w="1559" w:type="dxa"/>
            <w:shd w:val="clear" w:color="auto" w:fill="auto"/>
            <w:noWrap/>
            <w:vAlign w:val="center"/>
          </w:tcPr>
          <w:p w14:paraId="6A3E33ED" w14:textId="2617F499"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6F5AEC34" w14:textId="2C7A8F34" w:rsidR="004D0857" w:rsidRDefault="004D0857" w:rsidP="004D0857">
            <w:pPr>
              <w:pStyle w:val="afffffff1"/>
              <w:rPr>
                <w:color w:val="000000"/>
                <w:lang w:eastAsia="ru-RU"/>
              </w:rPr>
            </w:pPr>
            <w:r w:rsidRPr="00204A13">
              <w:t>500,00</w:t>
            </w:r>
          </w:p>
        </w:tc>
        <w:tc>
          <w:tcPr>
            <w:tcW w:w="1134" w:type="dxa"/>
            <w:shd w:val="clear" w:color="auto" w:fill="auto"/>
            <w:noWrap/>
            <w:vAlign w:val="center"/>
          </w:tcPr>
          <w:p w14:paraId="0E247DF4" w14:textId="6A7430B6" w:rsidR="004D0857" w:rsidRDefault="004D0857" w:rsidP="004D0857">
            <w:pPr>
              <w:pStyle w:val="afffffff1"/>
              <w:rPr>
                <w:color w:val="000000"/>
              </w:rPr>
            </w:pPr>
            <w:r w:rsidRPr="00421E01">
              <w:t>5,00</w:t>
            </w:r>
          </w:p>
        </w:tc>
        <w:tc>
          <w:tcPr>
            <w:tcW w:w="1134" w:type="dxa"/>
            <w:shd w:val="clear" w:color="auto" w:fill="auto"/>
            <w:noWrap/>
            <w:vAlign w:val="center"/>
          </w:tcPr>
          <w:p w14:paraId="2900C53F" w14:textId="23FB5F6A" w:rsidR="004D0857" w:rsidRDefault="004D0857" w:rsidP="004D0857">
            <w:pPr>
              <w:pStyle w:val="afffffff1"/>
              <w:rPr>
                <w:color w:val="000000"/>
              </w:rPr>
            </w:pPr>
            <w:r w:rsidRPr="00EC528F">
              <w:t>10,000</w:t>
            </w:r>
          </w:p>
        </w:tc>
        <w:tc>
          <w:tcPr>
            <w:tcW w:w="1275" w:type="dxa"/>
            <w:shd w:val="clear" w:color="auto" w:fill="auto"/>
            <w:noWrap/>
            <w:vAlign w:val="center"/>
          </w:tcPr>
          <w:p w14:paraId="1D9BBFEE" w14:textId="5DBACBCA" w:rsidR="004D0857" w:rsidRDefault="004D0857" w:rsidP="004D0857">
            <w:pPr>
              <w:pStyle w:val="afffffff1"/>
              <w:rPr>
                <w:color w:val="000000"/>
              </w:rPr>
            </w:pPr>
            <w:r w:rsidRPr="00713917">
              <w:t>485,0</w:t>
            </w:r>
          </w:p>
        </w:tc>
        <w:tc>
          <w:tcPr>
            <w:tcW w:w="1276" w:type="dxa"/>
            <w:shd w:val="clear" w:color="auto" w:fill="auto"/>
            <w:noWrap/>
            <w:vAlign w:val="center"/>
          </w:tcPr>
          <w:p w14:paraId="7B1ED038" w14:textId="2E3F6E58" w:rsidR="004D0857" w:rsidRDefault="004D0857" w:rsidP="004D0857">
            <w:pPr>
              <w:pStyle w:val="afffffff1"/>
              <w:rPr>
                <w:color w:val="000000"/>
                <w:lang w:eastAsia="ru-RU"/>
              </w:rPr>
            </w:pPr>
            <w:r w:rsidRPr="001B7D32">
              <w:t>68,000</w:t>
            </w:r>
          </w:p>
        </w:tc>
        <w:tc>
          <w:tcPr>
            <w:tcW w:w="1041" w:type="dxa"/>
            <w:shd w:val="clear" w:color="auto" w:fill="auto"/>
            <w:noWrap/>
            <w:vAlign w:val="center"/>
          </w:tcPr>
          <w:p w14:paraId="6826EE7A" w14:textId="58EA419C" w:rsidR="004D0857" w:rsidRDefault="004D0857" w:rsidP="004D0857">
            <w:pPr>
              <w:pStyle w:val="afffffff1"/>
              <w:rPr>
                <w:color w:val="000000"/>
                <w:lang w:eastAsia="ru-RU"/>
              </w:rPr>
            </w:pPr>
            <w:r w:rsidRPr="009A1B64">
              <w:t>153,680</w:t>
            </w:r>
          </w:p>
        </w:tc>
      </w:tr>
      <w:tr w:rsidR="004D0857" w:rsidRPr="00C333CF" w14:paraId="6C2E05E0" w14:textId="77777777" w:rsidTr="004D0857">
        <w:trPr>
          <w:cantSplit/>
          <w:trHeight w:val="255"/>
        </w:trPr>
        <w:tc>
          <w:tcPr>
            <w:tcW w:w="534" w:type="dxa"/>
            <w:vAlign w:val="center"/>
          </w:tcPr>
          <w:p w14:paraId="1E45B194" w14:textId="658BEF89" w:rsidR="004D0857" w:rsidRPr="00557177" w:rsidRDefault="004D0857" w:rsidP="004D0857">
            <w:pPr>
              <w:pStyle w:val="afffffff1"/>
            </w:pPr>
            <w:r>
              <w:t>18</w:t>
            </w:r>
          </w:p>
        </w:tc>
        <w:tc>
          <w:tcPr>
            <w:tcW w:w="3147" w:type="dxa"/>
            <w:shd w:val="clear" w:color="auto" w:fill="auto"/>
            <w:noWrap/>
            <w:vAlign w:val="center"/>
          </w:tcPr>
          <w:p w14:paraId="72BA37C1" w14:textId="428D13AE" w:rsidR="004D0857" w:rsidRPr="0059234E" w:rsidRDefault="004D0857" w:rsidP="004D0857">
            <w:pPr>
              <w:pStyle w:val="afffffff1"/>
              <w:rPr>
                <w:lang w:eastAsia="ru-RU"/>
              </w:rPr>
            </w:pPr>
            <w:r w:rsidRPr="00680FB8">
              <w:t>Котельная д. Токарево, Токаревская школа</w:t>
            </w:r>
          </w:p>
        </w:tc>
        <w:tc>
          <w:tcPr>
            <w:tcW w:w="1276" w:type="dxa"/>
            <w:shd w:val="clear" w:color="auto" w:fill="auto"/>
            <w:noWrap/>
            <w:vAlign w:val="center"/>
          </w:tcPr>
          <w:p w14:paraId="6CF9E1C5" w14:textId="125B3998"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495729BE" w14:textId="2298393D"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2FE93C82" w14:textId="2180D765" w:rsidR="004D0857" w:rsidRDefault="004D0857" w:rsidP="004D0857">
            <w:pPr>
              <w:pStyle w:val="afffffff1"/>
              <w:rPr>
                <w:color w:val="000000"/>
              </w:rPr>
            </w:pPr>
            <w:r w:rsidRPr="0029260D">
              <w:t>0,174</w:t>
            </w:r>
          </w:p>
        </w:tc>
        <w:tc>
          <w:tcPr>
            <w:tcW w:w="1559" w:type="dxa"/>
            <w:shd w:val="clear" w:color="auto" w:fill="auto"/>
            <w:noWrap/>
            <w:vAlign w:val="center"/>
          </w:tcPr>
          <w:p w14:paraId="21C322F1" w14:textId="000F5266"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620379D" w14:textId="74D49388" w:rsidR="004D0857" w:rsidRDefault="004D0857" w:rsidP="004D0857">
            <w:pPr>
              <w:pStyle w:val="afffffff1"/>
              <w:rPr>
                <w:color w:val="000000"/>
                <w:lang w:eastAsia="ru-RU"/>
              </w:rPr>
            </w:pPr>
            <w:r w:rsidRPr="00204A13">
              <w:t>568,00</w:t>
            </w:r>
          </w:p>
        </w:tc>
        <w:tc>
          <w:tcPr>
            <w:tcW w:w="1134" w:type="dxa"/>
            <w:shd w:val="clear" w:color="auto" w:fill="auto"/>
            <w:noWrap/>
            <w:vAlign w:val="center"/>
          </w:tcPr>
          <w:p w14:paraId="2D02677D" w14:textId="067DA923" w:rsidR="004D0857" w:rsidRDefault="004D0857" w:rsidP="004D0857">
            <w:pPr>
              <w:pStyle w:val="afffffff1"/>
              <w:rPr>
                <w:color w:val="000000"/>
              </w:rPr>
            </w:pPr>
            <w:r w:rsidRPr="00421E01">
              <w:t>6,00</w:t>
            </w:r>
          </w:p>
        </w:tc>
        <w:tc>
          <w:tcPr>
            <w:tcW w:w="1134" w:type="dxa"/>
            <w:shd w:val="clear" w:color="auto" w:fill="auto"/>
            <w:noWrap/>
            <w:vAlign w:val="center"/>
          </w:tcPr>
          <w:p w14:paraId="5048FE00" w14:textId="7D883E25" w:rsidR="004D0857" w:rsidRDefault="004D0857" w:rsidP="004D0857">
            <w:pPr>
              <w:pStyle w:val="afffffff1"/>
              <w:rPr>
                <w:color w:val="000000"/>
              </w:rPr>
            </w:pPr>
            <w:r w:rsidRPr="00EC528F">
              <w:t>9,000</w:t>
            </w:r>
          </w:p>
        </w:tc>
        <w:tc>
          <w:tcPr>
            <w:tcW w:w="1275" w:type="dxa"/>
            <w:shd w:val="clear" w:color="auto" w:fill="auto"/>
            <w:noWrap/>
            <w:vAlign w:val="center"/>
          </w:tcPr>
          <w:p w14:paraId="1B452CCE" w14:textId="6228DB5F" w:rsidR="004D0857" w:rsidRDefault="004D0857" w:rsidP="004D0857">
            <w:pPr>
              <w:pStyle w:val="afffffff1"/>
              <w:rPr>
                <w:color w:val="000000"/>
              </w:rPr>
            </w:pPr>
            <w:r w:rsidRPr="00713917">
              <w:t>553,0</w:t>
            </w:r>
          </w:p>
        </w:tc>
        <w:tc>
          <w:tcPr>
            <w:tcW w:w="1276" w:type="dxa"/>
            <w:shd w:val="clear" w:color="auto" w:fill="auto"/>
            <w:noWrap/>
            <w:vAlign w:val="center"/>
          </w:tcPr>
          <w:p w14:paraId="47D49667" w14:textId="5278E9C7" w:rsidR="004D0857" w:rsidRDefault="004D0857" w:rsidP="004D0857">
            <w:pPr>
              <w:pStyle w:val="afffffff1"/>
              <w:rPr>
                <w:color w:val="000000"/>
                <w:lang w:eastAsia="ru-RU"/>
              </w:rPr>
            </w:pPr>
            <w:r w:rsidRPr="001B7D32">
              <w:t>75,800</w:t>
            </w:r>
          </w:p>
        </w:tc>
        <w:tc>
          <w:tcPr>
            <w:tcW w:w="1041" w:type="dxa"/>
            <w:shd w:val="clear" w:color="auto" w:fill="auto"/>
            <w:noWrap/>
            <w:vAlign w:val="center"/>
          </w:tcPr>
          <w:p w14:paraId="419AD6C4" w14:textId="2DE3E812" w:rsidR="004D0857" w:rsidRDefault="004D0857" w:rsidP="004D0857">
            <w:pPr>
              <w:pStyle w:val="afffffff1"/>
              <w:rPr>
                <w:color w:val="000000"/>
                <w:lang w:eastAsia="ru-RU"/>
              </w:rPr>
            </w:pPr>
            <w:r w:rsidRPr="009A1B64">
              <w:t>150,799</w:t>
            </w:r>
          </w:p>
        </w:tc>
      </w:tr>
      <w:tr w:rsidR="004D0857" w:rsidRPr="00C333CF" w14:paraId="371895E9" w14:textId="77777777" w:rsidTr="004D0857">
        <w:trPr>
          <w:cantSplit/>
          <w:trHeight w:val="255"/>
        </w:trPr>
        <w:tc>
          <w:tcPr>
            <w:tcW w:w="534" w:type="dxa"/>
            <w:vAlign w:val="center"/>
          </w:tcPr>
          <w:p w14:paraId="4A6FC8F1" w14:textId="4A7702BE" w:rsidR="004D0857" w:rsidRPr="00557177" w:rsidRDefault="004D0857" w:rsidP="004D0857">
            <w:pPr>
              <w:pStyle w:val="afffffff1"/>
            </w:pPr>
            <w:r>
              <w:t>19</w:t>
            </w:r>
          </w:p>
        </w:tc>
        <w:tc>
          <w:tcPr>
            <w:tcW w:w="3147" w:type="dxa"/>
            <w:shd w:val="clear" w:color="auto" w:fill="auto"/>
            <w:noWrap/>
            <w:vAlign w:val="center"/>
          </w:tcPr>
          <w:p w14:paraId="3D7C9E91" w14:textId="3938DED7" w:rsidR="004D0857" w:rsidRPr="0059234E" w:rsidRDefault="004D0857" w:rsidP="004D0857">
            <w:pPr>
              <w:pStyle w:val="afffffff1"/>
              <w:rPr>
                <w:lang w:eastAsia="ru-RU"/>
              </w:rPr>
            </w:pPr>
            <w:r w:rsidRPr="00680FB8">
              <w:t>Котельная д. Клушино, Клушинский СДК</w:t>
            </w:r>
          </w:p>
        </w:tc>
        <w:tc>
          <w:tcPr>
            <w:tcW w:w="1276" w:type="dxa"/>
            <w:shd w:val="clear" w:color="auto" w:fill="auto"/>
            <w:noWrap/>
            <w:vAlign w:val="center"/>
          </w:tcPr>
          <w:p w14:paraId="70DBF26B" w14:textId="50BD3B15" w:rsidR="004D0857" w:rsidRDefault="004D0857" w:rsidP="004D0857">
            <w:pPr>
              <w:pStyle w:val="afffffff1"/>
              <w:rPr>
                <w:color w:val="000000"/>
              </w:rPr>
            </w:pPr>
            <w:r>
              <w:rPr>
                <w:rFonts w:cs="Segoe UI"/>
                <w:szCs w:val="22"/>
              </w:rPr>
              <w:t>0,154</w:t>
            </w:r>
          </w:p>
        </w:tc>
        <w:tc>
          <w:tcPr>
            <w:tcW w:w="1134" w:type="dxa"/>
            <w:shd w:val="clear" w:color="auto" w:fill="auto"/>
            <w:noWrap/>
            <w:vAlign w:val="center"/>
          </w:tcPr>
          <w:p w14:paraId="40EFF998" w14:textId="44D8AD61" w:rsidR="004D0857" w:rsidRDefault="004D0857" w:rsidP="004D0857">
            <w:pPr>
              <w:pStyle w:val="afffffff1"/>
              <w:rPr>
                <w:color w:val="000000"/>
              </w:rPr>
            </w:pPr>
            <w:r>
              <w:rPr>
                <w:rFonts w:cs="Segoe UI"/>
                <w:szCs w:val="22"/>
              </w:rPr>
              <w:t>0,154</w:t>
            </w:r>
          </w:p>
        </w:tc>
        <w:tc>
          <w:tcPr>
            <w:tcW w:w="1134" w:type="dxa"/>
            <w:shd w:val="clear" w:color="auto" w:fill="auto"/>
            <w:noWrap/>
            <w:vAlign w:val="center"/>
          </w:tcPr>
          <w:p w14:paraId="51470679" w14:textId="66D40F70" w:rsidR="004D0857" w:rsidRDefault="004D0857" w:rsidP="004D0857">
            <w:pPr>
              <w:pStyle w:val="afffffff1"/>
              <w:rPr>
                <w:color w:val="000000"/>
              </w:rPr>
            </w:pPr>
            <w:r w:rsidRPr="0029260D">
              <w:t>0,057</w:t>
            </w:r>
          </w:p>
        </w:tc>
        <w:tc>
          <w:tcPr>
            <w:tcW w:w="1559" w:type="dxa"/>
            <w:shd w:val="clear" w:color="auto" w:fill="auto"/>
            <w:noWrap/>
            <w:vAlign w:val="center"/>
          </w:tcPr>
          <w:p w14:paraId="2CD02A06" w14:textId="66D8CB19" w:rsidR="004D0857"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48E8E865" w14:textId="1A2CB9DA" w:rsidR="004D0857" w:rsidRDefault="004D0857" w:rsidP="004D0857">
            <w:pPr>
              <w:pStyle w:val="afffffff1"/>
              <w:rPr>
                <w:color w:val="000000"/>
                <w:lang w:eastAsia="ru-RU"/>
              </w:rPr>
            </w:pPr>
            <w:r w:rsidRPr="00204A13">
              <w:t>130,00</w:t>
            </w:r>
          </w:p>
        </w:tc>
        <w:tc>
          <w:tcPr>
            <w:tcW w:w="1134" w:type="dxa"/>
            <w:shd w:val="clear" w:color="auto" w:fill="auto"/>
            <w:noWrap/>
            <w:vAlign w:val="center"/>
          </w:tcPr>
          <w:p w14:paraId="2A2837B8" w14:textId="1DCE503A" w:rsidR="004D0857" w:rsidRDefault="004D0857" w:rsidP="004D0857">
            <w:pPr>
              <w:pStyle w:val="afffffff1"/>
              <w:rPr>
                <w:color w:val="000000"/>
              </w:rPr>
            </w:pPr>
            <w:r w:rsidRPr="00421E01">
              <w:t>0,00</w:t>
            </w:r>
          </w:p>
        </w:tc>
        <w:tc>
          <w:tcPr>
            <w:tcW w:w="1134" w:type="dxa"/>
            <w:shd w:val="clear" w:color="auto" w:fill="auto"/>
            <w:noWrap/>
            <w:vAlign w:val="center"/>
          </w:tcPr>
          <w:p w14:paraId="63EE5D31" w14:textId="6EC50D12" w:rsidR="004D0857" w:rsidRDefault="004D0857" w:rsidP="004D0857">
            <w:pPr>
              <w:pStyle w:val="afffffff1"/>
              <w:rPr>
                <w:color w:val="000000"/>
              </w:rPr>
            </w:pPr>
            <w:r w:rsidRPr="00EC528F">
              <w:t>0,000</w:t>
            </w:r>
          </w:p>
        </w:tc>
        <w:tc>
          <w:tcPr>
            <w:tcW w:w="1275" w:type="dxa"/>
            <w:shd w:val="clear" w:color="auto" w:fill="auto"/>
            <w:noWrap/>
            <w:vAlign w:val="center"/>
          </w:tcPr>
          <w:p w14:paraId="4A7A085A" w14:textId="5474C74B" w:rsidR="004D0857" w:rsidRDefault="004D0857" w:rsidP="004D0857">
            <w:pPr>
              <w:pStyle w:val="afffffff1"/>
              <w:rPr>
                <w:color w:val="000000"/>
              </w:rPr>
            </w:pPr>
            <w:r w:rsidRPr="00713917">
              <w:t>130,0</w:t>
            </w:r>
          </w:p>
        </w:tc>
        <w:tc>
          <w:tcPr>
            <w:tcW w:w="1276" w:type="dxa"/>
            <w:shd w:val="clear" w:color="auto" w:fill="auto"/>
            <w:noWrap/>
            <w:vAlign w:val="center"/>
          </w:tcPr>
          <w:p w14:paraId="469F3F95" w14:textId="03AD5FE6" w:rsidR="004D0857" w:rsidRDefault="004D0857" w:rsidP="004D0857">
            <w:pPr>
              <w:pStyle w:val="afffffff1"/>
              <w:rPr>
                <w:color w:val="000000"/>
                <w:lang w:eastAsia="ru-RU"/>
              </w:rPr>
            </w:pPr>
            <w:r w:rsidRPr="001B7D32">
              <w:t>17,400</w:t>
            </w:r>
          </w:p>
        </w:tc>
        <w:tc>
          <w:tcPr>
            <w:tcW w:w="1041" w:type="dxa"/>
            <w:shd w:val="clear" w:color="auto" w:fill="auto"/>
            <w:noWrap/>
            <w:vAlign w:val="center"/>
          </w:tcPr>
          <w:p w14:paraId="66571DA1" w14:textId="1B4AD1AF" w:rsidR="004D0857" w:rsidRDefault="004D0857" w:rsidP="004D0857">
            <w:pPr>
              <w:pStyle w:val="afffffff1"/>
              <w:rPr>
                <w:color w:val="000000"/>
                <w:lang w:eastAsia="ru-RU"/>
              </w:rPr>
            </w:pPr>
            <w:r w:rsidRPr="009A1B64">
              <w:t>151,246</w:t>
            </w:r>
          </w:p>
        </w:tc>
      </w:tr>
      <w:tr w:rsidR="004D0857" w:rsidRPr="00C333CF" w14:paraId="4DAB6F4B" w14:textId="77777777" w:rsidTr="004D0857">
        <w:trPr>
          <w:cantSplit/>
          <w:trHeight w:val="255"/>
        </w:trPr>
        <w:tc>
          <w:tcPr>
            <w:tcW w:w="534" w:type="dxa"/>
            <w:vAlign w:val="center"/>
          </w:tcPr>
          <w:p w14:paraId="78465C9A" w14:textId="644619F9" w:rsidR="004D0857" w:rsidRDefault="004D0857" w:rsidP="004D0857">
            <w:pPr>
              <w:pStyle w:val="afffffff1"/>
            </w:pPr>
            <w:r>
              <w:t>20</w:t>
            </w:r>
          </w:p>
        </w:tc>
        <w:tc>
          <w:tcPr>
            <w:tcW w:w="3147" w:type="dxa"/>
            <w:shd w:val="clear" w:color="auto" w:fill="auto"/>
            <w:noWrap/>
            <w:vAlign w:val="center"/>
          </w:tcPr>
          <w:p w14:paraId="3E5B7608" w14:textId="127D5657" w:rsidR="004D0857" w:rsidRPr="00680FB8" w:rsidRDefault="004D0857" w:rsidP="004D0857">
            <w:pPr>
              <w:pStyle w:val="afffffff1"/>
            </w:pPr>
            <w:r w:rsidRPr="00953F4E">
              <w:t>Котельная д. Поличня, ул. Новая</w:t>
            </w:r>
          </w:p>
        </w:tc>
        <w:tc>
          <w:tcPr>
            <w:tcW w:w="1276" w:type="dxa"/>
            <w:shd w:val="clear" w:color="auto" w:fill="auto"/>
            <w:noWrap/>
            <w:vAlign w:val="center"/>
          </w:tcPr>
          <w:p w14:paraId="55CBF4EF" w14:textId="06907DAF"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0C806179" w14:textId="4780425F" w:rsidR="004D0857" w:rsidRDefault="004D0857" w:rsidP="004D0857">
            <w:pPr>
              <w:pStyle w:val="afffffff1"/>
              <w:rPr>
                <w:color w:val="000000"/>
              </w:rPr>
            </w:pPr>
            <w:r>
              <w:rPr>
                <w:rFonts w:cs="Segoe UI"/>
                <w:szCs w:val="22"/>
              </w:rPr>
              <w:t>0,275</w:t>
            </w:r>
          </w:p>
        </w:tc>
        <w:tc>
          <w:tcPr>
            <w:tcW w:w="1134" w:type="dxa"/>
            <w:shd w:val="clear" w:color="auto" w:fill="auto"/>
            <w:noWrap/>
            <w:vAlign w:val="center"/>
          </w:tcPr>
          <w:p w14:paraId="342820F8" w14:textId="7B4F0C29" w:rsidR="004D0857" w:rsidRDefault="00053281" w:rsidP="004D0857">
            <w:pPr>
              <w:pStyle w:val="afffffff1"/>
              <w:rPr>
                <w:color w:val="000000"/>
              </w:rPr>
            </w:pPr>
            <w:r>
              <w:rPr>
                <w:color w:val="000000"/>
              </w:rPr>
              <w:t>0,186</w:t>
            </w:r>
          </w:p>
        </w:tc>
        <w:tc>
          <w:tcPr>
            <w:tcW w:w="1559" w:type="dxa"/>
            <w:shd w:val="clear" w:color="auto" w:fill="auto"/>
            <w:noWrap/>
            <w:vAlign w:val="center"/>
          </w:tcPr>
          <w:p w14:paraId="0285A4E9" w14:textId="54C58D6C" w:rsidR="004D0857" w:rsidRPr="00A33A0C" w:rsidRDefault="004D0857" w:rsidP="004D0857">
            <w:pPr>
              <w:pStyle w:val="afffffff1"/>
              <w:rPr>
                <w:color w:val="000000"/>
              </w:rPr>
            </w:pPr>
            <w:r w:rsidRPr="00A33A0C">
              <w:rPr>
                <w:color w:val="000000"/>
              </w:rPr>
              <w:t>Природный газ</w:t>
            </w:r>
          </w:p>
        </w:tc>
        <w:tc>
          <w:tcPr>
            <w:tcW w:w="1276" w:type="dxa"/>
            <w:shd w:val="clear" w:color="auto" w:fill="auto"/>
            <w:noWrap/>
            <w:vAlign w:val="center"/>
          </w:tcPr>
          <w:p w14:paraId="5C1437D0" w14:textId="12734962" w:rsidR="004D0857" w:rsidRDefault="004D0857" w:rsidP="004D0857">
            <w:pPr>
              <w:pStyle w:val="afffffff1"/>
              <w:rPr>
                <w:color w:val="000000"/>
                <w:lang w:eastAsia="ru-RU"/>
              </w:rPr>
            </w:pPr>
            <w:r>
              <w:rPr>
                <w:color w:val="000000"/>
              </w:rPr>
              <w:t>н/д</w:t>
            </w:r>
          </w:p>
        </w:tc>
        <w:tc>
          <w:tcPr>
            <w:tcW w:w="1134" w:type="dxa"/>
            <w:shd w:val="clear" w:color="auto" w:fill="auto"/>
            <w:noWrap/>
            <w:vAlign w:val="center"/>
          </w:tcPr>
          <w:p w14:paraId="0EAE171C" w14:textId="6BD2F9AF" w:rsidR="004D0857" w:rsidRDefault="004D0857" w:rsidP="004D0857">
            <w:pPr>
              <w:pStyle w:val="afffffff1"/>
              <w:rPr>
                <w:color w:val="000000"/>
              </w:rPr>
            </w:pPr>
            <w:r>
              <w:rPr>
                <w:color w:val="000000"/>
              </w:rPr>
              <w:t>н/д</w:t>
            </w:r>
          </w:p>
        </w:tc>
        <w:tc>
          <w:tcPr>
            <w:tcW w:w="1134" w:type="dxa"/>
            <w:shd w:val="clear" w:color="auto" w:fill="auto"/>
            <w:noWrap/>
            <w:vAlign w:val="center"/>
          </w:tcPr>
          <w:p w14:paraId="47B950E8" w14:textId="17C19A8C" w:rsidR="004D0857" w:rsidRDefault="004D0857" w:rsidP="004D0857">
            <w:pPr>
              <w:pStyle w:val="afffffff1"/>
              <w:rPr>
                <w:color w:val="000000"/>
              </w:rPr>
            </w:pPr>
            <w:r>
              <w:rPr>
                <w:color w:val="000000"/>
              </w:rPr>
              <w:t>н/д</w:t>
            </w:r>
          </w:p>
        </w:tc>
        <w:tc>
          <w:tcPr>
            <w:tcW w:w="1275" w:type="dxa"/>
            <w:shd w:val="clear" w:color="auto" w:fill="auto"/>
            <w:noWrap/>
            <w:vAlign w:val="center"/>
          </w:tcPr>
          <w:p w14:paraId="2B61B5EA" w14:textId="565C75FE" w:rsidR="004D0857" w:rsidRDefault="00053281" w:rsidP="004D0857">
            <w:pPr>
              <w:pStyle w:val="afffffff1"/>
              <w:rPr>
                <w:color w:val="000000"/>
              </w:rPr>
            </w:pPr>
            <w:r>
              <w:rPr>
                <w:color w:val="000000"/>
              </w:rPr>
              <w:t>384,0</w:t>
            </w:r>
          </w:p>
        </w:tc>
        <w:tc>
          <w:tcPr>
            <w:tcW w:w="1276" w:type="dxa"/>
            <w:shd w:val="clear" w:color="auto" w:fill="auto"/>
            <w:noWrap/>
            <w:vAlign w:val="center"/>
          </w:tcPr>
          <w:p w14:paraId="5E8C9F7B" w14:textId="7627E382" w:rsidR="004D0857" w:rsidRDefault="004D0857" w:rsidP="004D0857">
            <w:pPr>
              <w:pStyle w:val="afffffff1"/>
              <w:rPr>
                <w:color w:val="000000"/>
                <w:lang w:eastAsia="ru-RU"/>
              </w:rPr>
            </w:pPr>
            <w:r>
              <w:rPr>
                <w:color w:val="000000"/>
              </w:rPr>
              <w:t>н/д</w:t>
            </w:r>
          </w:p>
        </w:tc>
        <w:tc>
          <w:tcPr>
            <w:tcW w:w="1041" w:type="dxa"/>
            <w:shd w:val="clear" w:color="auto" w:fill="auto"/>
            <w:noWrap/>
            <w:vAlign w:val="center"/>
          </w:tcPr>
          <w:p w14:paraId="53CF2AD7" w14:textId="734FF0A1" w:rsidR="004D0857" w:rsidRDefault="004D0857" w:rsidP="004D0857">
            <w:pPr>
              <w:pStyle w:val="afffffff1"/>
              <w:rPr>
                <w:color w:val="000000"/>
                <w:lang w:eastAsia="ru-RU"/>
              </w:rPr>
            </w:pPr>
            <w:r>
              <w:rPr>
                <w:color w:val="000000"/>
              </w:rPr>
              <w:t>н/д</w:t>
            </w:r>
          </w:p>
        </w:tc>
      </w:tr>
      <w:tr w:rsidR="00D95FE9" w:rsidRPr="00C333CF" w14:paraId="60C88274" w14:textId="77777777" w:rsidTr="004D0857">
        <w:trPr>
          <w:cantSplit/>
          <w:trHeight w:val="255"/>
        </w:trPr>
        <w:tc>
          <w:tcPr>
            <w:tcW w:w="534" w:type="dxa"/>
            <w:vAlign w:val="center"/>
          </w:tcPr>
          <w:p w14:paraId="74BCDC9C" w14:textId="76B97FF2" w:rsidR="00D95FE9" w:rsidRDefault="00D95FE9" w:rsidP="004D0857">
            <w:pPr>
              <w:pStyle w:val="afffffff1"/>
            </w:pPr>
            <w:r>
              <w:t>21</w:t>
            </w:r>
          </w:p>
        </w:tc>
        <w:tc>
          <w:tcPr>
            <w:tcW w:w="3147" w:type="dxa"/>
            <w:shd w:val="clear" w:color="auto" w:fill="auto"/>
            <w:noWrap/>
            <w:vAlign w:val="center"/>
          </w:tcPr>
          <w:p w14:paraId="0C68466F" w14:textId="362C2A72" w:rsidR="00D95FE9" w:rsidRPr="00953F4E" w:rsidRDefault="00D95FE9" w:rsidP="004D0857">
            <w:pPr>
              <w:pStyle w:val="afffffff1"/>
            </w:pPr>
            <w:r w:rsidRPr="00D95FE9">
              <w:rPr>
                <w:rFonts w:cs="Segoe UI"/>
                <w:szCs w:val="22"/>
              </w:rPr>
              <w:t>Котельная д. Никольское УКТЛ-0,6</w:t>
            </w:r>
          </w:p>
        </w:tc>
        <w:tc>
          <w:tcPr>
            <w:tcW w:w="1276" w:type="dxa"/>
            <w:shd w:val="clear" w:color="auto" w:fill="auto"/>
            <w:noWrap/>
            <w:vAlign w:val="center"/>
          </w:tcPr>
          <w:p w14:paraId="1762CA3F" w14:textId="28C2B4F3" w:rsidR="00D95FE9" w:rsidRPr="00AF5AF2" w:rsidRDefault="00AF5AF2" w:rsidP="004D0857">
            <w:pPr>
              <w:pStyle w:val="afffffff1"/>
              <w:rPr>
                <w:rFonts w:cs="Segoe UI"/>
                <w:szCs w:val="22"/>
              </w:rPr>
            </w:pPr>
            <w:r w:rsidRPr="00AF5AF2">
              <w:rPr>
                <w:rFonts w:cs="Segoe UI"/>
                <w:szCs w:val="22"/>
              </w:rPr>
              <w:t>1,083</w:t>
            </w:r>
          </w:p>
        </w:tc>
        <w:tc>
          <w:tcPr>
            <w:tcW w:w="1134" w:type="dxa"/>
            <w:shd w:val="clear" w:color="auto" w:fill="auto"/>
            <w:noWrap/>
            <w:vAlign w:val="center"/>
          </w:tcPr>
          <w:p w14:paraId="43F59606" w14:textId="5EF6389C" w:rsidR="00D95FE9" w:rsidRPr="00AF5AF2" w:rsidRDefault="00AF5AF2" w:rsidP="004D0857">
            <w:pPr>
              <w:pStyle w:val="afffffff1"/>
              <w:rPr>
                <w:rFonts w:cs="Segoe UI"/>
                <w:szCs w:val="22"/>
              </w:rPr>
            </w:pPr>
            <w:r w:rsidRPr="00AF5AF2">
              <w:rPr>
                <w:rFonts w:cs="Segoe UI"/>
                <w:szCs w:val="22"/>
              </w:rPr>
              <w:t>1,083</w:t>
            </w:r>
          </w:p>
        </w:tc>
        <w:tc>
          <w:tcPr>
            <w:tcW w:w="1134" w:type="dxa"/>
            <w:shd w:val="clear" w:color="auto" w:fill="auto"/>
            <w:noWrap/>
            <w:vAlign w:val="center"/>
          </w:tcPr>
          <w:p w14:paraId="3F89346E" w14:textId="5A038526" w:rsidR="00D95FE9" w:rsidRPr="00AF5AF2" w:rsidRDefault="00D95FE9" w:rsidP="004D0857">
            <w:pPr>
              <w:pStyle w:val="afffffff1"/>
              <w:rPr>
                <w:color w:val="000000"/>
              </w:rPr>
            </w:pPr>
            <w:r w:rsidRPr="00AF5AF2">
              <w:rPr>
                <w:color w:val="000000"/>
              </w:rPr>
              <w:t>0,169</w:t>
            </w:r>
          </w:p>
        </w:tc>
        <w:tc>
          <w:tcPr>
            <w:tcW w:w="1559" w:type="dxa"/>
            <w:shd w:val="clear" w:color="auto" w:fill="auto"/>
            <w:noWrap/>
            <w:vAlign w:val="center"/>
          </w:tcPr>
          <w:p w14:paraId="0DAD280C" w14:textId="2835A208" w:rsidR="00D95FE9" w:rsidRPr="00AF5AF2" w:rsidRDefault="00D95FE9" w:rsidP="004D0857">
            <w:pPr>
              <w:pStyle w:val="afffffff1"/>
              <w:rPr>
                <w:color w:val="000000"/>
              </w:rPr>
            </w:pPr>
            <w:r w:rsidRPr="00AF5AF2">
              <w:rPr>
                <w:color w:val="000000"/>
              </w:rPr>
              <w:t>Природный газ</w:t>
            </w:r>
          </w:p>
        </w:tc>
        <w:tc>
          <w:tcPr>
            <w:tcW w:w="1276" w:type="dxa"/>
            <w:shd w:val="clear" w:color="auto" w:fill="auto"/>
            <w:noWrap/>
            <w:vAlign w:val="center"/>
          </w:tcPr>
          <w:p w14:paraId="46E5FDCB" w14:textId="138B42EF" w:rsidR="00D95FE9" w:rsidRPr="00AF5AF2" w:rsidRDefault="00AF5AF2" w:rsidP="004D0857">
            <w:pPr>
              <w:pStyle w:val="afffffff1"/>
              <w:rPr>
                <w:color w:val="000000"/>
              </w:rPr>
            </w:pPr>
            <w:r w:rsidRPr="00AF5AF2">
              <w:rPr>
                <w:color w:val="000000"/>
              </w:rPr>
              <w:t>852,78</w:t>
            </w:r>
          </w:p>
        </w:tc>
        <w:tc>
          <w:tcPr>
            <w:tcW w:w="1134" w:type="dxa"/>
            <w:shd w:val="clear" w:color="auto" w:fill="auto"/>
            <w:noWrap/>
            <w:vAlign w:val="center"/>
          </w:tcPr>
          <w:p w14:paraId="00463FBF" w14:textId="6B6381D8" w:rsidR="00D95FE9" w:rsidRPr="00AF5AF2" w:rsidRDefault="00AF5AF2" w:rsidP="004D0857">
            <w:pPr>
              <w:pStyle w:val="afffffff1"/>
              <w:rPr>
                <w:color w:val="000000"/>
              </w:rPr>
            </w:pPr>
            <w:r w:rsidRPr="00AF5AF2">
              <w:rPr>
                <w:color w:val="000000"/>
              </w:rPr>
              <w:t>528,68</w:t>
            </w:r>
          </w:p>
        </w:tc>
        <w:tc>
          <w:tcPr>
            <w:tcW w:w="1134" w:type="dxa"/>
            <w:shd w:val="clear" w:color="auto" w:fill="auto"/>
            <w:noWrap/>
            <w:vAlign w:val="center"/>
          </w:tcPr>
          <w:p w14:paraId="2208448D" w14:textId="085073A9" w:rsidR="00D95FE9" w:rsidRPr="00AF5AF2" w:rsidRDefault="00D95FE9" w:rsidP="004D0857">
            <w:pPr>
              <w:pStyle w:val="afffffff1"/>
              <w:rPr>
                <w:color w:val="000000"/>
              </w:rPr>
            </w:pPr>
            <w:r w:rsidRPr="00AF5AF2">
              <w:rPr>
                <w:color w:val="000000"/>
              </w:rPr>
              <w:t>34,1</w:t>
            </w:r>
          </w:p>
        </w:tc>
        <w:tc>
          <w:tcPr>
            <w:tcW w:w="1275" w:type="dxa"/>
            <w:shd w:val="clear" w:color="auto" w:fill="auto"/>
            <w:noWrap/>
            <w:vAlign w:val="center"/>
          </w:tcPr>
          <w:p w14:paraId="323A979D" w14:textId="6CC99921" w:rsidR="00D95FE9" w:rsidRPr="00AF5AF2" w:rsidRDefault="00D95FE9" w:rsidP="004D0857">
            <w:pPr>
              <w:pStyle w:val="afffffff1"/>
              <w:rPr>
                <w:color w:val="000000"/>
              </w:rPr>
            </w:pPr>
            <w:r w:rsidRPr="00AF5AF2">
              <w:rPr>
                <w:color w:val="000000"/>
              </w:rPr>
              <w:t>290,0</w:t>
            </w:r>
          </w:p>
        </w:tc>
        <w:tc>
          <w:tcPr>
            <w:tcW w:w="1276" w:type="dxa"/>
            <w:shd w:val="clear" w:color="auto" w:fill="auto"/>
            <w:noWrap/>
            <w:vAlign w:val="center"/>
          </w:tcPr>
          <w:p w14:paraId="0CD7215A" w14:textId="49C50CF4" w:rsidR="00D95FE9" w:rsidRPr="00AF5AF2" w:rsidRDefault="00D95FE9" w:rsidP="004D0857">
            <w:pPr>
              <w:pStyle w:val="afffffff1"/>
              <w:rPr>
                <w:color w:val="000000"/>
              </w:rPr>
            </w:pPr>
            <w:r w:rsidRPr="00AF5AF2">
              <w:rPr>
                <w:color w:val="000000"/>
              </w:rPr>
              <w:t>172,250</w:t>
            </w:r>
          </w:p>
        </w:tc>
        <w:tc>
          <w:tcPr>
            <w:tcW w:w="1041" w:type="dxa"/>
            <w:shd w:val="clear" w:color="auto" w:fill="auto"/>
            <w:noWrap/>
            <w:vAlign w:val="center"/>
          </w:tcPr>
          <w:p w14:paraId="34273FD4" w14:textId="621A8BF4" w:rsidR="00D95FE9" w:rsidRPr="00AF5AF2" w:rsidRDefault="00AF5AF2" w:rsidP="004D0857">
            <w:pPr>
              <w:pStyle w:val="afffffff1"/>
              <w:rPr>
                <w:color w:val="000000"/>
              </w:rPr>
            </w:pPr>
            <w:r w:rsidRPr="00AF5AF2">
              <w:rPr>
                <w:color w:val="000000"/>
              </w:rPr>
              <w:t>158,64</w:t>
            </w:r>
          </w:p>
        </w:tc>
      </w:tr>
    </w:tbl>
    <w:p w14:paraId="6A0ED1A1" w14:textId="77777777" w:rsidR="00A01A07" w:rsidRPr="002C4067" w:rsidRDefault="00A01A07" w:rsidP="00393334">
      <w:pPr>
        <w:pStyle w:val="aff2"/>
      </w:pPr>
    </w:p>
    <w:p w14:paraId="558CFA95" w14:textId="77777777" w:rsidR="00FC0CD1" w:rsidRPr="002C4067" w:rsidRDefault="00FC0CD1" w:rsidP="00FA1C46">
      <w:pPr>
        <w:pStyle w:val="aff2"/>
      </w:pPr>
    </w:p>
    <w:p w14:paraId="1C7611F4" w14:textId="77777777" w:rsidR="00FC0CD1" w:rsidRPr="002C4067" w:rsidRDefault="00FC0CD1" w:rsidP="00FA1C46">
      <w:pPr>
        <w:pStyle w:val="aff2"/>
        <w:sectPr w:rsidR="00FC0CD1" w:rsidRPr="002C4067" w:rsidSect="00E270BB">
          <w:footerReference w:type="default" r:id="rId51"/>
          <w:pgSz w:w="16838" w:h="11906" w:orient="landscape"/>
          <w:pgMar w:top="1134" w:right="567" w:bottom="567" w:left="567" w:header="709" w:footer="0" w:gutter="0"/>
          <w:cols w:space="708"/>
          <w:docGrid w:linePitch="360"/>
        </w:sectPr>
      </w:pPr>
    </w:p>
    <w:p w14:paraId="789B7FB9" w14:textId="71FF4FF2" w:rsidR="00FC0CD1" w:rsidRPr="002C4067" w:rsidRDefault="00FC0CD1" w:rsidP="00FA1C46">
      <w:pPr>
        <w:pStyle w:val="aff2"/>
      </w:pPr>
      <w:r w:rsidRPr="002C4067">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2C4067">
        <w:t>П</w:t>
      </w:r>
      <w:r w:rsidRPr="002C4067">
        <w:t xml:space="preserve">остановления Правительства </w:t>
      </w:r>
      <w:r w:rsidR="0055093E" w:rsidRPr="002C4067">
        <w:t>РФ</w:t>
      </w:r>
      <w:r w:rsidRPr="002C4067">
        <w:t xml:space="preserve"> от </w:t>
      </w:r>
      <w:r w:rsidR="0055093E" w:rsidRPr="002C4067">
        <w:t>0</w:t>
      </w:r>
      <w:r w:rsidRPr="002C4067">
        <w:t>5</w:t>
      </w:r>
      <w:r w:rsidR="0055093E" w:rsidRPr="002C4067">
        <w:t>.07.2013</w:t>
      </w:r>
      <w:r w:rsidRPr="002C4067">
        <w:t xml:space="preserve"> </w:t>
      </w:r>
      <w:r w:rsidR="00E07727">
        <w:t>№ 5</w:t>
      </w:r>
      <w:r w:rsidRPr="002C4067">
        <w:t>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007FE45B" w14:textId="77777777" w:rsidR="00FC0CD1" w:rsidRPr="002C4067" w:rsidRDefault="00FC0CD1" w:rsidP="00FA1C46">
      <w:pPr>
        <w:pStyle w:val="aff2"/>
      </w:pPr>
      <w:r w:rsidRPr="002C4067">
        <w:t>Раскрытию подлежит следующая информация:</w:t>
      </w:r>
    </w:p>
    <w:p w14:paraId="45682C2F" w14:textId="3B9BD033" w:rsidR="00FC0CD1" w:rsidRPr="002C4067" w:rsidRDefault="0099333E" w:rsidP="0060330C">
      <w:pPr>
        <w:pStyle w:val="afffffff9"/>
        <w:numPr>
          <w:ilvl w:val="0"/>
          <w:numId w:val="38"/>
        </w:numPr>
      </w:pPr>
      <w:r>
        <w:t xml:space="preserve">о </w:t>
      </w:r>
      <w:r w:rsidR="00FC0CD1" w:rsidRPr="002C4067">
        <w:t>регулируемой организации (общая информация);</w:t>
      </w:r>
    </w:p>
    <w:p w14:paraId="4873D899" w14:textId="77777777" w:rsidR="00FC0CD1" w:rsidRPr="002C4067" w:rsidRDefault="00FC0CD1" w:rsidP="0060330C">
      <w:pPr>
        <w:pStyle w:val="afffffff9"/>
        <w:numPr>
          <w:ilvl w:val="0"/>
          <w:numId w:val="38"/>
        </w:numPr>
      </w:pPr>
      <w:r w:rsidRPr="002C4067">
        <w:t>о ценах (тарифах) на регулируемые товары (услуги);</w:t>
      </w:r>
    </w:p>
    <w:p w14:paraId="1F493C80" w14:textId="77777777" w:rsidR="00FC0CD1" w:rsidRPr="002C4067" w:rsidRDefault="00FC0CD1" w:rsidP="0060330C">
      <w:pPr>
        <w:pStyle w:val="afffffff9"/>
        <w:numPr>
          <w:ilvl w:val="0"/>
          <w:numId w:val="38"/>
        </w:numPr>
      </w:pPr>
      <w:r w:rsidRPr="002C4067">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57A2C8F3" w14:textId="77777777" w:rsidR="00FC0CD1" w:rsidRPr="002C4067" w:rsidRDefault="00FC0CD1" w:rsidP="0060330C">
      <w:pPr>
        <w:pStyle w:val="afffffff9"/>
        <w:numPr>
          <w:ilvl w:val="0"/>
          <w:numId w:val="38"/>
        </w:numPr>
      </w:pPr>
      <w:r w:rsidRPr="002C4067">
        <w:t>об основных потребительских характеристиках регулируемых товаров и услуг регулируемой организации;</w:t>
      </w:r>
    </w:p>
    <w:p w14:paraId="1B03F2F0" w14:textId="77777777" w:rsidR="00FC0CD1" w:rsidRPr="002C4067" w:rsidRDefault="00FC0CD1" w:rsidP="0060330C">
      <w:pPr>
        <w:pStyle w:val="afffffff9"/>
        <w:numPr>
          <w:ilvl w:val="0"/>
          <w:numId w:val="38"/>
        </w:numPr>
      </w:pPr>
      <w:r w:rsidRPr="002C4067">
        <w:t>об инвестиционных программах регулируемой организации и отчетах об их реализации;</w:t>
      </w:r>
    </w:p>
    <w:p w14:paraId="018BA0CE" w14:textId="77777777" w:rsidR="00FC0CD1" w:rsidRPr="002C4067" w:rsidRDefault="00FC0CD1" w:rsidP="0060330C">
      <w:pPr>
        <w:pStyle w:val="afffffff9"/>
        <w:numPr>
          <w:ilvl w:val="0"/>
          <w:numId w:val="38"/>
        </w:numPr>
      </w:pPr>
      <w:r w:rsidRPr="002C4067">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64A4BA7A" w14:textId="77777777" w:rsidR="00FC0CD1" w:rsidRPr="002C4067" w:rsidRDefault="00FC0CD1" w:rsidP="0060330C">
      <w:pPr>
        <w:pStyle w:val="afffffff9"/>
        <w:numPr>
          <w:ilvl w:val="0"/>
          <w:numId w:val="38"/>
        </w:numPr>
      </w:pPr>
      <w:r w:rsidRPr="002C4067">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1E92CAA4" w14:textId="77777777" w:rsidR="00FC0CD1" w:rsidRPr="002C4067" w:rsidRDefault="00FC0CD1" w:rsidP="0060330C">
      <w:pPr>
        <w:pStyle w:val="afffffff9"/>
        <w:numPr>
          <w:ilvl w:val="0"/>
          <w:numId w:val="38"/>
        </w:numPr>
      </w:pPr>
      <w:r w:rsidRPr="002C4067">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0074BF3D" w14:textId="77777777" w:rsidR="00FC0CD1" w:rsidRPr="002C4067" w:rsidRDefault="00FC0CD1" w:rsidP="0060330C">
      <w:pPr>
        <w:pStyle w:val="afffffff9"/>
        <w:numPr>
          <w:ilvl w:val="0"/>
          <w:numId w:val="38"/>
        </w:numPr>
      </w:pPr>
      <w:r w:rsidRPr="002C4067">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19D9297B" w14:textId="77777777" w:rsidR="00FC0CD1" w:rsidRPr="002C4067" w:rsidRDefault="00FC0CD1" w:rsidP="0060330C">
      <w:pPr>
        <w:pStyle w:val="afffffff9"/>
        <w:numPr>
          <w:ilvl w:val="0"/>
          <w:numId w:val="38"/>
        </w:numPr>
      </w:pPr>
      <w:r w:rsidRPr="002C4067">
        <w:t>о предложении регулируемой организации об установлении цен (тарифов) в сфере теплоснабжения (горячего водоснабжения).</w:t>
      </w:r>
    </w:p>
    <w:p w14:paraId="3B190E81" w14:textId="3733CA12" w:rsidR="00EA0D24" w:rsidRPr="002C4067" w:rsidRDefault="00EA0D24" w:rsidP="00D74E76">
      <w:pPr>
        <w:pStyle w:val="a2"/>
      </w:pPr>
      <w:bookmarkStart w:id="318" w:name="_Toc32481152"/>
      <w:bookmarkStart w:id="319" w:name="_Toc162259217"/>
      <w:bookmarkStart w:id="320" w:name="_Toc165985103"/>
      <w:bookmarkStart w:id="321" w:name="_Toc205122247"/>
      <w:bookmarkStart w:id="322" w:name="_Toc422303791"/>
      <w:r w:rsidRPr="002C4067">
        <w:t>Изменения, произошедшие в технико-экономических показателях теплоснабжающих и теплосетевых организаций системы теплоснабжения</w:t>
      </w:r>
      <w:r w:rsidR="00300518" w:rsidRPr="002C4067">
        <w:t xml:space="preserve"> </w:t>
      </w:r>
      <w:r w:rsidR="00633D83" w:rsidRPr="00633D83">
        <w:t>поселения, муниципального округа, городского округа, города федерального значения</w:t>
      </w:r>
      <w:r w:rsidRPr="002C4067">
        <w:t xml:space="preserve">, в период, </w:t>
      </w:r>
      <w:r w:rsidR="00042A16" w:rsidRPr="002C4067">
        <w:t>предшествующий разработке (актуализации) схемы теплоснабжения</w:t>
      </w:r>
      <w:bookmarkEnd w:id="318"/>
      <w:bookmarkEnd w:id="319"/>
      <w:bookmarkEnd w:id="320"/>
      <w:bookmarkEnd w:id="321"/>
    </w:p>
    <w:p w14:paraId="4B4E4065" w14:textId="77777777" w:rsidR="00EA0D24" w:rsidRPr="002C4067" w:rsidRDefault="005D6D1F" w:rsidP="00230E4C">
      <w:pPr>
        <w:pStyle w:val="aff2"/>
      </w:pPr>
      <w:r w:rsidRPr="002C4067">
        <w:t>Раздел разработан с учетом требований методических указаний по разработке схем теплоснабжения.</w:t>
      </w:r>
    </w:p>
    <w:p w14:paraId="14093677" w14:textId="77777777" w:rsidR="001606FF" w:rsidRPr="002C4067" w:rsidRDefault="001606FF" w:rsidP="00393334">
      <w:pPr>
        <w:pStyle w:val="aff2"/>
        <w:sectPr w:rsidR="001606FF" w:rsidRPr="002C4067" w:rsidSect="00AA3F14">
          <w:footerReference w:type="default" r:id="rId52"/>
          <w:pgSz w:w="11906" w:h="16838"/>
          <w:pgMar w:top="567" w:right="567" w:bottom="567" w:left="1134" w:header="709" w:footer="0" w:gutter="0"/>
          <w:cols w:space="708"/>
          <w:docGrid w:linePitch="360"/>
        </w:sectPr>
      </w:pPr>
    </w:p>
    <w:p w14:paraId="407B298E" w14:textId="2FB1AB1E" w:rsidR="003A5836" w:rsidRDefault="00274C31" w:rsidP="00FB3DF5">
      <w:pPr>
        <w:pStyle w:val="a1"/>
      </w:pPr>
      <w:bookmarkStart w:id="323" w:name="_Toc162259218"/>
      <w:bookmarkStart w:id="324" w:name="_Toc165985104"/>
      <w:bookmarkStart w:id="325" w:name="_Toc205122248"/>
      <w:bookmarkEnd w:id="322"/>
      <w:r w:rsidRPr="002C4067">
        <w:lastRenderedPageBreak/>
        <w:t>Цены (тарифы) в сфере теплоснабжения</w:t>
      </w:r>
      <w:bookmarkEnd w:id="323"/>
      <w:bookmarkEnd w:id="324"/>
      <w:bookmarkEnd w:id="325"/>
    </w:p>
    <w:p w14:paraId="4FF5FA83" w14:textId="620552A1" w:rsidR="00C333CF" w:rsidRPr="002C4067" w:rsidRDefault="00FC0CD1" w:rsidP="00D74E76">
      <w:pPr>
        <w:pStyle w:val="a2"/>
      </w:pPr>
      <w:bookmarkStart w:id="326" w:name="_Toc162259219"/>
      <w:bookmarkStart w:id="327" w:name="_Toc165985105"/>
      <w:bookmarkStart w:id="328" w:name="_Toc205122249"/>
      <w:bookmarkStart w:id="329" w:name="_Toc343877031"/>
      <w:r w:rsidRPr="002C4067">
        <w:t>О</w:t>
      </w:r>
      <w:r w:rsidR="00274C31" w:rsidRPr="002C4067">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6"/>
      <w:bookmarkEnd w:id="327"/>
      <w:bookmarkEnd w:id="328"/>
    </w:p>
    <w:p w14:paraId="2A9849D5" w14:textId="028D67AA" w:rsidR="00A01A07" w:rsidRPr="0099333E" w:rsidRDefault="00A01A07" w:rsidP="00230E4C">
      <w:pPr>
        <w:pStyle w:val="aff2"/>
      </w:pPr>
      <w:r w:rsidRPr="0099333E">
        <w:t xml:space="preserve">Величина тарифа на оказание услуг теплоснабжения на территории </w:t>
      </w:r>
      <w:r w:rsidRPr="0099333E">
        <w:rPr>
          <w:rFonts w:eastAsia="Times New Roman"/>
          <w:lang w:eastAsia="ru-RU"/>
        </w:rPr>
        <w:t>муниципального образования</w:t>
      </w:r>
      <w:r w:rsidRPr="0099333E">
        <w:t xml:space="preserve"> устанавливаются </w:t>
      </w:r>
      <w:r w:rsidR="00D12429" w:rsidRPr="00D12429">
        <w:t>Министерства жилищно-коммунального хозяйства</w:t>
      </w:r>
      <w:r w:rsidR="00D12429">
        <w:t xml:space="preserve">, энергетики </w:t>
      </w:r>
      <w:r w:rsidR="00880939">
        <w:t xml:space="preserve">и тарифной </w:t>
      </w:r>
      <w:r w:rsidR="00880939" w:rsidRPr="00880939">
        <w:t xml:space="preserve">политики </w:t>
      </w:r>
      <w:r w:rsidR="001F37EA" w:rsidRPr="00880939">
        <w:t>Смоленской</w:t>
      </w:r>
      <w:r w:rsidRPr="00880939">
        <w:t xml:space="preserve"> области. Сведения</w:t>
      </w:r>
      <w:r w:rsidRPr="0099333E">
        <w:t xml:space="preserve"> о тарифах на услуги теплоснабжения приведены в таблиц</w:t>
      </w:r>
      <w:r w:rsidR="00880939">
        <w:t>е</w:t>
      </w:r>
      <w:r w:rsidRPr="0099333E">
        <w:t xml:space="preserve"> ниже.</w:t>
      </w:r>
    </w:p>
    <w:p w14:paraId="0740A4FC" w14:textId="57BE4CA0" w:rsidR="002A6E6E" w:rsidRDefault="0099333E" w:rsidP="001F37EA">
      <w:pPr>
        <w:pStyle w:val="afffffffb"/>
        <w:jc w:val="both"/>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45</w:t>
      </w:r>
      <w:r w:rsidR="00A95700">
        <w:rPr>
          <w:noProof/>
        </w:rPr>
        <w:fldChar w:fldCharType="end"/>
      </w:r>
      <w:r>
        <w:rPr>
          <w:noProof/>
        </w:rPr>
        <w:t xml:space="preserve"> </w:t>
      </w:r>
      <w:r w:rsidRPr="00DC65A0">
        <w:t xml:space="preserve">– </w:t>
      </w:r>
      <w:r w:rsidR="00DB2742" w:rsidRPr="00DC65A0">
        <w:t>Тарифы на тепловую энергию (мощно</w:t>
      </w:r>
      <w:r w:rsidR="00A01A07" w:rsidRPr="00DC65A0">
        <w:t>сть</w:t>
      </w:r>
      <w:r w:rsidR="00A01A07" w:rsidRPr="00880939">
        <w:t>)</w:t>
      </w:r>
      <w:r w:rsidR="002A6E6E" w:rsidRPr="00880939">
        <w:t xml:space="preserve"> на 202</w:t>
      </w:r>
      <w:r w:rsidR="00C641F9" w:rsidRPr="00880939">
        <w:t>2</w:t>
      </w:r>
      <w:r w:rsidR="00984963" w:rsidRPr="00880939">
        <w:t>-</w:t>
      </w:r>
      <w:r w:rsidR="00D14E31" w:rsidRPr="00880939">
        <w:t>202</w:t>
      </w:r>
      <w:r w:rsidR="00880939" w:rsidRPr="00880939">
        <w:t>5</w:t>
      </w:r>
      <w:r w:rsidR="00984963" w:rsidRPr="00880939">
        <w:t xml:space="preserve"> гг,</w:t>
      </w:r>
      <w:r w:rsidR="00A01A07" w:rsidRPr="00880939">
        <w:t xml:space="preserve"> поставляемую потребителям на территории </w:t>
      </w:r>
      <w:r w:rsidR="001F37EA" w:rsidRPr="00880939">
        <w:t>Гагаринского муниципального округа</w:t>
      </w:r>
    </w:p>
    <w:tbl>
      <w:tblPr>
        <w:tblW w:w="5000" w:type="pct"/>
        <w:tblLayout w:type="fixed"/>
        <w:tblLook w:val="04A0" w:firstRow="1" w:lastRow="0" w:firstColumn="1" w:lastColumn="0" w:noHBand="0" w:noVBand="1"/>
      </w:tblPr>
      <w:tblGrid>
        <w:gridCol w:w="525"/>
        <w:gridCol w:w="3014"/>
        <w:gridCol w:w="1560"/>
        <w:gridCol w:w="1560"/>
        <w:gridCol w:w="1274"/>
        <w:gridCol w:w="1274"/>
        <w:gridCol w:w="1708"/>
        <w:gridCol w:w="1277"/>
        <w:gridCol w:w="1186"/>
        <w:gridCol w:w="1161"/>
        <w:gridCol w:w="1155"/>
      </w:tblGrid>
      <w:tr w:rsidR="00880939" w:rsidRPr="00880939" w14:paraId="50765D39" w14:textId="77777777" w:rsidTr="00880939">
        <w:trPr>
          <w:cantSplit/>
          <w:trHeight w:val="1169"/>
          <w:tblHeader/>
        </w:trPr>
        <w:tc>
          <w:tcPr>
            <w:tcW w:w="1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17ED48"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п/п</w:t>
            </w:r>
          </w:p>
        </w:tc>
        <w:tc>
          <w:tcPr>
            <w:tcW w:w="9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F6A758"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Наименование организации в субъекте Российской Федерации</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DAA9B0"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Реквизиты решений, которым соответствует действующий утвержденный тариф</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242ADC49" w14:textId="77777777" w:rsid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Прочие потребители      (без НДС) </w:t>
            </w:r>
          </w:p>
          <w:p w14:paraId="4EAC99FB" w14:textId="189B9835"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НДС не облагается, с НДС)</w:t>
            </w:r>
          </w:p>
        </w:tc>
        <w:tc>
          <w:tcPr>
            <w:tcW w:w="812" w:type="pct"/>
            <w:gridSpan w:val="2"/>
            <w:tcBorders>
              <w:top w:val="single" w:sz="4" w:space="0" w:color="auto"/>
              <w:left w:val="nil"/>
              <w:bottom w:val="single" w:sz="4" w:space="0" w:color="auto"/>
              <w:right w:val="single" w:sz="4" w:space="0" w:color="auto"/>
            </w:tcBorders>
            <w:shd w:val="clear" w:color="000000" w:fill="FFFFFF"/>
            <w:vAlign w:val="center"/>
            <w:hideMark/>
          </w:tcPr>
          <w:p w14:paraId="4E9C123E"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Тариф на услугу в сфере теплоснабжения (руб./Гкал)</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14:paraId="5474A91E"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Тариф на услугу в сфере теплоснабжения (руб./Гкал)</w:t>
            </w:r>
          </w:p>
        </w:tc>
        <w:tc>
          <w:tcPr>
            <w:tcW w:w="785" w:type="pct"/>
            <w:gridSpan w:val="2"/>
            <w:tcBorders>
              <w:top w:val="single" w:sz="4" w:space="0" w:color="auto"/>
              <w:left w:val="nil"/>
              <w:bottom w:val="single" w:sz="4" w:space="0" w:color="auto"/>
              <w:right w:val="single" w:sz="4" w:space="0" w:color="000000"/>
            </w:tcBorders>
            <w:shd w:val="clear" w:color="000000" w:fill="FFFFFF"/>
            <w:vAlign w:val="center"/>
            <w:hideMark/>
          </w:tcPr>
          <w:p w14:paraId="1A88C083"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Тариф на услугу в сфере теплоснабжения (руб./Гкал)</w:t>
            </w:r>
          </w:p>
        </w:tc>
        <w:tc>
          <w:tcPr>
            <w:tcW w:w="738" w:type="pct"/>
            <w:gridSpan w:val="2"/>
            <w:tcBorders>
              <w:top w:val="single" w:sz="4" w:space="0" w:color="auto"/>
              <w:left w:val="nil"/>
              <w:bottom w:val="single" w:sz="4" w:space="0" w:color="auto"/>
              <w:right w:val="single" w:sz="4" w:space="0" w:color="000000"/>
            </w:tcBorders>
            <w:shd w:val="clear" w:color="000000" w:fill="FFFFFF"/>
            <w:vAlign w:val="center"/>
            <w:hideMark/>
          </w:tcPr>
          <w:p w14:paraId="0B4E288D"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Тариф на услугу в сфере теплоснабжения (руб./Гкал)</w:t>
            </w:r>
          </w:p>
        </w:tc>
      </w:tr>
      <w:tr w:rsidR="00880939" w:rsidRPr="00880939" w14:paraId="59E4629F" w14:textId="77777777" w:rsidTr="00880939">
        <w:trPr>
          <w:cantSplit/>
          <w:trHeight w:val="867"/>
          <w:tblHeader/>
        </w:trPr>
        <w:tc>
          <w:tcPr>
            <w:tcW w:w="167" w:type="pct"/>
            <w:vMerge/>
            <w:tcBorders>
              <w:top w:val="single" w:sz="4" w:space="0" w:color="auto"/>
              <w:left w:val="single" w:sz="4" w:space="0" w:color="auto"/>
              <w:bottom w:val="single" w:sz="4" w:space="0" w:color="auto"/>
              <w:right w:val="single" w:sz="4" w:space="0" w:color="auto"/>
            </w:tcBorders>
            <w:vAlign w:val="center"/>
            <w:hideMark/>
          </w:tcPr>
          <w:p w14:paraId="67E32FCB"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14:paraId="11AD61A8"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5687E56B"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70817F57" w14:textId="77777777" w:rsid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Население </w:t>
            </w:r>
          </w:p>
          <w:p w14:paraId="008F6829" w14:textId="77777777" w:rsid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НДС)</w:t>
            </w:r>
            <w:r>
              <w:rPr>
                <w:rFonts w:ascii="Segoe UI" w:eastAsia="Times New Roman" w:hAnsi="Segoe UI" w:cs="Segoe UI"/>
                <w:b/>
                <w:bCs/>
                <w:sz w:val="18"/>
                <w:szCs w:val="18"/>
                <w:lang w:eastAsia="ru-RU"/>
              </w:rPr>
              <w:t xml:space="preserve"> </w:t>
            </w:r>
          </w:p>
          <w:p w14:paraId="36790F11" w14:textId="32FF2085"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НДС не облагается)</w:t>
            </w:r>
          </w:p>
        </w:tc>
        <w:tc>
          <w:tcPr>
            <w:tcW w:w="406" w:type="pct"/>
            <w:tcBorders>
              <w:top w:val="nil"/>
              <w:left w:val="nil"/>
              <w:bottom w:val="single" w:sz="4" w:space="0" w:color="auto"/>
              <w:right w:val="single" w:sz="4" w:space="0" w:color="auto"/>
            </w:tcBorders>
            <w:shd w:val="clear" w:color="000000" w:fill="FFFFFF"/>
            <w:vAlign w:val="center"/>
            <w:hideMark/>
          </w:tcPr>
          <w:p w14:paraId="5D43C6CE"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01.01.2022 по 30.06.2022</w:t>
            </w:r>
          </w:p>
        </w:tc>
        <w:tc>
          <w:tcPr>
            <w:tcW w:w="406" w:type="pct"/>
            <w:tcBorders>
              <w:top w:val="nil"/>
              <w:left w:val="nil"/>
              <w:bottom w:val="single" w:sz="4" w:space="0" w:color="auto"/>
              <w:right w:val="single" w:sz="4" w:space="0" w:color="auto"/>
            </w:tcBorders>
            <w:shd w:val="clear" w:color="000000" w:fill="FFFFFF"/>
            <w:vAlign w:val="center"/>
            <w:hideMark/>
          </w:tcPr>
          <w:p w14:paraId="0C2EBF8E"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01.07.2022 по 30.11.2022</w:t>
            </w:r>
          </w:p>
        </w:tc>
        <w:tc>
          <w:tcPr>
            <w:tcW w:w="544" w:type="pct"/>
            <w:tcBorders>
              <w:top w:val="nil"/>
              <w:left w:val="nil"/>
              <w:bottom w:val="single" w:sz="4" w:space="0" w:color="auto"/>
              <w:right w:val="single" w:sz="4" w:space="0" w:color="auto"/>
            </w:tcBorders>
            <w:shd w:val="clear" w:color="000000" w:fill="FFFFFF"/>
            <w:vAlign w:val="center"/>
            <w:hideMark/>
          </w:tcPr>
          <w:p w14:paraId="78776195"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01.12.2022 по 31.12.2023</w:t>
            </w:r>
          </w:p>
        </w:tc>
        <w:tc>
          <w:tcPr>
            <w:tcW w:w="407" w:type="pct"/>
            <w:tcBorders>
              <w:top w:val="nil"/>
              <w:left w:val="nil"/>
              <w:bottom w:val="single" w:sz="4" w:space="0" w:color="auto"/>
              <w:right w:val="single" w:sz="4" w:space="0" w:color="auto"/>
            </w:tcBorders>
            <w:shd w:val="clear" w:color="000000" w:fill="FFFFFF"/>
            <w:vAlign w:val="center"/>
            <w:hideMark/>
          </w:tcPr>
          <w:p w14:paraId="16E77769"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01.01.2024 по 30.06.2024</w:t>
            </w:r>
          </w:p>
        </w:tc>
        <w:tc>
          <w:tcPr>
            <w:tcW w:w="378" w:type="pct"/>
            <w:tcBorders>
              <w:top w:val="nil"/>
              <w:left w:val="nil"/>
              <w:bottom w:val="single" w:sz="4" w:space="0" w:color="auto"/>
              <w:right w:val="single" w:sz="4" w:space="0" w:color="auto"/>
            </w:tcBorders>
            <w:shd w:val="clear" w:color="000000" w:fill="FFFFFF"/>
            <w:vAlign w:val="center"/>
            <w:hideMark/>
          </w:tcPr>
          <w:p w14:paraId="48DCA85F"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01.07.2024 по 31.12.2024</w:t>
            </w:r>
          </w:p>
        </w:tc>
        <w:tc>
          <w:tcPr>
            <w:tcW w:w="370" w:type="pct"/>
            <w:tcBorders>
              <w:top w:val="nil"/>
              <w:left w:val="nil"/>
              <w:bottom w:val="single" w:sz="4" w:space="0" w:color="auto"/>
              <w:right w:val="single" w:sz="4" w:space="0" w:color="auto"/>
            </w:tcBorders>
            <w:shd w:val="clear" w:color="000000" w:fill="FFFFFF"/>
            <w:vAlign w:val="center"/>
            <w:hideMark/>
          </w:tcPr>
          <w:p w14:paraId="54342B50"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01.01.2025 по 31.12.2025</w:t>
            </w:r>
          </w:p>
        </w:tc>
        <w:tc>
          <w:tcPr>
            <w:tcW w:w="368" w:type="pct"/>
            <w:tcBorders>
              <w:top w:val="nil"/>
              <w:left w:val="nil"/>
              <w:bottom w:val="single" w:sz="4" w:space="0" w:color="auto"/>
              <w:right w:val="single" w:sz="4" w:space="0" w:color="auto"/>
            </w:tcBorders>
            <w:shd w:val="clear" w:color="000000" w:fill="FFFFFF"/>
            <w:vAlign w:val="center"/>
            <w:hideMark/>
          </w:tcPr>
          <w:p w14:paraId="706E7DFE"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с 01.07.2025 по 31.12.2025</w:t>
            </w:r>
          </w:p>
        </w:tc>
      </w:tr>
      <w:tr w:rsidR="00880939" w:rsidRPr="00880939" w14:paraId="6705CDBA" w14:textId="77777777" w:rsidTr="00880939">
        <w:trPr>
          <w:cantSplit/>
          <w:trHeight w:val="315"/>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6138D5" w14:textId="293EE9CF" w:rsidR="00880939" w:rsidRPr="00880939" w:rsidRDefault="00880939" w:rsidP="00880939">
            <w:pPr>
              <w:jc w:val="center"/>
              <w:rPr>
                <w:rFonts w:ascii="Segoe UI" w:eastAsia="Times New Roman" w:hAnsi="Segoe UI" w:cs="Segoe UI"/>
                <w:b/>
                <w:bCs/>
                <w:sz w:val="18"/>
                <w:szCs w:val="18"/>
                <w:lang w:eastAsia="ru-RU"/>
              </w:rPr>
            </w:pPr>
          </w:p>
        </w:tc>
        <w:tc>
          <w:tcPr>
            <w:tcW w:w="4833" w:type="pct"/>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CDF549" w14:textId="63CA535B"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Муниципальное образование "Гагаринский район" Смоленской области</w:t>
            </w:r>
          </w:p>
        </w:tc>
      </w:tr>
      <w:tr w:rsidR="00880939" w:rsidRPr="00880939" w14:paraId="377BB588" w14:textId="77777777" w:rsidTr="00A77D0D">
        <w:trPr>
          <w:cantSplit/>
          <w:trHeight w:val="405"/>
        </w:trPr>
        <w:tc>
          <w:tcPr>
            <w:tcW w:w="167" w:type="pct"/>
            <w:vMerge w:val="restart"/>
            <w:tcBorders>
              <w:top w:val="single" w:sz="4" w:space="0" w:color="auto"/>
              <w:left w:val="single" w:sz="4" w:space="0" w:color="auto"/>
              <w:bottom w:val="nil"/>
              <w:right w:val="single" w:sz="4" w:space="0" w:color="auto"/>
            </w:tcBorders>
            <w:shd w:val="clear" w:color="000000" w:fill="FFFFFF"/>
            <w:noWrap/>
            <w:vAlign w:val="center"/>
            <w:hideMark/>
          </w:tcPr>
          <w:p w14:paraId="64B25806" w14:textId="26AADA84" w:rsidR="00880939" w:rsidRPr="00880939" w:rsidRDefault="00880939" w:rsidP="00880939">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1</w:t>
            </w: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28E7C548"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ООО "Смоленскрегионтеплоэнерго" </w:t>
            </w:r>
            <w:r w:rsidRPr="00880939">
              <w:rPr>
                <w:rFonts w:ascii="Segoe UI" w:eastAsia="Times New Roman" w:hAnsi="Segoe UI" w:cs="Segoe UI"/>
                <w:sz w:val="18"/>
                <w:szCs w:val="18"/>
                <w:lang w:eastAsia="ru-RU"/>
              </w:rPr>
              <w:t>(кот. г. Гагарин)</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9F07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постановление Министерства</w:t>
            </w:r>
            <w:r w:rsidRPr="00880939">
              <w:rPr>
                <w:rFonts w:ascii="Segoe UI" w:eastAsia="Times New Roman" w:hAnsi="Segoe UI" w:cs="Segoe UI"/>
                <w:sz w:val="18"/>
                <w:szCs w:val="18"/>
                <w:lang w:eastAsia="ru-RU"/>
              </w:rPr>
              <w:br/>
              <w:t xml:space="preserve">от 19.12.2023 № 243 (в редакции постановления Министерства </w:t>
            </w:r>
            <w:r w:rsidRPr="00880939">
              <w:rPr>
                <w:rFonts w:ascii="Segoe UI" w:eastAsia="Times New Roman" w:hAnsi="Segoe UI" w:cs="Segoe UI"/>
                <w:sz w:val="18"/>
                <w:szCs w:val="18"/>
                <w:lang w:eastAsia="ru-RU"/>
              </w:rPr>
              <w:br/>
              <w:t>от 19.12.2024 № 310)</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5A5A2F9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single" w:sz="4" w:space="0" w:color="auto"/>
              <w:left w:val="nil"/>
              <w:bottom w:val="single" w:sz="4" w:space="0" w:color="auto"/>
              <w:right w:val="single" w:sz="4" w:space="0" w:color="auto"/>
            </w:tcBorders>
            <w:shd w:val="clear" w:color="000000" w:fill="FFFFFF"/>
            <w:noWrap/>
            <w:vAlign w:val="center"/>
            <w:hideMark/>
          </w:tcPr>
          <w:p w14:paraId="50E0761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2 669,54</w:t>
            </w:r>
          </w:p>
        </w:tc>
        <w:tc>
          <w:tcPr>
            <w:tcW w:w="406" w:type="pct"/>
            <w:tcBorders>
              <w:top w:val="single" w:sz="4" w:space="0" w:color="auto"/>
              <w:left w:val="nil"/>
              <w:bottom w:val="single" w:sz="4" w:space="0" w:color="auto"/>
              <w:right w:val="single" w:sz="4" w:space="0" w:color="auto"/>
            </w:tcBorders>
            <w:shd w:val="clear" w:color="000000" w:fill="FFFFFF"/>
            <w:noWrap/>
            <w:vAlign w:val="center"/>
            <w:hideMark/>
          </w:tcPr>
          <w:p w14:paraId="4E1F401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2 875,10</w:t>
            </w:r>
          </w:p>
        </w:tc>
        <w:tc>
          <w:tcPr>
            <w:tcW w:w="544" w:type="pct"/>
            <w:tcBorders>
              <w:top w:val="single" w:sz="4" w:space="0" w:color="auto"/>
              <w:left w:val="nil"/>
              <w:bottom w:val="single" w:sz="4" w:space="0" w:color="auto"/>
              <w:right w:val="single" w:sz="4" w:space="0" w:color="auto"/>
            </w:tcBorders>
            <w:shd w:val="clear" w:color="000000" w:fill="FFFFFF"/>
            <w:noWrap/>
            <w:vAlign w:val="center"/>
            <w:hideMark/>
          </w:tcPr>
          <w:p w14:paraId="1FE9EC1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407" w:type="pct"/>
            <w:tcBorders>
              <w:top w:val="single" w:sz="4" w:space="0" w:color="auto"/>
              <w:left w:val="nil"/>
              <w:bottom w:val="single" w:sz="4" w:space="0" w:color="auto"/>
              <w:right w:val="single" w:sz="4" w:space="0" w:color="auto"/>
            </w:tcBorders>
            <w:shd w:val="clear" w:color="000000" w:fill="FFFFFF"/>
            <w:noWrap/>
            <w:vAlign w:val="center"/>
            <w:hideMark/>
          </w:tcPr>
          <w:p w14:paraId="6C12603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378" w:type="pct"/>
            <w:tcBorders>
              <w:top w:val="nil"/>
              <w:left w:val="nil"/>
              <w:bottom w:val="single" w:sz="4" w:space="0" w:color="auto"/>
              <w:right w:val="single" w:sz="4" w:space="0" w:color="auto"/>
            </w:tcBorders>
            <w:shd w:val="clear" w:color="000000" w:fill="FFFFFF"/>
            <w:noWrap/>
            <w:vAlign w:val="center"/>
            <w:hideMark/>
          </w:tcPr>
          <w:p w14:paraId="180199C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70" w:type="pct"/>
            <w:tcBorders>
              <w:top w:val="nil"/>
              <w:left w:val="nil"/>
              <w:bottom w:val="single" w:sz="4" w:space="0" w:color="auto"/>
              <w:right w:val="single" w:sz="4" w:space="0" w:color="auto"/>
            </w:tcBorders>
            <w:shd w:val="clear" w:color="000000" w:fill="FFFFFF"/>
            <w:noWrap/>
            <w:vAlign w:val="center"/>
            <w:hideMark/>
          </w:tcPr>
          <w:p w14:paraId="1075874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68" w:type="pct"/>
            <w:tcBorders>
              <w:top w:val="nil"/>
              <w:left w:val="nil"/>
              <w:bottom w:val="single" w:sz="4" w:space="0" w:color="auto"/>
              <w:right w:val="single" w:sz="4" w:space="0" w:color="auto"/>
            </w:tcBorders>
            <w:shd w:val="clear" w:color="000000" w:fill="FFFFFF"/>
            <w:noWrap/>
            <w:vAlign w:val="center"/>
            <w:hideMark/>
          </w:tcPr>
          <w:p w14:paraId="07D30DF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3 916,55</w:t>
            </w:r>
          </w:p>
        </w:tc>
      </w:tr>
      <w:tr w:rsidR="00880939" w:rsidRPr="00880939" w14:paraId="31D01544" w14:textId="77777777" w:rsidTr="00A77D0D">
        <w:trPr>
          <w:cantSplit/>
          <w:trHeight w:val="540"/>
        </w:trPr>
        <w:tc>
          <w:tcPr>
            <w:tcW w:w="167" w:type="pct"/>
            <w:vMerge/>
            <w:tcBorders>
              <w:top w:val="single" w:sz="4" w:space="0" w:color="auto"/>
              <w:left w:val="single" w:sz="4" w:space="0" w:color="auto"/>
              <w:bottom w:val="nil"/>
              <w:right w:val="single" w:sz="4" w:space="0" w:color="auto"/>
            </w:tcBorders>
            <w:vAlign w:val="center"/>
            <w:hideMark/>
          </w:tcPr>
          <w:p w14:paraId="1FEFF43B"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53793C65"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6DF5DB22"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0BE492B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5ADDA84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2 596,96</w:t>
            </w:r>
          </w:p>
        </w:tc>
        <w:tc>
          <w:tcPr>
            <w:tcW w:w="406" w:type="pct"/>
            <w:tcBorders>
              <w:top w:val="nil"/>
              <w:left w:val="nil"/>
              <w:bottom w:val="single" w:sz="4" w:space="0" w:color="auto"/>
              <w:right w:val="single" w:sz="4" w:space="0" w:color="auto"/>
            </w:tcBorders>
            <w:shd w:val="clear" w:color="000000" w:fill="EDEDED"/>
            <w:noWrap/>
            <w:vAlign w:val="center"/>
            <w:hideMark/>
          </w:tcPr>
          <w:p w14:paraId="048DD3A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2 716,42</w:t>
            </w:r>
          </w:p>
        </w:tc>
        <w:tc>
          <w:tcPr>
            <w:tcW w:w="544" w:type="pct"/>
            <w:tcBorders>
              <w:top w:val="nil"/>
              <w:left w:val="nil"/>
              <w:bottom w:val="single" w:sz="4" w:space="0" w:color="auto"/>
              <w:right w:val="single" w:sz="4" w:space="0" w:color="auto"/>
            </w:tcBorders>
            <w:shd w:val="clear" w:color="000000" w:fill="EDEDED"/>
            <w:noWrap/>
            <w:vAlign w:val="center"/>
            <w:hideMark/>
          </w:tcPr>
          <w:p w14:paraId="4FFCC2E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2 960,90</w:t>
            </w:r>
          </w:p>
        </w:tc>
        <w:tc>
          <w:tcPr>
            <w:tcW w:w="407" w:type="pct"/>
            <w:tcBorders>
              <w:top w:val="nil"/>
              <w:left w:val="nil"/>
              <w:bottom w:val="single" w:sz="4" w:space="0" w:color="auto"/>
              <w:right w:val="single" w:sz="4" w:space="0" w:color="auto"/>
            </w:tcBorders>
            <w:shd w:val="clear" w:color="000000" w:fill="EDEDED"/>
            <w:noWrap/>
            <w:vAlign w:val="center"/>
            <w:hideMark/>
          </w:tcPr>
          <w:p w14:paraId="2ECDAB4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2 960,90</w:t>
            </w:r>
          </w:p>
        </w:tc>
        <w:tc>
          <w:tcPr>
            <w:tcW w:w="378" w:type="pct"/>
            <w:tcBorders>
              <w:top w:val="nil"/>
              <w:left w:val="nil"/>
              <w:bottom w:val="single" w:sz="4" w:space="0" w:color="auto"/>
              <w:right w:val="single" w:sz="4" w:space="0" w:color="auto"/>
            </w:tcBorders>
            <w:shd w:val="clear" w:color="000000" w:fill="EDEDED"/>
            <w:noWrap/>
            <w:vAlign w:val="center"/>
            <w:hideMark/>
          </w:tcPr>
          <w:p w14:paraId="232F8AD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3 256,99</w:t>
            </w:r>
          </w:p>
        </w:tc>
        <w:tc>
          <w:tcPr>
            <w:tcW w:w="370" w:type="pct"/>
            <w:tcBorders>
              <w:top w:val="nil"/>
              <w:left w:val="nil"/>
              <w:bottom w:val="single" w:sz="4" w:space="0" w:color="auto"/>
              <w:right w:val="single" w:sz="4" w:space="0" w:color="auto"/>
            </w:tcBorders>
            <w:shd w:val="clear" w:color="000000" w:fill="EDEDED"/>
            <w:noWrap/>
            <w:vAlign w:val="center"/>
            <w:hideMark/>
          </w:tcPr>
          <w:p w14:paraId="71EE5D1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3 256,99</w:t>
            </w:r>
          </w:p>
        </w:tc>
        <w:tc>
          <w:tcPr>
            <w:tcW w:w="368" w:type="pct"/>
            <w:tcBorders>
              <w:top w:val="nil"/>
              <w:left w:val="nil"/>
              <w:bottom w:val="single" w:sz="4" w:space="0" w:color="auto"/>
              <w:right w:val="single" w:sz="4" w:space="0" w:color="auto"/>
            </w:tcBorders>
            <w:shd w:val="clear" w:color="000000" w:fill="EDEDED"/>
            <w:noWrap/>
            <w:vAlign w:val="center"/>
            <w:hideMark/>
          </w:tcPr>
          <w:p w14:paraId="6075B59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3 553,38</w:t>
            </w:r>
          </w:p>
        </w:tc>
      </w:tr>
      <w:tr w:rsidR="00880939" w:rsidRPr="00880939" w14:paraId="71E72E6D" w14:textId="77777777" w:rsidTr="00A77D0D">
        <w:trPr>
          <w:cantSplit/>
          <w:trHeight w:val="405"/>
        </w:trPr>
        <w:tc>
          <w:tcPr>
            <w:tcW w:w="167" w:type="pct"/>
            <w:vMerge/>
            <w:tcBorders>
              <w:top w:val="single" w:sz="4" w:space="0" w:color="auto"/>
              <w:left w:val="single" w:sz="4" w:space="0" w:color="auto"/>
              <w:bottom w:val="nil"/>
              <w:right w:val="single" w:sz="4" w:space="0" w:color="auto"/>
            </w:tcBorders>
            <w:vAlign w:val="center"/>
            <w:hideMark/>
          </w:tcPr>
          <w:p w14:paraId="16CC9AFD"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426298C1" w14:textId="529EAF6E"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ООО "Смоленскрегионтеплоэнерго"</w:t>
            </w:r>
            <w:r w:rsidRPr="00880939">
              <w:rPr>
                <w:rFonts w:ascii="Segoe UI" w:eastAsia="Times New Roman" w:hAnsi="Segoe UI" w:cs="Segoe UI"/>
                <w:sz w:val="18"/>
                <w:szCs w:val="18"/>
                <w:lang w:eastAsia="ru-RU"/>
              </w:rPr>
              <w:t xml:space="preserve"> (кот. Кармановского СП) </w:t>
            </w:r>
            <w:r w:rsidRPr="00880939">
              <w:rPr>
                <w:rFonts w:ascii="Segoe UI" w:eastAsia="Times New Roman" w:hAnsi="Segoe UI" w:cs="Segoe UI"/>
                <w:b/>
                <w:bCs/>
                <w:sz w:val="18"/>
                <w:szCs w:val="18"/>
                <w:lang w:eastAsia="ru-RU"/>
              </w:rPr>
              <w:t>с 2025 года</w:t>
            </w:r>
            <w:r w:rsidRPr="00880939">
              <w:rPr>
                <w:rFonts w:ascii="Segoe UI" w:eastAsia="Times New Roman" w:hAnsi="Segoe UI" w:cs="Segoe UI"/>
                <w:sz w:val="18"/>
                <w:szCs w:val="18"/>
                <w:lang w:eastAsia="ru-RU"/>
              </w:rPr>
              <w:t xml:space="preserve"> (с. Карманово, Гагаринский муниципальный округ)</w:t>
            </w:r>
          </w:p>
        </w:tc>
        <w:tc>
          <w:tcPr>
            <w:tcW w:w="497" w:type="pct"/>
            <w:vMerge/>
            <w:tcBorders>
              <w:top w:val="nil"/>
              <w:left w:val="single" w:sz="4" w:space="0" w:color="auto"/>
              <w:bottom w:val="single" w:sz="4" w:space="0" w:color="auto"/>
              <w:right w:val="single" w:sz="4" w:space="0" w:color="auto"/>
            </w:tcBorders>
            <w:vAlign w:val="center"/>
            <w:hideMark/>
          </w:tcPr>
          <w:p w14:paraId="7B51ECEF"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10FB89E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1CE55CB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2 669,54</w:t>
            </w:r>
          </w:p>
        </w:tc>
        <w:tc>
          <w:tcPr>
            <w:tcW w:w="406" w:type="pct"/>
            <w:tcBorders>
              <w:top w:val="nil"/>
              <w:left w:val="nil"/>
              <w:bottom w:val="single" w:sz="4" w:space="0" w:color="auto"/>
              <w:right w:val="single" w:sz="4" w:space="0" w:color="auto"/>
            </w:tcBorders>
            <w:shd w:val="clear" w:color="000000" w:fill="FFFFFF"/>
            <w:noWrap/>
            <w:vAlign w:val="center"/>
            <w:hideMark/>
          </w:tcPr>
          <w:p w14:paraId="2622F2D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2 875,10</w:t>
            </w:r>
          </w:p>
        </w:tc>
        <w:tc>
          <w:tcPr>
            <w:tcW w:w="544" w:type="pct"/>
            <w:tcBorders>
              <w:top w:val="nil"/>
              <w:left w:val="nil"/>
              <w:bottom w:val="single" w:sz="4" w:space="0" w:color="auto"/>
              <w:right w:val="single" w:sz="4" w:space="0" w:color="auto"/>
            </w:tcBorders>
            <w:shd w:val="clear" w:color="000000" w:fill="FFFFFF"/>
            <w:noWrap/>
            <w:vAlign w:val="center"/>
            <w:hideMark/>
          </w:tcPr>
          <w:p w14:paraId="25CAB61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407" w:type="pct"/>
            <w:tcBorders>
              <w:top w:val="nil"/>
              <w:left w:val="nil"/>
              <w:bottom w:val="single" w:sz="4" w:space="0" w:color="auto"/>
              <w:right w:val="single" w:sz="4" w:space="0" w:color="auto"/>
            </w:tcBorders>
            <w:shd w:val="clear" w:color="000000" w:fill="FFFFFF"/>
            <w:noWrap/>
            <w:vAlign w:val="center"/>
            <w:hideMark/>
          </w:tcPr>
          <w:p w14:paraId="6CB93D1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378" w:type="pct"/>
            <w:tcBorders>
              <w:top w:val="nil"/>
              <w:left w:val="nil"/>
              <w:bottom w:val="single" w:sz="4" w:space="0" w:color="auto"/>
              <w:right w:val="single" w:sz="4" w:space="0" w:color="auto"/>
            </w:tcBorders>
            <w:shd w:val="clear" w:color="000000" w:fill="FFFFFF"/>
            <w:noWrap/>
            <w:vAlign w:val="center"/>
            <w:hideMark/>
          </w:tcPr>
          <w:p w14:paraId="196A85C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70" w:type="pct"/>
            <w:tcBorders>
              <w:top w:val="nil"/>
              <w:left w:val="nil"/>
              <w:bottom w:val="single" w:sz="4" w:space="0" w:color="auto"/>
              <w:right w:val="single" w:sz="4" w:space="0" w:color="auto"/>
            </w:tcBorders>
            <w:shd w:val="clear" w:color="000000" w:fill="FFFFFF"/>
            <w:noWrap/>
            <w:vAlign w:val="center"/>
            <w:hideMark/>
          </w:tcPr>
          <w:p w14:paraId="269B3A6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68" w:type="pct"/>
            <w:tcBorders>
              <w:top w:val="nil"/>
              <w:left w:val="nil"/>
              <w:bottom w:val="single" w:sz="4" w:space="0" w:color="auto"/>
              <w:right w:val="single" w:sz="4" w:space="0" w:color="auto"/>
            </w:tcBorders>
            <w:shd w:val="clear" w:color="000000" w:fill="FFFFFF"/>
            <w:noWrap/>
            <w:vAlign w:val="center"/>
            <w:hideMark/>
          </w:tcPr>
          <w:p w14:paraId="2C1D293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3 916,55</w:t>
            </w:r>
          </w:p>
        </w:tc>
      </w:tr>
      <w:tr w:rsidR="00880939" w:rsidRPr="00880939" w14:paraId="0E1B96B4" w14:textId="77777777" w:rsidTr="00A77D0D">
        <w:trPr>
          <w:cantSplit/>
          <w:trHeight w:val="1223"/>
        </w:trPr>
        <w:tc>
          <w:tcPr>
            <w:tcW w:w="167" w:type="pct"/>
            <w:vMerge/>
            <w:tcBorders>
              <w:top w:val="single" w:sz="4" w:space="0" w:color="auto"/>
              <w:left w:val="single" w:sz="4" w:space="0" w:color="auto"/>
              <w:bottom w:val="nil"/>
              <w:right w:val="single" w:sz="4" w:space="0" w:color="auto"/>
            </w:tcBorders>
            <w:vAlign w:val="center"/>
            <w:hideMark/>
          </w:tcPr>
          <w:p w14:paraId="4CED0488"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3BD3B5D7"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nil"/>
              <w:left w:val="single" w:sz="4" w:space="0" w:color="auto"/>
              <w:bottom w:val="single" w:sz="4" w:space="0" w:color="auto"/>
              <w:right w:val="single" w:sz="4" w:space="0" w:color="auto"/>
            </w:tcBorders>
            <w:vAlign w:val="center"/>
            <w:hideMark/>
          </w:tcPr>
          <w:p w14:paraId="7AA00EB7"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696171A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5A52C29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3 203,45</w:t>
            </w:r>
          </w:p>
        </w:tc>
        <w:tc>
          <w:tcPr>
            <w:tcW w:w="406" w:type="pct"/>
            <w:tcBorders>
              <w:top w:val="nil"/>
              <w:left w:val="nil"/>
              <w:bottom w:val="single" w:sz="4" w:space="0" w:color="auto"/>
              <w:right w:val="single" w:sz="4" w:space="0" w:color="auto"/>
            </w:tcBorders>
            <w:shd w:val="clear" w:color="000000" w:fill="EDEDED"/>
            <w:noWrap/>
            <w:vAlign w:val="center"/>
            <w:hideMark/>
          </w:tcPr>
          <w:p w14:paraId="3400761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3 350,81</w:t>
            </w:r>
          </w:p>
        </w:tc>
        <w:tc>
          <w:tcPr>
            <w:tcW w:w="544" w:type="pct"/>
            <w:tcBorders>
              <w:top w:val="nil"/>
              <w:left w:val="nil"/>
              <w:bottom w:val="single" w:sz="4" w:space="0" w:color="auto"/>
              <w:right w:val="single" w:sz="4" w:space="0" w:color="auto"/>
            </w:tcBorders>
            <w:shd w:val="clear" w:color="000000" w:fill="EDEDED"/>
            <w:noWrap/>
            <w:vAlign w:val="center"/>
            <w:hideMark/>
          </w:tcPr>
          <w:p w14:paraId="10BF62F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3 652,38</w:t>
            </w:r>
          </w:p>
        </w:tc>
        <w:tc>
          <w:tcPr>
            <w:tcW w:w="407" w:type="pct"/>
            <w:tcBorders>
              <w:top w:val="nil"/>
              <w:left w:val="nil"/>
              <w:bottom w:val="single" w:sz="4" w:space="0" w:color="auto"/>
              <w:right w:val="single" w:sz="4" w:space="0" w:color="auto"/>
            </w:tcBorders>
            <w:shd w:val="clear" w:color="000000" w:fill="EDEDED"/>
            <w:noWrap/>
            <w:vAlign w:val="center"/>
            <w:hideMark/>
          </w:tcPr>
          <w:p w14:paraId="19456FC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3 652,38</w:t>
            </w:r>
          </w:p>
        </w:tc>
        <w:tc>
          <w:tcPr>
            <w:tcW w:w="378" w:type="pct"/>
            <w:tcBorders>
              <w:top w:val="nil"/>
              <w:left w:val="nil"/>
              <w:bottom w:val="single" w:sz="4" w:space="0" w:color="auto"/>
              <w:right w:val="single" w:sz="4" w:space="0" w:color="auto"/>
            </w:tcBorders>
            <w:shd w:val="clear" w:color="000000" w:fill="EDEDED"/>
            <w:noWrap/>
            <w:vAlign w:val="center"/>
            <w:hideMark/>
          </w:tcPr>
          <w:p w14:paraId="17DF214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4 017,62</w:t>
            </w:r>
          </w:p>
        </w:tc>
        <w:tc>
          <w:tcPr>
            <w:tcW w:w="370" w:type="pct"/>
            <w:tcBorders>
              <w:top w:val="nil"/>
              <w:left w:val="nil"/>
              <w:bottom w:val="single" w:sz="4" w:space="0" w:color="auto"/>
              <w:right w:val="single" w:sz="4" w:space="0" w:color="auto"/>
            </w:tcBorders>
            <w:shd w:val="clear" w:color="000000" w:fill="EDEDED"/>
            <w:noWrap/>
            <w:vAlign w:val="center"/>
            <w:hideMark/>
          </w:tcPr>
          <w:p w14:paraId="660B984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4 017,62</w:t>
            </w:r>
          </w:p>
        </w:tc>
        <w:tc>
          <w:tcPr>
            <w:tcW w:w="368" w:type="pct"/>
            <w:tcBorders>
              <w:top w:val="nil"/>
              <w:left w:val="nil"/>
              <w:bottom w:val="single" w:sz="4" w:space="0" w:color="auto"/>
              <w:right w:val="single" w:sz="4" w:space="0" w:color="auto"/>
            </w:tcBorders>
            <w:shd w:val="clear" w:color="000000" w:fill="EDEDED"/>
            <w:noWrap/>
            <w:vAlign w:val="center"/>
            <w:hideMark/>
          </w:tcPr>
          <w:p w14:paraId="65DD913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4 375,99</w:t>
            </w:r>
          </w:p>
        </w:tc>
      </w:tr>
      <w:tr w:rsidR="00880939" w:rsidRPr="00880939" w14:paraId="243B6F76" w14:textId="77777777" w:rsidTr="00A77D0D">
        <w:trPr>
          <w:cantSplit/>
          <w:trHeight w:val="465"/>
        </w:trPr>
        <w:tc>
          <w:tcPr>
            <w:tcW w:w="167" w:type="pct"/>
            <w:vMerge/>
            <w:tcBorders>
              <w:top w:val="single" w:sz="4" w:space="0" w:color="auto"/>
              <w:left w:val="single" w:sz="4" w:space="0" w:color="auto"/>
              <w:bottom w:val="nil"/>
              <w:right w:val="single" w:sz="4" w:space="0" w:color="auto"/>
            </w:tcBorders>
            <w:vAlign w:val="center"/>
            <w:hideMark/>
          </w:tcPr>
          <w:p w14:paraId="53713368"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38CE0994"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ООО "Смоленскрегионтеплоэнерго" </w:t>
            </w:r>
            <w:r w:rsidRPr="00880939">
              <w:rPr>
                <w:rFonts w:ascii="Segoe UI" w:eastAsia="Times New Roman" w:hAnsi="Segoe UI" w:cs="Segoe UI"/>
                <w:sz w:val="18"/>
                <w:szCs w:val="18"/>
                <w:lang w:eastAsia="ru-RU"/>
              </w:rPr>
              <w:t>(кот. г. Гагарин (ул. Пушная)</w:t>
            </w:r>
          </w:p>
        </w:tc>
        <w:tc>
          <w:tcPr>
            <w:tcW w:w="497" w:type="pct"/>
            <w:vMerge/>
            <w:tcBorders>
              <w:top w:val="nil"/>
              <w:left w:val="single" w:sz="4" w:space="0" w:color="auto"/>
              <w:bottom w:val="single" w:sz="4" w:space="0" w:color="auto"/>
              <w:right w:val="single" w:sz="4" w:space="0" w:color="auto"/>
            </w:tcBorders>
            <w:vAlign w:val="center"/>
            <w:hideMark/>
          </w:tcPr>
          <w:p w14:paraId="15D6390E"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5657880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770977D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2 669,54</w:t>
            </w:r>
          </w:p>
        </w:tc>
        <w:tc>
          <w:tcPr>
            <w:tcW w:w="406" w:type="pct"/>
            <w:tcBorders>
              <w:top w:val="nil"/>
              <w:left w:val="nil"/>
              <w:bottom w:val="single" w:sz="4" w:space="0" w:color="auto"/>
              <w:right w:val="single" w:sz="4" w:space="0" w:color="auto"/>
            </w:tcBorders>
            <w:shd w:val="clear" w:color="000000" w:fill="FFFFFF"/>
            <w:noWrap/>
            <w:vAlign w:val="center"/>
            <w:hideMark/>
          </w:tcPr>
          <w:p w14:paraId="4148298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2 875,10</w:t>
            </w:r>
          </w:p>
        </w:tc>
        <w:tc>
          <w:tcPr>
            <w:tcW w:w="544" w:type="pct"/>
            <w:tcBorders>
              <w:top w:val="nil"/>
              <w:left w:val="nil"/>
              <w:bottom w:val="single" w:sz="4" w:space="0" w:color="auto"/>
              <w:right w:val="single" w:sz="4" w:space="0" w:color="auto"/>
            </w:tcBorders>
            <w:shd w:val="clear" w:color="000000" w:fill="FFFFFF"/>
            <w:noWrap/>
            <w:vAlign w:val="center"/>
            <w:hideMark/>
          </w:tcPr>
          <w:p w14:paraId="086E34E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407" w:type="pct"/>
            <w:tcBorders>
              <w:top w:val="nil"/>
              <w:left w:val="nil"/>
              <w:bottom w:val="single" w:sz="4" w:space="0" w:color="auto"/>
              <w:right w:val="single" w:sz="4" w:space="0" w:color="auto"/>
            </w:tcBorders>
            <w:shd w:val="clear" w:color="000000" w:fill="FFFFFF"/>
            <w:noWrap/>
            <w:vAlign w:val="center"/>
            <w:hideMark/>
          </w:tcPr>
          <w:p w14:paraId="06F13ED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3 133,44</w:t>
            </w:r>
          </w:p>
        </w:tc>
        <w:tc>
          <w:tcPr>
            <w:tcW w:w="378" w:type="pct"/>
            <w:tcBorders>
              <w:top w:val="nil"/>
              <w:left w:val="nil"/>
              <w:bottom w:val="single" w:sz="4" w:space="0" w:color="auto"/>
              <w:right w:val="single" w:sz="4" w:space="0" w:color="auto"/>
            </w:tcBorders>
            <w:shd w:val="clear" w:color="000000" w:fill="FFFFFF"/>
            <w:noWrap/>
            <w:vAlign w:val="center"/>
            <w:hideMark/>
          </w:tcPr>
          <w:p w14:paraId="70058B2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70" w:type="pct"/>
            <w:tcBorders>
              <w:top w:val="nil"/>
              <w:left w:val="nil"/>
              <w:bottom w:val="single" w:sz="4" w:space="0" w:color="auto"/>
              <w:right w:val="single" w:sz="4" w:space="0" w:color="auto"/>
            </w:tcBorders>
            <w:shd w:val="clear" w:color="000000" w:fill="FFFFFF"/>
            <w:noWrap/>
            <w:vAlign w:val="center"/>
            <w:hideMark/>
          </w:tcPr>
          <w:p w14:paraId="1FB88CC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3 500,05</w:t>
            </w:r>
          </w:p>
        </w:tc>
        <w:tc>
          <w:tcPr>
            <w:tcW w:w="368" w:type="pct"/>
            <w:tcBorders>
              <w:top w:val="nil"/>
              <w:left w:val="nil"/>
              <w:bottom w:val="single" w:sz="4" w:space="0" w:color="auto"/>
              <w:right w:val="single" w:sz="4" w:space="0" w:color="auto"/>
            </w:tcBorders>
            <w:shd w:val="clear" w:color="000000" w:fill="FFFFFF"/>
            <w:noWrap/>
            <w:vAlign w:val="center"/>
            <w:hideMark/>
          </w:tcPr>
          <w:p w14:paraId="05FE2CF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3 916,55</w:t>
            </w:r>
          </w:p>
        </w:tc>
      </w:tr>
      <w:tr w:rsidR="00880939" w:rsidRPr="00880939" w14:paraId="76C10853" w14:textId="77777777" w:rsidTr="00A77D0D">
        <w:trPr>
          <w:cantSplit/>
          <w:trHeight w:val="465"/>
        </w:trPr>
        <w:tc>
          <w:tcPr>
            <w:tcW w:w="167" w:type="pct"/>
            <w:vMerge/>
            <w:tcBorders>
              <w:top w:val="single" w:sz="4" w:space="0" w:color="auto"/>
              <w:left w:val="single" w:sz="4" w:space="0" w:color="auto"/>
              <w:bottom w:val="nil"/>
              <w:right w:val="single" w:sz="4" w:space="0" w:color="auto"/>
            </w:tcBorders>
            <w:vAlign w:val="center"/>
            <w:hideMark/>
          </w:tcPr>
          <w:p w14:paraId="172FBBB7"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1D4117A6"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nil"/>
              <w:left w:val="single" w:sz="4" w:space="0" w:color="auto"/>
              <w:bottom w:val="single" w:sz="4" w:space="0" w:color="auto"/>
              <w:right w:val="single" w:sz="4" w:space="0" w:color="auto"/>
            </w:tcBorders>
            <w:vAlign w:val="center"/>
            <w:hideMark/>
          </w:tcPr>
          <w:p w14:paraId="3FA7278E"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0AA545E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0177AE8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2 411,71</w:t>
            </w:r>
          </w:p>
        </w:tc>
        <w:tc>
          <w:tcPr>
            <w:tcW w:w="406" w:type="pct"/>
            <w:tcBorders>
              <w:top w:val="nil"/>
              <w:left w:val="nil"/>
              <w:bottom w:val="single" w:sz="4" w:space="0" w:color="auto"/>
              <w:right w:val="single" w:sz="4" w:space="0" w:color="auto"/>
            </w:tcBorders>
            <w:shd w:val="clear" w:color="000000" w:fill="EDEDED"/>
            <w:noWrap/>
            <w:vAlign w:val="center"/>
            <w:hideMark/>
          </w:tcPr>
          <w:p w14:paraId="676F0AF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2 522,65</w:t>
            </w:r>
          </w:p>
        </w:tc>
        <w:tc>
          <w:tcPr>
            <w:tcW w:w="544" w:type="pct"/>
            <w:tcBorders>
              <w:top w:val="nil"/>
              <w:left w:val="nil"/>
              <w:bottom w:val="single" w:sz="4" w:space="0" w:color="auto"/>
              <w:right w:val="single" w:sz="4" w:space="0" w:color="auto"/>
            </w:tcBorders>
            <w:shd w:val="clear" w:color="000000" w:fill="EDEDED"/>
            <w:noWrap/>
            <w:vAlign w:val="center"/>
            <w:hideMark/>
          </w:tcPr>
          <w:p w14:paraId="2A04A01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2 749,70</w:t>
            </w:r>
          </w:p>
        </w:tc>
        <w:tc>
          <w:tcPr>
            <w:tcW w:w="407" w:type="pct"/>
            <w:tcBorders>
              <w:top w:val="nil"/>
              <w:left w:val="nil"/>
              <w:bottom w:val="single" w:sz="4" w:space="0" w:color="auto"/>
              <w:right w:val="single" w:sz="4" w:space="0" w:color="auto"/>
            </w:tcBorders>
            <w:shd w:val="clear" w:color="000000" w:fill="EDEDED"/>
            <w:noWrap/>
            <w:vAlign w:val="center"/>
            <w:hideMark/>
          </w:tcPr>
          <w:p w14:paraId="0E7E690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2 749,70</w:t>
            </w:r>
          </w:p>
        </w:tc>
        <w:tc>
          <w:tcPr>
            <w:tcW w:w="378" w:type="pct"/>
            <w:tcBorders>
              <w:top w:val="nil"/>
              <w:left w:val="nil"/>
              <w:bottom w:val="single" w:sz="4" w:space="0" w:color="auto"/>
              <w:right w:val="single" w:sz="4" w:space="0" w:color="auto"/>
            </w:tcBorders>
            <w:shd w:val="clear" w:color="000000" w:fill="EDEDED"/>
            <w:noWrap/>
            <w:vAlign w:val="center"/>
            <w:hideMark/>
          </w:tcPr>
          <w:p w14:paraId="2290D14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3 024,67</w:t>
            </w:r>
          </w:p>
        </w:tc>
        <w:tc>
          <w:tcPr>
            <w:tcW w:w="370" w:type="pct"/>
            <w:tcBorders>
              <w:top w:val="nil"/>
              <w:left w:val="nil"/>
              <w:bottom w:val="single" w:sz="4" w:space="0" w:color="auto"/>
              <w:right w:val="single" w:sz="4" w:space="0" w:color="auto"/>
            </w:tcBorders>
            <w:shd w:val="clear" w:color="000000" w:fill="EDEDED"/>
            <w:noWrap/>
            <w:vAlign w:val="center"/>
            <w:hideMark/>
          </w:tcPr>
          <w:p w14:paraId="28B90AB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3 024,67</w:t>
            </w:r>
          </w:p>
        </w:tc>
        <w:tc>
          <w:tcPr>
            <w:tcW w:w="368" w:type="pct"/>
            <w:tcBorders>
              <w:top w:val="nil"/>
              <w:left w:val="nil"/>
              <w:bottom w:val="single" w:sz="4" w:space="0" w:color="auto"/>
              <w:right w:val="single" w:sz="4" w:space="0" w:color="auto"/>
            </w:tcBorders>
            <w:shd w:val="clear" w:color="000000" w:fill="EDEDED"/>
            <w:noWrap/>
            <w:vAlign w:val="center"/>
            <w:hideMark/>
          </w:tcPr>
          <w:p w14:paraId="5DDD400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3 384,61</w:t>
            </w:r>
          </w:p>
        </w:tc>
      </w:tr>
      <w:tr w:rsidR="00880939" w:rsidRPr="00880939" w14:paraId="3EB62CDF" w14:textId="77777777" w:rsidTr="00A77D0D">
        <w:trPr>
          <w:cantSplit/>
          <w:trHeight w:val="1883"/>
        </w:trPr>
        <w:tc>
          <w:tcPr>
            <w:tcW w:w="167" w:type="pct"/>
            <w:vMerge/>
            <w:tcBorders>
              <w:top w:val="single" w:sz="4" w:space="0" w:color="auto"/>
              <w:left w:val="single" w:sz="4" w:space="0" w:color="auto"/>
              <w:bottom w:val="nil"/>
              <w:right w:val="single" w:sz="4" w:space="0" w:color="auto"/>
            </w:tcBorders>
            <w:vAlign w:val="center"/>
            <w:hideMark/>
          </w:tcPr>
          <w:p w14:paraId="66694CD0"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70B4C0B8"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ООО "Смоленскрегионтеплоэнерго" </w:t>
            </w:r>
            <w:r w:rsidRPr="00880939">
              <w:rPr>
                <w:rFonts w:ascii="Segoe UI" w:eastAsia="Times New Roman" w:hAnsi="Segoe UI" w:cs="Segoe UI"/>
                <w:sz w:val="18"/>
                <w:szCs w:val="18"/>
                <w:lang w:eastAsia="ru-RU"/>
              </w:rPr>
              <w:t>(для потребителей нагрузки которых переведены с котельной ЗАО "Гагаринконсервмолоко")</w:t>
            </w:r>
          </w:p>
        </w:tc>
        <w:tc>
          <w:tcPr>
            <w:tcW w:w="497" w:type="pct"/>
            <w:vMerge/>
            <w:tcBorders>
              <w:top w:val="nil"/>
              <w:left w:val="nil"/>
              <w:bottom w:val="single" w:sz="4" w:space="0" w:color="auto"/>
              <w:right w:val="single" w:sz="4" w:space="0" w:color="auto"/>
            </w:tcBorders>
            <w:vAlign w:val="center"/>
            <w:hideMark/>
          </w:tcPr>
          <w:p w14:paraId="2CA2380B"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664CCF5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2BBC2D0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1 641,60</w:t>
            </w:r>
          </w:p>
        </w:tc>
        <w:tc>
          <w:tcPr>
            <w:tcW w:w="406" w:type="pct"/>
            <w:tcBorders>
              <w:top w:val="nil"/>
              <w:left w:val="nil"/>
              <w:bottom w:val="single" w:sz="4" w:space="0" w:color="auto"/>
              <w:right w:val="single" w:sz="4" w:space="0" w:color="auto"/>
            </w:tcBorders>
            <w:shd w:val="clear" w:color="000000" w:fill="EDEDED"/>
            <w:noWrap/>
            <w:vAlign w:val="center"/>
            <w:hideMark/>
          </w:tcPr>
          <w:p w14:paraId="6D18444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1 740,10</w:t>
            </w:r>
          </w:p>
        </w:tc>
        <w:tc>
          <w:tcPr>
            <w:tcW w:w="544" w:type="pct"/>
            <w:tcBorders>
              <w:top w:val="nil"/>
              <w:left w:val="nil"/>
              <w:bottom w:val="single" w:sz="4" w:space="0" w:color="auto"/>
              <w:right w:val="single" w:sz="4" w:space="0" w:color="auto"/>
            </w:tcBorders>
            <w:shd w:val="clear" w:color="000000" w:fill="EDEDED"/>
            <w:noWrap/>
            <w:vAlign w:val="center"/>
            <w:hideMark/>
          </w:tcPr>
          <w:p w14:paraId="56FF3BD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1 896,71</w:t>
            </w:r>
          </w:p>
        </w:tc>
        <w:tc>
          <w:tcPr>
            <w:tcW w:w="407" w:type="pct"/>
            <w:tcBorders>
              <w:top w:val="nil"/>
              <w:left w:val="nil"/>
              <w:bottom w:val="single" w:sz="4" w:space="0" w:color="auto"/>
              <w:right w:val="single" w:sz="4" w:space="0" w:color="auto"/>
            </w:tcBorders>
            <w:shd w:val="clear" w:color="000000" w:fill="EDEDED"/>
            <w:noWrap/>
            <w:vAlign w:val="center"/>
            <w:hideMark/>
          </w:tcPr>
          <w:p w14:paraId="18A88DC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1 896,71</w:t>
            </w:r>
          </w:p>
        </w:tc>
        <w:tc>
          <w:tcPr>
            <w:tcW w:w="378" w:type="pct"/>
            <w:tcBorders>
              <w:top w:val="nil"/>
              <w:left w:val="nil"/>
              <w:bottom w:val="single" w:sz="4" w:space="0" w:color="auto"/>
              <w:right w:val="single" w:sz="4" w:space="0" w:color="auto"/>
            </w:tcBorders>
            <w:shd w:val="clear" w:color="000000" w:fill="EDEDED"/>
            <w:noWrap/>
            <w:vAlign w:val="center"/>
            <w:hideMark/>
          </w:tcPr>
          <w:p w14:paraId="1554459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2 086,38</w:t>
            </w:r>
          </w:p>
        </w:tc>
        <w:tc>
          <w:tcPr>
            <w:tcW w:w="370" w:type="pct"/>
            <w:tcBorders>
              <w:top w:val="nil"/>
              <w:left w:val="nil"/>
              <w:bottom w:val="single" w:sz="4" w:space="0" w:color="auto"/>
              <w:right w:val="single" w:sz="4" w:space="0" w:color="auto"/>
            </w:tcBorders>
            <w:shd w:val="clear" w:color="000000" w:fill="EDEDED"/>
            <w:noWrap/>
            <w:vAlign w:val="center"/>
            <w:hideMark/>
          </w:tcPr>
          <w:p w14:paraId="5CFD949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2 086,38</w:t>
            </w:r>
          </w:p>
        </w:tc>
        <w:tc>
          <w:tcPr>
            <w:tcW w:w="368" w:type="pct"/>
            <w:tcBorders>
              <w:top w:val="nil"/>
              <w:left w:val="nil"/>
              <w:bottom w:val="single" w:sz="4" w:space="0" w:color="auto"/>
              <w:right w:val="single" w:sz="4" w:space="0" w:color="auto"/>
            </w:tcBorders>
            <w:shd w:val="clear" w:color="000000" w:fill="EDEDED"/>
            <w:noWrap/>
            <w:vAlign w:val="center"/>
            <w:hideMark/>
          </w:tcPr>
          <w:p w14:paraId="0739E7D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2 334,66</w:t>
            </w:r>
          </w:p>
        </w:tc>
      </w:tr>
      <w:tr w:rsidR="00880939" w:rsidRPr="00880939" w14:paraId="7ABEBAEA" w14:textId="77777777" w:rsidTr="00A77D0D">
        <w:trPr>
          <w:cantSplit/>
          <w:trHeight w:val="1260"/>
        </w:trPr>
        <w:tc>
          <w:tcPr>
            <w:tcW w:w="1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DE43E00" w14:textId="70C3FE48" w:rsidR="00880939" w:rsidRPr="00880939" w:rsidRDefault="00880939" w:rsidP="00880939">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2</w:t>
            </w:r>
          </w:p>
        </w:tc>
        <w:tc>
          <w:tcPr>
            <w:tcW w:w="960" w:type="pct"/>
            <w:tcBorders>
              <w:top w:val="nil"/>
              <w:left w:val="nil"/>
              <w:bottom w:val="single" w:sz="4" w:space="0" w:color="auto"/>
              <w:right w:val="single" w:sz="4" w:space="0" w:color="auto"/>
            </w:tcBorders>
            <w:shd w:val="clear" w:color="auto" w:fill="auto"/>
            <w:vAlign w:val="center"/>
            <w:hideMark/>
          </w:tcPr>
          <w:p w14:paraId="682B81C8"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МУП "Управление жилищно-коммунального хозяйства и строительства" </w:t>
            </w:r>
            <w:r w:rsidRPr="00880939">
              <w:rPr>
                <w:rFonts w:ascii="Segoe UI" w:eastAsia="Times New Roman" w:hAnsi="Segoe UI" w:cs="Segoe UI"/>
                <w:sz w:val="18"/>
                <w:szCs w:val="18"/>
                <w:lang w:eastAsia="ru-RU"/>
              </w:rPr>
              <w:t>(кот. Никольского СП (Никольская СОШ))</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6E826" w14:textId="77777777" w:rsidR="00880939" w:rsidRPr="00880939" w:rsidRDefault="00880939" w:rsidP="00880939">
            <w:pPr>
              <w:spacing w:after="240"/>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от 03.12.2018 № 131 (в редакции постановления Департамента от 28.11.2019 № 143);                      </w:t>
            </w:r>
            <w:r w:rsidRPr="00880939">
              <w:rPr>
                <w:rFonts w:ascii="Segoe UI" w:eastAsia="Times New Roman" w:hAnsi="Segoe UI" w:cs="Segoe UI"/>
                <w:sz w:val="18"/>
                <w:szCs w:val="18"/>
                <w:lang w:eastAsia="ru-RU"/>
              </w:rPr>
              <w:br/>
            </w:r>
            <w:r w:rsidRPr="00880939">
              <w:rPr>
                <w:rFonts w:ascii="Segoe UI" w:eastAsia="Times New Roman" w:hAnsi="Segoe UI" w:cs="Segoe UI"/>
                <w:sz w:val="18"/>
                <w:szCs w:val="18"/>
                <w:lang w:eastAsia="ru-RU"/>
              </w:rPr>
              <w:br/>
              <w:t xml:space="preserve">от 17.12.2020 № 231 (в редакции постановлений Департамента от 13.12.2021 № 237, от 23.11.2022 № 208, постановления Министерства </w:t>
            </w:r>
            <w:r w:rsidRPr="00880939">
              <w:rPr>
                <w:rFonts w:ascii="Segoe UI" w:eastAsia="Times New Roman" w:hAnsi="Segoe UI" w:cs="Segoe UI"/>
                <w:sz w:val="18"/>
                <w:szCs w:val="18"/>
                <w:lang w:eastAsia="ru-RU"/>
              </w:rPr>
              <w:lastRenderedPageBreak/>
              <w:t>от 11.12.2023 № 179)</w:t>
            </w:r>
          </w:p>
        </w:tc>
        <w:tc>
          <w:tcPr>
            <w:tcW w:w="497" w:type="pct"/>
            <w:tcBorders>
              <w:top w:val="nil"/>
              <w:left w:val="nil"/>
              <w:bottom w:val="single" w:sz="4" w:space="0" w:color="auto"/>
              <w:right w:val="single" w:sz="4" w:space="0" w:color="auto"/>
            </w:tcBorders>
            <w:shd w:val="clear" w:color="000000" w:fill="FFFFFF"/>
            <w:vAlign w:val="center"/>
            <w:hideMark/>
          </w:tcPr>
          <w:p w14:paraId="2A24FEA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lastRenderedPageBreak/>
              <w:t>Прочие потребители</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4A287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54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FFED78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85"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E9F841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38"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89BB17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r>
      <w:tr w:rsidR="00880939" w:rsidRPr="00880939" w14:paraId="788D712B" w14:textId="77777777" w:rsidTr="00A77D0D">
        <w:trPr>
          <w:cantSplit/>
          <w:trHeight w:val="1260"/>
        </w:trPr>
        <w:tc>
          <w:tcPr>
            <w:tcW w:w="167" w:type="pct"/>
            <w:vMerge/>
            <w:tcBorders>
              <w:top w:val="nil"/>
              <w:left w:val="single" w:sz="4" w:space="0" w:color="auto"/>
              <w:bottom w:val="single" w:sz="4" w:space="0" w:color="auto"/>
              <w:right w:val="single" w:sz="4" w:space="0" w:color="auto"/>
            </w:tcBorders>
            <w:vAlign w:val="center"/>
            <w:hideMark/>
          </w:tcPr>
          <w:p w14:paraId="02159427"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10E15A70" w14:textId="2CBCFF34"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МУП "Управление жилищно-коммунального хозяйства и строительства" </w:t>
            </w:r>
            <w:r w:rsidRPr="00880939">
              <w:rPr>
                <w:rFonts w:ascii="Segoe UI" w:eastAsia="Times New Roman" w:hAnsi="Segoe UI" w:cs="Segoe UI"/>
                <w:sz w:val="18"/>
                <w:szCs w:val="18"/>
                <w:lang w:eastAsia="ru-RU"/>
              </w:rPr>
              <w:t>(кот. дер. Акатово, Акатовское СП Гагаринского р-на)</w:t>
            </w:r>
          </w:p>
        </w:tc>
        <w:tc>
          <w:tcPr>
            <w:tcW w:w="497" w:type="pct"/>
            <w:vMerge/>
            <w:tcBorders>
              <w:top w:val="nil"/>
              <w:left w:val="nil"/>
              <w:bottom w:val="single" w:sz="4" w:space="0" w:color="auto"/>
              <w:right w:val="single" w:sz="4" w:space="0" w:color="auto"/>
            </w:tcBorders>
            <w:vAlign w:val="center"/>
            <w:hideMark/>
          </w:tcPr>
          <w:p w14:paraId="1B3F8DB0"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702B475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812" w:type="pct"/>
            <w:gridSpan w:val="2"/>
            <w:vMerge/>
            <w:tcBorders>
              <w:top w:val="nil"/>
              <w:left w:val="nil"/>
              <w:bottom w:val="single" w:sz="4" w:space="0" w:color="auto"/>
              <w:right w:val="single" w:sz="4" w:space="0" w:color="auto"/>
            </w:tcBorders>
            <w:vAlign w:val="center"/>
            <w:hideMark/>
          </w:tcPr>
          <w:p w14:paraId="475BD8F9" w14:textId="77777777" w:rsidR="00880939" w:rsidRPr="00880939" w:rsidRDefault="00880939" w:rsidP="00880939">
            <w:pPr>
              <w:jc w:val="left"/>
              <w:rPr>
                <w:rFonts w:ascii="Segoe UI" w:eastAsia="Times New Roman" w:hAnsi="Segoe UI" w:cs="Segoe UI"/>
                <w:sz w:val="18"/>
                <w:szCs w:val="18"/>
                <w:lang w:eastAsia="ru-RU"/>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299FADB0" w14:textId="77777777" w:rsidR="00880939" w:rsidRPr="00880939" w:rsidRDefault="00880939" w:rsidP="00880939">
            <w:pPr>
              <w:jc w:val="left"/>
              <w:rPr>
                <w:rFonts w:ascii="Segoe UI" w:eastAsia="Times New Roman" w:hAnsi="Segoe UI" w:cs="Segoe UI"/>
                <w:sz w:val="18"/>
                <w:szCs w:val="18"/>
                <w:lang w:eastAsia="ru-RU"/>
              </w:rPr>
            </w:pPr>
          </w:p>
        </w:tc>
        <w:tc>
          <w:tcPr>
            <w:tcW w:w="785" w:type="pct"/>
            <w:gridSpan w:val="2"/>
            <w:vMerge/>
            <w:tcBorders>
              <w:top w:val="single" w:sz="4" w:space="0" w:color="auto"/>
              <w:left w:val="single" w:sz="4" w:space="0" w:color="auto"/>
              <w:bottom w:val="single" w:sz="4" w:space="0" w:color="000000"/>
              <w:right w:val="single" w:sz="4" w:space="0" w:color="000000"/>
            </w:tcBorders>
            <w:vAlign w:val="center"/>
            <w:hideMark/>
          </w:tcPr>
          <w:p w14:paraId="6DD6FB9F" w14:textId="77777777" w:rsidR="00880939" w:rsidRPr="00880939" w:rsidRDefault="00880939" w:rsidP="00880939">
            <w:pPr>
              <w:jc w:val="left"/>
              <w:rPr>
                <w:rFonts w:ascii="Segoe UI" w:eastAsia="Times New Roman" w:hAnsi="Segoe UI" w:cs="Segoe UI"/>
                <w:sz w:val="18"/>
                <w:szCs w:val="18"/>
                <w:lang w:eastAsia="ru-RU"/>
              </w:rPr>
            </w:pPr>
          </w:p>
        </w:tc>
        <w:tc>
          <w:tcPr>
            <w:tcW w:w="738" w:type="pct"/>
            <w:gridSpan w:val="2"/>
            <w:vMerge/>
            <w:tcBorders>
              <w:top w:val="single" w:sz="4" w:space="0" w:color="auto"/>
              <w:left w:val="single" w:sz="4" w:space="0" w:color="auto"/>
              <w:bottom w:val="single" w:sz="4" w:space="0" w:color="000000"/>
              <w:right w:val="single" w:sz="4" w:space="0" w:color="000000"/>
            </w:tcBorders>
            <w:vAlign w:val="center"/>
            <w:hideMark/>
          </w:tcPr>
          <w:p w14:paraId="6B7FF5ED" w14:textId="77777777" w:rsidR="00880939" w:rsidRPr="00880939" w:rsidRDefault="00880939" w:rsidP="00880939">
            <w:pPr>
              <w:jc w:val="left"/>
              <w:rPr>
                <w:rFonts w:ascii="Segoe UI" w:eastAsia="Times New Roman" w:hAnsi="Segoe UI" w:cs="Segoe UI"/>
                <w:sz w:val="18"/>
                <w:szCs w:val="18"/>
                <w:lang w:eastAsia="ru-RU"/>
              </w:rPr>
            </w:pPr>
          </w:p>
        </w:tc>
      </w:tr>
      <w:tr w:rsidR="00880939" w:rsidRPr="00880939" w14:paraId="786BF9FC" w14:textId="77777777" w:rsidTr="00A77D0D">
        <w:trPr>
          <w:cantSplit/>
          <w:trHeight w:val="1305"/>
        </w:trPr>
        <w:tc>
          <w:tcPr>
            <w:tcW w:w="167" w:type="pct"/>
            <w:vMerge/>
            <w:tcBorders>
              <w:top w:val="nil"/>
              <w:left w:val="single" w:sz="4" w:space="0" w:color="auto"/>
              <w:bottom w:val="single" w:sz="4" w:space="0" w:color="auto"/>
              <w:right w:val="single" w:sz="4" w:space="0" w:color="auto"/>
            </w:tcBorders>
            <w:vAlign w:val="center"/>
            <w:hideMark/>
          </w:tcPr>
          <w:p w14:paraId="653B7A8D"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35D95DD9"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МУП "Управление жилищно-коммунального хозяйства и строительства" </w:t>
            </w:r>
            <w:r w:rsidRPr="00880939">
              <w:rPr>
                <w:rFonts w:ascii="Segoe UI" w:eastAsia="Times New Roman" w:hAnsi="Segoe UI" w:cs="Segoe UI"/>
                <w:sz w:val="18"/>
                <w:szCs w:val="18"/>
                <w:lang w:eastAsia="ru-RU"/>
              </w:rPr>
              <w:t>(кот. дер. Токарево Гагаринского р-на)</w:t>
            </w:r>
          </w:p>
        </w:tc>
        <w:tc>
          <w:tcPr>
            <w:tcW w:w="497" w:type="pct"/>
            <w:vMerge/>
            <w:tcBorders>
              <w:top w:val="nil"/>
              <w:left w:val="nil"/>
              <w:bottom w:val="single" w:sz="4" w:space="0" w:color="auto"/>
              <w:right w:val="single" w:sz="4" w:space="0" w:color="auto"/>
            </w:tcBorders>
            <w:vAlign w:val="center"/>
            <w:hideMark/>
          </w:tcPr>
          <w:p w14:paraId="57E385F2"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4E966A6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812" w:type="pct"/>
            <w:gridSpan w:val="2"/>
            <w:vMerge/>
            <w:tcBorders>
              <w:top w:val="nil"/>
              <w:left w:val="nil"/>
              <w:bottom w:val="single" w:sz="4" w:space="0" w:color="auto"/>
              <w:right w:val="single" w:sz="4" w:space="0" w:color="auto"/>
            </w:tcBorders>
            <w:vAlign w:val="center"/>
            <w:hideMark/>
          </w:tcPr>
          <w:p w14:paraId="7B7CFB48" w14:textId="77777777" w:rsidR="00880939" w:rsidRPr="00880939" w:rsidRDefault="00880939" w:rsidP="00880939">
            <w:pPr>
              <w:jc w:val="left"/>
              <w:rPr>
                <w:rFonts w:ascii="Segoe UI" w:eastAsia="Times New Roman" w:hAnsi="Segoe UI" w:cs="Segoe UI"/>
                <w:sz w:val="18"/>
                <w:szCs w:val="18"/>
                <w:lang w:eastAsia="ru-RU"/>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04C101C1" w14:textId="77777777" w:rsidR="00880939" w:rsidRPr="00880939" w:rsidRDefault="00880939" w:rsidP="00880939">
            <w:pPr>
              <w:jc w:val="left"/>
              <w:rPr>
                <w:rFonts w:ascii="Segoe UI" w:eastAsia="Times New Roman" w:hAnsi="Segoe UI" w:cs="Segoe UI"/>
                <w:sz w:val="18"/>
                <w:szCs w:val="18"/>
                <w:lang w:eastAsia="ru-RU"/>
              </w:rPr>
            </w:pPr>
          </w:p>
        </w:tc>
        <w:tc>
          <w:tcPr>
            <w:tcW w:w="785" w:type="pct"/>
            <w:gridSpan w:val="2"/>
            <w:vMerge/>
            <w:tcBorders>
              <w:top w:val="single" w:sz="4" w:space="0" w:color="auto"/>
              <w:left w:val="single" w:sz="4" w:space="0" w:color="auto"/>
              <w:bottom w:val="single" w:sz="4" w:space="0" w:color="000000"/>
              <w:right w:val="single" w:sz="4" w:space="0" w:color="000000"/>
            </w:tcBorders>
            <w:vAlign w:val="center"/>
            <w:hideMark/>
          </w:tcPr>
          <w:p w14:paraId="7B6D01AE" w14:textId="77777777" w:rsidR="00880939" w:rsidRPr="00880939" w:rsidRDefault="00880939" w:rsidP="00880939">
            <w:pPr>
              <w:jc w:val="left"/>
              <w:rPr>
                <w:rFonts w:ascii="Segoe UI" w:eastAsia="Times New Roman" w:hAnsi="Segoe UI" w:cs="Segoe UI"/>
                <w:sz w:val="18"/>
                <w:szCs w:val="18"/>
                <w:lang w:eastAsia="ru-RU"/>
              </w:rPr>
            </w:pPr>
          </w:p>
        </w:tc>
        <w:tc>
          <w:tcPr>
            <w:tcW w:w="738" w:type="pct"/>
            <w:gridSpan w:val="2"/>
            <w:vMerge/>
            <w:tcBorders>
              <w:top w:val="single" w:sz="4" w:space="0" w:color="auto"/>
              <w:left w:val="single" w:sz="4" w:space="0" w:color="auto"/>
              <w:bottom w:val="single" w:sz="4" w:space="0" w:color="000000"/>
              <w:right w:val="single" w:sz="4" w:space="0" w:color="000000"/>
            </w:tcBorders>
            <w:vAlign w:val="center"/>
            <w:hideMark/>
          </w:tcPr>
          <w:p w14:paraId="1FE675BC" w14:textId="77777777" w:rsidR="00880939" w:rsidRPr="00880939" w:rsidRDefault="00880939" w:rsidP="00880939">
            <w:pPr>
              <w:jc w:val="left"/>
              <w:rPr>
                <w:rFonts w:ascii="Segoe UI" w:eastAsia="Times New Roman" w:hAnsi="Segoe UI" w:cs="Segoe UI"/>
                <w:sz w:val="18"/>
                <w:szCs w:val="18"/>
                <w:lang w:eastAsia="ru-RU"/>
              </w:rPr>
            </w:pPr>
          </w:p>
        </w:tc>
      </w:tr>
      <w:tr w:rsidR="00880939" w:rsidRPr="00880939" w14:paraId="258C14EE" w14:textId="77777777" w:rsidTr="00A77D0D">
        <w:trPr>
          <w:cantSplit/>
          <w:trHeight w:val="720"/>
        </w:trPr>
        <w:tc>
          <w:tcPr>
            <w:tcW w:w="167" w:type="pct"/>
            <w:vMerge/>
            <w:tcBorders>
              <w:top w:val="nil"/>
              <w:left w:val="single" w:sz="4" w:space="0" w:color="auto"/>
              <w:bottom w:val="single" w:sz="4" w:space="0" w:color="auto"/>
              <w:right w:val="single" w:sz="4" w:space="0" w:color="auto"/>
            </w:tcBorders>
            <w:vAlign w:val="center"/>
            <w:hideMark/>
          </w:tcPr>
          <w:p w14:paraId="61622411"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0D0E9332"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МУП "Управление жилищно-коммунального хозяйства и строительства" </w:t>
            </w:r>
            <w:r w:rsidRPr="00880939">
              <w:rPr>
                <w:rFonts w:ascii="Segoe UI" w:eastAsia="Times New Roman" w:hAnsi="Segoe UI" w:cs="Segoe UI"/>
                <w:sz w:val="18"/>
                <w:szCs w:val="18"/>
                <w:lang w:eastAsia="ru-RU"/>
              </w:rPr>
              <w:t>(г. Гагарин, проезд Первомайский, д. 1 (ПЧ-21))</w:t>
            </w:r>
          </w:p>
        </w:tc>
        <w:tc>
          <w:tcPr>
            <w:tcW w:w="497" w:type="pct"/>
            <w:vMerge/>
            <w:tcBorders>
              <w:top w:val="nil"/>
              <w:left w:val="single" w:sz="4" w:space="0" w:color="auto"/>
              <w:bottom w:val="single" w:sz="4" w:space="0" w:color="auto"/>
              <w:right w:val="single" w:sz="4" w:space="0" w:color="auto"/>
            </w:tcBorders>
            <w:vAlign w:val="center"/>
            <w:hideMark/>
          </w:tcPr>
          <w:p w14:paraId="1FAE4948"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7C3E01C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71D84AF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2 632,22*</w:t>
            </w:r>
          </w:p>
        </w:tc>
        <w:tc>
          <w:tcPr>
            <w:tcW w:w="406" w:type="pct"/>
            <w:tcBorders>
              <w:top w:val="nil"/>
              <w:left w:val="nil"/>
              <w:bottom w:val="single" w:sz="4" w:space="0" w:color="auto"/>
              <w:right w:val="single" w:sz="4" w:space="0" w:color="auto"/>
            </w:tcBorders>
            <w:shd w:val="clear" w:color="000000" w:fill="FFFFFF"/>
            <w:noWrap/>
            <w:vAlign w:val="center"/>
            <w:hideMark/>
          </w:tcPr>
          <w:p w14:paraId="11C023B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2 728,79*</w:t>
            </w:r>
          </w:p>
        </w:tc>
        <w:tc>
          <w:tcPr>
            <w:tcW w:w="544" w:type="pct"/>
            <w:tcBorders>
              <w:top w:val="nil"/>
              <w:left w:val="nil"/>
              <w:bottom w:val="single" w:sz="4" w:space="0" w:color="auto"/>
              <w:right w:val="single" w:sz="4" w:space="0" w:color="auto"/>
            </w:tcBorders>
            <w:shd w:val="clear" w:color="000000" w:fill="FFFFFF"/>
            <w:noWrap/>
            <w:vAlign w:val="center"/>
            <w:hideMark/>
          </w:tcPr>
          <w:p w14:paraId="132722C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2 968,53*</w:t>
            </w:r>
          </w:p>
        </w:tc>
        <w:tc>
          <w:tcPr>
            <w:tcW w:w="407" w:type="pct"/>
            <w:tcBorders>
              <w:top w:val="nil"/>
              <w:left w:val="nil"/>
              <w:bottom w:val="single" w:sz="4" w:space="0" w:color="auto"/>
              <w:right w:val="single" w:sz="4" w:space="0" w:color="auto"/>
            </w:tcBorders>
            <w:shd w:val="clear" w:color="000000" w:fill="FFFFFF"/>
            <w:noWrap/>
            <w:vAlign w:val="center"/>
            <w:hideMark/>
          </w:tcPr>
          <w:p w14:paraId="5F6E43C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2 968,53*</w:t>
            </w:r>
          </w:p>
        </w:tc>
        <w:tc>
          <w:tcPr>
            <w:tcW w:w="378" w:type="pct"/>
            <w:tcBorders>
              <w:top w:val="nil"/>
              <w:left w:val="nil"/>
              <w:bottom w:val="single" w:sz="4" w:space="0" w:color="auto"/>
              <w:right w:val="single" w:sz="4" w:space="0" w:color="auto"/>
            </w:tcBorders>
            <w:shd w:val="clear" w:color="000000" w:fill="FFFFFF"/>
            <w:noWrap/>
            <w:vAlign w:val="center"/>
            <w:hideMark/>
          </w:tcPr>
          <w:p w14:paraId="242BCD9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3 265,38*</w:t>
            </w:r>
          </w:p>
        </w:tc>
        <w:tc>
          <w:tcPr>
            <w:tcW w:w="370" w:type="pct"/>
            <w:tcBorders>
              <w:top w:val="nil"/>
              <w:left w:val="nil"/>
              <w:bottom w:val="single" w:sz="4" w:space="0" w:color="auto"/>
              <w:right w:val="single" w:sz="4" w:space="0" w:color="auto"/>
            </w:tcBorders>
            <w:shd w:val="clear" w:color="000000" w:fill="FFFFFF"/>
            <w:noWrap/>
            <w:vAlign w:val="center"/>
            <w:hideMark/>
          </w:tcPr>
          <w:p w14:paraId="3F7AE39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c>
          <w:tcPr>
            <w:tcW w:w="368" w:type="pct"/>
            <w:tcBorders>
              <w:top w:val="nil"/>
              <w:left w:val="nil"/>
              <w:bottom w:val="single" w:sz="4" w:space="0" w:color="auto"/>
              <w:right w:val="single" w:sz="4" w:space="0" w:color="auto"/>
            </w:tcBorders>
            <w:shd w:val="clear" w:color="000000" w:fill="FFFFFF"/>
            <w:noWrap/>
            <w:vAlign w:val="center"/>
            <w:hideMark/>
          </w:tcPr>
          <w:p w14:paraId="6879C12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r>
      <w:tr w:rsidR="00880939" w:rsidRPr="00880939" w14:paraId="60C380AE" w14:textId="77777777" w:rsidTr="00A77D0D">
        <w:trPr>
          <w:cantSplit/>
          <w:trHeight w:val="638"/>
        </w:trPr>
        <w:tc>
          <w:tcPr>
            <w:tcW w:w="167" w:type="pct"/>
            <w:vMerge/>
            <w:tcBorders>
              <w:top w:val="nil"/>
              <w:left w:val="single" w:sz="4" w:space="0" w:color="auto"/>
              <w:bottom w:val="single" w:sz="4" w:space="0" w:color="auto"/>
              <w:right w:val="single" w:sz="4" w:space="0" w:color="auto"/>
            </w:tcBorders>
            <w:vAlign w:val="center"/>
            <w:hideMark/>
          </w:tcPr>
          <w:p w14:paraId="0A0BC59B"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00A8884E"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nil"/>
              <w:left w:val="single" w:sz="4" w:space="0" w:color="auto"/>
              <w:bottom w:val="single" w:sz="4" w:space="0" w:color="auto"/>
              <w:right w:val="single" w:sz="4" w:space="0" w:color="auto"/>
            </w:tcBorders>
            <w:vAlign w:val="center"/>
            <w:hideMark/>
          </w:tcPr>
          <w:p w14:paraId="79A005CD"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0B0B92B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560953D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2 632,22*</w:t>
            </w:r>
          </w:p>
        </w:tc>
        <w:tc>
          <w:tcPr>
            <w:tcW w:w="406" w:type="pct"/>
            <w:tcBorders>
              <w:top w:val="nil"/>
              <w:left w:val="nil"/>
              <w:bottom w:val="single" w:sz="4" w:space="0" w:color="auto"/>
              <w:right w:val="single" w:sz="4" w:space="0" w:color="auto"/>
            </w:tcBorders>
            <w:shd w:val="clear" w:color="000000" w:fill="EDEDED"/>
            <w:noWrap/>
            <w:vAlign w:val="center"/>
            <w:hideMark/>
          </w:tcPr>
          <w:p w14:paraId="3EE36B7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2 728,79*</w:t>
            </w:r>
          </w:p>
        </w:tc>
        <w:tc>
          <w:tcPr>
            <w:tcW w:w="544" w:type="pct"/>
            <w:tcBorders>
              <w:top w:val="nil"/>
              <w:left w:val="nil"/>
              <w:bottom w:val="single" w:sz="4" w:space="0" w:color="auto"/>
              <w:right w:val="single" w:sz="4" w:space="0" w:color="auto"/>
            </w:tcBorders>
            <w:shd w:val="clear" w:color="000000" w:fill="EDEDED"/>
            <w:noWrap/>
            <w:vAlign w:val="center"/>
            <w:hideMark/>
          </w:tcPr>
          <w:p w14:paraId="359EFC8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2 968,53*</w:t>
            </w:r>
          </w:p>
        </w:tc>
        <w:tc>
          <w:tcPr>
            <w:tcW w:w="407" w:type="pct"/>
            <w:tcBorders>
              <w:top w:val="nil"/>
              <w:left w:val="nil"/>
              <w:bottom w:val="single" w:sz="4" w:space="0" w:color="auto"/>
              <w:right w:val="single" w:sz="4" w:space="0" w:color="auto"/>
            </w:tcBorders>
            <w:shd w:val="clear" w:color="000000" w:fill="EDEDED"/>
            <w:noWrap/>
            <w:vAlign w:val="center"/>
            <w:hideMark/>
          </w:tcPr>
          <w:p w14:paraId="2F4A1B9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2 968,53*</w:t>
            </w:r>
          </w:p>
        </w:tc>
        <w:tc>
          <w:tcPr>
            <w:tcW w:w="378" w:type="pct"/>
            <w:tcBorders>
              <w:top w:val="nil"/>
              <w:left w:val="nil"/>
              <w:bottom w:val="single" w:sz="4" w:space="0" w:color="auto"/>
              <w:right w:val="single" w:sz="4" w:space="0" w:color="auto"/>
            </w:tcBorders>
            <w:shd w:val="clear" w:color="000000" w:fill="EDEDED"/>
            <w:noWrap/>
            <w:vAlign w:val="center"/>
            <w:hideMark/>
          </w:tcPr>
          <w:p w14:paraId="491115D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3 265,38*</w:t>
            </w:r>
          </w:p>
        </w:tc>
        <w:tc>
          <w:tcPr>
            <w:tcW w:w="370" w:type="pct"/>
            <w:tcBorders>
              <w:top w:val="nil"/>
              <w:left w:val="nil"/>
              <w:bottom w:val="single" w:sz="4" w:space="0" w:color="auto"/>
              <w:right w:val="single" w:sz="4" w:space="0" w:color="auto"/>
            </w:tcBorders>
            <w:shd w:val="clear" w:color="000000" w:fill="EDEDED"/>
            <w:noWrap/>
            <w:vAlign w:val="center"/>
            <w:hideMark/>
          </w:tcPr>
          <w:p w14:paraId="2F7FDCD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c>
          <w:tcPr>
            <w:tcW w:w="368" w:type="pct"/>
            <w:tcBorders>
              <w:top w:val="nil"/>
              <w:left w:val="nil"/>
              <w:bottom w:val="single" w:sz="4" w:space="0" w:color="auto"/>
              <w:right w:val="single" w:sz="4" w:space="0" w:color="auto"/>
            </w:tcBorders>
            <w:shd w:val="clear" w:color="000000" w:fill="EDEDED"/>
            <w:noWrap/>
            <w:vAlign w:val="center"/>
            <w:hideMark/>
          </w:tcPr>
          <w:p w14:paraId="5747974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r>
      <w:tr w:rsidR="00880939" w:rsidRPr="00880939" w14:paraId="26053848" w14:textId="77777777" w:rsidTr="00A77D0D">
        <w:trPr>
          <w:cantSplit/>
          <w:trHeight w:val="1425"/>
        </w:trPr>
        <w:tc>
          <w:tcPr>
            <w:tcW w:w="167" w:type="pct"/>
            <w:vMerge/>
            <w:tcBorders>
              <w:top w:val="nil"/>
              <w:left w:val="single" w:sz="4" w:space="0" w:color="auto"/>
              <w:bottom w:val="single" w:sz="4" w:space="0" w:color="auto"/>
              <w:right w:val="single" w:sz="4" w:space="0" w:color="auto"/>
            </w:tcBorders>
            <w:vAlign w:val="center"/>
            <w:hideMark/>
          </w:tcPr>
          <w:p w14:paraId="472C839A"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11C19678"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МУП "Управление жилищно-коммунального хозяйства и строительства" </w:t>
            </w:r>
            <w:r w:rsidRPr="00880939">
              <w:rPr>
                <w:rFonts w:ascii="Segoe UI" w:eastAsia="Times New Roman" w:hAnsi="Segoe UI" w:cs="Segoe UI"/>
                <w:sz w:val="18"/>
                <w:szCs w:val="18"/>
                <w:lang w:eastAsia="ru-RU"/>
              </w:rPr>
              <w:t>(Гагаринский район, дер. Клушино)</w:t>
            </w:r>
          </w:p>
        </w:tc>
        <w:tc>
          <w:tcPr>
            <w:tcW w:w="497" w:type="pct"/>
            <w:vMerge/>
            <w:tcBorders>
              <w:top w:val="nil"/>
              <w:left w:val="nil"/>
              <w:bottom w:val="single" w:sz="4" w:space="0" w:color="auto"/>
              <w:right w:val="single" w:sz="4" w:space="0" w:color="auto"/>
            </w:tcBorders>
            <w:vAlign w:val="center"/>
            <w:hideMark/>
          </w:tcPr>
          <w:p w14:paraId="4DAED1E3"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46B6CB6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812" w:type="pct"/>
            <w:gridSpan w:val="2"/>
            <w:tcBorders>
              <w:top w:val="single" w:sz="4" w:space="0" w:color="auto"/>
              <w:left w:val="nil"/>
              <w:bottom w:val="single" w:sz="4" w:space="0" w:color="auto"/>
              <w:right w:val="single" w:sz="4" w:space="0" w:color="auto"/>
            </w:tcBorders>
            <w:shd w:val="clear" w:color="000000" w:fill="FFFFFF"/>
            <w:vAlign w:val="center"/>
            <w:hideMark/>
          </w:tcPr>
          <w:p w14:paraId="6DA520E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544" w:type="pct"/>
            <w:tcBorders>
              <w:top w:val="nil"/>
              <w:left w:val="nil"/>
              <w:bottom w:val="single" w:sz="4" w:space="0" w:color="auto"/>
              <w:right w:val="single" w:sz="4" w:space="0" w:color="auto"/>
            </w:tcBorders>
            <w:shd w:val="clear" w:color="000000" w:fill="FFFFFF"/>
            <w:vAlign w:val="center"/>
            <w:hideMark/>
          </w:tcPr>
          <w:p w14:paraId="72EB2D0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85" w:type="pct"/>
            <w:gridSpan w:val="2"/>
            <w:tcBorders>
              <w:top w:val="single" w:sz="4" w:space="0" w:color="auto"/>
              <w:left w:val="nil"/>
              <w:bottom w:val="single" w:sz="4" w:space="0" w:color="auto"/>
              <w:right w:val="single" w:sz="4" w:space="0" w:color="000000"/>
            </w:tcBorders>
            <w:shd w:val="clear" w:color="000000" w:fill="FFFFFF"/>
            <w:vAlign w:val="center"/>
            <w:hideMark/>
          </w:tcPr>
          <w:p w14:paraId="432A747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38" w:type="pct"/>
            <w:gridSpan w:val="2"/>
            <w:tcBorders>
              <w:top w:val="single" w:sz="4" w:space="0" w:color="auto"/>
              <w:left w:val="nil"/>
              <w:bottom w:val="single" w:sz="4" w:space="0" w:color="auto"/>
              <w:right w:val="single" w:sz="4" w:space="0" w:color="000000"/>
            </w:tcBorders>
            <w:shd w:val="clear" w:color="000000" w:fill="FFFFFF"/>
            <w:vAlign w:val="center"/>
            <w:hideMark/>
          </w:tcPr>
          <w:p w14:paraId="4EC3429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r>
      <w:tr w:rsidR="00880939" w:rsidRPr="00880939" w14:paraId="5A8955B1" w14:textId="77777777" w:rsidTr="00A77D0D">
        <w:trPr>
          <w:cantSplit/>
          <w:trHeight w:val="825"/>
        </w:trPr>
        <w:tc>
          <w:tcPr>
            <w:tcW w:w="1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4CFB19" w14:textId="05338ADD" w:rsidR="00880939" w:rsidRPr="00880939" w:rsidRDefault="00F168CD" w:rsidP="00880939">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3</w:t>
            </w:r>
          </w:p>
        </w:tc>
        <w:tc>
          <w:tcPr>
            <w:tcW w:w="960" w:type="pct"/>
            <w:tcBorders>
              <w:top w:val="nil"/>
              <w:left w:val="nil"/>
              <w:bottom w:val="single" w:sz="4" w:space="0" w:color="auto"/>
              <w:right w:val="single" w:sz="4" w:space="0" w:color="auto"/>
            </w:tcBorders>
            <w:shd w:val="clear" w:color="auto" w:fill="auto"/>
            <w:vAlign w:val="center"/>
            <w:hideMark/>
          </w:tcPr>
          <w:p w14:paraId="7149B8DC"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ООО "Маяк"</w:t>
            </w:r>
            <w:r w:rsidRPr="00880939">
              <w:rPr>
                <w:rFonts w:ascii="Segoe UI" w:eastAsia="Times New Roman" w:hAnsi="Segoe UI" w:cs="Segoe UI"/>
                <w:sz w:val="18"/>
                <w:szCs w:val="18"/>
                <w:lang w:eastAsia="ru-RU"/>
              </w:rPr>
              <w:t xml:space="preserve"> (с. Пречистое)</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269D3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от 14.12.2018 № 164 (в редакции постановлений Департамента от 28.11.2019 № 142, от 20.12.2021 № 309, от 23.11.2022 № 215);</w:t>
            </w:r>
            <w:r w:rsidRPr="00880939">
              <w:rPr>
                <w:rFonts w:ascii="Segoe UI" w:eastAsia="Times New Roman" w:hAnsi="Segoe UI" w:cs="Segoe UI"/>
                <w:sz w:val="18"/>
                <w:szCs w:val="18"/>
                <w:lang w:eastAsia="ru-RU"/>
              </w:rPr>
              <w:br/>
              <w:t>постановления Министерства</w:t>
            </w:r>
            <w:r w:rsidRPr="00880939">
              <w:rPr>
                <w:rFonts w:ascii="Segoe UI" w:eastAsia="Times New Roman" w:hAnsi="Segoe UI" w:cs="Segoe UI"/>
                <w:sz w:val="18"/>
                <w:szCs w:val="18"/>
                <w:lang w:eastAsia="ru-RU"/>
              </w:rPr>
              <w:br/>
              <w:t>от 11.12.2023 № 178, от 18.12.2024 № 273</w:t>
            </w:r>
          </w:p>
        </w:tc>
        <w:tc>
          <w:tcPr>
            <w:tcW w:w="497" w:type="pct"/>
            <w:tcBorders>
              <w:top w:val="nil"/>
              <w:left w:val="nil"/>
              <w:bottom w:val="single" w:sz="4" w:space="0" w:color="auto"/>
              <w:right w:val="single" w:sz="4" w:space="0" w:color="auto"/>
            </w:tcBorders>
            <w:shd w:val="clear" w:color="auto" w:fill="auto"/>
            <w:vAlign w:val="center"/>
            <w:hideMark/>
          </w:tcPr>
          <w:p w14:paraId="716A6A5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DCB1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14:paraId="66E5229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85" w:type="pct"/>
            <w:gridSpan w:val="2"/>
            <w:vMerge w:val="restart"/>
            <w:tcBorders>
              <w:top w:val="nil"/>
              <w:left w:val="single" w:sz="4" w:space="0" w:color="auto"/>
              <w:bottom w:val="nil"/>
              <w:right w:val="nil"/>
            </w:tcBorders>
            <w:shd w:val="clear" w:color="auto" w:fill="auto"/>
            <w:vAlign w:val="center"/>
            <w:hideMark/>
          </w:tcPr>
          <w:p w14:paraId="7F6C267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3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D4F0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r>
      <w:tr w:rsidR="00880939" w:rsidRPr="00880939" w14:paraId="6EB3481E" w14:textId="77777777" w:rsidTr="00A77D0D">
        <w:trPr>
          <w:cantSplit/>
          <w:trHeight w:val="765"/>
        </w:trPr>
        <w:tc>
          <w:tcPr>
            <w:tcW w:w="167" w:type="pct"/>
            <w:vMerge/>
            <w:tcBorders>
              <w:top w:val="nil"/>
              <w:left w:val="single" w:sz="4" w:space="0" w:color="auto"/>
              <w:bottom w:val="single" w:sz="4" w:space="0" w:color="auto"/>
              <w:right w:val="single" w:sz="4" w:space="0" w:color="auto"/>
            </w:tcBorders>
            <w:vAlign w:val="center"/>
            <w:hideMark/>
          </w:tcPr>
          <w:p w14:paraId="61A94170"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3540533C"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ООО "Маяк"</w:t>
            </w:r>
            <w:r w:rsidRPr="00880939">
              <w:rPr>
                <w:rFonts w:ascii="Segoe UI" w:eastAsia="Times New Roman" w:hAnsi="Segoe UI" w:cs="Segoe UI"/>
                <w:sz w:val="18"/>
                <w:szCs w:val="18"/>
                <w:lang w:eastAsia="ru-RU"/>
              </w:rPr>
              <w:t xml:space="preserve"> (дер. Родоманово)</w:t>
            </w:r>
          </w:p>
        </w:tc>
        <w:tc>
          <w:tcPr>
            <w:tcW w:w="497" w:type="pct"/>
            <w:vMerge/>
            <w:tcBorders>
              <w:top w:val="nil"/>
              <w:left w:val="nil"/>
              <w:bottom w:val="single" w:sz="4" w:space="0" w:color="auto"/>
              <w:right w:val="single" w:sz="4" w:space="0" w:color="auto"/>
            </w:tcBorders>
            <w:vAlign w:val="center"/>
            <w:hideMark/>
          </w:tcPr>
          <w:p w14:paraId="673CE21D"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auto" w:fill="auto"/>
            <w:vAlign w:val="center"/>
            <w:hideMark/>
          </w:tcPr>
          <w:p w14:paraId="25BB569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812" w:type="pct"/>
            <w:gridSpan w:val="2"/>
            <w:vMerge/>
            <w:tcBorders>
              <w:top w:val="nil"/>
              <w:left w:val="nil"/>
              <w:bottom w:val="single" w:sz="4" w:space="0" w:color="auto"/>
              <w:right w:val="single" w:sz="4" w:space="0" w:color="auto"/>
            </w:tcBorders>
            <w:vAlign w:val="center"/>
            <w:hideMark/>
          </w:tcPr>
          <w:p w14:paraId="1EF4BEF6" w14:textId="77777777" w:rsidR="00880939" w:rsidRPr="00880939" w:rsidRDefault="00880939" w:rsidP="00880939">
            <w:pPr>
              <w:jc w:val="left"/>
              <w:rPr>
                <w:rFonts w:ascii="Segoe UI" w:eastAsia="Times New Roman" w:hAnsi="Segoe UI" w:cs="Segoe UI"/>
                <w:sz w:val="18"/>
                <w:szCs w:val="18"/>
                <w:lang w:eastAsia="ru-RU"/>
              </w:rPr>
            </w:pPr>
          </w:p>
        </w:tc>
        <w:tc>
          <w:tcPr>
            <w:tcW w:w="544" w:type="pct"/>
            <w:vMerge/>
            <w:tcBorders>
              <w:top w:val="nil"/>
              <w:left w:val="single" w:sz="4" w:space="0" w:color="auto"/>
              <w:bottom w:val="single" w:sz="4" w:space="0" w:color="auto"/>
              <w:right w:val="single" w:sz="4" w:space="0" w:color="auto"/>
            </w:tcBorders>
            <w:vAlign w:val="center"/>
            <w:hideMark/>
          </w:tcPr>
          <w:p w14:paraId="2E4EA561" w14:textId="77777777" w:rsidR="00880939" w:rsidRPr="00880939" w:rsidRDefault="00880939" w:rsidP="00880939">
            <w:pPr>
              <w:jc w:val="left"/>
              <w:rPr>
                <w:rFonts w:ascii="Segoe UI" w:eastAsia="Times New Roman" w:hAnsi="Segoe UI" w:cs="Segoe UI"/>
                <w:sz w:val="18"/>
                <w:szCs w:val="18"/>
                <w:lang w:eastAsia="ru-RU"/>
              </w:rPr>
            </w:pPr>
          </w:p>
        </w:tc>
        <w:tc>
          <w:tcPr>
            <w:tcW w:w="785" w:type="pct"/>
            <w:gridSpan w:val="2"/>
            <w:vMerge/>
            <w:tcBorders>
              <w:top w:val="nil"/>
              <w:left w:val="single" w:sz="4" w:space="0" w:color="auto"/>
              <w:bottom w:val="nil"/>
              <w:right w:val="nil"/>
            </w:tcBorders>
            <w:vAlign w:val="center"/>
            <w:hideMark/>
          </w:tcPr>
          <w:p w14:paraId="1A2B550E" w14:textId="77777777" w:rsidR="00880939" w:rsidRPr="00880939" w:rsidRDefault="00880939" w:rsidP="00880939">
            <w:pPr>
              <w:jc w:val="left"/>
              <w:rPr>
                <w:rFonts w:ascii="Segoe UI" w:eastAsia="Times New Roman" w:hAnsi="Segoe UI" w:cs="Segoe UI"/>
                <w:sz w:val="18"/>
                <w:szCs w:val="18"/>
                <w:lang w:eastAsia="ru-RU"/>
              </w:rPr>
            </w:pPr>
          </w:p>
        </w:tc>
        <w:tc>
          <w:tcPr>
            <w:tcW w:w="738" w:type="pct"/>
            <w:gridSpan w:val="2"/>
            <w:vMerge/>
            <w:tcBorders>
              <w:top w:val="single" w:sz="4" w:space="0" w:color="auto"/>
              <w:left w:val="single" w:sz="4" w:space="0" w:color="auto"/>
              <w:bottom w:val="single" w:sz="4" w:space="0" w:color="auto"/>
              <w:right w:val="single" w:sz="4" w:space="0" w:color="auto"/>
            </w:tcBorders>
            <w:vAlign w:val="center"/>
            <w:hideMark/>
          </w:tcPr>
          <w:p w14:paraId="0B6AB342" w14:textId="77777777" w:rsidR="00880939" w:rsidRPr="00880939" w:rsidRDefault="00880939" w:rsidP="00880939">
            <w:pPr>
              <w:jc w:val="left"/>
              <w:rPr>
                <w:rFonts w:ascii="Segoe UI" w:eastAsia="Times New Roman" w:hAnsi="Segoe UI" w:cs="Segoe UI"/>
                <w:sz w:val="18"/>
                <w:szCs w:val="18"/>
                <w:lang w:eastAsia="ru-RU"/>
              </w:rPr>
            </w:pPr>
          </w:p>
        </w:tc>
      </w:tr>
      <w:tr w:rsidR="00880939" w:rsidRPr="00880939" w14:paraId="54F9F173" w14:textId="77777777" w:rsidTr="00A77D0D">
        <w:trPr>
          <w:cantSplit/>
          <w:trHeight w:val="495"/>
        </w:trPr>
        <w:tc>
          <w:tcPr>
            <w:tcW w:w="167" w:type="pct"/>
            <w:vMerge/>
            <w:tcBorders>
              <w:top w:val="nil"/>
              <w:left w:val="single" w:sz="4" w:space="0" w:color="auto"/>
              <w:bottom w:val="single" w:sz="4" w:space="0" w:color="auto"/>
              <w:right w:val="single" w:sz="4" w:space="0" w:color="auto"/>
            </w:tcBorders>
            <w:vAlign w:val="center"/>
            <w:hideMark/>
          </w:tcPr>
          <w:p w14:paraId="6EE2975D"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05D5BD5B"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ООО "Маяк" </w:t>
            </w:r>
            <w:r w:rsidRPr="00880939">
              <w:rPr>
                <w:rFonts w:ascii="Segoe UI" w:eastAsia="Times New Roman" w:hAnsi="Segoe UI" w:cs="Segoe UI"/>
                <w:sz w:val="18"/>
                <w:szCs w:val="18"/>
                <w:lang w:eastAsia="ru-RU"/>
              </w:rPr>
              <w:t>(дер.Поличня, ул. Новая)</w:t>
            </w:r>
          </w:p>
        </w:tc>
        <w:tc>
          <w:tcPr>
            <w:tcW w:w="497" w:type="pct"/>
            <w:vMerge/>
            <w:tcBorders>
              <w:top w:val="nil"/>
              <w:left w:val="single" w:sz="4" w:space="0" w:color="auto"/>
              <w:bottom w:val="single" w:sz="4" w:space="0" w:color="auto"/>
              <w:right w:val="single" w:sz="4" w:space="0" w:color="auto"/>
            </w:tcBorders>
            <w:vAlign w:val="center"/>
            <w:hideMark/>
          </w:tcPr>
          <w:p w14:paraId="3F444E4A"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3A7C3F8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4B9E054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3 618,14*</w:t>
            </w:r>
          </w:p>
        </w:tc>
        <w:tc>
          <w:tcPr>
            <w:tcW w:w="406" w:type="pct"/>
            <w:tcBorders>
              <w:top w:val="nil"/>
              <w:left w:val="nil"/>
              <w:bottom w:val="single" w:sz="4" w:space="0" w:color="auto"/>
              <w:right w:val="single" w:sz="4" w:space="0" w:color="auto"/>
            </w:tcBorders>
            <w:shd w:val="clear" w:color="000000" w:fill="FFFFFF"/>
            <w:noWrap/>
            <w:vAlign w:val="center"/>
            <w:hideMark/>
          </w:tcPr>
          <w:p w14:paraId="083DF3A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3 967,75*</w:t>
            </w:r>
          </w:p>
        </w:tc>
        <w:tc>
          <w:tcPr>
            <w:tcW w:w="544" w:type="pct"/>
            <w:tcBorders>
              <w:top w:val="nil"/>
              <w:left w:val="nil"/>
              <w:bottom w:val="single" w:sz="4" w:space="0" w:color="auto"/>
              <w:right w:val="single" w:sz="4" w:space="0" w:color="auto"/>
            </w:tcBorders>
            <w:shd w:val="clear" w:color="000000" w:fill="FFFFFF"/>
            <w:noWrap/>
            <w:vAlign w:val="center"/>
            <w:hideMark/>
          </w:tcPr>
          <w:p w14:paraId="4BB811B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4 196,17*</w:t>
            </w:r>
          </w:p>
        </w:tc>
        <w:tc>
          <w:tcPr>
            <w:tcW w:w="407" w:type="pct"/>
            <w:tcBorders>
              <w:top w:val="nil"/>
              <w:left w:val="nil"/>
              <w:bottom w:val="single" w:sz="4" w:space="0" w:color="auto"/>
              <w:right w:val="single" w:sz="4" w:space="0" w:color="auto"/>
            </w:tcBorders>
            <w:shd w:val="clear" w:color="000000" w:fill="FFFFFF"/>
            <w:noWrap/>
            <w:vAlign w:val="center"/>
            <w:hideMark/>
          </w:tcPr>
          <w:p w14:paraId="6F8DB74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4 196,17*</w:t>
            </w:r>
          </w:p>
        </w:tc>
        <w:tc>
          <w:tcPr>
            <w:tcW w:w="378" w:type="pct"/>
            <w:tcBorders>
              <w:top w:val="nil"/>
              <w:left w:val="nil"/>
              <w:bottom w:val="single" w:sz="4" w:space="0" w:color="auto"/>
              <w:right w:val="single" w:sz="4" w:space="0" w:color="auto"/>
            </w:tcBorders>
            <w:shd w:val="clear" w:color="000000" w:fill="FFFFFF"/>
            <w:noWrap/>
            <w:vAlign w:val="center"/>
            <w:hideMark/>
          </w:tcPr>
          <w:p w14:paraId="2ABE334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4 601,37*</w:t>
            </w:r>
          </w:p>
        </w:tc>
        <w:tc>
          <w:tcPr>
            <w:tcW w:w="370" w:type="pct"/>
            <w:tcBorders>
              <w:top w:val="nil"/>
              <w:left w:val="nil"/>
              <w:bottom w:val="single" w:sz="4" w:space="0" w:color="auto"/>
              <w:right w:val="single" w:sz="4" w:space="0" w:color="auto"/>
            </w:tcBorders>
            <w:shd w:val="clear" w:color="000000" w:fill="FFFFFF"/>
            <w:noWrap/>
            <w:vAlign w:val="center"/>
            <w:hideMark/>
          </w:tcPr>
          <w:p w14:paraId="5DC131A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4 565,22*</w:t>
            </w:r>
          </w:p>
        </w:tc>
        <w:tc>
          <w:tcPr>
            <w:tcW w:w="368" w:type="pct"/>
            <w:tcBorders>
              <w:top w:val="single" w:sz="4" w:space="0" w:color="auto"/>
              <w:left w:val="nil"/>
              <w:bottom w:val="single" w:sz="4" w:space="0" w:color="auto"/>
              <w:right w:val="single" w:sz="4" w:space="0" w:color="auto"/>
            </w:tcBorders>
            <w:shd w:val="clear" w:color="000000" w:fill="FFFFFF"/>
            <w:noWrap/>
            <w:vAlign w:val="center"/>
            <w:hideMark/>
          </w:tcPr>
          <w:p w14:paraId="5799F8B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4 565,22*</w:t>
            </w:r>
          </w:p>
        </w:tc>
      </w:tr>
      <w:tr w:rsidR="00880939" w:rsidRPr="00880939" w14:paraId="071A6B9E" w14:textId="77777777" w:rsidTr="00A77D0D">
        <w:trPr>
          <w:cantSplit/>
          <w:trHeight w:val="405"/>
        </w:trPr>
        <w:tc>
          <w:tcPr>
            <w:tcW w:w="167" w:type="pct"/>
            <w:vMerge/>
            <w:tcBorders>
              <w:top w:val="nil"/>
              <w:left w:val="single" w:sz="4" w:space="0" w:color="auto"/>
              <w:bottom w:val="single" w:sz="4" w:space="0" w:color="auto"/>
              <w:right w:val="single" w:sz="4" w:space="0" w:color="auto"/>
            </w:tcBorders>
            <w:vAlign w:val="center"/>
            <w:hideMark/>
          </w:tcPr>
          <w:p w14:paraId="13B0B3B4"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7CEABB95"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nil"/>
              <w:left w:val="single" w:sz="4" w:space="0" w:color="auto"/>
              <w:bottom w:val="single" w:sz="4" w:space="0" w:color="auto"/>
              <w:right w:val="single" w:sz="4" w:space="0" w:color="auto"/>
            </w:tcBorders>
            <w:vAlign w:val="center"/>
            <w:hideMark/>
          </w:tcPr>
          <w:p w14:paraId="17DD46FF"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1EF953B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5E0C89D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2 611,72*</w:t>
            </w:r>
          </w:p>
        </w:tc>
        <w:tc>
          <w:tcPr>
            <w:tcW w:w="406" w:type="pct"/>
            <w:tcBorders>
              <w:top w:val="nil"/>
              <w:left w:val="nil"/>
              <w:bottom w:val="single" w:sz="4" w:space="0" w:color="auto"/>
              <w:right w:val="single" w:sz="4" w:space="0" w:color="auto"/>
            </w:tcBorders>
            <w:shd w:val="clear" w:color="000000" w:fill="EDEDED"/>
            <w:noWrap/>
            <w:vAlign w:val="center"/>
            <w:hideMark/>
          </w:tcPr>
          <w:p w14:paraId="2210BD1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2 731,86*</w:t>
            </w:r>
          </w:p>
        </w:tc>
        <w:tc>
          <w:tcPr>
            <w:tcW w:w="544" w:type="pct"/>
            <w:tcBorders>
              <w:top w:val="nil"/>
              <w:left w:val="nil"/>
              <w:bottom w:val="single" w:sz="4" w:space="0" w:color="auto"/>
              <w:right w:val="single" w:sz="4" w:space="0" w:color="auto"/>
            </w:tcBorders>
            <w:shd w:val="clear" w:color="000000" w:fill="EDEDED"/>
            <w:noWrap/>
            <w:vAlign w:val="center"/>
            <w:hideMark/>
          </w:tcPr>
          <w:p w14:paraId="7733203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2 977,72*</w:t>
            </w:r>
          </w:p>
        </w:tc>
        <w:tc>
          <w:tcPr>
            <w:tcW w:w="407" w:type="pct"/>
            <w:tcBorders>
              <w:top w:val="nil"/>
              <w:left w:val="nil"/>
              <w:bottom w:val="single" w:sz="4" w:space="0" w:color="auto"/>
              <w:right w:val="single" w:sz="4" w:space="0" w:color="auto"/>
            </w:tcBorders>
            <w:shd w:val="clear" w:color="000000" w:fill="EDEDED"/>
            <w:noWrap/>
            <w:vAlign w:val="center"/>
            <w:hideMark/>
          </w:tcPr>
          <w:p w14:paraId="7F67469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2 977,72*</w:t>
            </w:r>
          </w:p>
        </w:tc>
        <w:tc>
          <w:tcPr>
            <w:tcW w:w="378" w:type="pct"/>
            <w:tcBorders>
              <w:top w:val="nil"/>
              <w:left w:val="nil"/>
              <w:bottom w:val="single" w:sz="4" w:space="0" w:color="auto"/>
              <w:right w:val="single" w:sz="4" w:space="0" w:color="auto"/>
            </w:tcBorders>
            <w:shd w:val="clear" w:color="000000" w:fill="EDEDED"/>
            <w:noWrap/>
            <w:vAlign w:val="center"/>
            <w:hideMark/>
          </w:tcPr>
          <w:p w14:paraId="380C686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3 275,49*</w:t>
            </w:r>
          </w:p>
        </w:tc>
        <w:tc>
          <w:tcPr>
            <w:tcW w:w="370" w:type="pct"/>
            <w:tcBorders>
              <w:top w:val="nil"/>
              <w:left w:val="nil"/>
              <w:bottom w:val="single" w:sz="4" w:space="0" w:color="auto"/>
              <w:right w:val="single" w:sz="4" w:space="0" w:color="auto"/>
            </w:tcBorders>
            <w:shd w:val="clear" w:color="000000" w:fill="EDEDED"/>
            <w:noWrap/>
            <w:vAlign w:val="center"/>
            <w:hideMark/>
          </w:tcPr>
          <w:p w14:paraId="4F0CEA0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3 275,49*</w:t>
            </w:r>
          </w:p>
        </w:tc>
        <w:tc>
          <w:tcPr>
            <w:tcW w:w="368" w:type="pct"/>
            <w:tcBorders>
              <w:top w:val="nil"/>
              <w:left w:val="nil"/>
              <w:bottom w:val="single" w:sz="4" w:space="0" w:color="auto"/>
              <w:right w:val="single" w:sz="4" w:space="0" w:color="auto"/>
            </w:tcBorders>
            <w:shd w:val="clear" w:color="000000" w:fill="EDEDED"/>
            <w:noWrap/>
            <w:vAlign w:val="center"/>
            <w:hideMark/>
          </w:tcPr>
          <w:p w14:paraId="3D7B603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3 540,80*</w:t>
            </w:r>
          </w:p>
        </w:tc>
      </w:tr>
      <w:tr w:rsidR="00880939" w:rsidRPr="00880939" w14:paraId="010F5D28" w14:textId="77777777" w:rsidTr="00A77D0D">
        <w:trPr>
          <w:cantSplit/>
          <w:trHeight w:val="1812"/>
        </w:trPr>
        <w:tc>
          <w:tcPr>
            <w:tcW w:w="167" w:type="pct"/>
            <w:vMerge/>
            <w:tcBorders>
              <w:top w:val="nil"/>
              <w:left w:val="single" w:sz="4" w:space="0" w:color="auto"/>
              <w:bottom w:val="single" w:sz="4" w:space="0" w:color="auto"/>
              <w:right w:val="single" w:sz="4" w:space="0" w:color="auto"/>
            </w:tcBorders>
            <w:vAlign w:val="center"/>
            <w:hideMark/>
          </w:tcPr>
          <w:p w14:paraId="1B9F5202"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4A19E6C0" w14:textId="77777777"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ООО "Маяк" </w:t>
            </w:r>
            <w:r w:rsidRPr="00880939">
              <w:rPr>
                <w:rFonts w:ascii="Segoe UI" w:eastAsia="Times New Roman" w:hAnsi="Segoe UI" w:cs="Segoe UI"/>
                <w:sz w:val="18"/>
                <w:szCs w:val="18"/>
                <w:lang w:eastAsia="ru-RU"/>
              </w:rPr>
              <w:t>(г. Гагарин, ул. Комсомольская, дом 9)</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F44C0C" w14:textId="77777777" w:rsidR="00880939" w:rsidRPr="00880939" w:rsidRDefault="00880939" w:rsidP="00880939">
            <w:pPr>
              <w:spacing w:after="240"/>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от 28.11.2019 № 148 (в редакции постановлений Департамента от 20.12.2021 № 308, от 23.11.2022 № 214, постановления Министерства от 11.12.2023 № 177)      Утратило силу постановление Министерства от от 14.10.2024           № 105</w:t>
            </w:r>
          </w:p>
        </w:tc>
        <w:tc>
          <w:tcPr>
            <w:tcW w:w="497" w:type="pct"/>
            <w:tcBorders>
              <w:top w:val="nil"/>
              <w:left w:val="nil"/>
              <w:bottom w:val="single" w:sz="4" w:space="0" w:color="auto"/>
              <w:right w:val="single" w:sz="4" w:space="0" w:color="auto"/>
            </w:tcBorders>
            <w:shd w:val="clear" w:color="000000" w:fill="FFFFFF"/>
            <w:vAlign w:val="center"/>
            <w:hideMark/>
          </w:tcPr>
          <w:p w14:paraId="70162BD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1D9DD6B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2 002,58*</w:t>
            </w:r>
          </w:p>
        </w:tc>
        <w:tc>
          <w:tcPr>
            <w:tcW w:w="406" w:type="pct"/>
            <w:tcBorders>
              <w:top w:val="nil"/>
              <w:left w:val="nil"/>
              <w:bottom w:val="single" w:sz="4" w:space="0" w:color="auto"/>
              <w:right w:val="single" w:sz="4" w:space="0" w:color="auto"/>
            </w:tcBorders>
            <w:shd w:val="clear" w:color="000000" w:fill="FFFFFF"/>
            <w:noWrap/>
            <w:vAlign w:val="center"/>
            <w:hideMark/>
          </w:tcPr>
          <w:p w14:paraId="4B43EA8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2 054,44*</w:t>
            </w:r>
          </w:p>
        </w:tc>
        <w:tc>
          <w:tcPr>
            <w:tcW w:w="544" w:type="pct"/>
            <w:tcBorders>
              <w:top w:val="nil"/>
              <w:left w:val="nil"/>
              <w:bottom w:val="single" w:sz="4" w:space="0" w:color="auto"/>
              <w:right w:val="single" w:sz="4" w:space="0" w:color="auto"/>
            </w:tcBorders>
            <w:shd w:val="clear" w:color="000000" w:fill="FFFFFF"/>
            <w:noWrap/>
            <w:vAlign w:val="center"/>
            <w:hideMark/>
          </w:tcPr>
          <w:p w14:paraId="0788022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2 164,35*</w:t>
            </w:r>
          </w:p>
        </w:tc>
        <w:tc>
          <w:tcPr>
            <w:tcW w:w="407" w:type="pct"/>
            <w:tcBorders>
              <w:top w:val="nil"/>
              <w:left w:val="nil"/>
              <w:bottom w:val="single" w:sz="4" w:space="0" w:color="auto"/>
              <w:right w:val="single" w:sz="4" w:space="0" w:color="auto"/>
            </w:tcBorders>
            <w:shd w:val="clear" w:color="000000" w:fill="FFFFFF"/>
            <w:noWrap/>
            <w:vAlign w:val="center"/>
            <w:hideMark/>
          </w:tcPr>
          <w:p w14:paraId="07C82B6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2 164,35*</w:t>
            </w:r>
          </w:p>
        </w:tc>
        <w:tc>
          <w:tcPr>
            <w:tcW w:w="378" w:type="pct"/>
            <w:tcBorders>
              <w:top w:val="nil"/>
              <w:left w:val="nil"/>
              <w:bottom w:val="single" w:sz="4" w:space="0" w:color="auto"/>
              <w:right w:val="single" w:sz="4" w:space="0" w:color="auto"/>
            </w:tcBorders>
            <w:shd w:val="clear" w:color="000000" w:fill="FFFFFF"/>
            <w:vAlign w:val="center"/>
            <w:hideMark/>
          </w:tcPr>
          <w:p w14:paraId="2534D01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2 380,78* до вступления в силу постановления Министерства от 14.10.2024 № 104</w:t>
            </w:r>
          </w:p>
        </w:tc>
        <w:tc>
          <w:tcPr>
            <w:tcW w:w="370" w:type="pct"/>
            <w:tcBorders>
              <w:top w:val="nil"/>
              <w:left w:val="nil"/>
              <w:bottom w:val="single" w:sz="4" w:space="0" w:color="auto"/>
              <w:right w:val="single" w:sz="4" w:space="0" w:color="auto"/>
            </w:tcBorders>
            <w:shd w:val="clear" w:color="000000" w:fill="FFFFFF"/>
            <w:noWrap/>
            <w:vAlign w:val="center"/>
            <w:hideMark/>
          </w:tcPr>
          <w:p w14:paraId="7620413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c>
          <w:tcPr>
            <w:tcW w:w="368" w:type="pct"/>
            <w:tcBorders>
              <w:top w:val="nil"/>
              <w:left w:val="nil"/>
              <w:bottom w:val="single" w:sz="4" w:space="0" w:color="auto"/>
              <w:right w:val="single" w:sz="4" w:space="0" w:color="auto"/>
            </w:tcBorders>
            <w:shd w:val="clear" w:color="000000" w:fill="FFFFFF"/>
            <w:noWrap/>
            <w:vAlign w:val="center"/>
            <w:hideMark/>
          </w:tcPr>
          <w:p w14:paraId="4E720D8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r>
      <w:tr w:rsidR="00880939" w:rsidRPr="00880939" w14:paraId="1E3C1C08" w14:textId="77777777" w:rsidTr="00A77D0D">
        <w:trPr>
          <w:cantSplit/>
          <w:trHeight w:val="2160"/>
        </w:trPr>
        <w:tc>
          <w:tcPr>
            <w:tcW w:w="167" w:type="pct"/>
            <w:vMerge/>
            <w:tcBorders>
              <w:top w:val="nil"/>
              <w:left w:val="single" w:sz="4" w:space="0" w:color="auto"/>
              <w:bottom w:val="single" w:sz="4" w:space="0" w:color="auto"/>
              <w:right w:val="single" w:sz="4" w:space="0" w:color="auto"/>
            </w:tcBorders>
            <w:vAlign w:val="center"/>
            <w:hideMark/>
          </w:tcPr>
          <w:p w14:paraId="4575656D"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nil"/>
              <w:left w:val="single" w:sz="4" w:space="0" w:color="auto"/>
              <w:bottom w:val="single" w:sz="4" w:space="0" w:color="auto"/>
              <w:right w:val="single" w:sz="4" w:space="0" w:color="auto"/>
            </w:tcBorders>
            <w:vAlign w:val="center"/>
            <w:hideMark/>
          </w:tcPr>
          <w:p w14:paraId="43C0F2A5"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4015C475"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1E1E885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1460F7D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2 002,58*</w:t>
            </w:r>
          </w:p>
        </w:tc>
        <w:tc>
          <w:tcPr>
            <w:tcW w:w="406" w:type="pct"/>
            <w:tcBorders>
              <w:top w:val="nil"/>
              <w:left w:val="nil"/>
              <w:bottom w:val="single" w:sz="4" w:space="0" w:color="auto"/>
              <w:right w:val="single" w:sz="4" w:space="0" w:color="auto"/>
            </w:tcBorders>
            <w:shd w:val="clear" w:color="000000" w:fill="EDEDED"/>
            <w:noWrap/>
            <w:vAlign w:val="center"/>
            <w:hideMark/>
          </w:tcPr>
          <w:p w14:paraId="6710366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2 054,44*</w:t>
            </w:r>
          </w:p>
        </w:tc>
        <w:tc>
          <w:tcPr>
            <w:tcW w:w="544" w:type="pct"/>
            <w:tcBorders>
              <w:top w:val="nil"/>
              <w:left w:val="nil"/>
              <w:bottom w:val="single" w:sz="4" w:space="0" w:color="auto"/>
              <w:right w:val="single" w:sz="4" w:space="0" w:color="auto"/>
            </w:tcBorders>
            <w:shd w:val="clear" w:color="000000" w:fill="EDEDED"/>
            <w:noWrap/>
            <w:vAlign w:val="center"/>
            <w:hideMark/>
          </w:tcPr>
          <w:p w14:paraId="7404556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2 164,35*</w:t>
            </w:r>
          </w:p>
        </w:tc>
        <w:tc>
          <w:tcPr>
            <w:tcW w:w="407" w:type="pct"/>
            <w:tcBorders>
              <w:top w:val="nil"/>
              <w:left w:val="nil"/>
              <w:bottom w:val="single" w:sz="4" w:space="0" w:color="auto"/>
              <w:right w:val="single" w:sz="4" w:space="0" w:color="auto"/>
            </w:tcBorders>
            <w:shd w:val="clear" w:color="000000" w:fill="EDEDED"/>
            <w:noWrap/>
            <w:vAlign w:val="center"/>
            <w:hideMark/>
          </w:tcPr>
          <w:p w14:paraId="654D228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2 164,35*</w:t>
            </w:r>
          </w:p>
        </w:tc>
        <w:tc>
          <w:tcPr>
            <w:tcW w:w="378" w:type="pct"/>
            <w:tcBorders>
              <w:top w:val="nil"/>
              <w:left w:val="nil"/>
              <w:bottom w:val="single" w:sz="4" w:space="0" w:color="auto"/>
              <w:right w:val="single" w:sz="4" w:space="0" w:color="auto"/>
            </w:tcBorders>
            <w:shd w:val="clear" w:color="000000" w:fill="EDEDED"/>
            <w:vAlign w:val="center"/>
            <w:hideMark/>
          </w:tcPr>
          <w:p w14:paraId="5B32E4F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2 380,78*до вступления в силу постановления Министерства от 14.10.2024 № 104</w:t>
            </w:r>
          </w:p>
        </w:tc>
        <w:tc>
          <w:tcPr>
            <w:tcW w:w="370" w:type="pct"/>
            <w:tcBorders>
              <w:top w:val="nil"/>
              <w:left w:val="nil"/>
              <w:bottom w:val="single" w:sz="4" w:space="0" w:color="auto"/>
              <w:right w:val="single" w:sz="4" w:space="0" w:color="auto"/>
            </w:tcBorders>
            <w:shd w:val="clear" w:color="000000" w:fill="EDEDED"/>
            <w:noWrap/>
            <w:vAlign w:val="center"/>
            <w:hideMark/>
          </w:tcPr>
          <w:p w14:paraId="4A86D9F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c>
          <w:tcPr>
            <w:tcW w:w="368" w:type="pct"/>
            <w:tcBorders>
              <w:top w:val="nil"/>
              <w:left w:val="nil"/>
              <w:bottom w:val="single" w:sz="4" w:space="0" w:color="auto"/>
              <w:right w:val="single" w:sz="4" w:space="0" w:color="auto"/>
            </w:tcBorders>
            <w:shd w:val="clear" w:color="000000" w:fill="EDEDED"/>
            <w:noWrap/>
            <w:vAlign w:val="center"/>
            <w:hideMark/>
          </w:tcPr>
          <w:p w14:paraId="32645A0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w:t>
            </w:r>
          </w:p>
        </w:tc>
      </w:tr>
      <w:tr w:rsidR="00880939" w:rsidRPr="00880939" w14:paraId="15E496D5" w14:textId="77777777" w:rsidTr="00A77D0D">
        <w:trPr>
          <w:cantSplit/>
          <w:trHeight w:val="1635"/>
        </w:trPr>
        <w:tc>
          <w:tcPr>
            <w:tcW w:w="167" w:type="pct"/>
            <w:tcBorders>
              <w:top w:val="nil"/>
              <w:left w:val="single" w:sz="4" w:space="0" w:color="auto"/>
              <w:bottom w:val="single" w:sz="4" w:space="0" w:color="auto"/>
              <w:right w:val="single" w:sz="4" w:space="0" w:color="auto"/>
            </w:tcBorders>
            <w:shd w:val="clear" w:color="000000" w:fill="FFFFFF"/>
            <w:noWrap/>
            <w:vAlign w:val="center"/>
            <w:hideMark/>
          </w:tcPr>
          <w:p w14:paraId="030C2977" w14:textId="2C8E408B" w:rsidR="00880939" w:rsidRPr="00880939" w:rsidRDefault="00880939" w:rsidP="00880939">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4</w:t>
            </w:r>
          </w:p>
        </w:tc>
        <w:tc>
          <w:tcPr>
            <w:tcW w:w="960" w:type="pct"/>
            <w:tcBorders>
              <w:top w:val="nil"/>
              <w:left w:val="nil"/>
              <w:bottom w:val="single" w:sz="4" w:space="0" w:color="auto"/>
              <w:right w:val="single" w:sz="4" w:space="0" w:color="auto"/>
            </w:tcBorders>
            <w:shd w:val="clear" w:color="auto" w:fill="auto"/>
            <w:vAlign w:val="center"/>
            <w:hideMark/>
          </w:tcPr>
          <w:p w14:paraId="049F6372" w14:textId="655B89DB" w:rsidR="00880939" w:rsidRPr="00880939" w:rsidRDefault="00880939" w:rsidP="00880939">
            <w:pPr>
              <w:jc w:val="left"/>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ООО "Смоленскрегионтеплоэнерго"</w:t>
            </w:r>
            <w:r w:rsidRPr="00880939">
              <w:rPr>
                <w:rFonts w:ascii="Segoe UI" w:eastAsia="Times New Roman" w:hAnsi="Segoe UI" w:cs="Segoe UI"/>
                <w:sz w:val="18"/>
                <w:szCs w:val="18"/>
                <w:lang w:eastAsia="ru-RU"/>
              </w:rPr>
              <w:t>(с. Карманово)</w:t>
            </w:r>
            <w:r w:rsidRPr="00880939">
              <w:rPr>
                <w:rFonts w:ascii="Segoe UI" w:eastAsia="Times New Roman" w:hAnsi="Segoe UI" w:cs="Segoe UI"/>
                <w:b/>
                <w:bCs/>
                <w:sz w:val="18"/>
                <w:szCs w:val="18"/>
                <w:lang w:eastAsia="ru-RU"/>
              </w:rPr>
              <w:br/>
            </w:r>
            <w:r w:rsidRPr="00880939">
              <w:rPr>
                <w:rFonts w:ascii="Segoe UI" w:eastAsia="Times New Roman" w:hAnsi="Segoe UI" w:cs="Segoe UI"/>
                <w:sz w:val="18"/>
                <w:szCs w:val="18"/>
                <w:lang w:eastAsia="ru-RU"/>
              </w:rPr>
              <w:t>(до 2023 года - АО "Мосводоканал")</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0A5CBCF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от 07.12.2017 № 246,</w:t>
            </w:r>
            <w:r w:rsidRPr="00880939">
              <w:rPr>
                <w:rFonts w:ascii="Segoe UI" w:eastAsia="Times New Roman" w:hAnsi="Segoe UI" w:cs="Segoe UI"/>
                <w:sz w:val="18"/>
                <w:szCs w:val="18"/>
                <w:lang w:eastAsia="ru-RU"/>
              </w:rPr>
              <w:br/>
              <w:t>от 18.12.2018 № 201</w:t>
            </w:r>
          </w:p>
        </w:tc>
        <w:tc>
          <w:tcPr>
            <w:tcW w:w="497" w:type="pct"/>
            <w:tcBorders>
              <w:top w:val="nil"/>
              <w:left w:val="nil"/>
              <w:bottom w:val="single" w:sz="4" w:space="0" w:color="auto"/>
              <w:right w:val="single" w:sz="4" w:space="0" w:color="auto"/>
            </w:tcBorders>
            <w:shd w:val="clear" w:color="000000" w:fill="FFFFFF"/>
            <w:vAlign w:val="center"/>
            <w:hideMark/>
          </w:tcPr>
          <w:p w14:paraId="22C9F8B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 горячая вода</w:t>
            </w:r>
          </w:p>
        </w:tc>
        <w:tc>
          <w:tcPr>
            <w:tcW w:w="812" w:type="pct"/>
            <w:gridSpan w:val="2"/>
            <w:tcBorders>
              <w:top w:val="single" w:sz="4" w:space="0" w:color="auto"/>
              <w:left w:val="nil"/>
              <w:bottom w:val="single" w:sz="4" w:space="0" w:color="auto"/>
              <w:right w:val="single" w:sz="4" w:space="0" w:color="auto"/>
            </w:tcBorders>
            <w:shd w:val="clear" w:color="auto" w:fill="auto"/>
            <w:vAlign w:val="center"/>
            <w:hideMark/>
          </w:tcPr>
          <w:p w14:paraId="39576C0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544" w:type="pct"/>
            <w:tcBorders>
              <w:top w:val="nil"/>
              <w:left w:val="nil"/>
              <w:bottom w:val="single" w:sz="4" w:space="0" w:color="auto"/>
              <w:right w:val="single" w:sz="4" w:space="0" w:color="auto"/>
            </w:tcBorders>
            <w:shd w:val="clear" w:color="auto" w:fill="auto"/>
            <w:vAlign w:val="center"/>
            <w:hideMark/>
          </w:tcPr>
          <w:p w14:paraId="69D849C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85" w:type="pct"/>
            <w:gridSpan w:val="2"/>
            <w:tcBorders>
              <w:top w:val="single" w:sz="4" w:space="0" w:color="auto"/>
              <w:left w:val="nil"/>
              <w:bottom w:val="single" w:sz="4" w:space="0" w:color="auto"/>
              <w:right w:val="single" w:sz="4" w:space="0" w:color="000000"/>
            </w:tcBorders>
            <w:shd w:val="clear" w:color="auto" w:fill="auto"/>
            <w:vAlign w:val="center"/>
            <w:hideMark/>
          </w:tcPr>
          <w:p w14:paraId="2993D740"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c>
          <w:tcPr>
            <w:tcW w:w="738" w:type="pct"/>
            <w:gridSpan w:val="2"/>
            <w:tcBorders>
              <w:top w:val="single" w:sz="4" w:space="0" w:color="auto"/>
              <w:left w:val="nil"/>
              <w:bottom w:val="single" w:sz="4" w:space="0" w:color="auto"/>
              <w:right w:val="single" w:sz="4" w:space="0" w:color="000000"/>
            </w:tcBorders>
            <w:shd w:val="clear" w:color="auto" w:fill="auto"/>
            <w:vAlign w:val="center"/>
            <w:hideMark/>
          </w:tcPr>
          <w:p w14:paraId="27B5784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Тарифы не подлежат регулированию и определяются по соглашению сторон договора теплоснабжения</w:t>
            </w:r>
          </w:p>
        </w:tc>
      </w:tr>
      <w:tr w:rsidR="00880939" w:rsidRPr="00880939" w14:paraId="0BDAB499" w14:textId="77777777" w:rsidTr="00A77D0D">
        <w:trPr>
          <w:cantSplit/>
          <w:trHeight w:val="1009"/>
        </w:trPr>
        <w:tc>
          <w:tcPr>
            <w:tcW w:w="16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D7B2FCF" w14:textId="33CFF0CF" w:rsidR="00880939" w:rsidRPr="00880939" w:rsidRDefault="00880939" w:rsidP="00880939">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5</w:t>
            </w:r>
          </w:p>
        </w:tc>
        <w:tc>
          <w:tcPr>
            <w:tcW w:w="9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9E60E82"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 xml:space="preserve">МБУ «Управление ДКХ Гагаринского района» </w:t>
            </w:r>
            <w:r w:rsidRPr="00880939">
              <w:rPr>
                <w:rFonts w:ascii="Segoe UI" w:eastAsia="Times New Roman" w:hAnsi="Segoe UI" w:cs="Segoe UI"/>
                <w:sz w:val="18"/>
                <w:szCs w:val="18"/>
                <w:lang w:eastAsia="ru-RU"/>
              </w:rPr>
              <w:t xml:space="preserve">(для котельной, расположенных по </w:t>
            </w:r>
            <w:r w:rsidRPr="00880939">
              <w:rPr>
                <w:rFonts w:ascii="Segoe UI" w:eastAsia="Times New Roman" w:hAnsi="Segoe UI" w:cs="Segoe UI"/>
                <w:sz w:val="18"/>
                <w:szCs w:val="18"/>
                <w:lang w:eastAsia="ru-RU"/>
              </w:rPr>
              <w:lastRenderedPageBreak/>
              <w:t>адресу: г. Гагарин, проезд Первомайский, д. 1)</w:t>
            </w:r>
          </w:p>
        </w:tc>
        <w:tc>
          <w:tcPr>
            <w:tcW w:w="49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0F071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lastRenderedPageBreak/>
              <w:t xml:space="preserve">постановления Министерства </w:t>
            </w:r>
            <w:r w:rsidRPr="00880939">
              <w:rPr>
                <w:rFonts w:ascii="Segoe UI" w:eastAsia="Times New Roman" w:hAnsi="Segoe UI" w:cs="Segoe UI"/>
                <w:sz w:val="18"/>
                <w:szCs w:val="18"/>
                <w:lang w:eastAsia="ru-RU"/>
              </w:rPr>
              <w:br/>
              <w:t xml:space="preserve">от 14.10.2024 № 104, от </w:t>
            </w:r>
            <w:r w:rsidRPr="00880939">
              <w:rPr>
                <w:rFonts w:ascii="Segoe UI" w:eastAsia="Times New Roman" w:hAnsi="Segoe UI" w:cs="Segoe UI"/>
                <w:sz w:val="18"/>
                <w:szCs w:val="18"/>
                <w:lang w:eastAsia="ru-RU"/>
              </w:rPr>
              <w:lastRenderedPageBreak/>
              <w:t>19.12.2024 № 289</w:t>
            </w:r>
          </w:p>
        </w:tc>
        <w:tc>
          <w:tcPr>
            <w:tcW w:w="497" w:type="pct"/>
            <w:tcBorders>
              <w:top w:val="nil"/>
              <w:left w:val="nil"/>
              <w:bottom w:val="single" w:sz="4" w:space="0" w:color="auto"/>
              <w:right w:val="single" w:sz="4" w:space="0" w:color="auto"/>
            </w:tcBorders>
            <w:shd w:val="clear" w:color="000000" w:fill="FFFFFF"/>
            <w:vAlign w:val="center"/>
            <w:hideMark/>
          </w:tcPr>
          <w:p w14:paraId="26911C9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lastRenderedPageBreak/>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2803592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6" w:type="pct"/>
            <w:tcBorders>
              <w:top w:val="nil"/>
              <w:left w:val="nil"/>
              <w:bottom w:val="single" w:sz="4" w:space="0" w:color="auto"/>
              <w:right w:val="single" w:sz="4" w:space="0" w:color="auto"/>
            </w:tcBorders>
            <w:shd w:val="clear" w:color="000000" w:fill="FFFFFF"/>
            <w:noWrap/>
            <w:vAlign w:val="center"/>
            <w:hideMark/>
          </w:tcPr>
          <w:p w14:paraId="2380D84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544" w:type="pct"/>
            <w:tcBorders>
              <w:top w:val="nil"/>
              <w:left w:val="nil"/>
              <w:bottom w:val="single" w:sz="4" w:space="0" w:color="auto"/>
              <w:right w:val="single" w:sz="4" w:space="0" w:color="auto"/>
            </w:tcBorders>
            <w:shd w:val="clear" w:color="000000" w:fill="FFFFFF"/>
            <w:noWrap/>
            <w:vAlign w:val="center"/>
            <w:hideMark/>
          </w:tcPr>
          <w:p w14:paraId="20F6203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7" w:type="pct"/>
            <w:tcBorders>
              <w:top w:val="nil"/>
              <w:left w:val="nil"/>
              <w:bottom w:val="single" w:sz="4" w:space="0" w:color="auto"/>
              <w:right w:val="single" w:sz="4" w:space="0" w:color="auto"/>
            </w:tcBorders>
            <w:shd w:val="clear" w:color="000000" w:fill="FFFFFF"/>
            <w:noWrap/>
            <w:vAlign w:val="center"/>
            <w:hideMark/>
          </w:tcPr>
          <w:p w14:paraId="1D3DD01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378" w:type="pct"/>
            <w:tcBorders>
              <w:top w:val="nil"/>
              <w:left w:val="nil"/>
              <w:bottom w:val="single" w:sz="4" w:space="0" w:color="auto"/>
              <w:right w:val="single" w:sz="4" w:space="0" w:color="auto"/>
            </w:tcBorders>
            <w:shd w:val="clear" w:color="000000" w:fill="FFFFFF"/>
            <w:vAlign w:val="center"/>
            <w:hideMark/>
          </w:tcPr>
          <w:p w14:paraId="6763F4F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2 721,15                      по 31 декабря 2024 года</w:t>
            </w:r>
          </w:p>
        </w:tc>
        <w:tc>
          <w:tcPr>
            <w:tcW w:w="370" w:type="pct"/>
            <w:tcBorders>
              <w:top w:val="nil"/>
              <w:left w:val="nil"/>
              <w:bottom w:val="single" w:sz="4" w:space="0" w:color="auto"/>
              <w:right w:val="single" w:sz="4" w:space="0" w:color="auto"/>
            </w:tcBorders>
            <w:shd w:val="clear" w:color="000000" w:fill="FFFFFF"/>
            <w:noWrap/>
            <w:vAlign w:val="center"/>
            <w:hideMark/>
          </w:tcPr>
          <w:p w14:paraId="00B98AF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2 721,15</w:t>
            </w:r>
          </w:p>
        </w:tc>
        <w:tc>
          <w:tcPr>
            <w:tcW w:w="368" w:type="pct"/>
            <w:tcBorders>
              <w:top w:val="nil"/>
              <w:left w:val="nil"/>
              <w:bottom w:val="single" w:sz="4" w:space="0" w:color="auto"/>
              <w:right w:val="single" w:sz="4" w:space="0" w:color="auto"/>
            </w:tcBorders>
            <w:shd w:val="clear" w:color="000000" w:fill="FFFFFF"/>
            <w:noWrap/>
            <w:vAlign w:val="center"/>
            <w:hideMark/>
          </w:tcPr>
          <w:p w14:paraId="6913DF8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3 044,97</w:t>
            </w:r>
          </w:p>
        </w:tc>
      </w:tr>
      <w:tr w:rsidR="00880939" w:rsidRPr="00880939" w14:paraId="1E82E584" w14:textId="77777777" w:rsidTr="00A77D0D">
        <w:trPr>
          <w:cantSplit/>
          <w:trHeight w:val="1009"/>
        </w:trPr>
        <w:tc>
          <w:tcPr>
            <w:tcW w:w="167" w:type="pct"/>
            <w:vMerge/>
            <w:tcBorders>
              <w:top w:val="single" w:sz="4" w:space="0" w:color="auto"/>
              <w:left w:val="single" w:sz="4" w:space="0" w:color="auto"/>
              <w:bottom w:val="single" w:sz="4" w:space="0" w:color="000000"/>
              <w:right w:val="single" w:sz="4" w:space="0" w:color="auto"/>
            </w:tcBorders>
            <w:vAlign w:val="center"/>
            <w:hideMark/>
          </w:tcPr>
          <w:p w14:paraId="604EF912"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single" w:sz="4" w:space="0" w:color="auto"/>
              <w:left w:val="single" w:sz="4" w:space="0" w:color="auto"/>
              <w:bottom w:val="single" w:sz="4" w:space="0" w:color="000000"/>
              <w:right w:val="single" w:sz="4" w:space="0" w:color="auto"/>
            </w:tcBorders>
            <w:vAlign w:val="center"/>
            <w:hideMark/>
          </w:tcPr>
          <w:p w14:paraId="50B60530"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single" w:sz="4" w:space="0" w:color="auto"/>
              <w:left w:val="single" w:sz="4" w:space="0" w:color="auto"/>
              <w:bottom w:val="single" w:sz="4" w:space="0" w:color="000000"/>
              <w:right w:val="single" w:sz="4" w:space="0" w:color="000000"/>
            </w:tcBorders>
            <w:vAlign w:val="center"/>
            <w:hideMark/>
          </w:tcPr>
          <w:p w14:paraId="6A5C7645"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7832131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3413A4B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6" w:type="pct"/>
            <w:tcBorders>
              <w:top w:val="nil"/>
              <w:left w:val="nil"/>
              <w:bottom w:val="single" w:sz="4" w:space="0" w:color="auto"/>
              <w:right w:val="single" w:sz="4" w:space="0" w:color="auto"/>
            </w:tcBorders>
            <w:shd w:val="clear" w:color="000000" w:fill="EDEDED"/>
            <w:noWrap/>
            <w:vAlign w:val="center"/>
            <w:hideMark/>
          </w:tcPr>
          <w:p w14:paraId="70A2B30E"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544" w:type="pct"/>
            <w:tcBorders>
              <w:top w:val="nil"/>
              <w:left w:val="nil"/>
              <w:bottom w:val="single" w:sz="4" w:space="0" w:color="auto"/>
              <w:right w:val="single" w:sz="4" w:space="0" w:color="auto"/>
            </w:tcBorders>
            <w:shd w:val="clear" w:color="000000" w:fill="EDEDED"/>
            <w:noWrap/>
            <w:vAlign w:val="center"/>
            <w:hideMark/>
          </w:tcPr>
          <w:p w14:paraId="2CBC113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7" w:type="pct"/>
            <w:tcBorders>
              <w:top w:val="nil"/>
              <w:left w:val="nil"/>
              <w:bottom w:val="single" w:sz="4" w:space="0" w:color="auto"/>
              <w:right w:val="single" w:sz="4" w:space="0" w:color="auto"/>
            </w:tcBorders>
            <w:shd w:val="clear" w:color="000000" w:fill="EDEDED"/>
            <w:noWrap/>
            <w:vAlign w:val="center"/>
            <w:hideMark/>
          </w:tcPr>
          <w:p w14:paraId="45EDC2B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378" w:type="pct"/>
            <w:tcBorders>
              <w:top w:val="nil"/>
              <w:left w:val="nil"/>
              <w:bottom w:val="single" w:sz="4" w:space="0" w:color="auto"/>
              <w:right w:val="single" w:sz="4" w:space="0" w:color="auto"/>
            </w:tcBorders>
            <w:shd w:val="clear" w:color="000000" w:fill="EDEDED"/>
            <w:vAlign w:val="center"/>
            <w:hideMark/>
          </w:tcPr>
          <w:p w14:paraId="4D5324B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3 265,38                          по 31 декабря 2024 года</w:t>
            </w:r>
          </w:p>
        </w:tc>
        <w:tc>
          <w:tcPr>
            <w:tcW w:w="370" w:type="pct"/>
            <w:tcBorders>
              <w:top w:val="nil"/>
              <w:left w:val="nil"/>
              <w:bottom w:val="single" w:sz="4" w:space="0" w:color="auto"/>
              <w:right w:val="single" w:sz="4" w:space="0" w:color="auto"/>
            </w:tcBorders>
            <w:shd w:val="clear" w:color="000000" w:fill="EDEDED"/>
            <w:vAlign w:val="center"/>
            <w:hideMark/>
          </w:tcPr>
          <w:p w14:paraId="09B3881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3 265,38</w:t>
            </w:r>
          </w:p>
        </w:tc>
        <w:tc>
          <w:tcPr>
            <w:tcW w:w="368" w:type="pct"/>
            <w:tcBorders>
              <w:top w:val="nil"/>
              <w:left w:val="nil"/>
              <w:bottom w:val="single" w:sz="4" w:space="0" w:color="auto"/>
              <w:right w:val="single" w:sz="4" w:space="0" w:color="auto"/>
            </w:tcBorders>
            <w:shd w:val="clear" w:color="000000" w:fill="EDEDED"/>
            <w:vAlign w:val="center"/>
            <w:hideMark/>
          </w:tcPr>
          <w:p w14:paraId="4777F859"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3 653,96</w:t>
            </w:r>
          </w:p>
        </w:tc>
      </w:tr>
      <w:tr w:rsidR="00880939" w:rsidRPr="00880939" w14:paraId="0A956D7A" w14:textId="77777777" w:rsidTr="00A77D0D">
        <w:trPr>
          <w:cantSplit/>
          <w:trHeight w:val="960"/>
        </w:trPr>
        <w:tc>
          <w:tcPr>
            <w:tcW w:w="167" w:type="pct"/>
            <w:vMerge/>
            <w:tcBorders>
              <w:top w:val="single" w:sz="4" w:space="0" w:color="auto"/>
              <w:left w:val="single" w:sz="4" w:space="0" w:color="auto"/>
              <w:bottom w:val="single" w:sz="4" w:space="0" w:color="000000"/>
              <w:right w:val="single" w:sz="4" w:space="0" w:color="auto"/>
            </w:tcBorders>
            <w:vAlign w:val="center"/>
            <w:hideMark/>
          </w:tcPr>
          <w:p w14:paraId="1EABBE30"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DAC0AFC" w14:textId="77777777" w:rsidR="00880939" w:rsidRPr="00880939" w:rsidRDefault="00880939" w:rsidP="00880939">
            <w:pPr>
              <w:jc w:val="center"/>
              <w:rPr>
                <w:rFonts w:ascii="Segoe UI" w:eastAsia="Times New Roman" w:hAnsi="Segoe UI" w:cs="Segoe UI"/>
                <w:b/>
                <w:bCs/>
                <w:sz w:val="18"/>
                <w:szCs w:val="18"/>
                <w:lang w:eastAsia="ru-RU"/>
              </w:rPr>
            </w:pPr>
            <w:r w:rsidRPr="00880939">
              <w:rPr>
                <w:rFonts w:ascii="Segoe UI" w:eastAsia="Times New Roman" w:hAnsi="Segoe UI" w:cs="Segoe UI"/>
                <w:b/>
                <w:bCs/>
                <w:sz w:val="18"/>
                <w:szCs w:val="18"/>
                <w:lang w:eastAsia="ru-RU"/>
              </w:rPr>
              <w:t>МБУ «Управление ДКХ Гагаринского района»</w:t>
            </w:r>
            <w:r w:rsidRPr="00880939">
              <w:rPr>
                <w:rFonts w:ascii="Segoe UI" w:eastAsia="Times New Roman" w:hAnsi="Segoe UI" w:cs="Segoe UI"/>
                <w:sz w:val="18"/>
                <w:szCs w:val="18"/>
                <w:lang w:eastAsia="ru-RU"/>
              </w:rPr>
              <w:t xml:space="preserve"> (для котельной, расположенной по адресу: г. Гагарин, ул. Комсомольская, д. 9)</w:t>
            </w: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628DC9CD"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FFFFFF"/>
            <w:vAlign w:val="center"/>
            <w:hideMark/>
          </w:tcPr>
          <w:p w14:paraId="7483B8F4"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Прочие потребители</w:t>
            </w:r>
          </w:p>
        </w:tc>
        <w:tc>
          <w:tcPr>
            <w:tcW w:w="406" w:type="pct"/>
            <w:tcBorders>
              <w:top w:val="nil"/>
              <w:left w:val="nil"/>
              <w:bottom w:val="single" w:sz="4" w:space="0" w:color="auto"/>
              <w:right w:val="single" w:sz="4" w:space="0" w:color="auto"/>
            </w:tcBorders>
            <w:shd w:val="clear" w:color="000000" w:fill="FFFFFF"/>
            <w:noWrap/>
            <w:vAlign w:val="center"/>
            <w:hideMark/>
          </w:tcPr>
          <w:p w14:paraId="7C5B4FA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6" w:type="pct"/>
            <w:tcBorders>
              <w:top w:val="nil"/>
              <w:left w:val="nil"/>
              <w:bottom w:val="single" w:sz="4" w:space="0" w:color="auto"/>
              <w:right w:val="single" w:sz="4" w:space="0" w:color="auto"/>
            </w:tcBorders>
            <w:shd w:val="clear" w:color="000000" w:fill="FFFFFF"/>
            <w:noWrap/>
            <w:vAlign w:val="center"/>
            <w:hideMark/>
          </w:tcPr>
          <w:p w14:paraId="560C23A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544" w:type="pct"/>
            <w:tcBorders>
              <w:top w:val="nil"/>
              <w:left w:val="nil"/>
              <w:bottom w:val="single" w:sz="4" w:space="0" w:color="auto"/>
              <w:right w:val="single" w:sz="4" w:space="0" w:color="auto"/>
            </w:tcBorders>
            <w:shd w:val="clear" w:color="000000" w:fill="FFFFFF"/>
            <w:noWrap/>
            <w:vAlign w:val="center"/>
            <w:hideMark/>
          </w:tcPr>
          <w:p w14:paraId="2AC13B2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7" w:type="pct"/>
            <w:tcBorders>
              <w:top w:val="nil"/>
              <w:left w:val="nil"/>
              <w:bottom w:val="single" w:sz="4" w:space="0" w:color="auto"/>
              <w:right w:val="single" w:sz="4" w:space="0" w:color="auto"/>
            </w:tcBorders>
            <w:shd w:val="clear" w:color="000000" w:fill="FFFFFF"/>
            <w:noWrap/>
            <w:vAlign w:val="center"/>
            <w:hideMark/>
          </w:tcPr>
          <w:p w14:paraId="52070D73"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378" w:type="pct"/>
            <w:tcBorders>
              <w:top w:val="nil"/>
              <w:left w:val="nil"/>
              <w:bottom w:val="single" w:sz="4" w:space="0" w:color="auto"/>
              <w:right w:val="single" w:sz="4" w:space="0" w:color="auto"/>
            </w:tcBorders>
            <w:shd w:val="clear" w:color="000000" w:fill="FFFFFF"/>
            <w:vAlign w:val="center"/>
            <w:hideMark/>
          </w:tcPr>
          <w:p w14:paraId="739BDD26"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1 983,98                        по 31 декабря 2024 года</w:t>
            </w:r>
          </w:p>
        </w:tc>
        <w:tc>
          <w:tcPr>
            <w:tcW w:w="370" w:type="pct"/>
            <w:tcBorders>
              <w:top w:val="nil"/>
              <w:left w:val="nil"/>
              <w:bottom w:val="single" w:sz="4" w:space="0" w:color="auto"/>
              <w:right w:val="single" w:sz="4" w:space="0" w:color="auto"/>
            </w:tcBorders>
            <w:shd w:val="clear" w:color="000000" w:fill="FFFFFF"/>
            <w:vAlign w:val="center"/>
            <w:hideMark/>
          </w:tcPr>
          <w:p w14:paraId="3D7FFBFB"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1 983,98</w:t>
            </w:r>
          </w:p>
        </w:tc>
        <w:tc>
          <w:tcPr>
            <w:tcW w:w="368" w:type="pct"/>
            <w:tcBorders>
              <w:top w:val="nil"/>
              <w:left w:val="nil"/>
              <w:bottom w:val="single" w:sz="4" w:space="0" w:color="auto"/>
              <w:right w:val="single" w:sz="4" w:space="0" w:color="auto"/>
            </w:tcBorders>
            <w:shd w:val="clear" w:color="000000" w:fill="FFFFFF"/>
            <w:vAlign w:val="center"/>
            <w:hideMark/>
          </w:tcPr>
          <w:p w14:paraId="71F2ABB7"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2 220,07</w:t>
            </w:r>
          </w:p>
        </w:tc>
      </w:tr>
      <w:tr w:rsidR="00880939" w:rsidRPr="00880939" w14:paraId="6DDC7583" w14:textId="77777777" w:rsidTr="00A77D0D">
        <w:trPr>
          <w:cantSplit/>
          <w:trHeight w:val="1129"/>
        </w:trPr>
        <w:tc>
          <w:tcPr>
            <w:tcW w:w="167" w:type="pct"/>
            <w:vMerge/>
            <w:tcBorders>
              <w:top w:val="single" w:sz="4" w:space="0" w:color="auto"/>
              <w:left w:val="single" w:sz="4" w:space="0" w:color="auto"/>
              <w:bottom w:val="single" w:sz="4" w:space="0" w:color="auto"/>
              <w:right w:val="single" w:sz="4" w:space="0" w:color="auto"/>
            </w:tcBorders>
            <w:vAlign w:val="center"/>
            <w:hideMark/>
          </w:tcPr>
          <w:p w14:paraId="21959DA4" w14:textId="77777777" w:rsidR="00880939" w:rsidRPr="00880939" w:rsidRDefault="00880939" w:rsidP="00880939">
            <w:pPr>
              <w:jc w:val="left"/>
              <w:rPr>
                <w:rFonts w:ascii="Segoe UI" w:eastAsia="Times New Roman" w:hAnsi="Segoe UI" w:cs="Segoe UI"/>
                <w:b/>
                <w:bCs/>
                <w:sz w:val="18"/>
                <w:szCs w:val="18"/>
                <w:lang w:eastAsia="ru-RU"/>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14:paraId="03CD5886" w14:textId="77777777" w:rsidR="00880939" w:rsidRPr="00880939" w:rsidRDefault="00880939" w:rsidP="00880939">
            <w:pPr>
              <w:jc w:val="left"/>
              <w:rPr>
                <w:rFonts w:ascii="Segoe UI" w:eastAsia="Times New Roman" w:hAnsi="Segoe UI" w:cs="Segoe UI"/>
                <w:b/>
                <w:bCs/>
                <w:sz w:val="18"/>
                <w:szCs w:val="18"/>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13A97B84" w14:textId="77777777" w:rsidR="00880939" w:rsidRPr="00880939" w:rsidRDefault="00880939" w:rsidP="00880939">
            <w:pPr>
              <w:jc w:val="left"/>
              <w:rPr>
                <w:rFonts w:ascii="Segoe UI" w:eastAsia="Times New Roman" w:hAnsi="Segoe UI" w:cs="Segoe UI"/>
                <w:sz w:val="18"/>
                <w:szCs w:val="18"/>
                <w:lang w:eastAsia="ru-RU"/>
              </w:rPr>
            </w:pPr>
          </w:p>
        </w:tc>
        <w:tc>
          <w:tcPr>
            <w:tcW w:w="497" w:type="pct"/>
            <w:tcBorders>
              <w:top w:val="nil"/>
              <w:left w:val="nil"/>
              <w:bottom w:val="single" w:sz="4" w:space="0" w:color="auto"/>
              <w:right w:val="single" w:sz="4" w:space="0" w:color="auto"/>
            </w:tcBorders>
            <w:shd w:val="clear" w:color="000000" w:fill="EDEDED"/>
            <w:vAlign w:val="center"/>
            <w:hideMark/>
          </w:tcPr>
          <w:p w14:paraId="67F422EF"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Население</w:t>
            </w:r>
          </w:p>
        </w:tc>
        <w:tc>
          <w:tcPr>
            <w:tcW w:w="406" w:type="pct"/>
            <w:tcBorders>
              <w:top w:val="nil"/>
              <w:left w:val="nil"/>
              <w:bottom w:val="single" w:sz="4" w:space="0" w:color="auto"/>
              <w:right w:val="single" w:sz="4" w:space="0" w:color="auto"/>
            </w:tcBorders>
            <w:shd w:val="clear" w:color="000000" w:fill="EDEDED"/>
            <w:noWrap/>
            <w:vAlign w:val="center"/>
            <w:hideMark/>
          </w:tcPr>
          <w:p w14:paraId="1BED1C91"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6" w:type="pct"/>
            <w:tcBorders>
              <w:top w:val="nil"/>
              <w:left w:val="nil"/>
              <w:bottom w:val="single" w:sz="4" w:space="0" w:color="auto"/>
              <w:right w:val="single" w:sz="4" w:space="0" w:color="auto"/>
            </w:tcBorders>
            <w:shd w:val="clear" w:color="000000" w:fill="EDEDED"/>
            <w:noWrap/>
            <w:vAlign w:val="center"/>
            <w:hideMark/>
          </w:tcPr>
          <w:p w14:paraId="726DB62C"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544" w:type="pct"/>
            <w:tcBorders>
              <w:top w:val="nil"/>
              <w:left w:val="nil"/>
              <w:bottom w:val="single" w:sz="4" w:space="0" w:color="auto"/>
              <w:right w:val="single" w:sz="4" w:space="0" w:color="auto"/>
            </w:tcBorders>
            <w:shd w:val="clear" w:color="000000" w:fill="EDEDED"/>
            <w:noWrap/>
            <w:vAlign w:val="center"/>
            <w:hideMark/>
          </w:tcPr>
          <w:p w14:paraId="75F2AB78"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407" w:type="pct"/>
            <w:tcBorders>
              <w:top w:val="nil"/>
              <w:left w:val="nil"/>
              <w:bottom w:val="single" w:sz="4" w:space="0" w:color="auto"/>
              <w:right w:val="single" w:sz="4" w:space="0" w:color="auto"/>
            </w:tcBorders>
            <w:shd w:val="clear" w:color="000000" w:fill="EDEDED"/>
            <w:noWrap/>
            <w:vAlign w:val="center"/>
            <w:hideMark/>
          </w:tcPr>
          <w:p w14:paraId="79A9139A"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 xml:space="preserve"> -</w:t>
            </w:r>
          </w:p>
        </w:tc>
        <w:tc>
          <w:tcPr>
            <w:tcW w:w="378" w:type="pct"/>
            <w:tcBorders>
              <w:top w:val="nil"/>
              <w:left w:val="nil"/>
              <w:bottom w:val="single" w:sz="4" w:space="0" w:color="auto"/>
              <w:right w:val="single" w:sz="4" w:space="0" w:color="auto"/>
            </w:tcBorders>
            <w:shd w:val="clear" w:color="000000" w:fill="EDEDED"/>
            <w:vAlign w:val="center"/>
            <w:hideMark/>
          </w:tcPr>
          <w:p w14:paraId="6661E245"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2 380,78                            по 31 декабря 2024 года</w:t>
            </w:r>
          </w:p>
        </w:tc>
        <w:tc>
          <w:tcPr>
            <w:tcW w:w="370" w:type="pct"/>
            <w:tcBorders>
              <w:top w:val="nil"/>
              <w:left w:val="nil"/>
              <w:bottom w:val="single" w:sz="4" w:space="0" w:color="auto"/>
              <w:right w:val="single" w:sz="4" w:space="0" w:color="auto"/>
            </w:tcBorders>
            <w:shd w:val="clear" w:color="000000" w:fill="EDEDED"/>
            <w:vAlign w:val="center"/>
            <w:hideMark/>
          </w:tcPr>
          <w:p w14:paraId="54325D7D"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2 380,78</w:t>
            </w:r>
          </w:p>
        </w:tc>
        <w:tc>
          <w:tcPr>
            <w:tcW w:w="368" w:type="pct"/>
            <w:tcBorders>
              <w:top w:val="nil"/>
              <w:left w:val="nil"/>
              <w:bottom w:val="single" w:sz="4" w:space="0" w:color="auto"/>
              <w:right w:val="single" w:sz="4" w:space="0" w:color="auto"/>
            </w:tcBorders>
            <w:shd w:val="clear" w:color="000000" w:fill="EDEDED"/>
            <w:vAlign w:val="center"/>
            <w:hideMark/>
          </w:tcPr>
          <w:p w14:paraId="2B3957E2" w14:textId="77777777" w:rsidR="00880939" w:rsidRPr="00880939" w:rsidRDefault="00880939" w:rsidP="00880939">
            <w:pPr>
              <w:jc w:val="center"/>
              <w:rPr>
                <w:rFonts w:ascii="Segoe UI" w:eastAsia="Times New Roman" w:hAnsi="Segoe UI" w:cs="Segoe UI"/>
                <w:sz w:val="18"/>
                <w:szCs w:val="18"/>
                <w:lang w:eastAsia="ru-RU"/>
              </w:rPr>
            </w:pPr>
            <w:r w:rsidRPr="00880939">
              <w:rPr>
                <w:rFonts w:ascii="Segoe UI" w:eastAsia="Times New Roman" w:hAnsi="Segoe UI" w:cs="Segoe UI"/>
                <w:sz w:val="18"/>
                <w:szCs w:val="18"/>
                <w:lang w:eastAsia="ru-RU"/>
              </w:rPr>
              <w:t>2 664,08</w:t>
            </w:r>
          </w:p>
        </w:tc>
      </w:tr>
      <w:tr w:rsidR="00A77D0D" w:rsidRPr="00880939" w14:paraId="54544F01" w14:textId="77777777" w:rsidTr="00A77D0D">
        <w:trPr>
          <w:cantSplit/>
          <w:trHeight w:val="1129"/>
        </w:trPr>
        <w:tc>
          <w:tcPr>
            <w:tcW w:w="167" w:type="pct"/>
            <w:tcBorders>
              <w:top w:val="single" w:sz="4" w:space="0" w:color="auto"/>
              <w:left w:val="single" w:sz="4" w:space="0" w:color="auto"/>
              <w:bottom w:val="single" w:sz="4" w:space="0" w:color="auto"/>
              <w:right w:val="single" w:sz="4" w:space="0" w:color="auto"/>
            </w:tcBorders>
            <w:vAlign w:val="center"/>
          </w:tcPr>
          <w:p w14:paraId="083620C8" w14:textId="2A074CCA" w:rsidR="00A77D0D" w:rsidRPr="00880939" w:rsidRDefault="00A77D0D" w:rsidP="00A77D0D">
            <w:pPr>
              <w:jc w:val="center"/>
              <w:rPr>
                <w:rFonts w:ascii="Segoe UI" w:eastAsia="Times New Roman" w:hAnsi="Segoe UI" w:cs="Segoe UI"/>
                <w:b/>
                <w:bCs/>
                <w:sz w:val="18"/>
                <w:szCs w:val="18"/>
                <w:lang w:eastAsia="ru-RU"/>
              </w:rPr>
            </w:pPr>
            <w:r>
              <w:rPr>
                <w:rFonts w:ascii="Segoe UI" w:eastAsia="Times New Roman" w:hAnsi="Segoe UI" w:cs="Segoe UI"/>
                <w:b/>
                <w:bCs/>
                <w:sz w:val="18"/>
                <w:szCs w:val="18"/>
                <w:lang w:eastAsia="ru-RU"/>
              </w:rPr>
              <w:t>6</w:t>
            </w:r>
          </w:p>
        </w:tc>
        <w:tc>
          <w:tcPr>
            <w:tcW w:w="960" w:type="pct"/>
            <w:tcBorders>
              <w:top w:val="single" w:sz="4" w:space="0" w:color="auto"/>
              <w:left w:val="single" w:sz="4" w:space="0" w:color="auto"/>
              <w:bottom w:val="single" w:sz="4" w:space="0" w:color="auto"/>
              <w:right w:val="single" w:sz="4" w:space="0" w:color="auto"/>
            </w:tcBorders>
            <w:vAlign w:val="center"/>
          </w:tcPr>
          <w:p w14:paraId="1F9443F8" w14:textId="6F5DC63B" w:rsidR="00A77D0D" w:rsidRPr="00AF5AF2" w:rsidRDefault="00A77D0D" w:rsidP="00A77D0D">
            <w:pPr>
              <w:jc w:val="center"/>
              <w:rPr>
                <w:rFonts w:ascii="Segoe UI" w:eastAsia="Times New Roman" w:hAnsi="Segoe UI" w:cs="Segoe UI"/>
                <w:b/>
                <w:bCs/>
                <w:sz w:val="18"/>
                <w:szCs w:val="18"/>
                <w:lang w:eastAsia="ru-RU"/>
              </w:rPr>
            </w:pPr>
            <w:r w:rsidRPr="00AF5AF2">
              <w:rPr>
                <w:rFonts w:ascii="Segoe UI" w:eastAsia="Times New Roman" w:hAnsi="Segoe UI" w:cs="Segoe UI"/>
                <w:b/>
                <w:bCs/>
                <w:sz w:val="18"/>
                <w:szCs w:val="18"/>
                <w:lang w:eastAsia="ru-RU"/>
              </w:rPr>
              <w:t>СХПК колхоз-племзавод «Радищево»</w:t>
            </w:r>
          </w:p>
        </w:tc>
        <w:tc>
          <w:tcPr>
            <w:tcW w:w="497" w:type="pct"/>
            <w:tcBorders>
              <w:top w:val="single" w:sz="4" w:space="0" w:color="auto"/>
              <w:left w:val="single" w:sz="4" w:space="0" w:color="auto"/>
              <w:bottom w:val="single" w:sz="4" w:space="0" w:color="auto"/>
              <w:right w:val="single" w:sz="4" w:space="0" w:color="auto"/>
            </w:tcBorders>
            <w:vAlign w:val="center"/>
          </w:tcPr>
          <w:p w14:paraId="1600341F" w14:textId="65BFB31B"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Постановление Департамента от 17.12.2018 №196</w:t>
            </w:r>
          </w:p>
        </w:tc>
        <w:tc>
          <w:tcPr>
            <w:tcW w:w="497" w:type="pct"/>
            <w:tcBorders>
              <w:top w:val="single" w:sz="4" w:space="0" w:color="auto"/>
              <w:left w:val="nil"/>
              <w:bottom w:val="single" w:sz="4" w:space="0" w:color="auto"/>
              <w:right w:val="single" w:sz="4" w:space="0" w:color="auto"/>
            </w:tcBorders>
            <w:shd w:val="clear" w:color="000000" w:fill="EDEDED"/>
            <w:vAlign w:val="center"/>
          </w:tcPr>
          <w:p w14:paraId="20DC577D" w14:textId="4BE89FE8"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Прочие потребители</w:t>
            </w:r>
          </w:p>
        </w:tc>
        <w:tc>
          <w:tcPr>
            <w:tcW w:w="406" w:type="pct"/>
            <w:tcBorders>
              <w:top w:val="single" w:sz="4" w:space="0" w:color="auto"/>
              <w:left w:val="nil"/>
              <w:bottom w:val="single" w:sz="4" w:space="0" w:color="auto"/>
              <w:right w:val="single" w:sz="4" w:space="0" w:color="auto"/>
            </w:tcBorders>
            <w:shd w:val="clear" w:color="000000" w:fill="EDEDED"/>
            <w:noWrap/>
            <w:vAlign w:val="center"/>
          </w:tcPr>
          <w:p w14:paraId="4015222A" w14:textId="4848E913"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2764,40</w:t>
            </w:r>
          </w:p>
        </w:tc>
        <w:tc>
          <w:tcPr>
            <w:tcW w:w="406" w:type="pct"/>
            <w:tcBorders>
              <w:top w:val="single" w:sz="4" w:space="0" w:color="auto"/>
              <w:left w:val="nil"/>
              <w:bottom w:val="single" w:sz="4" w:space="0" w:color="auto"/>
              <w:right w:val="single" w:sz="4" w:space="0" w:color="auto"/>
            </w:tcBorders>
            <w:shd w:val="clear" w:color="000000" w:fill="EDEDED"/>
            <w:noWrap/>
            <w:vAlign w:val="center"/>
          </w:tcPr>
          <w:p w14:paraId="05CC713D" w14:textId="3474961F"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2789,37</w:t>
            </w:r>
          </w:p>
        </w:tc>
        <w:tc>
          <w:tcPr>
            <w:tcW w:w="544" w:type="pct"/>
            <w:tcBorders>
              <w:top w:val="single" w:sz="4" w:space="0" w:color="auto"/>
              <w:left w:val="nil"/>
              <w:bottom w:val="single" w:sz="4" w:space="0" w:color="auto"/>
              <w:right w:val="single" w:sz="4" w:space="0" w:color="auto"/>
            </w:tcBorders>
            <w:shd w:val="clear" w:color="000000" w:fill="EDEDED"/>
            <w:noWrap/>
            <w:vAlign w:val="center"/>
          </w:tcPr>
          <w:p w14:paraId="0F20EBAF" w14:textId="2D7656D4"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2789,37</w:t>
            </w:r>
          </w:p>
        </w:tc>
        <w:tc>
          <w:tcPr>
            <w:tcW w:w="407" w:type="pct"/>
            <w:tcBorders>
              <w:top w:val="single" w:sz="4" w:space="0" w:color="auto"/>
              <w:left w:val="nil"/>
              <w:bottom w:val="single" w:sz="4" w:space="0" w:color="auto"/>
              <w:right w:val="single" w:sz="4" w:space="0" w:color="auto"/>
            </w:tcBorders>
            <w:shd w:val="clear" w:color="000000" w:fill="EDEDED"/>
            <w:noWrap/>
            <w:vAlign w:val="center"/>
          </w:tcPr>
          <w:p w14:paraId="7CFE46BA" w14:textId="6514EA76"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2899,56</w:t>
            </w:r>
          </w:p>
        </w:tc>
        <w:tc>
          <w:tcPr>
            <w:tcW w:w="378" w:type="pct"/>
            <w:tcBorders>
              <w:top w:val="single" w:sz="4" w:space="0" w:color="auto"/>
              <w:left w:val="nil"/>
              <w:bottom w:val="single" w:sz="4" w:space="0" w:color="auto"/>
              <w:right w:val="single" w:sz="4" w:space="0" w:color="auto"/>
            </w:tcBorders>
            <w:shd w:val="clear" w:color="000000" w:fill="EDEDED"/>
            <w:vAlign w:val="center"/>
          </w:tcPr>
          <w:p w14:paraId="41EC4994" w14:textId="4037431F"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2899,56</w:t>
            </w:r>
          </w:p>
        </w:tc>
        <w:tc>
          <w:tcPr>
            <w:tcW w:w="370" w:type="pct"/>
            <w:tcBorders>
              <w:top w:val="single" w:sz="4" w:space="0" w:color="auto"/>
              <w:left w:val="nil"/>
              <w:bottom w:val="single" w:sz="4" w:space="0" w:color="auto"/>
              <w:right w:val="single" w:sz="4" w:space="0" w:color="auto"/>
            </w:tcBorders>
            <w:shd w:val="clear" w:color="000000" w:fill="EDEDED"/>
            <w:vAlign w:val="center"/>
          </w:tcPr>
          <w:p w14:paraId="20CF7DEC" w14:textId="29995C5F"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2899,56</w:t>
            </w:r>
          </w:p>
        </w:tc>
        <w:tc>
          <w:tcPr>
            <w:tcW w:w="368" w:type="pct"/>
            <w:tcBorders>
              <w:top w:val="single" w:sz="4" w:space="0" w:color="auto"/>
              <w:left w:val="nil"/>
              <w:bottom w:val="single" w:sz="4" w:space="0" w:color="auto"/>
              <w:right w:val="single" w:sz="4" w:space="0" w:color="auto"/>
            </w:tcBorders>
            <w:shd w:val="clear" w:color="000000" w:fill="EDEDED"/>
            <w:vAlign w:val="center"/>
          </w:tcPr>
          <w:p w14:paraId="531E8154" w14:textId="6CD81F61" w:rsidR="00A77D0D" w:rsidRPr="00AF5AF2" w:rsidRDefault="00A77D0D" w:rsidP="00A77D0D">
            <w:pPr>
              <w:jc w:val="center"/>
              <w:rPr>
                <w:rFonts w:ascii="Segoe UI" w:eastAsia="Times New Roman" w:hAnsi="Segoe UI" w:cs="Segoe UI"/>
                <w:sz w:val="18"/>
                <w:szCs w:val="18"/>
                <w:lang w:eastAsia="ru-RU"/>
              </w:rPr>
            </w:pPr>
            <w:r w:rsidRPr="00AF5AF2">
              <w:rPr>
                <w:rFonts w:ascii="Segoe UI" w:eastAsia="Times New Roman" w:hAnsi="Segoe UI" w:cs="Segoe UI"/>
                <w:sz w:val="18"/>
                <w:szCs w:val="18"/>
                <w:lang w:eastAsia="ru-RU"/>
              </w:rPr>
              <w:t>2899,56</w:t>
            </w:r>
          </w:p>
        </w:tc>
      </w:tr>
    </w:tbl>
    <w:p w14:paraId="466BEA27" w14:textId="1C026D9D" w:rsidR="00880939" w:rsidRPr="00DD5196" w:rsidRDefault="00880939" w:rsidP="00DD5196">
      <w:pPr>
        <w:pStyle w:val="afffffffb"/>
        <w:rPr>
          <w:color w:val="FF0000"/>
          <w:lang w:eastAsia="ru-RU"/>
        </w:rPr>
        <w:sectPr w:rsidR="00880939" w:rsidRPr="00DD5196" w:rsidSect="00230E4C">
          <w:footerReference w:type="default" r:id="rId53"/>
          <w:pgSz w:w="16838" w:h="11906" w:orient="landscape"/>
          <w:pgMar w:top="1134" w:right="567" w:bottom="567" w:left="567" w:header="709" w:footer="0" w:gutter="0"/>
          <w:cols w:space="708"/>
          <w:docGrid w:linePitch="360"/>
        </w:sectPr>
      </w:pPr>
    </w:p>
    <w:p w14:paraId="3502B668" w14:textId="6E0A8B85" w:rsidR="00044BE0" w:rsidRPr="00C333CF" w:rsidRDefault="00FC0CD1" w:rsidP="00D74E76">
      <w:pPr>
        <w:pStyle w:val="a2"/>
      </w:pPr>
      <w:bookmarkStart w:id="330" w:name="_Toc162259220"/>
      <w:bookmarkStart w:id="331" w:name="_Toc165985106"/>
      <w:bookmarkStart w:id="332" w:name="_Toc205122250"/>
      <w:r w:rsidRPr="00C333CF">
        <w:lastRenderedPageBreak/>
        <w:t>О</w:t>
      </w:r>
      <w:r w:rsidR="00274C31" w:rsidRPr="00C333CF">
        <w:t>писание структуры цен (тарифов), установленных на момент разработки схемы теплоснабжения</w:t>
      </w:r>
      <w:bookmarkEnd w:id="330"/>
      <w:bookmarkEnd w:id="331"/>
      <w:bookmarkEnd w:id="332"/>
    </w:p>
    <w:p w14:paraId="441C7E43" w14:textId="022AE568" w:rsidR="00D71A70" w:rsidRPr="002C4067" w:rsidRDefault="00D71A70" w:rsidP="00287AC6">
      <w:pPr>
        <w:pStyle w:val="aff2"/>
        <w:rPr>
          <w:lang w:eastAsia="ru-RU"/>
        </w:rPr>
      </w:pPr>
      <w:r w:rsidRPr="002C4067">
        <w:rPr>
          <w:lang w:eastAsia="ru-RU"/>
        </w:rPr>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142498F3" w14:textId="42AF6B59" w:rsidR="00D71A70" w:rsidRPr="002C4067" w:rsidRDefault="00D71A70" w:rsidP="00287AC6">
      <w:pPr>
        <w:pStyle w:val="aff2"/>
        <w:rPr>
          <w:lang w:eastAsia="ru-RU"/>
        </w:rPr>
      </w:pPr>
      <w:r w:rsidRPr="002C4067">
        <w:rPr>
          <w:lang w:eastAsia="ru-RU"/>
        </w:rPr>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5B0C5620" w14:textId="77777777" w:rsidR="00D71A70" w:rsidRPr="00C333CF" w:rsidRDefault="00D71A70" w:rsidP="0060330C">
      <w:pPr>
        <w:pStyle w:val="afffffff9"/>
        <w:numPr>
          <w:ilvl w:val="0"/>
          <w:numId w:val="39"/>
        </w:numPr>
        <w:rPr>
          <w:lang w:eastAsia="ru-RU"/>
        </w:rPr>
      </w:pPr>
      <w:r w:rsidRPr="00C333CF">
        <w:rPr>
          <w:lang w:eastAsia="ru-RU"/>
        </w:rPr>
        <w:t xml:space="preserve">на топливо; </w:t>
      </w:r>
    </w:p>
    <w:p w14:paraId="0350FE24" w14:textId="77777777" w:rsidR="00D71A70" w:rsidRPr="00C333CF" w:rsidRDefault="00D71A70" w:rsidP="0060330C">
      <w:pPr>
        <w:pStyle w:val="afffffff9"/>
        <w:numPr>
          <w:ilvl w:val="0"/>
          <w:numId w:val="39"/>
        </w:numPr>
        <w:rPr>
          <w:lang w:eastAsia="ru-RU"/>
        </w:rPr>
      </w:pPr>
      <w:r w:rsidRPr="00C333CF">
        <w:rPr>
          <w:lang w:eastAsia="ru-RU"/>
        </w:rPr>
        <w:t xml:space="preserve">на покупаемую электрическую и тепловую энергию; </w:t>
      </w:r>
    </w:p>
    <w:p w14:paraId="55326FDD" w14:textId="77777777" w:rsidR="00D71A70" w:rsidRPr="00C333CF" w:rsidRDefault="00D71A70" w:rsidP="0060330C">
      <w:pPr>
        <w:pStyle w:val="afffffff9"/>
        <w:numPr>
          <w:ilvl w:val="0"/>
          <w:numId w:val="39"/>
        </w:numPr>
        <w:rPr>
          <w:lang w:eastAsia="ru-RU"/>
        </w:rPr>
      </w:pPr>
      <w:r w:rsidRPr="00C333CF">
        <w:rPr>
          <w:lang w:eastAsia="ru-RU"/>
        </w:rPr>
        <w:t xml:space="preserve">на оплату услуг, оказываемых организациями, осуществляющими регулируемую деятельность; </w:t>
      </w:r>
    </w:p>
    <w:p w14:paraId="0AFA4164" w14:textId="77777777" w:rsidR="00D71A70" w:rsidRPr="00C333CF" w:rsidRDefault="00D71A70" w:rsidP="0060330C">
      <w:pPr>
        <w:pStyle w:val="afffffff9"/>
        <w:numPr>
          <w:ilvl w:val="0"/>
          <w:numId w:val="39"/>
        </w:numPr>
        <w:rPr>
          <w:lang w:eastAsia="ru-RU"/>
        </w:rPr>
      </w:pPr>
      <w:r w:rsidRPr="00C333CF">
        <w:rPr>
          <w:lang w:eastAsia="ru-RU"/>
        </w:rPr>
        <w:t xml:space="preserve">на сырье и материалы; </w:t>
      </w:r>
    </w:p>
    <w:p w14:paraId="3DAB441D" w14:textId="77777777" w:rsidR="00D71A70" w:rsidRPr="00C333CF" w:rsidRDefault="00D71A70" w:rsidP="0060330C">
      <w:pPr>
        <w:pStyle w:val="afffffff9"/>
        <w:numPr>
          <w:ilvl w:val="0"/>
          <w:numId w:val="39"/>
        </w:numPr>
        <w:rPr>
          <w:lang w:eastAsia="ru-RU"/>
        </w:rPr>
      </w:pPr>
      <w:r w:rsidRPr="00C333CF">
        <w:rPr>
          <w:lang w:eastAsia="ru-RU"/>
        </w:rPr>
        <w:t xml:space="preserve">на ремонт основных средств; </w:t>
      </w:r>
    </w:p>
    <w:p w14:paraId="6E60DB82" w14:textId="77777777" w:rsidR="00D71A70" w:rsidRPr="00C333CF" w:rsidRDefault="00D71A70" w:rsidP="0060330C">
      <w:pPr>
        <w:pStyle w:val="afffffff9"/>
        <w:numPr>
          <w:ilvl w:val="0"/>
          <w:numId w:val="39"/>
        </w:numPr>
        <w:rPr>
          <w:lang w:eastAsia="ru-RU"/>
        </w:rPr>
      </w:pPr>
      <w:r w:rsidRPr="00C333CF">
        <w:rPr>
          <w:lang w:eastAsia="ru-RU"/>
        </w:rPr>
        <w:t xml:space="preserve">на оплату труда и отчисления на социальные нужды; </w:t>
      </w:r>
    </w:p>
    <w:p w14:paraId="14D1F54D" w14:textId="77777777" w:rsidR="00D71A70" w:rsidRPr="00C333CF" w:rsidRDefault="00D71A70" w:rsidP="0060330C">
      <w:pPr>
        <w:pStyle w:val="afffffff9"/>
        <w:numPr>
          <w:ilvl w:val="0"/>
          <w:numId w:val="39"/>
        </w:numPr>
        <w:rPr>
          <w:lang w:eastAsia="ru-RU"/>
        </w:rPr>
      </w:pPr>
      <w:r w:rsidRPr="00C333CF">
        <w:rPr>
          <w:lang w:eastAsia="ru-RU"/>
        </w:rPr>
        <w:t xml:space="preserve">на амортизацию основных средств и нематериальных активов; </w:t>
      </w:r>
    </w:p>
    <w:p w14:paraId="55BC542D" w14:textId="77777777" w:rsidR="00D71A70" w:rsidRPr="00C333CF" w:rsidRDefault="00D71A70" w:rsidP="0060330C">
      <w:pPr>
        <w:pStyle w:val="afffffff9"/>
        <w:numPr>
          <w:ilvl w:val="0"/>
          <w:numId w:val="39"/>
        </w:numPr>
        <w:rPr>
          <w:lang w:eastAsia="ru-RU"/>
        </w:rPr>
      </w:pPr>
      <w:r w:rsidRPr="00C333CF">
        <w:rPr>
          <w:lang w:eastAsia="ru-RU"/>
        </w:rPr>
        <w:t>прочие расходы.</w:t>
      </w:r>
    </w:p>
    <w:p w14:paraId="34F62DF2" w14:textId="24CB285E" w:rsidR="00AB0258" w:rsidRPr="002C4067" w:rsidRDefault="00FC0CD1" w:rsidP="00D74E76">
      <w:pPr>
        <w:pStyle w:val="a2"/>
      </w:pPr>
      <w:bookmarkStart w:id="333" w:name="_Toc162259221"/>
      <w:bookmarkStart w:id="334" w:name="_Toc165985107"/>
      <w:bookmarkStart w:id="335" w:name="_Toc205122251"/>
      <w:r w:rsidRPr="002C4067">
        <w:t>О</w:t>
      </w:r>
      <w:r w:rsidR="00274C31" w:rsidRPr="002C4067">
        <w:t>писание платы за подключение к системе теплоснабжения</w:t>
      </w:r>
      <w:bookmarkEnd w:id="333"/>
      <w:bookmarkEnd w:id="334"/>
      <w:bookmarkEnd w:id="335"/>
    </w:p>
    <w:p w14:paraId="634D7075" w14:textId="39A7C4A3" w:rsidR="00802512" w:rsidRPr="002C4067" w:rsidRDefault="00802512" w:rsidP="004222D3">
      <w:pPr>
        <w:pStyle w:val="aff2"/>
        <w:rPr>
          <w:lang w:eastAsia="ru-RU"/>
        </w:rPr>
      </w:pPr>
      <w:r w:rsidRPr="002C4067">
        <w:rPr>
          <w:lang w:eastAsia="ru-RU"/>
        </w:rPr>
        <w:t>Порядок установления платы за подключение был установлен Федеральным законом от 27.07.2010</w:t>
      </w:r>
      <w:r w:rsidR="00851204" w:rsidRPr="002C4067">
        <w:rPr>
          <w:lang w:eastAsia="ru-RU"/>
        </w:rPr>
        <w:t xml:space="preserve"> </w:t>
      </w:r>
      <w:r w:rsidR="00E07727">
        <w:rPr>
          <w:lang w:eastAsia="ru-RU"/>
        </w:rPr>
        <w:t>№ 1</w:t>
      </w:r>
      <w:r w:rsidRPr="002C4067">
        <w:rPr>
          <w:lang w:eastAsia="ru-RU"/>
        </w:rPr>
        <w:t xml:space="preserve">90-ФЗ «О теплоснабжении». </w:t>
      </w:r>
    </w:p>
    <w:p w14:paraId="2CE026A6" w14:textId="742F7E20" w:rsidR="00195F85" w:rsidRPr="002C4067" w:rsidRDefault="00802512" w:rsidP="004222D3">
      <w:pPr>
        <w:pStyle w:val="aff2"/>
        <w:rPr>
          <w:lang w:eastAsia="ru-RU"/>
        </w:rPr>
      </w:pPr>
      <w:r w:rsidRPr="002C4067">
        <w:rPr>
          <w:lang w:eastAsia="ru-RU"/>
        </w:rPr>
        <w:t xml:space="preserve">Законом определены некоторые понятия: </w:t>
      </w:r>
    </w:p>
    <w:p w14:paraId="2E378898" w14:textId="2FAF8D87" w:rsidR="00195F85" w:rsidRPr="002C4067" w:rsidRDefault="00802512" w:rsidP="0060330C">
      <w:pPr>
        <w:pStyle w:val="afffffff9"/>
        <w:numPr>
          <w:ilvl w:val="0"/>
          <w:numId w:val="40"/>
        </w:numPr>
      </w:pPr>
      <w:r w:rsidRPr="002C4067">
        <w:t>плата за подключение к системе теплоснабжения – плата, которую вносят лица, осуществляющие строительство здания, строения, сооружения, подключаем</w:t>
      </w:r>
      <w:r w:rsidR="0099333E">
        <w:t>ого</w:t>
      </w:r>
      <w:r w:rsidRPr="002C4067">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w:t>
      </w:r>
      <w:r w:rsidR="00B118BF" w:rsidRPr="002C4067">
        <w:t>нагрузки реконструируем</w:t>
      </w:r>
      <w:r w:rsidR="0099333E">
        <w:t>ого</w:t>
      </w:r>
      <w:r w:rsidR="00B118BF" w:rsidRPr="002C4067">
        <w:t xml:space="preserve"> здани</w:t>
      </w:r>
      <w:r w:rsidR="0099333E">
        <w:t>я</w:t>
      </w:r>
      <w:r w:rsidRPr="002C4067">
        <w:t xml:space="preserve">, строения, сооружения; </w:t>
      </w:r>
    </w:p>
    <w:p w14:paraId="23800457" w14:textId="77777777" w:rsidR="00802512" w:rsidRDefault="00802512" w:rsidP="0060330C">
      <w:pPr>
        <w:pStyle w:val="afffffff9"/>
        <w:numPr>
          <w:ilvl w:val="0"/>
          <w:numId w:val="40"/>
        </w:numPr>
      </w:pPr>
      <w:r w:rsidRPr="002C4067">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r w:rsidR="00851204" w:rsidRPr="002C4067">
        <w:t xml:space="preserve"> </w:t>
      </w:r>
    </w:p>
    <w:p w14:paraId="25E8AD8B" w14:textId="3EF32A9E" w:rsidR="00802512" w:rsidRPr="002C4067" w:rsidRDefault="00802512" w:rsidP="009F4EE4">
      <w:pPr>
        <w:pStyle w:val="aff2"/>
        <w:rPr>
          <w:lang w:eastAsia="ru-RU"/>
        </w:rPr>
      </w:pPr>
      <w:r w:rsidRPr="002C4067">
        <w:rPr>
          <w:lang w:eastAsia="ru-RU"/>
        </w:rPr>
        <w:t xml:space="preserve">Полномочия по регулированию </w:t>
      </w:r>
      <w:r w:rsidR="00B118BF" w:rsidRPr="002C4067">
        <w:rPr>
          <w:lang w:eastAsia="ru-RU"/>
        </w:rPr>
        <w:t>платы за подключение к системе теплоснабжения</w:t>
      </w:r>
      <w:r w:rsidRPr="002C4067">
        <w:rPr>
          <w:lang w:eastAsia="ru-RU"/>
        </w:rPr>
        <w:t xml:space="preserve"> переданы органам исполнительной власти субъектов Российской Федерации в области государственного регулирования цен (тарифов). </w:t>
      </w:r>
    </w:p>
    <w:p w14:paraId="6A56641E" w14:textId="11B6D6F4" w:rsidR="00802512" w:rsidRPr="002C4067" w:rsidRDefault="00802512" w:rsidP="009F4EE4">
      <w:pPr>
        <w:pStyle w:val="aff2"/>
        <w:rPr>
          <w:lang w:eastAsia="ru-RU"/>
        </w:rPr>
      </w:pPr>
      <w:r w:rsidRPr="002C4067">
        <w:rPr>
          <w:lang w:eastAsia="ru-RU"/>
        </w:rPr>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0F4BC834" w14:textId="2E61032B" w:rsidR="00802512" w:rsidRPr="002C4067" w:rsidRDefault="00802512" w:rsidP="009F4EE4">
      <w:pPr>
        <w:pStyle w:val="aff2"/>
        <w:rPr>
          <w:lang w:eastAsia="ru-RU"/>
        </w:rPr>
      </w:pPr>
      <w:r w:rsidRPr="002C4067">
        <w:rPr>
          <w:lang w:eastAsia="ru-RU"/>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694C20E5" w14:textId="1C8DACCD" w:rsidR="00AB0258" w:rsidRPr="002C4067" w:rsidRDefault="00880C53" w:rsidP="00D74E76">
      <w:pPr>
        <w:pStyle w:val="a2"/>
      </w:pPr>
      <w:bookmarkStart w:id="336" w:name="_Toc162259222"/>
      <w:bookmarkStart w:id="337" w:name="_Toc165985108"/>
      <w:bookmarkStart w:id="338" w:name="_Toc205122252"/>
      <w:r w:rsidRPr="002C4067">
        <w:lastRenderedPageBreak/>
        <w:t>О</w:t>
      </w:r>
      <w:r w:rsidR="00A14618" w:rsidRPr="002C4067">
        <w:t>писание</w:t>
      </w:r>
      <w:r w:rsidR="00AB0258" w:rsidRPr="002C4067">
        <w:t xml:space="preserve"> платы за услуги по поддержанию резервной тепловой мощности, в том числе для социально </w:t>
      </w:r>
      <w:r w:rsidR="00274C31" w:rsidRPr="002C4067">
        <w:t>значимых категорий потребителей</w:t>
      </w:r>
      <w:bookmarkEnd w:id="336"/>
      <w:bookmarkEnd w:id="337"/>
      <w:bookmarkEnd w:id="338"/>
    </w:p>
    <w:p w14:paraId="2896DF43" w14:textId="0B28DED8" w:rsidR="00AB0258" w:rsidRPr="002C4067" w:rsidRDefault="00343B5C" w:rsidP="00367657">
      <w:pPr>
        <w:pStyle w:val="aff2"/>
      </w:pPr>
      <w:r w:rsidRPr="002C4067">
        <w:t>Согласно Постановлени</w:t>
      </w:r>
      <w:r w:rsidR="0099333E">
        <w:t>ю</w:t>
      </w:r>
      <w:r w:rsidRPr="002C4067">
        <w:t xml:space="preserve"> Правительства от 22</w:t>
      </w:r>
      <w:r w:rsidR="00F649CA" w:rsidRPr="002C4067">
        <w:t>.10.</w:t>
      </w:r>
      <w:r w:rsidRPr="002C4067">
        <w:t xml:space="preserve">2012 </w:t>
      </w:r>
      <w:r w:rsidR="00E07727">
        <w:t>№ 1</w:t>
      </w:r>
      <w:r w:rsidRPr="002C4067">
        <w:t>075 «</w:t>
      </w:r>
      <w:r w:rsidR="003965AF" w:rsidRPr="002C4067">
        <w:t>О ценообразовании в сфере теплоснабжения</w:t>
      </w:r>
      <w:r w:rsidRPr="002C4067">
        <w:t>»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EFFE0A9" w14:textId="77777777" w:rsidR="00343B5C" w:rsidRPr="002C4067" w:rsidRDefault="00343B5C" w:rsidP="00367657">
      <w:pPr>
        <w:pStyle w:val="aff2"/>
      </w:pPr>
      <w:r w:rsidRPr="002C4067">
        <w:t xml:space="preserve">Плата за услуги по поддержанию резервной тепловой мощности устанавливается органами регулирования за услуги, оказываемые: </w:t>
      </w:r>
    </w:p>
    <w:p w14:paraId="795A8CA2" w14:textId="77777777" w:rsidR="00343B5C" w:rsidRPr="00C333CF" w:rsidRDefault="00343B5C" w:rsidP="0060330C">
      <w:pPr>
        <w:pStyle w:val="afffffff9"/>
        <w:numPr>
          <w:ilvl w:val="0"/>
          <w:numId w:val="41"/>
        </w:numPr>
      </w:pPr>
      <w:r w:rsidRPr="00C333CF">
        <w:t>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w:t>
      </w:r>
      <w:r w:rsidR="00F649CA" w:rsidRPr="00C333CF">
        <w:t>снабжения</w:t>
      </w:r>
      <w:r w:rsidRPr="00C333CF">
        <w:t xml:space="preserve"> - для оказания указанных услуг единой теплоснабжающей организации; </w:t>
      </w:r>
    </w:p>
    <w:p w14:paraId="21D20981" w14:textId="77777777" w:rsidR="00343B5C" w:rsidRPr="00C333CF" w:rsidRDefault="00343B5C" w:rsidP="0060330C">
      <w:pPr>
        <w:pStyle w:val="afffffff9"/>
        <w:numPr>
          <w:ilvl w:val="0"/>
          <w:numId w:val="41"/>
        </w:numPr>
      </w:pPr>
      <w:r w:rsidRPr="00C333CF">
        <w:t xml:space="preserve">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11601BE5" w14:textId="77777777" w:rsidR="00343B5C" w:rsidRPr="002C4067" w:rsidRDefault="00343B5C" w:rsidP="00367657">
      <w:pPr>
        <w:pStyle w:val="aff2"/>
      </w:pPr>
      <w:r w:rsidRPr="002C4067">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2F1AD983" w14:textId="77777777" w:rsidR="00343B5C" w:rsidRPr="002C4067" w:rsidRDefault="00343B5C" w:rsidP="00367657">
      <w:pPr>
        <w:pStyle w:val="aff2"/>
      </w:pPr>
      <w:r w:rsidRPr="002C4067">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34174EB5" w14:textId="77777777" w:rsidR="00343B5C" w:rsidRPr="00C333CF" w:rsidRDefault="00343B5C" w:rsidP="0060330C">
      <w:pPr>
        <w:pStyle w:val="afffffff9"/>
        <w:numPr>
          <w:ilvl w:val="0"/>
          <w:numId w:val="42"/>
        </w:numPr>
      </w:pPr>
      <w:r w:rsidRPr="00C333CF">
        <w:t xml:space="preserve">физические лица, приобретающие тепловую энергию в целях потребления в населенных пунктах и жилых зонах при воинских частях; </w:t>
      </w:r>
    </w:p>
    <w:p w14:paraId="7D33409B" w14:textId="77777777" w:rsidR="00343B5C" w:rsidRPr="00C333CF" w:rsidRDefault="00343B5C" w:rsidP="0060330C">
      <w:pPr>
        <w:pStyle w:val="afffffff9"/>
        <w:numPr>
          <w:ilvl w:val="0"/>
          <w:numId w:val="42"/>
        </w:numPr>
      </w:pPr>
      <w:r w:rsidRPr="00C333CF">
        <w:t xml:space="preserve">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324265C2" w14:textId="77777777" w:rsidR="00343B5C" w:rsidRPr="00C333CF" w:rsidRDefault="00343B5C" w:rsidP="0060330C">
      <w:pPr>
        <w:pStyle w:val="afffffff9"/>
        <w:numPr>
          <w:ilvl w:val="0"/>
          <w:numId w:val="42"/>
        </w:numPr>
      </w:pPr>
      <w:r w:rsidRPr="00C333CF">
        <w:t xml:space="preserve">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3846893C" w14:textId="77777777" w:rsidR="00343B5C" w:rsidRPr="00C333CF" w:rsidRDefault="00343B5C" w:rsidP="0060330C">
      <w:pPr>
        <w:pStyle w:val="afffffff9"/>
        <w:numPr>
          <w:ilvl w:val="0"/>
          <w:numId w:val="42"/>
        </w:numPr>
      </w:pPr>
      <w:r w:rsidRPr="00C333CF">
        <w:t xml:space="preserve">религиозные организации; </w:t>
      </w:r>
    </w:p>
    <w:p w14:paraId="050BA0C3" w14:textId="77777777" w:rsidR="00343B5C" w:rsidRPr="00C333CF" w:rsidRDefault="00343B5C" w:rsidP="0060330C">
      <w:pPr>
        <w:pStyle w:val="afffffff9"/>
        <w:numPr>
          <w:ilvl w:val="0"/>
          <w:numId w:val="42"/>
        </w:numPr>
      </w:pPr>
      <w:r w:rsidRPr="00C333CF">
        <w:t>бюджетные и казенные учреждения, осуществляющие</w:t>
      </w:r>
      <w:r w:rsidR="008E4EBE" w:rsidRPr="00C333CF">
        <w:t>,</w:t>
      </w:r>
      <w:r w:rsidRPr="00C333CF">
        <w:t xml:space="preserve"> в том числе</w:t>
      </w:r>
      <w:r w:rsidR="008E4EBE" w:rsidRPr="00C333CF">
        <w:t>,</w:t>
      </w:r>
      <w:r w:rsidRPr="00C333CF">
        <w:t xml:space="preserve"> деятельность в сфере науки, образования, здравоохранения, культуры, социальной защиты, занятости населения, физической культуры и спорта; </w:t>
      </w:r>
    </w:p>
    <w:p w14:paraId="2A2303C7" w14:textId="77777777" w:rsidR="00343B5C" w:rsidRPr="00C333CF" w:rsidRDefault="00343B5C" w:rsidP="0060330C">
      <w:pPr>
        <w:pStyle w:val="afffffff9"/>
        <w:numPr>
          <w:ilvl w:val="0"/>
          <w:numId w:val="42"/>
        </w:numPr>
      </w:pPr>
      <w:r w:rsidRPr="00C333CF">
        <w:t xml:space="preserve">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w:t>
      </w:r>
      <w:r w:rsidRPr="00C333CF">
        <w:lastRenderedPageBreak/>
        <w:t xml:space="preserve">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1C549FD8" w14:textId="77777777" w:rsidR="00343B5C" w:rsidRPr="00C333CF" w:rsidRDefault="00343B5C" w:rsidP="0060330C">
      <w:pPr>
        <w:pStyle w:val="afffffff9"/>
        <w:numPr>
          <w:ilvl w:val="0"/>
          <w:numId w:val="42"/>
        </w:numPr>
      </w:pPr>
      <w:r w:rsidRPr="00C333CF">
        <w:t xml:space="preserve">исправительно-трудовые учреждения, следственные изоляторы, тюрьмы. </w:t>
      </w:r>
    </w:p>
    <w:p w14:paraId="05430A12" w14:textId="44A49C8A" w:rsidR="00AD5E0A" w:rsidRDefault="00343B5C" w:rsidP="00367657">
      <w:pPr>
        <w:pStyle w:val="aff2"/>
      </w:pPr>
      <w:r w:rsidRPr="004D0857">
        <w:t xml:space="preserve">Плата за услуги по поддержанию резервной тепловой мощности </w:t>
      </w:r>
      <w:r w:rsidR="005646C5" w:rsidRPr="004D0857">
        <w:t>н</w:t>
      </w:r>
      <w:r w:rsidR="00267729" w:rsidRPr="004D0857">
        <w:t>а территории</w:t>
      </w:r>
      <w:r w:rsidR="00D458C1" w:rsidRPr="004D0857">
        <w:t xml:space="preserve"> </w:t>
      </w:r>
      <w:r w:rsidR="001F37EA" w:rsidRPr="004D0857">
        <w:t xml:space="preserve">округа </w:t>
      </w:r>
      <w:r w:rsidRPr="004D0857">
        <w:t>регулирующими органами не устанавливалась.</w:t>
      </w:r>
    </w:p>
    <w:p w14:paraId="4F63CC66" w14:textId="56BEF47C" w:rsidR="00A14618" w:rsidRPr="00C333CF" w:rsidRDefault="00880C53" w:rsidP="00D74E76">
      <w:pPr>
        <w:pStyle w:val="a2"/>
        <w:rPr>
          <w:rStyle w:val="ed"/>
        </w:rPr>
      </w:pPr>
      <w:bookmarkStart w:id="339" w:name="_Toc162259223"/>
      <w:bookmarkStart w:id="340" w:name="_Toc165985109"/>
      <w:bookmarkStart w:id="341" w:name="_Toc205122253"/>
      <w:r w:rsidRPr="00C333CF">
        <w:rPr>
          <w:rStyle w:val="ed"/>
        </w:rPr>
        <w:t>О</w:t>
      </w:r>
      <w:r w:rsidR="00274C31" w:rsidRPr="00C333CF">
        <w:rPr>
          <w:rStyle w:val="ed"/>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39"/>
      <w:bookmarkEnd w:id="340"/>
      <w:bookmarkEnd w:id="341"/>
    </w:p>
    <w:p w14:paraId="42A54E7B" w14:textId="7A593AF1" w:rsidR="00FD6194" w:rsidRPr="002C4067" w:rsidRDefault="00C6704F" w:rsidP="00367657">
      <w:pPr>
        <w:pStyle w:val="aff2"/>
      </w:pPr>
      <w:r w:rsidRPr="002C4067">
        <w:t xml:space="preserve">В соответствии с п.1 ст. </w:t>
      </w:r>
      <w:r w:rsidR="00FD6194" w:rsidRPr="002C4067">
        <w:t xml:space="preserve">23.3 </w:t>
      </w:r>
      <w:r w:rsidR="003965AF" w:rsidRPr="002C4067">
        <w:t xml:space="preserve">Федерального закона от 27.07.2010 </w:t>
      </w:r>
      <w:r w:rsidR="00E07727">
        <w:t>№ 1</w:t>
      </w:r>
      <w:r w:rsidR="003965AF" w:rsidRPr="002C4067">
        <w:t>90-ФЗ «О теплоснабжении»</w:t>
      </w:r>
      <w:r w:rsidR="00880C53" w:rsidRPr="002C4067">
        <w:t xml:space="preserve"> к</w:t>
      </w:r>
      <w:r w:rsidR="00FD6194" w:rsidRPr="002C4067">
        <w:rPr>
          <w:rStyle w:val="blk"/>
        </w:rPr>
        <w:t xml:space="preserve"> ценовым зонам теплоснабжения могут быть отнесены поселение, городской округ, соответствующие следующим критериям:</w:t>
      </w:r>
    </w:p>
    <w:p w14:paraId="5AC08DF6" w14:textId="2F5C8563" w:rsidR="00FD6194" w:rsidRPr="00C333CF" w:rsidRDefault="00FD6194" w:rsidP="0060330C">
      <w:pPr>
        <w:pStyle w:val="afffffff9"/>
        <w:numPr>
          <w:ilvl w:val="0"/>
          <w:numId w:val="43"/>
        </w:numPr>
      </w:pPr>
      <w:bookmarkStart w:id="342" w:name="dst100631"/>
      <w:bookmarkEnd w:id="342"/>
      <w:r w:rsidRPr="00C333CF">
        <w:rPr>
          <w:rStyle w:val="blk"/>
        </w:rPr>
        <w:t xml:space="preserve">наличие утвержденной схемы теплоснабжения </w:t>
      </w:r>
      <w:r w:rsidR="00633D83" w:rsidRPr="00633D83">
        <w:rPr>
          <w:rStyle w:val="blk"/>
        </w:rPr>
        <w:t>поселения, муниципального округа, городского округа, города федерального значения</w:t>
      </w:r>
      <w:r w:rsidRPr="00C333CF">
        <w:rPr>
          <w:rStyle w:val="blk"/>
        </w:rPr>
        <w:t>;</w:t>
      </w:r>
    </w:p>
    <w:p w14:paraId="281308EF" w14:textId="77777777" w:rsidR="00FD6194" w:rsidRPr="00C333CF" w:rsidRDefault="00FD6194" w:rsidP="0060330C">
      <w:pPr>
        <w:pStyle w:val="afffffff9"/>
        <w:numPr>
          <w:ilvl w:val="0"/>
          <w:numId w:val="43"/>
        </w:numPr>
      </w:pPr>
      <w:bookmarkStart w:id="343" w:name="dst100632"/>
      <w:bookmarkEnd w:id="343"/>
      <w:r w:rsidRPr="00C333CF">
        <w:rPr>
          <w:rStyle w:val="blk"/>
        </w:rPr>
        <w:t>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D4A883F" w14:textId="1DFF3236" w:rsidR="00FD6194" w:rsidRPr="002C4067" w:rsidRDefault="00FD6194" w:rsidP="0060330C">
      <w:pPr>
        <w:pStyle w:val="afffffff9"/>
        <w:numPr>
          <w:ilvl w:val="0"/>
          <w:numId w:val="43"/>
        </w:numPr>
      </w:pPr>
      <w:bookmarkStart w:id="344" w:name="dst100633"/>
      <w:bookmarkEnd w:id="344"/>
      <w:r w:rsidRPr="002C4067">
        <w:rPr>
          <w:rStyle w:val="blk"/>
        </w:rPr>
        <w:t xml:space="preserve">наличие совместного обращения в Правительство Российской Федерации об отнесении </w:t>
      </w:r>
      <w:r w:rsidR="00633D83" w:rsidRPr="00633D83">
        <w:rPr>
          <w:rStyle w:val="blk"/>
        </w:rPr>
        <w:t>поселения, муниципального округа, городского округа, города федерального значения</w:t>
      </w:r>
      <w:r w:rsidRPr="002C4067">
        <w:rPr>
          <w:rStyle w:val="blk"/>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w:t>
      </w:r>
      <w:r w:rsidR="00633D83" w:rsidRPr="00633D83">
        <w:rPr>
          <w:rStyle w:val="blk"/>
        </w:rPr>
        <w:t>поселения, муниципального округа, городского округа, города федерального значения</w:t>
      </w:r>
      <w:r w:rsidRPr="002C4067">
        <w:rPr>
          <w:rStyle w:val="blk"/>
        </w:rPr>
        <w:t xml:space="preserve">. Совместное обращение об отнесении </w:t>
      </w:r>
      <w:r w:rsidR="00633D83" w:rsidRPr="00633D83">
        <w:rPr>
          <w:rStyle w:val="blk"/>
        </w:rPr>
        <w:t>поселения, муниципального округа, городского округа, города федерального значения</w:t>
      </w:r>
      <w:r w:rsidRPr="002C4067">
        <w:rPr>
          <w:rStyle w:val="blk"/>
        </w:rPr>
        <w:t xml:space="preserve"> к ценовой зоне теплоснабжения включает в себя</w:t>
      </w:r>
      <w:r w:rsidR="008E4EBE" w:rsidRPr="002C4067">
        <w:rPr>
          <w:rStyle w:val="blk"/>
        </w:rPr>
        <w:t>,</w:t>
      </w:r>
      <w:r w:rsidRPr="002C4067">
        <w:rPr>
          <w:rStyle w:val="blk"/>
        </w:rPr>
        <w:t xml:space="preserve"> в том числе</w:t>
      </w:r>
      <w:r w:rsidR="008E4EBE" w:rsidRPr="002C4067">
        <w:rPr>
          <w:rStyle w:val="blk"/>
        </w:rPr>
        <w:t>,</w:t>
      </w:r>
      <w:r w:rsidRPr="002C4067">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w:t>
      </w:r>
      <w:r w:rsidRPr="00367657">
        <w:rPr>
          <w:rStyle w:val="blk"/>
        </w:rPr>
        <w:t>новленных для них</w:t>
      </w:r>
      <w:r w:rsidR="007A50DE" w:rsidRPr="00367657">
        <w:rPr>
          <w:rStyle w:val="blk"/>
        </w:rPr>
        <w:t xml:space="preserve"> </w:t>
      </w:r>
      <w:hyperlink r:id="rId54" w:anchor="dst100760" w:history="1">
        <w:r w:rsidRPr="00367657">
          <w:rPr>
            <w:rStyle w:val="aff3"/>
            <w:color w:val="auto"/>
            <w:u w:val="none"/>
          </w:rPr>
          <w:t>частями 14</w:t>
        </w:r>
      </w:hyperlink>
      <w:r w:rsidR="007A50DE" w:rsidRPr="00367657">
        <w:t xml:space="preserve"> </w:t>
      </w:r>
      <w:r w:rsidRPr="00367657">
        <w:rPr>
          <w:rStyle w:val="blk"/>
        </w:rPr>
        <w:t>-</w:t>
      </w:r>
      <w:r w:rsidR="007A50DE" w:rsidRPr="00367657">
        <w:rPr>
          <w:rStyle w:val="blk"/>
        </w:rPr>
        <w:t xml:space="preserve"> </w:t>
      </w:r>
      <w:hyperlink r:id="rId55" w:anchor="dst100773" w:history="1">
        <w:r w:rsidRPr="00367657">
          <w:rPr>
            <w:rStyle w:val="aff3"/>
            <w:color w:val="auto"/>
            <w:u w:val="none"/>
          </w:rPr>
          <w:t>18 статьи 23.13</w:t>
        </w:r>
      </w:hyperlink>
      <w:r w:rsidR="007A50DE" w:rsidRPr="00367657">
        <w:t xml:space="preserve"> </w:t>
      </w:r>
      <w:r w:rsidRPr="00367657">
        <w:rPr>
          <w:rStyle w:val="blk"/>
        </w:rPr>
        <w:t>настоящего Федерального закона;</w:t>
      </w:r>
    </w:p>
    <w:p w14:paraId="2F59C768" w14:textId="102DC82D" w:rsidR="00FD6194" w:rsidRPr="002C4067" w:rsidRDefault="00FD6194" w:rsidP="0060330C">
      <w:pPr>
        <w:pStyle w:val="afffffff9"/>
        <w:numPr>
          <w:ilvl w:val="0"/>
          <w:numId w:val="43"/>
        </w:numPr>
        <w:rPr>
          <w:rStyle w:val="blk"/>
        </w:rPr>
      </w:pPr>
      <w:bookmarkStart w:id="345" w:name="dst100634"/>
      <w:bookmarkEnd w:id="345"/>
      <w:r w:rsidRPr="002C4067">
        <w:rPr>
          <w:rStyle w:val="blk"/>
        </w:rPr>
        <w:t xml:space="preserve">наличие согласия высшего исполнительного органа государственной власти субъекта Российской Федерации на отнесение </w:t>
      </w:r>
      <w:r w:rsidR="00633D83" w:rsidRPr="00633D83">
        <w:rPr>
          <w:rStyle w:val="blk"/>
        </w:rPr>
        <w:t>поселения, муниципального округа, городского округа, города федерального значения</w:t>
      </w:r>
      <w:r w:rsidRPr="002C4067">
        <w:rPr>
          <w:rStyle w:val="blk"/>
        </w:rPr>
        <w:t>, находящихся на территории субъекта Российской Федерации, к ценовой зоне теплоснабжения.</w:t>
      </w:r>
    </w:p>
    <w:p w14:paraId="1AE83C9C" w14:textId="12886F43" w:rsidR="00E54DAB" w:rsidRPr="002C4067" w:rsidRDefault="00F84461" w:rsidP="00367657">
      <w:pPr>
        <w:pStyle w:val="aff2"/>
      </w:pPr>
      <w:r w:rsidRPr="002C4067">
        <w:t>Территория</w:t>
      </w:r>
      <w:r w:rsidR="00D458C1" w:rsidRPr="002C4067">
        <w:t xml:space="preserve"> </w:t>
      </w:r>
      <w:r w:rsidR="00633D83">
        <w:t>округа</w:t>
      </w:r>
      <w:r w:rsidR="00AF3615" w:rsidRPr="002C4067">
        <w:t xml:space="preserve"> </w:t>
      </w:r>
      <w:r w:rsidR="00F56C26" w:rsidRPr="002C4067">
        <w:t>не относится к ценовой зоне теплоснабжения.</w:t>
      </w:r>
      <w:r w:rsidR="00F32E1F" w:rsidRPr="002C4067">
        <w:t xml:space="preserve"> </w:t>
      </w:r>
    </w:p>
    <w:p w14:paraId="5A69EB16" w14:textId="2F362496" w:rsidR="00A14618" w:rsidRPr="002C4067" w:rsidRDefault="000F34E7" w:rsidP="00D74E76">
      <w:pPr>
        <w:pStyle w:val="a2"/>
      </w:pPr>
      <w:bookmarkStart w:id="346" w:name="_Toc162259224"/>
      <w:bookmarkStart w:id="347" w:name="_Toc165985110"/>
      <w:bookmarkStart w:id="348" w:name="_Toc205122254"/>
      <w:r w:rsidRPr="002C4067">
        <w:rPr>
          <w:rStyle w:val="ed"/>
        </w:rPr>
        <w:t>О</w:t>
      </w:r>
      <w:r w:rsidR="00274C31" w:rsidRPr="002C4067">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6"/>
      <w:bookmarkEnd w:id="347"/>
      <w:bookmarkEnd w:id="348"/>
    </w:p>
    <w:p w14:paraId="4359FCA0" w14:textId="11E9D5C4" w:rsidR="00285883" w:rsidRDefault="00E14386" w:rsidP="00633D83">
      <w:pPr>
        <w:pStyle w:val="aff2"/>
      </w:pPr>
      <w:r w:rsidRPr="002C4067">
        <w:lastRenderedPageBreak/>
        <w:t xml:space="preserve">Изменение величины </w:t>
      </w:r>
      <w:r w:rsidR="00500E99" w:rsidRPr="002C4067">
        <w:t>средневзвешенного</w:t>
      </w:r>
      <w:r w:rsidRPr="002C4067">
        <w:t xml:space="preserve"> тарифа на тепловую энергию приведено в таблице </w:t>
      </w:r>
      <w:r w:rsidR="004D0857">
        <w:t>4</w:t>
      </w:r>
      <w:r w:rsidR="00A77D0D">
        <w:t>6</w:t>
      </w:r>
      <w:r w:rsidR="00633D83">
        <w:t>.</w:t>
      </w:r>
    </w:p>
    <w:p w14:paraId="3A3409F2" w14:textId="1EBE0974" w:rsidR="00D71A70" w:rsidRDefault="00707985" w:rsidP="00367657">
      <w:pPr>
        <w:pStyle w:val="afffffffb"/>
        <w:rPr>
          <w:color w:val="000000" w:themeColor="text1"/>
        </w:rPr>
      </w:pPr>
      <w:r w:rsidRPr="00285883">
        <w:t xml:space="preserve">Таблица </w:t>
      </w:r>
      <w:r w:rsidR="00A95700" w:rsidRPr="00285883">
        <w:rPr>
          <w:noProof/>
        </w:rPr>
        <w:fldChar w:fldCharType="begin"/>
      </w:r>
      <w:r w:rsidR="00A95700" w:rsidRPr="00285883">
        <w:rPr>
          <w:noProof/>
        </w:rPr>
        <w:instrText xml:space="preserve"> SEQ Таблица \* ARABIC </w:instrText>
      </w:r>
      <w:r w:rsidR="00A95700" w:rsidRPr="00285883">
        <w:rPr>
          <w:noProof/>
        </w:rPr>
        <w:fldChar w:fldCharType="separate"/>
      </w:r>
      <w:r w:rsidR="00F168CD">
        <w:rPr>
          <w:noProof/>
        </w:rPr>
        <w:t>46</w:t>
      </w:r>
      <w:r w:rsidR="00A95700" w:rsidRPr="00285883">
        <w:rPr>
          <w:noProof/>
        </w:rPr>
        <w:fldChar w:fldCharType="end"/>
      </w:r>
      <w:r w:rsidRPr="00285883">
        <w:rPr>
          <w:noProof/>
        </w:rPr>
        <w:t xml:space="preserve"> </w:t>
      </w:r>
      <w:r w:rsidRPr="00285883">
        <w:t xml:space="preserve">– </w:t>
      </w:r>
      <w:r w:rsidR="00D71A70" w:rsidRPr="00285883">
        <w:t>Динамика средневзвешенного тарифа</w:t>
      </w:r>
      <w:r w:rsidR="00285883">
        <w:t xml:space="preserve"> для населения</w:t>
      </w:r>
      <w:r w:rsidR="00D71A70" w:rsidRPr="00285883">
        <w:t xml:space="preserve"> н</w:t>
      </w:r>
      <w:r w:rsidR="00D406F3" w:rsidRPr="00285883">
        <w:t xml:space="preserve">а отпущенную тепловую энергию </w:t>
      </w:r>
      <w:r w:rsidR="00CD3663" w:rsidRPr="00285883">
        <w:t xml:space="preserve">за </w:t>
      </w:r>
      <w:r w:rsidR="009C38E7" w:rsidRPr="00285883">
        <w:t xml:space="preserve">период </w:t>
      </w:r>
      <w:r w:rsidR="00CD3663" w:rsidRPr="00285883">
        <w:rPr>
          <w:color w:val="000000" w:themeColor="text1"/>
        </w:rPr>
        <w:t>с 20</w:t>
      </w:r>
      <w:r w:rsidR="00E11B7B" w:rsidRPr="00285883">
        <w:rPr>
          <w:color w:val="000000" w:themeColor="text1"/>
        </w:rPr>
        <w:t>2</w:t>
      </w:r>
      <w:r w:rsidR="00285883" w:rsidRPr="00285883">
        <w:rPr>
          <w:color w:val="000000" w:themeColor="text1"/>
        </w:rPr>
        <w:t>2</w:t>
      </w:r>
      <w:r w:rsidR="00D71A70" w:rsidRPr="00285883">
        <w:rPr>
          <w:color w:val="000000" w:themeColor="text1"/>
        </w:rPr>
        <w:t xml:space="preserve"> по 202</w:t>
      </w:r>
      <w:r w:rsidR="00285883" w:rsidRPr="00285883">
        <w:rPr>
          <w:color w:val="000000" w:themeColor="text1"/>
        </w:rPr>
        <w:t>5</w:t>
      </w:r>
      <w:r w:rsidR="00CD3663" w:rsidRPr="00285883">
        <w:rPr>
          <w:color w:val="000000" w:themeColor="text1"/>
        </w:rPr>
        <w:t xml:space="preserve"> </w:t>
      </w:r>
      <w:r w:rsidR="00D71A70" w:rsidRPr="00285883">
        <w:rPr>
          <w:color w:val="000000" w:themeColor="text1"/>
        </w:rPr>
        <w:t>гг</w:t>
      </w:r>
      <w:r w:rsidR="00367657" w:rsidRPr="00285883">
        <w:rPr>
          <w:color w:val="000000" w:themeColor="text1"/>
        </w:rPr>
        <w:t>.</w:t>
      </w:r>
      <w:r w:rsidR="00D71A70" w:rsidRPr="005D33A1">
        <w:rPr>
          <w:color w:val="000000" w:themeColor="text1"/>
        </w:rPr>
        <w:t xml:space="preserve"> </w:t>
      </w:r>
    </w:p>
    <w:tbl>
      <w:tblPr>
        <w:tblW w:w="5000" w:type="pct"/>
        <w:tblLook w:val="04A0" w:firstRow="1" w:lastRow="0" w:firstColumn="1" w:lastColumn="0" w:noHBand="0" w:noVBand="1"/>
      </w:tblPr>
      <w:tblGrid>
        <w:gridCol w:w="551"/>
        <w:gridCol w:w="3717"/>
        <w:gridCol w:w="1115"/>
        <w:gridCol w:w="1179"/>
        <w:gridCol w:w="1215"/>
        <w:gridCol w:w="1215"/>
        <w:gridCol w:w="1203"/>
      </w:tblGrid>
      <w:tr w:rsidR="00DA152A" w:rsidRPr="00A77D0D" w14:paraId="622530C0" w14:textId="77777777" w:rsidTr="00FE75AC">
        <w:trPr>
          <w:trHeight w:val="660"/>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4427C" w14:textId="77777777" w:rsidR="00DA152A" w:rsidRPr="00A77D0D" w:rsidRDefault="00DA152A" w:rsidP="00C83B43">
            <w:pPr>
              <w:pStyle w:val="afffffff1"/>
              <w:rPr>
                <w:b/>
                <w:bCs/>
                <w:sz w:val="20"/>
                <w:szCs w:val="22"/>
                <w:lang w:eastAsia="ru-RU"/>
              </w:rPr>
            </w:pPr>
            <w:r w:rsidRPr="00A77D0D">
              <w:rPr>
                <w:b/>
                <w:bCs/>
                <w:sz w:val="20"/>
                <w:szCs w:val="22"/>
                <w:lang w:eastAsia="ru-RU"/>
              </w:rPr>
              <w:t>№ п/п</w:t>
            </w:r>
          </w:p>
        </w:tc>
        <w:tc>
          <w:tcPr>
            <w:tcW w:w="1823" w:type="pct"/>
            <w:tcBorders>
              <w:top w:val="single" w:sz="4" w:space="0" w:color="auto"/>
              <w:left w:val="nil"/>
              <w:bottom w:val="single" w:sz="4" w:space="0" w:color="auto"/>
              <w:right w:val="single" w:sz="4" w:space="0" w:color="auto"/>
            </w:tcBorders>
            <w:shd w:val="clear" w:color="auto" w:fill="auto"/>
            <w:vAlign w:val="center"/>
            <w:hideMark/>
          </w:tcPr>
          <w:p w14:paraId="44074718" w14:textId="77777777" w:rsidR="00DA152A" w:rsidRPr="00A77D0D" w:rsidRDefault="00DA152A" w:rsidP="00C83B43">
            <w:pPr>
              <w:pStyle w:val="afffffff1"/>
              <w:rPr>
                <w:b/>
                <w:bCs/>
                <w:sz w:val="20"/>
                <w:szCs w:val="22"/>
                <w:lang w:eastAsia="ru-RU"/>
              </w:rPr>
            </w:pPr>
            <w:r w:rsidRPr="00A77D0D">
              <w:rPr>
                <w:b/>
                <w:bCs/>
                <w:sz w:val="20"/>
                <w:szCs w:val="22"/>
                <w:lang w:eastAsia="ru-RU"/>
              </w:rPr>
              <w:t>Тариф на тепловую энергию</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63F3876" w14:textId="77777777" w:rsidR="00DA152A" w:rsidRPr="00A77D0D" w:rsidRDefault="00DA152A" w:rsidP="00C83B43">
            <w:pPr>
              <w:pStyle w:val="afffffff1"/>
              <w:rPr>
                <w:b/>
                <w:bCs/>
                <w:sz w:val="20"/>
                <w:szCs w:val="22"/>
                <w:lang w:eastAsia="ru-RU"/>
              </w:rPr>
            </w:pPr>
            <w:r w:rsidRPr="00A77D0D">
              <w:rPr>
                <w:b/>
                <w:bCs/>
                <w:sz w:val="20"/>
                <w:szCs w:val="22"/>
                <w:lang w:eastAsia="ru-RU"/>
              </w:rPr>
              <w:t>Ед. изм.</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2265F16B" w14:textId="77777777" w:rsidR="00DA152A" w:rsidRPr="00A77D0D" w:rsidRDefault="00DA152A" w:rsidP="00C83B43">
            <w:pPr>
              <w:pStyle w:val="afffffff1"/>
              <w:rPr>
                <w:b/>
                <w:bCs/>
                <w:sz w:val="20"/>
                <w:szCs w:val="22"/>
                <w:lang w:eastAsia="ru-RU"/>
              </w:rPr>
            </w:pPr>
            <w:r w:rsidRPr="00A77D0D">
              <w:rPr>
                <w:b/>
                <w:bCs/>
                <w:sz w:val="20"/>
                <w:szCs w:val="22"/>
                <w:lang w:eastAsia="ru-RU"/>
              </w:rPr>
              <w:t>2022 год</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BEB5496" w14:textId="77777777" w:rsidR="00DA152A" w:rsidRPr="00A77D0D" w:rsidRDefault="00DA152A" w:rsidP="00C83B43">
            <w:pPr>
              <w:pStyle w:val="afffffff1"/>
              <w:rPr>
                <w:b/>
                <w:bCs/>
                <w:sz w:val="20"/>
                <w:szCs w:val="22"/>
                <w:lang w:eastAsia="ru-RU"/>
              </w:rPr>
            </w:pPr>
            <w:r w:rsidRPr="00A77D0D">
              <w:rPr>
                <w:b/>
                <w:bCs/>
                <w:sz w:val="20"/>
                <w:szCs w:val="22"/>
                <w:lang w:eastAsia="ru-RU"/>
              </w:rPr>
              <w:t>2023 год</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E18D99B" w14:textId="77777777" w:rsidR="00DA152A" w:rsidRPr="00A77D0D" w:rsidRDefault="00DA152A" w:rsidP="00C83B43">
            <w:pPr>
              <w:pStyle w:val="afffffff1"/>
              <w:rPr>
                <w:b/>
                <w:bCs/>
                <w:sz w:val="20"/>
                <w:szCs w:val="22"/>
                <w:lang w:eastAsia="ru-RU"/>
              </w:rPr>
            </w:pPr>
            <w:r w:rsidRPr="00A77D0D">
              <w:rPr>
                <w:b/>
                <w:bCs/>
                <w:sz w:val="20"/>
                <w:szCs w:val="22"/>
                <w:lang w:eastAsia="ru-RU"/>
              </w:rPr>
              <w:t>2024 год</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2A60E45B" w14:textId="77777777" w:rsidR="00DA152A" w:rsidRPr="00A77D0D" w:rsidRDefault="00DA152A" w:rsidP="00C83B43">
            <w:pPr>
              <w:pStyle w:val="afffffff1"/>
              <w:rPr>
                <w:b/>
                <w:bCs/>
                <w:sz w:val="20"/>
                <w:szCs w:val="22"/>
                <w:lang w:eastAsia="ru-RU"/>
              </w:rPr>
            </w:pPr>
            <w:r w:rsidRPr="00A77D0D">
              <w:rPr>
                <w:b/>
                <w:bCs/>
                <w:sz w:val="20"/>
                <w:szCs w:val="22"/>
                <w:lang w:eastAsia="ru-RU"/>
              </w:rPr>
              <w:t>2025 год</w:t>
            </w:r>
          </w:p>
        </w:tc>
      </w:tr>
      <w:tr w:rsidR="00DA152A" w:rsidRPr="00A77D0D" w14:paraId="50AE752C" w14:textId="77777777" w:rsidTr="00FE75AC">
        <w:trPr>
          <w:trHeight w:val="871"/>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47CC30B5" w14:textId="77777777" w:rsidR="00DA152A" w:rsidRPr="00A77D0D" w:rsidRDefault="00DA152A" w:rsidP="00C83B43">
            <w:pPr>
              <w:pStyle w:val="afffffff1"/>
              <w:rPr>
                <w:sz w:val="20"/>
                <w:szCs w:val="22"/>
                <w:lang w:eastAsia="ru-RU"/>
              </w:rPr>
            </w:pPr>
            <w:r w:rsidRPr="00A77D0D">
              <w:rPr>
                <w:sz w:val="20"/>
                <w:szCs w:val="22"/>
                <w:lang w:eastAsia="ru-RU"/>
              </w:rPr>
              <w:t>1</w:t>
            </w:r>
          </w:p>
        </w:tc>
        <w:tc>
          <w:tcPr>
            <w:tcW w:w="1823" w:type="pct"/>
            <w:tcBorders>
              <w:top w:val="nil"/>
              <w:left w:val="nil"/>
              <w:bottom w:val="single" w:sz="4" w:space="0" w:color="auto"/>
              <w:right w:val="single" w:sz="4" w:space="0" w:color="auto"/>
            </w:tcBorders>
            <w:shd w:val="clear" w:color="auto" w:fill="auto"/>
            <w:vAlign w:val="center"/>
            <w:hideMark/>
          </w:tcPr>
          <w:p w14:paraId="7F756C5D" w14:textId="77777777" w:rsidR="00DA152A" w:rsidRPr="00A77D0D" w:rsidRDefault="00DA152A" w:rsidP="00C83B43">
            <w:pPr>
              <w:pStyle w:val="afffffff1"/>
              <w:rPr>
                <w:sz w:val="20"/>
                <w:szCs w:val="22"/>
                <w:lang w:eastAsia="ru-RU"/>
              </w:rPr>
            </w:pPr>
            <w:r w:rsidRPr="00A77D0D">
              <w:rPr>
                <w:sz w:val="20"/>
                <w:szCs w:val="22"/>
                <w:lang w:eastAsia="ru-RU"/>
              </w:rPr>
              <w:t>ООО "Смоленскрегионтеплоэнерго" (кот. г. Гагарин)</w:t>
            </w:r>
          </w:p>
        </w:tc>
        <w:tc>
          <w:tcPr>
            <w:tcW w:w="547" w:type="pct"/>
            <w:tcBorders>
              <w:top w:val="nil"/>
              <w:left w:val="nil"/>
              <w:bottom w:val="single" w:sz="4" w:space="0" w:color="auto"/>
              <w:right w:val="single" w:sz="4" w:space="0" w:color="auto"/>
            </w:tcBorders>
            <w:shd w:val="clear" w:color="auto" w:fill="auto"/>
            <w:vAlign w:val="center"/>
            <w:hideMark/>
          </w:tcPr>
          <w:p w14:paraId="56CB191B"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488EFB3F" w14:textId="77777777" w:rsidR="00DA152A" w:rsidRPr="00A77D0D" w:rsidRDefault="00DA152A" w:rsidP="00C83B43">
            <w:pPr>
              <w:pStyle w:val="afffffff1"/>
              <w:rPr>
                <w:sz w:val="20"/>
                <w:szCs w:val="22"/>
                <w:lang w:eastAsia="ru-RU"/>
              </w:rPr>
            </w:pPr>
            <w:r w:rsidRPr="00A77D0D">
              <w:rPr>
                <w:sz w:val="20"/>
                <w:szCs w:val="22"/>
                <w:lang w:eastAsia="ru-RU"/>
              </w:rPr>
              <w:t>2677,06</w:t>
            </w:r>
          </w:p>
        </w:tc>
        <w:tc>
          <w:tcPr>
            <w:tcW w:w="596" w:type="pct"/>
            <w:tcBorders>
              <w:top w:val="nil"/>
              <w:left w:val="nil"/>
              <w:bottom w:val="single" w:sz="4" w:space="0" w:color="auto"/>
              <w:right w:val="single" w:sz="4" w:space="0" w:color="auto"/>
            </w:tcBorders>
            <w:shd w:val="clear" w:color="auto" w:fill="auto"/>
            <w:vAlign w:val="center"/>
            <w:hideMark/>
          </w:tcPr>
          <w:p w14:paraId="304982F1" w14:textId="77777777" w:rsidR="00DA152A" w:rsidRPr="00A77D0D" w:rsidRDefault="00DA152A" w:rsidP="00C83B43">
            <w:pPr>
              <w:pStyle w:val="afffffff1"/>
              <w:rPr>
                <w:sz w:val="20"/>
                <w:szCs w:val="22"/>
                <w:lang w:eastAsia="ru-RU"/>
              </w:rPr>
            </w:pPr>
            <w:r w:rsidRPr="00A77D0D">
              <w:rPr>
                <w:sz w:val="20"/>
                <w:szCs w:val="22"/>
                <w:lang w:eastAsia="ru-RU"/>
              </w:rPr>
              <w:t>2 960,90</w:t>
            </w:r>
          </w:p>
        </w:tc>
        <w:tc>
          <w:tcPr>
            <w:tcW w:w="596" w:type="pct"/>
            <w:tcBorders>
              <w:top w:val="nil"/>
              <w:left w:val="nil"/>
              <w:bottom w:val="single" w:sz="4" w:space="0" w:color="auto"/>
              <w:right w:val="single" w:sz="4" w:space="0" w:color="auto"/>
            </w:tcBorders>
            <w:shd w:val="clear" w:color="auto" w:fill="auto"/>
            <w:vAlign w:val="center"/>
            <w:hideMark/>
          </w:tcPr>
          <w:p w14:paraId="0F313657" w14:textId="77777777" w:rsidR="00DA152A" w:rsidRPr="00A77D0D" w:rsidRDefault="00DA152A" w:rsidP="00C83B43">
            <w:pPr>
              <w:pStyle w:val="afffffff1"/>
              <w:rPr>
                <w:sz w:val="20"/>
                <w:szCs w:val="22"/>
                <w:lang w:eastAsia="ru-RU"/>
              </w:rPr>
            </w:pPr>
            <w:r w:rsidRPr="00A77D0D">
              <w:rPr>
                <w:sz w:val="20"/>
                <w:szCs w:val="22"/>
                <w:lang w:eastAsia="ru-RU"/>
              </w:rPr>
              <w:t>3108,95</w:t>
            </w:r>
          </w:p>
        </w:tc>
        <w:tc>
          <w:tcPr>
            <w:tcW w:w="591" w:type="pct"/>
            <w:tcBorders>
              <w:top w:val="nil"/>
              <w:left w:val="nil"/>
              <w:bottom w:val="single" w:sz="4" w:space="0" w:color="auto"/>
              <w:right w:val="single" w:sz="4" w:space="0" w:color="auto"/>
            </w:tcBorders>
            <w:shd w:val="clear" w:color="auto" w:fill="auto"/>
            <w:vAlign w:val="center"/>
            <w:hideMark/>
          </w:tcPr>
          <w:p w14:paraId="6DFE5276" w14:textId="77777777" w:rsidR="00DA152A" w:rsidRPr="00A77D0D" w:rsidRDefault="00DA152A" w:rsidP="00C83B43">
            <w:pPr>
              <w:pStyle w:val="afffffff1"/>
              <w:rPr>
                <w:sz w:val="20"/>
                <w:szCs w:val="22"/>
                <w:lang w:eastAsia="ru-RU"/>
              </w:rPr>
            </w:pPr>
            <w:r w:rsidRPr="00A77D0D">
              <w:rPr>
                <w:sz w:val="20"/>
                <w:szCs w:val="22"/>
                <w:lang w:eastAsia="ru-RU"/>
              </w:rPr>
              <w:t>3405,19</w:t>
            </w:r>
          </w:p>
        </w:tc>
      </w:tr>
      <w:tr w:rsidR="00DA152A" w:rsidRPr="00A77D0D" w14:paraId="7F5F182D"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4FD20003"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46574390"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1CC7C84D"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375BF569"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5DE282E7" w14:textId="77777777" w:rsidR="00DA152A" w:rsidRPr="00A77D0D" w:rsidRDefault="00DA152A" w:rsidP="00C83B43">
            <w:pPr>
              <w:pStyle w:val="afffffff1"/>
              <w:rPr>
                <w:sz w:val="20"/>
                <w:szCs w:val="22"/>
                <w:lang w:eastAsia="ru-RU"/>
              </w:rPr>
            </w:pPr>
            <w:r w:rsidRPr="00A77D0D">
              <w:rPr>
                <w:sz w:val="20"/>
                <w:szCs w:val="22"/>
                <w:lang w:eastAsia="ru-RU"/>
              </w:rPr>
              <w:t>110,6</w:t>
            </w:r>
          </w:p>
        </w:tc>
        <w:tc>
          <w:tcPr>
            <w:tcW w:w="596" w:type="pct"/>
            <w:tcBorders>
              <w:top w:val="nil"/>
              <w:left w:val="nil"/>
              <w:bottom w:val="single" w:sz="4" w:space="0" w:color="auto"/>
              <w:right w:val="single" w:sz="4" w:space="0" w:color="auto"/>
            </w:tcBorders>
            <w:shd w:val="clear" w:color="auto" w:fill="auto"/>
            <w:vAlign w:val="center"/>
            <w:hideMark/>
          </w:tcPr>
          <w:p w14:paraId="55C4B5E1"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76824A08" w14:textId="77777777" w:rsidR="00DA152A" w:rsidRPr="00A77D0D" w:rsidRDefault="00DA152A" w:rsidP="00C83B43">
            <w:pPr>
              <w:pStyle w:val="afffffff1"/>
              <w:rPr>
                <w:sz w:val="20"/>
                <w:szCs w:val="22"/>
                <w:lang w:eastAsia="ru-RU"/>
              </w:rPr>
            </w:pPr>
            <w:r w:rsidRPr="00A77D0D">
              <w:rPr>
                <w:sz w:val="20"/>
                <w:szCs w:val="22"/>
                <w:lang w:eastAsia="ru-RU"/>
              </w:rPr>
              <w:t>109,5</w:t>
            </w:r>
          </w:p>
        </w:tc>
      </w:tr>
      <w:tr w:rsidR="00DA152A" w:rsidRPr="00A77D0D" w14:paraId="2E5F532D" w14:textId="77777777" w:rsidTr="00FE75AC">
        <w:trPr>
          <w:trHeight w:val="1009"/>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7E2F7F8A" w14:textId="77777777" w:rsidR="00DA152A" w:rsidRPr="00A77D0D" w:rsidRDefault="00DA152A" w:rsidP="00C83B43">
            <w:pPr>
              <w:pStyle w:val="afffffff1"/>
              <w:rPr>
                <w:sz w:val="20"/>
                <w:szCs w:val="22"/>
                <w:lang w:eastAsia="ru-RU"/>
              </w:rPr>
            </w:pPr>
            <w:r w:rsidRPr="00A77D0D">
              <w:rPr>
                <w:sz w:val="20"/>
                <w:szCs w:val="22"/>
                <w:lang w:eastAsia="ru-RU"/>
              </w:rPr>
              <w:t>2</w:t>
            </w:r>
          </w:p>
        </w:tc>
        <w:tc>
          <w:tcPr>
            <w:tcW w:w="1823" w:type="pct"/>
            <w:tcBorders>
              <w:top w:val="nil"/>
              <w:left w:val="nil"/>
              <w:bottom w:val="single" w:sz="4" w:space="0" w:color="auto"/>
              <w:right w:val="single" w:sz="4" w:space="0" w:color="auto"/>
            </w:tcBorders>
            <w:shd w:val="clear" w:color="auto" w:fill="auto"/>
            <w:vAlign w:val="center"/>
            <w:hideMark/>
          </w:tcPr>
          <w:p w14:paraId="7F3CC172" w14:textId="77777777" w:rsidR="00DA152A" w:rsidRPr="00A77D0D" w:rsidRDefault="00DA152A" w:rsidP="00C83B43">
            <w:pPr>
              <w:pStyle w:val="afffffff1"/>
              <w:rPr>
                <w:sz w:val="20"/>
                <w:szCs w:val="22"/>
                <w:lang w:eastAsia="ru-RU"/>
              </w:rPr>
            </w:pPr>
            <w:r w:rsidRPr="00A77D0D">
              <w:rPr>
                <w:sz w:val="20"/>
                <w:szCs w:val="22"/>
                <w:lang w:eastAsia="ru-RU"/>
              </w:rPr>
              <w:t>ООО "Смоленскрегионтеплоэнерго" (кот. Кармановского СП) с 2025 года (с. Карманово, Гагаринский муниципальный округ)</w:t>
            </w:r>
          </w:p>
        </w:tc>
        <w:tc>
          <w:tcPr>
            <w:tcW w:w="547" w:type="pct"/>
            <w:tcBorders>
              <w:top w:val="nil"/>
              <w:left w:val="nil"/>
              <w:bottom w:val="single" w:sz="4" w:space="0" w:color="auto"/>
              <w:right w:val="single" w:sz="4" w:space="0" w:color="auto"/>
            </w:tcBorders>
            <w:shd w:val="clear" w:color="auto" w:fill="auto"/>
            <w:vAlign w:val="center"/>
            <w:hideMark/>
          </w:tcPr>
          <w:p w14:paraId="58D63D68"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2DFE9686" w14:textId="77777777" w:rsidR="00DA152A" w:rsidRPr="00A77D0D" w:rsidRDefault="00DA152A" w:rsidP="00C83B43">
            <w:pPr>
              <w:pStyle w:val="afffffff1"/>
              <w:rPr>
                <w:sz w:val="20"/>
                <w:szCs w:val="22"/>
                <w:lang w:eastAsia="ru-RU"/>
              </w:rPr>
            </w:pPr>
            <w:r w:rsidRPr="00A77D0D">
              <w:rPr>
                <w:sz w:val="20"/>
                <w:szCs w:val="22"/>
                <w:lang w:eastAsia="ru-RU"/>
              </w:rPr>
              <w:t>3302,26</w:t>
            </w:r>
          </w:p>
        </w:tc>
        <w:tc>
          <w:tcPr>
            <w:tcW w:w="596" w:type="pct"/>
            <w:tcBorders>
              <w:top w:val="nil"/>
              <w:left w:val="nil"/>
              <w:bottom w:val="single" w:sz="4" w:space="0" w:color="auto"/>
              <w:right w:val="single" w:sz="4" w:space="0" w:color="auto"/>
            </w:tcBorders>
            <w:shd w:val="clear" w:color="auto" w:fill="auto"/>
            <w:vAlign w:val="center"/>
            <w:hideMark/>
          </w:tcPr>
          <w:p w14:paraId="1AE1610F" w14:textId="77777777" w:rsidR="00DA152A" w:rsidRPr="00A77D0D" w:rsidRDefault="00DA152A" w:rsidP="00C83B43">
            <w:pPr>
              <w:pStyle w:val="afffffff1"/>
              <w:rPr>
                <w:sz w:val="20"/>
                <w:szCs w:val="22"/>
                <w:lang w:eastAsia="ru-RU"/>
              </w:rPr>
            </w:pPr>
            <w:r w:rsidRPr="00A77D0D">
              <w:rPr>
                <w:sz w:val="20"/>
                <w:szCs w:val="22"/>
                <w:lang w:eastAsia="ru-RU"/>
              </w:rPr>
              <w:t>3 652,38</w:t>
            </w:r>
          </w:p>
        </w:tc>
        <w:tc>
          <w:tcPr>
            <w:tcW w:w="596" w:type="pct"/>
            <w:tcBorders>
              <w:top w:val="nil"/>
              <w:left w:val="nil"/>
              <w:bottom w:val="single" w:sz="4" w:space="0" w:color="auto"/>
              <w:right w:val="single" w:sz="4" w:space="0" w:color="auto"/>
            </w:tcBorders>
            <w:shd w:val="clear" w:color="auto" w:fill="auto"/>
            <w:vAlign w:val="center"/>
            <w:hideMark/>
          </w:tcPr>
          <w:p w14:paraId="53552FC6" w14:textId="77777777" w:rsidR="00DA152A" w:rsidRPr="00A77D0D" w:rsidRDefault="00DA152A" w:rsidP="00C83B43">
            <w:pPr>
              <w:pStyle w:val="afffffff1"/>
              <w:rPr>
                <w:sz w:val="20"/>
                <w:szCs w:val="22"/>
                <w:lang w:eastAsia="ru-RU"/>
              </w:rPr>
            </w:pPr>
            <w:r w:rsidRPr="00A77D0D">
              <w:rPr>
                <w:sz w:val="20"/>
                <w:szCs w:val="22"/>
                <w:lang w:eastAsia="ru-RU"/>
              </w:rPr>
              <w:t>3835,00</w:t>
            </w:r>
          </w:p>
        </w:tc>
        <w:tc>
          <w:tcPr>
            <w:tcW w:w="591" w:type="pct"/>
            <w:tcBorders>
              <w:top w:val="nil"/>
              <w:left w:val="nil"/>
              <w:bottom w:val="single" w:sz="4" w:space="0" w:color="auto"/>
              <w:right w:val="single" w:sz="4" w:space="0" w:color="auto"/>
            </w:tcBorders>
            <w:shd w:val="clear" w:color="auto" w:fill="auto"/>
            <w:vAlign w:val="center"/>
            <w:hideMark/>
          </w:tcPr>
          <w:p w14:paraId="0616A908" w14:textId="77777777" w:rsidR="00DA152A" w:rsidRPr="00A77D0D" w:rsidRDefault="00DA152A" w:rsidP="00C83B43">
            <w:pPr>
              <w:pStyle w:val="afffffff1"/>
              <w:rPr>
                <w:sz w:val="20"/>
                <w:szCs w:val="22"/>
                <w:lang w:eastAsia="ru-RU"/>
              </w:rPr>
            </w:pPr>
            <w:r w:rsidRPr="00A77D0D">
              <w:rPr>
                <w:sz w:val="20"/>
                <w:szCs w:val="22"/>
                <w:lang w:eastAsia="ru-RU"/>
              </w:rPr>
              <w:t>4196,81</w:t>
            </w:r>
          </w:p>
        </w:tc>
      </w:tr>
      <w:tr w:rsidR="00DA152A" w:rsidRPr="00A77D0D" w14:paraId="78633807"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1A06B2D3"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0E071B74"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41B4D99A"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520CC615"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4F17E500" w14:textId="77777777" w:rsidR="00DA152A" w:rsidRPr="00A77D0D" w:rsidRDefault="00DA152A" w:rsidP="00C83B43">
            <w:pPr>
              <w:pStyle w:val="afffffff1"/>
              <w:rPr>
                <w:sz w:val="20"/>
                <w:szCs w:val="22"/>
                <w:lang w:eastAsia="ru-RU"/>
              </w:rPr>
            </w:pPr>
            <w:r w:rsidRPr="00A77D0D">
              <w:rPr>
                <w:sz w:val="20"/>
                <w:szCs w:val="22"/>
                <w:lang w:eastAsia="ru-RU"/>
              </w:rPr>
              <w:t>110,6</w:t>
            </w:r>
          </w:p>
        </w:tc>
        <w:tc>
          <w:tcPr>
            <w:tcW w:w="596" w:type="pct"/>
            <w:tcBorders>
              <w:top w:val="nil"/>
              <w:left w:val="nil"/>
              <w:bottom w:val="single" w:sz="4" w:space="0" w:color="auto"/>
              <w:right w:val="single" w:sz="4" w:space="0" w:color="auto"/>
            </w:tcBorders>
            <w:shd w:val="clear" w:color="auto" w:fill="auto"/>
            <w:vAlign w:val="center"/>
            <w:hideMark/>
          </w:tcPr>
          <w:p w14:paraId="62B914E1"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7162DA72" w14:textId="77777777" w:rsidR="00DA152A" w:rsidRPr="00A77D0D" w:rsidRDefault="00DA152A" w:rsidP="00C83B43">
            <w:pPr>
              <w:pStyle w:val="afffffff1"/>
              <w:rPr>
                <w:sz w:val="20"/>
                <w:szCs w:val="22"/>
                <w:lang w:eastAsia="ru-RU"/>
              </w:rPr>
            </w:pPr>
            <w:r w:rsidRPr="00A77D0D">
              <w:rPr>
                <w:sz w:val="20"/>
                <w:szCs w:val="22"/>
                <w:lang w:eastAsia="ru-RU"/>
              </w:rPr>
              <w:t>109,4</w:t>
            </w:r>
          </w:p>
        </w:tc>
      </w:tr>
      <w:tr w:rsidR="00DA152A" w:rsidRPr="00A77D0D" w14:paraId="5D129004" w14:textId="77777777" w:rsidTr="00FE75AC">
        <w:trPr>
          <w:trHeight w:val="701"/>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169650C" w14:textId="77777777" w:rsidR="00DA152A" w:rsidRPr="00A77D0D" w:rsidRDefault="00DA152A" w:rsidP="00C83B43">
            <w:pPr>
              <w:pStyle w:val="afffffff1"/>
              <w:rPr>
                <w:sz w:val="20"/>
                <w:szCs w:val="22"/>
                <w:lang w:eastAsia="ru-RU"/>
              </w:rPr>
            </w:pPr>
            <w:r w:rsidRPr="00A77D0D">
              <w:rPr>
                <w:sz w:val="20"/>
                <w:szCs w:val="22"/>
                <w:lang w:eastAsia="ru-RU"/>
              </w:rPr>
              <w:t>3</w:t>
            </w:r>
          </w:p>
        </w:tc>
        <w:tc>
          <w:tcPr>
            <w:tcW w:w="1823" w:type="pct"/>
            <w:tcBorders>
              <w:top w:val="nil"/>
              <w:left w:val="nil"/>
              <w:bottom w:val="single" w:sz="4" w:space="0" w:color="auto"/>
              <w:right w:val="single" w:sz="4" w:space="0" w:color="auto"/>
            </w:tcBorders>
            <w:shd w:val="clear" w:color="auto" w:fill="auto"/>
            <w:vAlign w:val="center"/>
            <w:hideMark/>
          </w:tcPr>
          <w:p w14:paraId="1356449F" w14:textId="77777777" w:rsidR="00DA152A" w:rsidRPr="00A77D0D" w:rsidRDefault="00DA152A" w:rsidP="00C83B43">
            <w:pPr>
              <w:pStyle w:val="afffffff1"/>
              <w:rPr>
                <w:sz w:val="20"/>
                <w:szCs w:val="22"/>
                <w:lang w:eastAsia="ru-RU"/>
              </w:rPr>
            </w:pPr>
            <w:r w:rsidRPr="00A77D0D">
              <w:rPr>
                <w:sz w:val="20"/>
                <w:szCs w:val="22"/>
                <w:lang w:eastAsia="ru-RU"/>
              </w:rPr>
              <w:t>ООО "Смоленскрегионтеплоэнерго" (кот. г. Гагарин (ул. Пушная)</w:t>
            </w:r>
          </w:p>
        </w:tc>
        <w:tc>
          <w:tcPr>
            <w:tcW w:w="547" w:type="pct"/>
            <w:tcBorders>
              <w:top w:val="nil"/>
              <w:left w:val="nil"/>
              <w:bottom w:val="single" w:sz="4" w:space="0" w:color="auto"/>
              <w:right w:val="single" w:sz="4" w:space="0" w:color="auto"/>
            </w:tcBorders>
            <w:shd w:val="clear" w:color="auto" w:fill="auto"/>
            <w:vAlign w:val="center"/>
            <w:hideMark/>
          </w:tcPr>
          <w:p w14:paraId="6F933145"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7CD61607" w14:textId="77777777" w:rsidR="00DA152A" w:rsidRPr="00A77D0D" w:rsidRDefault="00DA152A" w:rsidP="00C83B43">
            <w:pPr>
              <w:pStyle w:val="afffffff1"/>
              <w:rPr>
                <w:sz w:val="20"/>
                <w:szCs w:val="22"/>
                <w:lang w:eastAsia="ru-RU"/>
              </w:rPr>
            </w:pPr>
            <w:r w:rsidRPr="00A77D0D">
              <w:rPr>
                <w:sz w:val="20"/>
                <w:szCs w:val="22"/>
                <w:lang w:eastAsia="ru-RU"/>
              </w:rPr>
              <w:t>2486,10</w:t>
            </w:r>
          </w:p>
        </w:tc>
        <w:tc>
          <w:tcPr>
            <w:tcW w:w="596" w:type="pct"/>
            <w:tcBorders>
              <w:top w:val="nil"/>
              <w:left w:val="nil"/>
              <w:bottom w:val="single" w:sz="4" w:space="0" w:color="auto"/>
              <w:right w:val="single" w:sz="4" w:space="0" w:color="auto"/>
            </w:tcBorders>
            <w:shd w:val="clear" w:color="auto" w:fill="auto"/>
            <w:vAlign w:val="center"/>
            <w:hideMark/>
          </w:tcPr>
          <w:p w14:paraId="3C181563" w14:textId="77777777" w:rsidR="00DA152A" w:rsidRPr="00A77D0D" w:rsidRDefault="00DA152A" w:rsidP="00C83B43">
            <w:pPr>
              <w:pStyle w:val="afffffff1"/>
              <w:rPr>
                <w:sz w:val="20"/>
                <w:szCs w:val="22"/>
                <w:lang w:eastAsia="ru-RU"/>
              </w:rPr>
            </w:pPr>
            <w:r w:rsidRPr="00A77D0D">
              <w:rPr>
                <w:sz w:val="20"/>
                <w:szCs w:val="22"/>
                <w:lang w:eastAsia="ru-RU"/>
              </w:rPr>
              <w:t>2 749,70</w:t>
            </w:r>
          </w:p>
        </w:tc>
        <w:tc>
          <w:tcPr>
            <w:tcW w:w="596" w:type="pct"/>
            <w:tcBorders>
              <w:top w:val="nil"/>
              <w:left w:val="nil"/>
              <w:bottom w:val="single" w:sz="4" w:space="0" w:color="auto"/>
              <w:right w:val="single" w:sz="4" w:space="0" w:color="auto"/>
            </w:tcBorders>
            <w:shd w:val="clear" w:color="auto" w:fill="auto"/>
            <w:vAlign w:val="center"/>
            <w:hideMark/>
          </w:tcPr>
          <w:p w14:paraId="02F940C6" w14:textId="77777777" w:rsidR="00DA152A" w:rsidRPr="00A77D0D" w:rsidRDefault="00DA152A" w:rsidP="00C83B43">
            <w:pPr>
              <w:pStyle w:val="afffffff1"/>
              <w:rPr>
                <w:sz w:val="20"/>
                <w:szCs w:val="22"/>
                <w:lang w:eastAsia="ru-RU"/>
              </w:rPr>
            </w:pPr>
            <w:r w:rsidRPr="00A77D0D">
              <w:rPr>
                <w:sz w:val="20"/>
                <w:szCs w:val="22"/>
                <w:lang w:eastAsia="ru-RU"/>
              </w:rPr>
              <w:t>2887,19</w:t>
            </w:r>
          </w:p>
        </w:tc>
        <w:tc>
          <w:tcPr>
            <w:tcW w:w="591" w:type="pct"/>
            <w:tcBorders>
              <w:top w:val="nil"/>
              <w:left w:val="nil"/>
              <w:bottom w:val="single" w:sz="4" w:space="0" w:color="auto"/>
              <w:right w:val="single" w:sz="4" w:space="0" w:color="auto"/>
            </w:tcBorders>
            <w:shd w:val="clear" w:color="auto" w:fill="auto"/>
            <w:vAlign w:val="center"/>
            <w:hideMark/>
          </w:tcPr>
          <w:p w14:paraId="2F369C2F" w14:textId="77777777" w:rsidR="00DA152A" w:rsidRPr="00A77D0D" w:rsidRDefault="00DA152A" w:rsidP="00C83B43">
            <w:pPr>
              <w:pStyle w:val="afffffff1"/>
              <w:rPr>
                <w:sz w:val="20"/>
                <w:szCs w:val="22"/>
                <w:lang w:eastAsia="ru-RU"/>
              </w:rPr>
            </w:pPr>
            <w:r w:rsidRPr="00A77D0D">
              <w:rPr>
                <w:sz w:val="20"/>
                <w:szCs w:val="22"/>
                <w:lang w:eastAsia="ru-RU"/>
              </w:rPr>
              <w:t>3204,64</w:t>
            </w:r>
          </w:p>
        </w:tc>
      </w:tr>
      <w:tr w:rsidR="00DA152A" w:rsidRPr="00A77D0D" w14:paraId="37C8F168"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2C2BCB3C"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27209836"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287C1A2C"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3C04D98F"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211B190B" w14:textId="77777777" w:rsidR="00DA152A" w:rsidRPr="00A77D0D" w:rsidRDefault="00DA152A" w:rsidP="00C83B43">
            <w:pPr>
              <w:pStyle w:val="afffffff1"/>
              <w:rPr>
                <w:sz w:val="20"/>
                <w:szCs w:val="22"/>
                <w:lang w:eastAsia="ru-RU"/>
              </w:rPr>
            </w:pPr>
            <w:r w:rsidRPr="00A77D0D">
              <w:rPr>
                <w:sz w:val="20"/>
                <w:szCs w:val="22"/>
                <w:lang w:eastAsia="ru-RU"/>
              </w:rPr>
              <w:t>110,6</w:t>
            </w:r>
          </w:p>
        </w:tc>
        <w:tc>
          <w:tcPr>
            <w:tcW w:w="596" w:type="pct"/>
            <w:tcBorders>
              <w:top w:val="nil"/>
              <w:left w:val="nil"/>
              <w:bottom w:val="single" w:sz="4" w:space="0" w:color="auto"/>
              <w:right w:val="single" w:sz="4" w:space="0" w:color="auto"/>
            </w:tcBorders>
            <w:shd w:val="clear" w:color="auto" w:fill="auto"/>
            <w:vAlign w:val="center"/>
            <w:hideMark/>
          </w:tcPr>
          <w:p w14:paraId="279C8986"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3B549AF1" w14:textId="77777777" w:rsidR="00DA152A" w:rsidRPr="00A77D0D" w:rsidRDefault="00DA152A" w:rsidP="00C83B43">
            <w:pPr>
              <w:pStyle w:val="afffffff1"/>
              <w:rPr>
                <w:sz w:val="20"/>
                <w:szCs w:val="22"/>
                <w:lang w:eastAsia="ru-RU"/>
              </w:rPr>
            </w:pPr>
            <w:r w:rsidRPr="00A77D0D">
              <w:rPr>
                <w:sz w:val="20"/>
                <w:szCs w:val="22"/>
                <w:lang w:eastAsia="ru-RU"/>
              </w:rPr>
              <w:t>111,0</w:t>
            </w:r>
          </w:p>
        </w:tc>
      </w:tr>
      <w:tr w:rsidR="00DA152A" w:rsidRPr="00A77D0D" w14:paraId="76E9F8AE" w14:textId="77777777" w:rsidTr="00FE75AC">
        <w:trPr>
          <w:trHeight w:val="1355"/>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32E2052A" w14:textId="77777777" w:rsidR="00DA152A" w:rsidRPr="00A77D0D" w:rsidRDefault="00DA152A" w:rsidP="00C83B43">
            <w:pPr>
              <w:pStyle w:val="afffffff1"/>
              <w:rPr>
                <w:sz w:val="20"/>
                <w:szCs w:val="22"/>
                <w:lang w:eastAsia="ru-RU"/>
              </w:rPr>
            </w:pPr>
            <w:r w:rsidRPr="00A77D0D">
              <w:rPr>
                <w:sz w:val="20"/>
                <w:szCs w:val="22"/>
                <w:lang w:eastAsia="ru-RU"/>
              </w:rPr>
              <w:t>4</w:t>
            </w:r>
          </w:p>
        </w:tc>
        <w:tc>
          <w:tcPr>
            <w:tcW w:w="1823" w:type="pct"/>
            <w:tcBorders>
              <w:top w:val="nil"/>
              <w:left w:val="nil"/>
              <w:bottom w:val="single" w:sz="4" w:space="0" w:color="auto"/>
              <w:right w:val="single" w:sz="4" w:space="0" w:color="auto"/>
            </w:tcBorders>
            <w:shd w:val="clear" w:color="auto" w:fill="auto"/>
            <w:vAlign w:val="center"/>
            <w:hideMark/>
          </w:tcPr>
          <w:p w14:paraId="23ECE2B1" w14:textId="77777777" w:rsidR="00DA152A" w:rsidRPr="00A77D0D" w:rsidRDefault="00DA152A" w:rsidP="00C83B43">
            <w:pPr>
              <w:pStyle w:val="afffffff1"/>
              <w:rPr>
                <w:sz w:val="20"/>
                <w:szCs w:val="22"/>
                <w:lang w:eastAsia="ru-RU"/>
              </w:rPr>
            </w:pPr>
            <w:r w:rsidRPr="00A77D0D">
              <w:rPr>
                <w:sz w:val="20"/>
                <w:szCs w:val="22"/>
                <w:lang w:eastAsia="ru-RU"/>
              </w:rPr>
              <w:t>ООО "Смоленскрегионтеплоэнерго" (для потребителей нагрузки которых переведены с котельной ЗАО "Гагаринконсервмолоко")</w:t>
            </w:r>
          </w:p>
        </w:tc>
        <w:tc>
          <w:tcPr>
            <w:tcW w:w="547" w:type="pct"/>
            <w:tcBorders>
              <w:top w:val="nil"/>
              <w:left w:val="nil"/>
              <w:bottom w:val="single" w:sz="4" w:space="0" w:color="auto"/>
              <w:right w:val="single" w:sz="4" w:space="0" w:color="auto"/>
            </w:tcBorders>
            <w:shd w:val="clear" w:color="auto" w:fill="auto"/>
            <w:vAlign w:val="center"/>
            <w:hideMark/>
          </w:tcPr>
          <w:p w14:paraId="51C17040"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04FC19D3" w14:textId="77777777" w:rsidR="00DA152A" w:rsidRPr="00A77D0D" w:rsidRDefault="00DA152A" w:rsidP="00C83B43">
            <w:pPr>
              <w:pStyle w:val="afffffff1"/>
              <w:rPr>
                <w:sz w:val="20"/>
                <w:szCs w:val="22"/>
                <w:lang w:eastAsia="ru-RU"/>
              </w:rPr>
            </w:pPr>
            <w:r w:rsidRPr="00A77D0D">
              <w:rPr>
                <w:sz w:val="20"/>
                <w:szCs w:val="22"/>
                <w:lang w:eastAsia="ru-RU"/>
              </w:rPr>
              <w:t>1703,90</w:t>
            </w:r>
          </w:p>
        </w:tc>
        <w:tc>
          <w:tcPr>
            <w:tcW w:w="596" w:type="pct"/>
            <w:tcBorders>
              <w:top w:val="nil"/>
              <w:left w:val="nil"/>
              <w:bottom w:val="single" w:sz="4" w:space="0" w:color="auto"/>
              <w:right w:val="single" w:sz="4" w:space="0" w:color="auto"/>
            </w:tcBorders>
            <w:shd w:val="clear" w:color="auto" w:fill="auto"/>
            <w:vAlign w:val="center"/>
            <w:hideMark/>
          </w:tcPr>
          <w:p w14:paraId="56776D92" w14:textId="77777777" w:rsidR="00DA152A" w:rsidRPr="00A77D0D" w:rsidRDefault="00DA152A" w:rsidP="00C83B43">
            <w:pPr>
              <w:pStyle w:val="afffffff1"/>
              <w:rPr>
                <w:sz w:val="20"/>
                <w:szCs w:val="22"/>
                <w:lang w:eastAsia="ru-RU"/>
              </w:rPr>
            </w:pPr>
            <w:r w:rsidRPr="00A77D0D">
              <w:rPr>
                <w:sz w:val="20"/>
                <w:szCs w:val="22"/>
                <w:lang w:eastAsia="ru-RU"/>
              </w:rPr>
              <w:t>1 896,71</w:t>
            </w:r>
          </w:p>
        </w:tc>
        <w:tc>
          <w:tcPr>
            <w:tcW w:w="596" w:type="pct"/>
            <w:tcBorders>
              <w:top w:val="nil"/>
              <w:left w:val="nil"/>
              <w:bottom w:val="single" w:sz="4" w:space="0" w:color="auto"/>
              <w:right w:val="single" w:sz="4" w:space="0" w:color="auto"/>
            </w:tcBorders>
            <w:shd w:val="clear" w:color="auto" w:fill="auto"/>
            <w:vAlign w:val="center"/>
            <w:hideMark/>
          </w:tcPr>
          <w:p w14:paraId="3EB3638A" w14:textId="77777777" w:rsidR="00DA152A" w:rsidRPr="00A77D0D" w:rsidRDefault="00DA152A" w:rsidP="00C83B43">
            <w:pPr>
              <w:pStyle w:val="afffffff1"/>
              <w:rPr>
                <w:sz w:val="20"/>
                <w:szCs w:val="22"/>
                <w:lang w:eastAsia="ru-RU"/>
              </w:rPr>
            </w:pPr>
            <w:r w:rsidRPr="00A77D0D">
              <w:rPr>
                <w:sz w:val="20"/>
                <w:szCs w:val="22"/>
                <w:lang w:eastAsia="ru-RU"/>
              </w:rPr>
              <w:t>1991,55</w:t>
            </w:r>
          </w:p>
        </w:tc>
        <w:tc>
          <w:tcPr>
            <w:tcW w:w="591" w:type="pct"/>
            <w:tcBorders>
              <w:top w:val="nil"/>
              <w:left w:val="nil"/>
              <w:bottom w:val="single" w:sz="4" w:space="0" w:color="auto"/>
              <w:right w:val="single" w:sz="4" w:space="0" w:color="auto"/>
            </w:tcBorders>
            <w:shd w:val="clear" w:color="auto" w:fill="auto"/>
            <w:vAlign w:val="center"/>
            <w:hideMark/>
          </w:tcPr>
          <w:p w14:paraId="02FE7563" w14:textId="77777777" w:rsidR="00DA152A" w:rsidRPr="00A77D0D" w:rsidRDefault="00DA152A" w:rsidP="00C83B43">
            <w:pPr>
              <w:pStyle w:val="afffffff1"/>
              <w:rPr>
                <w:sz w:val="20"/>
                <w:szCs w:val="22"/>
                <w:lang w:eastAsia="ru-RU"/>
              </w:rPr>
            </w:pPr>
            <w:r w:rsidRPr="00A77D0D">
              <w:rPr>
                <w:sz w:val="20"/>
                <w:szCs w:val="22"/>
                <w:lang w:eastAsia="ru-RU"/>
              </w:rPr>
              <w:t>2210,52</w:t>
            </w:r>
          </w:p>
        </w:tc>
      </w:tr>
      <w:tr w:rsidR="00DA152A" w:rsidRPr="00A77D0D" w14:paraId="0C355ED4"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08F62161"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656B3B83"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5DD6F00C"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19C3E5F0"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0B58D90B" w14:textId="77777777" w:rsidR="00DA152A" w:rsidRPr="00A77D0D" w:rsidRDefault="00DA152A" w:rsidP="00C83B43">
            <w:pPr>
              <w:pStyle w:val="afffffff1"/>
              <w:rPr>
                <w:sz w:val="20"/>
                <w:szCs w:val="22"/>
                <w:lang w:eastAsia="ru-RU"/>
              </w:rPr>
            </w:pPr>
            <w:r w:rsidRPr="00A77D0D">
              <w:rPr>
                <w:sz w:val="20"/>
                <w:szCs w:val="22"/>
                <w:lang w:eastAsia="ru-RU"/>
              </w:rPr>
              <w:t>111,3</w:t>
            </w:r>
          </w:p>
        </w:tc>
        <w:tc>
          <w:tcPr>
            <w:tcW w:w="596" w:type="pct"/>
            <w:tcBorders>
              <w:top w:val="nil"/>
              <w:left w:val="nil"/>
              <w:bottom w:val="single" w:sz="4" w:space="0" w:color="auto"/>
              <w:right w:val="single" w:sz="4" w:space="0" w:color="auto"/>
            </w:tcBorders>
            <w:shd w:val="clear" w:color="auto" w:fill="auto"/>
            <w:vAlign w:val="center"/>
            <w:hideMark/>
          </w:tcPr>
          <w:p w14:paraId="6A8B3EF4"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7AFB0D2D" w14:textId="77777777" w:rsidR="00DA152A" w:rsidRPr="00A77D0D" w:rsidRDefault="00DA152A" w:rsidP="00C83B43">
            <w:pPr>
              <w:pStyle w:val="afffffff1"/>
              <w:rPr>
                <w:sz w:val="20"/>
                <w:szCs w:val="22"/>
                <w:lang w:eastAsia="ru-RU"/>
              </w:rPr>
            </w:pPr>
            <w:r w:rsidRPr="00A77D0D">
              <w:rPr>
                <w:sz w:val="20"/>
                <w:szCs w:val="22"/>
                <w:lang w:eastAsia="ru-RU"/>
              </w:rPr>
              <w:t>111,0</w:t>
            </w:r>
          </w:p>
        </w:tc>
      </w:tr>
      <w:tr w:rsidR="00DA152A" w:rsidRPr="00A77D0D" w14:paraId="4250D809" w14:textId="77777777" w:rsidTr="00FE75AC">
        <w:trPr>
          <w:trHeight w:val="615"/>
        </w:trPr>
        <w:tc>
          <w:tcPr>
            <w:tcW w:w="2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398A5" w14:textId="77777777" w:rsidR="00DA152A" w:rsidRPr="00A77D0D" w:rsidRDefault="00DA152A" w:rsidP="00C83B43">
            <w:pPr>
              <w:pStyle w:val="afffffff1"/>
              <w:rPr>
                <w:sz w:val="20"/>
                <w:szCs w:val="22"/>
                <w:lang w:eastAsia="ru-RU"/>
              </w:rPr>
            </w:pPr>
            <w:r w:rsidRPr="00A77D0D">
              <w:rPr>
                <w:sz w:val="20"/>
                <w:szCs w:val="22"/>
                <w:lang w:eastAsia="ru-RU"/>
              </w:rPr>
              <w:t>5</w:t>
            </w:r>
          </w:p>
        </w:tc>
        <w:tc>
          <w:tcPr>
            <w:tcW w:w="1823" w:type="pct"/>
            <w:tcBorders>
              <w:top w:val="nil"/>
              <w:left w:val="nil"/>
              <w:bottom w:val="single" w:sz="4" w:space="0" w:color="auto"/>
              <w:right w:val="single" w:sz="4" w:space="0" w:color="auto"/>
            </w:tcBorders>
            <w:shd w:val="clear" w:color="auto" w:fill="auto"/>
            <w:vAlign w:val="center"/>
            <w:hideMark/>
          </w:tcPr>
          <w:p w14:paraId="3183E389" w14:textId="77777777" w:rsidR="00DA152A" w:rsidRPr="00A77D0D" w:rsidRDefault="00DA152A" w:rsidP="00C83B43">
            <w:pPr>
              <w:pStyle w:val="afffffff1"/>
              <w:rPr>
                <w:sz w:val="20"/>
                <w:szCs w:val="22"/>
                <w:lang w:eastAsia="ru-RU"/>
              </w:rPr>
            </w:pPr>
            <w:r w:rsidRPr="00A77D0D">
              <w:rPr>
                <w:sz w:val="20"/>
                <w:szCs w:val="22"/>
                <w:lang w:eastAsia="ru-RU"/>
              </w:rPr>
              <w:t>г. Гагарин, проезд Первомайский, д. 1</w:t>
            </w:r>
          </w:p>
        </w:tc>
        <w:tc>
          <w:tcPr>
            <w:tcW w:w="547" w:type="pct"/>
            <w:tcBorders>
              <w:top w:val="nil"/>
              <w:left w:val="nil"/>
              <w:bottom w:val="single" w:sz="4" w:space="0" w:color="auto"/>
              <w:right w:val="single" w:sz="4" w:space="0" w:color="auto"/>
            </w:tcBorders>
            <w:shd w:val="clear" w:color="auto" w:fill="auto"/>
            <w:vAlign w:val="center"/>
            <w:hideMark/>
          </w:tcPr>
          <w:p w14:paraId="2BBCC055"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032B5440" w14:textId="77777777" w:rsidR="00DA152A" w:rsidRPr="00A77D0D" w:rsidRDefault="00DA152A" w:rsidP="00C83B43">
            <w:pPr>
              <w:pStyle w:val="afffffff1"/>
              <w:rPr>
                <w:sz w:val="20"/>
                <w:szCs w:val="22"/>
                <w:lang w:eastAsia="ru-RU"/>
              </w:rPr>
            </w:pPr>
            <w:r w:rsidRPr="00A77D0D">
              <w:rPr>
                <w:sz w:val="20"/>
                <w:szCs w:val="22"/>
                <w:lang w:eastAsia="ru-RU"/>
              </w:rPr>
              <w:t>2700,48</w:t>
            </w:r>
          </w:p>
        </w:tc>
        <w:tc>
          <w:tcPr>
            <w:tcW w:w="596" w:type="pct"/>
            <w:tcBorders>
              <w:top w:val="nil"/>
              <w:left w:val="nil"/>
              <w:bottom w:val="single" w:sz="4" w:space="0" w:color="auto"/>
              <w:right w:val="single" w:sz="4" w:space="0" w:color="auto"/>
            </w:tcBorders>
            <w:shd w:val="clear" w:color="auto" w:fill="auto"/>
            <w:vAlign w:val="center"/>
            <w:hideMark/>
          </w:tcPr>
          <w:p w14:paraId="304BC6C9" w14:textId="77777777" w:rsidR="00DA152A" w:rsidRPr="00A77D0D" w:rsidRDefault="00DA152A" w:rsidP="00C83B43">
            <w:pPr>
              <w:pStyle w:val="afffffff1"/>
              <w:rPr>
                <w:sz w:val="20"/>
                <w:szCs w:val="22"/>
                <w:lang w:eastAsia="ru-RU"/>
              </w:rPr>
            </w:pPr>
            <w:r w:rsidRPr="00A77D0D">
              <w:rPr>
                <w:sz w:val="20"/>
                <w:szCs w:val="22"/>
                <w:lang w:eastAsia="ru-RU"/>
              </w:rPr>
              <w:t>2 968,53</w:t>
            </w:r>
          </w:p>
        </w:tc>
        <w:tc>
          <w:tcPr>
            <w:tcW w:w="596" w:type="pct"/>
            <w:tcBorders>
              <w:top w:val="nil"/>
              <w:left w:val="nil"/>
              <w:bottom w:val="single" w:sz="4" w:space="0" w:color="auto"/>
              <w:right w:val="single" w:sz="4" w:space="0" w:color="auto"/>
            </w:tcBorders>
            <w:shd w:val="clear" w:color="auto" w:fill="auto"/>
            <w:vAlign w:val="center"/>
            <w:hideMark/>
          </w:tcPr>
          <w:p w14:paraId="6615D4F3" w14:textId="77777777" w:rsidR="00DA152A" w:rsidRPr="00A77D0D" w:rsidRDefault="00DA152A" w:rsidP="00C83B43">
            <w:pPr>
              <w:pStyle w:val="afffffff1"/>
              <w:rPr>
                <w:sz w:val="20"/>
                <w:szCs w:val="22"/>
                <w:lang w:eastAsia="ru-RU"/>
              </w:rPr>
            </w:pPr>
            <w:r w:rsidRPr="00A77D0D">
              <w:rPr>
                <w:sz w:val="20"/>
                <w:szCs w:val="22"/>
                <w:lang w:eastAsia="ru-RU"/>
              </w:rPr>
              <w:t>3116,96</w:t>
            </w:r>
          </w:p>
        </w:tc>
        <w:tc>
          <w:tcPr>
            <w:tcW w:w="591" w:type="pct"/>
            <w:tcBorders>
              <w:top w:val="nil"/>
              <w:left w:val="nil"/>
              <w:bottom w:val="single" w:sz="4" w:space="0" w:color="auto"/>
              <w:right w:val="single" w:sz="4" w:space="0" w:color="auto"/>
            </w:tcBorders>
            <w:shd w:val="clear" w:color="auto" w:fill="auto"/>
            <w:vAlign w:val="center"/>
            <w:hideMark/>
          </w:tcPr>
          <w:p w14:paraId="6E976D81" w14:textId="77777777" w:rsidR="00DA152A" w:rsidRPr="00A77D0D" w:rsidRDefault="00DA152A" w:rsidP="00C83B43">
            <w:pPr>
              <w:pStyle w:val="afffffff1"/>
              <w:rPr>
                <w:sz w:val="20"/>
                <w:szCs w:val="22"/>
                <w:lang w:eastAsia="ru-RU"/>
              </w:rPr>
            </w:pPr>
            <w:r w:rsidRPr="00A77D0D">
              <w:rPr>
                <w:sz w:val="20"/>
                <w:szCs w:val="22"/>
                <w:lang w:eastAsia="ru-RU"/>
              </w:rPr>
              <w:t>3459,67</w:t>
            </w:r>
          </w:p>
        </w:tc>
      </w:tr>
      <w:tr w:rsidR="00DA152A" w:rsidRPr="00A77D0D" w14:paraId="15B870D9" w14:textId="77777777" w:rsidTr="00FE75AC">
        <w:trPr>
          <w:trHeight w:val="375"/>
        </w:trPr>
        <w:tc>
          <w:tcPr>
            <w:tcW w:w="270" w:type="pct"/>
            <w:vMerge/>
            <w:tcBorders>
              <w:top w:val="single" w:sz="4" w:space="0" w:color="auto"/>
              <w:left w:val="single" w:sz="4" w:space="0" w:color="auto"/>
              <w:bottom w:val="single" w:sz="4" w:space="0" w:color="000000"/>
              <w:right w:val="single" w:sz="4" w:space="0" w:color="auto"/>
            </w:tcBorders>
            <w:vAlign w:val="center"/>
            <w:hideMark/>
          </w:tcPr>
          <w:p w14:paraId="327CB9F2"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75F6493C"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04647837"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1D647B5F"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32DDB77D" w14:textId="77777777" w:rsidR="00DA152A" w:rsidRPr="00A77D0D" w:rsidRDefault="00DA152A" w:rsidP="00C83B43">
            <w:pPr>
              <w:pStyle w:val="afffffff1"/>
              <w:rPr>
                <w:sz w:val="20"/>
                <w:szCs w:val="22"/>
                <w:lang w:eastAsia="ru-RU"/>
              </w:rPr>
            </w:pPr>
            <w:r w:rsidRPr="00A77D0D">
              <w:rPr>
                <w:sz w:val="20"/>
                <w:szCs w:val="22"/>
                <w:lang w:eastAsia="ru-RU"/>
              </w:rPr>
              <w:t>109,9</w:t>
            </w:r>
          </w:p>
        </w:tc>
        <w:tc>
          <w:tcPr>
            <w:tcW w:w="596" w:type="pct"/>
            <w:tcBorders>
              <w:top w:val="nil"/>
              <w:left w:val="nil"/>
              <w:bottom w:val="single" w:sz="4" w:space="0" w:color="auto"/>
              <w:right w:val="single" w:sz="4" w:space="0" w:color="auto"/>
            </w:tcBorders>
            <w:shd w:val="clear" w:color="auto" w:fill="auto"/>
            <w:vAlign w:val="center"/>
            <w:hideMark/>
          </w:tcPr>
          <w:p w14:paraId="7ED5174A"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4FEB6CC4" w14:textId="77777777" w:rsidR="00DA152A" w:rsidRPr="00A77D0D" w:rsidRDefault="00DA152A" w:rsidP="00C83B43">
            <w:pPr>
              <w:pStyle w:val="afffffff1"/>
              <w:rPr>
                <w:sz w:val="20"/>
                <w:szCs w:val="22"/>
                <w:lang w:eastAsia="ru-RU"/>
              </w:rPr>
            </w:pPr>
            <w:r w:rsidRPr="00A77D0D">
              <w:rPr>
                <w:sz w:val="20"/>
                <w:szCs w:val="22"/>
                <w:lang w:eastAsia="ru-RU"/>
              </w:rPr>
              <w:t>111,0</w:t>
            </w:r>
          </w:p>
        </w:tc>
      </w:tr>
      <w:tr w:rsidR="00DA152A" w:rsidRPr="00A77D0D" w14:paraId="6B514388" w14:textId="77777777" w:rsidTr="00FE75AC">
        <w:trPr>
          <w:trHeight w:val="615"/>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5FCDFFE9" w14:textId="77777777" w:rsidR="00DA152A" w:rsidRPr="00A77D0D" w:rsidRDefault="00DA152A" w:rsidP="00C83B43">
            <w:pPr>
              <w:pStyle w:val="afffffff1"/>
              <w:rPr>
                <w:sz w:val="20"/>
                <w:szCs w:val="22"/>
                <w:lang w:eastAsia="ru-RU"/>
              </w:rPr>
            </w:pPr>
            <w:r w:rsidRPr="00A77D0D">
              <w:rPr>
                <w:sz w:val="20"/>
                <w:szCs w:val="22"/>
                <w:lang w:eastAsia="ru-RU"/>
              </w:rPr>
              <w:t>6</w:t>
            </w:r>
          </w:p>
        </w:tc>
        <w:tc>
          <w:tcPr>
            <w:tcW w:w="1823" w:type="pct"/>
            <w:tcBorders>
              <w:top w:val="nil"/>
              <w:left w:val="nil"/>
              <w:bottom w:val="single" w:sz="4" w:space="0" w:color="auto"/>
              <w:right w:val="single" w:sz="4" w:space="0" w:color="auto"/>
            </w:tcBorders>
            <w:shd w:val="clear" w:color="auto" w:fill="auto"/>
            <w:vAlign w:val="center"/>
            <w:hideMark/>
          </w:tcPr>
          <w:p w14:paraId="7CDF67A1" w14:textId="77777777" w:rsidR="00DA152A" w:rsidRPr="00A77D0D" w:rsidRDefault="00DA152A" w:rsidP="00C83B43">
            <w:pPr>
              <w:pStyle w:val="afffffff1"/>
              <w:rPr>
                <w:sz w:val="20"/>
                <w:szCs w:val="22"/>
                <w:lang w:eastAsia="ru-RU"/>
              </w:rPr>
            </w:pPr>
            <w:r w:rsidRPr="00A77D0D">
              <w:rPr>
                <w:sz w:val="20"/>
                <w:szCs w:val="22"/>
                <w:lang w:eastAsia="ru-RU"/>
              </w:rPr>
              <w:t>г. Гагарин, ул. Комсомольская, д. 9</w:t>
            </w:r>
          </w:p>
        </w:tc>
        <w:tc>
          <w:tcPr>
            <w:tcW w:w="547" w:type="pct"/>
            <w:tcBorders>
              <w:top w:val="nil"/>
              <w:left w:val="nil"/>
              <w:bottom w:val="single" w:sz="4" w:space="0" w:color="auto"/>
              <w:right w:val="single" w:sz="4" w:space="0" w:color="auto"/>
            </w:tcBorders>
            <w:shd w:val="clear" w:color="auto" w:fill="auto"/>
            <w:vAlign w:val="center"/>
            <w:hideMark/>
          </w:tcPr>
          <w:p w14:paraId="21979176"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4EB42D04" w14:textId="77777777" w:rsidR="00DA152A" w:rsidRPr="00A77D0D" w:rsidRDefault="00DA152A" w:rsidP="00C83B43">
            <w:pPr>
              <w:pStyle w:val="afffffff1"/>
              <w:rPr>
                <w:sz w:val="20"/>
                <w:szCs w:val="22"/>
                <w:lang w:eastAsia="ru-RU"/>
              </w:rPr>
            </w:pPr>
            <w:r w:rsidRPr="00A77D0D">
              <w:rPr>
                <w:sz w:val="20"/>
                <w:szCs w:val="22"/>
                <w:lang w:eastAsia="ru-RU"/>
              </w:rPr>
              <w:t>2037,67</w:t>
            </w:r>
          </w:p>
        </w:tc>
        <w:tc>
          <w:tcPr>
            <w:tcW w:w="596" w:type="pct"/>
            <w:tcBorders>
              <w:top w:val="nil"/>
              <w:left w:val="nil"/>
              <w:bottom w:val="single" w:sz="4" w:space="0" w:color="auto"/>
              <w:right w:val="single" w:sz="4" w:space="0" w:color="auto"/>
            </w:tcBorders>
            <w:shd w:val="clear" w:color="auto" w:fill="auto"/>
            <w:vAlign w:val="center"/>
            <w:hideMark/>
          </w:tcPr>
          <w:p w14:paraId="712FC16D" w14:textId="77777777" w:rsidR="00DA152A" w:rsidRPr="00A77D0D" w:rsidRDefault="00DA152A" w:rsidP="00C83B43">
            <w:pPr>
              <w:pStyle w:val="afffffff1"/>
              <w:rPr>
                <w:sz w:val="20"/>
                <w:szCs w:val="22"/>
                <w:lang w:eastAsia="ru-RU"/>
              </w:rPr>
            </w:pPr>
            <w:r w:rsidRPr="00A77D0D">
              <w:rPr>
                <w:sz w:val="20"/>
                <w:szCs w:val="22"/>
                <w:lang w:eastAsia="ru-RU"/>
              </w:rPr>
              <w:t>2 164,35</w:t>
            </w:r>
          </w:p>
        </w:tc>
        <w:tc>
          <w:tcPr>
            <w:tcW w:w="596" w:type="pct"/>
            <w:tcBorders>
              <w:top w:val="nil"/>
              <w:left w:val="nil"/>
              <w:bottom w:val="single" w:sz="4" w:space="0" w:color="auto"/>
              <w:right w:val="single" w:sz="4" w:space="0" w:color="auto"/>
            </w:tcBorders>
            <w:shd w:val="clear" w:color="auto" w:fill="auto"/>
            <w:vAlign w:val="center"/>
            <w:hideMark/>
          </w:tcPr>
          <w:p w14:paraId="501C5DAB" w14:textId="77777777" w:rsidR="00DA152A" w:rsidRPr="00A77D0D" w:rsidRDefault="00DA152A" w:rsidP="00C83B43">
            <w:pPr>
              <w:pStyle w:val="afffffff1"/>
              <w:rPr>
                <w:sz w:val="20"/>
                <w:szCs w:val="22"/>
                <w:lang w:eastAsia="ru-RU"/>
              </w:rPr>
            </w:pPr>
            <w:r w:rsidRPr="00A77D0D">
              <w:rPr>
                <w:sz w:val="20"/>
                <w:szCs w:val="22"/>
                <w:lang w:eastAsia="ru-RU"/>
              </w:rPr>
              <w:t>2272,57</w:t>
            </w:r>
          </w:p>
        </w:tc>
        <w:tc>
          <w:tcPr>
            <w:tcW w:w="591" w:type="pct"/>
            <w:tcBorders>
              <w:top w:val="nil"/>
              <w:left w:val="nil"/>
              <w:bottom w:val="single" w:sz="4" w:space="0" w:color="auto"/>
              <w:right w:val="single" w:sz="4" w:space="0" w:color="auto"/>
            </w:tcBorders>
            <w:shd w:val="clear" w:color="auto" w:fill="auto"/>
            <w:vAlign w:val="center"/>
            <w:hideMark/>
          </w:tcPr>
          <w:p w14:paraId="6B4258B0" w14:textId="77777777" w:rsidR="00DA152A" w:rsidRPr="00A77D0D" w:rsidRDefault="00DA152A" w:rsidP="00C83B43">
            <w:pPr>
              <w:pStyle w:val="afffffff1"/>
              <w:rPr>
                <w:sz w:val="20"/>
                <w:szCs w:val="22"/>
                <w:lang w:eastAsia="ru-RU"/>
              </w:rPr>
            </w:pPr>
            <w:r w:rsidRPr="00A77D0D">
              <w:rPr>
                <w:sz w:val="20"/>
                <w:szCs w:val="22"/>
                <w:lang w:eastAsia="ru-RU"/>
              </w:rPr>
              <w:t>2522,43</w:t>
            </w:r>
          </w:p>
        </w:tc>
      </w:tr>
      <w:tr w:rsidR="00DA152A" w:rsidRPr="00A77D0D" w14:paraId="5E5F78D1"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2798B251"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27FD9549"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4654CC6A"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3E32CF81"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3E4F6F44" w14:textId="77777777" w:rsidR="00DA152A" w:rsidRPr="00A77D0D" w:rsidRDefault="00DA152A" w:rsidP="00C83B43">
            <w:pPr>
              <w:pStyle w:val="afffffff1"/>
              <w:rPr>
                <w:sz w:val="20"/>
                <w:szCs w:val="22"/>
                <w:lang w:eastAsia="ru-RU"/>
              </w:rPr>
            </w:pPr>
            <w:r w:rsidRPr="00A77D0D">
              <w:rPr>
                <w:sz w:val="20"/>
                <w:szCs w:val="22"/>
                <w:lang w:eastAsia="ru-RU"/>
              </w:rPr>
              <w:t>106,2</w:t>
            </w:r>
          </w:p>
        </w:tc>
        <w:tc>
          <w:tcPr>
            <w:tcW w:w="596" w:type="pct"/>
            <w:tcBorders>
              <w:top w:val="nil"/>
              <w:left w:val="nil"/>
              <w:bottom w:val="single" w:sz="4" w:space="0" w:color="auto"/>
              <w:right w:val="single" w:sz="4" w:space="0" w:color="auto"/>
            </w:tcBorders>
            <w:shd w:val="clear" w:color="auto" w:fill="auto"/>
            <w:vAlign w:val="center"/>
            <w:hideMark/>
          </w:tcPr>
          <w:p w14:paraId="086C50A8"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3E5F056A" w14:textId="77777777" w:rsidR="00DA152A" w:rsidRPr="00A77D0D" w:rsidRDefault="00DA152A" w:rsidP="00C83B43">
            <w:pPr>
              <w:pStyle w:val="afffffff1"/>
              <w:rPr>
                <w:sz w:val="20"/>
                <w:szCs w:val="22"/>
                <w:lang w:eastAsia="ru-RU"/>
              </w:rPr>
            </w:pPr>
            <w:r w:rsidRPr="00A77D0D">
              <w:rPr>
                <w:sz w:val="20"/>
                <w:szCs w:val="22"/>
                <w:lang w:eastAsia="ru-RU"/>
              </w:rPr>
              <w:t>111,0</w:t>
            </w:r>
          </w:p>
        </w:tc>
      </w:tr>
      <w:tr w:rsidR="00DA152A" w:rsidRPr="00A77D0D" w14:paraId="42351CFF" w14:textId="77777777" w:rsidTr="00FE75AC">
        <w:trPr>
          <w:trHeight w:val="615"/>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FAAC471" w14:textId="77777777" w:rsidR="00DA152A" w:rsidRPr="00A77D0D" w:rsidRDefault="00DA152A" w:rsidP="00C83B43">
            <w:pPr>
              <w:pStyle w:val="afffffff1"/>
              <w:rPr>
                <w:sz w:val="20"/>
                <w:szCs w:val="22"/>
                <w:lang w:eastAsia="ru-RU"/>
              </w:rPr>
            </w:pPr>
            <w:r w:rsidRPr="00A77D0D">
              <w:rPr>
                <w:sz w:val="20"/>
                <w:szCs w:val="22"/>
                <w:lang w:eastAsia="ru-RU"/>
              </w:rPr>
              <w:t>7</w:t>
            </w:r>
          </w:p>
        </w:tc>
        <w:tc>
          <w:tcPr>
            <w:tcW w:w="1823" w:type="pct"/>
            <w:tcBorders>
              <w:top w:val="nil"/>
              <w:left w:val="nil"/>
              <w:bottom w:val="single" w:sz="4" w:space="0" w:color="auto"/>
              <w:right w:val="single" w:sz="4" w:space="0" w:color="auto"/>
            </w:tcBorders>
            <w:shd w:val="clear" w:color="auto" w:fill="auto"/>
            <w:vAlign w:val="center"/>
            <w:hideMark/>
          </w:tcPr>
          <w:p w14:paraId="253EE6B7" w14:textId="0212888E" w:rsidR="00DA152A" w:rsidRPr="00A77D0D" w:rsidRDefault="00DA152A" w:rsidP="00C83B43">
            <w:pPr>
              <w:pStyle w:val="afffffff1"/>
              <w:rPr>
                <w:sz w:val="20"/>
                <w:szCs w:val="22"/>
                <w:lang w:eastAsia="ru-RU"/>
              </w:rPr>
            </w:pPr>
            <w:r w:rsidRPr="00A77D0D">
              <w:rPr>
                <w:sz w:val="20"/>
                <w:szCs w:val="22"/>
                <w:lang w:eastAsia="ru-RU"/>
              </w:rPr>
              <w:t>дер. Поличня, ул. Новая</w:t>
            </w:r>
          </w:p>
        </w:tc>
        <w:tc>
          <w:tcPr>
            <w:tcW w:w="547" w:type="pct"/>
            <w:tcBorders>
              <w:top w:val="nil"/>
              <w:left w:val="nil"/>
              <w:bottom w:val="single" w:sz="4" w:space="0" w:color="auto"/>
              <w:right w:val="single" w:sz="4" w:space="0" w:color="auto"/>
            </w:tcBorders>
            <w:shd w:val="clear" w:color="auto" w:fill="auto"/>
            <w:vAlign w:val="center"/>
            <w:hideMark/>
          </w:tcPr>
          <w:p w14:paraId="7925AEC7" w14:textId="77777777" w:rsidR="00DA152A" w:rsidRPr="00A77D0D" w:rsidRDefault="00DA152A" w:rsidP="00C83B43">
            <w:pPr>
              <w:pStyle w:val="afffffff1"/>
              <w:rPr>
                <w:sz w:val="20"/>
                <w:szCs w:val="22"/>
                <w:lang w:eastAsia="ru-RU"/>
              </w:rPr>
            </w:pPr>
            <w:r w:rsidRPr="00A77D0D">
              <w:rPr>
                <w:sz w:val="20"/>
                <w:szCs w:val="22"/>
                <w:lang w:eastAsia="ru-RU"/>
              </w:rPr>
              <w:t>руб/Гкал</w:t>
            </w:r>
          </w:p>
        </w:tc>
        <w:tc>
          <w:tcPr>
            <w:tcW w:w="578" w:type="pct"/>
            <w:tcBorders>
              <w:top w:val="nil"/>
              <w:left w:val="nil"/>
              <w:bottom w:val="single" w:sz="4" w:space="0" w:color="auto"/>
              <w:right w:val="single" w:sz="4" w:space="0" w:color="auto"/>
            </w:tcBorders>
            <w:shd w:val="clear" w:color="auto" w:fill="auto"/>
            <w:vAlign w:val="center"/>
            <w:hideMark/>
          </w:tcPr>
          <w:p w14:paraId="35AF0041" w14:textId="77777777" w:rsidR="00DA152A" w:rsidRPr="00A77D0D" w:rsidRDefault="00DA152A" w:rsidP="00C83B43">
            <w:pPr>
              <w:pStyle w:val="afffffff1"/>
              <w:rPr>
                <w:sz w:val="20"/>
                <w:szCs w:val="22"/>
                <w:lang w:eastAsia="ru-RU"/>
              </w:rPr>
            </w:pPr>
            <w:r w:rsidRPr="00A77D0D">
              <w:rPr>
                <w:sz w:val="20"/>
                <w:szCs w:val="22"/>
                <w:lang w:eastAsia="ru-RU"/>
              </w:rPr>
              <w:t>2692,28</w:t>
            </w:r>
          </w:p>
        </w:tc>
        <w:tc>
          <w:tcPr>
            <w:tcW w:w="596" w:type="pct"/>
            <w:tcBorders>
              <w:top w:val="nil"/>
              <w:left w:val="nil"/>
              <w:bottom w:val="single" w:sz="4" w:space="0" w:color="auto"/>
              <w:right w:val="single" w:sz="4" w:space="0" w:color="auto"/>
            </w:tcBorders>
            <w:shd w:val="clear" w:color="auto" w:fill="auto"/>
            <w:vAlign w:val="center"/>
            <w:hideMark/>
          </w:tcPr>
          <w:p w14:paraId="15A9901D" w14:textId="77777777" w:rsidR="00DA152A" w:rsidRPr="00A77D0D" w:rsidRDefault="00DA152A" w:rsidP="00C83B43">
            <w:pPr>
              <w:pStyle w:val="afffffff1"/>
              <w:rPr>
                <w:sz w:val="20"/>
                <w:szCs w:val="22"/>
                <w:lang w:eastAsia="ru-RU"/>
              </w:rPr>
            </w:pPr>
            <w:r w:rsidRPr="00A77D0D">
              <w:rPr>
                <w:sz w:val="20"/>
                <w:szCs w:val="22"/>
                <w:lang w:eastAsia="ru-RU"/>
              </w:rPr>
              <w:t>2 977,72</w:t>
            </w:r>
          </w:p>
        </w:tc>
        <w:tc>
          <w:tcPr>
            <w:tcW w:w="596" w:type="pct"/>
            <w:tcBorders>
              <w:top w:val="nil"/>
              <w:left w:val="nil"/>
              <w:bottom w:val="single" w:sz="4" w:space="0" w:color="auto"/>
              <w:right w:val="single" w:sz="4" w:space="0" w:color="auto"/>
            </w:tcBorders>
            <w:shd w:val="clear" w:color="auto" w:fill="auto"/>
            <w:vAlign w:val="center"/>
            <w:hideMark/>
          </w:tcPr>
          <w:p w14:paraId="250A5B7D" w14:textId="77777777" w:rsidR="00DA152A" w:rsidRPr="00A77D0D" w:rsidRDefault="00DA152A" w:rsidP="00C83B43">
            <w:pPr>
              <w:pStyle w:val="afffffff1"/>
              <w:rPr>
                <w:sz w:val="20"/>
                <w:szCs w:val="22"/>
                <w:lang w:eastAsia="ru-RU"/>
              </w:rPr>
            </w:pPr>
            <w:r w:rsidRPr="00A77D0D">
              <w:rPr>
                <w:sz w:val="20"/>
                <w:szCs w:val="22"/>
                <w:lang w:eastAsia="ru-RU"/>
              </w:rPr>
              <w:t>3126,61</w:t>
            </w:r>
          </w:p>
        </w:tc>
        <w:tc>
          <w:tcPr>
            <w:tcW w:w="591" w:type="pct"/>
            <w:tcBorders>
              <w:top w:val="nil"/>
              <w:left w:val="nil"/>
              <w:bottom w:val="single" w:sz="4" w:space="0" w:color="auto"/>
              <w:right w:val="single" w:sz="4" w:space="0" w:color="auto"/>
            </w:tcBorders>
            <w:shd w:val="clear" w:color="auto" w:fill="auto"/>
            <w:vAlign w:val="center"/>
            <w:hideMark/>
          </w:tcPr>
          <w:p w14:paraId="196491AB" w14:textId="77777777" w:rsidR="00DA152A" w:rsidRPr="00A77D0D" w:rsidRDefault="00DA152A" w:rsidP="00C83B43">
            <w:pPr>
              <w:pStyle w:val="afffffff1"/>
              <w:rPr>
                <w:sz w:val="20"/>
                <w:szCs w:val="22"/>
                <w:lang w:eastAsia="ru-RU"/>
              </w:rPr>
            </w:pPr>
            <w:r w:rsidRPr="00A77D0D">
              <w:rPr>
                <w:sz w:val="20"/>
                <w:szCs w:val="22"/>
                <w:lang w:eastAsia="ru-RU"/>
              </w:rPr>
              <w:t>3408,15</w:t>
            </w:r>
          </w:p>
        </w:tc>
      </w:tr>
      <w:tr w:rsidR="00DA152A" w:rsidRPr="00A77D0D" w14:paraId="179A7207" w14:textId="77777777" w:rsidTr="00FE75AC">
        <w:trPr>
          <w:trHeight w:val="375"/>
        </w:trPr>
        <w:tc>
          <w:tcPr>
            <w:tcW w:w="270" w:type="pct"/>
            <w:vMerge/>
            <w:tcBorders>
              <w:top w:val="nil"/>
              <w:left w:val="single" w:sz="4" w:space="0" w:color="auto"/>
              <w:bottom w:val="single" w:sz="4" w:space="0" w:color="auto"/>
              <w:right w:val="single" w:sz="4" w:space="0" w:color="auto"/>
            </w:tcBorders>
            <w:vAlign w:val="center"/>
            <w:hideMark/>
          </w:tcPr>
          <w:p w14:paraId="0AA62E3E" w14:textId="77777777" w:rsidR="00DA152A" w:rsidRPr="00A77D0D" w:rsidRDefault="00DA152A" w:rsidP="00C83B43">
            <w:pPr>
              <w:pStyle w:val="afffffff1"/>
              <w:rPr>
                <w:sz w:val="20"/>
                <w:szCs w:val="22"/>
                <w:lang w:eastAsia="ru-RU"/>
              </w:rPr>
            </w:pPr>
          </w:p>
        </w:tc>
        <w:tc>
          <w:tcPr>
            <w:tcW w:w="1823" w:type="pct"/>
            <w:tcBorders>
              <w:top w:val="nil"/>
              <w:left w:val="nil"/>
              <w:bottom w:val="single" w:sz="4" w:space="0" w:color="auto"/>
              <w:right w:val="single" w:sz="4" w:space="0" w:color="auto"/>
            </w:tcBorders>
            <w:shd w:val="clear" w:color="auto" w:fill="auto"/>
            <w:vAlign w:val="center"/>
            <w:hideMark/>
          </w:tcPr>
          <w:p w14:paraId="2448BE91" w14:textId="77777777" w:rsidR="00DA152A" w:rsidRPr="00A77D0D" w:rsidRDefault="00DA152A" w:rsidP="00C83B43">
            <w:pPr>
              <w:pStyle w:val="afffffff1"/>
              <w:rPr>
                <w:sz w:val="20"/>
                <w:szCs w:val="22"/>
                <w:lang w:eastAsia="ru-RU"/>
              </w:rPr>
            </w:pPr>
            <w:r w:rsidRPr="00A77D0D">
              <w:rPr>
                <w:sz w:val="20"/>
                <w:szCs w:val="22"/>
                <w:lang w:eastAsia="ru-RU"/>
              </w:rPr>
              <w:t>Изменение</w:t>
            </w:r>
          </w:p>
        </w:tc>
        <w:tc>
          <w:tcPr>
            <w:tcW w:w="547" w:type="pct"/>
            <w:tcBorders>
              <w:top w:val="nil"/>
              <w:left w:val="nil"/>
              <w:bottom w:val="single" w:sz="4" w:space="0" w:color="auto"/>
              <w:right w:val="single" w:sz="4" w:space="0" w:color="auto"/>
            </w:tcBorders>
            <w:shd w:val="clear" w:color="auto" w:fill="auto"/>
            <w:vAlign w:val="center"/>
            <w:hideMark/>
          </w:tcPr>
          <w:p w14:paraId="15C38371"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08963376" w14:textId="77777777" w:rsidR="00DA152A" w:rsidRPr="00A77D0D" w:rsidRDefault="00DA152A" w:rsidP="00C83B43">
            <w:pPr>
              <w:pStyle w:val="afffffff1"/>
              <w:rPr>
                <w:sz w:val="20"/>
                <w:szCs w:val="22"/>
                <w:lang w:eastAsia="ru-RU"/>
              </w:rPr>
            </w:pPr>
            <w:r w:rsidRPr="00A77D0D">
              <w:rPr>
                <w:sz w:val="20"/>
                <w:szCs w:val="22"/>
                <w:lang w:eastAsia="ru-RU"/>
              </w:rPr>
              <w:t>-</w:t>
            </w:r>
          </w:p>
        </w:tc>
        <w:tc>
          <w:tcPr>
            <w:tcW w:w="596" w:type="pct"/>
            <w:tcBorders>
              <w:top w:val="nil"/>
              <w:left w:val="nil"/>
              <w:bottom w:val="single" w:sz="4" w:space="0" w:color="auto"/>
              <w:right w:val="single" w:sz="4" w:space="0" w:color="auto"/>
            </w:tcBorders>
            <w:shd w:val="clear" w:color="auto" w:fill="auto"/>
            <w:vAlign w:val="center"/>
            <w:hideMark/>
          </w:tcPr>
          <w:p w14:paraId="0540EC32" w14:textId="77777777" w:rsidR="00DA152A" w:rsidRPr="00A77D0D" w:rsidRDefault="00DA152A" w:rsidP="00C83B43">
            <w:pPr>
              <w:pStyle w:val="afffffff1"/>
              <w:rPr>
                <w:sz w:val="20"/>
                <w:szCs w:val="22"/>
                <w:lang w:eastAsia="ru-RU"/>
              </w:rPr>
            </w:pPr>
            <w:r w:rsidRPr="00A77D0D">
              <w:rPr>
                <w:sz w:val="20"/>
                <w:szCs w:val="22"/>
                <w:lang w:eastAsia="ru-RU"/>
              </w:rPr>
              <w:t>110,6</w:t>
            </w:r>
          </w:p>
        </w:tc>
        <w:tc>
          <w:tcPr>
            <w:tcW w:w="596" w:type="pct"/>
            <w:tcBorders>
              <w:top w:val="nil"/>
              <w:left w:val="nil"/>
              <w:bottom w:val="single" w:sz="4" w:space="0" w:color="auto"/>
              <w:right w:val="single" w:sz="4" w:space="0" w:color="auto"/>
            </w:tcBorders>
            <w:shd w:val="clear" w:color="auto" w:fill="auto"/>
            <w:vAlign w:val="center"/>
            <w:hideMark/>
          </w:tcPr>
          <w:p w14:paraId="26B1E1BA" w14:textId="77777777" w:rsidR="00DA152A" w:rsidRPr="00A77D0D" w:rsidRDefault="00DA152A" w:rsidP="00C83B43">
            <w:pPr>
              <w:pStyle w:val="afffffff1"/>
              <w:rPr>
                <w:sz w:val="20"/>
                <w:szCs w:val="22"/>
                <w:lang w:eastAsia="ru-RU"/>
              </w:rPr>
            </w:pPr>
            <w:r w:rsidRPr="00A77D0D">
              <w:rPr>
                <w:sz w:val="20"/>
                <w:szCs w:val="22"/>
                <w:lang w:eastAsia="ru-RU"/>
              </w:rPr>
              <w:t>105,0</w:t>
            </w:r>
          </w:p>
        </w:tc>
        <w:tc>
          <w:tcPr>
            <w:tcW w:w="591" w:type="pct"/>
            <w:tcBorders>
              <w:top w:val="nil"/>
              <w:left w:val="nil"/>
              <w:bottom w:val="single" w:sz="4" w:space="0" w:color="auto"/>
              <w:right w:val="single" w:sz="4" w:space="0" w:color="auto"/>
            </w:tcBorders>
            <w:shd w:val="clear" w:color="auto" w:fill="auto"/>
            <w:vAlign w:val="center"/>
            <w:hideMark/>
          </w:tcPr>
          <w:p w14:paraId="112D72D1" w14:textId="77777777" w:rsidR="00DA152A" w:rsidRPr="00A77D0D" w:rsidRDefault="00DA152A" w:rsidP="00C83B43">
            <w:pPr>
              <w:pStyle w:val="afffffff1"/>
              <w:rPr>
                <w:sz w:val="20"/>
                <w:szCs w:val="22"/>
                <w:lang w:eastAsia="ru-RU"/>
              </w:rPr>
            </w:pPr>
            <w:r w:rsidRPr="00A77D0D">
              <w:rPr>
                <w:sz w:val="20"/>
                <w:szCs w:val="22"/>
                <w:lang w:eastAsia="ru-RU"/>
              </w:rPr>
              <w:t>109,0</w:t>
            </w:r>
          </w:p>
        </w:tc>
      </w:tr>
      <w:tr w:rsidR="00A77D0D" w:rsidRPr="00A77D0D" w14:paraId="10782E3F" w14:textId="77777777" w:rsidTr="00FE75AC">
        <w:trPr>
          <w:trHeight w:val="375"/>
        </w:trPr>
        <w:tc>
          <w:tcPr>
            <w:tcW w:w="270" w:type="pct"/>
            <w:vMerge w:val="restart"/>
            <w:tcBorders>
              <w:top w:val="single" w:sz="4" w:space="0" w:color="auto"/>
              <w:left w:val="single" w:sz="4" w:space="0" w:color="auto"/>
              <w:right w:val="single" w:sz="4" w:space="0" w:color="auto"/>
            </w:tcBorders>
            <w:vAlign w:val="center"/>
          </w:tcPr>
          <w:p w14:paraId="5FE492C1" w14:textId="633035E0" w:rsidR="00A77D0D" w:rsidRPr="00AF5AF2" w:rsidRDefault="00A77D0D" w:rsidP="00A77D0D">
            <w:pPr>
              <w:pStyle w:val="afffffff1"/>
              <w:rPr>
                <w:sz w:val="20"/>
                <w:szCs w:val="22"/>
                <w:lang w:eastAsia="ru-RU"/>
              </w:rPr>
            </w:pPr>
            <w:r w:rsidRPr="00AF5AF2">
              <w:rPr>
                <w:sz w:val="20"/>
                <w:szCs w:val="22"/>
                <w:lang w:eastAsia="ru-RU"/>
              </w:rPr>
              <w:t>8</w:t>
            </w:r>
          </w:p>
        </w:tc>
        <w:tc>
          <w:tcPr>
            <w:tcW w:w="1823" w:type="pct"/>
            <w:tcBorders>
              <w:top w:val="single" w:sz="4" w:space="0" w:color="auto"/>
              <w:left w:val="nil"/>
              <w:bottom w:val="single" w:sz="4" w:space="0" w:color="auto"/>
              <w:right w:val="single" w:sz="4" w:space="0" w:color="auto"/>
            </w:tcBorders>
            <w:shd w:val="clear" w:color="auto" w:fill="auto"/>
            <w:vAlign w:val="center"/>
          </w:tcPr>
          <w:p w14:paraId="5EDEDB31" w14:textId="1D1E53BC" w:rsidR="00A77D0D" w:rsidRPr="00AF5AF2" w:rsidRDefault="00A77D0D" w:rsidP="00A77D0D">
            <w:pPr>
              <w:pStyle w:val="afffffff1"/>
              <w:rPr>
                <w:sz w:val="20"/>
                <w:szCs w:val="22"/>
                <w:lang w:eastAsia="ru-RU"/>
              </w:rPr>
            </w:pPr>
            <w:r w:rsidRPr="00AF5AF2">
              <w:rPr>
                <w:sz w:val="20"/>
                <w:szCs w:val="22"/>
                <w:lang w:eastAsia="ru-RU"/>
              </w:rPr>
              <w:t>д. Никольское, УКТЛ-0,6</w:t>
            </w:r>
          </w:p>
        </w:tc>
        <w:tc>
          <w:tcPr>
            <w:tcW w:w="547" w:type="pct"/>
            <w:tcBorders>
              <w:top w:val="single" w:sz="4" w:space="0" w:color="auto"/>
              <w:left w:val="nil"/>
              <w:bottom w:val="single" w:sz="4" w:space="0" w:color="auto"/>
              <w:right w:val="single" w:sz="4" w:space="0" w:color="auto"/>
            </w:tcBorders>
            <w:shd w:val="clear" w:color="auto" w:fill="auto"/>
            <w:vAlign w:val="center"/>
          </w:tcPr>
          <w:p w14:paraId="268BC1EA" w14:textId="428A3F9D" w:rsidR="00A77D0D" w:rsidRPr="00AF5AF2" w:rsidRDefault="00A77D0D" w:rsidP="00A77D0D">
            <w:pPr>
              <w:pStyle w:val="afffffff1"/>
              <w:rPr>
                <w:sz w:val="20"/>
                <w:szCs w:val="22"/>
                <w:lang w:eastAsia="ru-RU"/>
              </w:rPr>
            </w:pPr>
            <w:r w:rsidRPr="00AF5AF2">
              <w:rPr>
                <w:sz w:val="20"/>
                <w:szCs w:val="22"/>
                <w:lang w:eastAsia="ru-RU"/>
              </w:rPr>
              <w:t>руб/Гкал</w:t>
            </w:r>
          </w:p>
        </w:tc>
        <w:tc>
          <w:tcPr>
            <w:tcW w:w="578" w:type="pct"/>
            <w:tcBorders>
              <w:top w:val="single" w:sz="4" w:space="0" w:color="auto"/>
              <w:left w:val="nil"/>
              <w:bottom w:val="single" w:sz="4" w:space="0" w:color="auto"/>
              <w:right w:val="single" w:sz="4" w:space="0" w:color="auto"/>
            </w:tcBorders>
            <w:shd w:val="clear" w:color="auto" w:fill="auto"/>
            <w:vAlign w:val="center"/>
          </w:tcPr>
          <w:p w14:paraId="5A9B030D" w14:textId="63665FB7" w:rsidR="00A77D0D" w:rsidRPr="00AF5AF2" w:rsidRDefault="00A77D0D" w:rsidP="00A77D0D">
            <w:pPr>
              <w:pStyle w:val="afffffff1"/>
              <w:rPr>
                <w:sz w:val="20"/>
                <w:szCs w:val="22"/>
                <w:lang w:eastAsia="ru-RU"/>
              </w:rPr>
            </w:pPr>
            <w:r w:rsidRPr="00AF5AF2">
              <w:rPr>
                <w:rFonts w:cs="Segoe UI"/>
                <w:color w:val="000000"/>
                <w:sz w:val="20"/>
                <w:szCs w:val="22"/>
              </w:rPr>
              <w:t>2776,89</w:t>
            </w:r>
          </w:p>
        </w:tc>
        <w:tc>
          <w:tcPr>
            <w:tcW w:w="596" w:type="pct"/>
            <w:tcBorders>
              <w:top w:val="single" w:sz="4" w:space="0" w:color="auto"/>
              <w:left w:val="nil"/>
              <w:bottom w:val="single" w:sz="4" w:space="0" w:color="auto"/>
              <w:right w:val="single" w:sz="4" w:space="0" w:color="auto"/>
            </w:tcBorders>
            <w:shd w:val="clear" w:color="auto" w:fill="auto"/>
            <w:vAlign w:val="center"/>
          </w:tcPr>
          <w:p w14:paraId="07D0E9C9" w14:textId="63374D1D" w:rsidR="00A77D0D" w:rsidRPr="00AF5AF2" w:rsidRDefault="00A77D0D" w:rsidP="00A77D0D">
            <w:pPr>
              <w:pStyle w:val="afffffff1"/>
              <w:rPr>
                <w:sz w:val="20"/>
                <w:szCs w:val="22"/>
                <w:lang w:eastAsia="ru-RU"/>
              </w:rPr>
            </w:pPr>
            <w:r w:rsidRPr="00AF5AF2">
              <w:rPr>
                <w:rFonts w:cs="Segoe UI"/>
                <w:color w:val="000000"/>
                <w:sz w:val="20"/>
                <w:szCs w:val="22"/>
              </w:rPr>
              <w:t>2789,37</w:t>
            </w:r>
          </w:p>
        </w:tc>
        <w:tc>
          <w:tcPr>
            <w:tcW w:w="596" w:type="pct"/>
            <w:tcBorders>
              <w:top w:val="single" w:sz="4" w:space="0" w:color="auto"/>
              <w:left w:val="nil"/>
              <w:bottom w:val="single" w:sz="4" w:space="0" w:color="auto"/>
              <w:right w:val="single" w:sz="4" w:space="0" w:color="auto"/>
            </w:tcBorders>
            <w:shd w:val="clear" w:color="auto" w:fill="auto"/>
            <w:vAlign w:val="center"/>
          </w:tcPr>
          <w:p w14:paraId="74A5723F" w14:textId="5B96314B" w:rsidR="00A77D0D" w:rsidRPr="00AF5AF2" w:rsidRDefault="00A77D0D" w:rsidP="00A77D0D">
            <w:pPr>
              <w:pStyle w:val="afffffff1"/>
              <w:rPr>
                <w:sz w:val="20"/>
                <w:szCs w:val="22"/>
                <w:lang w:eastAsia="ru-RU"/>
              </w:rPr>
            </w:pPr>
            <w:r w:rsidRPr="00AF5AF2">
              <w:rPr>
                <w:rFonts w:cs="Segoe UI"/>
                <w:color w:val="000000"/>
                <w:sz w:val="20"/>
                <w:szCs w:val="22"/>
              </w:rPr>
              <w:t>2899,56</w:t>
            </w:r>
          </w:p>
        </w:tc>
        <w:tc>
          <w:tcPr>
            <w:tcW w:w="591" w:type="pct"/>
            <w:tcBorders>
              <w:top w:val="single" w:sz="4" w:space="0" w:color="auto"/>
              <w:left w:val="nil"/>
              <w:bottom w:val="single" w:sz="4" w:space="0" w:color="auto"/>
              <w:right w:val="single" w:sz="4" w:space="0" w:color="auto"/>
            </w:tcBorders>
            <w:shd w:val="clear" w:color="auto" w:fill="auto"/>
            <w:vAlign w:val="center"/>
          </w:tcPr>
          <w:p w14:paraId="0A1CDDDD" w14:textId="2BEDE955" w:rsidR="00A77D0D" w:rsidRPr="00AF5AF2" w:rsidRDefault="00A77D0D" w:rsidP="00A77D0D">
            <w:pPr>
              <w:pStyle w:val="afffffff1"/>
              <w:rPr>
                <w:sz w:val="20"/>
                <w:szCs w:val="22"/>
                <w:lang w:eastAsia="ru-RU"/>
              </w:rPr>
            </w:pPr>
            <w:r w:rsidRPr="00AF5AF2">
              <w:rPr>
                <w:rFonts w:cs="Segoe UI"/>
                <w:color w:val="000000"/>
                <w:sz w:val="20"/>
                <w:szCs w:val="22"/>
              </w:rPr>
              <w:t>2899,56</w:t>
            </w:r>
          </w:p>
        </w:tc>
      </w:tr>
      <w:tr w:rsidR="00A77D0D" w:rsidRPr="00A77D0D" w14:paraId="6208F968" w14:textId="77777777" w:rsidTr="00FE75AC">
        <w:trPr>
          <w:trHeight w:val="375"/>
        </w:trPr>
        <w:tc>
          <w:tcPr>
            <w:tcW w:w="270" w:type="pct"/>
            <w:vMerge/>
            <w:tcBorders>
              <w:left w:val="single" w:sz="4" w:space="0" w:color="auto"/>
              <w:bottom w:val="single" w:sz="4" w:space="0" w:color="auto"/>
              <w:right w:val="single" w:sz="4" w:space="0" w:color="auto"/>
            </w:tcBorders>
            <w:vAlign w:val="center"/>
          </w:tcPr>
          <w:p w14:paraId="11B88726" w14:textId="77777777" w:rsidR="00A77D0D" w:rsidRPr="00AF5AF2" w:rsidRDefault="00A77D0D" w:rsidP="00A77D0D">
            <w:pPr>
              <w:pStyle w:val="afffffff1"/>
              <w:rPr>
                <w:sz w:val="20"/>
                <w:szCs w:val="22"/>
                <w:lang w:eastAsia="ru-RU"/>
              </w:rPr>
            </w:pPr>
          </w:p>
        </w:tc>
        <w:tc>
          <w:tcPr>
            <w:tcW w:w="1823" w:type="pct"/>
            <w:tcBorders>
              <w:top w:val="single" w:sz="4" w:space="0" w:color="auto"/>
              <w:left w:val="nil"/>
              <w:bottom w:val="single" w:sz="4" w:space="0" w:color="auto"/>
              <w:right w:val="single" w:sz="4" w:space="0" w:color="auto"/>
            </w:tcBorders>
            <w:shd w:val="clear" w:color="auto" w:fill="auto"/>
            <w:vAlign w:val="center"/>
          </w:tcPr>
          <w:p w14:paraId="6F256D6E" w14:textId="34850E10" w:rsidR="00A77D0D" w:rsidRPr="00AF5AF2" w:rsidRDefault="00A77D0D" w:rsidP="00A77D0D">
            <w:pPr>
              <w:pStyle w:val="afffffff1"/>
              <w:rPr>
                <w:sz w:val="20"/>
                <w:szCs w:val="22"/>
                <w:lang w:eastAsia="ru-RU"/>
              </w:rPr>
            </w:pPr>
            <w:r w:rsidRPr="00AF5AF2">
              <w:rPr>
                <w:sz w:val="20"/>
                <w:szCs w:val="22"/>
                <w:lang w:eastAsia="ru-RU"/>
              </w:rPr>
              <w:t>Изменение</w:t>
            </w:r>
          </w:p>
        </w:tc>
        <w:tc>
          <w:tcPr>
            <w:tcW w:w="547" w:type="pct"/>
            <w:tcBorders>
              <w:top w:val="single" w:sz="4" w:space="0" w:color="auto"/>
              <w:left w:val="nil"/>
              <w:bottom w:val="single" w:sz="4" w:space="0" w:color="auto"/>
              <w:right w:val="single" w:sz="4" w:space="0" w:color="auto"/>
            </w:tcBorders>
            <w:shd w:val="clear" w:color="auto" w:fill="auto"/>
            <w:vAlign w:val="center"/>
          </w:tcPr>
          <w:p w14:paraId="09E410BF" w14:textId="1A2EC3AC" w:rsidR="00A77D0D" w:rsidRPr="00AF5AF2" w:rsidRDefault="00A77D0D" w:rsidP="00A77D0D">
            <w:pPr>
              <w:pStyle w:val="afffffff1"/>
              <w:rPr>
                <w:sz w:val="20"/>
                <w:szCs w:val="22"/>
                <w:lang w:eastAsia="ru-RU"/>
              </w:rPr>
            </w:pPr>
            <w:r w:rsidRPr="00AF5AF2">
              <w:rPr>
                <w:sz w:val="20"/>
                <w:szCs w:val="22"/>
                <w:lang w:eastAsia="ru-RU"/>
              </w:rPr>
              <w:t>%</w:t>
            </w:r>
          </w:p>
        </w:tc>
        <w:tc>
          <w:tcPr>
            <w:tcW w:w="578" w:type="pct"/>
            <w:tcBorders>
              <w:top w:val="single" w:sz="4" w:space="0" w:color="auto"/>
              <w:left w:val="nil"/>
              <w:bottom w:val="single" w:sz="4" w:space="0" w:color="auto"/>
              <w:right w:val="single" w:sz="4" w:space="0" w:color="auto"/>
            </w:tcBorders>
            <w:shd w:val="clear" w:color="auto" w:fill="auto"/>
            <w:vAlign w:val="center"/>
          </w:tcPr>
          <w:p w14:paraId="0D632590" w14:textId="611D289C" w:rsidR="00A77D0D" w:rsidRPr="00AF5AF2" w:rsidRDefault="00A77D0D" w:rsidP="00A77D0D">
            <w:pPr>
              <w:pStyle w:val="afffffff1"/>
              <w:rPr>
                <w:sz w:val="20"/>
                <w:szCs w:val="22"/>
                <w:lang w:eastAsia="ru-RU"/>
              </w:rPr>
            </w:pPr>
            <w:r w:rsidRPr="00AF5AF2">
              <w:rPr>
                <w:rFonts w:cs="Segoe UI"/>
                <w:color w:val="000000"/>
                <w:sz w:val="20"/>
                <w:szCs w:val="22"/>
              </w:rPr>
              <w:t>-</w:t>
            </w:r>
          </w:p>
        </w:tc>
        <w:tc>
          <w:tcPr>
            <w:tcW w:w="596" w:type="pct"/>
            <w:tcBorders>
              <w:top w:val="single" w:sz="4" w:space="0" w:color="auto"/>
              <w:left w:val="nil"/>
              <w:bottom w:val="single" w:sz="4" w:space="0" w:color="auto"/>
              <w:right w:val="single" w:sz="4" w:space="0" w:color="auto"/>
            </w:tcBorders>
            <w:shd w:val="clear" w:color="auto" w:fill="auto"/>
            <w:vAlign w:val="center"/>
          </w:tcPr>
          <w:p w14:paraId="2FA4C54D" w14:textId="36ABD47F" w:rsidR="00A77D0D" w:rsidRPr="00AF5AF2" w:rsidRDefault="00A77D0D" w:rsidP="00A77D0D">
            <w:pPr>
              <w:pStyle w:val="afffffff1"/>
              <w:rPr>
                <w:sz w:val="20"/>
                <w:szCs w:val="22"/>
                <w:lang w:eastAsia="ru-RU"/>
              </w:rPr>
            </w:pPr>
            <w:r w:rsidRPr="00AF5AF2">
              <w:rPr>
                <w:rFonts w:cs="Segoe UI"/>
                <w:color w:val="000000"/>
                <w:sz w:val="20"/>
                <w:szCs w:val="22"/>
              </w:rPr>
              <w:t>100,4</w:t>
            </w:r>
          </w:p>
        </w:tc>
        <w:tc>
          <w:tcPr>
            <w:tcW w:w="596" w:type="pct"/>
            <w:tcBorders>
              <w:top w:val="single" w:sz="4" w:space="0" w:color="auto"/>
              <w:left w:val="nil"/>
              <w:bottom w:val="single" w:sz="4" w:space="0" w:color="auto"/>
              <w:right w:val="single" w:sz="4" w:space="0" w:color="auto"/>
            </w:tcBorders>
            <w:shd w:val="clear" w:color="auto" w:fill="auto"/>
            <w:vAlign w:val="center"/>
          </w:tcPr>
          <w:p w14:paraId="5F31F975" w14:textId="7903CE38" w:rsidR="00A77D0D" w:rsidRPr="00AF5AF2" w:rsidRDefault="00A77D0D" w:rsidP="00A77D0D">
            <w:pPr>
              <w:pStyle w:val="afffffff1"/>
              <w:rPr>
                <w:sz w:val="20"/>
                <w:szCs w:val="22"/>
                <w:lang w:eastAsia="ru-RU"/>
              </w:rPr>
            </w:pPr>
            <w:r w:rsidRPr="00AF5AF2">
              <w:rPr>
                <w:rFonts w:cs="Segoe UI"/>
                <w:color w:val="000000"/>
                <w:sz w:val="20"/>
                <w:szCs w:val="22"/>
              </w:rPr>
              <w:t>104,0</w:t>
            </w:r>
          </w:p>
        </w:tc>
        <w:tc>
          <w:tcPr>
            <w:tcW w:w="591" w:type="pct"/>
            <w:tcBorders>
              <w:top w:val="single" w:sz="4" w:space="0" w:color="auto"/>
              <w:left w:val="nil"/>
              <w:bottom w:val="single" w:sz="4" w:space="0" w:color="auto"/>
              <w:right w:val="single" w:sz="4" w:space="0" w:color="auto"/>
            </w:tcBorders>
            <w:shd w:val="clear" w:color="auto" w:fill="auto"/>
            <w:vAlign w:val="center"/>
          </w:tcPr>
          <w:p w14:paraId="1B3BD938" w14:textId="220B427E" w:rsidR="00A77D0D" w:rsidRPr="00AF5AF2" w:rsidRDefault="00A77D0D" w:rsidP="00A77D0D">
            <w:pPr>
              <w:pStyle w:val="afffffff1"/>
              <w:rPr>
                <w:sz w:val="20"/>
                <w:szCs w:val="22"/>
                <w:lang w:eastAsia="ru-RU"/>
              </w:rPr>
            </w:pPr>
            <w:r w:rsidRPr="00AF5AF2">
              <w:rPr>
                <w:rFonts w:cs="Segoe UI"/>
                <w:color w:val="000000"/>
                <w:sz w:val="20"/>
                <w:szCs w:val="22"/>
              </w:rPr>
              <w:t>100,0</w:t>
            </w:r>
          </w:p>
        </w:tc>
      </w:tr>
    </w:tbl>
    <w:p w14:paraId="36940D46" w14:textId="7D28AA33" w:rsidR="00EA0D24" w:rsidRPr="002C4067" w:rsidRDefault="00EA0D24" w:rsidP="00D74E76">
      <w:pPr>
        <w:pStyle w:val="a2"/>
      </w:pPr>
      <w:bookmarkStart w:id="349" w:name="_Toc32481158"/>
      <w:bookmarkStart w:id="350" w:name="_Toc162259225"/>
      <w:bookmarkStart w:id="351" w:name="_Toc165985111"/>
      <w:bookmarkStart w:id="352" w:name="_Toc205122255"/>
      <w:r w:rsidRPr="002C4067">
        <w:t>Изменения в утвержденных ценах (тарифах)</w:t>
      </w:r>
      <w:r w:rsidR="00A14FFE" w:rsidRPr="002C4067">
        <w:t xml:space="preserve"> в сфере теплоснабжения</w:t>
      </w:r>
      <w:r w:rsidRPr="002C4067">
        <w:t xml:space="preserve">, устанавливаемых органами исполнительной власти субъекта Российской Федерации, зафиксированных за период, </w:t>
      </w:r>
      <w:r w:rsidR="00042A16" w:rsidRPr="002C4067">
        <w:t>предшествующий разработке (актуализации) схемы теплоснабжения</w:t>
      </w:r>
      <w:bookmarkEnd w:id="349"/>
      <w:bookmarkEnd w:id="350"/>
      <w:bookmarkEnd w:id="351"/>
      <w:bookmarkEnd w:id="352"/>
    </w:p>
    <w:p w14:paraId="68CE04CD" w14:textId="396D4806" w:rsidR="005D6D1F" w:rsidRPr="002C4067" w:rsidRDefault="005D6D1F" w:rsidP="00367657">
      <w:pPr>
        <w:pStyle w:val="aff2"/>
        <w:rPr>
          <w:rFonts w:eastAsia="Microsoft YaHei"/>
        </w:rPr>
      </w:pPr>
      <w:bookmarkStart w:id="353" w:name="_Toc422303792"/>
      <w:r w:rsidRPr="002C4067">
        <w:t>Раздел разработан с учетом требований методических указаний по разработке схем теплоснабжения.</w:t>
      </w:r>
      <w:r w:rsidR="00895273" w:rsidRPr="002C4067">
        <w:t xml:space="preserve"> Динамика изменения средневзвешенного тарифа на отпущенную тепловую </w:t>
      </w:r>
      <w:r w:rsidR="00895273" w:rsidRPr="005D33A1">
        <w:rPr>
          <w:color w:val="000000" w:themeColor="text1"/>
        </w:rPr>
        <w:t>энергию в 202</w:t>
      </w:r>
      <w:r w:rsidR="004D0857">
        <w:rPr>
          <w:color w:val="000000" w:themeColor="text1"/>
        </w:rPr>
        <w:t>2</w:t>
      </w:r>
      <w:r w:rsidR="00895273" w:rsidRPr="005D33A1">
        <w:rPr>
          <w:color w:val="000000" w:themeColor="text1"/>
        </w:rPr>
        <w:t>-202</w:t>
      </w:r>
      <w:r w:rsidR="004D0857">
        <w:rPr>
          <w:color w:val="000000" w:themeColor="text1"/>
        </w:rPr>
        <w:t>5</w:t>
      </w:r>
      <w:r w:rsidR="00895273" w:rsidRPr="005D33A1">
        <w:rPr>
          <w:color w:val="000000" w:themeColor="text1"/>
        </w:rPr>
        <w:t xml:space="preserve"> годах приведена </w:t>
      </w:r>
      <w:r w:rsidR="00895273" w:rsidRPr="002C4067">
        <w:t xml:space="preserve">в таблице </w:t>
      </w:r>
      <w:r w:rsidR="004D0857">
        <w:t>4</w:t>
      </w:r>
      <w:r w:rsidR="00A77D0D">
        <w:t>6</w:t>
      </w:r>
      <w:r w:rsidR="00895273" w:rsidRPr="002C4067">
        <w:t>.</w:t>
      </w:r>
    </w:p>
    <w:p w14:paraId="5607FAC7" w14:textId="70DC661A" w:rsidR="003A5836" w:rsidRDefault="00274C31" w:rsidP="00FB3DF5">
      <w:pPr>
        <w:pStyle w:val="a1"/>
      </w:pPr>
      <w:bookmarkStart w:id="354" w:name="_Toc162259226"/>
      <w:bookmarkStart w:id="355" w:name="_Toc165985112"/>
      <w:bookmarkStart w:id="356" w:name="_Toc205122256"/>
      <w:bookmarkEnd w:id="329"/>
      <w:bookmarkEnd w:id="353"/>
      <w:r w:rsidRPr="002C4067">
        <w:lastRenderedPageBreak/>
        <w:t xml:space="preserve">Описание существующих технических и технологических проблем в системах теплоснабжения </w:t>
      </w:r>
      <w:bookmarkEnd w:id="354"/>
      <w:bookmarkEnd w:id="355"/>
      <w:r w:rsidR="00633D83" w:rsidRPr="00633D83">
        <w:t>поселения, муниципального округа, городского округа, города федерального значения</w:t>
      </w:r>
      <w:bookmarkEnd w:id="356"/>
    </w:p>
    <w:p w14:paraId="0B2C85EE" w14:textId="1BCD49C1" w:rsidR="00AB0258" w:rsidRPr="002C4067" w:rsidRDefault="000F34E7" w:rsidP="00D74E76">
      <w:pPr>
        <w:pStyle w:val="a2"/>
      </w:pPr>
      <w:bookmarkStart w:id="357" w:name="_Toc162259227"/>
      <w:bookmarkStart w:id="358" w:name="_Toc165985113"/>
      <w:bookmarkStart w:id="359" w:name="_Toc205122257"/>
      <w:r w:rsidRPr="002C4067">
        <w:t>О</w:t>
      </w:r>
      <w:r w:rsidR="00274C31" w:rsidRPr="002C4067">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57"/>
      <w:bookmarkEnd w:id="358"/>
      <w:bookmarkEnd w:id="359"/>
    </w:p>
    <w:p w14:paraId="461AA293" w14:textId="66339171" w:rsidR="00FF13D2" w:rsidRPr="002C4067" w:rsidRDefault="00FF13D2" w:rsidP="00FA1C46">
      <w:pPr>
        <w:pStyle w:val="aff2"/>
      </w:pPr>
      <w:r w:rsidRPr="002C4067">
        <w:t>Функционирование систем</w:t>
      </w:r>
      <w:r w:rsidR="00707985">
        <w:t>ы</w:t>
      </w:r>
      <w:r w:rsidRPr="002C4067">
        <w:t xml:space="preserve"> централизованного теплоснабжения</w:t>
      </w:r>
      <w:r w:rsidR="00D458C1" w:rsidRPr="002C4067">
        <w:t xml:space="preserve"> </w:t>
      </w:r>
      <w:r w:rsidR="00633D83">
        <w:t xml:space="preserve">округа </w:t>
      </w:r>
      <w:r w:rsidRPr="002C4067">
        <w:t>оценивается как удовлетворительное. В ходе общего анализа систем</w:t>
      </w:r>
      <w:r w:rsidR="00707985">
        <w:t>ы</w:t>
      </w:r>
      <w:r w:rsidRPr="002C4067">
        <w:t xml:space="preserve"> выявлен ря</w:t>
      </w:r>
      <w:r w:rsidR="0087053F" w:rsidRPr="002C4067">
        <w:t>д</w:t>
      </w:r>
      <w:r w:rsidR="00787B99" w:rsidRPr="002C4067">
        <w:t xml:space="preserve"> </w:t>
      </w:r>
      <w:r w:rsidRPr="002C4067">
        <w:t>факторов, негативно влияющих на качественную, эффективную работу систем теплоснабжения:</w:t>
      </w:r>
    </w:p>
    <w:p w14:paraId="06DBB434" w14:textId="4D0D290F" w:rsidR="00F054DC" w:rsidRPr="002C4067" w:rsidRDefault="000F34E7" w:rsidP="0060330C">
      <w:pPr>
        <w:pStyle w:val="afffffff9"/>
        <w:numPr>
          <w:ilvl w:val="0"/>
          <w:numId w:val="44"/>
        </w:numPr>
      </w:pPr>
      <w:r w:rsidRPr="002C4067">
        <w:t>о</w:t>
      </w:r>
      <w:r w:rsidR="00F054DC" w:rsidRPr="002C4067">
        <w:t>борудование котельн</w:t>
      </w:r>
      <w:r w:rsidR="00707985">
        <w:t>ой</w:t>
      </w:r>
      <w:r w:rsidR="00F054DC" w:rsidRPr="002C4067">
        <w:t xml:space="preserve"> значительн</w:t>
      </w:r>
      <w:r w:rsidR="00EE0FAC" w:rsidRPr="002C4067">
        <w:t>о изношено и морально устарело;</w:t>
      </w:r>
    </w:p>
    <w:p w14:paraId="359CD75A" w14:textId="06916534" w:rsidR="00F054DC" w:rsidRPr="002C4067" w:rsidRDefault="000F34E7" w:rsidP="0060330C">
      <w:pPr>
        <w:pStyle w:val="afffffff9"/>
        <w:numPr>
          <w:ilvl w:val="0"/>
          <w:numId w:val="44"/>
        </w:numPr>
      </w:pPr>
      <w:r w:rsidRPr="002C4067">
        <w:t>н</w:t>
      </w:r>
      <w:r w:rsidR="00767F52" w:rsidRPr="002C4067">
        <w:t>а котельн</w:t>
      </w:r>
      <w:r w:rsidR="00707985">
        <w:t>ой</w:t>
      </w:r>
      <w:r w:rsidR="00767F52" w:rsidRPr="002C4067">
        <w:t xml:space="preserve"> имеется значительный запас тепловой мощности. Для обеспечения эффективной работы системы теплоснабжения рекомендуется рассмот</w:t>
      </w:r>
      <w:r w:rsidR="003D6459" w:rsidRPr="002C4067">
        <w:t>реть вари</w:t>
      </w:r>
      <w:r w:rsidR="00767F52" w:rsidRPr="002C4067">
        <w:t>анты реконструкции котельн</w:t>
      </w:r>
      <w:r w:rsidR="00707985">
        <w:t>ой</w:t>
      </w:r>
      <w:r w:rsidR="00767F52" w:rsidRPr="002C4067">
        <w:t xml:space="preserve"> с приведением мощности коте</w:t>
      </w:r>
      <w:r w:rsidR="00EE0FAC" w:rsidRPr="002C4067">
        <w:t>льн</w:t>
      </w:r>
      <w:r w:rsidR="00707985">
        <w:t>ой</w:t>
      </w:r>
      <w:r w:rsidR="00EE0FAC" w:rsidRPr="002C4067">
        <w:t xml:space="preserve"> к тепловой нагрузке;</w:t>
      </w:r>
    </w:p>
    <w:p w14:paraId="5CFE74D4" w14:textId="77777777" w:rsidR="00F054DC" w:rsidRPr="002C4067" w:rsidRDefault="000F34E7" w:rsidP="0060330C">
      <w:pPr>
        <w:pStyle w:val="afffffff9"/>
        <w:numPr>
          <w:ilvl w:val="0"/>
          <w:numId w:val="44"/>
        </w:numPr>
      </w:pPr>
      <w:r w:rsidRPr="002C4067">
        <w:t>в</w:t>
      </w:r>
      <w:r w:rsidR="00F054DC" w:rsidRPr="002C4067">
        <w:t>ысоким износом сетей обусловлены значительные потери тепла и низкая эффектив</w:t>
      </w:r>
      <w:r w:rsidR="00EE0FAC" w:rsidRPr="002C4067">
        <w:t>ность системы теплоснабжения;</w:t>
      </w:r>
    </w:p>
    <w:p w14:paraId="28D4E0C1" w14:textId="77777777" w:rsidR="00F054DC" w:rsidRPr="002C4067" w:rsidRDefault="000F34E7" w:rsidP="0060330C">
      <w:pPr>
        <w:pStyle w:val="afffffff9"/>
        <w:numPr>
          <w:ilvl w:val="0"/>
          <w:numId w:val="44"/>
        </w:numPr>
      </w:pPr>
      <w:r w:rsidRPr="002C4067">
        <w:t>в</w:t>
      </w:r>
      <w:r w:rsidR="00F054DC" w:rsidRPr="002C4067">
        <w:t>нутридомовые системы отопления требуют комплексной регулировки и наладки.</w:t>
      </w:r>
    </w:p>
    <w:p w14:paraId="09BF09A2" w14:textId="77777777" w:rsidR="0014555C" w:rsidRPr="002C4067" w:rsidRDefault="0014555C" w:rsidP="00FA1C46">
      <w:pPr>
        <w:pStyle w:val="aff2"/>
      </w:pPr>
      <w:r w:rsidRPr="002C4067">
        <w:t xml:space="preserve">Отсутствие надежных антикоррозионных покрытий трубопроводов. </w:t>
      </w:r>
    </w:p>
    <w:p w14:paraId="00E14434" w14:textId="1C41262D" w:rsidR="0014555C" w:rsidRPr="002C4067" w:rsidRDefault="00367657" w:rsidP="00FA1C46">
      <w:pPr>
        <w:pStyle w:val="aff2"/>
      </w:pPr>
      <w:r w:rsidRPr="002C4067">
        <w:t>Неудовлетворительное состояние запорной арматуры у потребителей (</w:t>
      </w:r>
      <w:r w:rsidR="0014555C" w:rsidRPr="002C4067">
        <w:t xml:space="preserve">внутриквартальные сети). </w:t>
      </w:r>
    </w:p>
    <w:p w14:paraId="5D0222C8" w14:textId="77777777" w:rsidR="0014555C" w:rsidRPr="002C4067" w:rsidRDefault="0014555C" w:rsidP="00FA1C46">
      <w:pPr>
        <w:pStyle w:val="aff2"/>
      </w:pPr>
      <w:r w:rsidRPr="002C4067">
        <w:t>Неудовлетворительное состояние каналов и тепловых камер в части антикоррозионных мероприятий, а именно: заиливание и затопление водой теплопроводов, капель с перекрытий и проникновение атмосферных осадков.</w:t>
      </w:r>
    </w:p>
    <w:p w14:paraId="35FD2CB9" w14:textId="77777777" w:rsidR="0014555C" w:rsidRPr="002C4067" w:rsidRDefault="0014555C" w:rsidP="00FA1C46">
      <w:pPr>
        <w:pStyle w:val="aff2"/>
      </w:pPr>
      <w:r w:rsidRPr="002C4067">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4CA980E2" w14:textId="5728A82B" w:rsidR="00AB0258" w:rsidRPr="002C4067" w:rsidRDefault="000F34E7" w:rsidP="00D74E76">
      <w:pPr>
        <w:pStyle w:val="a2"/>
      </w:pPr>
      <w:bookmarkStart w:id="360" w:name="_Toc162259228"/>
      <w:bookmarkStart w:id="361" w:name="_Toc165985114"/>
      <w:bookmarkStart w:id="362" w:name="_Toc205122258"/>
      <w:r w:rsidRPr="002C4067">
        <w:t>О</w:t>
      </w:r>
      <w:r w:rsidR="00274C31" w:rsidRPr="002C4067">
        <w:t xml:space="preserve">писание существующих проблем организации надежного теплоснабжения </w:t>
      </w:r>
      <w:r w:rsidR="00633D83" w:rsidRPr="00633D83">
        <w:t>поселения, муниципального округа, городского округа, города федерального значения</w:t>
      </w:r>
      <w:r w:rsidR="00274C31" w:rsidRPr="002C4067">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360"/>
      <w:bookmarkEnd w:id="361"/>
      <w:bookmarkEnd w:id="362"/>
    </w:p>
    <w:p w14:paraId="1DC2497A" w14:textId="29D68298" w:rsidR="00213A8B" w:rsidRPr="002C4067" w:rsidRDefault="00213A8B" w:rsidP="00FA1C46">
      <w:pPr>
        <w:pStyle w:val="aff2"/>
      </w:pPr>
      <w:r w:rsidRPr="002C4067">
        <w:t>Из комплекса существующих проблем организации качественного теплоснабжения на территории</w:t>
      </w:r>
      <w:r w:rsidR="00D458C1" w:rsidRPr="002C4067">
        <w:t xml:space="preserve"> </w:t>
      </w:r>
      <w:r w:rsidR="00633D83">
        <w:t>округа</w:t>
      </w:r>
      <w:r w:rsidRPr="002C4067">
        <w:t xml:space="preserve"> можно выделить следующие составляющие:</w:t>
      </w:r>
    </w:p>
    <w:p w14:paraId="41898BF6" w14:textId="77777777" w:rsidR="00213A8B" w:rsidRPr="002C4067" w:rsidRDefault="000F34E7" w:rsidP="0060330C">
      <w:pPr>
        <w:pStyle w:val="afffffff9"/>
        <w:numPr>
          <w:ilvl w:val="0"/>
          <w:numId w:val="45"/>
        </w:numPr>
      </w:pPr>
      <w:r w:rsidRPr="002C4067">
        <w:t>с</w:t>
      </w:r>
      <w:r w:rsidR="00213A8B" w:rsidRPr="002C4067">
        <w:t>истемы теплоснабжения выполняют свои функции, как системы жизнеобеспечения, но не в полной мере отвечает соответс</w:t>
      </w:r>
      <w:r w:rsidR="00900E2D" w:rsidRPr="002C4067">
        <w:t>твующим техническим требованиям;</w:t>
      </w:r>
    </w:p>
    <w:p w14:paraId="54CB3083" w14:textId="21A7764B" w:rsidR="00213A8B" w:rsidRPr="002C4067" w:rsidRDefault="000F34E7" w:rsidP="0060330C">
      <w:pPr>
        <w:pStyle w:val="afffffff9"/>
        <w:numPr>
          <w:ilvl w:val="0"/>
          <w:numId w:val="45"/>
        </w:numPr>
      </w:pPr>
      <w:r w:rsidRPr="002C4067">
        <w:t>н</w:t>
      </w:r>
      <w:r w:rsidR="00213A8B" w:rsidRPr="002C4067">
        <w:t>еобходимы прямые инвестиции для провед</w:t>
      </w:r>
      <w:r w:rsidR="00213A8B" w:rsidRPr="00367657">
        <w:t>ения реновации (восстановления) основных фондов систем теплоснабжения</w:t>
      </w:r>
      <w:r w:rsidR="00FF13D2" w:rsidRPr="00367657">
        <w:t>.</w:t>
      </w:r>
      <w:r w:rsidR="00213A8B" w:rsidRPr="00367657">
        <w:t xml:space="preserve"> Основная причина</w:t>
      </w:r>
      <w:r w:rsidR="00213A8B" w:rsidRPr="002C4067">
        <w:t>, определяющая надежность и безопасность теплоснабжения</w:t>
      </w:r>
      <w:r w:rsidR="00707985">
        <w:t>,</w:t>
      </w:r>
      <w:r w:rsidR="00213A8B" w:rsidRPr="002C4067">
        <w:t xml:space="preserve">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2E0ACDCC" w14:textId="32A46E96" w:rsidR="00213A8B" w:rsidRPr="002C4067" w:rsidRDefault="00FF13D2" w:rsidP="00FA1C46">
      <w:pPr>
        <w:pStyle w:val="aff2"/>
      </w:pPr>
      <w:r w:rsidRPr="002C4067">
        <w:lastRenderedPageBreak/>
        <w:t>Многих аварийных ситуаци</w:t>
      </w:r>
      <w:r w:rsidR="00AF3615" w:rsidRPr="002C4067">
        <w:t>й</w:t>
      </w:r>
      <w:r w:rsidRPr="002C4067">
        <w:t xml:space="preserve"> </w:t>
      </w:r>
      <w:r w:rsidR="00213A8B" w:rsidRPr="002C4067">
        <w:t>можно было бы избежать, если бы систем</w:t>
      </w:r>
      <w:r w:rsidR="00707985">
        <w:t>а</w:t>
      </w:r>
      <w:r w:rsidR="00213A8B" w:rsidRPr="002C4067">
        <w:t xml:space="preserve"> теплоснабжения был</w:t>
      </w:r>
      <w:r w:rsidR="000B1CF9">
        <w:t>а</w:t>
      </w:r>
      <w:r w:rsidR="00213A8B" w:rsidRPr="002C4067">
        <w:t xml:space="preserve"> вовремя отрегулирован</w:t>
      </w:r>
      <w:r w:rsidR="000B1CF9">
        <w:t>а</w:t>
      </w:r>
      <w:r w:rsidR="00213A8B" w:rsidRPr="002C4067">
        <w:t xml:space="preserve">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6F85E339" w14:textId="16B2A14E" w:rsidR="00213A8B" w:rsidRPr="002C4067" w:rsidRDefault="00213A8B" w:rsidP="00FA1C46">
      <w:pPr>
        <w:pStyle w:val="aff2"/>
      </w:pPr>
      <w:r w:rsidRPr="002C4067">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w:t>
      </w:r>
      <w:r w:rsidR="000B1CF9">
        <w:t>а</w:t>
      </w:r>
      <w:r w:rsidRPr="002C4067">
        <w:t xml:space="preserve"> тепла и тепловых сетей. </w:t>
      </w:r>
    </w:p>
    <w:p w14:paraId="7E6AF2EC" w14:textId="3501CB84" w:rsidR="00213A8B" w:rsidRPr="002C4067" w:rsidRDefault="00213A8B" w:rsidP="00FA1C46">
      <w:pPr>
        <w:pStyle w:val="aff2"/>
      </w:pPr>
      <w:r w:rsidRPr="002C4067">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w:t>
      </w:r>
      <w:r w:rsidR="00367657" w:rsidRPr="002C4067">
        <w:t>внутриквартальных</w:t>
      </w:r>
      <w:r w:rsidR="00A237D9">
        <w:t xml:space="preserve"> </w:t>
      </w:r>
      <w:r w:rsidR="00367657" w:rsidRPr="002C4067">
        <w:t>наружных тепловых сетей</w:t>
      </w:r>
      <w:r w:rsidRPr="002C4067">
        <w:t xml:space="preserve"> и внутренних систем теплопотребления зданий. Все это представляет собой единый организм. В системе теплоснабжения расх</w:t>
      </w:r>
      <w:r w:rsidR="002664F2" w:rsidRPr="002C4067">
        <w:t xml:space="preserve">од </w:t>
      </w:r>
      <w:r w:rsidRPr="002C4067">
        <w:t>теплоносителя и располагаемый напор тепловой сети, обеспечиваемый насосами на источнике тепла, есть взаимозависимые величины.</w:t>
      </w:r>
    </w:p>
    <w:p w14:paraId="67F63341" w14:textId="2C1B806E" w:rsidR="00AB0258" w:rsidRPr="002C4067" w:rsidRDefault="000F34E7" w:rsidP="00D74E76">
      <w:pPr>
        <w:pStyle w:val="a2"/>
      </w:pPr>
      <w:bookmarkStart w:id="363" w:name="_Toc162259229"/>
      <w:bookmarkStart w:id="364" w:name="_Toc165985115"/>
      <w:bookmarkStart w:id="365" w:name="_Toc205122259"/>
      <w:r w:rsidRPr="002C4067">
        <w:t>О</w:t>
      </w:r>
      <w:r w:rsidR="00274C31" w:rsidRPr="002C4067">
        <w:t>писание существующих проблем развития систем теплоснабжения</w:t>
      </w:r>
      <w:bookmarkEnd w:id="363"/>
      <w:bookmarkEnd w:id="364"/>
      <w:bookmarkEnd w:id="365"/>
    </w:p>
    <w:p w14:paraId="6B1937A0" w14:textId="77777777" w:rsidR="00213A8B" w:rsidRPr="002C4067" w:rsidRDefault="00213A8B" w:rsidP="00FA1C46">
      <w:pPr>
        <w:pStyle w:val="aff2"/>
      </w:pPr>
      <w:r w:rsidRPr="002C4067">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4177EE5C" w14:textId="77777777" w:rsidR="00FF13D2" w:rsidRPr="002C4067" w:rsidRDefault="00FF13D2" w:rsidP="00367657">
      <w:pPr>
        <w:pStyle w:val="aff2"/>
        <w:rPr>
          <w:lang w:eastAsia="ru-RU"/>
        </w:rPr>
      </w:pPr>
      <w:r w:rsidRPr="002C4067">
        <w:rPr>
          <w:lang w:eastAsia="ru-RU"/>
        </w:rPr>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14:paraId="3100155E" w14:textId="21BC83D2" w:rsidR="00821340" w:rsidRPr="002C4067" w:rsidRDefault="000F34E7" w:rsidP="00D74E76">
      <w:pPr>
        <w:pStyle w:val="a2"/>
      </w:pPr>
      <w:bookmarkStart w:id="366" w:name="_Toc162259230"/>
      <w:bookmarkStart w:id="367" w:name="_Toc165985116"/>
      <w:bookmarkStart w:id="368" w:name="_Toc205122260"/>
      <w:r w:rsidRPr="002C4067">
        <w:t>О</w:t>
      </w:r>
      <w:r w:rsidR="00274C31" w:rsidRPr="002C4067">
        <w:t>писание существующих проблем надежного и эффективного снабжения топливом действующих систем теплоснабжения</w:t>
      </w:r>
      <w:bookmarkEnd w:id="366"/>
      <w:bookmarkEnd w:id="367"/>
      <w:bookmarkEnd w:id="368"/>
    </w:p>
    <w:p w14:paraId="6B4077BC" w14:textId="068BD0CF" w:rsidR="00FF13D2" w:rsidRPr="002C4067" w:rsidRDefault="00FF13D2" w:rsidP="00367657">
      <w:pPr>
        <w:pStyle w:val="aff2"/>
      </w:pPr>
      <w:r w:rsidRPr="002C4067">
        <w:t xml:space="preserve">Сложности с обеспечением теплоисточников топливом в периоды расчетных температур наружного воздуха </w:t>
      </w:r>
      <w:r w:rsidR="00BC6A14" w:rsidRPr="002C4067">
        <w:t>на территории</w:t>
      </w:r>
      <w:r w:rsidR="00D458C1" w:rsidRPr="002C4067">
        <w:t xml:space="preserve"> </w:t>
      </w:r>
      <w:r w:rsidR="00633D83">
        <w:t>округа</w:t>
      </w:r>
      <w:r w:rsidR="000B1CF9">
        <w:t xml:space="preserve"> </w:t>
      </w:r>
      <w:r w:rsidRPr="002C4067">
        <w:t>отсутствуют.</w:t>
      </w:r>
    </w:p>
    <w:p w14:paraId="233E572B" w14:textId="47F541C0" w:rsidR="00AB0258" w:rsidRPr="002C4067" w:rsidRDefault="000F34E7" w:rsidP="00D74E76">
      <w:pPr>
        <w:pStyle w:val="a2"/>
      </w:pPr>
      <w:bookmarkStart w:id="369" w:name="_Toc162259231"/>
      <w:bookmarkStart w:id="370" w:name="_Toc165985117"/>
      <w:bookmarkStart w:id="371" w:name="_Toc205122261"/>
      <w:r w:rsidRPr="002C4067">
        <w:t>А</w:t>
      </w:r>
      <w:r w:rsidR="00274C31" w:rsidRPr="002C4067">
        <w:t>нализ предписаний надзорных органов об устранении нарушений, влияющих на безопасность и надежность системы теплоснабжения</w:t>
      </w:r>
      <w:bookmarkEnd w:id="369"/>
      <w:bookmarkEnd w:id="370"/>
      <w:bookmarkEnd w:id="371"/>
    </w:p>
    <w:p w14:paraId="29A2C771" w14:textId="77A86FA6" w:rsidR="00AB0258" w:rsidRPr="002C4067" w:rsidRDefault="00343B5C" w:rsidP="00367657">
      <w:pPr>
        <w:pStyle w:val="aff2"/>
      </w:pPr>
      <w:r w:rsidRPr="002C4067">
        <w:t>Предписания надзорных органов об устранении нарушений, влияющих на безопасность и надежность систем</w:t>
      </w:r>
      <w:r w:rsidR="000B1CF9">
        <w:t>ы</w:t>
      </w:r>
      <w:r w:rsidRPr="002C4067">
        <w:t xml:space="preserve"> теплоснабжения</w:t>
      </w:r>
      <w:r w:rsidR="008E4EBE" w:rsidRPr="002C4067">
        <w:t>,</w:t>
      </w:r>
      <w:r w:rsidRPr="002C4067">
        <w:t xml:space="preserve"> не предоставлены.</w:t>
      </w:r>
    </w:p>
    <w:p w14:paraId="64CA0414" w14:textId="1A8B139E" w:rsidR="00EA0D24" w:rsidRPr="002C4067" w:rsidRDefault="00EA0D24" w:rsidP="00D74E76">
      <w:pPr>
        <w:pStyle w:val="a2"/>
      </w:pPr>
      <w:bookmarkStart w:id="372" w:name="_Toc32481165"/>
      <w:bookmarkStart w:id="373" w:name="_Toc162259232"/>
      <w:bookmarkStart w:id="374" w:name="_Toc165985118"/>
      <w:bookmarkStart w:id="375" w:name="_Toc205122262"/>
      <w:r w:rsidRPr="002C4067">
        <w:t xml:space="preserve">Изменения технических и технологических проблем в системах теплоснабжения </w:t>
      </w:r>
      <w:r w:rsidR="00633D83" w:rsidRPr="00633D83">
        <w:t>поселения, муниципального округа, городского округа, города федерального значения</w:t>
      </w:r>
      <w:r w:rsidRPr="002C4067">
        <w:t xml:space="preserve">, произошедших в период, </w:t>
      </w:r>
      <w:r w:rsidR="00042A16" w:rsidRPr="002C4067">
        <w:t>предшествующий разработке (актуализации) схемы теплоснабжения</w:t>
      </w:r>
      <w:bookmarkEnd w:id="372"/>
      <w:bookmarkEnd w:id="373"/>
      <w:bookmarkEnd w:id="374"/>
      <w:bookmarkEnd w:id="375"/>
    </w:p>
    <w:p w14:paraId="350B5ECA" w14:textId="77777777" w:rsidR="00AC4D0A" w:rsidRPr="002C4067" w:rsidRDefault="005D6D1F" w:rsidP="00367657">
      <w:pPr>
        <w:pStyle w:val="aff2"/>
        <w:rPr>
          <w:rFonts w:eastAsia="Times New Roman"/>
          <w:lang w:eastAsia="ru-RU"/>
        </w:rPr>
      </w:pPr>
      <w:r w:rsidRPr="002C4067">
        <w:t>Раздел разработан с учетом</w:t>
      </w:r>
      <w:r w:rsidR="002F5504" w:rsidRPr="002C4067">
        <w:t xml:space="preserve"> </w:t>
      </w:r>
      <w:r w:rsidR="00BA6CB9" w:rsidRPr="002C4067">
        <w:t xml:space="preserve">требований </w:t>
      </w:r>
      <w:r w:rsidR="007010E8" w:rsidRPr="002C4067">
        <w:t>Постановления Правительства РФ от 22.02.2012 № 154</w:t>
      </w:r>
      <w:r w:rsidR="00BA6CB9" w:rsidRPr="002C4067">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2C4067">
        <w:t>утв. Приказом Минэнерго России от 05.03.2019 № 212 «Об утверждении Методических указаний по разработке схем теплоснабжения»</w:t>
      </w:r>
      <w:r w:rsidR="00BA6CB9" w:rsidRPr="002C4067">
        <w:t>).</w:t>
      </w:r>
    </w:p>
    <w:p w14:paraId="104037F6" w14:textId="77777777" w:rsidR="00AC4D0A" w:rsidRPr="002C4067" w:rsidRDefault="00AC4D0A" w:rsidP="00393334">
      <w:pPr>
        <w:pStyle w:val="aff2"/>
        <w:rPr>
          <w:lang w:eastAsia="ru-RU"/>
        </w:rPr>
        <w:sectPr w:rsidR="00AC4D0A" w:rsidRPr="002C4067" w:rsidSect="00367657">
          <w:footerReference w:type="default" r:id="rId56"/>
          <w:pgSz w:w="11906" w:h="16838"/>
          <w:pgMar w:top="567" w:right="567" w:bottom="567" w:left="1134" w:header="709" w:footer="0" w:gutter="0"/>
          <w:cols w:space="708"/>
          <w:docGrid w:linePitch="360"/>
        </w:sectPr>
      </w:pPr>
    </w:p>
    <w:p w14:paraId="0AAFA446" w14:textId="072817F0" w:rsidR="001773E3" w:rsidRPr="001C2227" w:rsidRDefault="00274C31" w:rsidP="00FA6A84">
      <w:pPr>
        <w:pStyle w:val="afffffff5"/>
        <w:numPr>
          <w:ilvl w:val="0"/>
          <w:numId w:val="12"/>
        </w:numPr>
        <w:ind w:left="284" w:hanging="284"/>
        <w:jc w:val="left"/>
      </w:pPr>
      <w:bookmarkStart w:id="376" w:name="_Toc162259233"/>
      <w:bookmarkStart w:id="377" w:name="_Toc165985119"/>
      <w:bookmarkStart w:id="378" w:name="_Toc205122263"/>
      <w:r w:rsidRPr="001C2227">
        <w:lastRenderedPageBreak/>
        <w:t>Существующее и перспективное потребление тепловой энергии на цели теплоснабжения</w:t>
      </w:r>
      <w:bookmarkEnd w:id="376"/>
      <w:bookmarkEnd w:id="377"/>
      <w:bookmarkEnd w:id="378"/>
    </w:p>
    <w:p w14:paraId="0F3DC4FC" w14:textId="2F8309E4" w:rsidR="001773E3" w:rsidRPr="002C4067" w:rsidRDefault="000F34E7" w:rsidP="0060330C">
      <w:pPr>
        <w:pStyle w:val="a1"/>
        <w:numPr>
          <w:ilvl w:val="1"/>
          <w:numId w:val="61"/>
        </w:numPr>
      </w:pPr>
      <w:bookmarkStart w:id="379" w:name="_Toc162259234"/>
      <w:bookmarkStart w:id="380" w:name="_Toc165985120"/>
      <w:bookmarkStart w:id="381" w:name="_Toc205122264"/>
      <w:r w:rsidRPr="002C4067">
        <w:t>Д</w:t>
      </w:r>
      <w:r w:rsidR="00274C31" w:rsidRPr="002C4067">
        <w:t>анные базового уровня потребления тепла на цели теплоснабжения</w:t>
      </w:r>
      <w:bookmarkEnd w:id="379"/>
      <w:bookmarkEnd w:id="380"/>
      <w:bookmarkEnd w:id="381"/>
    </w:p>
    <w:p w14:paraId="4FBAA9D3" w14:textId="260794C3" w:rsidR="00213A8B" w:rsidRPr="002C4067" w:rsidRDefault="00213A8B" w:rsidP="00595C14">
      <w:pPr>
        <w:pStyle w:val="aff2"/>
        <w:rPr>
          <w:lang w:eastAsia="ru-RU"/>
        </w:rPr>
      </w:pPr>
      <w:r w:rsidRPr="002C4067">
        <w:rPr>
          <w:lang w:eastAsia="ru-RU"/>
        </w:rPr>
        <w:t>За базовый уровень потребления тепла принят расчетный уровень потребления тепловой энергии в 202</w:t>
      </w:r>
      <w:r w:rsidR="001B152E">
        <w:rPr>
          <w:lang w:eastAsia="ru-RU"/>
        </w:rPr>
        <w:t>4</w:t>
      </w:r>
      <w:r w:rsidR="0014555C" w:rsidRPr="002C4067">
        <w:rPr>
          <w:lang w:eastAsia="ru-RU"/>
        </w:rPr>
        <w:t xml:space="preserve"> </w:t>
      </w:r>
      <w:r w:rsidRPr="002C4067">
        <w:rPr>
          <w:lang w:eastAsia="ru-RU"/>
        </w:rPr>
        <w:t xml:space="preserve">году. Базовый уровень потребления тепловой энергии с разделением по </w:t>
      </w:r>
      <w:r w:rsidR="00EC11E3" w:rsidRPr="002C4067">
        <w:rPr>
          <w:lang w:eastAsia="ru-RU"/>
        </w:rPr>
        <w:t>источникам теплоснабжения</w:t>
      </w:r>
      <w:r w:rsidRPr="002C4067">
        <w:rPr>
          <w:lang w:eastAsia="ru-RU"/>
        </w:rPr>
        <w:t xml:space="preserve"> представлен в таблице </w:t>
      </w:r>
      <w:r w:rsidR="005C51E1">
        <w:rPr>
          <w:lang w:eastAsia="ru-RU"/>
        </w:rPr>
        <w:t>4</w:t>
      </w:r>
      <w:r w:rsidR="00FE75AC">
        <w:rPr>
          <w:lang w:eastAsia="ru-RU"/>
        </w:rPr>
        <w:t>7</w:t>
      </w:r>
      <w:r w:rsidR="00C641F9">
        <w:rPr>
          <w:lang w:eastAsia="ru-RU"/>
        </w:rPr>
        <w:t>.</w:t>
      </w:r>
    </w:p>
    <w:p w14:paraId="12BBA456" w14:textId="0B638ADC" w:rsidR="00213A8B" w:rsidRPr="002C4067" w:rsidRDefault="000B1CF9" w:rsidP="004C3B62">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E75AC">
        <w:rPr>
          <w:noProof/>
        </w:rPr>
        <w:t>47</w:t>
      </w:r>
      <w:r w:rsidR="00A95700">
        <w:rPr>
          <w:noProof/>
        </w:rPr>
        <w:fldChar w:fldCharType="end"/>
      </w:r>
      <w:r>
        <w:rPr>
          <w:noProof/>
        </w:rPr>
        <w:t xml:space="preserve"> </w:t>
      </w:r>
      <w:r w:rsidRPr="002C4067">
        <w:t>–</w:t>
      </w:r>
      <w:r>
        <w:t xml:space="preserve"> </w:t>
      </w:r>
      <w:r w:rsidR="00213A8B" w:rsidRPr="002C4067">
        <w:t xml:space="preserve">Базовый уровень </w:t>
      </w:r>
      <w:r w:rsidR="00D406F3" w:rsidRPr="002C4067">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457"/>
        <w:gridCol w:w="2000"/>
        <w:gridCol w:w="2104"/>
      </w:tblGrid>
      <w:tr w:rsidR="0014555C" w:rsidRPr="001C2227" w14:paraId="470C4021" w14:textId="77777777" w:rsidTr="005C51E1">
        <w:trPr>
          <w:trHeight w:val="769"/>
        </w:trPr>
        <w:tc>
          <w:tcPr>
            <w:tcW w:w="311" w:type="pct"/>
            <w:shd w:val="clear" w:color="auto" w:fill="auto"/>
            <w:vAlign w:val="center"/>
            <w:hideMark/>
          </w:tcPr>
          <w:p w14:paraId="439C3F79" w14:textId="77777777" w:rsidR="0014555C" w:rsidRPr="004C3B62" w:rsidRDefault="0014555C" w:rsidP="004C3B62">
            <w:pPr>
              <w:pStyle w:val="afffffff1"/>
              <w:rPr>
                <w:b/>
                <w:lang w:eastAsia="ru-RU"/>
              </w:rPr>
            </w:pPr>
            <w:r w:rsidRPr="004C3B62">
              <w:rPr>
                <w:b/>
                <w:lang w:eastAsia="ru-RU"/>
              </w:rPr>
              <w:t>№ п/п</w:t>
            </w:r>
          </w:p>
        </w:tc>
        <w:tc>
          <w:tcPr>
            <w:tcW w:w="2676" w:type="pct"/>
            <w:shd w:val="clear" w:color="auto" w:fill="auto"/>
            <w:vAlign w:val="center"/>
            <w:hideMark/>
          </w:tcPr>
          <w:p w14:paraId="5C3BE2B1" w14:textId="77777777" w:rsidR="0014555C" w:rsidRPr="004C3B62" w:rsidRDefault="0014555C" w:rsidP="004C3B62">
            <w:pPr>
              <w:pStyle w:val="afffffff1"/>
              <w:rPr>
                <w:b/>
                <w:lang w:eastAsia="ru-RU"/>
              </w:rPr>
            </w:pPr>
            <w:r w:rsidRPr="004C3B62">
              <w:rPr>
                <w:b/>
                <w:lang w:eastAsia="ru-RU"/>
              </w:rPr>
              <w:t>Наименование источника теплоснабжения</w:t>
            </w:r>
          </w:p>
        </w:tc>
        <w:tc>
          <w:tcPr>
            <w:tcW w:w="981" w:type="pct"/>
            <w:shd w:val="clear" w:color="auto" w:fill="auto"/>
            <w:vAlign w:val="center"/>
          </w:tcPr>
          <w:p w14:paraId="0074830F" w14:textId="77777777" w:rsidR="0014555C" w:rsidRPr="004C3B62" w:rsidRDefault="0014555C" w:rsidP="004C3B62">
            <w:pPr>
              <w:pStyle w:val="afffffff1"/>
              <w:rPr>
                <w:b/>
                <w:lang w:eastAsia="ru-RU"/>
              </w:rPr>
            </w:pPr>
            <w:r w:rsidRPr="004C3B62">
              <w:rPr>
                <w:b/>
                <w:lang w:eastAsia="ru-RU"/>
              </w:rPr>
              <w:t>Нагрузки, Гкал/ч</w:t>
            </w:r>
          </w:p>
        </w:tc>
        <w:tc>
          <w:tcPr>
            <w:tcW w:w="1032" w:type="pct"/>
            <w:vAlign w:val="center"/>
          </w:tcPr>
          <w:p w14:paraId="10D4995D" w14:textId="77777777" w:rsidR="0014555C" w:rsidRPr="004C3B62" w:rsidRDefault="0014555C" w:rsidP="004C3B62">
            <w:pPr>
              <w:pStyle w:val="afffffff1"/>
              <w:rPr>
                <w:b/>
                <w:lang w:eastAsia="ru-RU"/>
              </w:rPr>
            </w:pPr>
            <w:r w:rsidRPr="004C3B62">
              <w:rPr>
                <w:b/>
                <w:lang w:eastAsia="ru-RU"/>
              </w:rPr>
              <w:t>Полезный отпуск тепла, Гкал</w:t>
            </w:r>
          </w:p>
        </w:tc>
      </w:tr>
      <w:tr w:rsidR="005C51E1" w:rsidRPr="001C2227" w14:paraId="4A8FFB73" w14:textId="77777777" w:rsidTr="005C51E1">
        <w:tc>
          <w:tcPr>
            <w:tcW w:w="311" w:type="pct"/>
            <w:shd w:val="clear" w:color="auto" w:fill="auto"/>
            <w:vAlign w:val="center"/>
          </w:tcPr>
          <w:p w14:paraId="3C0511EF" w14:textId="77777777" w:rsidR="005C51E1" w:rsidRPr="00717872" w:rsidRDefault="005C51E1" w:rsidP="005C51E1">
            <w:pPr>
              <w:pStyle w:val="afffffff1"/>
            </w:pPr>
            <w:r w:rsidRPr="00717872">
              <w:t>1</w:t>
            </w:r>
          </w:p>
        </w:tc>
        <w:tc>
          <w:tcPr>
            <w:tcW w:w="2676" w:type="pct"/>
            <w:shd w:val="clear" w:color="auto" w:fill="auto"/>
            <w:vAlign w:val="center"/>
          </w:tcPr>
          <w:p w14:paraId="298DDB30" w14:textId="5E665E10" w:rsidR="005C51E1" w:rsidRPr="00717872" w:rsidRDefault="005C51E1" w:rsidP="005C51E1">
            <w:pPr>
              <w:pStyle w:val="afffffff1"/>
              <w:rPr>
                <w:lang w:eastAsia="ru-RU"/>
              </w:rPr>
            </w:pPr>
            <w:r w:rsidRPr="002563DF">
              <w:t>№ 1 Промышленный пр-зд, Районная котельная</w:t>
            </w:r>
          </w:p>
        </w:tc>
        <w:tc>
          <w:tcPr>
            <w:tcW w:w="981" w:type="pct"/>
            <w:shd w:val="clear" w:color="auto" w:fill="auto"/>
            <w:vAlign w:val="center"/>
          </w:tcPr>
          <w:p w14:paraId="421E805A" w14:textId="1F196499" w:rsidR="005C51E1" w:rsidRPr="00780721" w:rsidRDefault="005C51E1" w:rsidP="005C51E1">
            <w:pPr>
              <w:pStyle w:val="afffffff1"/>
              <w:rPr>
                <w:color w:val="000000"/>
                <w:lang w:eastAsia="ru-RU"/>
              </w:rPr>
            </w:pPr>
            <w:r w:rsidRPr="00AA292F">
              <w:t>31,225</w:t>
            </w:r>
          </w:p>
        </w:tc>
        <w:tc>
          <w:tcPr>
            <w:tcW w:w="1032" w:type="pct"/>
            <w:vAlign w:val="center"/>
          </w:tcPr>
          <w:p w14:paraId="272ED437" w14:textId="03D4C897" w:rsidR="005C51E1" w:rsidRPr="00780721" w:rsidRDefault="005C51E1" w:rsidP="005C51E1">
            <w:pPr>
              <w:pStyle w:val="afffffff1"/>
              <w:rPr>
                <w:color w:val="000000"/>
                <w:lang w:eastAsia="ru-RU"/>
              </w:rPr>
            </w:pPr>
            <w:r w:rsidRPr="00873723">
              <w:t>66836,9</w:t>
            </w:r>
          </w:p>
        </w:tc>
      </w:tr>
      <w:tr w:rsidR="005C51E1" w:rsidRPr="001C2227" w14:paraId="07A62F1D" w14:textId="77777777" w:rsidTr="005C51E1">
        <w:tc>
          <w:tcPr>
            <w:tcW w:w="311" w:type="pct"/>
            <w:shd w:val="clear" w:color="auto" w:fill="auto"/>
            <w:vAlign w:val="center"/>
          </w:tcPr>
          <w:p w14:paraId="20DD2C3B" w14:textId="0D6A2276" w:rsidR="005C51E1" w:rsidRPr="00717872" w:rsidRDefault="005C51E1" w:rsidP="005C51E1">
            <w:pPr>
              <w:pStyle w:val="afffffff1"/>
            </w:pPr>
            <w:r>
              <w:t>2</w:t>
            </w:r>
          </w:p>
        </w:tc>
        <w:tc>
          <w:tcPr>
            <w:tcW w:w="2676" w:type="pct"/>
            <w:shd w:val="clear" w:color="auto" w:fill="auto"/>
            <w:vAlign w:val="center"/>
          </w:tcPr>
          <w:p w14:paraId="5FF6960B" w14:textId="183368BA" w:rsidR="005C51E1" w:rsidRPr="0059234E" w:rsidRDefault="005C51E1" w:rsidP="005C51E1">
            <w:pPr>
              <w:pStyle w:val="afffffff1"/>
              <w:rPr>
                <w:lang w:eastAsia="ru-RU"/>
              </w:rPr>
            </w:pPr>
            <w:r w:rsidRPr="002563DF">
              <w:t>№ 2 ул. Бахтина, БМК-1</w:t>
            </w:r>
          </w:p>
        </w:tc>
        <w:tc>
          <w:tcPr>
            <w:tcW w:w="981" w:type="pct"/>
            <w:shd w:val="clear" w:color="auto" w:fill="auto"/>
            <w:vAlign w:val="center"/>
          </w:tcPr>
          <w:p w14:paraId="11E71032" w14:textId="069BB2C6" w:rsidR="005C51E1" w:rsidRDefault="005C51E1" w:rsidP="005C51E1">
            <w:pPr>
              <w:pStyle w:val="afffffff1"/>
              <w:rPr>
                <w:color w:val="000000"/>
              </w:rPr>
            </w:pPr>
            <w:r w:rsidRPr="00AA292F">
              <w:t>6,900</w:t>
            </w:r>
          </w:p>
        </w:tc>
        <w:tc>
          <w:tcPr>
            <w:tcW w:w="1032" w:type="pct"/>
            <w:vAlign w:val="center"/>
          </w:tcPr>
          <w:p w14:paraId="68650CBA" w14:textId="095F00B0" w:rsidR="005C51E1" w:rsidRDefault="005C51E1" w:rsidP="005C51E1">
            <w:pPr>
              <w:pStyle w:val="afffffff1"/>
            </w:pPr>
            <w:r w:rsidRPr="00873723">
              <w:t>14264,0</w:t>
            </w:r>
          </w:p>
        </w:tc>
      </w:tr>
      <w:tr w:rsidR="005C51E1" w:rsidRPr="001C2227" w14:paraId="06CD542E" w14:textId="77777777" w:rsidTr="005C51E1">
        <w:tc>
          <w:tcPr>
            <w:tcW w:w="311" w:type="pct"/>
            <w:shd w:val="clear" w:color="auto" w:fill="auto"/>
            <w:vAlign w:val="center"/>
          </w:tcPr>
          <w:p w14:paraId="46C92724" w14:textId="3BB8C1D0" w:rsidR="005C51E1" w:rsidRPr="00717872" w:rsidRDefault="005C51E1" w:rsidP="005C51E1">
            <w:pPr>
              <w:pStyle w:val="afffffff1"/>
            </w:pPr>
            <w:r>
              <w:t>3</w:t>
            </w:r>
          </w:p>
        </w:tc>
        <w:tc>
          <w:tcPr>
            <w:tcW w:w="2676" w:type="pct"/>
            <w:shd w:val="clear" w:color="auto" w:fill="auto"/>
            <w:vAlign w:val="center"/>
          </w:tcPr>
          <w:p w14:paraId="2DEF698B" w14:textId="0745640B" w:rsidR="005C51E1" w:rsidRPr="0059234E" w:rsidRDefault="005C51E1" w:rsidP="005C51E1">
            <w:pPr>
              <w:pStyle w:val="afffffff1"/>
              <w:rPr>
                <w:lang w:eastAsia="ru-RU"/>
              </w:rPr>
            </w:pPr>
            <w:r w:rsidRPr="002563DF">
              <w:t>№ 3 ул. Заводская, БМК-2</w:t>
            </w:r>
          </w:p>
        </w:tc>
        <w:tc>
          <w:tcPr>
            <w:tcW w:w="981" w:type="pct"/>
            <w:shd w:val="clear" w:color="auto" w:fill="auto"/>
            <w:vAlign w:val="center"/>
          </w:tcPr>
          <w:p w14:paraId="54B0CEB0" w14:textId="31892BE1" w:rsidR="005C51E1" w:rsidRDefault="005C51E1" w:rsidP="005C51E1">
            <w:pPr>
              <w:pStyle w:val="afffffff1"/>
              <w:rPr>
                <w:color w:val="000000"/>
              </w:rPr>
            </w:pPr>
            <w:r w:rsidRPr="00AA292F">
              <w:t>3,086</w:t>
            </w:r>
          </w:p>
        </w:tc>
        <w:tc>
          <w:tcPr>
            <w:tcW w:w="1032" w:type="pct"/>
            <w:vAlign w:val="center"/>
          </w:tcPr>
          <w:p w14:paraId="1DF623EF" w14:textId="469D39D0" w:rsidR="005C51E1" w:rsidRDefault="005C51E1" w:rsidP="005C51E1">
            <w:pPr>
              <w:pStyle w:val="afffffff1"/>
            </w:pPr>
            <w:r w:rsidRPr="00873723">
              <w:t>5989,8</w:t>
            </w:r>
          </w:p>
        </w:tc>
      </w:tr>
      <w:tr w:rsidR="005C51E1" w:rsidRPr="001C2227" w14:paraId="59DD6651" w14:textId="77777777" w:rsidTr="005C51E1">
        <w:tc>
          <w:tcPr>
            <w:tcW w:w="311" w:type="pct"/>
            <w:shd w:val="clear" w:color="auto" w:fill="auto"/>
            <w:vAlign w:val="center"/>
          </w:tcPr>
          <w:p w14:paraId="5AC042C4" w14:textId="39F02433" w:rsidR="005C51E1" w:rsidRPr="00717872" w:rsidRDefault="005C51E1" w:rsidP="005C51E1">
            <w:pPr>
              <w:pStyle w:val="afffffff1"/>
            </w:pPr>
            <w:r>
              <w:t>4</w:t>
            </w:r>
          </w:p>
        </w:tc>
        <w:tc>
          <w:tcPr>
            <w:tcW w:w="2676" w:type="pct"/>
            <w:shd w:val="clear" w:color="auto" w:fill="auto"/>
            <w:vAlign w:val="center"/>
          </w:tcPr>
          <w:p w14:paraId="1CCE4614" w14:textId="0C1B9D84" w:rsidR="005C51E1" w:rsidRPr="0059234E" w:rsidRDefault="005C51E1" w:rsidP="005C51E1">
            <w:pPr>
              <w:pStyle w:val="afffffff1"/>
              <w:rPr>
                <w:lang w:eastAsia="ru-RU"/>
              </w:rPr>
            </w:pPr>
            <w:r w:rsidRPr="002563DF">
              <w:t>№ 4 Карманово, ул. Заводская, 4, стр. 2</w:t>
            </w:r>
          </w:p>
        </w:tc>
        <w:tc>
          <w:tcPr>
            <w:tcW w:w="981" w:type="pct"/>
            <w:shd w:val="clear" w:color="auto" w:fill="auto"/>
            <w:vAlign w:val="center"/>
          </w:tcPr>
          <w:p w14:paraId="30631DD2" w14:textId="238C895C" w:rsidR="005C51E1" w:rsidRDefault="005C51E1" w:rsidP="005C51E1">
            <w:pPr>
              <w:pStyle w:val="afffffff1"/>
              <w:rPr>
                <w:color w:val="000000"/>
              </w:rPr>
            </w:pPr>
            <w:r w:rsidRPr="00AA292F">
              <w:t>3,279</w:t>
            </w:r>
          </w:p>
        </w:tc>
        <w:tc>
          <w:tcPr>
            <w:tcW w:w="1032" w:type="pct"/>
            <w:vAlign w:val="center"/>
          </w:tcPr>
          <w:p w14:paraId="657BCFBD" w14:textId="18BFC4E5" w:rsidR="005C51E1" w:rsidRDefault="005C51E1" w:rsidP="005C51E1">
            <w:pPr>
              <w:pStyle w:val="afffffff1"/>
            </w:pPr>
            <w:r w:rsidRPr="00873723">
              <w:t>6383,0</w:t>
            </w:r>
          </w:p>
        </w:tc>
      </w:tr>
      <w:tr w:rsidR="005C51E1" w:rsidRPr="001C2227" w14:paraId="601DE3E7" w14:textId="77777777" w:rsidTr="005C51E1">
        <w:tc>
          <w:tcPr>
            <w:tcW w:w="311" w:type="pct"/>
            <w:shd w:val="clear" w:color="auto" w:fill="auto"/>
            <w:vAlign w:val="center"/>
          </w:tcPr>
          <w:p w14:paraId="43AA86DF" w14:textId="4CA997FC" w:rsidR="005C51E1" w:rsidRPr="00717872" w:rsidRDefault="005C51E1" w:rsidP="005C51E1">
            <w:pPr>
              <w:pStyle w:val="afffffff1"/>
            </w:pPr>
            <w:r>
              <w:t>5</w:t>
            </w:r>
          </w:p>
        </w:tc>
        <w:tc>
          <w:tcPr>
            <w:tcW w:w="2676" w:type="pct"/>
            <w:shd w:val="clear" w:color="auto" w:fill="auto"/>
            <w:vAlign w:val="center"/>
          </w:tcPr>
          <w:p w14:paraId="0004FD45" w14:textId="1A76882E" w:rsidR="005C51E1" w:rsidRPr="0059234E" w:rsidRDefault="005C51E1" w:rsidP="005C51E1">
            <w:pPr>
              <w:pStyle w:val="afffffff1"/>
              <w:rPr>
                <w:lang w:eastAsia="ru-RU"/>
              </w:rPr>
            </w:pPr>
            <w:r w:rsidRPr="002563DF">
              <w:t>№ 5 ул. Мира, БМК-3</w:t>
            </w:r>
          </w:p>
        </w:tc>
        <w:tc>
          <w:tcPr>
            <w:tcW w:w="981" w:type="pct"/>
            <w:shd w:val="clear" w:color="auto" w:fill="auto"/>
            <w:vAlign w:val="center"/>
          </w:tcPr>
          <w:p w14:paraId="5A74F4E4" w14:textId="491C67E4" w:rsidR="005C51E1" w:rsidRDefault="005C51E1" w:rsidP="005C51E1">
            <w:pPr>
              <w:pStyle w:val="afffffff1"/>
              <w:rPr>
                <w:color w:val="000000"/>
              </w:rPr>
            </w:pPr>
            <w:r w:rsidRPr="00AA292F">
              <w:t>1,197</w:t>
            </w:r>
          </w:p>
        </w:tc>
        <w:tc>
          <w:tcPr>
            <w:tcW w:w="1032" w:type="pct"/>
            <w:vAlign w:val="center"/>
          </w:tcPr>
          <w:p w14:paraId="53E3AAD7" w14:textId="3556DB70" w:rsidR="005C51E1" w:rsidRDefault="005C51E1" w:rsidP="005C51E1">
            <w:pPr>
              <w:pStyle w:val="afffffff1"/>
            </w:pPr>
            <w:r w:rsidRPr="00873723">
              <w:t>2314,4</w:t>
            </w:r>
          </w:p>
        </w:tc>
      </w:tr>
      <w:tr w:rsidR="005C51E1" w:rsidRPr="001C2227" w14:paraId="1B47F42B" w14:textId="77777777" w:rsidTr="005C51E1">
        <w:tc>
          <w:tcPr>
            <w:tcW w:w="311" w:type="pct"/>
            <w:shd w:val="clear" w:color="auto" w:fill="auto"/>
            <w:vAlign w:val="center"/>
          </w:tcPr>
          <w:p w14:paraId="4A29BCA3" w14:textId="2138881F" w:rsidR="005C51E1" w:rsidRPr="00717872" w:rsidRDefault="005C51E1" w:rsidP="005C51E1">
            <w:pPr>
              <w:pStyle w:val="afffffff1"/>
            </w:pPr>
            <w:r>
              <w:t>6</w:t>
            </w:r>
          </w:p>
        </w:tc>
        <w:tc>
          <w:tcPr>
            <w:tcW w:w="2676" w:type="pct"/>
            <w:shd w:val="clear" w:color="auto" w:fill="auto"/>
            <w:vAlign w:val="center"/>
          </w:tcPr>
          <w:p w14:paraId="3E368AAA" w14:textId="5052FB2A" w:rsidR="005C51E1" w:rsidRPr="0059234E" w:rsidRDefault="005C51E1" w:rsidP="005C51E1">
            <w:pPr>
              <w:pStyle w:val="afffffff1"/>
              <w:rPr>
                <w:lang w:eastAsia="ru-RU"/>
              </w:rPr>
            </w:pPr>
            <w:r w:rsidRPr="002563DF">
              <w:t>№ 6 БМК ул. Пушная, 2А</w:t>
            </w:r>
          </w:p>
        </w:tc>
        <w:tc>
          <w:tcPr>
            <w:tcW w:w="981" w:type="pct"/>
            <w:shd w:val="clear" w:color="auto" w:fill="auto"/>
            <w:vAlign w:val="center"/>
          </w:tcPr>
          <w:p w14:paraId="4D72603E" w14:textId="2F6136D4" w:rsidR="005C51E1" w:rsidRDefault="005C51E1" w:rsidP="005C51E1">
            <w:pPr>
              <w:pStyle w:val="afffffff1"/>
              <w:rPr>
                <w:color w:val="000000"/>
              </w:rPr>
            </w:pPr>
            <w:r w:rsidRPr="00AA292F">
              <w:t>0,187</w:t>
            </w:r>
          </w:p>
        </w:tc>
        <w:tc>
          <w:tcPr>
            <w:tcW w:w="1032" w:type="pct"/>
            <w:vAlign w:val="center"/>
          </w:tcPr>
          <w:p w14:paraId="37E3051D" w14:textId="4130B573" w:rsidR="005C51E1" w:rsidRDefault="005C51E1" w:rsidP="005C51E1">
            <w:pPr>
              <w:pStyle w:val="afffffff1"/>
            </w:pPr>
            <w:r w:rsidRPr="00873723">
              <w:t>695,2</w:t>
            </w:r>
          </w:p>
        </w:tc>
      </w:tr>
      <w:tr w:rsidR="005C51E1" w:rsidRPr="001C2227" w14:paraId="07C13FAC" w14:textId="77777777" w:rsidTr="005C51E1">
        <w:tc>
          <w:tcPr>
            <w:tcW w:w="311" w:type="pct"/>
            <w:shd w:val="clear" w:color="auto" w:fill="auto"/>
            <w:vAlign w:val="center"/>
          </w:tcPr>
          <w:p w14:paraId="7C91A034" w14:textId="10CAE47B" w:rsidR="005C51E1" w:rsidRPr="00717872" w:rsidRDefault="005C51E1" w:rsidP="005C51E1">
            <w:pPr>
              <w:pStyle w:val="afffffff1"/>
            </w:pPr>
            <w:r>
              <w:t>7</w:t>
            </w:r>
          </w:p>
        </w:tc>
        <w:tc>
          <w:tcPr>
            <w:tcW w:w="2676" w:type="pct"/>
            <w:shd w:val="clear" w:color="auto" w:fill="auto"/>
            <w:vAlign w:val="center"/>
          </w:tcPr>
          <w:p w14:paraId="79BBEC24" w14:textId="1A7A6BC7" w:rsidR="005C51E1" w:rsidRPr="0059234E" w:rsidRDefault="005C51E1" w:rsidP="005C51E1">
            <w:pPr>
              <w:pStyle w:val="afffffff1"/>
              <w:rPr>
                <w:lang w:eastAsia="ru-RU"/>
              </w:rPr>
            </w:pPr>
            <w:r w:rsidRPr="002563DF">
              <w:t>БМК-7</w:t>
            </w:r>
          </w:p>
        </w:tc>
        <w:tc>
          <w:tcPr>
            <w:tcW w:w="981" w:type="pct"/>
            <w:shd w:val="clear" w:color="auto" w:fill="auto"/>
            <w:vAlign w:val="center"/>
          </w:tcPr>
          <w:p w14:paraId="395F07A8" w14:textId="5881D7D6" w:rsidR="005C51E1" w:rsidRDefault="005C51E1" w:rsidP="005C51E1">
            <w:pPr>
              <w:pStyle w:val="afffffff1"/>
              <w:rPr>
                <w:color w:val="000000"/>
              </w:rPr>
            </w:pPr>
            <w:r w:rsidRPr="00AA292F">
              <w:t>5,545</w:t>
            </w:r>
          </w:p>
        </w:tc>
        <w:tc>
          <w:tcPr>
            <w:tcW w:w="1032" w:type="pct"/>
            <w:vAlign w:val="center"/>
          </w:tcPr>
          <w:p w14:paraId="0DB58523" w14:textId="18DC01EE" w:rsidR="005C51E1" w:rsidRDefault="005C51E1" w:rsidP="005C51E1">
            <w:pPr>
              <w:pStyle w:val="afffffff1"/>
            </w:pPr>
            <w:r w:rsidRPr="00873723">
              <w:t>12917,0</w:t>
            </w:r>
          </w:p>
        </w:tc>
      </w:tr>
      <w:tr w:rsidR="005C51E1" w:rsidRPr="001C2227" w14:paraId="2818DD60" w14:textId="77777777" w:rsidTr="005C51E1">
        <w:tc>
          <w:tcPr>
            <w:tcW w:w="311" w:type="pct"/>
            <w:shd w:val="clear" w:color="auto" w:fill="auto"/>
            <w:vAlign w:val="center"/>
          </w:tcPr>
          <w:p w14:paraId="7BAEA4A4" w14:textId="52AC06A5" w:rsidR="005C51E1" w:rsidRPr="00717872" w:rsidRDefault="005C51E1" w:rsidP="005C51E1">
            <w:pPr>
              <w:pStyle w:val="afffffff1"/>
            </w:pPr>
            <w:r>
              <w:t>8</w:t>
            </w:r>
          </w:p>
        </w:tc>
        <w:tc>
          <w:tcPr>
            <w:tcW w:w="2676" w:type="pct"/>
            <w:shd w:val="clear" w:color="auto" w:fill="auto"/>
            <w:vAlign w:val="center"/>
          </w:tcPr>
          <w:p w14:paraId="75EF2E12" w14:textId="65856BE3" w:rsidR="005C51E1" w:rsidRPr="0059234E" w:rsidRDefault="005C51E1" w:rsidP="005C51E1">
            <w:pPr>
              <w:pStyle w:val="afffffff1"/>
              <w:rPr>
                <w:lang w:eastAsia="ru-RU"/>
              </w:rPr>
            </w:pPr>
            <w:r w:rsidRPr="002563DF">
              <w:t>БМК-8</w:t>
            </w:r>
          </w:p>
        </w:tc>
        <w:tc>
          <w:tcPr>
            <w:tcW w:w="981" w:type="pct"/>
            <w:shd w:val="clear" w:color="auto" w:fill="auto"/>
            <w:vAlign w:val="center"/>
          </w:tcPr>
          <w:p w14:paraId="73C76A89" w14:textId="6C252435" w:rsidR="005C51E1" w:rsidRDefault="005C51E1" w:rsidP="005C51E1">
            <w:pPr>
              <w:pStyle w:val="afffffff1"/>
              <w:rPr>
                <w:color w:val="000000"/>
              </w:rPr>
            </w:pPr>
            <w:r w:rsidRPr="00AA292F">
              <w:t>1,939</w:t>
            </w:r>
          </w:p>
        </w:tc>
        <w:tc>
          <w:tcPr>
            <w:tcW w:w="1032" w:type="pct"/>
            <w:vAlign w:val="center"/>
          </w:tcPr>
          <w:p w14:paraId="444F0FAB" w14:textId="5D8292E5" w:rsidR="005C51E1" w:rsidRDefault="005C51E1" w:rsidP="005C51E1">
            <w:pPr>
              <w:pStyle w:val="afffffff1"/>
            </w:pPr>
            <w:r w:rsidRPr="00873723">
              <w:t>3178,2</w:t>
            </w:r>
          </w:p>
        </w:tc>
      </w:tr>
      <w:tr w:rsidR="005C51E1" w:rsidRPr="001C2227" w14:paraId="049F7157" w14:textId="77777777" w:rsidTr="005C51E1">
        <w:tc>
          <w:tcPr>
            <w:tcW w:w="311" w:type="pct"/>
            <w:shd w:val="clear" w:color="auto" w:fill="auto"/>
            <w:vAlign w:val="center"/>
          </w:tcPr>
          <w:p w14:paraId="6065AEEE" w14:textId="2C87B81E" w:rsidR="005C51E1" w:rsidRPr="00717872" w:rsidRDefault="005C51E1" w:rsidP="005C51E1">
            <w:pPr>
              <w:pStyle w:val="afffffff1"/>
            </w:pPr>
            <w:r>
              <w:t>9</w:t>
            </w:r>
          </w:p>
        </w:tc>
        <w:tc>
          <w:tcPr>
            <w:tcW w:w="2676" w:type="pct"/>
            <w:shd w:val="clear" w:color="auto" w:fill="auto"/>
            <w:vAlign w:val="center"/>
          </w:tcPr>
          <w:p w14:paraId="37F4DBA5" w14:textId="4A88BEF4" w:rsidR="005C51E1" w:rsidRPr="0059234E" w:rsidRDefault="005C51E1" w:rsidP="005C51E1">
            <w:pPr>
              <w:pStyle w:val="afffffff1"/>
              <w:rPr>
                <w:lang w:eastAsia="ru-RU"/>
              </w:rPr>
            </w:pPr>
            <w:r w:rsidRPr="002563DF">
              <w:t>БМК-9</w:t>
            </w:r>
          </w:p>
        </w:tc>
        <w:tc>
          <w:tcPr>
            <w:tcW w:w="981" w:type="pct"/>
            <w:shd w:val="clear" w:color="auto" w:fill="auto"/>
            <w:vAlign w:val="center"/>
          </w:tcPr>
          <w:p w14:paraId="479B1418" w14:textId="3B1E0F34" w:rsidR="005C51E1" w:rsidRDefault="005C51E1" w:rsidP="005C51E1">
            <w:pPr>
              <w:pStyle w:val="afffffff1"/>
              <w:rPr>
                <w:color w:val="000000"/>
              </w:rPr>
            </w:pPr>
            <w:r w:rsidRPr="00AA292F">
              <w:t>5,615</w:t>
            </w:r>
          </w:p>
        </w:tc>
        <w:tc>
          <w:tcPr>
            <w:tcW w:w="1032" w:type="pct"/>
            <w:vAlign w:val="center"/>
          </w:tcPr>
          <w:p w14:paraId="235EBDAE" w14:textId="3F7330F1" w:rsidR="005C51E1" w:rsidRDefault="005C51E1" w:rsidP="005C51E1">
            <w:pPr>
              <w:pStyle w:val="afffffff1"/>
            </w:pPr>
            <w:r w:rsidRPr="00873723">
              <w:t>9714,7</w:t>
            </w:r>
          </w:p>
        </w:tc>
      </w:tr>
      <w:tr w:rsidR="005C51E1" w:rsidRPr="001C2227" w14:paraId="047109A9" w14:textId="77777777" w:rsidTr="005C51E1">
        <w:tc>
          <w:tcPr>
            <w:tcW w:w="311" w:type="pct"/>
            <w:shd w:val="clear" w:color="auto" w:fill="auto"/>
            <w:vAlign w:val="center"/>
          </w:tcPr>
          <w:p w14:paraId="356CFAF7" w14:textId="7138FF02" w:rsidR="005C51E1" w:rsidRPr="00717872" w:rsidRDefault="005C51E1" w:rsidP="005C51E1">
            <w:pPr>
              <w:pStyle w:val="afffffff1"/>
            </w:pPr>
            <w:r>
              <w:t>10</w:t>
            </w:r>
          </w:p>
        </w:tc>
        <w:tc>
          <w:tcPr>
            <w:tcW w:w="2676" w:type="pct"/>
            <w:shd w:val="clear" w:color="auto" w:fill="auto"/>
            <w:vAlign w:val="center"/>
          </w:tcPr>
          <w:p w14:paraId="30E4AFA5" w14:textId="2CB4FCFA" w:rsidR="005C51E1" w:rsidRPr="0059234E" w:rsidRDefault="005C51E1" w:rsidP="005C51E1">
            <w:pPr>
              <w:pStyle w:val="afffffff1"/>
              <w:rPr>
                <w:lang w:eastAsia="ru-RU"/>
              </w:rPr>
            </w:pPr>
            <w:r w:rsidRPr="005C51E1">
              <w:t>Котельная с. Карманово, ул. Набережная, 18</w:t>
            </w:r>
          </w:p>
        </w:tc>
        <w:tc>
          <w:tcPr>
            <w:tcW w:w="981" w:type="pct"/>
            <w:shd w:val="clear" w:color="auto" w:fill="auto"/>
            <w:vAlign w:val="center"/>
          </w:tcPr>
          <w:p w14:paraId="50332595" w14:textId="0B3A1902" w:rsidR="005C51E1" w:rsidRDefault="005C51E1" w:rsidP="005C51E1">
            <w:pPr>
              <w:pStyle w:val="afffffff1"/>
              <w:rPr>
                <w:color w:val="000000"/>
              </w:rPr>
            </w:pPr>
            <w:r w:rsidRPr="00AA292F">
              <w:t>0,108</w:t>
            </w:r>
          </w:p>
        </w:tc>
        <w:tc>
          <w:tcPr>
            <w:tcW w:w="1032" w:type="pct"/>
            <w:vAlign w:val="center"/>
          </w:tcPr>
          <w:p w14:paraId="55359A65" w14:textId="412971BB" w:rsidR="005C51E1" w:rsidRDefault="005C51E1" w:rsidP="005C51E1">
            <w:pPr>
              <w:pStyle w:val="afffffff1"/>
            </w:pPr>
            <w:r w:rsidRPr="00873723">
              <w:t>220,7</w:t>
            </w:r>
          </w:p>
        </w:tc>
      </w:tr>
      <w:tr w:rsidR="005C51E1" w:rsidRPr="001C2227" w14:paraId="0FB6E465" w14:textId="77777777" w:rsidTr="005C51E1">
        <w:tc>
          <w:tcPr>
            <w:tcW w:w="311" w:type="pct"/>
            <w:shd w:val="clear" w:color="auto" w:fill="auto"/>
            <w:vAlign w:val="center"/>
          </w:tcPr>
          <w:p w14:paraId="4EFA6FCB" w14:textId="20147475" w:rsidR="005C51E1" w:rsidRPr="00717872" w:rsidRDefault="005C51E1" w:rsidP="005C51E1">
            <w:pPr>
              <w:pStyle w:val="afffffff1"/>
            </w:pPr>
            <w:r>
              <w:t>11</w:t>
            </w:r>
          </w:p>
        </w:tc>
        <w:tc>
          <w:tcPr>
            <w:tcW w:w="2676" w:type="pct"/>
            <w:shd w:val="clear" w:color="auto" w:fill="auto"/>
            <w:vAlign w:val="center"/>
          </w:tcPr>
          <w:p w14:paraId="789F9DC1" w14:textId="0C32DEB7" w:rsidR="005C51E1" w:rsidRPr="0059234E" w:rsidRDefault="005C51E1" w:rsidP="005C51E1">
            <w:pPr>
              <w:pStyle w:val="afffffff1"/>
              <w:rPr>
                <w:lang w:eastAsia="ru-RU"/>
              </w:rPr>
            </w:pPr>
            <w:r w:rsidRPr="002563DF">
              <w:t>Котельная пр. Первомайский, 1</w:t>
            </w:r>
          </w:p>
        </w:tc>
        <w:tc>
          <w:tcPr>
            <w:tcW w:w="981" w:type="pct"/>
            <w:shd w:val="clear" w:color="auto" w:fill="auto"/>
            <w:vAlign w:val="center"/>
          </w:tcPr>
          <w:p w14:paraId="1E73DB3E" w14:textId="4EDE1068" w:rsidR="005C51E1" w:rsidRDefault="005C51E1" w:rsidP="005C51E1">
            <w:pPr>
              <w:pStyle w:val="afffffff1"/>
              <w:rPr>
                <w:color w:val="000000"/>
              </w:rPr>
            </w:pPr>
            <w:r w:rsidRPr="00AA292F">
              <w:t>0,300</w:t>
            </w:r>
          </w:p>
        </w:tc>
        <w:tc>
          <w:tcPr>
            <w:tcW w:w="1032" w:type="pct"/>
            <w:vAlign w:val="center"/>
          </w:tcPr>
          <w:p w14:paraId="5DAEA32D" w14:textId="1A3CA34E" w:rsidR="005C51E1" w:rsidRDefault="005C51E1" w:rsidP="005C51E1">
            <w:pPr>
              <w:pStyle w:val="afffffff1"/>
            </w:pPr>
            <w:r w:rsidRPr="00873723">
              <w:t>849,0</w:t>
            </w:r>
          </w:p>
        </w:tc>
      </w:tr>
      <w:tr w:rsidR="005C51E1" w:rsidRPr="001C2227" w14:paraId="31F422B1" w14:textId="77777777" w:rsidTr="005C51E1">
        <w:tc>
          <w:tcPr>
            <w:tcW w:w="311" w:type="pct"/>
            <w:shd w:val="clear" w:color="auto" w:fill="auto"/>
            <w:vAlign w:val="center"/>
          </w:tcPr>
          <w:p w14:paraId="6E5F0CBB" w14:textId="48410ABE" w:rsidR="005C51E1" w:rsidRPr="00717872" w:rsidRDefault="005C51E1" w:rsidP="005C51E1">
            <w:pPr>
              <w:pStyle w:val="afffffff1"/>
            </w:pPr>
            <w:r>
              <w:t>12</w:t>
            </w:r>
          </w:p>
        </w:tc>
        <w:tc>
          <w:tcPr>
            <w:tcW w:w="2676" w:type="pct"/>
            <w:shd w:val="clear" w:color="auto" w:fill="auto"/>
            <w:vAlign w:val="center"/>
          </w:tcPr>
          <w:p w14:paraId="4F785207" w14:textId="1696C2AA" w:rsidR="005C51E1" w:rsidRPr="0059234E" w:rsidRDefault="005C51E1" w:rsidP="005C51E1">
            <w:pPr>
              <w:pStyle w:val="afffffff1"/>
              <w:rPr>
                <w:lang w:eastAsia="ru-RU"/>
              </w:rPr>
            </w:pPr>
            <w:r w:rsidRPr="002563DF">
              <w:t>Котельная ул. Комсомольская, 9</w:t>
            </w:r>
          </w:p>
        </w:tc>
        <w:tc>
          <w:tcPr>
            <w:tcW w:w="981" w:type="pct"/>
            <w:shd w:val="clear" w:color="auto" w:fill="auto"/>
            <w:vAlign w:val="center"/>
          </w:tcPr>
          <w:p w14:paraId="55EFA631" w14:textId="382845D7" w:rsidR="005C51E1" w:rsidRDefault="005C51E1" w:rsidP="005C51E1">
            <w:pPr>
              <w:pStyle w:val="afffffff1"/>
              <w:rPr>
                <w:color w:val="000000"/>
              </w:rPr>
            </w:pPr>
            <w:r w:rsidRPr="00AA292F">
              <w:t>0,046</w:t>
            </w:r>
          </w:p>
        </w:tc>
        <w:tc>
          <w:tcPr>
            <w:tcW w:w="1032" w:type="pct"/>
            <w:vAlign w:val="center"/>
          </w:tcPr>
          <w:p w14:paraId="65C782DC" w14:textId="0CF1EC22" w:rsidR="005C51E1" w:rsidRDefault="005C51E1" w:rsidP="005C51E1">
            <w:pPr>
              <w:pStyle w:val="afffffff1"/>
            </w:pPr>
            <w:r w:rsidRPr="00873723">
              <w:t>114,0</w:t>
            </w:r>
          </w:p>
        </w:tc>
      </w:tr>
      <w:tr w:rsidR="005C51E1" w:rsidRPr="001C2227" w14:paraId="1615ED3D" w14:textId="77777777" w:rsidTr="005C51E1">
        <w:tc>
          <w:tcPr>
            <w:tcW w:w="311" w:type="pct"/>
            <w:shd w:val="clear" w:color="auto" w:fill="auto"/>
            <w:vAlign w:val="center"/>
          </w:tcPr>
          <w:p w14:paraId="68485250" w14:textId="51456EA7" w:rsidR="005C51E1" w:rsidRPr="00717872" w:rsidRDefault="005C51E1" w:rsidP="005C51E1">
            <w:pPr>
              <w:pStyle w:val="afffffff1"/>
            </w:pPr>
            <w:r>
              <w:t>13</w:t>
            </w:r>
          </w:p>
        </w:tc>
        <w:tc>
          <w:tcPr>
            <w:tcW w:w="2676" w:type="pct"/>
            <w:shd w:val="clear" w:color="auto" w:fill="auto"/>
            <w:vAlign w:val="center"/>
          </w:tcPr>
          <w:p w14:paraId="398AB489" w14:textId="30B69F5E" w:rsidR="005C51E1" w:rsidRPr="0059234E" w:rsidRDefault="005C51E1" w:rsidP="005C51E1">
            <w:pPr>
              <w:pStyle w:val="afffffff1"/>
              <w:rPr>
                <w:lang w:eastAsia="ru-RU"/>
              </w:rPr>
            </w:pPr>
            <w:r w:rsidRPr="00680FB8">
              <w:t>Котельная г. Гагарин, ул. Советская д. 64а, ФОК «Восток»</w:t>
            </w:r>
          </w:p>
        </w:tc>
        <w:tc>
          <w:tcPr>
            <w:tcW w:w="981" w:type="pct"/>
            <w:shd w:val="clear" w:color="auto" w:fill="auto"/>
            <w:vAlign w:val="center"/>
          </w:tcPr>
          <w:p w14:paraId="193CADB6" w14:textId="7C0C1DB2" w:rsidR="005C51E1" w:rsidRDefault="005C51E1" w:rsidP="005C51E1">
            <w:pPr>
              <w:pStyle w:val="afffffff1"/>
              <w:rPr>
                <w:color w:val="000000"/>
              </w:rPr>
            </w:pPr>
            <w:r w:rsidRPr="00AA292F">
              <w:t>0,250</w:t>
            </w:r>
          </w:p>
        </w:tc>
        <w:tc>
          <w:tcPr>
            <w:tcW w:w="1032" w:type="pct"/>
            <w:vAlign w:val="center"/>
          </w:tcPr>
          <w:p w14:paraId="47E0CC99" w14:textId="704F4687" w:rsidR="005C51E1" w:rsidRDefault="005C51E1" w:rsidP="005C51E1">
            <w:pPr>
              <w:pStyle w:val="afffffff1"/>
            </w:pPr>
            <w:r w:rsidRPr="00873723">
              <w:t>684,0</w:t>
            </w:r>
          </w:p>
        </w:tc>
      </w:tr>
      <w:tr w:rsidR="005C51E1" w:rsidRPr="001C2227" w14:paraId="0B7A1A32" w14:textId="77777777" w:rsidTr="005C51E1">
        <w:tc>
          <w:tcPr>
            <w:tcW w:w="311" w:type="pct"/>
            <w:shd w:val="clear" w:color="auto" w:fill="auto"/>
            <w:vAlign w:val="center"/>
          </w:tcPr>
          <w:p w14:paraId="0E6986B0" w14:textId="3E379B3C" w:rsidR="005C51E1" w:rsidRPr="00717872" w:rsidRDefault="005C51E1" w:rsidP="005C51E1">
            <w:pPr>
              <w:pStyle w:val="afffffff1"/>
            </w:pPr>
            <w:r>
              <w:t>14</w:t>
            </w:r>
          </w:p>
        </w:tc>
        <w:tc>
          <w:tcPr>
            <w:tcW w:w="2676" w:type="pct"/>
            <w:shd w:val="clear" w:color="auto" w:fill="auto"/>
            <w:vAlign w:val="center"/>
          </w:tcPr>
          <w:p w14:paraId="0160B415" w14:textId="690CA80C" w:rsidR="005C51E1" w:rsidRPr="0059234E" w:rsidRDefault="005C51E1" w:rsidP="005C51E1">
            <w:pPr>
              <w:pStyle w:val="afffffff1"/>
              <w:rPr>
                <w:lang w:eastAsia="ru-RU"/>
              </w:rPr>
            </w:pPr>
            <w:r w:rsidRPr="00680FB8">
              <w:t>Котельная д. Акатово, Акатовская школа</w:t>
            </w:r>
          </w:p>
        </w:tc>
        <w:tc>
          <w:tcPr>
            <w:tcW w:w="981" w:type="pct"/>
            <w:shd w:val="clear" w:color="auto" w:fill="auto"/>
            <w:vAlign w:val="center"/>
          </w:tcPr>
          <w:p w14:paraId="75E92832" w14:textId="77DC38A3" w:rsidR="005C51E1" w:rsidRDefault="005C51E1" w:rsidP="005C51E1">
            <w:pPr>
              <w:pStyle w:val="afffffff1"/>
              <w:rPr>
                <w:color w:val="000000"/>
              </w:rPr>
            </w:pPr>
            <w:r w:rsidRPr="00AA292F">
              <w:t>0,143</w:t>
            </w:r>
          </w:p>
        </w:tc>
        <w:tc>
          <w:tcPr>
            <w:tcW w:w="1032" w:type="pct"/>
            <w:vAlign w:val="center"/>
          </w:tcPr>
          <w:p w14:paraId="0CB80A91" w14:textId="508F4D65" w:rsidR="005C51E1" w:rsidRDefault="005C51E1" w:rsidP="005C51E1">
            <w:pPr>
              <w:pStyle w:val="afffffff1"/>
            </w:pPr>
            <w:r w:rsidRPr="00873723">
              <w:t>411,0</w:t>
            </w:r>
          </w:p>
        </w:tc>
      </w:tr>
      <w:tr w:rsidR="005C51E1" w:rsidRPr="001C2227" w14:paraId="451C282C" w14:textId="77777777" w:rsidTr="005C51E1">
        <w:tc>
          <w:tcPr>
            <w:tcW w:w="311" w:type="pct"/>
            <w:shd w:val="clear" w:color="auto" w:fill="auto"/>
            <w:vAlign w:val="center"/>
          </w:tcPr>
          <w:p w14:paraId="1C0C6A3D" w14:textId="39F9A533" w:rsidR="005C51E1" w:rsidRPr="00717872" w:rsidRDefault="005C51E1" w:rsidP="005C51E1">
            <w:pPr>
              <w:pStyle w:val="afffffff1"/>
            </w:pPr>
            <w:r>
              <w:t>15</w:t>
            </w:r>
          </w:p>
        </w:tc>
        <w:tc>
          <w:tcPr>
            <w:tcW w:w="2676" w:type="pct"/>
            <w:shd w:val="clear" w:color="auto" w:fill="auto"/>
            <w:vAlign w:val="center"/>
          </w:tcPr>
          <w:p w14:paraId="23546CF8" w14:textId="2597B877" w:rsidR="005C51E1" w:rsidRPr="0059234E" w:rsidRDefault="005C51E1" w:rsidP="005C51E1">
            <w:pPr>
              <w:pStyle w:val="afffffff1"/>
              <w:rPr>
                <w:lang w:eastAsia="ru-RU"/>
              </w:rPr>
            </w:pPr>
            <w:r w:rsidRPr="00680FB8">
              <w:t>Котельная д. Никольское, Никольская школа</w:t>
            </w:r>
          </w:p>
        </w:tc>
        <w:tc>
          <w:tcPr>
            <w:tcW w:w="981" w:type="pct"/>
            <w:shd w:val="clear" w:color="auto" w:fill="auto"/>
            <w:vAlign w:val="center"/>
          </w:tcPr>
          <w:p w14:paraId="78E53284" w14:textId="5675B289" w:rsidR="005C51E1" w:rsidRDefault="005C51E1" w:rsidP="005C51E1">
            <w:pPr>
              <w:pStyle w:val="afffffff1"/>
              <w:rPr>
                <w:color w:val="000000"/>
              </w:rPr>
            </w:pPr>
            <w:r w:rsidRPr="00AA292F">
              <w:t>0,185</w:t>
            </w:r>
          </w:p>
        </w:tc>
        <w:tc>
          <w:tcPr>
            <w:tcW w:w="1032" w:type="pct"/>
            <w:vAlign w:val="center"/>
          </w:tcPr>
          <w:p w14:paraId="0BCFFCA6" w14:textId="1E26B084" w:rsidR="005C51E1" w:rsidRDefault="005C51E1" w:rsidP="005C51E1">
            <w:pPr>
              <w:pStyle w:val="afffffff1"/>
            </w:pPr>
            <w:r w:rsidRPr="00873723">
              <w:t>498,0</w:t>
            </w:r>
          </w:p>
        </w:tc>
      </w:tr>
      <w:tr w:rsidR="005C51E1" w:rsidRPr="001C2227" w14:paraId="54F31810" w14:textId="77777777" w:rsidTr="005C51E1">
        <w:tc>
          <w:tcPr>
            <w:tcW w:w="311" w:type="pct"/>
            <w:shd w:val="clear" w:color="auto" w:fill="auto"/>
            <w:vAlign w:val="center"/>
          </w:tcPr>
          <w:p w14:paraId="0DD75EA1" w14:textId="6C282E67" w:rsidR="005C51E1" w:rsidRPr="00717872" w:rsidRDefault="005C51E1" w:rsidP="005C51E1">
            <w:pPr>
              <w:pStyle w:val="afffffff1"/>
            </w:pPr>
            <w:r>
              <w:t>16</w:t>
            </w:r>
          </w:p>
        </w:tc>
        <w:tc>
          <w:tcPr>
            <w:tcW w:w="2676" w:type="pct"/>
            <w:shd w:val="clear" w:color="auto" w:fill="auto"/>
            <w:vAlign w:val="center"/>
          </w:tcPr>
          <w:p w14:paraId="1A560CA0" w14:textId="488C7A7B" w:rsidR="005C51E1" w:rsidRPr="0059234E" w:rsidRDefault="005C51E1" w:rsidP="005C51E1">
            <w:pPr>
              <w:pStyle w:val="afffffff1"/>
              <w:rPr>
                <w:lang w:eastAsia="ru-RU"/>
              </w:rPr>
            </w:pPr>
            <w:r w:rsidRPr="00680FB8">
              <w:t>Котельная с. Пречистое, Пречистенская школа</w:t>
            </w:r>
          </w:p>
        </w:tc>
        <w:tc>
          <w:tcPr>
            <w:tcW w:w="981" w:type="pct"/>
            <w:shd w:val="clear" w:color="auto" w:fill="auto"/>
            <w:vAlign w:val="center"/>
          </w:tcPr>
          <w:p w14:paraId="722F0A33" w14:textId="7C4F0C34" w:rsidR="005C51E1" w:rsidRDefault="005C51E1" w:rsidP="005C51E1">
            <w:pPr>
              <w:pStyle w:val="afffffff1"/>
              <w:rPr>
                <w:color w:val="000000"/>
              </w:rPr>
            </w:pPr>
            <w:r w:rsidRPr="00AA292F">
              <w:t>0,221</w:t>
            </w:r>
          </w:p>
        </w:tc>
        <w:tc>
          <w:tcPr>
            <w:tcW w:w="1032" w:type="pct"/>
            <w:vAlign w:val="center"/>
          </w:tcPr>
          <w:p w14:paraId="11A72996" w14:textId="570E6F04" w:rsidR="005C51E1" w:rsidRDefault="005C51E1" w:rsidP="005C51E1">
            <w:pPr>
              <w:pStyle w:val="afffffff1"/>
            </w:pPr>
            <w:r w:rsidRPr="00873723">
              <w:t>552,0</w:t>
            </w:r>
          </w:p>
        </w:tc>
      </w:tr>
      <w:tr w:rsidR="005C51E1" w:rsidRPr="001C2227" w14:paraId="37D83700" w14:textId="77777777" w:rsidTr="005C51E1">
        <w:tc>
          <w:tcPr>
            <w:tcW w:w="311" w:type="pct"/>
            <w:shd w:val="clear" w:color="auto" w:fill="auto"/>
            <w:vAlign w:val="center"/>
          </w:tcPr>
          <w:p w14:paraId="283E5950" w14:textId="1297EBFB" w:rsidR="005C51E1" w:rsidRPr="00717872" w:rsidRDefault="005C51E1" w:rsidP="005C51E1">
            <w:pPr>
              <w:pStyle w:val="afffffff1"/>
            </w:pPr>
            <w:r>
              <w:t>17</w:t>
            </w:r>
          </w:p>
        </w:tc>
        <w:tc>
          <w:tcPr>
            <w:tcW w:w="2676" w:type="pct"/>
            <w:shd w:val="clear" w:color="auto" w:fill="auto"/>
            <w:vAlign w:val="center"/>
          </w:tcPr>
          <w:p w14:paraId="7AF5114C" w14:textId="5043A4F0" w:rsidR="005C51E1" w:rsidRPr="0059234E" w:rsidRDefault="005C51E1" w:rsidP="005C51E1">
            <w:pPr>
              <w:pStyle w:val="afffffff1"/>
              <w:rPr>
                <w:lang w:eastAsia="ru-RU"/>
              </w:rPr>
            </w:pPr>
            <w:r w:rsidRPr="00680FB8">
              <w:t>Котельная д. Родоманово, Родомановская школа</w:t>
            </w:r>
          </w:p>
        </w:tc>
        <w:tc>
          <w:tcPr>
            <w:tcW w:w="981" w:type="pct"/>
            <w:shd w:val="clear" w:color="auto" w:fill="auto"/>
            <w:vAlign w:val="center"/>
          </w:tcPr>
          <w:p w14:paraId="26A59C81" w14:textId="7F94304E" w:rsidR="005C51E1" w:rsidRDefault="005C51E1" w:rsidP="005C51E1">
            <w:pPr>
              <w:pStyle w:val="afffffff1"/>
              <w:rPr>
                <w:color w:val="000000"/>
              </w:rPr>
            </w:pPr>
            <w:r w:rsidRPr="00AA292F">
              <w:t>0,197</w:t>
            </w:r>
          </w:p>
        </w:tc>
        <w:tc>
          <w:tcPr>
            <w:tcW w:w="1032" w:type="pct"/>
            <w:vAlign w:val="center"/>
          </w:tcPr>
          <w:p w14:paraId="3A71B923" w14:textId="4391032F" w:rsidR="005C51E1" w:rsidRDefault="005C51E1" w:rsidP="005C51E1">
            <w:pPr>
              <w:pStyle w:val="afffffff1"/>
            </w:pPr>
            <w:r w:rsidRPr="00873723">
              <w:t>485,0</w:t>
            </w:r>
          </w:p>
        </w:tc>
      </w:tr>
      <w:tr w:rsidR="005C51E1" w:rsidRPr="001C2227" w14:paraId="0FDF8679" w14:textId="77777777" w:rsidTr="005C51E1">
        <w:tc>
          <w:tcPr>
            <w:tcW w:w="311" w:type="pct"/>
            <w:shd w:val="clear" w:color="auto" w:fill="auto"/>
            <w:vAlign w:val="center"/>
          </w:tcPr>
          <w:p w14:paraId="6276B139" w14:textId="7F574B40" w:rsidR="005C51E1" w:rsidRDefault="005C51E1" w:rsidP="005C51E1">
            <w:pPr>
              <w:pStyle w:val="afffffff1"/>
            </w:pPr>
            <w:r>
              <w:t>18</w:t>
            </w:r>
          </w:p>
        </w:tc>
        <w:tc>
          <w:tcPr>
            <w:tcW w:w="2676" w:type="pct"/>
            <w:shd w:val="clear" w:color="auto" w:fill="auto"/>
            <w:vAlign w:val="center"/>
          </w:tcPr>
          <w:p w14:paraId="7E79D043" w14:textId="4E1B6660" w:rsidR="005C51E1" w:rsidRPr="0059234E" w:rsidRDefault="005C51E1" w:rsidP="005C51E1">
            <w:pPr>
              <w:pStyle w:val="afffffff1"/>
              <w:rPr>
                <w:lang w:eastAsia="ru-RU"/>
              </w:rPr>
            </w:pPr>
            <w:r w:rsidRPr="00680FB8">
              <w:t>Котельная д. Токарево, Токаревская школа</w:t>
            </w:r>
          </w:p>
        </w:tc>
        <w:tc>
          <w:tcPr>
            <w:tcW w:w="981" w:type="pct"/>
            <w:shd w:val="clear" w:color="auto" w:fill="auto"/>
            <w:vAlign w:val="center"/>
          </w:tcPr>
          <w:p w14:paraId="2237A482" w14:textId="730E25A1" w:rsidR="005C51E1" w:rsidRDefault="005C51E1" w:rsidP="005C51E1">
            <w:pPr>
              <w:pStyle w:val="afffffff1"/>
              <w:rPr>
                <w:color w:val="000000"/>
              </w:rPr>
            </w:pPr>
            <w:r w:rsidRPr="00AA292F">
              <w:t>0,174</w:t>
            </w:r>
          </w:p>
        </w:tc>
        <w:tc>
          <w:tcPr>
            <w:tcW w:w="1032" w:type="pct"/>
            <w:vAlign w:val="center"/>
          </w:tcPr>
          <w:p w14:paraId="4BAEE6F8" w14:textId="3C180B6B" w:rsidR="005C51E1" w:rsidRDefault="005C51E1" w:rsidP="005C51E1">
            <w:pPr>
              <w:pStyle w:val="afffffff1"/>
            </w:pPr>
            <w:r w:rsidRPr="00873723">
              <w:t>553,0</w:t>
            </w:r>
          </w:p>
        </w:tc>
      </w:tr>
      <w:tr w:rsidR="005C51E1" w:rsidRPr="001C2227" w14:paraId="3E3292E0" w14:textId="77777777" w:rsidTr="005C51E1">
        <w:tc>
          <w:tcPr>
            <w:tcW w:w="311" w:type="pct"/>
            <w:shd w:val="clear" w:color="auto" w:fill="auto"/>
            <w:vAlign w:val="center"/>
          </w:tcPr>
          <w:p w14:paraId="5C558E1D" w14:textId="30D0E470" w:rsidR="005C51E1" w:rsidRDefault="005C51E1" w:rsidP="005C51E1">
            <w:pPr>
              <w:pStyle w:val="afffffff1"/>
            </w:pPr>
            <w:r>
              <w:t>19</w:t>
            </w:r>
          </w:p>
        </w:tc>
        <w:tc>
          <w:tcPr>
            <w:tcW w:w="2676" w:type="pct"/>
            <w:shd w:val="clear" w:color="auto" w:fill="auto"/>
            <w:vAlign w:val="center"/>
          </w:tcPr>
          <w:p w14:paraId="5939D33D" w14:textId="0C334CE4" w:rsidR="005C51E1" w:rsidRPr="0059234E" w:rsidRDefault="005C51E1" w:rsidP="005C51E1">
            <w:pPr>
              <w:pStyle w:val="afffffff1"/>
              <w:rPr>
                <w:lang w:eastAsia="ru-RU"/>
              </w:rPr>
            </w:pPr>
            <w:r w:rsidRPr="00680FB8">
              <w:t>Котельная д. Клушино, Клушинский СДК</w:t>
            </w:r>
          </w:p>
        </w:tc>
        <w:tc>
          <w:tcPr>
            <w:tcW w:w="981" w:type="pct"/>
            <w:shd w:val="clear" w:color="auto" w:fill="auto"/>
            <w:vAlign w:val="center"/>
          </w:tcPr>
          <w:p w14:paraId="1A69A9CC" w14:textId="00C69717" w:rsidR="005C51E1" w:rsidRDefault="005C51E1" w:rsidP="005C51E1">
            <w:pPr>
              <w:pStyle w:val="afffffff1"/>
              <w:rPr>
                <w:color w:val="000000"/>
              </w:rPr>
            </w:pPr>
            <w:r w:rsidRPr="00AA292F">
              <w:t>0,057</w:t>
            </w:r>
          </w:p>
        </w:tc>
        <w:tc>
          <w:tcPr>
            <w:tcW w:w="1032" w:type="pct"/>
            <w:vAlign w:val="center"/>
          </w:tcPr>
          <w:p w14:paraId="62A3BA65" w14:textId="5E8B9ED2" w:rsidR="005C51E1" w:rsidRDefault="005C51E1" w:rsidP="005C51E1">
            <w:pPr>
              <w:pStyle w:val="afffffff1"/>
            </w:pPr>
            <w:r w:rsidRPr="00873723">
              <w:t>130,0</w:t>
            </w:r>
          </w:p>
        </w:tc>
      </w:tr>
      <w:tr w:rsidR="005C51E1" w:rsidRPr="001C2227" w14:paraId="246215D5" w14:textId="77777777" w:rsidTr="005C51E1">
        <w:tc>
          <w:tcPr>
            <w:tcW w:w="311" w:type="pct"/>
            <w:shd w:val="clear" w:color="auto" w:fill="auto"/>
            <w:vAlign w:val="center"/>
          </w:tcPr>
          <w:p w14:paraId="49FA4DD7" w14:textId="424304BC" w:rsidR="005C51E1" w:rsidRDefault="005C51E1" w:rsidP="005C51E1">
            <w:pPr>
              <w:pStyle w:val="afffffff1"/>
            </w:pPr>
            <w:r>
              <w:t>20</w:t>
            </w:r>
          </w:p>
        </w:tc>
        <w:tc>
          <w:tcPr>
            <w:tcW w:w="2676" w:type="pct"/>
            <w:shd w:val="clear" w:color="auto" w:fill="auto"/>
            <w:vAlign w:val="center"/>
          </w:tcPr>
          <w:p w14:paraId="2289064D" w14:textId="716C69BD" w:rsidR="005C51E1" w:rsidRPr="00680FB8" w:rsidRDefault="005C51E1" w:rsidP="005C51E1">
            <w:pPr>
              <w:pStyle w:val="afffffff1"/>
            </w:pPr>
            <w:r w:rsidRPr="000E34E8">
              <w:t>Котельная д. Поличня, ул. Новая</w:t>
            </w:r>
          </w:p>
        </w:tc>
        <w:tc>
          <w:tcPr>
            <w:tcW w:w="981" w:type="pct"/>
            <w:shd w:val="clear" w:color="auto" w:fill="auto"/>
            <w:vAlign w:val="center"/>
          </w:tcPr>
          <w:p w14:paraId="7DC37F9A" w14:textId="3774B2C2" w:rsidR="005C51E1" w:rsidRDefault="00053281" w:rsidP="005C51E1">
            <w:pPr>
              <w:pStyle w:val="afffffff1"/>
              <w:rPr>
                <w:color w:val="000000"/>
              </w:rPr>
            </w:pPr>
            <w:r>
              <w:t>0,186</w:t>
            </w:r>
          </w:p>
        </w:tc>
        <w:tc>
          <w:tcPr>
            <w:tcW w:w="1032" w:type="pct"/>
            <w:vAlign w:val="center"/>
          </w:tcPr>
          <w:p w14:paraId="500329A9" w14:textId="58C42F37" w:rsidR="005C51E1" w:rsidRPr="00DB0A6A" w:rsidRDefault="00053281" w:rsidP="005C51E1">
            <w:pPr>
              <w:pStyle w:val="afffffff1"/>
            </w:pPr>
            <w:r>
              <w:t>384,0</w:t>
            </w:r>
          </w:p>
        </w:tc>
      </w:tr>
      <w:tr w:rsidR="00FE75AC" w:rsidRPr="001C2227" w14:paraId="1509737F" w14:textId="77777777" w:rsidTr="005C51E1">
        <w:tc>
          <w:tcPr>
            <w:tcW w:w="311" w:type="pct"/>
            <w:shd w:val="clear" w:color="auto" w:fill="auto"/>
            <w:vAlign w:val="center"/>
          </w:tcPr>
          <w:p w14:paraId="10A3F5F9" w14:textId="796BB3ED" w:rsidR="00FE75AC" w:rsidRPr="00AF5AF2" w:rsidRDefault="00FE75AC" w:rsidP="005C51E1">
            <w:pPr>
              <w:pStyle w:val="afffffff1"/>
            </w:pPr>
            <w:r w:rsidRPr="00AF5AF2">
              <w:t>21</w:t>
            </w:r>
          </w:p>
        </w:tc>
        <w:tc>
          <w:tcPr>
            <w:tcW w:w="2676" w:type="pct"/>
            <w:shd w:val="clear" w:color="auto" w:fill="auto"/>
            <w:vAlign w:val="center"/>
          </w:tcPr>
          <w:p w14:paraId="7D201963" w14:textId="662424A2" w:rsidR="00FE75AC" w:rsidRPr="00AF5AF2" w:rsidRDefault="00FE75AC" w:rsidP="005C51E1">
            <w:pPr>
              <w:pStyle w:val="afffffff1"/>
            </w:pPr>
            <w:r w:rsidRPr="00AF5AF2">
              <w:t>Котельная д. Никольское, УКТЛ-0,6</w:t>
            </w:r>
          </w:p>
        </w:tc>
        <w:tc>
          <w:tcPr>
            <w:tcW w:w="981" w:type="pct"/>
            <w:shd w:val="clear" w:color="auto" w:fill="auto"/>
            <w:vAlign w:val="center"/>
          </w:tcPr>
          <w:p w14:paraId="537AD330" w14:textId="4404634C" w:rsidR="00FE75AC" w:rsidRPr="00AF5AF2" w:rsidRDefault="00FE75AC" w:rsidP="005C51E1">
            <w:pPr>
              <w:pStyle w:val="afffffff1"/>
            </w:pPr>
            <w:r w:rsidRPr="00AF5AF2">
              <w:t>0,169</w:t>
            </w:r>
          </w:p>
        </w:tc>
        <w:tc>
          <w:tcPr>
            <w:tcW w:w="1032" w:type="pct"/>
            <w:vAlign w:val="center"/>
          </w:tcPr>
          <w:p w14:paraId="2A04CBC1" w14:textId="3AC79B20" w:rsidR="00FE75AC" w:rsidRPr="00AF5AF2" w:rsidRDefault="00FE75AC" w:rsidP="005C51E1">
            <w:pPr>
              <w:pStyle w:val="afffffff1"/>
            </w:pPr>
            <w:r w:rsidRPr="00AF5AF2">
              <w:t>290,0</w:t>
            </w:r>
          </w:p>
        </w:tc>
      </w:tr>
    </w:tbl>
    <w:p w14:paraId="111EBFDE" w14:textId="72FAAD30" w:rsidR="00864954" w:rsidRPr="002C4067" w:rsidRDefault="000F34E7" w:rsidP="004C3B62">
      <w:pPr>
        <w:pStyle w:val="a1"/>
      </w:pPr>
      <w:bookmarkStart w:id="382" w:name="_Toc162259235"/>
      <w:bookmarkStart w:id="383" w:name="_Toc165985121"/>
      <w:bookmarkStart w:id="384" w:name="_Toc205122265"/>
      <w:r w:rsidRPr="002C4067">
        <w:t>П</w:t>
      </w:r>
      <w:r w:rsidR="00274C31" w:rsidRPr="002C4067">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82"/>
      <w:bookmarkEnd w:id="383"/>
      <w:bookmarkEnd w:id="384"/>
    </w:p>
    <w:p w14:paraId="63B36457" w14:textId="40392711" w:rsidR="00F63118" w:rsidRPr="002C4067" w:rsidRDefault="005744A0" w:rsidP="004C3B62">
      <w:pPr>
        <w:pStyle w:val="aff2"/>
        <w:rPr>
          <w:lang w:eastAsia="ru-RU"/>
        </w:rPr>
      </w:pPr>
      <w:r w:rsidRPr="002C4067">
        <w:rPr>
          <w:lang w:eastAsia="ru-RU"/>
        </w:rPr>
        <w:lastRenderedPageBreak/>
        <w:t>Планом развития</w:t>
      </w:r>
      <w:r w:rsidR="00D458C1" w:rsidRPr="002C4067">
        <w:rPr>
          <w:lang w:eastAsia="ru-RU"/>
        </w:rPr>
        <w:t xml:space="preserve"> </w:t>
      </w:r>
      <w:r w:rsidR="000E3BA2">
        <w:rPr>
          <w:lang w:eastAsia="ru-RU"/>
        </w:rPr>
        <w:t>округа</w:t>
      </w:r>
      <w:r w:rsidR="00E41600" w:rsidRPr="002C4067">
        <w:rPr>
          <w:lang w:eastAsia="ru-RU"/>
        </w:rPr>
        <w:t xml:space="preserve"> </w:t>
      </w:r>
      <w:r w:rsidRPr="002C4067">
        <w:rPr>
          <w:lang w:eastAsia="ru-RU"/>
        </w:rPr>
        <w:t>предусматривается новое жилищное строительство, размещаемое на территориях существующей застройки путем реконструкции и создания но</w:t>
      </w:r>
      <w:r w:rsidR="00963C29" w:rsidRPr="002C4067">
        <w:rPr>
          <w:lang w:eastAsia="ru-RU"/>
        </w:rPr>
        <w:t>вой со</w:t>
      </w:r>
      <w:r w:rsidRPr="002C4067">
        <w:rPr>
          <w:lang w:eastAsia="ru-RU"/>
        </w:rPr>
        <w:t xml:space="preserve">временной застройки, обеспечивающей комфортные условия проживания. </w:t>
      </w:r>
      <w:r w:rsidR="00F63118" w:rsidRPr="002C4067">
        <w:rPr>
          <w:lang w:eastAsia="ru-RU"/>
        </w:rPr>
        <w:t>В соответствии с планами развития на территории</w:t>
      </w:r>
      <w:r w:rsidR="00D458C1" w:rsidRPr="002C4067">
        <w:rPr>
          <w:lang w:eastAsia="ru-RU"/>
        </w:rPr>
        <w:t xml:space="preserve"> </w:t>
      </w:r>
      <w:r w:rsidR="000E3BA2">
        <w:rPr>
          <w:lang w:eastAsia="ru-RU"/>
        </w:rPr>
        <w:t>округа</w:t>
      </w:r>
      <w:r w:rsidR="00E41600" w:rsidRPr="002C4067">
        <w:rPr>
          <w:lang w:eastAsia="ru-RU"/>
        </w:rPr>
        <w:t xml:space="preserve"> </w:t>
      </w:r>
      <w:r w:rsidR="00F63118" w:rsidRPr="002C4067">
        <w:rPr>
          <w:lang w:eastAsia="ru-RU"/>
        </w:rPr>
        <w:t>планируется строительст</w:t>
      </w:r>
      <w:r w:rsidR="00950EF9" w:rsidRPr="002C4067">
        <w:rPr>
          <w:lang w:eastAsia="ru-RU"/>
        </w:rPr>
        <w:t>во жилых и общественных зданий, а также индивидуальных жилых домов.</w:t>
      </w:r>
    </w:p>
    <w:p w14:paraId="20A2998D" w14:textId="072DF6AA" w:rsidR="00530A12" w:rsidRPr="004C3B62" w:rsidRDefault="00530A12" w:rsidP="004C3B62">
      <w:pPr>
        <w:pStyle w:val="aff2"/>
      </w:pPr>
      <w:r w:rsidRPr="004C3B62">
        <w:t xml:space="preserve">В настоящее время строительство жилья на территории </w:t>
      </w:r>
      <w:r w:rsidR="000E3BA2">
        <w:t>муниципального округа</w:t>
      </w:r>
      <w:r w:rsidRPr="004C3B62">
        <w:t xml:space="preserve"> представлено индивидуальной жилой застройкой. Сведения о строительстве жилья приведено в таблице ниже.</w:t>
      </w:r>
    </w:p>
    <w:p w14:paraId="3A34F71F" w14:textId="70FB0494" w:rsidR="00530A12" w:rsidRDefault="000B1CF9"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48</w:t>
      </w:r>
      <w:r w:rsidR="00A95700">
        <w:rPr>
          <w:noProof/>
        </w:rPr>
        <w:fldChar w:fldCharType="end"/>
      </w:r>
      <w:r>
        <w:rPr>
          <w:noProof/>
        </w:rPr>
        <w:t xml:space="preserve"> </w:t>
      </w:r>
      <w:r w:rsidRPr="002C4067">
        <w:t>–</w:t>
      </w:r>
      <w:r>
        <w:t xml:space="preserve"> </w:t>
      </w:r>
      <w:r w:rsidR="00530A12" w:rsidRPr="002C4067">
        <w:t>Сведения о строительстве жилья на территории</w:t>
      </w:r>
      <w:r w:rsidR="00D458C1" w:rsidRPr="002C4067">
        <w:t xml:space="preserve"> </w:t>
      </w:r>
      <w:r w:rsidR="00605022">
        <w:t>округа</w:t>
      </w:r>
      <w:r w:rsidR="00530A12" w:rsidRPr="002C4067">
        <w:t xml:space="preserve"> (по данным </w:t>
      </w:r>
      <w:r w:rsidR="00627E27">
        <w:t>Генерального плана</w:t>
      </w:r>
      <w:r w:rsidR="00530A12" w:rsidRPr="002C4067">
        <w:t>)</w:t>
      </w:r>
    </w:p>
    <w:tbl>
      <w:tblPr>
        <w:tblW w:w="5000" w:type="pct"/>
        <w:tblLook w:val="04A0" w:firstRow="1" w:lastRow="0" w:firstColumn="1" w:lastColumn="0" w:noHBand="0" w:noVBand="1"/>
      </w:tblPr>
      <w:tblGrid>
        <w:gridCol w:w="583"/>
        <w:gridCol w:w="2935"/>
        <w:gridCol w:w="1417"/>
        <w:gridCol w:w="976"/>
        <w:gridCol w:w="857"/>
        <w:gridCol w:w="857"/>
        <w:gridCol w:w="857"/>
        <w:gridCol w:w="857"/>
        <w:gridCol w:w="857"/>
      </w:tblGrid>
      <w:tr w:rsidR="00627E27" w:rsidRPr="00E115EF" w14:paraId="561A94DD" w14:textId="77777777" w:rsidTr="0021595D">
        <w:trPr>
          <w:trHeight w:val="660"/>
          <w:tblHeader/>
        </w:trPr>
        <w:tc>
          <w:tcPr>
            <w:tcW w:w="2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B3782D"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 п/п</w:t>
            </w:r>
          </w:p>
        </w:tc>
        <w:tc>
          <w:tcPr>
            <w:tcW w:w="1516" w:type="pct"/>
            <w:tcBorders>
              <w:top w:val="single" w:sz="4" w:space="0" w:color="auto"/>
              <w:left w:val="nil"/>
              <w:bottom w:val="single" w:sz="4" w:space="0" w:color="auto"/>
              <w:right w:val="single" w:sz="4" w:space="0" w:color="auto"/>
            </w:tcBorders>
            <w:shd w:val="clear" w:color="000000" w:fill="FFFFFF"/>
            <w:vAlign w:val="center"/>
            <w:hideMark/>
          </w:tcPr>
          <w:p w14:paraId="23164D1C"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Показатели</w:t>
            </w:r>
          </w:p>
        </w:tc>
        <w:tc>
          <w:tcPr>
            <w:tcW w:w="680" w:type="pct"/>
            <w:tcBorders>
              <w:top w:val="single" w:sz="4" w:space="0" w:color="auto"/>
              <w:left w:val="nil"/>
              <w:bottom w:val="single" w:sz="4" w:space="0" w:color="auto"/>
              <w:right w:val="single" w:sz="4" w:space="0" w:color="auto"/>
            </w:tcBorders>
            <w:shd w:val="clear" w:color="000000" w:fill="FFFFFF"/>
            <w:vAlign w:val="center"/>
            <w:hideMark/>
          </w:tcPr>
          <w:p w14:paraId="29990144"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Ед. измерения</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14:paraId="6DD25C3A"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2026 год</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2904B2"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2027 год</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52A60298"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2028 год</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45BE6A91"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2029 год</w:t>
            </w:r>
          </w:p>
        </w:tc>
        <w:tc>
          <w:tcPr>
            <w:tcW w:w="411" w:type="pct"/>
            <w:tcBorders>
              <w:top w:val="single" w:sz="4" w:space="0" w:color="auto"/>
              <w:left w:val="nil"/>
              <w:bottom w:val="single" w:sz="4" w:space="0" w:color="auto"/>
              <w:right w:val="single" w:sz="4" w:space="0" w:color="auto"/>
            </w:tcBorders>
            <w:shd w:val="clear" w:color="000000" w:fill="FFFFFF"/>
          </w:tcPr>
          <w:p w14:paraId="350B255A"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2030 год</w:t>
            </w:r>
          </w:p>
        </w:tc>
        <w:tc>
          <w:tcPr>
            <w:tcW w:w="411" w:type="pct"/>
            <w:tcBorders>
              <w:top w:val="single" w:sz="4" w:space="0" w:color="auto"/>
              <w:left w:val="nil"/>
              <w:bottom w:val="single" w:sz="4" w:space="0" w:color="auto"/>
              <w:right w:val="single" w:sz="4" w:space="0" w:color="auto"/>
            </w:tcBorders>
            <w:shd w:val="clear" w:color="000000" w:fill="FFFFFF"/>
          </w:tcPr>
          <w:p w14:paraId="07A4BE06"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2031-2036</w:t>
            </w:r>
          </w:p>
        </w:tc>
      </w:tr>
      <w:tr w:rsidR="00627E27" w:rsidRPr="00E115EF" w14:paraId="70D419B7" w14:textId="77777777" w:rsidTr="0021595D">
        <w:trPr>
          <w:trHeight w:val="330"/>
        </w:trPr>
        <w:tc>
          <w:tcPr>
            <w:tcW w:w="4178"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4CDD453" w14:textId="77777777" w:rsidR="00627E27" w:rsidRPr="00E115EF" w:rsidRDefault="00627E27" w:rsidP="0021595D">
            <w:pPr>
              <w:jc w:val="center"/>
              <w:rPr>
                <w:rFonts w:ascii="Segoe UI" w:eastAsia="Times New Roman" w:hAnsi="Segoe UI" w:cs="Segoe UI"/>
                <w:b/>
                <w:bCs/>
                <w:sz w:val="22"/>
                <w:lang w:eastAsia="ru-RU"/>
              </w:rPr>
            </w:pPr>
            <w:r w:rsidRPr="00E115EF">
              <w:rPr>
                <w:rFonts w:ascii="Segoe UI" w:eastAsia="Times New Roman" w:hAnsi="Segoe UI" w:cs="Segoe UI"/>
                <w:b/>
                <w:bCs/>
                <w:sz w:val="22"/>
                <w:lang w:eastAsia="ru-RU"/>
              </w:rPr>
              <w:t>Гагаринский муниципальный округ</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14:paraId="77575F86" w14:textId="77777777" w:rsidR="00627E27" w:rsidRPr="00E115EF" w:rsidRDefault="00627E27" w:rsidP="0021595D">
            <w:pPr>
              <w:jc w:val="center"/>
              <w:rPr>
                <w:rFonts w:ascii="Segoe UI" w:eastAsia="Times New Roman" w:hAnsi="Segoe UI" w:cs="Segoe UI"/>
                <w:b/>
                <w:bCs/>
                <w:sz w:val="22"/>
                <w:lang w:eastAsia="ru-RU"/>
              </w:rPr>
            </w:pPr>
          </w:p>
        </w:tc>
        <w:tc>
          <w:tcPr>
            <w:tcW w:w="411" w:type="pct"/>
            <w:tcBorders>
              <w:top w:val="single" w:sz="4" w:space="0" w:color="auto"/>
              <w:left w:val="single" w:sz="4" w:space="0" w:color="auto"/>
              <w:bottom w:val="single" w:sz="4" w:space="0" w:color="auto"/>
              <w:right w:val="single" w:sz="4" w:space="0" w:color="auto"/>
            </w:tcBorders>
            <w:shd w:val="clear" w:color="000000" w:fill="FFFFFF"/>
          </w:tcPr>
          <w:p w14:paraId="6DF87CAE" w14:textId="77777777" w:rsidR="00627E27" w:rsidRPr="00E115EF" w:rsidRDefault="00627E27" w:rsidP="0021595D">
            <w:pPr>
              <w:jc w:val="center"/>
              <w:rPr>
                <w:rFonts w:ascii="Segoe UI" w:eastAsia="Times New Roman" w:hAnsi="Segoe UI" w:cs="Segoe UI"/>
                <w:b/>
                <w:bCs/>
                <w:sz w:val="22"/>
                <w:lang w:eastAsia="ru-RU"/>
              </w:rPr>
            </w:pPr>
          </w:p>
        </w:tc>
      </w:tr>
      <w:tr w:rsidR="00627E27" w:rsidRPr="00E115EF" w14:paraId="03601120" w14:textId="77777777" w:rsidTr="0021595D">
        <w:trPr>
          <w:trHeight w:val="99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13EB8116"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1</w:t>
            </w:r>
          </w:p>
        </w:tc>
        <w:tc>
          <w:tcPr>
            <w:tcW w:w="1516" w:type="pct"/>
            <w:tcBorders>
              <w:top w:val="nil"/>
              <w:left w:val="nil"/>
              <w:bottom w:val="single" w:sz="4" w:space="0" w:color="auto"/>
              <w:right w:val="single" w:sz="4" w:space="0" w:color="auto"/>
            </w:tcBorders>
            <w:shd w:val="clear" w:color="000000" w:fill="FFFFFF"/>
            <w:vAlign w:val="center"/>
            <w:hideMark/>
          </w:tcPr>
          <w:p w14:paraId="4CC3E95B"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Общая площадь жилых помещений</w:t>
            </w:r>
          </w:p>
        </w:tc>
        <w:tc>
          <w:tcPr>
            <w:tcW w:w="680" w:type="pct"/>
            <w:tcBorders>
              <w:top w:val="nil"/>
              <w:left w:val="nil"/>
              <w:bottom w:val="single" w:sz="4" w:space="0" w:color="auto"/>
              <w:right w:val="single" w:sz="4" w:space="0" w:color="auto"/>
            </w:tcBorders>
            <w:shd w:val="clear" w:color="000000" w:fill="FFFFFF"/>
            <w:vAlign w:val="center"/>
            <w:hideMark/>
          </w:tcPr>
          <w:p w14:paraId="12DC2306"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тысяча метров квадратных</w:t>
            </w:r>
          </w:p>
        </w:tc>
        <w:tc>
          <w:tcPr>
            <w:tcW w:w="468" w:type="pct"/>
            <w:tcBorders>
              <w:top w:val="nil"/>
              <w:left w:val="nil"/>
              <w:bottom w:val="single" w:sz="4" w:space="0" w:color="auto"/>
              <w:right w:val="single" w:sz="4" w:space="0" w:color="auto"/>
            </w:tcBorders>
            <w:shd w:val="clear" w:color="000000" w:fill="FFFFFF"/>
            <w:vAlign w:val="center"/>
            <w:hideMark/>
          </w:tcPr>
          <w:p w14:paraId="2238644A" w14:textId="77777777" w:rsidR="00627E27" w:rsidRPr="00E115EF" w:rsidRDefault="00627E27" w:rsidP="0021595D">
            <w:pPr>
              <w:jc w:val="center"/>
              <w:rPr>
                <w:rFonts w:ascii="Segoe UI" w:hAnsi="Segoe UI" w:cs="Segoe UI"/>
                <w:sz w:val="22"/>
                <w:lang w:eastAsia="ru-RU"/>
              </w:rPr>
            </w:pPr>
            <w:r w:rsidRPr="00E115EF">
              <w:rPr>
                <w:rFonts w:ascii="Segoe UI" w:hAnsi="Segoe UI" w:cs="Segoe UI"/>
                <w:sz w:val="22"/>
              </w:rPr>
              <w:t>1158,87</w:t>
            </w:r>
          </w:p>
        </w:tc>
        <w:tc>
          <w:tcPr>
            <w:tcW w:w="411" w:type="pct"/>
            <w:tcBorders>
              <w:top w:val="nil"/>
              <w:left w:val="nil"/>
              <w:bottom w:val="single" w:sz="4" w:space="0" w:color="auto"/>
              <w:right w:val="single" w:sz="4" w:space="0" w:color="auto"/>
            </w:tcBorders>
            <w:shd w:val="clear" w:color="000000" w:fill="FFFFFF"/>
            <w:vAlign w:val="center"/>
            <w:hideMark/>
          </w:tcPr>
          <w:p w14:paraId="686C2CD1" w14:textId="77777777" w:rsidR="00627E27" w:rsidRPr="00E115EF" w:rsidRDefault="00627E27" w:rsidP="0021595D">
            <w:pPr>
              <w:jc w:val="center"/>
              <w:rPr>
                <w:rFonts w:ascii="Segoe UI" w:hAnsi="Segoe UI" w:cs="Segoe UI"/>
                <w:sz w:val="22"/>
              </w:rPr>
            </w:pPr>
            <w:r w:rsidRPr="00E115EF">
              <w:rPr>
                <w:rFonts w:ascii="Segoe UI" w:hAnsi="Segoe UI" w:cs="Segoe UI"/>
                <w:sz w:val="22"/>
              </w:rPr>
              <w:t>1771,3</w:t>
            </w:r>
          </w:p>
        </w:tc>
        <w:tc>
          <w:tcPr>
            <w:tcW w:w="411" w:type="pct"/>
            <w:tcBorders>
              <w:top w:val="nil"/>
              <w:left w:val="nil"/>
              <w:bottom w:val="single" w:sz="4" w:space="0" w:color="auto"/>
              <w:right w:val="single" w:sz="4" w:space="0" w:color="auto"/>
            </w:tcBorders>
            <w:shd w:val="clear" w:color="000000" w:fill="FFFFFF"/>
            <w:vAlign w:val="center"/>
            <w:hideMark/>
          </w:tcPr>
          <w:p w14:paraId="19004823" w14:textId="77777777" w:rsidR="00627E27" w:rsidRPr="00E115EF" w:rsidRDefault="00627E27" w:rsidP="0021595D">
            <w:pPr>
              <w:jc w:val="center"/>
              <w:rPr>
                <w:rFonts w:ascii="Segoe UI" w:hAnsi="Segoe UI" w:cs="Segoe UI"/>
                <w:sz w:val="22"/>
              </w:rPr>
            </w:pPr>
            <w:r w:rsidRPr="00E115EF">
              <w:rPr>
                <w:rFonts w:ascii="Segoe UI" w:hAnsi="Segoe UI" w:cs="Segoe UI"/>
                <w:sz w:val="22"/>
              </w:rPr>
              <w:t>2383,7</w:t>
            </w:r>
          </w:p>
        </w:tc>
        <w:tc>
          <w:tcPr>
            <w:tcW w:w="411" w:type="pct"/>
            <w:tcBorders>
              <w:top w:val="nil"/>
              <w:left w:val="nil"/>
              <w:bottom w:val="single" w:sz="4" w:space="0" w:color="auto"/>
              <w:right w:val="single" w:sz="4" w:space="0" w:color="auto"/>
            </w:tcBorders>
            <w:shd w:val="clear" w:color="000000" w:fill="FFFFFF"/>
            <w:vAlign w:val="center"/>
            <w:hideMark/>
          </w:tcPr>
          <w:p w14:paraId="3ADC2402" w14:textId="77777777" w:rsidR="00627E27" w:rsidRPr="00E115EF" w:rsidRDefault="00627E27" w:rsidP="0021595D">
            <w:pPr>
              <w:jc w:val="center"/>
              <w:rPr>
                <w:rFonts w:ascii="Segoe UI" w:hAnsi="Segoe UI" w:cs="Segoe UI"/>
                <w:sz w:val="22"/>
              </w:rPr>
            </w:pPr>
            <w:r w:rsidRPr="00E115EF">
              <w:rPr>
                <w:rFonts w:ascii="Segoe UI" w:hAnsi="Segoe UI" w:cs="Segoe UI"/>
                <w:sz w:val="22"/>
              </w:rPr>
              <w:t>2996,1</w:t>
            </w:r>
          </w:p>
        </w:tc>
        <w:tc>
          <w:tcPr>
            <w:tcW w:w="411" w:type="pct"/>
            <w:tcBorders>
              <w:top w:val="nil"/>
              <w:left w:val="nil"/>
              <w:bottom w:val="single" w:sz="4" w:space="0" w:color="auto"/>
              <w:right w:val="single" w:sz="4" w:space="0" w:color="auto"/>
            </w:tcBorders>
            <w:shd w:val="clear" w:color="000000" w:fill="FFFFFF"/>
            <w:vAlign w:val="center"/>
          </w:tcPr>
          <w:p w14:paraId="2A5E2A88" w14:textId="77777777" w:rsidR="00627E27" w:rsidRPr="00E115EF" w:rsidRDefault="00627E27" w:rsidP="0021595D">
            <w:pPr>
              <w:jc w:val="center"/>
              <w:rPr>
                <w:rFonts w:ascii="Segoe UI" w:hAnsi="Segoe UI" w:cs="Segoe UI"/>
                <w:sz w:val="22"/>
              </w:rPr>
            </w:pPr>
            <w:r w:rsidRPr="00E115EF">
              <w:rPr>
                <w:rFonts w:ascii="Segoe UI" w:hAnsi="Segoe UI" w:cs="Segoe UI"/>
                <w:sz w:val="22"/>
              </w:rPr>
              <w:t>3608,6</w:t>
            </w:r>
          </w:p>
        </w:tc>
        <w:tc>
          <w:tcPr>
            <w:tcW w:w="411" w:type="pct"/>
            <w:tcBorders>
              <w:top w:val="nil"/>
              <w:left w:val="nil"/>
              <w:bottom w:val="single" w:sz="4" w:space="0" w:color="auto"/>
              <w:right w:val="single" w:sz="4" w:space="0" w:color="auto"/>
            </w:tcBorders>
            <w:shd w:val="clear" w:color="000000" w:fill="FFFFFF"/>
            <w:vAlign w:val="center"/>
          </w:tcPr>
          <w:p w14:paraId="79927A05" w14:textId="77777777" w:rsidR="00627E27" w:rsidRPr="00E115EF" w:rsidRDefault="00627E27" w:rsidP="0021595D">
            <w:pPr>
              <w:jc w:val="center"/>
              <w:rPr>
                <w:rFonts w:ascii="Segoe UI" w:hAnsi="Segoe UI" w:cs="Segoe UI"/>
                <w:sz w:val="22"/>
              </w:rPr>
            </w:pPr>
            <w:r w:rsidRPr="00E115EF">
              <w:rPr>
                <w:rFonts w:ascii="Segoe UI" w:hAnsi="Segoe UI" w:cs="Segoe UI"/>
                <w:sz w:val="22"/>
              </w:rPr>
              <w:t>3746,1</w:t>
            </w:r>
          </w:p>
        </w:tc>
      </w:tr>
      <w:tr w:rsidR="00627E27" w:rsidRPr="00E115EF" w14:paraId="51F32528" w14:textId="77777777" w:rsidTr="0021595D">
        <w:trPr>
          <w:trHeight w:val="330"/>
        </w:trPr>
        <w:tc>
          <w:tcPr>
            <w:tcW w:w="2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7D9D1E"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2</w:t>
            </w:r>
          </w:p>
        </w:tc>
        <w:tc>
          <w:tcPr>
            <w:tcW w:w="4720" w:type="pct"/>
            <w:gridSpan w:val="8"/>
            <w:tcBorders>
              <w:top w:val="single" w:sz="4" w:space="0" w:color="auto"/>
              <w:left w:val="nil"/>
              <w:bottom w:val="single" w:sz="4" w:space="0" w:color="auto"/>
              <w:right w:val="single" w:sz="4" w:space="0" w:color="auto"/>
            </w:tcBorders>
            <w:shd w:val="clear" w:color="000000" w:fill="FFFFFF"/>
            <w:vAlign w:val="center"/>
            <w:hideMark/>
          </w:tcPr>
          <w:p w14:paraId="49014CFB"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Введено в действие жилых домов на территории муниципального образования, в т.ч.:</w:t>
            </w:r>
          </w:p>
        </w:tc>
      </w:tr>
      <w:tr w:rsidR="00627E27" w:rsidRPr="00E115EF" w14:paraId="345B2085" w14:textId="77777777" w:rsidTr="0021595D">
        <w:trPr>
          <w:trHeight w:val="990"/>
        </w:trPr>
        <w:tc>
          <w:tcPr>
            <w:tcW w:w="280" w:type="pct"/>
            <w:vMerge/>
            <w:tcBorders>
              <w:top w:val="nil"/>
              <w:left w:val="single" w:sz="4" w:space="0" w:color="auto"/>
              <w:bottom w:val="single" w:sz="4" w:space="0" w:color="auto"/>
              <w:right w:val="single" w:sz="4" w:space="0" w:color="auto"/>
            </w:tcBorders>
            <w:vAlign w:val="center"/>
            <w:hideMark/>
          </w:tcPr>
          <w:p w14:paraId="77E53F8D" w14:textId="77777777" w:rsidR="00627E27" w:rsidRPr="00E115EF" w:rsidRDefault="00627E27" w:rsidP="0021595D">
            <w:pPr>
              <w:jc w:val="left"/>
              <w:rPr>
                <w:rFonts w:ascii="Segoe UI" w:eastAsia="Times New Roman" w:hAnsi="Segoe UI" w:cs="Segoe UI"/>
                <w:sz w:val="22"/>
                <w:lang w:eastAsia="ru-RU"/>
              </w:rPr>
            </w:pPr>
          </w:p>
        </w:tc>
        <w:tc>
          <w:tcPr>
            <w:tcW w:w="1516" w:type="pct"/>
            <w:tcBorders>
              <w:top w:val="nil"/>
              <w:left w:val="nil"/>
              <w:bottom w:val="single" w:sz="4" w:space="0" w:color="auto"/>
              <w:right w:val="single" w:sz="4" w:space="0" w:color="auto"/>
            </w:tcBorders>
            <w:shd w:val="clear" w:color="000000" w:fill="FFFFFF"/>
            <w:vAlign w:val="center"/>
            <w:hideMark/>
          </w:tcPr>
          <w:p w14:paraId="30C40420" w14:textId="77777777" w:rsidR="00627E27" w:rsidRPr="00E115EF" w:rsidRDefault="00627E27" w:rsidP="0021595D">
            <w:pPr>
              <w:jc w:val="right"/>
              <w:rPr>
                <w:rFonts w:ascii="Segoe UI" w:eastAsia="Times New Roman" w:hAnsi="Segoe UI" w:cs="Segoe UI"/>
                <w:sz w:val="22"/>
                <w:lang w:eastAsia="ru-RU"/>
              </w:rPr>
            </w:pPr>
            <w:r w:rsidRPr="00E115EF">
              <w:rPr>
                <w:rFonts w:ascii="Segoe UI" w:eastAsia="Times New Roman" w:hAnsi="Segoe UI" w:cs="Segoe UI"/>
                <w:sz w:val="22"/>
                <w:lang w:eastAsia="ru-RU"/>
              </w:rPr>
              <w:t>- жилые здания</w:t>
            </w:r>
          </w:p>
        </w:tc>
        <w:tc>
          <w:tcPr>
            <w:tcW w:w="680" w:type="pct"/>
            <w:tcBorders>
              <w:top w:val="nil"/>
              <w:left w:val="nil"/>
              <w:bottom w:val="single" w:sz="4" w:space="0" w:color="auto"/>
              <w:right w:val="single" w:sz="4" w:space="0" w:color="auto"/>
            </w:tcBorders>
            <w:shd w:val="clear" w:color="000000" w:fill="FFFFFF"/>
            <w:vAlign w:val="center"/>
            <w:hideMark/>
          </w:tcPr>
          <w:p w14:paraId="6ADF1BDC"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квадратный метр общей площади</w:t>
            </w:r>
          </w:p>
        </w:tc>
        <w:tc>
          <w:tcPr>
            <w:tcW w:w="468" w:type="pct"/>
            <w:tcBorders>
              <w:top w:val="nil"/>
              <w:left w:val="nil"/>
              <w:bottom w:val="single" w:sz="4" w:space="0" w:color="auto"/>
              <w:right w:val="single" w:sz="4" w:space="0" w:color="auto"/>
            </w:tcBorders>
            <w:shd w:val="clear" w:color="000000" w:fill="FFFFFF"/>
            <w:vAlign w:val="center"/>
            <w:hideMark/>
          </w:tcPr>
          <w:p w14:paraId="0C3CB7C4" w14:textId="77777777" w:rsidR="00627E27" w:rsidRPr="00E115EF" w:rsidRDefault="00627E27" w:rsidP="0021595D">
            <w:pPr>
              <w:jc w:val="center"/>
              <w:rPr>
                <w:rFonts w:ascii="Segoe UI" w:hAnsi="Segoe UI" w:cs="Segoe UI"/>
                <w:sz w:val="22"/>
                <w:lang w:eastAsia="ru-RU"/>
              </w:rPr>
            </w:pPr>
            <w:r w:rsidRPr="00E115EF">
              <w:rPr>
                <w:rFonts w:ascii="Segoe UI" w:hAnsi="Segoe UI" w:cs="Segoe UI"/>
                <w:sz w:val="22"/>
              </w:rPr>
              <w:t>0</w:t>
            </w:r>
          </w:p>
        </w:tc>
        <w:tc>
          <w:tcPr>
            <w:tcW w:w="411" w:type="pct"/>
            <w:tcBorders>
              <w:top w:val="nil"/>
              <w:left w:val="nil"/>
              <w:bottom w:val="single" w:sz="4" w:space="0" w:color="auto"/>
              <w:right w:val="single" w:sz="4" w:space="0" w:color="auto"/>
            </w:tcBorders>
            <w:shd w:val="clear" w:color="000000" w:fill="FFFFFF"/>
            <w:vAlign w:val="center"/>
            <w:hideMark/>
          </w:tcPr>
          <w:p w14:paraId="1062A2F6"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hideMark/>
          </w:tcPr>
          <w:p w14:paraId="33127928"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hideMark/>
          </w:tcPr>
          <w:p w14:paraId="66BEB970"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tcPr>
          <w:p w14:paraId="3DDCE996"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tcPr>
          <w:p w14:paraId="5EF9E88C" w14:textId="77777777" w:rsidR="00627E27" w:rsidRPr="00E115EF" w:rsidRDefault="00627E27" w:rsidP="0021595D">
            <w:pPr>
              <w:jc w:val="center"/>
              <w:rPr>
                <w:rFonts w:ascii="Segoe UI" w:hAnsi="Segoe UI" w:cs="Segoe UI"/>
                <w:sz w:val="22"/>
              </w:rPr>
            </w:pPr>
            <w:r w:rsidRPr="00E115EF">
              <w:rPr>
                <w:rFonts w:ascii="Segoe UI" w:hAnsi="Segoe UI" w:cs="Segoe UI"/>
                <w:sz w:val="22"/>
              </w:rPr>
              <w:t>140,34</w:t>
            </w:r>
          </w:p>
        </w:tc>
      </w:tr>
      <w:tr w:rsidR="00627E27" w:rsidRPr="00E115EF" w14:paraId="20C2B492" w14:textId="77777777" w:rsidTr="0021595D">
        <w:trPr>
          <w:trHeight w:val="966"/>
        </w:trPr>
        <w:tc>
          <w:tcPr>
            <w:tcW w:w="280" w:type="pct"/>
            <w:vMerge/>
            <w:tcBorders>
              <w:top w:val="nil"/>
              <w:left w:val="single" w:sz="4" w:space="0" w:color="auto"/>
              <w:bottom w:val="single" w:sz="4" w:space="0" w:color="auto"/>
              <w:right w:val="single" w:sz="4" w:space="0" w:color="auto"/>
            </w:tcBorders>
            <w:vAlign w:val="center"/>
            <w:hideMark/>
          </w:tcPr>
          <w:p w14:paraId="26FB6A1B" w14:textId="77777777" w:rsidR="00627E27" w:rsidRPr="00E115EF" w:rsidRDefault="00627E27" w:rsidP="0021595D">
            <w:pPr>
              <w:jc w:val="left"/>
              <w:rPr>
                <w:rFonts w:ascii="Segoe UI" w:eastAsia="Times New Roman" w:hAnsi="Segoe UI" w:cs="Segoe UI"/>
                <w:sz w:val="22"/>
                <w:lang w:eastAsia="ru-RU"/>
              </w:rPr>
            </w:pPr>
          </w:p>
        </w:tc>
        <w:tc>
          <w:tcPr>
            <w:tcW w:w="1516" w:type="pct"/>
            <w:tcBorders>
              <w:top w:val="nil"/>
              <w:left w:val="nil"/>
              <w:bottom w:val="single" w:sz="4" w:space="0" w:color="auto"/>
              <w:right w:val="single" w:sz="4" w:space="0" w:color="auto"/>
            </w:tcBorders>
            <w:shd w:val="clear" w:color="000000" w:fill="FFFFFF"/>
            <w:vAlign w:val="center"/>
            <w:hideMark/>
          </w:tcPr>
          <w:p w14:paraId="162254D8" w14:textId="77777777" w:rsidR="00627E27" w:rsidRPr="00E115EF" w:rsidRDefault="00627E27" w:rsidP="0021595D">
            <w:pPr>
              <w:jc w:val="right"/>
              <w:rPr>
                <w:rFonts w:ascii="Segoe UI" w:eastAsia="Times New Roman" w:hAnsi="Segoe UI" w:cs="Segoe UI"/>
                <w:sz w:val="22"/>
                <w:lang w:eastAsia="ru-RU"/>
              </w:rPr>
            </w:pPr>
            <w:r w:rsidRPr="00E115EF">
              <w:rPr>
                <w:rFonts w:ascii="Segoe UI" w:eastAsia="Times New Roman" w:hAnsi="Segoe UI" w:cs="Segoe UI"/>
                <w:sz w:val="22"/>
                <w:lang w:eastAsia="ru-RU"/>
              </w:rPr>
              <w:t>- жилые дома, построенные населением (ИЖС)</w:t>
            </w:r>
          </w:p>
        </w:tc>
        <w:tc>
          <w:tcPr>
            <w:tcW w:w="680" w:type="pct"/>
            <w:tcBorders>
              <w:top w:val="nil"/>
              <w:left w:val="nil"/>
              <w:bottom w:val="single" w:sz="4" w:space="0" w:color="auto"/>
              <w:right w:val="single" w:sz="4" w:space="0" w:color="auto"/>
            </w:tcBorders>
            <w:shd w:val="clear" w:color="000000" w:fill="FFFFFF"/>
            <w:vAlign w:val="center"/>
            <w:hideMark/>
          </w:tcPr>
          <w:p w14:paraId="3E1D9D70" w14:textId="77777777" w:rsidR="00627E27" w:rsidRPr="00E115EF" w:rsidRDefault="00627E27" w:rsidP="0021595D">
            <w:pPr>
              <w:jc w:val="center"/>
              <w:rPr>
                <w:rFonts w:ascii="Segoe UI" w:eastAsia="Times New Roman" w:hAnsi="Segoe UI" w:cs="Segoe UI"/>
                <w:sz w:val="22"/>
                <w:lang w:eastAsia="ru-RU"/>
              </w:rPr>
            </w:pPr>
            <w:r w:rsidRPr="00E115EF">
              <w:rPr>
                <w:rFonts w:ascii="Segoe UI" w:eastAsia="Times New Roman" w:hAnsi="Segoe UI" w:cs="Segoe UI"/>
                <w:sz w:val="22"/>
                <w:lang w:eastAsia="ru-RU"/>
              </w:rPr>
              <w:t>квадратный метр общей площади</w:t>
            </w:r>
          </w:p>
        </w:tc>
        <w:tc>
          <w:tcPr>
            <w:tcW w:w="468" w:type="pct"/>
            <w:tcBorders>
              <w:top w:val="nil"/>
              <w:left w:val="nil"/>
              <w:bottom w:val="single" w:sz="4" w:space="0" w:color="auto"/>
              <w:right w:val="single" w:sz="4" w:space="0" w:color="auto"/>
            </w:tcBorders>
            <w:shd w:val="clear" w:color="000000" w:fill="FFFFFF"/>
            <w:vAlign w:val="center"/>
            <w:hideMark/>
          </w:tcPr>
          <w:p w14:paraId="112DA9A8" w14:textId="77777777" w:rsidR="00627E27" w:rsidRPr="00E115EF" w:rsidRDefault="00627E27" w:rsidP="0021595D">
            <w:pPr>
              <w:jc w:val="center"/>
              <w:rPr>
                <w:rFonts w:ascii="Segoe UI" w:hAnsi="Segoe UI" w:cs="Segoe UI"/>
                <w:sz w:val="22"/>
              </w:rPr>
            </w:pPr>
            <w:r w:rsidRPr="00E115EF">
              <w:rPr>
                <w:rFonts w:ascii="Segoe UI" w:hAnsi="Segoe UI" w:cs="Segoe UI"/>
                <w:sz w:val="22"/>
              </w:rPr>
              <w:t>0</w:t>
            </w:r>
          </w:p>
        </w:tc>
        <w:tc>
          <w:tcPr>
            <w:tcW w:w="411" w:type="pct"/>
            <w:tcBorders>
              <w:top w:val="nil"/>
              <w:left w:val="nil"/>
              <w:bottom w:val="single" w:sz="4" w:space="0" w:color="auto"/>
              <w:right w:val="single" w:sz="4" w:space="0" w:color="auto"/>
            </w:tcBorders>
            <w:shd w:val="clear" w:color="000000" w:fill="FFFFFF"/>
            <w:vAlign w:val="center"/>
            <w:hideMark/>
          </w:tcPr>
          <w:p w14:paraId="1FD24EF3"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hideMark/>
          </w:tcPr>
          <w:p w14:paraId="622B8D9A"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hideMark/>
          </w:tcPr>
          <w:p w14:paraId="3BE4382B"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tcPr>
          <w:p w14:paraId="3D4BA0B0" w14:textId="77777777" w:rsidR="00627E27" w:rsidRPr="00E115EF" w:rsidRDefault="00627E27" w:rsidP="0021595D">
            <w:pPr>
              <w:jc w:val="center"/>
              <w:rPr>
                <w:rFonts w:ascii="Segoe UI" w:hAnsi="Segoe UI" w:cs="Segoe UI"/>
                <w:sz w:val="22"/>
              </w:rPr>
            </w:pPr>
            <w:r w:rsidRPr="00E115EF">
              <w:rPr>
                <w:rFonts w:ascii="Segoe UI" w:hAnsi="Segoe UI" w:cs="Segoe UI"/>
                <w:sz w:val="22"/>
              </w:rPr>
              <w:t>612,4</w:t>
            </w:r>
          </w:p>
        </w:tc>
        <w:tc>
          <w:tcPr>
            <w:tcW w:w="411" w:type="pct"/>
            <w:tcBorders>
              <w:top w:val="nil"/>
              <w:left w:val="nil"/>
              <w:bottom w:val="single" w:sz="4" w:space="0" w:color="auto"/>
              <w:right w:val="single" w:sz="4" w:space="0" w:color="auto"/>
            </w:tcBorders>
            <w:shd w:val="clear" w:color="000000" w:fill="FFFFFF"/>
            <w:vAlign w:val="center"/>
          </w:tcPr>
          <w:p w14:paraId="19605C54" w14:textId="77777777" w:rsidR="00627E27" w:rsidRPr="00E115EF" w:rsidRDefault="00627E27" w:rsidP="0021595D">
            <w:pPr>
              <w:jc w:val="center"/>
              <w:rPr>
                <w:rFonts w:ascii="Segoe UI" w:hAnsi="Segoe UI" w:cs="Segoe UI"/>
                <w:sz w:val="22"/>
              </w:rPr>
            </w:pPr>
            <w:r w:rsidRPr="00E115EF">
              <w:rPr>
                <w:rFonts w:ascii="Segoe UI" w:hAnsi="Segoe UI" w:cs="Segoe UI"/>
                <w:sz w:val="22"/>
              </w:rPr>
              <w:t>140,3</w:t>
            </w:r>
          </w:p>
        </w:tc>
      </w:tr>
    </w:tbl>
    <w:p w14:paraId="66C95F6B" w14:textId="3577FEE0" w:rsidR="00985B9F" w:rsidRPr="002C4067" w:rsidRDefault="00985B9F" w:rsidP="00FA1C46">
      <w:pPr>
        <w:pStyle w:val="aff2"/>
      </w:pPr>
      <w:r w:rsidRPr="002C4067">
        <w:t xml:space="preserve">Для отопления и горячего водоснабжения индивидуальных домов рекомендуется применение индивидуальных двухконтурных котлов, работающих на </w:t>
      </w:r>
      <w:r w:rsidR="00777571">
        <w:t xml:space="preserve">природном газе или </w:t>
      </w:r>
      <w:r w:rsidRPr="002C4067">
        <w:t>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65E8494" w14:textId="77777777" w:rsidR="00985B9F" w:rsidRPr="002C4067" w:rsidRDefault="00985B9F" w:rsidP="00FA1C46">
      <w:pPr>
        <w:pStyle w:val="aff2"/>
      </w:pPr>
      <w:r w:rsidRPr="002C4067">
        <w:t>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03111383" w14:textId="6E40C0AC" w:rsidR="00985B9F" w:rsidRDefault="00985B9F" w:rsidP="00FA1C46">
      <w:pPr>
        <w:pStyle w:val="aff2"/>
      </w:pPr>
      <w:r w:rsidRPr="002C4067">
        <w:t>На основании вышесказанного, можно сделать вывод, что увеличение отапливаемой площади в зон</w:t>
      </w:r>
      <w:r w:rsidR="000B1CF9">
        <w:t>е</w:t>
      </w:r>
      <w:r w:rsidRPr="002C4067">
        <w:t xml:space="preserve"> действия источник</w:t>
      </w:r>
      <w:r w:rsidR="000B1CF9">
        <w:t>а</w:t>
      </w:r>
      <w:r w:rsidRPr="002C4067">
        <w:t xml:space="preserve"> централизованного теплоснабжения не планируется. </w:t>
      </w:r>
    </w:p>
    <w:p w14:paraId="412631BA" w14:textId="452F4E89" w:rsidR="00864954" w:rsidRPr="001C2227" w:rsidRDefault="000F34E7" w:rsidP="00B0132B">
      <w:pPr>
        <w:pStyle w:val="a1"/>
      </w:pPr>
      <w:bookmarkStart w:id="385" w:name="_Toc162259236"/>
      <w:bookmarkStart w:id="386" w:name="_Toc165985122"/>
      <w:bookmarkStart w:id="387" w:name="_Toc205122266"/>
      <w:r w:rsidRPr="001C2227">
        <w:t>П</w:t>
      </w:r>
      <w:r w:rsidR="00274C31" w:rsidRPr="001C2227">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85"/>
      <w:bookmarkEnd w:id="386"/>
      <w:bookmarkEnd w:id="387"/>
    </w:p>
    <w:p w14:paraId="714E7BB2" w14:textId="77777777" w:rsidR="0061014C" w:rsidRPr="002C4067" w:rsidRDefault="0061014C" w:rsidP="00C61E5B">
      <w:pPr>
        <w:pStyle w:val="aff2"/>
        <w:rPr>
          <w:lang w:eastAsia="ru-RU"/>
        </w:rPr>
      </w:pPr>
      <w:r w:rsidRPr="002C4067">
        <w:rPr>
          <w:lang w:eastAsia="ru-RU"/>
        </w:rPr>
        <w:t>Прогноз</w:t>
      </w:r>
      <w:r w:rsidR="0094485C" w:rsidRPr="002C4067">
        <w:rPr>
          <w:lang w:eastAsia="ru-RU"/>
        </w:rPr>
        <w:t xml:space="preserve"> </w:t>
      </w:r>
      <w:r w:rsidRPr="002C4067">
        <w:rPr>
          <w:lang w:eastAsia="ru-RU"/>
        </w:rPr>
        <w:t>перспективных</w:t>
      </w:r>
      <w:r w:rsidR="0094485C" w:rsidRPr="002C4067">
        <w:rPr>
          <w:lang w:eastAsia="ru-RU"/>
        </w:rPr>
        <w:t xml:space="preserve"> </w:t>
      </w:r>
      <w:r w:rsidRPr="002C4067">
        <w:rPr>
          <w:lang w:eastAsia="ru-RU"/>
        </w:rPr>
        <w:t>удельных</w:t>
      </w:r>
      <w:r w:rsidR="0094485C" w:rsidRPr="002C4067">
        <w:rPr>
          <w:lang w:eastAsia="ru-RU"/>
        </w:rPr>
        <w:t xml:space="preserve"> </w:t>
      </w:r>
      <w:r w:rsidRPr="002C4067">
        <w:rPr>
          <w:lang w:eastAsia="ru-RU"/>
        </w:rPr>
        <w:t>расходов</w:t>
      </w:r>
      <w:r w:rsidR="0094485C" w:rsidRPr="002C4067">
        <w:rPr>
          <w:lang w:eastAsia="ru-RU"/>
        </w:rPr>
        <w:t xml:space="preserve"> </w:t>
      </w:r>
      <w:r w:rsidRPr="002C4067">
        <w:rPr>
          <w:lang w:eastAsia="ru-RU"/>
        </w:rPr>
        <w:t>тепловой</w:t>
      </w:r>
      <w:r w:rsidR="0094485C" w:rsidRPr="002C4067">
        <w:rPr>
          <w:lang w:eastAsia="ru-RU"/>
        </w:rPr>
        <w:t xml:space="preserve"> </w:t>
      </w:r>
      <w:r w:rsidRPr="002C4067">
        <w:rPr>
          <w:lang w:eastAsia="ru-RU"/>
        </w:rPr>
        <w:t>энергии</w:t>
      </w:r>
      <w:r w:rsidR="0094485C" w:rsidRPr="002C4067">
        <w:rPr>
          <w:lang w:eastAsia="ru-RU"/>
        </w:rPr>
        <w:t xml:space="preserve"> </w:t>
      </w:r>
      <w:r w:rsidRPr="002C4067">
        <w:rPr>
          <w:lang w:eastAsia="ru-RU"/>
        </w:rPr>
        <w:t>на</w:t>
      </w:r>
      <w:r w:rsidR="0094485C" w:rsidRPr="002C4067">
        <w:rPr>
          <w:lang w:eastAsia="ru-RU"/>
        </w:rPr>
        <w:t xml:space="preserve"> </w:t>
      </w:r>
      <w:r w:rsidRPr="002C4067">
        <w:rPr>
          <w:lang w:eastAsia="ru-RU"/>
        </w:rPr>
        <w:t>отопление, вентиляцию выполнен с учетом</w:t>
      </w:r>
      <w:r w:rsidR="0094485C" w:rsidRPr="002C4067">
        <w:rPr>
          <w:lang w:eastAsia="ru-RU"/>
        </w:rPr>
        <w:t xml:space="preserve"> </w:t>
      </w:r>
      <w:r w:rsidRPr="002C4067">
        <w:rPr>
          <w:lang w:eastAsia="ru-RU"/>
        </w:rPr>
        <w:t>требований</w:t>
      </w:r>
      <w:r w:rsidR="0094485C" w:rsidRPr="002C4067">
        <w:rPr>
          <w:lang w:eastAsia="ru-RU"/>
        </w:rPr>
        <w:t xml:space="preserve"> </w:t>
      </w:r>
      <w:r w:rsidRPr="002C4067">
        <w:rPr>
          <w:lang w:eastAsia="ru-RU"/>
        </w:rPr>
        <w:t>к энергетической эффективности</w:t>
      </w:r>
      <w:r w:rsidR="0094485C" w:rsidRPr="002C4067">
        <w:rPr>
          <w:lang w:eastAsia="ru-RU"/>
        </w:rPr>
        <w:t xml:space="preserve"> </w:t>
      </w:r>
      <w:r w:rsidRPr="002C4067">
        <w:rPr>
          <w:lang w:eastAsia="ru-RU"/>
        </w:rPr>
        <w:t>объектов</w:t>
      </w:r>
      <w:r w:rsidR="0094485C" w:rsidRPr="002C4067">
        <w:rPr>
          <w:lang w:eastAsia="ru-RU"/>
        </w:rPr>
        <w:t xml:space="preserve"> </w:t>
      </w:r>
      <w:r w:rsidRPr="002C4067">
        <w:rPr>
          <w:lang w:eastAsia="ru-RU"/>
        </w:rPr>
        <w:t>теплопотребления,</w:t>
      </w:r>
      <w:r w:rsidR="0094485C" w:rsidRPr="002C4067">
        <w:rPr>
          <w:lang w:eastAsia="ru-RU"/>
        </w:rPr>
        <w:t xml:space="preserve"> </w:t>
      </w:r>
      <w:r w:rsidRPr="002C4067">
        <w:rPr>
          <w:lang w:eastAsia="ru-RU"/>
        </w:rPr>
        <w:t xml:space="preserve">устанавливаемых в соответствии с законодательством Российской Федерации. </w:t>
      </w:r>
    </w:p>
    <w:p w14:paraId="6AEC4550" w14:textId="58857C44" w:rsidR="00E04075" w:rsidRPr="002C4067" w:rsidRDefault="00E04075" w:rsidP="00C61E5B">
      <w:pPr>
        <w:pStyle w:val="aff2"/>
        <w:rPr>
          <w:lang w:eastAsia="ru-RU"/>
        </w:rPr>
      </w:pPr>
      <w:r w:rsidRPr="002C4067">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w:t>
      </w:r>
      <w:r w:rsidRPr="002C4067">
        <w:lastRenderedPageBreak/>
        <w:t>вентиляцию здания</w:t>
      </w:r>
      <w:r w:rsidR="000B1CF9">
        <w:t>,</w:t>
      </w:r>
      <w:r w:rsidRPr="002C4067">
        <w:t xml:space="preserve"> численно равная расходу тепловой энергии на </w:t>
      </w:r>
      <w:r w:rsidRPr="002C4067">
        <w:rPr>
          <w:noProof/>
        </w:rPr>
        <w:t>1 м</w:t>
      </w:r>
      <w:r w:rsidRPr="002C4067">
        <w:rPr>
          <w:noProof/>
          <w:vertAlign w:val="superscript"/>
        </w:rPr>
        <w:t>3</w:t>
      </w:r>
      <w:r w:rsidRPr="002C4067">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052BEC67" w14:textId="1F58E727" w:rsidR="0061014C" w:rsidRPr="002C4067" w:rsidRDefault="0061014C" w:rsidP="00C61E5B">
      <w:pPr>
        <w:pStyle w:val="aff2"/>
        <w:rPr>
          <w:lang w:eastAsia="ru-RU"/>
        </w:rPr>
      </w:pPr>
      <w:r w:rsidRPr="002C4067">
        <w:rPr>
          <w:lang w:eastAsia="ru-RU"/>
        </w:rPr>
        <w:t>Прогнозные перспективные удельные расходы тепловой энергии на отопление, вентиляцию приняты в соответствии</w:t>
      </w:r>
      <w:r w:rsidR="003965AF" w:rsidRPr="002C4067">
        <w:rPr>
          <w:lang w:eastAsia="ru-RU"/>
        </w:rPr>
        <w:t xml:space="preserve"> </w:t>
      </w:r>
      <w:r w:rsidR="001B70BE" w:rsidRPr="002C4067">
        <w:rPr>
          <w:lang w:eastAsia="ru-RU"/>
        </w:rPr>
        <w:t xml:space="preserve">со СП </w:t>
      </w:r>
      <w:r w:rsidR="003965AF" w:rsidRPr="002C4067">
        <w:rPr>
          <w:lang w:eastAsia="ru-RU"/>
        </w:rPr>
        <w:t>50.13330.2012. «Свод правил. Тепловая защита зданий. Актуализированная редакция СНиП 23-02-2003»</w:t>
      </w:r>
      <w:r w:rsidRPr="002C4067">
        <w:rPr>
          <w:lang w:eastAsia="ru-RU"/>
        </w:rPr>
        <w:t xml:space="preserve"> и приведены в таблиц</w:t>
      </w:r>
      <w:r w:rsidR="00E04075" w:rsidRPr="002C4067">
        <w:rPr>
          <w:lang w:eastAsia="ru-RU"/>
        </w:rPr>
        <w:t>ах</w:t>
      </w:r>
      <w:r w:rsidRPr="002C4067">
        <w:rPr>
          <w:lang w:eastAsia="ru-RU"/>
        </w:rPr>
        <w:t xml:space="preserve"> </w:t>
      </w:r>
      <w:r w:rsidR="005C51E1">
        <w:rPr>
          <w:lang w:eastAsia="ru-RU"/>
        </w:rPr>
        <w:t>4</w:t>
      </w:r>
      <w:r w:rsidR="00FE75AC">
        <w:rPr>
          <w:lang w:eastAsia="ru-RU"/>
        </w:rPr>
        <w:t>9</w:t>
      </w:r>
      <w:r w:rsidR="00E04075" w:rsidRPr="002C4067">
        <w:rPr>
          <w:lang w:eastAsia="ru-RU"/>
        </w:rPr>
        <w:t xml:space="preserve"> и </w:t>
      </w:r>
      <w:r w:rsidR="00FE75AC">
        <w:rPr>
          <w:lang w:eastAsia="ru-RU"/>
        </w:rPr>
        <w:t>50</w:t>
      </w:r>
      <w:r w:rsidRPr="002C4067">
        <w:rPr>
          <w:lang w:eastAsia="ru-RU"/>
        </w:rPr>
        <w:t>.</w:t>
      </w:r>
    </w:p>
    <w:p w14:paraId="305FDD8F" w14:textId="448BBEA0" w:rsidR="0061014C" w:rsidRPr="002C4067" w:rsidRDefault="000B1CF9" w:rsidP="00D820EB">
      <w:pPr>
        <w:pStyle w:val="afffffffb"/>
        <w:jc w:val="both"/>
        <w:rPr>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E75AC">
        <w:rPr>
          <w:noProof/>
        </w:rPr>
        <w:t>49</w:t>
      </w:r>
      <w:r w:rsidR="00A95700">
        <w:rPr>
          <w:noProof/>
        </w:rPr>
        <w:fldChar w:fldCharType="end"/>
      </w:r>
      <w:r>
        <w:rPr>
          <w:noProof/>
        </w:rPr>
        <w:t xml:space="preserve"> </w:t>
      </w:r>
      <w:r w:rsidRPr="002C4067">
        <w:t>–</w:t>
      </w:r>
      <w:r>
        <w:t xml:space="preserve"> </w:t>
      </w:r>
      <w:r w:rsidR="0061014C" w:rsidRPr="002C4067">
        <w:rPr>
          <w:lang w:eastAsia="ru-RU"/>
        </w:rPr>
        <w:t>Нормируемый удельный расх</w:t>
      </w:r>
      <w:r w:rsidR="002664F2" w:rsidRPr="002C4067">
        <w:rPr>
          <w:lang w:eastAsia="ru-RU"/>
        </w:rPr>
        <w:t xml:space="preserve">од </w:t>
      </w:r>
      <w:r w:rsidR="0061014C" w:rsidRPr="002C4067">
        <w:rPr>
          <w:lang w:eastAsia="ru-RU"/>
        </w:rPr>
        <w:t>тепловой энергии на отопление</w:t>
      </w:r>
      <w:r w:rsidR="00E04075" w:rsidRPr="002C4067">
        <w:rPr>
          <w:lang w:eastAsia="ru-RU"/>
        </w:rPr>
        <w:t xml:space="preserve"> жилых</w:t>
      </w:r>
      <w:r w:rsidR="0061014C" w:rsidRPr="002C4067">
        <w:rPr>
          <w:lang w:eastAsia="ru-RU"/>
        </w:rPr>
        <w:t xml:space="preserve"> зданий, </w:t>
      </w:r>
      <w:r w:rsidR="00E04075" w:rsidRPr="002C4067">
        <w:rPr>
          <w:lang w:eastAsia="ru-RU"/>
        </w:rPr>
        <w:t>Вт</w:t>
      </w:r>
      <w:r w:rsidR="0061014C" w:rsidRPr="002C4067">
        <w:rPr>
          <w:lang w:eastAsia="ru-RU"/>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381"/>
        <w:gridCol w:w="1515"/>
        <w:gridCol w:w="1499"/>
        <w:gridCol w:w="1546"/>
        <w:gridCol w:w="1552"/>
      </w:tblGrid>
      <w:tr w:rsidR="005B273F" w:rsidRPr="002C4067" w14:paraId="2905B843" w14:textId="77777777" w:rsidTr="00C61E5B">
        <w:tc>
          <w:tcPr>
            <w:tcW w:w="345" w:type="pct"/>
            <w:vMerge w:val="restart"/>
            <w:vAlign w:val="center"/>
          </w:tcPr>
          <w:p w14:paraId="68C3712B" w14:textId="77777777" w:rsidR="00900E2D" w:rsidRPr="00C61E5B" w:rsidRDefault="00900E2D" w:rsidP="00C61E5B">
            <w:pPr>
              <w:pStyle w:val="afffffff1"/>
              <w:rPr>
                <w:b/>
              </w:rPr>
            </w:pPr>
            <w:r w:rsidRPr="00C61E5B">
              <w:rPr>
                <w:b/>
              </w:rPr>
              <w:t>№ п/п</w:t>
            </w:r>
          </w:p>
        </w:tc>
        <w:tc>
          <w:tcPr>
            <w:tcW w:w="1658" w:type="pct"/>
            <w:vMerge w:val="restart"/>
            <w:vAlign w:val="center"/>
          </w:tcPr>
          <w:p w14:paraId="2CD96922" w14:textId="77777777" w:rsidR="00900E2D" w:rsidRPr="00C61E5B" w:rsidRDefault="00900E2D" w:rsidP="00C61E5B">
            <w:pPr>
              <w:pStyle w:val="afffffff1"/>
              <w:rPr>
                <w:b/>
              </w:rPr>
            </w:pPr>
            <w:r w:rsidRPr="00C61E5B">
              <w:rPr>
                <w:b/>
              </w:rPr>
              <w:t xml:space="preserve">Площадь здания, </w:t>
            </w:r>
            <w:r w:rsidRPr="00C61E5B">
              <w:rPr>
                <w:b/>
                <w:noProof/>
              </w:rPr>
              <w:drawing>
                <wp:inline distT="0" distB="0" distL="0" distR="0" wp14:anchorId="60E2C408" wp14:editId="76875832">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vAlign w:val="center"/>
          </w:tcPr>
          <w:p w14:paraId="2BA30BBA" w14:textId="77777777" w:rsidR="00900E2D" w:rsidRPr="00C61E5B" w:rsidRDefault="00900E2D" w:rsidP="00C61E5B">
            <w:pPr>
              <w:pStyle w:val="afffffff1"/>
              <w:rPr>
                <w:b/>
              </w:rPr>
            </w:pPr>
            <w:r w:rsidRPr="00C61E5B">
              <w:rPr>
                <w:b/>
              </w:rPr>
              <w:t>С числом этажей</w:t>
            </w:r>
          </w:p>
        </w:tc>
      </w:tr>
      <w:tr w:rsidR="005B273F" w:rsidRPr="002C4067" w14:paraId="58FAA502" w14:textId="77777777" w:rsidTr="00C61E5B">
        <w:tc>
          <w:tcPr>
            <w:tcW w:w="345" w:type="pct"/>
            <w:vMerge/>
            <w:vAlign w:val="center"/>
          </w:tcPr>
          <w:p w14:paraId="5B7AA613" w14:textId="77777777" w:rsidR="00900E2D" w:rsidRPr="00C61E5B" w:rsidRDefault="00900E2D" w:rsidP="00C61E5B">
            <w:pPr>
              <w:pStyle w:val="afffffff1"/>
              <w:rPr>
                <w:b/>
              </w:rPr>
            </w:pPr>
          </w:p>
        </w:tc>
        <w:tc>
          <w:tcPr>
            <w:tcW w:w="1658" w:type="pct"/>
            <w:vMerge/>
            <w:vAlign w:val="center"/>
          </w:tcPr>
          <w:p w14:paraId="0B42088A" w14:textId="77777777" w:rsidR="00900E2D" w:rsidRPr="00C61E5B" w:rsidRDefault="00900E2D" w:rsidP="00C61E5B">
            <w:pPr>
              <w:pStyle w:val="afffffff1"/>
              <w:rPr>
                <w:b/>
              </w:rPr>
            </w:pPr>
          </w:p>
        </w:tc>
        <w:tc>
          <w:tcPr>
            <w:tcW w:w="743" w:type="pct"/>
            <w:vAlign w:val="center"/>
          </w:tcPr>
          <w:p w14:paraId="7F4E3D3E" w14:textId="77777777" w:rsidR="00900E2D" w:rsidRPr="00C61E5B" w:rsidRDefault="00900E2D" w:rsidP="00C61E5B">
            <w:pPr>
              <w:pStyle w:val="afffffff1"/>
              <w:rPr>
                <w:b/>
              </w:rPr>
            </w:pPr>
            <w:r w:rsidRPr="00C61E5B">
              <w:rPr>
                <w:b/>
              </w:rPr>
              <w:t>1</w:t>
            </w:r>
          </w:p>
        </w:tc>
        <w:tc>
          <w:tcPr>
            <w:tcW w:w="735" w:type="pct"/>
            <w:vAlign w:val="center"/>
          </w:tcPr>
          <w:p w14:paraId="77906CAE" w14:textId="77777777" w:rsidR="00900E2D" w:rsidRPr="00C61E5B" w:rsidRDefault="00900E2D" w:rsidP="00C61E5B">
            <w:pPr>
              <w:pStyle w:val="afffffff1"/>
              <w:rPr>
                <w:b/>
              </w:rPr>
            </w:pPr>
            <w:r w:rsidRPr="00C61E5B">
              <w:rPr>
                <w:b/>
              </w:rPr>
              <w:t>2</w:t>
            </w:r>
          </w:p>
        </w:tc>
        <w:tc>
          <w:tcPr>
            <w:tcW w:w="758" w:type="pct"/>
            <w:vAlign w:val="center"/>
          </w:tcPr>
          <w:p w14:paraId="7AA64478" w14:textId="77777777" w:rsidR="00900E2D" w:rsidRPr="00C61E5B" w:rsidRDefault="00900E2D" w:rsidP="00C61E5B">
            <w:pPr>
              <w:pStyle w:val="afffffff1"/>
              <w:rPr>
                <w:b/>
              </w:rPr>
            </w:pPr>
            <w:r w:rsidRPr="00C61E5B">
              <w:rPr>
                <w:b/>
              </w:rPr>
              <w:t>3</w:t>
            </w:r>
          </w:p>
        </w:tc>
        <w:tc>
          <w:tcPr>
            <w:tcW w:w="761" w:type="pct"/>
            <w:vAlign w:val="center"/>
          </w:tcPr>
          <w:p w14:paraId="579DBA23" w14:textId="77777777" w:rsidR="00900E2D" w:rsidRPr="00C61E5B" w:rsidRDefault="00900E2D" w:rsidP="00C61E5B">
            <w:pPr>
              <w:pStyle w:val="afffffff1"/>
              <w:rPr>
                <w:b/>
              </w:rPr>
            </w:pPr>
            <w:r w:rsidRPr="00C61E5B">
              <w:rPr>
                <w:b/>
              </w:rPr>
              <w:t>4</w:t>
            </w:r>
          </w:p>
        </w:tc>
      </w:tr>
      <w:tr w:rsidR="005B273F" w:rsidRPr="002C4067" w14:paraId="539A00BE" w14:textId="77777777" w:rsidTr="00C61E5B">
        <w:tc>
          <w:tcPr>
            <w:tcW w:w="345" w:type="pct"/>
            <w:vAlign w:val="center"/>
          </w:tcPr>
          <w:p w14:paraId="229924D4" w14:textId="77777777" w:rsidR="00900E2D" w:rsidRPr="002C4067" w:rsidRDefault="00900E2D" w:rsidP="00C61E5B">
            <w:pPr>
              <w:pStyle w:val="afffffff1"/>
            </w:pPr>
            <w:r w:rsidRPr="002C4067">
              <w:t>1</w:t>
            </w:r>
          </w:p>
        </w:tc>
        <w:tc>
          <w:tcPr>
            <w:tcW w:w="1658" w:type="pct"/>
            <w:vAlign w:val="center"/>
          </w:tcPr>
          <w:p w14:paraId="6826B074" w14:textId="77777777" w:rsidR="00900E2D" w:rsidRPr="002C4067" w:rsidRDefault="00900E2D" w:rsidP="00C61E5B">
            <w:pPr>
              <w:pStyle w:val="afffffff1"/>
            </w:pPr>
            <w:r w:rsidRPr="002C4067">
              <w:t>50</w:t>
            </w:r>
          </w:p>
        </w:tc>
        <w:tc>
          <w:tcPr>
            <w:tcW w:w="743" w:type="pct"/>
            <w:vAlign w:val="center"/>
          </w:tcPr>
          <w:p w14:paraId="2F4C515F" w14:textId="77777777" w:rsidR="00900E2D" w:rsidRPr="002C4067" w:rsidRDefault="00900E2D" w:rsidP="00C61E5B">
            <w:pPr>
              <w:pStyle w:val="afffffff1"/>
            </w:pPr>
            <w:r w:rsidRPr="002C4067">
              <w:t>0,579</w:t>
            </w:r>
          </w:p>
        </w:tc>
        <w:tc>
          <w:tcPr>
            <w:tcW w:w="735" w:type="pct"/>
            <w:vAlign w:val="center"/>
          </w:tcPr>
          <w:p w14:paraId="1DDA6D53" w14:textId="77777777" w:rsidR="00900E2D" w:rsidRPr="002C4067" w:rsidRDefault="00900E2D" w:rsidP="00C61E5B">
            <w:pPr>
              <w:pStyle w:val="afffffff1"/>
            </w:pPr>
            <w:r w:rsidRPr="002C4067">
              <w:t>-</w:t>
            </w:r>
          </w:p>
        </w:tc>
        <w:tc>
          <w:tcPr>
            <w:tcW w:w="758" w:type="pct"/>
            <w:vAlign w:val="center"/>
          </w:tcPr>
          <w:p w14:paraId="5FA0CB63" w14:textId="77777777" w:rsidR="00900E2D" w:rsidRPr="002C4067" w:rsidRDefault="00900E2D" w:rsidP="00C61E5B">
            <w:pPr>
              <w:pStyle w:val="afffffff1"/>
            </w:pPr>
            <w:r w:rsidRPr="002C4067">
              <w:t>-</w:t>
            </w:r>
          </w:p>
        </w:tc>
        <w:tc>
          <w:tcPr>
            <w:tcW w:w="761" w:type="pct"/>
            <w:vAlign w:val="center"/>
          </w:tcPr>
          <w:p w14:paraId="36A784AF" w14:textId="77777777" w:rsidR="00900E2D" w:rsidRPr="002C4067" w:rsidRDefault="00900E2D" w:rsidP="00C61E5B">
            <w:pPr>
              <w:pStyle w:val="afffffff1"/>
            </w:pPr>
            <w:r w:rsidRPr="002C4067">
              <w:t>-</w:t>
            </w:r>
          </w:p>
        </w:tc>
      </w:tr>
      <w:tr w:rsidR="005B273F" w:rsidRPr="002C4067" w14:paraId="57B5B126" w14:textId="77777777" w:rsidTr="00C61E5B">
        <w:tc>
          <w:tcPr>
            <w:tcW w:w="345" w:type="pct"/>
            <w:vAlign w:val="center"/>
          </w:tcPr>
          <w:p w14:paraId="561B6AB0" w14:textId="77777777" w:rsidR="00900E2D" w:rsidRPr="002C4067" w:rsidRDefault="00900E2D" w:rsidP="00C61E5B">
            <w:pPr>
              <w:pStyle w:val="afffffff1"/>
            </w:pPr>
            <w:r w:rsidRPr="002C4067">
              <w:t>2</w:t>
            </w:r>
          </w:p>
        </w:tc>
        <w:tc>
          <w:tcPr>
            <w:tcW w:w="1658" w:type="pct"/>
            <w:vAlign w:val="center"/>
          </w:tcPr>
          <w:p w14:paraId="74D8D0D4" w14:textId="77777777" w:rsidR="00900E2D" w:rsidRPr="002C4067" w:rsidRDefault="00900E2D" w:rsidP="00C61E5B">
            <w:pPr>
              <w:pStyle w:val="afffffff1"/>
            </w:pPr>
            <w:r w:rsidRPr="002C4067">
              <w:t>100</w:t>
            </w:r>
          </w:p>
        </w:tc>
        <w:tc>
          <w:tcPr>
            <w:tcW w:w="743" w:type="pct"/>
            <w:vAlign w:val="center"/>
          </w:tcPr>
          <w:p w14:paraId="3CD04EA0" w14:textId="77777777" w:rsidR="00900E2D" w:rsidRPr="002C4067" w:rsidRDefault="00900E2D" w:rsidP="00C61E5B">
            <w:pPr>
              <w:pStyle w:val="afffffff1"/>
            </w:pPr>
            <w:r w:rsidRPr="002C4067">
              <w:t>0,517</w:t>
            </w:r>
          </w:p>
        </w:tc>
        <w:tc>
          <w:tcPr>
            <w:tcW w:w="735" w:type="pct"/>
            <w:vAlign w:val="center"/>
          </w:tcPr>
          <w:p w14:paraId="1E652279" w14:textId="77777777" w:rsidR="00900E2D" w:rsidRPr="002C4067" w:rsidRDefault="00900E2D" w:rsidP="00C61E5B">
            <w:pPr>
              <w:pStyle w:val="afffffff1"/>
            </w:pPr>
            <w:r w:rsidRPr="002C4067">
              <w:t>0,558</w:t>
            </w:r>
          </w:p>
        </w:tc>
        <w:tc>
          <w:tcPr>
            <w:tcW w:w="758" w:type="pct"/>
            <w:vAlign w:val="center"/>
          </w:tcPr>
          <w:p w14:paraId="28E84756" w14:textId="77777777" w:rsidR="00900E2D" w:rsidRPr="002C4067" w:rsidRDefault="00900E2D" w:rsidP="00C61E5B">
            <w:pPr>
              <w:pStyle w:val="afffffff1"/>
            </w:pPr>
            <w:r w:rsidRPr="002C4067">
              <w:t>-</w:t>
            </w:r>
          </w:p>
        </w:tc>
        <w:tc>
          <w:tcPr>
            <w:tcW w:w="761" w:type="pct"/>
            <w:vAlign w:val="center"/>
          </w:tcPr>
          <w:p w14:paraId="72057DBD" w14:textId="77777777" w:rsidR="00900E2D" w:rsidRPr="002C4067" w:rsidRDefault="00900E2D" w:rsidP="00C61E5B">
            <w:pPr>
              <w:pStyle w:val="afffffff1"/>
            </w:pPr>
            <w:r w:rsidRPr="002C4067">
              <w:t>-</w:t>
            </w:r>
          </w:p>
        </w:tc>
      </w:tr>
      <w:tr w:rsidR="005B273F" w:rsidRPr="002C4067" w14:paraId="13D1E046" w14:textId="77777777" w:rsidTr="00C61E5B">
        <w:tc>
          <w:tcPr>
            <w:tcW w:w="345" w:type="pct"/>
            <w:vAlign w:val="center"/>
          </w:tcPr>
          <w:p w14:paraId="7059D173" w14:textId="77777777" w:rsidR="00900E2D" w:rsidRPr="002C4067" w:rsidRDefault="00900E2D" w:rsidP="00C61E5B">
            <w:pPr>
              <w:pStyle w:val="afffffff1"/>
            </w:pPr>
            <w:r w:rsidRPr="002C4067">
              <w:t>3</w:t>
            </w:r>
          </w:p>
        </w:tc>
        <w:tc>
          <w:tcPr>
            <w:tcW w:w="1658" w:type="pct"/>
            <w:vAlign w:val="center"/>
          </w:tcPr>
          <w:p w14:paraId="40C51007" w14:textId="77777777" w:rsidR="00900E2D" w:rsidRPr="002C4067" w:rsidRDefault="00900E2D" w:rsidP="00C61E5B">
            <w:pPr>
              <w:pStyle w:val="afffffff1"/>
            </w:pPr>
            <w:r w:rsidRPr="002C4067">
              <w:t>150</w:t>
            </w:r>
          </w:p>
        </w:tc>
        <w:tc>
          <w:tcPr>
            <w:tcW w:w="743" w:type="pct"/>
            <w:vAlign w:val="center"/>
          </w:tcPr>
          <w:p w14:paraId="6304C212" w14:textId="77777777" w:rsidR="00900E2D" w:rsidRPr="002C4067" w:rsidRDefault="00900E2D" w:rsidP="00C61E5B">
            <w:pPr>
              <w:pStyle w:val="afffffff1"/>
            </w:pPr>
            <w:r w:rsidRPr="002C4067">
              <w:t>0,455</w:t>
            </w:r>
          </w:p>
        </w:tc>
        <w:tc>
          <w:tcPr>
            <w:tcW w:w="735" w:type="pct"/>
            <w:vAlign w:val="center"/>
          </w:tcPr>
          <w:p w14:paraId="48960B19" w14:textId="77777777" w:rsidR="00900E2D" w:rsidRPr="002C4067" w:rsidRDefault="00900E2D" w:rsidP="00C61E5B">
            <w:pPr>
              <w:pStyle w:val="afffffff1"/>
            </w:pPr>
            <w:r w:rsidRPr="002C4067">
              <w:t>0,496</w:t>
            </w:r>
          </w:p>
        </w:tc>
        <w:tc>
          <w:tcPr>
            <w:tcW w:w="758" w:type="pct"/>
            <w:vAlign w:val="center"/>
          </w:tcPr>
          <w:p w14:paraId="3F34A0C3" w14:textId="77777777" w:rsidR="00900E2D" w:rsidRPr="002C4067" w:rsidRDefault="00900E2D" w:rsidP="00C61E5B">
            <w:pPr>
              <w:pStyle w:val="afffffff1"/>
            </w:pPr>
            <w:r w:rsidRPr="002C4067">
              <w:t>0,538</w:t>
            </w:r>
          </w:p>
        </w:tc>
        <w:tc>
          <w:tcPr>
            <w:tcW w:w="761" w:type="pct"/>
            <w:vAlign w:val="center"/>
          </w:tcPr>
          <w:p w14:paraId="61083B25" w14:textId="77777777" w:rsidR="00900E2D" w:rsidRPr="002C4067" w:rsidRDefault="00900E2D" w:rsidP="00C61E5B">
            <w:pPr>
              <w:pStyle w:val="afffffff1"/>
            </w:pPr>
            <w:r w:rsidRPr="002C4067">
              <w:t>-</w:t>
            </w:r>
          </w:p>
        </w:tc>
      </w:tr>
      <w:tr w:rsidR="005B273F" w:rsidRPr="002C4067" w14:paraId="5715BA60" w14:textId="77777777" w:rsidTr="00C61E5B">
        <w:tc>
          <w:tcPr>
            <w:tcW w:w="345" w:type="pct"/>
            <w:vAlign w:val="center"/>
          </w:tcPr>
          <w:p w14:paraId="75958B22" w14:textId="77777777" w:rsidR="00900E2D" w:rsidRPr="002C4067" w:rsidRDefault="00900E2D" w:rsidP="00C61E5B">
            <w:pPr>
              <w:pStyle w:val="afffffff1"/>
            </w:pPr>
            <w:r w:rsidRPr="002C4067">
              <w:t>4</w:t>
            </w:r>
          </w:p>
        </w:tc>
        <w:tc>
          <w:tcPr>
            <w:tcW w:w="1658" w:type="pct"/>
            <w:vAlign w:val="center"/>
          </w:tcPr>
          <w:p w14:paraId="05078FEA" w14:textId="77777777" w:rsidR="00900E2D" w:rsidRPr="002C4067" w:rsidRDefault="00900E2D" w:rsidP="00C61E5B">
            <w:pPr>
              <w:pStyle w:val="afffffff1"/>
            </w:pPr>
            <w:r w:rsidRPr="002C4067">
              <w:t>250</w:t>
            </w:r>
          </w:p>
        </w:tc>
        <w:tc>
          <w:tcPr>
            <w:tcW w:w="743" w:type="pct"/>
            <w:vAlign w:val="center"/>
          </w:tcPr>
          <w:p w14:paraId="0E28C187" w14:textId="77777777" w:rsidR="00900E2D" w:rsidRPr="002C4067" w:rsidRDefault="00900E2D" w:rsidP="00C61E5B">
            <w:pPr>
              <w:pStyle w:val="afffffff1"/>
            </w:pPr>
            <w:r w:rsidRPr="002C4067">
              <w:t>0,414</w:t>
            </w:r>
          </w:p>
        </w:tc>
        <w:tc>
          <w:tcPr>
            <w:tcW w:w="735" w:type="pct"/>
            <w:vAlign w:val="center"/>
          </w:tcPr>
          <w:p w14:paraId="4C951063" w14:textId="77777777" w:rsidR="00900E2D" w:rsidRPr="002C4067" w:rsidRDefault="00900E2D" w:rsidP="00C61E5B">
            <w:pPr>
              <w:pStyle w:val="afffffff1"/>
            </w:pPr>
            <w:r w:rsidRPr="002C4067">
              <w:t>0,434</w:t>
            </w:r>
          </w:p>
        </w:tc>
        <w:tc>
          <w:tcPr>
            <w:tcW w:w="758" w:type="pct"/>
            <w:vAlign w:val="center"/>
          </w:tcPr>
          <w:p w14:paraId="0DA29696" w14:textId="77777777" w:rsidR="00900E2D" w:rsidRPr="002C4067" w:rsidRDefault="00900E2D" w:rsidP="00C61E5B">
            <w:pPr>
              <w:pStyle w:val="afffffff1"/>
            </w:pPr>
            <w:r w:rsidRPr="002C4067">
              <w:t>0,455</w:t>
            </w:r>
          </w:p>
        </w:tc>
        <w:tc>
          <w:tcPr>
            <w:tcW w:w="761" w:type="pct"/>
            <w:vAlign w:val="center"/>
          </w:tcPr>
          <w:p w14:paraId="3177AC32" w14:textId="77777777" w:rsidR="00900E2D" w:rsidRPr="002C4067" w:rsidRDefault="00900E2D" w:rsidP="00C61E5B">
            <w:pPr>
              <w:pStyle w:val="afffffff1"/>
            </w:pPr>
            <w:r w:rsidRPr="002C4067">
              <w:t>0,476</w:t>
            </w:r>
          </w:p>
        </w:tc>
      </w:tr>
      <w:tr w:rsidR="005B273F" w:rsidRPr="002C4067" w14:paraId="00E387F1" w14:textId="77777777" w:rsidTr="00C61E5B">
        <w:tc>
          <w:tcPr>
            <w:tcW w:w="345" w:type="pct"/>
            <w:vAlign w:val="center"/>
          </w:tcPr>
          <w:p w14:paraId="779BE843" w14:textId="77777777" w:rsidR="00900E2D" w:rsidRPr="002C4067" w:rsidRDefault="00900E2D" w:rsidP="00C61E5B">
            <w:pPr>
              <w:pStyle w:val="afffffff1"/>
            </w:pPr>
            <w:r w:rsidRPr="002C4067">
              <w:t>5</w:t>
            </w:r>
          </w:p>
        </w:tc>
        <w:tc>
          <w:tcPr>
            <w:tcW w:w="1658" w:type="pct"/>
            <w:vAlign w:val="center"/>
          </w:tcPr>
          <w:p w14:paraId="332A480E" w14:textId="77777777" w:rsidR="00900E2D" w:rsidRPr="002C4067" w:rsidRDefault="00900E2D" w:rsidP="00C61E5B">
            <w:pPr>
              <w:pStyle w:val="afffffff1"/>
            </w:pPr>
            <w:r w:rsidRPr="002C4067">
              <w:t>400</w:t>
            </w:r>
          </w:p>
        </w:tc>
        <w:tc>
          <w:tcPr>
            <w:tcW w:w="743" w:type="pct"/>
            <w:vAlign w:val="center"/>
          </w:tcPr>
          <w:p w14:paraId="781B0258" w14:textId="77777777" w:rsidR="00900E2D" w:rsidRPr="002C4067" w:rsidRDefault="00900E2D" w:rsidP="00C61E5B">
            <w:pPr>
              <w:pStyle w:val="afffffff1"/>
            </w:pPr>
            <w:r w:rsidRPr="002C4067">
              <w:t>0,372</w:t>
            </w:r>
          </w:p>
        </w:tc>
        <w:tc>
          <w:tcPr>
            <w:tcW w:w="735" w:type="pct"/>
            <w:vAlign w:val="center"/>
          </w:tcPr>
          <w:p w14:paraId="3F35F230" w14:textId="77777777" w:rsidR="00900E2D" w:rsidRPr="002C4067" w:rsidRDefault="00900E2D" w:rsidP="00C61E5B">
            <w:pPr>
              <w:pStyle w:val="afffffff1"/>
            </w:pPr>
            <w:r w:rsidRPr="002C4067">
              <w:t>0,372</w:t>
            </w:r>
          </w:p>
        </w:tc>
        <w:tc>
          <w:tcPr>
            <w:tcW w:w="758" w:type="pct"/>
            <w:vAlign w:val="center"/>
          </w:tcPr>
          <w:p w14:paraId="1398FDF9" w14:textId="77777777" w:rsidR="00900E2D" w:rsidRPr="002C4067" w:rsidRDefault="00900E2D" w:rsidP="00C61E5B">
            <w:pPr>
              <w:pStyle w:val="afffffff1"/>
            </w:pPr>
            <w:r w:rsidRPr="002C4067">
              <w:t>0,393</w:t>
            </w:r>
          </w:p>
        </w:tc>
        <w:tc>
          <w:tcPr>
            <w:tcW w:w="761" w:type="pct"/>
            <w:vAlign w:val="center"/>
          </w:tcPr>
          <w:p w14:paraId="6F53E776" w14:textId="77777777" w:rsidR="00900E2D" w:rsidRPr="002C4067" w:rsidRDefault="00900E2D" w:rsidP="00C61E5B">
            <w:pPr>
              <w:pStyle w:val="afffffff1"/>
            </w:pPr>
            <w:r w:rsidRPr="002C4067">
              <w:t>0,414</w:t>
            </w:r>
          </w:p>
        </w:tc>
      </w:tr>
      <w:tr w:rsidR="005B273F" w:rsidRPr="002C4067" w14:paraId="5CB895D7" w14:textId="77777777" w:rsidTr="00C61E5B">
        <w:tc>
          <w:tcPr>
            <w:tcW w:w="345" w:type="pct"/>
            <w:vAlign w:val="center"/>
          </w:tcPr>
          <w:p w14:paraId="33E2D595" w14:textId="77777777" w:rsidR="00900E2D" w:rsidRPr="002C4067" w:rsidRDefault="00900E2D" w:rsidP="00C61E5B">
            <w:pPr>
              <w:pStyle w:val="afffffff1"/>
            </w:pPr>
            <w:r w:rsidRPr="002C4067">
              <w:t>6</w:t>
            </w:r>
          </w:p>
        </w:tc>
        <w:tc>
          <w:tcPr>
            <w:tcW w:w="1658" w:type="pct"/>
            <w:vAlign w:val="center"/>
          </w:tcPr>
          <w:p w14:paraId="20289557" w14:textId="77777777" w:rsidR="00900E2D" w:rsidRPr="002C4067" w:rsidRDefault="00900E2D" w:rsidP="00C61E5B">
            <w:pPr>
              <w:pStyle w:val="afffffff1"/>
            </w:pPr>
            <w:r w:rsidRPr="002C4067">
              <w:t>600</w:t>
            </w:r>
          </w:p>
        </w:tc>
        <w:tc>
          <w:tcPr>
            <w:tcW w:w="743" w:type="pct"/>
            <w:vAlign w:val="center"/>
          </w:tcPr>
          <w:p w14:paraId="4FF5F246" w14:textId="77777777" w:rsidR="00900E2D" w:rsidRPr="002C4067" w:rsidRDefault="00900E2D" w:rsidP="00C61E5B">
            <w:pPr>
              <w:pStyle w:val="afffffff1"/>
            </w:pPr>
            <w:r w:rsidRPr="002C4067">
              <w:t>0,359</w:t>
            </w:r>
          </w:p>
        </w:tc>
        <w:tc>
          <w:tcPr>
            <w:tcW w:w="735" w:type="pct"/>
            <w:vAlign w:val="center"/>
          </w:tcPr>
          <w:p w14:paraId="295C4A73" w14:textId="77777777" w:rsidR="00900E2D" w:rsidRPr="002C4067" w:rsidRDefault="00900E2D" w:rsidP="00C61E5B">
            <w:pPr>
              <w:pStyle w:val="afffffff1"/>
            </w:pPr>
            <w:r w:rsidRPr="002C4067">
              <w:t>0,359</w:t>
            </w:r>
          </w:p>
        </w:tc>
        <w:tc>
          <w:tcPr>
            <w:tcW w:w="758" w:type="pct"/>
            <w:vAlign w:val="center"/>
          </w:tcPr>
          <w:p w14:paraId="54A0E5DC" w14:textId="77777777" w:rsidR="00900E2D" w:rsidRPr="002C4067" w:rsidRDefault="00900E2D" w:rsidP="00C61E5B">
            <w:pPr>
              <w:pStyle w:val="afffffff1"/>
            </w:pPr>
            <w:r w:rsidRPr="002C4067">
              <w:t>0,359</w:t>
            </w:r>
          </w:p>
        </w:tc>
        <w:tc>
          <w:tcPr>
            <w:tcW w:w="761" w:type="pct"/>
            <w:vAlign w:val="center"/>
          </w:tcPr>
          <w:p w14:paraId="3B9EF8B9" w14:textId="77777777" w:rsidR="00900E2D" w:rsidRPr="002C4067" w:rsidRDefault="00900E2D" w:rsidP="00C61E5B">
            <w:pPr>
              <w:pStyle w:val="afffffff1"/>
            </w:pPr>
            <w:r w:rsidRPr="002C4067">
              <w:t>0,372</w:t>
            </w:r>
          </w:p>
        </w:tc>
      </w:tr>
      <w:tr w:rsidR="00900E2D" w:rsidRPr="002C4067" w14:paraId="6CD7105A" w14:textId="77777777" w:rsidTr="00C61E5B">
        <w:tc>
          <w:tcPr>
            <w:tcW w:w="345" w:type="pct"/>
            <w:vAlign w:val="center"/>
          </w:tcPr>
          <w:p w14:paraId="305941A2" w14:textId="77777777" w:rsidR="00900E2D" w:rsidRPr="002C4067" w:rsidRDefault="00900E2D" w:rsidP="00C61E5B">
            <w:pPr>
              <w:pStyle w:val="afffffff1"/>
            </w:pPr>
            <w:r w:rsidRPr="002C4067">
              <w:t>7</w:t>
            </w:r>
          </w:p>
        </w:tc>
        <w:tc>
          <w:tcPr>
            <w:tcW w:w="1658" w:type="pct"/>
            <w:vAlign w:val="center"/>
          </w:tcPr>
          <w:p w14:paraId="6B37A63C" w14:textId="77777777" w:rsidR="00900E2D" w:rsidRPr="002C4067" w:rsidRDefault="00900E2D" w:rsidP="00C61E5B">
            <w:pPr>
              <w:pStyle w:val="afffffff1"/>
            </w:pPr>
            <w:r w:rsidRPr="002C4067">
              <w:t>1000 и более</w:t>
            </w:r>
          </w:p>
        </w:tc>
        <w:tc>
          <w:tcPr>
            <w:tcW w:w="743" w:type="pct"/>
            <w:vAlign w:val="center"/>
          </w:tcPr>
          <w:p w14:paraId="50F14973" w14:textId="77777777" w:rsidR="00900E2D" w:rsidRPr="002C4067" w:rsidRDefault="00900E2D" w:rsidP="00C61E5B">
            <w:pPr>
              <w:pStyle w:val="afffffff1"/>
            </w:pPr>
            <w:r w:rsidRPr="002C4067">
              <w:t>0,336</w:t>
            </w:r>
          </w:p>
        </w:tc>
        <w:tc>
          <w:tcPr>
            <w:tcW w:w="735" w:type="pct"/>
            <w:vAlign w:val="center"/>
          </w:tcPr>
          <w:p w14:paraId="539BB225" w14:textId="77777777" w:rsidR="00900E2D" w:rsidRPr="002C4067" w:rsidRDefault="00900E2D" w:rsidP="00C61E5B">
            <w:pPr>
              <w:pStyle w:val="afffffff1"/>
            </w:pPr>
            <w:r w:rsidRPr="002C4067">
              <w:t>0,336</w:t>
            </w:r>
          </w:p>
        </w:tc>
        <w:tc>
          <w:tcPr>
            <w:tcW w:w="758" w:type="pct"/>
            <w:vAlign w:val="center"/>
          </w:tcPr>
          <w:p w14:paraId="170E0877" w14:textId="77777777" w:rsidR="00900E2D" w:rsidRPr="002C4067" w:rsidRDefault="00900E2D" w:rsidP="00C61E5B">
            <w:pPr>
              <w:pStyle w:val="afffffff1"/>
            </w:pPr>
            <w:r w:rsidRPr="002C4067">
              <w:t>0,336</w:t>
            </w:r>
          </w:p>
        </w:tc>
        <w:tc>
          <w:tcPr>
            <w:tcW w:w="761" w:type="pct"/>
            <w:vAlign w:val="center"/>
          </w:tcPr>
          <w:p w14:paraId="10677A9A" w14:textId="77777777" w:rsidR="00900E2D" w:rsidRPr="002C4067" w:rsidRDefault="00900E2D" w:rsidP="00C61E5B">
            <w:pPr>
              <w:pStyle w:val="afffffff1"/>
            </w:pPr>
            <w:r w:rsidRPr="002C4067">
              <w:t>0,336</w:t>
            </w:r>
          </w:p>
        </w:tc>
      </w:tr>
    </w:tbl>
    <w:p w14:paraId="119B458F" w14:textId="76B55B1E" w:rsidR="00E04075" w:rsidRPr="002C4067" w:rsidRDefault="000B1CF9" w:rsidP="00FB3DF5">
      <w:pPr>
        <w:pStyle w:val="afffffffb"/>
        <w:rPr>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50</w:t>
      </w:r>
      <w:r w:rsidR="00A95700">
        <w:rPr>
          <w:noProof/>
        </w:rPr>
        <w:fldChar w:fldCharType="end"/>
      </w:r>
      <w:r>
        <w:rPr>
          <w:noProof/>
        </w:rPr>
        <w:t xml:space="preserve"> </w:t>
      </w:r>
      <w:r w:rsidRPr="002C4067">
        <w:t>–</w:t>
      </w:r>
      <w:r>
        <w:t xml:space="preserve"> </w:t>
      </w:r>
      <w:r w:rsidR="00E04075" w:rsidRPr="002C4067">
        <w:rPr>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2"/>
        <w:gridCol w:w="3002"/>
        <w:gridCol w:w="771"/>
        <w:gridCol w:w="820"/>
        <w:gridCol w:w="818"/>
        <w:gridCol w:w="820"/>
        <w:gridCol w:w="803"/>
        <w:gridCol w:w="818"/>
        <w:gridCol w:w="750"/>
        <w:gridCol w:w="912"/>
      </w:tblGrid>
      <w:tr w:rsidR="005B273F" w:rsidRPr="002C4067" w14:paraId="15887E97" w14:textId="77777777" w:rsidTr="00C61E5B">
        <w:trPr>
          <w:cantSplit/>
          <w:tblHeader/>
        </w:trPr>
        <w:tc>
          <w:tcPr>
            <w:tcW w:w="335" w:type="pct"/>
            <w:vMerge w:val="restart"/>
            <w:tcBorders>
              <w:top w:val="single" w:sz="4" w:space="0" w:color="auto"/>
              <w:right w:val="single" w:sz="4" w:space="0" w:color="auto"/>
            </w:tcBorders>
            <w:vAlign w:val="center"/>
          </w:tcPr>
          <w:p w14:paraId="0CC831FB" w14:textId="77777777" w:rsidR="00900E2D" w:rsidRPr="00C61E5B" w:rsidRDefault="00900E2D" w:rsidP="00C61E5B">
            <w:pPr>
              <w:pStyle w:val="afffffff1"/>
              <w:rPr>
                <w:b/>
              </w:rPr>
            </w:pPr>
            <w:r w:rsidRPr="00C61E5B">
              <w:rPr>
                <w:b/>
              </w:rPr>
              <w:t>№ п/п</w:t>
            </w:r>
          </w:p>
        </w:tc>
        <w:tc>
          <w:tcPr>
            <w:tcW w:w="1472" w:type="pct"/>
            <w:vMerge w:val="restart"/>
            <w:tcBorders>
              <w:top w:val="single" w:sz="4" w:space="0" w:color="auto"/>
              <w:bottom w:val="nil"/>
              <w:right w:val="single" w:sz="4" w:space="0" w:color="auto"/>
            </w:tcBorders>
            <w:vAlign w:val="center"/>
          </w:tcPr>
          <w:p w14:paraId="7732120B" w14:textId="77777777" w:rsidR="00900E2D" w:rsidRPr="00C61E5B" w:rsidRDefault="00900E2D" w:rsidP="00C61E5B">
            <w:pPr>
              <w:pStyle w:val="afffffff1"/>
              <w:rPr>
                <w:b/>
              </w:rPr>
            </w:pPr>
            <w:r w:rsidRPr="00C61E5B">
              <w:rPr>
                <w:b/>
              </w:rPr>
              <w:t>Тип здания</w:t>
            </w:r>
          </w:p>
        </w:tc>
        <w:tc>
          <w:tcPr>
            <w:tcW w:w="3193" w:type="pct"/>
            <w:gridSpan w:val="8"/>
            <w:tcBorders>
              <w:top w:val="single" w:sz="4" w:space="0" w:color="auto"/>
              <w:left w:val="single" w:sz="4" w:space="0" w:color="auto"/>
              <w:bottom w:val="single" w:sz="4" w:space="0" w:color="auto"/>
            </w:tcBorders>
            <w:vAlign w:val="center"/>
          </w:tcPr>
          <w:p w14:paraId="56EB221C" w14:textId="77777777" w:rsidR="00900E2D" w:rsidRPr="00C61E5B" w:rsidRDefault="00900E2D" w:rsidP="00C61E5B">
            <w:pPr>
              <w:pStyle w:val="afffffff1"/>
              <w:rPr>
                <w:b/>
              </w:rPr>
            </w:pPr>
            <w:r w:rsidRPr="00C61E5B">
              <w:rPr>
                <w:b/>
              </w:rPr>
              <w:t>Этажность здания</w:t>
            </w:r>
          </w:p>
        </w:tc>
      </w:tr>
      <w:tr w:rsidR="005B273F" w:rsidRPr="002C4067" w14:paraId="515BCAD9" w14:textId="77777777" w:rsidTr="00C61E5B">
        <w:trPr>
          <w:cantSplit/>
          <w:tblHeader/>
        </w:trPr>
        <w:tc>
          <w:tcPr>
            <w:tcW w:w="335" w:type="pct"/>
            <w:vMerge/>
            <w:tcBorders>
              <w:bottom w:val="single" w:sz="4" w:space="0" w:color="auto"/>
              <w:right w:val="single" w:sz="4" w:space="0" w:color="auto"/>
            </w:tcBorders>
            <w:vAlign w:val="center"/>
          </w:tcPr>
          <w:p w14:paraId="306D2858" w14:textId="77777777" w:rsidR="00900E2D" w:rsidRPr="00C61E5B" w:rsidRDefault="00900E2D" w:rsidP="00C61E5B">
            <w:pPr>
              <w:pStyle w:val="afffffff1"/>
              <w:rPr>
                <w:b/>
              </w:rPr>
            </w:pPr>
          </w:p>
        </w:tc>
        <w:tc>
          <w:tcPr>
            <w:tcW w:w="1472" w:type="pct"/>
            <w:vMerge/>
            <w:tcBorders>
              <w:top w:val="nil"/>
              <w:bottom w:val="single" w:sz="4" w:space="0" w:color="auto"/>
              <w:right w:val="single" w:sz="4" w:space="0" w:color="auto"/>
            </w:tcBorders>
            <w:vAlign w:val="center"/>
          </w:tcPr>
          <w:p w14:paraId="66B1885D" w14:textId="77777777" w:rsidR="00900E2D" w:rsidRPr="00C61E5B" w:rsidRDefault="00900E2D" w:rsidP="00C61E5B">
            <w:pPr>
              <w:pStyle w:val="afffffff1"/>
              <w:rPr>
                <w:b/>
              </w:rPr>
            </w:pPr>
          </w:p>
        </w:tc>
        <w:tc>
          <w:tcPr>
            <w:tcW w:w="378" w:type="pct"/>
            <w:tcBorders>
              <w:top w:val="single" w:sz="4" w:space="0" w:color="auto"/>
              <w:left w:val="single" w:sz="4" w:space="0" w:color="auto"/>
              <w:bottom w:val="single" w:sz="4" w:space="0" w:color="auto"/>
              <w:right w:val="single" w:sz="4" w:space="0" w:color="auto"/>
            </w:tcBorders>
            <w:vAlign w:val="center"/>
          </w:tcPr>
          <w:p w14:paraId="43C9542B" w14:textId="77777777" w:rsidR="00900E2D" w:rsidRPr="00C61E5B" w:rsidRDefault="00900E2D" w:rsidP="00C61E5B">
            <w:pPr>
              <w:pStyle w:val="afffffff1"/>
              <w:rPr>
                <w:b/>
              </w:rPr>
            </w:pPr>
            <w:r w:rsidRPr="00C61E5B">
              <w:rPr>
                <w:b/>
              </w:rPr>
              <w:t>1</w:t>
            </w:r>
          </w:p>
        </w:tc>
        <w:tc>
          <w:tcPr>
            <w:tcW w:w="402" w:type="pct"/>
            <w:tcBorders>
              <w:top w:val="single" w:sz="4" w:space="0" w:color="auto"/>
              <w:left w:val="single" w:sz="4" w:space="0" w:color="auto"/>
              <w:bottom w:val="single" w:sz="4" w:space="0" w:color="auto"/>
              <w:right w:val="single" w:sz="4" w:space="0" w:color="auto"/>
            </w:tcBorders>
            <w:vAlign w:val="center"/>
          </w:tcPr>
          <w:p w14:paraId="1DAEBD2E" w14:textId="77777777" w:rsidR="00900E2D" w:rsidRPr="00C61E5B" w:rsidRDefault="00900E2D" w:rsidP="00C61E5B">
            <w:pPr>
              <w:pStyle w:val="afffffff1"/>
              <w:rPr>
                <w:b/>
              </w:rPr>
            </w:pPr>
            <w:r w:rsidRPr="00C61E5B">
              <w:rPr>
                <w:b/>
              </w:rPr>
              <w:t>2</w:t>
            </w:r>
          </w:p>
        </w:tc>
        <w:tc>
          <w:tcPr>
            <w:tcW w:w="401" w:type="pct"/>
            <w:tcBorders>
              <w:top w:val="single" w:sz="4" w:space="0" w:color="auto"/>
              <w:left w:val="single" w:sz="4" w:space="0" w:color="auto"/>
              <w:bottom w:val="single" w:sz="4" w:space="0" w:color="auto"/>
              <w:right w:val="single" w:sz="4" w:space="0" w:color="auto"/>
            </w:tcBorders>
            <w:vAlign w:val="center"/>
          </w:tcPr>
          <w:p w14:paraId="539C5318" w14:textId="77777777" w:rsidR="00900E2D" w:rsidRPr="00C61E5B" w:rsidRDefault="00900E2D" w:rsidP="00C61E5B">
            <w:pPr>
              <w:pStyle w:val="afffffff1"/>
              <w:rPr>
                <w:b/>
              </w:rPr>
            </w:pPr>
            <w:r w:rsidRPr="00C61E5B">
              <w:rPr>
                <w:b/>
              </w:rPr>
              <w:t>3</w:t>
            </w:r>
          </w:p>
        </w:tc>
        <w:tc>
          <w:tcPr>
            <w:tcW w:w="402" w:type="pct"/>
            <w:tcBorders>
              <w:top w:val="single" w:sz="4" w:space="0" w:color="auto"/>
              <w:left w:val="single" w:sz="4" w:space="0" w:color="auto"/>
              <w:bottom w:val="single" w:sz="4" w:space="0" w:color="auto"/>
              <w:right w:val="single" w:sz="4" w:space="0" w:color="auto"/>
            </w:tcBorders>
            <w:vAlign w:val="center"/>
          </w:tcPr>
          <w:p w14:paraId="2F2CA134" w14:textId="77777777" w:rsidR="00900E2D" w:rsidRPr="00C61E5B" w:rsidRDefault="00900E2D" w:rsidP="00C61E5B">
            <w:pPr>
              <w:pStyle w:val="afffffff1"/>
              <w:rPr>
                <w:b/>
              </w:rPr>
            </w:pPr>
            <w:r w:rsidRPr="00C61E5B">
              <w:rPr>
                <w:b/>
              </w:rPr>
              <w:t>4, 5</w:t>
            </w:r>
          </w:p>
        </w:tc>
        <w:tc>
          <w:tcPr>
            <w:tcW w:w="394" w:type="pct"/>
            <w:tcBorders>
              <w:top w:val="single" w:sz="4" w:space="0" w:color="auto"/>
              <w:left w:val="single" w:sz="4" w:space="0" w:color="auto"/>
              <w:bottom w:val="single" w:sz="4" w:space="0" w:color="auto"/>
              <w:right w:val="single" w:sz="4" w:space="0" w:color="auto"/>
            </w:tcBorders>
            <w:vAlign w:val="center"/>
          </w:tcPr>
          <w:p w14:paraId="5E31076E" w14:textId="77777777" w:rsidR="00900E2D" w:rsidRPr="00C61E5B" w:rsidRDefault="00900E2D" w:rsidP="00C61E5B">
            <w:pPr>
              <w:pStyle w:val="afffffff1"/>
              <w:rPr>
                <w:b/>
              </w:rPr>
            </w:pPr>
            <w:r w:rsidRPr="00C61E5B">
              <w:rPr>
                <w:b/>
              </w:rPr>
              <w:t>6, 7</w:t>
            </w:r>
          </w:p>
        </w:tc>
        <w:tc>
          <w:tcPr>
            <w:tcW w:w="401" w:type="pct"/>
            <w:tcBorders>
              <w:top w:val="single" w:sz="4" w:space="0" w:color="auto"/>
              <w:left w:val="single" w:sz="4" w:space="0" w:color="auto"/>
              <w:bottom w:val="single" w:sz="4" w:space="0" w:color="auto"/>
              <w:right w:val="single" w:sz="4" w:space="0" w:color="auto"/>
            </w:tcBorders>
            <w:vAlign w:val="center"/>
          </w:tcPr>
          <w:p w14:paraId="19F6E200" w14:textId="77777777" w:rsidR="00900E2D" w:rsidRPr="00C61E5B" w:rsidRDefault="00900E2D" w:rsidP="00C61E5B">
            <w:pPr>
              <w:pStyle w:val="afffffff1"/>
              <w:rPr>
                <w:b/>
              </w:rPr>
            </w:pPr>
            <w:r w:rsidRPr="00C61E5B">
              <w:rPr>
                <w:b/>
              </w:rPr>
              <w:t>8, 9</w:t>
            </w:r>
          </w:p>
        </w:tc>
        <w:tc>
          <w:tcPr>
            <w:tcW w:w="368" w:type="pct"/>
            <w:tcBorders>
              <w:top w:val="single" w:sz="4" w:space="0" w:color="auto"/>
              <w:left w:val="single" w:sz="4" w:space="0" w:color="auto"/>
              <w:bottom w:val="single" w:sz="4" w:space="0" w:color="auto"/>
              <w:right w:val="single" w:sz="4" w:space="0" w:color="auto"/>
            </w:tcBorders>
            <w:vAlign w:val="center"/>
          </w:tcPr>
          <w:p w14:paraId="2F48E814" w14:textId="77777777" w:rsidR="00900E2D" w:rsidRPr="00C61E5B" w:rsidRDefault="00900E2D" w:rsidP="00C61E5B">
            <w:pPr>
              <w:pStyle w:val="afffffff1"/>
              <w:rPr>
                <w:b/>
              </w:rPr>
            </w:pPr>
            <w:r w:rsidRPr="00C61E5B">
              <w:rPr>
                <w:b/>
              </w:rPr>
              <w:t>10, 11</w:t>
            </w:r>
          </w:p>
        </w:tc>
        <w:tc>
          <w:tcPr>
            <w:tcW w:w="448" w:type="pct"/>
            <w:tcBorders>
              <w:top w:val="single" w:sz="4" w:space="0" w:color="auto"/>
              <w:left w:val="single" w:sz="4" w:space="0" w:color="auto"/>
              <w:bottom w:val="single" w:sz="4" w:space="0" w:color="auto"/>
            </w:tcBorders>
            <w:vAlign w:val="center"/>
          </w:tcPr>
          <w:p w14:paraId="1AFC0516" w14:textId="77777777" w:rsidR="00900E2D" w:rsidRPr="00C61E5B" w:rsidRDefault="00900E2D" w:rsidP="00C61E5B">
            <w:pPr>
              <w:pStyle w:val="afffffff1"/>
              <w:rPr>
                <w:b/>
              </w:rPr>
            </w:pPr>
            <w:r w:rsidRPr="00C61E5B">
              <w:rPr>
                <w:b/>
              </w:rPr>
              <w:t>12 и выше</w:t>
            </w:r>
          </w:p>
        </w:tc>
      </w:tr>
      <w:tr w:rsidR="005B273F" w:rsidRPr="002C4067" w14:paraId="63BAA9D8" w14:textId="77777777" w:rsidTr="00C61E5B">
        <w:trPr>
          <w:cantSplit/>
        </w:trPr>
        <w:tc>
          <w:tcPr>
            <w:tcW w:w="335" w:type="pct"/>
            <w:tcBorders>
              <w:top w:val="single" w:sz="4" w:space="0" w:color="auto"/>
              <w:bottom w:val="single" w:sz="4" w:space="0" w:color="auto"/>
              <w:right w:val="single" w:sz="4" w:space="0" w:color="auto"/>
            </w:tcBorders>
            <w:vAlign w:val="center"/>
          </w:tcPr>
          <w:p w14:paraId="4981C6F7" w14:textId="77777777" w:rsidR="00900E2D" w:rsidRPr="002C4067" w:rsidRDefault="00900E2D" w:rsidP="00C61E5B">
            <w:pPr>
              <w:pStyle w:val="afffffff1"/>
            </w:pPr>
            <w:r w:rsidRPr="002C4067">
              <w:t>1</w:t>
            </w:r>
          </w:p>
        </w:tc>
        <w:tc>
          <w:tcPr>
            <w:tcW w:w="1472" w:type="pct"/>
            <w:tcBorders>
              <w:top w:val="single" w:sz="4" w:space="0" w:color="auto"/>
              <w:bottom w:val="single" w:sz="4" w:space="0" w:color="auto"/>
              <w:right w:val="single" w:sz="4" w:space="0" w:color="auto"/>
            </w:tcBorders>
            <w:vAlign w:val="center"/>
          </w:tcPr>
          <w:p w14:paraId="12BACD4C" w14:textId="77777777" w:rsidR="00900E2D" w:rsidRPr="002C4067" w:rsidRDefault="00900E2D" w:rsidP="00C61E5B">
            <w:pPr>
              <w:pStyle w:val="afffffff1"/>
            </w:pPr>
            <w:r w:rsidRPr="002C4067">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23628EBD" w14:textId="77777777" w:rsidR="00900E2D" w:rsidRPr="002C4067" w:rsidRDefault="00900E2D" w:rsidP="00C61E5B">
            <w:pPr>
              <w:pStyle w:val="afffffff1"/>
            </w:pPr>
            <w:r w:rsidRPr="002C4067">
              <w:t>0,455</w:t>
            </w:r>
          </w:p>
        </w:tc>
        <w:tc>
          <w:tcPr>
            <w:tcW w:w="402" w:type="pct"/>
            <w:tcBorders>
              <w:top w:val="single" w:sz="4" w:space="0" w:color="auto"/>
              <w:left w:val="single" w:sz="4" w:space="0" w:color="auto"/>
              <w:bottom w:val="single" w:sz="4" w:space="0" w:color="auto"/>
              <w:right w:val="single" w:sz="4" w:space="0" w:color="auto"/>
            </w:tcBorders>
            <w:vAlign w:val="center"/>
          </w:tcPr>
          <w:p w14:paraId="170AAFFF" w14:textId="77777777" w:rsidR="00900E2D" w:rsidRPr="002C4067" w:rsidRDefault="00900E2D" w:rsidP="00C61E5B">
            <w:pPr>
              <w:pStyle w:val="afffffff1"/>
            </w:pPr>
            <w:r w:rsidRPr="002C4067">
              <w:t>0,414</w:t>
            </w:r>
          </w:p>
        </w:tc>
        <w:tc>
          <w:tcPr>
            <w:tcW w:w="401" w:type="pct"/>
            <w:tcBorders>
              <w:top w:val="single" w:sz="4" w:space="0" w:color="auto"/>
              <w:left w:val="single" w:sz="4" w:space="0" w:color="auto"/>
              <w:bottom w:val="single" w:sz="4" w:space="0" w:color="auto"/>
              <w:right w:val="single" w:sz="4" w:space="0" w:color="auto"/>
            </w:tcBorders>
            <w:vAlign w:val="center"/>
          </w:tcPr>
          <w:p w14:paraId="100E7A1E" w14:textId="77777777" w:rsidR="00900E2D" w:rsidRPr="002C4067" w:rsidRDefault="00900E2D" w:rsidP="00C61E5B">
            <w:pPr>
              <w:pStyle w:val="afffffff1"/>
            </w:pPr>
            <w:r w:rsidRPr="002C4067">
              <w:t>0,372</w:t>
            </w:r>
          </w:p>
        </w:tc>
        <w:tc>
          <w:tcPr>
            <w:tcW w:w="402" w:type="pct"/>
            <w:tcBorders>
              <w:top w:val="single" w:sz="4" w:space="0" w:color="auto"/>
              <w:left w:val="single" w:sz="4" w:space="0" w:color="auto"/>
              <w:bottom w:val="single" w:sz="4" w:space="0" w:color="auto"/>
              <w:right w:val="single" w:sz="4" w:space="0" w:color="auto"/>
            </w:tcBorders>
            <w:vAlign w:val="center"/>
          </w:tcPr>
          <w:p w14:paraId="166F9862" w14:textId="77777777" w:rsidR="00900E2D" w:rsidRPr="002C4067" w:rsidRDefault="00900E2D" w:rsidP="00C61E5B">
            <w:pPr>
              <w:pStyle w:val="afffffff1"/>
            </w:pPr>
            <w:r w:rsidRPr="002C4067">
              <w:t>0,359</w:t>
            </w:r>
          </w:p>
        </w:tc>
        <w:tc>
          <w:tcPr>
            <w:tcW w:w="394" w:type="pct"/>
            <w:tcBorders>
              <w:top w:val="single" w:sz="4" w:space="0" w:color="auto"/>
              <w:left w:val="single" w:sz="4" w:space="0" w:color="auto"/>
              <w:bottom w:val="single" w:sz="4" w:space="0" w:color="auto"/>
              <w:right w:val="single" w:sz="4" w:space="0" w:color="auto"/>
            </w:tcBorders>
            <w:vAlign w:val="center"/>
          </w:tcPr>
          <w:p w14:paraId="5235A604" w14:textId="77777777" w:rsidR="00900E2D" w:rsidRPr="002C4067" w:rsidRDefault="00900E2D" w:rsidP="00C61E5B">
            <w:pPr>
              <w:pStyle w:val="afffffff1"/>
            </w:pPr>
            <w:r w:rsidRPr="002C4067">
              <w:t>0,336</w:t>
            </w:r>
          </w:p>
        </w:tc>
        <w:tc>
          <w:tcPr>
            <w:tcW w:w="401" w:type="pct"/>
            <w:tcBorders>
              <w:top w:val="single" w:sz="4" w:space="0" w:color="auto"/>
              <w:left w:val="single" w:sz="4" w:space="0" w:color="auto"/>
              <w:bottom w:val="single" w:sz="4" w:space="0" w:color="auto"/>
              <w:right w:val="single" w:sz="4" w:space="0" w:color="auto"/>
            </w:tcBorders>
            <w:vAlign w:val="center"/>
          </w:tcPr>
          <w:p w14:paraId="6F2ECD0E" w14:textId="77777777" w:rsidR="00900E2D" w:rsidRPr="002C4067" w:rsidRDefault="00900E2D" w:rsidP="00C61E5B">
            <w:pPr>
              <w:pStyle w:val="afffffff1"/>
            </w:pPr>
            <w:r w:rsidRPr="002C4067">
              <w:t>0,319</w:t>
            </w:r>
          </w:p>
        </w:tc>
        <w:tc>
          <w:tcPr>
            <w:tcW w:w="368" w:type="pct"/>
            <w:tcBorders>
              <w:top w:val="single" w:sz="4" w:space="0" w:color="auto"/>
              <w:left w:val="single" w:sz="4" w:space="0" w:color="auto"/>
              <w:bottom w:val="single" w:sz="4" w:space="0" w:color="auto"/>
              <w:right w:val="single" w:sz="4" w:space="0" w:color="auto"/>
            </w:tcBorders>
            <w:vAlign w:val="center"/>
          </w:tcPr>
          <w:p w14:paraId="717D779C" w14:textId="77777777" w:rsidR="00900E2D" w:rsidRPr="002C4067" w:rsidRDefault="00900E2D" w:rsidP="00C61E5B">
            <w:pPr>
              <w:pStyle w:val="afffffff1"/>
            </w:pPr>
            <w:r w:rsidRPr="002C4067">
              <w:t>0,301</w:t>
            </w:r>
          </w:p>
        </w:tc>
        <w:tc>
          <w:tcPr>
            <w:tcW w:w="448" w:type="pct"/>
            <w:tcBorders>
              <w:top w:val="single" w:sz="4" w:space="0" w:color="auto"/>
              <w:left w:val="single" w:sz="4" w:space="0" w:color="auto"/>
              <w:bottom w:val="single" w:sz="4" w:space="0" w:color="auto"/>
            </w:tcBorders>
            <w:vAlign w:val="center"/>
          </w:tcPr>
          <w:p w14:paraId="7562A0AB" w14:textId="77777777" w:rsidR="00900E2D" w:rsidRPr="002C4067" w:rsidRDefault="00900E2D" w:rsidP="00C61E5B">
            <w:pPr>
              <w:pStyle w:val="afffffff1"/>
            </w:pPr>
            <w:r w:rsidRPr="002C4067">
              <w:t>0,290</w:t>
            </w:r>
          </w:p>
        </w:tc>
      </w:tr>
      <w:tr w:rsidR="005B273F" w:rsidRPr="002C4067" w14:paraId="38FCA62C" w14:textId="77777777" w:rsidTr="00C61E5B">
        <w:trPr>
          <w:cantSplit/>
        </w:trPr>
        <w:tc>
          <w:tcPr>
            <w:tcW w:w="335" w:type="pct"/>
            <w:tcBorders>
              <w:top w:val="single" w:sz="4" w:space="0" w:color="auto"/>
              <w:bottom w:val="single" w:sz="4" w:space="0" w:color="auto"/>
              <w:right w:val="single" w:sz="4" w:space="0" w:color="auto"/>
            </w:tcBorders>
            <w:vAlign w:val="center"/>
          </w:tcPr>
          <w:p w14:paraId="0B12A8B3" w14:textId="77777777" w:rsidR="00900E2D" w:rsidRPr="002C4067" w:rsidRDefault="00900E2D" w:rsidP="00C61E5B">
            <w:pPr>
              <w:pStyle w:val="afffffff1"/>
            </w:pPr>
            <w:r w:rsidRPr="002C4067">
              <w:t>2</w:t>
            </w:r>
          </w:p>
        </w:tc>
        <w:tc>
          <w:tcPr>
            <w:tcW w:w="1472" w:type="pct"/>
            <w:tcBorders>
              <w:top w:val="single" w:sz="4" w:space="0" w:color="auto"/>
              <w:bottom w:val="single" w:sz="4" w:space="0" w:color="auto"/>
              <w:right w:val="single" w:sz="4" w:space="0" w:color="auto"/>
            </w:tcBorders>
            <w:vAlign w:val="center"/>
          </w:tcPr>
          <w:p w14:paraId="65DE9DB6" w14:textId="77777777" w:rsidR="00900E2D" w:rsidRPr="002C4067" w:rsidRDefault="00900E2D" w:rsidP="00C61E5B">
            <w:pPr>
              <w:pStyle w:val="afffffff1"/>
            </w:pPr>
            <w:r w:rsidRPr="002C4067">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28554249" w14:textId="77777777" w:rsidR="00900E2D" w:rsidRPr="002C4067" w:rsidRDefault="00900E2D" w:rsidP="00C61E5B">
            <w:pPr>
              <w:pStyle w:val="afffffff1"/>
            </w:pPr>
            <w:r w:rsidRPr="002C4067">
              <w:t>0,487</w:t>
            </w:r>
          </w:p>
        </w:tc>
        <w:tc>
          <w:tcPr>
            <w:tcW w:w="402" w:type="pct"/>
            <w:tcBorders>
              <w:top w:val="single" w:sz="4" w:space="0" w:color="auto"/>
              <w:left w:val="single" w:sz="4" w:space="0" w:color="auto"/>
              <w:bottom w:val="single" w:sz="4" w:space="0" w:color="auto"/>
              <w:right w:val="single" w:sz="4" w:space="0" w:color="auto"/>
            </w:tcBorders>
            <w:vAlign w:val="center"/>
          </w:tcPr>
          <w:p w14:paraId="69DCA4F6" w14:textId="77777777" w:rsidR="00900E2D" w:rsidRPr="002C4067" w:rsidRDefault="00900E2D" w:rsidP="00C61E5B">
            <w:pPr>
              <w:pStyle w:val="afffffff1"/>
            </w:pPr>
            <w:r w:rsidRPr="002C4067">
              <w:t>0,440</w:t>
            </w:r>
          </w:p>
        </w:tc>
        <w:tc>
          <w:tcPr>
            <w:tcW w:w="401" w:type="pct"/>
            <w:tcBorders>
              <w:top w:val="single" w:sz="4" w:space="0" w:color="auto"/>
              <w:left w:val="single" w:sz="4" w:space="0" w:color="auto"/>
              <w:bottom w:val="single" w:sz="4" w:space="0" w:color="auto"/>
              <w:right w:val="single" w:sz="4" w:space="0" w:color="auto"/>
            </w:tcBorders>
            <w:vAlign w:val="center"/>
          </w:tcPr>
          <w:p w14:paraId="50B16548" w14:textId="77777777" w:rsidR="00900E2D" w:rsidRPr="002C4067" w:rsidRDefault="00900E2D" w:rsidP="00C61E5B">
            <w:pPr>
              <w:pStyle w:val="afffffff1"/>
            </w:pPr>
            <w:r w:rsidRPr="002C4067">
              <w:t>0,417</w:t>
            </w:r>
          </w:p>
        </w:tc>
        <w:tc>
          <w:tcPr>
            <w:tcW w:w="402" w:type="pct"/>
            <w:tcBorders>
              <w:top w:val="single" w:sz="4" w:space="0" w:color="auto"/>
              <w:left w:val="single" w:sz="4" w:space="0" w:color="auto"/>
              <w:bottom w:val="single" w:sz="4" w:space="0" w:color="auto"/>
              <w:right w:val="single" w:sz="4" w:space="0" w:color="auto"/>
            </w:tcBorders>
            <w:vAlign w:val="center"/>
          </w:tcPr>
          <w:p w14:paraId="408754EC" w14:textId="77777777" w:rsidR="00900E2D" w:rsidRPr="002C4067" w:rsidRDefault="00900E2D" w:rsidP="00C61E5B">
            <w:pPr>
              <w:pStyle w:val="afffffff1"/>
            </w:pPr>
            <w:r w:rsidRPr="002C4067">
              <w:t>0,371</w:t>
            </w:r>
          </w:p>
        </w:tc>
        <w:tc>
          <w:tcPr>
            <w:tcW w:w="394" w:type="pct"/>
            <w:tcBorders>
              <w:top w:val="single" w:sz="4" w:space="0" w:color="auto"/>
              <w:left w:val="single" w:sz="4" w:space="0" w:color="auto"/>
              <w:bottom w:val="single" w:sz="4" w:space="0" w:color="auto"/>
              <w:right w:val="single" w:sz="4" w:space="0" w:color="auto"/>
            </w:tcBorders>
            <w:vAlign w:val="center"/>
          </w:tcPr>
          <w:p w14:paraId="22D1AC71" w14:textId="77777777" w:rsidR="00900E2D" w:rsidRPr="002C4067" w:rsidRDefault="00900E2D" w:rsidP="00C61E5B">
            <w:pPr>
              <w:pStyle w:val="afffffff1"/>
            </w:pPr>
            <w:r w:rsidRPr="002C4067">
              <w:t>0,359</w:t>
            </w:r>
          </w:p>
        </w:tc>
        <w:tc>
          <w:tcPr>
            <w:tcW w:w="401" w:type="pct"/>
            <w:tcBorders>
              <w:top w:val="single" w:sz="4" w:space="0" w:color="auto"/>
              <w:left w:val="single" w:sz="4" w:space="0" w:color="auto"/>
              <w:bottom w:val="single" w:sz="4" w:space="0" w:color="auto"/>
              <w:right w:val="single" w:sz="4" w:space="0" w:color="auto"/>
            </w:tcBorders>
            <w:vAlign w:val="center"/>
          </w:tcPr>
          <w:p w14:paraId="60D12232" w14:textId="77777777" w:rsidR="00900E2D" w:rsidRPr="002C4067" w:rsidRDefault="00900E2D" w:rsidP="00C61E5B">
            <w:pPr>
              <w:pStyle w:val="afffffff1"/>
            </w:pPr>
            <w:r w:rsidRPr="002C4067">
              <w:t>0,342</w:t>
            </w:r>
          </w:p>
        </w:tc>
        <w:tc>
          <w:tcPr>
            <w:tcW w:w="368" w:type="pct"/>
            <w:tcBorders>
              <w:top w:val="single" w:sz="4" w:space="0" w:color="auto"/>
              <w:left w:val="single" w:sz="4" w:space="0" w:color="auto"/>
              <w:bottom w:val="single" w:sz="4" w:space="0" w:color="auto"/>
              <w:right w:val="single" w:sz="4" w:space="0" w:color="auto"/>
            </w:tcBorders>
            <w:vAlign w:val="center"/>
          </w:tcPr>
          <w:p w14:paraId="5219CC61" w14:textId="77777777" w:rsidR="00900E2D" w:rsidRPr="002C4067" w:rsidRDefault="00900E2D" w:rsidP="00C61E5B">
            <w:pPr>
              <w:pStyle w:val="afffffff1"/>
            </w:pPr>
            <w:r w:rsidRPr="002C4067">
              <w:t>0,324</w:t>
            </w:r>
          </w:p>
        </w:tc>
        <w:tc>
          <w:tcPr>
            <w:tcW w:w="448" w:type="pct"/>
            <w:tcBorders>
              <w:top w:val="single" w:sz="4" w:space="0" w:color="auto"/>
              <w:left w:val="single" w:sz="4" w:space="0" w:color="auto"/>
              <w:bottom w:val="single" w:sz="4" w:space="0" w:color="auto"/>
            </w:tcBorders>
            <w:vAlign w:val="center"/>
          </w:tcPr>
          <w:p w14:paraId="42C27483" w14:textId="77777777" w:rsidR="00900E2D" w:rsidRPr="002C4067" w:rsidRDefault="00900E2D" w:rsidP="00C61E5B">
            <w:pPr>
              <w:pStyle w:val="afffffff1"/>
            </w:pPr>
            <w:r w:rsidRPr="002C4067">
              <w:t>0,311</w:t>
            </w:r>
          </w:p>
        </w:tc>
      </w:tr>
      <w:tr w:rsidR="005B273F" w:rsidRPr="002C4067" w14:paraId="1C5C98A7" w14:textId="77777777" w:rsidTr="00C61E5B">
        <w:trPr>
          <w:cantSplit/>
        </w:trPr>
        <w:tc>
          <w:tcPr>
            <w:tcW w:w="335" w:type="pct"/>
            <w:tcBorders>
              <w:top w:val="single" w:sz="4" w:space="0" w:color="auto"/>
              <w:bottom w:val="single" w:sz="4" w:space="0" w:color="auto"/>
              <w:right w:val="single" w:sz="4" w:space="0" w:color="auto"/>
            </w:tcBorders>
            <w:vAlign w:val="center"/>
          </w:tcPr>
          <w:p w14:paraId="4F7FC4FE" w14:textId="77777777" w:rsidR="00900E2D" w:rsidRPr="002C4067" w:rsidRDefault="00900E2D" w:rsidP="00C61E5B">
            <w:pPr>
              <w:pStyle w:val="afffffff1"/>
            </w:pPr>
            <w:r w:rsidRPr="002C4067">
              <w:t>3</w:t>
            </w:r>
          </w:p>
        </w:tc>
        <w:tc>
          <w:tcPr>
            <w:tcW w:w="1472" w:type="pct"/>
            <w:tcBorders>
              <w:top w:val="single" w:sz="4" w:space="0" w:color="auto"/>
              <w:bottom w:val="single" w:sz="4" w:space="0" w:color="auto"/>
              <w:right w:val="single" w:sz="4" w:space="0" w:color="auto"/>
            </w:tcBorders>
            <w:vAlign w:val="center"/>
          </w:tcPr>
          <w:p w14:paraId="73B52A66" w14:textId="77777777" w:rsidR="00900E2D" w:rsidRPr="002C4067" w:rsidRDefault="00900E2D" w:rsidP="00C61E5B">
            <w:pPr>
              <w:pStyle w:val="afffffff1"/>
            </w:pPr>
            <w:r w:rsidRPr="002C4067">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08287B00" w14:textId="77777777" w:rsidR="00900E2D" w:rsidRPr="002C4067" w:rsidRDefault="00900E2D" w:rsidP="00C61E5B">
            <w:pPr>
              <w:pStyle w:val="afffffff1"/>
            </w:pPr>
            <w:r w:rsidRPr="002C4067">
              <w:t>0,394</w:t>
            </w:r>
          </w:p>
        </w:tc>
        <w:tc>
          <w:tcPr>
            <w:tcW w:w="402" w:type="pct"/>
            <w:tcBorders>
              <w:top w:val="single" w:sz="4" w:space="0" w:color="auto"/>
              <w:left w:val="single" w:sz="4" w:space="0" w:color="auto"/>
              <w:bottom w:val="single" w:sz="4" w:space="0" w:color="auto"/>
              <w:right w:val="single" w:sz="4" w:space="0" w:color="auto"/>
            </w:tcBorders>
            <w:vAlign w:val="center"/>
          </w:tcPr>
          <w:p w14:paraId="140370DD" w14:textId="77777777" w:rsidR="00900E2D" w:rsidRPr="002C4067" w:rsidRDefault="00900E2D" w:rsidP="00C61E5B">
            <w:pPr>
              <w:pStyle w:val="afffffff1"/>
            </w:pPr>
            <w:r w:rsidRPr="002C4067">
              <w:t>0,382</w:t>
            </w:r>
          </w:p>
        </w:tc>
        <w:tc>
          <w:tcPr>
            <w:tcW w:w="401" w:type="pct"/>
            <w:tcBorders>
              <w:top w:val="single" w:sz="4" w:space="0" w:color="auto"/>
              <w:left w:val="single" w:sz="4" w:space="0" w:color="auto"/>
              <w:bottom w:val="single" w:sz="4" w:space="0" w:color="auto"/>
              <w:right w:val="single" w:sz="4" w:space="0" w:color="auto"/>
            </w:tcBorders>
            <w:vAlign w:val="center"/>
          </w:tcPr>
          <w:p w14:paraId="630D9B29" w14:textId="77777777" w:rsidR="00900E2D" w:rsidRPr="002C4067" w:rsidRDefault="00900E2D" w:rsidP="00C61E5B">
            <w:pPr>
              <w:pStyle w:val="afffffff1"/>
            </w:pPr>
            <w:r w:rsidRPr="002C4067">
              <w:t>0,371</w:t>
            </w:r>
          </w:p>
        </w:tc>
        <w:tc>
          <w:tcPr>
            <w:tcW w:w="402" w:type="pct"/>
            <w:tcBorders>
              <w:top w:val="single" w:sz="4" w:space="0" w:color="auto"/>
              <w:left w:val="single" w:sz="4" w:space="0" w:color="auto"/>
              <w:bottom w:val="single" w:sz="4" w:space="0" w:color="auto"/>
              <w:right w:val="single" w:sz="4" w:space="0" w:color="auto"/>
            </w:tcBorders>
            <w:vAlign w:val="center"/>
          </w:tcPr>
          <w:p w14:paraId="1C065BAC" w14:textId="77777777" w:rsidR="00900E2D" w:rsidRPr="002C4067" w:rsidRDefault="00900E2D" w:rsidP="00C61E5B">
            <w:pPr>
              <w:pStyle w:val="afffffff1"/>
            </w:pPr>
            <w:r w:rsidRPr="002C4067">
              <w:t>0,359</w:t>
            </w:r>
          </w:p>
        </w:tc>
        <w:tc>
          <w:tcPr>
            <w:tcW w:w="394" w:type="pct"/>
            <w:tcBorders>
              <w:top w:val="single" w:sz="4" w:space="0" w:color="auto"/>
              <w:left w:val="single" w:sz="4" w:space="0" w:color="auto"/>
              <w:bottom w:val="single" w:sz="4" w:space="0" w:color="auto"/>
              <w:right w:val="single" w:sz="4" w:space="0" w:color="auto"/>
            </w:tcBorders>
            <w:vAlign w:val="center"/>
          </w:tcPr>
          <w:p w14:paraId="3AF79EEA" w14:textId="77777777" w:rsidR="00900E2D" w:rsidRPr="002C4067" w:rsidRDefault="00900E2D" w:rsidP="00C61E5B">
            <w:pPr>
              <w:pStyle w:val="afffffff1"/>
            </w:pPr>
            <w:r w:rsidRPr="002C4067">
              <w:t>0,348</w:t>
            </w:r>
          </w:p>
        </w:tc>
        <w:tc>
          <w:tcPr>
            <w:tcW w:w="401" w:type="pct"/>
            <w:tcBorders>
              <w:top w:val="single" w:sz="4" w:space="0" w:color="auto"/>
              <w:left w:val="single" w:sz="4" w:space="0" w:color="auto"/>
              <w:bottom w:val="single" w:sz="4" w:space="0" w:color="auto"/>
              <w:right w:val="single" w:sz="4" w:space="0" w:color="auto"/>
            </w:tcBorders>
            <w:vAlign w:val="center"/>
          </w:tcPr>
          <w:p w14:paraId="48985125" w14:textId="77777777" w:rsidR="00900E2D" w:rsidRPr="002C4067" w:rsidRDefault="00900E2D" w:rsidP="00C61E5B">
            <w:pPr>
              <w:pStyle w:val="afffffff1"/>
            </w:pPr>
            <w:r w:rsidRPr="002C4067">
              <w:t>0,336</w:t>
            </w:r>
          </w:p>
        </w:tc>
        <w:tc>
          <w:tcPr>
            <w:tcW w:w="368" w:type="pct"/>
            <w:tcBorders>
              <w:top w:val="single" w:sz="4" w:space="0" w:color="auto"/>
              <w:left w:val="single" w:sz="4" w:space="0" w:color="auto"/>
              <w:bottom w:val="single" w:sz="4" w:space="0" w:color="auto"/>
              <w:right w:val="single" w:sz="4" w:space="0" w:color="auto"/>
            </w:tcBorders>
            <w:vAlign w:val="center"/>
          </w:tcPr>
          <w:p w14:paraId="166DE5FD" w14:textId="77777777" w:rsidR="00900E2D" w:rsidRPr="002C4067" w:rsidRDefault="00900E2D" w:rsidP="00C61E5B">
            <w:pPr>
              <w:pStyle w:val="afffffff1"/>
            </w:pPr>
            <w:r w:rsidRPr="002C4067">
              <w:t>0,324</w:t>
            </w:r>
          </w:p>
        </w:tc>
        <w:tc>
          <w:tcPr>
            <w:tcW w:w="448" w:type="pct"/>
            <w:tcBorders>
              <w:top w:val="single" w:sz="4" w:space="0" w:color="auto"/>
              <w:left w:val="single" w:sz="4" w:space="0" w:color="auto"/>
              <w:bottom w:val="single" w:sz="4" w:space="0" w:color="auto"/>
            </w:tcBorders>
            <w:vAlign w:val="center"/>
          </w:tcPr>
          <w:p w14:paraId="111CE3D2" w14:textId="77777777" w:rsidR="00900E2D" w:rsidRPr="002C4067" w:rsidRDefault="00900E2D" w:rsidP="00C61E5B">
            <w:pPr>
              <w:pStyle w:val="afffffff1"/>
            </w:pPr>
            <w:r w:rsidRPr="002C4067">
              <w:t>0,311</w:t>
            </w:r>
          </w:p>
        </w:tc>
      </w:tr>
      <w:tr w:rsidR="005B273F" w:rsidRPr="002C4067" w14:paraId="7A3703D8" w14:textId="77777777" w:rsidTr="00C61E5B">
        <w:trPr>
          <w:cantSplit/>
        </w:trPr>
        <w:tc>
          <w:tcPr>
            <w:tcW w:w="335" w:type="pct"/>
            <w:tcBorders>
              <w:top w:val="single" w:sz="4" w:space="0" w:color="auto"/>
              <w:bottom w:val="single" w:sz="4" w:space="0" w:color="auto"/>
              <w:right w:val="single" w:sz="4" w:space="0" w:color="auto"/>
            </w:tcBorders>
            <w:vAlign w:val="center"/>
          </w:tcPr>
          <w:p w14:paraId="2758FC56" w14:textId="77777777" w:rsidR="00900E2D" w:rsidRPr="002C4067" w:rsidRDefault="00900E2D" w:rsidP="00C61E5B">
            <w:pPr>
              <w:pStyle w:val="afffffff1"/>
            </w:pPr>
            <w:r w:rsidRPr="002C4067">
              <w:t>4</w:t>
            </w:r>
          </w:p>
        </w:tc>
        <w:tc>
          <w:tcPr>
            <w:tcW w:w="1472" w:type="pct"/>
            <w:tcBorders>
              <w:top w:val="single" w:sz="4" w:space="0" w:color="auto"/>
              <w:bottom w:val="single" w:sz="4" w:space="0" w:color="auto"/>
              <w:right w:val="single" w:sz="4" w:space="0" w:color="auto"/>
            </w:tcBorders>
            <w:vAlign w:val="center"/>
          </w:tcPr>
          <w:p w14:paraId="1BD53587" w14:textId="77777777" w:rsidR="00900E2D" w:rsidRPr="002C4067" w:rsidRDefault="00900E2D" w:rsidP="00C61E5B">
            <w:pPr>
              <w:pStyle w:val="afffffff1"/>
            </w:pPr>
            <w:r w:rsidRPr="002C4067">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5D733E0E" w14:textId="77777777" w:rsidR="00900E2D" w:rsidRPr="002C4067" w:rsidRDefault="00900E2D" w:rsidP="00C61E5B">
            <w:pPr>
              <w:pStyle w:val="afffffff1"/>
            </w:pPr>
            <w:r w:rsidRPr="002C4067">
              <w:t>0,521</w:t>
            </w:r>
          </w:p>
        </w:tc>
        <w:tc>
          <w:tcPr>
            <w:tcW w:w="402" w:type="pct"/>
            <w:tcBorders>
              <w:top w:val="single" w:sz="4" w:space="0" w:color="auto"/>
              <w:left w:val="single" w:sz="4" w:space="0" w:color="auto"/>
              <w:bottom w:val="single" w:sz="4" w:space="0" w:color="auto"/>
              <w:right w:val="single" w:sz="4" w:space="0" w:color="auto"/>
            </w:tcBorders>
            <w:vAlign w:val="center"/>
          </w:tcPr>
          <w:p w14:paraId="292079E7" w14:textId="77777777" w:rsidR="00900E2D" w:rsidRPr="002C4067" w:rsidRDefault="00900E2D" w:rsidP="00C61E5B">
            <w:pPr>
              <w:pStyle w:val="afffffff1"/>
            </w:pPr>
            <w:r w:rsidRPr="002C4067">
              <w:t>0,521</w:t>
            </w:r>
          </w:p>
        </w:tc>
        <w:tc>
          <w:tcPr>
            <w:tcW w:w="401" w:type="pct"/>
            <w:tcBorders>
              <w:top w:val="single" w:sz="4" w:space="0" w:color="auto"/>
              <w:left w:val="single" w:sz="4" w:space="0" w:color="auto"/>
              <w:bottom w:val="single" w:sz="4" w:space="0" w:color="auto"/>
              <w:right w:val="single" w:sz="4" w:space="0" w:color="auto"/>
            </w:tcBorders>
            <w:vAlign w:val="center"/>
          </w:tcPr>
          <w:p w14:paraId="5DF14C16" w14:textId="77777777" w:rsidR="00900E2D" w:rsidRPr="002C4067" w:rsidRDefault="00900E2D" w:rsidP="00C61E5B">
            <w:pPr>
              <w:pStyle w:val="afffffff1"/>
            </w:pPr>
            <w:r w:rsidRPr="002C4067">
              <w:t>0,521</w:t>
            </w:r>
          </w:p>
        </w:tc>
        <w:tc>
          <w:tcPr>
            <w:tcW w:w="402" w:type="pct"/>
            <w:tcBorders>
              <w:top w:val="single" w:sz="4" w:space="0" w:color="auto"/>
              <w:left w:val="single" w:sz="4" w:space="0" w:color="auto"/>
              <w:bottom w:val="single" w:sz="4" w:space="0" w:color="auto"/>
              <w:right w:val="single" w:sz="4" w:space="0" w:color="auto"/>
            </w:tcBorders>
            <w:vAlign w:val="center"/>
          </w:tcPr>
          <w:p w14:paraId="0D00D88A" w14:textId="77777777" w:rsidR="00900E2D" w:rsidRPr="002C4067" w:rsidRDefault="00900E2D" w:rsidP="00C61E5B">
            <w:pPr>
              <w:pStyle w:val="afffffff1"/>
            </w:pPr>
            <w:r w:rsidRPr="002C4067">
              <w:t>-</w:t>
            </w:r>
          </w:p>
        </w:tc>
        <w:tc>
          <w:tcPr>
            <w:tcW w:w="394" w:type="pct"/>
            <w:tcBorders>
              <w:top w:val="single" w:sz="4" w:space="0" w:color="auto"/>
              <w:left w:val="single" w:sz="4" w:space="0" w:color="auto"/>
              <w:bottom w:val="single" w:sz="4" w:space="0" w:color="auto"/>
              <w:right w:val="single" w:sz="4" w:space="0" w:color="auto"/>
            </w:tcBorders>
            <w:vAlign w:val="center"/>
          </w:tcPr>
          <w:p w14:paraId="747FD2DD" w14:textId="77777777" w:rsidR="00900E2D" w:rsidRPr="002C4067" w:rsidRDefault="00900E2D" w:rsidP="00C61E5B">
            <w:pPr>
              <w:pStyle w:val="afffffff1"/>
            </w:pPr>
            <w:r w:rsidRPr="002C4067">
              <w:t>-</w:t>
            </w:r>
          </w:p>
        </w:tc>
        <w:tc>
          <w:tcPr>
            <w:tcW w:w="401" w:type="pct"/>
            <w:tcBorders>
              <w:top w:val="single" w:sz="4" w:space="0" w:color="auto"/>
              <w:left w:val="single" w:sz="4" w:space="0" w:color="auto"/>
              <w:bottom w:val="single" w:sz="4" w:space="0" w:color="auto"/>
              <w:right w:val="single" w:sz="4" w:space="0" w:color="auto"/>
            </w:tcBorders>
            <w:vAlign w:val="center"/>
          </w:tcPr>
          <w:p w14:paraId="66C952FB" w14:textId="77777777" w:rsidR="00900E2D" w:rsidRPr="002C4067" w:rsidRDefault="00900E2D" w:rsidP="00C61E5B">
            <w:pPr>
              <w:pStyle w:val="afffffff1"/>
            </w:pPr>
            <w:r w:rsidRPr="002C4067">
              <w:t>-</w:t>
            </w:r>
          </w:p>
        </w:tc>
        <w:tc>
          <w:tcPr>
            <w:tcW w:w="368" w:type="pct"/>
            <w:tcBorders>
              <w:top w:val="single" w:sz="4" w:space="0" w:color="auto"/>
              <w:left w:val="single" w:sz="4" w:space="0" w:color="auto"/>
              <w:bottom w:val="single" w:sz="4" w:space="0" w:color="auto"/>
              <w:right w:val="single" w:sz="4" w:space="0" w:color="auto"/>
            </w:tcBorders>
            <w:vAlign w:val="center"/>
          </w:tcPr>
          <w:p w14:paraId="54815A33" w14:textId="77777777" w:rsidR="00900E2D" w:rsidRPr="002C4067" w:rsidRDefault="00900E2D" w:rsidP="00C61E5B">
            <w:pPr>
              <w:pStyle w:val="afffffff1"/>
            </w:pPr>
            <w:r w:rsidRPr="002C4067">
              <w:t>-</w:t>
            </w:r>
          </w:p>
        </w:tc>
        <w:tc>
          <w:tcPr>
            <w:tcW w:w="448" w:type="pct"/>
            <w:tcBorders>
              <w:top w:val="single" w:sz="4" w:space="0" w:color="auto"/>
              <w:left w:val="single" w:sz="4" w:space="0" w:color="auto"/>
              <w:bottom w:val="single" w:sz="4" w:space="0" w:color="auto"/>
            </w:tcBorders>
            <w:vAlign w:val="center"/>
          </w:tcPr>
          <w:p w14:paraId="016E2967" w14:textId="77777777" w:rsidR="00900E2D" w:rsidRPr="002C4067" w:rsidRDefault="00900E2D" w:rsidP="00C61E5B">
            <w:pPr>
              <w:pStyle w:val="afffffff1"/>
            </w:pPr>
            <w:r w:rsidRPr="002C4067">
              <w:t>-</w:t>
            </w:r>
          </w:p>
        </w:tc>
      </w:tr>
      <w:tr w:rsidR="005B273F" w:rsidRPr="002C4067" w14:paraId="053D0088" w14:textId="77777777" w:rsidTr="00C61E5B">
        <w:trPr>
          <w:cantSplit/>
        </w:trPr>
        <w:tc>
          <w:tcPr>
            <w:tcW w:w="335" w:type="pct"/>
            <w:tcBorders>
              <w:top w:val="single" w:sz="4" w:space="0" w:color="auto"/>
              <w:bottom w:val="single" w:sz="4" w:space="0" w:color="auto"/>
              <w:right w:val="single" w:sz="4" w:space="0" w:color="auto"/>
            </w:tcBorders>
            <w:vAlign w:val="center"/>
          </w:tcPr>
          <w:p w14:paraId="2B9B74D9" w14:textId="77777777" w:rsidR="00900E2D" w:rsidRPr="002C4067" w:rsidRDefault="00900E2D" w:rsidP="00C61E5B">
            <w:pPr>
              <w:pStyle w:val="afffffff1"/>
            </w:pPr>
            <w:r w:rsidRPr="002C4067">
              <w:t>5</w:t>
            </w:r>
          </w:p>
        </w:tc>
        <w:tc>
          <w:tcPr>
            <w:tcW w:w="1472" w:type="pct"/>
            <w:tcBorders>
              <w:top w:val="single" w:sz="4" w:space="0" w:color="auto"/>
              <w:bottom w:val="single" w:sz="4" w:space="0" w:color="auto"/>
              <w:right w:val="single" w:sz="4" w:space="0" w:color="auto"/>
            </w:tcBorders>
            <w:vAlign w:val="center"/>
          </w:tcPr>
          <w:p w14:paraId="05DE861F" w14:textId="77777777" w:rsidR="00900E2D" w:rsidRPr="002C4067" w:rsidRDefault="00900E2D" w:rsidP="00C61E5B">
            <w:pPr>
              <w:pStyle w:val="afffffff1"/>
            </w:pPr>
            <w:r w:rsidRPr="002C4067">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44CC0C35" w14:textId="77777777" w:rsidR="00900E2D" w:rsidRPr="002C4067" w:rsidRDefault="00900E2D" w:rsidP="00C61E5B">
            <w:pPr>
              <w:pStyle w:val="afffffff1"/>
            </w:pPr>
            <w:r w:rsidRPr="002C4067">
              <w:t>0,266</w:t>
            </w:r>
          </w:p>
        </w:tc>
        <w:tc>
          <w:tcPr>
            <w:tcW w:w="402" w:type="pct"/>
            <w:tcBorders>
              <w:top w:val="single" w:sz="4" w:space="0" w:color="auto"/>
              <w:left w:val="single" w:sz="4" w:space="0" w:color="auto"/>
              <w:bottom w:val="single" w:sz="4" w:space="0" w:color="auto"/>
              <w:right w:val="single" w:sz="4" w:space="0" w:color="auto"/>
            </w:tcBorders>
            <w:vAlign w:val="center"/>
          </w:tcPr>
          <w:p w14:paraId="62FD28E4" w14:textId="77777777" w:rsidR="00900E2D" w:rsidRPr="002C4067" w:rsidRDefault="00900E2D" w:rsidP="00C61E5B">
            <w:pPr>
              <w:pStyle w:val="afffffff1"/>
            </w:pPr>
            <w:r w:rsidRPr="002C4067">
              <w:t>0,255</w:t>
            </w:r>
          </w:p>
        </w:tc>
        <w:tc>
          <w:tcPr>
            <w:tcW w:w="401" w:type="pct"/>
            <w:tcBorders>
              <w:top w:val="single" w:sz="4" w:space="0" w:color="auto"/>
              <w:left w:val="single" w:sz="4" w:space="0" w:color="auto"/>
              <w:bottom w:val="single" w:sz="4" w:space="0" w:color="auto"/>
              <w:right w:val="single" w:sz="4" w:space="0" w:color="auto"/>
            </w:tcBorders>
            <w:vAlign w:val="center"/>
          </w:tcPr>
          <w:p w14:paraId="2516924A" w14:textId="77777777" w:rsidR="00900E2D" w:rsidRPr="002C4067" w:rsidRDefault="00900E2D" w:rsidP="00C61E5B">
            <w:pPr>
              <w:pStyle w:val="afffffff1"/>
            </w:pPr>
            <w:r w:rsidRPr="002C4067">
              <w:t>0,243</w:t>
            </w:r>
          </w:p>
        </w:tc>
        <w:tc>
          <w:tcPr>
            <w:tcW w:w="402" w:type="pct"/>
            <w:tcBorders>
              <w:top w:val="single" w:sz="4" w:space="0" w:color="auto"/>
              <w:left w:val="single" w:sz="4" w:space="0" w:color="auto"/>
              <w:bottom w:val="single" w:sz="4" w:space="0" w:color="auto"/>
              <w:right w:val="single" w:sz="4" w:space="0" w:color="auto"/>
            </w:tcBorders>
            <w:vAlign w:val="center"/>
          </w:tcPr>
          <w:p w14:paraId="6DF6E417" w14:textId="77777777" w:rsidR="00900E2D" w:rsidRPr="002C4067" w:rsidRDefault="00900E2D" w:rsidP="00C61E5B">
            <w:pPr>
              <w:pStyle w:val="afffffff1"/>
            </w:pPr>
            <w:r w:rsidRPr="002C4067">
              <w:t>0,232</w:t>
            </w:r>
          </w:p>
        </w:tc>
        <w:tc>
          <w:tcPr>
            <w:tcW w:w="394" w:type="pct"/>
            <w:tcBorders>
              <w:top w:val="single" w:sz="4" w:space="0" w:color="auto"/>
              <w:left w:val="single" w:sz="4" w:space="0" w:color="auto"/>
              <w:bottom w:val="single" w:sz="4" w:space="0" w:color="auto"/>
              <w:right w:val="single" w:sz="4" w:space="0" w:color="auto"/>
            </w:tcBorders>
            <w:vAlign w:val="center"/>
          </w:tcPr>
          <w:p w14:paraId="339943F0" w14:textId="77777777" w:rsidR="00900E2D" w:rsidRPr="002C4067" w:rsidRDefault="00900E2D" w:rsidP="00C61E5B">
            <w:pPr>
              <w:pStyle w:val="afffffff1"/>
            </w:pPr>
            <w:r w:rsidRPr="002C4067">
              <w:t>0,232</w:t>
            </w:r>
          </w:p>
        </w:tc>
        <w:tc>
          <w:tcPr>
            <w:tcW w:w="401" w:type="pct"/>
            <w:tcBorders>
              <w:top w:val="single" w:sz="4" w:space="0" w:color="auto"/>
              <w:left w:val="single" w:sz="4" w:space="0" w:color="auto"/>
              <w:bottom w:val="single" w:sz="4" w:space="0" w:color="auto"/>
              <w:right w:val="single" w:sz="4" w:space="0" w:color="auto"/>
            </w:tcBorders>
            <w:vAlign w:val="center"/>
          </w:tcPr>
          <w:p w14:paraId="19D01226" w14:textId="77777777" w:rsidR="00900E2D" w:rsidRPr="002C4067" w:rsidRDefault="00900E2D" w:rsidP="00C61E5B">
            <w:pPr>
              <w:pStyle w:val="afffffff1"/>
            </w:pPr>
            <w:r w:rsidRPr="002C4067">
              <w:t>-</w:t>
            </w:r>
          </w:p>
        </w:tc>
        <w:tc>
          <w:tcPr>
            <w:tcW w:w="368" w:type="pct"/>
            <w:tcBorders>
              <w:top w:val="single" w:sz="4" w:space="0" w:color="auto"/>
              <w:left w:val="single" w:sz="4" w:space="0" w:color="auto"/>
              <w:bottom w:val="single" w:sz="4" w:space="0" w:color="auto"/>
              <w:right w:val="single" w:sz="4" w:space="0" w:color="auto"/>
            </w:tcBorders>
            <w:vAlign w:val="center"/>
          </w:tcPr>
          <w:p w14:paraId="5E550BFA" w14:textId="77777777" w:rsidR="00900E2D" w:rsidRPr="002C4067" w:rsidRDefault="00900E2D" w:rsidP="00C61E5B">
            <w:pPr>
              <w:pStyle w:val="afffffff1"/>
            </w:pPr>
            <w:r w:rsidRPr="002C4067">
              <w:t>-</w:t>
            </w:r>
          </w:p>
        </w:tc>
        <w:tc>
          <w:tcPr>
            <w:tcW w:w="448" w:type="pct"/>
            <w:tcBorders>
              <w:top w:val="single" w:sz="4" w:space="0" w:color="auto"/>
              <w:left w:val="single" w:sz="4" w:space="0" w:color="auto"/>
              <w:bottom w:val="single" w:sz="4" w:space="0" w:color="auto"/>
            </w:tcBorders>
            <w:vAlign w:val="center"/>
          </w:tcPr>
          <w:p w14:paraId="7FB95D4B" w14:textId="77777777" w:rsidR="00900E2D" w:rsidRPr="002C4067" w:rsidRDefault="00900E2D" w:rsidP="00C61E5B">
            <w:pPr>
              <w:pStyle w:val="afffffff1"/>
            </w:pPr>
          </w:p>
        </w:tc>
      </w:tr>
      <w:tr w:rsidR="00900E2D" w:rsidRPr="002C4067" w14:paraId="1DF642E9" w14:textId="77777777" w:rsidTr="00C61E5B">
        <w:trPr>
          <w:cantSplit/>
        </w:trPr>
        <w:tc>
          <w:tcPr>
            <w:tcW w:w="335" w:type="pct"/>
            <w:tcBorders>
              <w:top w:val="single" w:sz="4" w:space="0" w:color="auto"/>
              <w:bottom w:val="single" w:sz="4" w:space="0" w:color="auto"/>
              <w:right w:val="single" w:sz="4" w:space="0" w:color="auto"/>
            </w:tcBorders>
            <w:vAlign w:val="center"/>
          </w:tcPr>
          <w:p w14:paraId="104A25AB" w14:textId="77777777" w:rsidR="00900E2D" w:rsidRPr="002C4067" w:rsidRDefault="00900E2D" w:rsidP="00C61E5B">
            <w:pPr>
              <w:pStyle w:val="afffffff1"/>
            </w:pPr>
            <w:r w:rsidRPr="002C4067">
              <w:lastRenderedPageBreak/>
              <w:t>6</w:t>
            </w:r>
          </w:p>
        </w:tc>
        <w:tc>
          <w:tcPr>
            <w:tcW w:w="1472" w:type="pct"/>
            <w:tcBorders>
              <w:top w:val="single" w:sz="4" w:space="0" w:color="auto"/>
              <w:bottom w:val="single" w:sz="4" w:space="0" w:color="auto"/>
              <w:right w:val="single" w:sz="4" w:space="0" w:color="auto"/>
            </w:tcBorders>
            <w:vAlign w:val="center"/>
          </w:tcPr>
          <w:p w14:paraId="0793D6CF" w14:textId="77777777" w:rsidR="00900E2D" w:rsidRPr="002C4067" w:rsidRDefault="00900E2D" w:rsidP="00C61E5B">
            <w:pPr>
              <w:pStyle w:val="afffffff1"/>
            </w:pPr>
            <w:r w:rsidRPr="002C4067">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DA473D4" w14:textId="77777777" w:rsidR="00900E2D" w:rsidRPr="002C4067" w:rsidRDefault="00900E2D" w:rsidP="00C61E5B">
            <w:pPr>
              <w:pStyle w:val="afffffff1"/>
            </w:pPr>
            <w:r w:rsidRPr="002C4067">
              <w:t>0,417</w:t>
            </w:r>
          </w:p>
        </w:tc>
        <w:tc>
          <w:tcPr>
            <w:tcW w:w="402" w:type="pct"/>
            <w:tcBorders>
              <w:top w:val="single" w:sz="4" w:space="0" w:color="auto"/>
              <w:left w:val="single" w:sz="4" w:space="0" w:color="auto"/>
              <w:bottom w:val="single" w:sz="4" w:space="0" w:color="auto"/>
              <w:right w:val="single" w:sz="4" w:space="0" w:color="auto"/>
            </w:tcBorders>
            <w:vAlign w:val="center"/>
          </w:tcPr>
          <w:p w14:paraId="38FC616F" w14:textId="77777777" w:rsidR="00900E2D" w:rsidRPr="002C4067" w:rsidRDefault="00900E2D" w:rsidP="00C61E5B">
            <w:pPr>
              <w:pStyle w:val="afffffff1"/>
            </w:pPr>
            <w:r w:rsidRPr="002C4067">
              <w:t>0,394</w:t>
            </w:r>
          </w:p>
        </w:tc>
        <w:tc>
          <w:tcPr>
            <w:tcW w:w="401" w:type="pct"/>
            <w:tcBorders>
              <w:top w:val="single" w:sz="4" w:space="0" w:color="auto"/>
              <w:left w:val="single" w:sz="4" w:space="0" w:color="auto"/>
              <w:bottom w:val="single" w:sz="4" w:space="0" w:color="auto"/>
              <w:right w:val="single" w:sz="4" w:space="0" w:color="auto"/>
            </w:tcBorders>
            <w:vAlign w:val="center"/>
          </w:tcPr>
          <w:p w14:paraId="4532BBDC" w14:textId="77777777" w:rsidR="00900E2D" w:rsidRPr="002C4067" w:rsidRDefault="00900E2D" w:rsidP="00C61E5B">
            <w:pPr>
              <w:pStyle w:val="afffffff1"/>
            </w:pPr>
            <w:r w:rsidRPr="002C4067">
              <w:t>0,382</w:t>
            </w:r>
          </w:p>
        </w:tc>
        <w:tc>
          <w:tcPr>
            <w:tcW w:w="402" w:type="pct"/>
            <w:tcBorders>
              <w:top w:val="single" w:sz="4" w:space="0" w:color="auto"/>
              <w:left w:val="single" w:sz="4" w:space="0" w:color="auto"/>
              <w:bottom w:val="single" w:sz="4" w:space="0" w:color="auto"/>
              <w:right w:val="single" w:sz="4" w:space="0" w:color="auto"/>
            </w:tcBorders>
            <w:vAlign w:val="center"/>
          </w:tcPr>
          <w:p w14:paraId="465DCD46" w14:textId="77777777" w:rsidR="00900E2D" w:rsidRPr="002C4067" w:rsidRDefault="00900E2D" w:rsidP="00C61E5B">
            <w:pPr>
              <w:pStyle w:val="afffffff1"/>
            </w:pPr>
            <w:r w:rsidRPr="002C4067">
              <w:t>0,313</w:t>
            </w:r>
          </w:p>
        </w:tc>
        <w:tc>
          <w:tcPr>
            <w:tcW w:w="394" w:type="pct"/>
            <w:tcBorders>
              <w:top w:val="single" w:sz="4" w:space="0" w:color="auto"/>
              <w:left w:val="single" w:sz="4" w:space="0" w:color="auto"/>
              <w:bottom w:val="single" w:sz="4" w:space="0" w:color="auto"/>
              <w:right w:val="single" w:sz="4" w:space="0" w:color="auto"/>
            </w:tcBorders>
            <w:vAlign w:val="center"/>
          </w:tcPr>
          <w:p w14:paraId="1798D4EB" w14:textId="77777777" w:rsidR="00900E2D" w:rsidRPr="002C4067" w:rsidRDefault="00900E2D" w:rsidP="00C61E5B">
            <w:pPr>
              <w:pStyle w:val="afffffff1"/>
            </w:pPr>
            <w:r w:rsidRPr="002C4067">
              <w:t>0,278</w:t>
            </w:r>
          </w:p>
        </w:tc>
        <w:tc>
          <w:tcPr>
            <w:tcW w:w="401" w:type="pct"/>
            <w:tcBorders>
              <w:top w:val="single" w:sz="4" w:space="0" w:color="auto"/>
              <w:left w:val="single" w:sz="4" w:space="0" w:color="auto"/>
              <w:bottom w:val="single" w:sz="4" w:space="0" w:color="auto"/>
              <w:right w:val="single" w:sz="4" w:space="0" w:color="auto"/>
            </w:tcBorders>
            <w:vAlign w:val="center"/>
          </w:tcPr>
          <w:p w14:paraId="5D2CF0B8" w14:textId="77777777" w:rsidR="00900E2D" w:rsidRPr="002C4067" w:rsidRDefault="00900E2D" w:rsidP="00C61E5B">
            <w:pPr>
              <w:pStyle w:val="afffffff1"/>
            </w:pPr>
            <w:r w:rsidRPr="002C4067">
              <w:t>0,255</w:t>
            </w:r>
          </w:p>
        </w:tc>
        <w:tc>
          <w:tcPr>
            <w:tcW w:w="368" w:type="pct"/>
            <w:tcBorders>
              <w:top w:val="single" w:sz="4" w:space="0" w:color="auto"/>
              <w:left w:val="single" w:sz="4" w:space="0" w:color="auto"/>
              <w:bottom w:val="single" w:sz="4" w:space="0" w:color="auto"/>
              <w:right w:val="single" w:sz="4" w:space="0" w:color="auto"/>
            </w:tcBorders>
            <w:vAlign w:val="center"/>
          </w:tcPr>
          <w:p w14:paraId="201BA946" w14:textId="77777777" w:rsidR="00900E2D" w:rsidRPr="002C4067" w:rsidRDefault="00900E2D" w:rsidP="00C61E5B">
            <w:pPr>
              <w:pStyle w:val="afffffff1"/>
            </w:pPr>
            <w:r w:rsidRPr="002C4067">
              <w:t>0,232</w:t>
            </w:r>
          </w:p>
        </w:tc>
        <w:tc>
          <w:tcPr>
            <w:tcW w:w="448" w:type="pct"/>
            <w:tcBorders>
              <w:top w:val="single" w:sz="4" w:space="0" w:color="auto"/>
              <w:left w:val="single" w:sz="4" w:space="0" w:color="auto"/>
              <w:bottom w:val="single" w:sz="4" w:space="0" w:color="auto"/>
            </w:tcBorders>
            <w:vAlign w:val="center"/>
          </w:tcPr>
          <w:p w14:paraId="6039A185" w14:textId="77777777" w:rsidR="00900E2D" w:rsidRPr="002C4067" w:rsidRDefault="00900E2D" w:rsidP="00C61E5B">
            <w:pPr>
              <w:pStyle w:val="afffffff1"/>
            </w:pPr>
            <w:r w:rsidRPr="002C4067">
              <w:t>0,232</w:t>
            </w:r>
          </w:p>
        </w:tc>
      </w:tr>
    </w:tbl>
    <w:p w14:paraId="21D6F890" w14:textId="5FE095C9" w:rsidR="00213A8B" w:rsidRPr="002C4067" w:rsidRDefault="00213A8B" w:rsidP="00FA1C46">
      <w:pPr>
        <w:pStyle w:val="aff2"/>
      </w:pPr>
      <w:r w:rsidRPr="002C4067">
        <w:t>Удельные укрупненные показатели расхода теплоты ГВС</w:t>
      </w:r>
      <w:r w:rsidR="00F03211" w:rsidRPr="002C4067">
        <w:t xml:space="preserve"> </w:t>
      </w:r>
      <w:r w:rsidRPr="002C4067">
        <w:t xml:space="preserve">в соответствии </w:t>
      </w:r>
      <w:r w:rsidR="001B70BE" w:rsidRPr="002C4067">
        <w:t xml:space="preserve">со СП </w:t>
      </w:r>
      <w:r w:rsidR="003965AF" w:rsidRPr="002C4067">
        <w:t>124.13330.2012. «Свод правил. Тепловые сети. Актуализированная редакция СНиП 41-02-2003»</w:t>
      </w:r>
      <w:r w:rsidRPr="002C4067">
        <w:t xml:space="preserve"> на основании климатических особенностей рассматриваемого региона приведены в таблице </w:t>
      </w:r>
      <w:r w:rsidR="005C51E1">
        <w:t>5</w:t>
      </w:r>
      <w:r w:rsidR="00FE75AC">
        <w:t>1</w:t>
      </w:r>
      <w:r w:rsidRPr="002C4067">
        <w:t>.</w:t>
      </w:r>
    </w:p>
    <w:p w14:paraId="5E5C9F48" w14:textId="301E5CFE" w:rsidR="00213A8B" w:rsidRPr="002C4067" w:rsidRDefault="000B1CF9"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E75AC">
        <w:rPr>
          <w:noProof/>
        </w:rPr>
        <w:t>51</w:t>
      </w:r>
      <w:r w:rsidR="00A95700">
        <w:rPr>
          <w:noProof/>
        </w:rPr>
        <w:fldChar w:fldCharType="end"/>
      </w:r>
      <w:r>
        <w:rPr>
          <w:noProof/>
        </w:rPr>
        <w:t xml:space="preserve"> </w:t>
      </w:r>
      <w:r w:rsidRPr="002C4067">
        <w:t>–</w:t>
      </w:r>
      <w:r>
        <w:t xml:space="preserve"> </w:t>
      </w:r>
      <w:r w:rsidR="00213A8B" w:rsidRPr="002C4067">
        <w:t>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83"/>
        <w:gridCol w:w="3727"/>
        <w:gridCol w:w="1738"/>
        <w:gridCol w:w="1188"/>
        <w:gridCol w:w="1703"/>
        <w:gridCol w:w="1257"/>
      </w:tblGrid>
      <w:tr w:rsidR="005B273F" w:rsidRPr="002C4067" w14:paraId="4901AC81" w14:textId="77777777" w:rsidTr="005677A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225783D8" w14:textId="77777777" w:rsidR="00900E2D" w:rsidRPr="00E34AEA" w:rsidRDefault="00900E2D" w:rsidP="00E34AEA">
            <w:pPr>
              <w:pStyle w:val="afffffff1"/>
              <w:rPr>
                <w:b/>
              </w:rPr>
            </w:pPr>
            <w:r w:rsidRPr="00E34AEA">
              <w:rPr>
                <w:b/>
              </w:rPr>
              <w:t>№ п/п</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C485" w14:textId="77777777" w:rsidR="00900E2D" w:rsidRPr="00E34AEA" w:rsidRDefault="00900E2D" w:rsidP="00E34AEA">
            <w:pPr>
              <w:pStyle w:val="afffffff1"/>
              <w:rPr>
                <w:b/>
                <w:iCs/>
              </w:rPr>
            </w:pPr>
            <w:r w:rsidRPr="00E34AEA">
              <w:rPr>
                <w:b/>
                <w:iCs/>
              </w:rPr>
              <w:t>Потребители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A4EDFE" w14:textId="77777777" w:rsidR="00900E2D" w:rsidRPr="00E34AEA" w:rsidRDefault="00900E2D" w:rsidP="00E34AEA">
            <w:pPr>
              <w:pStyle w:val="afffffff1"/>
              <w:rPr>
                <w:b/>
                <w:iCs/>
              </w:rPr>
            </w:pPr>
            <w:r w:rsidRPr="00E34AEA">
              <w:rPr>
                <w:b/>
                <w:iCs/>
              </w:rPr>
              <w:t>Измеритель</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84B14A6" w14:textId="77777777" w:rsidR="00900E2D" w:rsidRPr="00E34AEA" w:rsidRDefault="00900E2D" w:rsidP="00E34AEA">
            <w:pPr>
              <w:pStyle w:val="afffffff1"/>
              <w:rPr>
                <w:b/>
                <w:iCs/>
              </w:rPr>
            </w:pPr>
            <w:r w:rsidRPr="00E34AEA">
              <w:rPr>
                <w:b/>
                <w:iCs/>
              </w:rPr>
              <w:t>Норма расхода горячей воды, л/сут</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1363E306" w14:textId="60B38DC6" w:rsidR="00900E2D" w:rsidRPr="00E34AEA" w:rsidRDefault="00900E2D" w:rsidP="00E34AEA">
            <w:pPr>
              <w:pStyle w:val="afffffff1"/>
              <w:rPr>
                <w:b/>
                <w:iCs/>
              </w:rPr>
            </w:pPr>
            <w:r w:rsidRPr="00E34AEA">
              <w:rPr>
                <w:b/>
                <w:iCs/>
              </w:rPr>
              <w:t>Норма общей/</w:t>
            </w:r>
            <w:r w:rsidR="004F75D3">
              <w:rPr>
                <w:b/>
                <w:iCs/>
              </w:rPr>
              <w:t xml:space="preserve"> </w:t>
            </w:r>
            <w:r w:rsidRPr="00E34AEA">
              <w:rPr>
                <w:b/>
                <w:iCs/>
              </w:rPr>
              <w:t>полезной площади на 1 измеритель, м</w:t>
            </w:r>
            <w:r w:rsidRPr="00E34AEA">
              <w:rPr>
                <w:b/>
                <w:iCs/>
                <w:vertAlign w:val="superscript"/>
              </w:rPr>
              <w:t>2</w:t>
            </w:r>
            <w:r w:rsidRPr="00E34AEA">
              <w:rPr>
                <w:b/>
                <w:iCs/>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0911ED" w14:textId="77777777" w:rsidR="00900E2D" w:rsidRPr="00E34AEA" w:rsidRDefault="00900E2D" w:rsidP="00E34AEA">
            <w:pPr>
              <w:pStyle w:val="afffffff1"/>
              <w:rPr>
                <w:b/>
                <w:iCs/>
              </w:rPr>
            </w:pPr>
            <w:r w:rsidRPr="00E34AEA">
              <w:rPr>
                <w:b/>
                <w:iCs/>
              </w:rPr>
              <w:t>Удельная величина тепловой энергии, Вт/м</w:t>
            </w:r>
            <w:r w:rsidRPr="00E34AEA">
              <w:rPr>
                <w:b/>
                <w:iCs/>
                <w:vertAlign w:val="superscript"/>
              </w:rPr>
              <w:t>2</w:t>
            </w:r>
          </w:p>
        </w:tc>
      </w:tr>
      <w:tr w:rsidR="005B273F" w:rsidRPr="002C4067" w14:paraId="0F7400CD" w14:textId="77777777" w:rsidTr="005677AB">
        <w:trPr>
          <w:cantSplit/>
          <w:jc w:val="center"/>
        </w:trPr>
        <w:tc>
          <w:tcPr>
            <w:tcW w:w="0" w:type="auto"/>
            <w:vMerge w:val="restart"/>
            <w:tcBorders>
              <w:top w:val="nil"/>
              <w:left w:val="single" w:sz="4" w:space="0" w:color="auto"/>
              <w:right w:val="single" w:sz="4" w:space="0" w:color="auto"/>
            </w:tcBorders>
            <w:vAlign w:val="center"/>
          </w:tcPr>
          <w:p w14:paraId="6043B0FF" w14:textId="77777777" w:rsidR="00900E2D" w:rsidRPr="002C4067" w:rsidRDefault="00900E2D" w:rsidP="00E34AEA">
            <w:pPr>
              <w:pStyle w:val="afffffff1"/>
            </w:pPr>
            <w:r w:rsidRPr="002C4067">
              <w:t>1</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1FEA0234" w14:textId="77777777" w:rsidR="00900E2D" w:rsidRPr="002C4067" w:rsidRDefault="00900E2D" w:rsidP="00E34AEA">
            <w:pPr>
              <w:pStyle w:val="afffffff1"/>
              <w:rPr>
                <w:iCs/>
              </w:rPr>
            </w:pPr>
            <w:r w:rsidRPr="002C4067">
              <w:rPr>
                <w:iCs/>
              </w:rPr>
              <w:t>Жилые дома независимо от этажности, оборудованные умывальниками, мойками и ваннами, с квартирными регуляторами давления</w:t>
            </w:r>
          </w:p>
        </w:tc>
        <w:tc>
          <w:tcPr>
            <w:tcW w:w="1134" w:type="dxa"/>
            <w:tcBorders>
              <w:top w:val="nil"/>
              <w:left w:val="nil"/>
              <w:bottom w:val="single" w:sz="4" w:space="0" w:color="auto"/>
              <w:right w:val="single" w:sz="4" w:space="0" w:color="auto"/>
            </w:tcBorders>
            <w:shd w:val="clear" w:color="auto" w:fill="auto"/>
            <w:vAlign w:val="center"/>
            <w:hideMark/>
          </w:tcPr>
          <w:p w14:paraId="6F633704" w14:textId="77777777" w:rsidR="00900E2D" w:rsidRPr="002C4067" w:rsidRDefault="00900E2D" w:rsidP="00E34AEA">
            <w:pPr>
              <w:pStyle w:val="afffffff1"/>
              <w:rPr>
                <w:iCs/>
              </w:rPr>
            </w:pPr>
            <w:r w:rsidRPr="002C4067">
              <w:rPr>
                <w:iCs/>
              </w:rPr>
              <w:t>1 житель</w:t>
            </w:r>
          </w:p>
        </w:tc>
        <w:tc>
          <w:tcPr>
            <w:tcW w:w="1220" w:type="dxa"/>
            <w:tcBorders>
              <w:top w:val="nil"/>
              <w:left w:val="nil"/>
              <w:bottom w:val="single" w:sz="4" w:space="0" w:color="auto"/>
              <w:right w:val="single" w:sz="4" w:space="0" w:color="auto"/>
            </w:tcBorders>
            <w:shd w:val="clear" w:color="auto" w:fill="auto"/>
            <w:vAlign w:val="center"/>
            <w:hideMark/>
          </w:tcPr>
          <w:p w14:paraId="4C428226" w14:textId="77777777" w:rsidR="00900E2D" w:rsidRPr="002C4067" w:rsidRDefault="00900E2D" w:rsidP="00E34AEA">
            <w:pPr>
              <w:pStyle w:val="afffffff1"/>
              <w:rPr>
                <w:iCs/>
              </w:rPr>
            </w:pPr>
            <w:r w:rsidRPr="002C4067">
              <w:rPr>
                <w:iCs/>
              </w:rPr>
              <w:t>105</w:t>
            </w:r>
          </w:p>
        </w:tc>
        <w:tc>
          <w:tcPr>
            <w:tcW w:w="1752" w:type="dxa"/>
            <w:tcBorders>
              <w:top w:val="nil"/>
              <w:left w:val="nil"/>
              <w:bottom w:val="single" w:sz="4" w:space="0" w:color="auto"/>
              <w:right w:val="single" w:sz="4" w:space="0" w:color="auto"/>
            </w:tcBorders>
            <w:shd w:val="clear" w:color="auto" w:fill="auto"/>
            <w:vAlign w:val="center"/>
            <w:hideMark/>
          </w:tcPr>
          <w:p w14:paraId="2E87C2A6" w14:textId="77777777" w:rsidR="00900E2D" w:rsidRPr="002C4067" w:rsidRDefault="00900E2D" w:rsidP="00E34AEA">
            <w:pPr>
              <w:pStyle w:val="afffffff1"/>
              <w:rPr>
                <w:iCs/>
              </w:rPr>
            </w:pPr>
            <w:r w:rsidRPr="002C4067">
              <w:rPr>
                <w:iCs/>
              </w:rPr>
              <w:t>25</w:t>
            </w:r>
          </w:p>
        </w:tc>
        <w:tc>
          <w:tcPr>
            <w:tcW w:w="0" w:type="auto"/>
            <w:tcBorders>
              <w:top w:val="nil"/>
              <w:left w:val="nil"/>
              <w:bottom w:val="single" w:sz="4" w:space="0" w:color="auto"/>
              <w:right w:val="single" w:sz="4" w:space="0" w:color="auto"/>
            </w:tcBorders>
            <w:shd w:val="clear" w:color="auto" w:fill="auto"/>
            <w:vAlign w:val="center"/>
            <w:hideMark/>
          </w:tcPr>
          <w:p w14:paraId="294321CA" w14:textId="77777777" w:rsidR="00900E2D" w:rsidRPr="002C4067" w:rsidRDefault="00900E2D" w:rsidP="00E34AEA">
            <w:pPr>
              <w:pStyle w:val="afffffff1"/>
              <w:rPr>
                <w:iCs/>
              </w:rPr>
            </w:pPr>
            <w:r w:rsidRPr="002C4067">
              <w:rPr>
                <w:iCs/>
              </w:rPr>
              <w:t>12,2</w:t>
            </w:r>
          </w:p>
        </w:tc>
      </w:tr>
      <w:tr w:rsidR="005B273F" w:rsidRPr="002C4067" w14:paraId="66E69277" w14:textId="77777777" w:rsidTr="005677AB">
        <w:trPr>
          <w:cantSplit/>
          <w:jc w:val="center"/>
        </w:trPr>
        <w:tc>
          <w:tcPr>
            <w:tcW w:w="0" w:type="auto"/>
            <w:vMerge/>
            <w:tcBorders>
              <w:left w:val="single" w:sz="4" w:space="0" w:color="auto"/>
              <w:bottom w:val="single" w:sz="4" w:space="0" w:color="auto"/>
              <w:right w:val="single" w:sz="4" w:space="0" w:color="auto"/>
            </w:tcBorders>
            <w:vAlign w:val="center"/>
          </w:tcPr>
          <w:p w14:paraId="704F77B6" w14:textId="77777777" w:rsidR="00900E2D" w:rsidRPr="002C4067" w:rsidRDefault="00900E2D" w:rsidP="00E34AEA">
            <w:pPr>
              <w:pStyle w:val="afffffff1"/>
            </w:pP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33B066A5" w14:textId="77777777" w:rsidR="00900E2D" w:rsidRPr="002C4067" w:rsidRDefault="00900E2D" w:rsidP="00E34AEA">
            <w:pPr>
              <w:pStyle w:val="afffffff1"/>
              <w:rPr>
                <w:iCs/>
              </w:rPr>
            </w:pPr>
            <w:r w:rsidRPr="002C4067">
              <w:rPr>
                <w:iCs/>
              </w:rPr>
              <w:t>То же, с заселенностью 20 м</w:t>
            </w:r>
            <w:r w:rsidRPr="002C4067">
              <w:rPr>
                <w:iCs/>
                <w:vertAlign w:val="superscript"/>
              </w:rPr>
              <w:t>2</w:t>
            </w:r>
            <w:r w:rsidRPr="002C4067">
              <w:rPr>
                <w:iCs/>
              </w:rPr>
              <w:t>/чел</w:t>
            </w:r>
          </w:p>
        </w:tc>
        <w:tc>
          <w:tcPr>
            <w:tcW w:w="1134" w:type="dxa"/>
            <w:tcBorders>
              <w:top w:val="nil"/>
              <w:left w:val="nil"/>
              <w:bottom w:val="single" w:sz="4" w:space="0" w:color="auto"/>
              <w:right w:val="single" w:sz="4" w:space="0" w:color="auto"/>
            </w:tcBorders>
            <w:shd w:val="clear" w:color="auto" w:fill="auto"/>
            <w:vAlign w:val="center"/>
            <w:hideMark/>
          </w:tcPr>
          <w:p w14:paraId="115EA694" w14:textId="77777777" w:rsidR="00900E2D" w:rsidRPr="002C4067" w:rsidRDefault="00900E2D" w:rsidP="00E34AEA">
            <w:pPr>
              <w:pStyle w:val="afffffff1"/>
              <w:rPr>
                <w:iCs/>
              </w:rPr>
            </w:pPr>
            <w:r w:rsidRPr="002C4067">
              <w:rPr>
                <w:iCs/>
              </w:rPr>
              <w:t>1 житель</w:t>
            </w:r>
          </w:p>
        </w:tc>
        <w:tc>
          <w:tcPr>
            <w:tcW w:w="1220" w:type="dxa"/>
            <w:tcBorders>
              <w:top w:val="nil"/>
              <w:left w:val="nil"/>
              <w:bottom w:val="single" w:sz="4" w:space="0" w:color="auto"/>
              <w:right w:val="single" w:sz="4" w:space="0" w:color="auto"/>
            </w:tcBorders>
            <w:shd w:val="clear" w:color="auto" w:fill="auto"/>
            <w:vAlign w:val="center"/>
            <w:hideMark/>
          </w:tcPr>
          <w:p w14:paraId="77293F0C" w14:textId="77777777" w:rsidR="00900E2D" w:rsidRPr="002C4067" w:rsidRDefault="00900E2D" w:rsidP="00E34AEA">
            <w:pPr>
              <w:pStyle w:val="afffffff1"/>
              <w:rPr>
                <w:iCs/>
              </w:rPr>
            </w:pPr>
            <w:r w:rsidRPr="002C4067">
              <w:rPr>
                <w:iCs/>
              </w:rPr>
              <w:t>105</w:t>
            </w:r>
          </w:p>
        </w:tc>
        <w:tc>
          <w:tcPr>
            <w:tcW w:w="1752" w:type="dxa"/>
            <w:tcBorders>
              <w:top w:val="nil"/>
              <w:left w:val="nil"/>
              <w:bottom w:val="single" w:sz="4" w:space="0" w:color="auto"/>
              <w:right w:val="single" w:sz="4" w:space="0" w:color="auto"/>
            </w:tcBorders>
            <w:shd w:val="clear" w:color="auto" w:fill="auto"/>
            <w:vAlign w:val="center"/>
            <w:hideMark/>
          </w:tcPr>
          <w:p w14:paraId="0464B3E9" w14:textId="77777777" w:rsidR="00900E2D" w:rsidRPr="002C4067" w:rsidRDefault="00900E2D" w:rsidP="00E34AEA">
            <w:pPr>
              <w:pStyle w:val="afffffff1"/>
              <w:rPr>
                <w:iCs/>
              </w:rPr>
            </w:pPr>
            <w:r w:rsidRPr="002C4067">
              <w:rPr>
                <w:iCs/>
              </w:rPr>
              <w:t>20</w:t>
            </w:r>
          </w:p>
        </w:tc>
        <w:tc>
          <w:tcPr>
            <w:tcW w:w="0" w:type="auto"/>
            <w:tcBorders>
              <w:top w:val="nil"/>
              <w:left w:val="nil"/>
              <w:bottom w:val="single" w:sz="4" w:space="0" w:color="auto"/>
              <w:right w:val="single" w:sz="4" w:space="0" w:color="auto"/>
            </w:tcBorders>
            <w:shd w:val="clear" w:color="auto" w:fill="auto"/>
            <w:vAlign w:val="center"/>
            <w:hideMark/>
          </w:tcPr>
          <w:p w14:paraId="2656B18F" w14:textId="77777777" w:rsidR="00900E2D" w:rsidRPr="002C4067" w:rsidRDefault="00900E2D" w:rsidP="00E34AEA">
            <w:pPr>
              <w:pStyle w:val="afffffff1"/>
              <w:rPr>
                <w:iCs/>
              </w:rPr>
            </w:pPr>
            <w:r w:rsidRPr="002C4067">
              <w:rPr>
                <w:iCs/>
              </w:rPr>
              <w:t>15,3</w:t>
            </w:r>
          </w:p>
        </w:tc>
      </w:tr>
      <w:tr w:rsidR="005B273F" w:rsidRPr="002C4067" w14:paraId="1E2B1791"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368DBF11" w14:textId="77777777" w:rsidR="00900E2D" w:rsidRPr="002C4067" w:rsidRDefault="00900E2D" w:rsidP="00E34AEA">
            <w:pPr>
              <w:pStyle w:val="afffffff1"/>
              <w:rPr>
                <w:iCs/>
              </w:rPr>
            </w:pPr>
            <w:r w:rsidRPr="002C4067">
              <w:rPr>
                <w:iCs/>
              </w:rPr>
              <w:t>2</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76E7AEDD" w14:textId="77777777" w:rsidR="00900E2D" w:rsidRPr="002C4067" w:rsidRDefault="00900E2D" w:rsidP="00E34AEA">
            <w:pPr>
              <w:pStyle w:val="afffffff1"/>
              <w:rPr>
                <w:iCs/>
              </w:rPr>
            </w:pPr>
            <w:r w:rsidRPr="002C4067">
              <w:rPr>
                <w:iCs/>
              </w:rPr>
              <w:t>То же, с умывальниками, мойками и душевыми</w:t>
            </w:r>
          </w:p>
        </w:tc>
        <w:tc>
          <w:tcPr>
            <w:tcW w:w="1134" w:type="dxa"/>
            <w:tcBorders>
              <w:top w:val="nil"/>
              <w:left w:val="nil"/>
              <w:bottom w:val="single" w:sz="4" w:space="0" w:color="auto"/>
              <w:right w:val="single" w:sz="4" w:space="0" w:color="auto"/>
            </w:tcBorders>
            <w:shd w:val="clear" w:color="auto" w:fill="auto"/>
            <w:vAlign w:val="center"/>
            <w:hideMark/>
          </w:tcPr>
          <w:p w14:paraId="312C3D43" w14:textId="77777777" w:rsidR="00900E2D" w:rsidRPr="002C4067" w:rsidRDefault="00900E2D" w:rsidP="00E34AEA">
            <w:pPr>
              <w:pStyle w:val="afffffff1"/>
              <w:rPr>
                <w:iCs/>
              </w:rPr>
            </w:pPr>
            <w:r w:rsidRPr="002C4067">
              <w:rPr>
                <w:iCs/>
              </w:rPr>
              <w:t>1 житель</w:t>
            </w:r>
          </w:p>
        </w:tc>
        <w:tc>
          <w:tcPr>
            <w:tcW w:w="1220" w:type="dxa"/>
            <w:tcBorders>
              <w:top w:val="nil"/>
              <w:left w:val="nil"/>
              <w:bottom w:val="single" w:sz="4" w:space="0" w:color="auto"/>
              <w:right w:val="single" w:sz="4" w:space="0" w:color="auto"/>
            </w:tcBorders>
            <w:shd w:val="clear" w:color="auto" w:fill="auto"/>
            <w:vAlign w:val="center"/>
            <w:hideMark/>
          </w:tcPr>
          <w:p w14:paraId="0936F940" w14:textId="77777777" w:rsidR="00900E2D" w:rsidRPr="002C4067" w:rsidRDefault="00900E2D" w:rsidP="00E34AEA">
            <w:pPr>
              <w:pStyle w:val="afffffff1"/>
              <w:rPr>
                <w:iCs/>
              </w:rPr>
            </w:pPr>
            <w:r w:rsidRPr="002C4067">
              <w:rPr>
                <w:iCs/>
              </w:rPr>
              <w:t>85</w:t>
            </w:r>
          </w:p>
        </w:tc>
        <w:tc>
          <w:tcPr>
            <w:tcW w:w="1752" w:type="dxa"/>
            <w:tcBorders>
              <w:top w:val="nil"/>
              <w:left w:val="nil"/>
              <w:bottom w:val="single" w:sz="4" w:space="0" w:color="auto"/>
              <w:right w:val="single" w:sz="4" w:space="0" w:color="auto"/>
            </w:tcBorders>
            <w:shd w:val="clear" w:color="auto" w:fill="auto"/>
            <w:vAlign w:val="center"/>
            <w:hideMark/>
          </w:tcPr>
          <w:p w14:paraId="1D04D1C9" w14:textId="77777777" w:rsidR="00900E2D" w:rsidRPr="002C4067" w:rsidRDefault="00900E2D" w:rsidP="00E34AEA">
            <w:pPr>
              <w:pStyle w:val="afffffff1"/>
              <w:rPr>
                <w:iCs/>
              </w:rPr>
            </w:pPr>
            <w:r w:rsidRPr="002C4067">
              <w:rPr>
                <w:iCs/>
              </w:rPr>
              <w:t>18</w:t>
            </w:r>
          </w:p>
        </w:tc>
        <w:tc>
          <w:tcPr>
            <w:tcW w:w="0" w:type="auto"/>
            <w:tcBorders>
              <w:top w:val="nil"/>
              <w:left w:val="nil"/>
              <w:bottom w:val="single" w:sz="4" w:space="0" w:color="auto"/>
              <w:right w:val="single" w:sz="4" w:space="0" w:color="auto"/>
            </w:tcBorders>
            <w:shd w:val="clear" w:color="auto" w:fill="auto"/>
            <w:vAlign w:val="center"/>
            <w:hideMark/>
          </w:tcPr>
          <w:p w14:paraId="5CF0D513" w14:textId="77777777" w:rsidR="00900E2D" w:rsidRPr="002C4067" w:rsidRDefault="00900E2D" w:rsidP="00E34AEA">
            <w:pPr>
              <w:pStyle w:val="afffffff1"/>
              <w:rPr>
                <w:iCs/>
              </w:rPr>
            </w:pPr>
            <w:r w:rsidRPr="002C4067">
              <w:rPr>
                <w:iCs/>
              </w:rPr>
              <w:t>13,8</w:t>
            </w:r>
          </w:p>
        </w:tc>
      </w:tr>
      <w:tr w:rsidR="005B273F" w:rsidRPr="002C4067" w14:paraId="5FAFE112"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7633CB19" w14:textId="77777777" w:rsidR="00900E2D" w:rsidRPr="002C4067" w:rsidRDefault="00900E2D" w:rsidP="00E34AEA">
            <w:pPr>
              <w:pStyle w:val="afffffff1"/>
              <w:rPr>
                <w:iCs/>
              </w:rPr>
            </w:pPr>
            <w:r w:rsidRPr="002C4067">
              <w:rPr>
                <w:iCs/>
              </w:rPr>
              <w:t>3</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3C036B7A" w14:textId="77777777" w:rsidR="00900E2D" w:rsidRPr="002C4067" w:rsidRDefault="00900E2D" w:rsidP="00E34AEA">
            <w:pPr>
              <w:pStyle w:val="afffffff1"/>
              <w:rPr>
                <w:iCs/>
              </w:rPr>
            </w:pPr>
            <w:r w:rsidRPr="002C4067">
              <w:rPr>
                <w:iCs/>
              </w:rPr>
              <w:t>Гостиницы и пансионаты с душами во всех отдельных номерах</w:t>
            </w:r>
          </w:p>
        </w:tc>
        <w:tc>
          <w:tcPr>
            <w:tcW w:w="1134" w:type="dxa"/>
            <w:tcBorders>
              <w:top w:val="nil"/>
              <w:left w:val="nil"/>
              <w:bottom w:val="single" w:sz="4" w:space="0" w:color="auto"/>
              <w:right w:val="single" w:sz="4" w:space="0" w:color="auto"/>
            </w:tcBorders>
            <w:shd w:val="clear" w:color="auto" w:fill="auto"/>
            <w:vAlign w:val="center"/>
            <w:hideMark/>
          </w:tcPr>
          <w:p w14:paraId="6A3F08A6" w14:textId="77777777" w:rsidR="00900E2D" w:rsidRPr="002C4067" w:rsidRDefault="00900E2D" w:rsidP="00E34AEA">
            <w:pPr>
              <w:pStyle w:val="afffffff1"/>
              <w:rPr>
                <w:iCs/>
              </w:rPr>
            </w:pPr>
            <w:r w:rsidRPr="002C4067">
              <w:rPr>
                <w:iCs/>
              </w:rPr>
              <w:t>1 проживающий</w:t>
            </w:r>
          </w:p>
        </w:tc>
        <w:tc>
          <w:tcPr>
            <w:tcW w:w="1220" w:type="dxa"/>
            <w:tcBorders>
              <w:top w:val="nil"/>
              <w:left w:val="nil"/>
              <w:bottom w:val="single" w:sz="4" w:space="0" w:color="auto"/>
              <w:right w:val="single" w:sz="4" w:space="0" w:color="auto"/>
            </w:tcBorders>
            <w:shd w:val="clear" w:color="auto" w:fill="auto"/>
            <w:vAlign w:val="center"/>
            <w:hideMark/>
          </w:tcPr>
          <w:p w14:paraId="0F3BC6A3" w14:textId="77777777" w:rsidR="00900E2D" w:rsidRPr="002C4067" w:rsidRDefault="00900E2D" w:rsidP="00E34AEA">
            <w:pPr>
              <w:pStyle w:val="afffffff1"/>
              <w:rPr>
                <w:iCs/>
              </w:rPr>
            </w:pPr>
            <w:r w:rsidRPr="002C4067">
              <w:rPr>
                <w:iCs/>
              </w:rPr>
              <w:t>70</w:t>
            </w:r>
          </w:p>
        </w:tc>
        <w:tc>
          <w:tcPr>
            <w:tcW w:w="1752" w:type="dxa"/>
            <w:tcBorders>
              <w:top w:val="nil"/>
              <w:left w:val="nil"/>
              <w:bottom w:val="single" w:sz="4" w:space="0" w:color="auto"/>
              <w:right w:val="single" w:sz="4" w:space="0" w:color="auto"/>
            </w:tcBorders>
            <w:shd w:val="clear" w:color="auto" w:fill="auto"/>
            <w:vAlign w:val="center"/>
            <w:hideMark/>
          </w:tcPr>
          <w:p w14:paraId="03401823" w14:textId="77777777" w:rsidR="00900E2D" w:rsidRPr="002C4067" w:rsidRDefault="00900E2D" w:rsidP="00E34AEA">
            <w:pPr>
              <w:pStyle w:val="afffffff1"/>
              <w:rPr>
                <w:iCs/>
              </w:rPr>
            </w:pPr>
            <w:r w:rsidRPr="002C4067">
              <w:rPr>
                <w:iCs/>
              </w:rPr>
              <w:t>12</w:t>
            </w:r>
          </w:p>
        </w:tc>
        <w:tc>
          <w:tcPr>
            <w:tcW w:w="0" w:type="auto"/>
            <w:tcBorders>
              <w:top w:val="nil"/>
              <w:left w:val="nil"/>
              <w:bottom w:val="single" w:sz="4" w:space="0" w:color="auto"/>
              <w:right w:val="single" w:sz="4" w:space="0" w:color="auto"/>
            </w:tcBorders>
            <w:shd w:val="clear" w:color="auto" w:fill="auto"/>
            <w:vAlign w:val="center"/>
            <w:hideMark/>
          </w:tcPr>
          <w:p w14:paraId="4CEA9DAD" w14:textId="77777777" w:rsidR="00900E2D" w:rsidRPr="002C4067" w:rsidRDefault="00900E2D" w:rsidP="00E34AEA">
            <w:pPr>
              <w:pStyle w:val="afffffff1"/>
              <w:rPr>
                <w:iCs/>
              </w:rPr>
            </w:pPr>
            <w:r w:rsidRPr="002C4067">
              <w:rPr>
                <w:iCs/>
              </w:rPr>
              <w:t>17</w:t>
            </w:r>
          </w:p>
        </w:tc>
      </w:tr>
      <w:tr w:rsidR="005B273F" w:rsidRPr="002C4067" w14:paraId="1C8AAC6D"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795A5D9B" w14:textId="77777777" w:rsidR="00900E2D" w:rsidRPr="002C4067" w:rsidRDefault="00900E2D" w:rsidP="00E34AEA">
            <w:pPr>
              <w:pStyle w:val="afffffff1"/>
              <w:rPr>
                <w:iCs/>
              </w:rPr>
            </w:pPr>
            <w:r w:rsidRPr="002C4067">
              <w:rPr>
                <w:iCs/>
              </w:rPr>
              <w:t>4</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1AC5FCFF" w14:textId="77777777" w:rsidR="00900E2D" w:rsidRPr="002C4067" w:rsidRDefault="00900E2D" w:rsidP="00E34AEA">
            <w:pPr>
              <w:pStyle w:val="afffffff1"/>
              <w:rPr>
                <w:iCs/>
              </w:rPr>
            </w:pPr>
            <w:r w:rsidRPr="002C4067">
              <w:rPr>
                <w:iCs/>
              </w:rPr>
              <w:t>Больницы с санитарными узлами, приближенными к палатам</w:t>
            </w:r>
          </w:p>
        </w:tc>
        <w:tc>
          <w:tcPr>
            <w:tcW w:w="1134" w:type="dxa"/>
            <w:tcBorders>
              <w:top w:val="nil"/>
              <w:left w:val="nil"/>
              <w:bottom w:val="single" w:sz="4" w:space="0" w:color="auto"/>
              <w:right w:val="single" w:sz="4" w:space="0" w:color="auto"/>
            </w:tcBorders>
            <w:shd w:val="clear" w:color="auto" w:fill="auto"/>
            <w:vAlign w:val="center"/>
            <w:hideMark/>
          </w:tcPr>
          <w:p w14:paraId="38877584" w14:textId="77777777" w:rsidR="00900E2D" w:rsidRPr="002C4067" w:rsidRDefault="00900E2D" w:rsidP="00E34AEA">
            <w:pPr>
              <w:pStyle w:val="afffffff1"/>
              <w:rPr>
                <w:iCs/>
              </w:rPr>
            </w:pPr>
            <w:r w:rsidRPr="002C4067">
              <w:rPr>
                <w:iCs/>
              </w:rPr>
              <w:t>1 больной</w:t>
            </w:r>
          </w:p>
        </w:tc>
        <w:tc>
          <w:tcPr>
            <w:tcW w:w="1220" w:type="dxa"/>
            <w:tcBorders>
              <w:top w:val="nil"/>
              <w:left w:val="nil"/>
              <w:bottom w:val="single" w:sz="4" w:space="0" w:color="auto"/>
              <w:right w:val="single" w:sz="4" w:space="0" w:color="auto"/>
            </w:tcBorders>
            <w:shd w:val="clear" w:color="auto" w:fill="auto"/>
            <w:vAlign w:val="center"/>
            <w:hideMark/>
          </w:tcPr>
          <w:p w14:paraId="3FB4093E" w14:textId="77777777" w:rsidR="00900E2D" w:rsidRPr="002C4067" w:rsidRDefault="00900E2D" w:rsidP="00E34AEA">
            <w:pPr>
              <w:pStyle w:val="afffffff1"/>
              <w:rPr>
                <w:iCs/>
              </w:rPr>
            </w:pPr>
            <w:r w:rsidRPr="002C4067">
              <w:rPr>
                <w:iCs/>
              </w:rPr>
              <w:t>90</w:t>
            </w:r>
          </w:p>
        </w:tc>
        <w:tc>
          <w:tcPr>
            <w:tcW w:w="1752" w:type="dxa"/>
            <w:tcBorders>
              <w:top w:val="nil"/>
              <w:left w:val="nil"/>
              <w:bottom w:val="single" w:sz="4" w:space="0" w:color="auto"/>
              <w:right w:val="single" w:sz="4" w:space="0" w:color="auto"/>
            </w:tcBorders>
            <w:shd w:val="clear" w:color="auto" w:fill="auto"/>
            <w:vAlign w:val="center"/>
            <w:hideMark/>
          </w:tcPr>
          <w:p w14:paraId="78D36384" w14:textId="77777777" w:rsidR="00900E2D" w:rsidRPr="002C4067" w:rsidRDefault="00900E2D" w:rsidP="00E34AEA">
            <w:pPr>
              <w:pStyle w:val="afffffff1"/>
              <w:rPr>
                <w:iCs/>
              </w:rPr>
            </w:pPr>
            <w:r w:rsidRPr="002C4067">
              <w:rPr>
                <w:iCs/>
              </w:rPr>
              <w:t>15</w:t>
            </w:r>
          </w:p>
        </w:tc>
        <w:tc>
          <w:tcPr>
            <w:tcW w:w="0" w:type="auto"/>
            <w:tcBorders>
              <w:top w:val="nil"/>
              <w:left w:val="nil"/>
              <w:bottom w:val="single" w:sz="4" w:space="0" w:color="auto"/>
              <w:right w:val="single" w:sz="4" w:space="0" w:color="auto"/>
            </w:tcBorders>
            <w:shd w:val="clear" w:color="auto" w:fill="auto"/>
            <w:vAlign w:val="center"/>
            <w:hideMark/>
          </w:tcPr>
          <w:p w14:paraId="609DB08B" w14:textId="77777777" w:rsidR="00900E2D" w:rsidRPr="002C4067" w:rsidRDefault="00900E2D" w:rsidP="00E34AEA">
            <w:pPr>
              <w:pStyle w:val="afffffff1"/>
              <w:rPr>
                <w:iCs/>
              </w:rPr>
            </w:pPr>
            <w:r w:rsidRPr="002C4067">
              <w:rPr>
                <w:iCs/>
              </w:rPr>
              <w:t>17,5</w:t>
            </w:r>
          </w:p>
        </w:tc>
      </w:tr>
      <w:tr w:rsidR="005B273F" w:rsidRPr="002C4067" w14:paraId="08AEB202"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0F05829B" w14:textId="77777777" w:rsidR="00900E2D" w:rsidRPr="002C4067" w:rsidRDefault="00900E2D" w:rsidP="00E34AEA">
            <w:pPr>
              <w:pStyle w:val="afffffff1"/>
              <w:rPr>
                <w:iCs/>
              </w:rPr>
            </w:pPr>
            <w:r w:rsidRPr="002C4067">
              <w:rPr>
                <w:iCs/>
              </w:rPr>
              <w:t>5</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61701FD7" w14:textId="77777777" w:rsidR="00900E2D" w:rsidRPr="002C4067" w:rsidRDefault="00900E2D" w:rsidP="00E34AEA">
            <w:pPr>
              <w:pStyle w:val="afffffff1"/>
              <w:rPr>
                <w:iCs/>
              </w:rPr>
            </w:pPr>
            <w:r w:rsidRPr="002C4067">
              <w:rPr>
                <w:iCs/>
              </w:rPr>
              <w:t>Поликлиники и амбулатории</w:t>
            </w:r>
          </w:p>
        </w:tc>
        <w:tc>
          <w:tcPr>
            <w:tcW w:w="1134" w:type="dxa"/>
            <w:tcBorders>
              <w:top w:val="nil"/>
              <w:left w:val="nil"/>
              <w:bottom w:val="single" w:sz="4" w:space="0" w:color="auto"/>
              <w:right w:val="single" w:sz="4" w:space="0" w:color="auto"/>
            </w:tcBorders>
            <w:shd w:val="clear" w:color="auto" w:fill="auto"/>
            <w:vAlign w:val="center"/>
            <w:hideMark/>
          </w:tcPr>
          <w:p w14:paraId="25826967" w14:textId="77777777" w:rsidR="00900E2D" w:rsidRPr="002C4067" w:rsidRDefault="00900E2D" w:rsidP="00E34AEA">
            <w:pPr>
              <w:pStyle w:val="afffffff1"/>
              <w:rPr>
                <w:iCs/>
              </w:rPr>
            </w:pPr>
            <w:r w:rsidRPr="002C4067">
              <w:rPr>
                <w:iCs/>
              </w:rPr>
              <w:t>1 больной в смену</w:t>
            </w:r>
          </w:p>
        </w:tc>
        <w:tc>
          <w:tcPr>
            <w:tcW w:w="1220" w:type="dxa"/>
            <w:tcBorders>
              <w:top w:val="nil"/>
              <w:left w:val="nil"/>
              <w:bottom w:val="single" w:sz="4" w:space="0" w:color="auto"/>
              <w:right w:val="single" w:sz="4" w:space="0" w:color="auto"/>
            </w:tcBorders>
            <w:shd w:val="clear" w:color="auto" w:fill="auto"/>
            <w:vAlign w:val="center"/>
            <w:hideMark/>
          </w:tcPr>
          <w:p w14:paraId="17125648" w14:textId="77777777" w:rsidR="00900E2D" w:rsidRPr="002C4067" w:rsidRDefault="00900E2D" w:rsidP="00E34AEA">
            <w:pPr>
              <w:pStyle w:val="afffffff1"/>
              <w:rPr>
                <w:iCs/>
              </w:rPr>
            </w:pPr>
            <w:r w:rsidRPr="002C4067">
              <w:rPr>
                <w:iCs/>
              </w:rPr>
              <w:t>5,2</w:t>
            </w:r>
          </w:p>
        </w:tc>
        <w:tc>
          <w:tcPr>
            <w:tcW w:w="1752" w:type="dxa"/>
            <w:tcBorders>
              <w:top w:val="nil"/>
              <w:left w:val="nil"/>
              <w:bottom w:val="single" w:sz="4" w:space="0" w:color="auto"/>
              <w:right w:val="single" w:sz="4" w:space="0" w:color="auto"/>
            </w:tcBorders>
            <w:shd w:val="clear" w:color="auto" w:fill="auto"/>
            <w:vAlign w:val="center"/>
            <w:hideMark/>
          </w:tcPr>
          <w:p w14:paraId="3584D509" w14:textId="77777777" w:rsidR="00900E2D" w:rsidRPr="002C4067" w:rsidRDefault="00900E2D" w:rsidP="00E34AEA">
            <w:pPr>
              <w:pStyle w:val="afffffff1"/>
              <w:rPr>
                <w:iCs/>
              </w:rPr>
            </w:pPr>
            <w:r w:rsidRPr="002C4067">
              <w:rPr>
                <w:iCs/>
              </w:rPr>
              <w:t>13</w:t>
            </w:r>
          </w:p>
        </w:tc>
        <w:tc>
          <w:tcPr>
            <w:tcW w:w="0" w:type="auto"/>
            <w:tcBorders>
              <w:top w:val="nil"/>
              <w:left w:val="nil"/>
              <w:bottom w:val="single" w:sz="4" w:space="0" w:color="auto"/>
              <w:right w:val="single" w:sz="4" w:space="0" w:color="auto"/>
            </w:tcBorders>
            <w:shd w:val="clear" w:color="auto" w:fill="auto"/>
            <w:vAlign w:val="center"/>
            <w:hideMark/>
          </w:tcPr>
          <w:p w14:paraId="43ED7BAF" w14:textId="77777777" w:rsidR="00900E2D" w:rsidRPr="002C4067" w:rsidRDefault="00900E2D" w:rsidP="00E34AEA">
            <w:pPr>
              <w:pStyle w:val="afffffff1"/>
              <w:rPr>
                <w:iCs/>
              </w:rPr>
            </w:pPr>
            <w:r w:rsidRPr="002C4067">
              <w:rPr>
                <w:iCs/>
              </w:rPr>
              <w:t>1,5</w:t>
            </w:r>
          </w:p>
        </w:tc>
      </w:tr>
      <w:tr w:rsidR="005B273F" w:rsidRPr="002C4067" w14:paraId="686EA208"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30EFAA81" w14:textId="77777777" w:rsidR="00900E2D" w:rsidRPr="002C4067" w:rsidRDefault="00900E2D" w:rsidP="00E34AEA">
            <w:pPr>
              <w:pStyle w:val="afffffff1"/>
              <w:rPr>
                <w:iCs/>
              </w:rPr>
            </w:pPr>
            <w:r w:rsidRPr="002C4067">
              <w:rPr>
                <w:iCs/>
              </w:rPr>
              <w:t>6</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756CDE0B" w14:textId="77777777" w:rsidR="00900E2D" w:rsidRPr="002C4067" w:rsidRDefault="00900E2D" w:rsidP="00E34AEA">
            <w:pPr>
              <w:pStyle w:val="afffffff1"/>
              <w:rPr>
                <w:iCs/>
              </w:rPr>
            </w:pPr>
            <w:r w:rsidRPr="002C4067">
              <w:rPr>
                <w:iCs/>
              </w:rPr>
              <w:t>Детские ясли и сады с дневным пребыванием детей и столовыми на полуфабрикатах</w:t>
            </w:r>
          </w:p>
        </w:tc>
        <w:tc>
          <w:tcPr>
            <w:tcW w:w="1134" w:type="dxa"/>
            <w:tcBorders>
              <w:top w:val="nil"/>
              <w:left w:val="nil"/>
              <w:bottom w:val="single" w:sz="4" w:space="0" w:color="auto"/>
              <w:right w:val="single" w:sz="4" w:space="0" w:color="auto"/>
            </w:tcBorders>
            <w:shd w:val="clear" w:color="auto" w:fill="auto"/>
            <w:vAlign w:val="center"/>
            <w:hideMark/>
          </w:tcPr>
          <w:p w14:paraId="6C8F3B43" w14:textId="77777777" w:rsidR="00900E2D" w:rsidRPr="002C4067" w:rsidRDefault="00900E2D" w:rsidP="00E34AEA">
            <w:pPr>
              <w:pStyle w:val="afffffff1"/>
              <w:rPr>
                <w:iCs/>
              </w:rPr>
            </w:pPr>
            <w:r w:rsidRPr="002C4067">
              <w:rPr>
                <w:iCs/>
              </w:rPr>
              <w:t>1 ребенок</w:t>
            </w:r>
          </w:p>
        </w:tc>
        <w:tc>
          <w:tcPr>
            <w:tcW w:w="1220" w:type="dxa"/>
            <w:tcBorders>
              <w:top w:val="nil"/>
              <w:left w:val="nil"/>
              <w:bottom w:val="single" w:sz="4" w:space="0" w:color="auto"/>
              <w:right w:val="single" w:sz="4" w:space="0" w:color="auto"/>
            </w:tcBorders>
            <w:shd w:val="clear" w:color="auto" w:fill="auto"/>
            <w:vAlign w:val="center"/>
            <w:hideMark/>
          </w:tcPr>
          <w:p w14:paraId="4DE16F80" w14:textId="77777777" w:rsidR="00900E2D" w:rsidRPr="002C4067" w:rsidRDefault="00900E2D" w:rsidP="00E34AEA">
            <w:pPr>
              <w:pStyle w:val="afffffff1"/>
              <w:rPr>
                <w:iCs/>
              </w:rPr>
            </w:pPr>
            <w:r w:rsidRPr="002C4067">
              <w:rPr>
                <w:iCs/>
              </w:rPr>
              <w:t>11,5</w:t>
            </w:r>
          </w:p>
        </w:tc>
        <w:tc>
          <w:tcPr>
            <w:tcW w:w="1752" w:type="dxa"/>
            <w:tcBorders>
              <w:top w:val="nil"/>
              <w:left w:val="nil"/>
              <w:bottom w:val="single" w:sz="4" w:space="0" w:color="auto"/>
              <w:right w:val="single" w:sz="4" w:space="0" w:color="auto"/>
            </w:tcBorders>
            <w:shd w:val="clear" w:color="auto" w:fill="auto"/>
            <w:vAlign w:val="center"/>
            <w:hideMark/>
          </w:tcPr>
          <w:p w14:paraId="5C7F6C92" w14:textId="77777777" w:rsidR="00900E2D" w:rsidRPr="002C4067" w:rsidRDefault="00900E2D" w:rsidP="00E34AEA">
            <w:pPr>
              <w:pStyle w:val="afffffff1"/>
              <w:rPr>
                <w:iCs/>
              </w:rPr>
            </w:pPr>
            <w:r w:rsidRPr="002C4067">
              <w:rPr>
                <w:iCs/>
              </w:rPr>
              <w:t>10</w:t>
            </w:r>
          </w:p>
        </w:tc>
        <w:tc>
          <w:tcPr>
            <w:tcW w:w="0" w:type="auto"/>
            <w:tcBorders>
              <w:top w:val="nil"/>
              <w:left w:val="nil"/>
              <w:bottom w:val="single" w:sz="4" w:space="0" w:color="auto"/>
              <w:right w:val="single" w:sz="4" w:space="0" w:color="auto"/>
            </w:tcBorders>
            <w:shd w:val="clear" w:color="auto" w:fill="auto"/>
            <w:vAlign w:val="center"/>
            <w:hideMark/>
          </w:tcPr>
          <w:p w14:paraId="1F750C89" w14:textId="77777777" w:rsidR="00900E2D" w:rsidRPr="002C4067" w:rsidRDefault="00900E2D" w:rsidP="00E34AEA">
            <w:pPr>
              <w:pStyle w:val="afffffff1"/>
              <w:rPr>
                <w:iCs/>
              </w:rPr>
            </w:pPr>
            <w:r w:rsidRPr="002C4067">
              <w:rPr>
                <w:iCs/>
              </w:rPr>
              <w:t>3,1</w:t>
            </w:r>
          </w:p>
        </w:tc>
      </w:tr>
      <w:tr w:rsidR="005B273F" w:rsidRPr="002C4067" w14:paraId="01A122E0"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774B0AEF" w14:textId="77777777" w:rsidR="00900E2D" w:rsidRPr="002C4067" w:rsidRDefault="00900E2D" w:rsidP="00E34AEA">
            <w:pPr>
              <w:pStyle w:val="afffffff1"/>
              <w:rPr>
                <w:iCs/>
              </w:rPr>
            </w:pPr>
            <w:r w:rsidRPr="002C4067">
              <w:rPr>
                <w:iCs/>
              </w:rPr>
              <w:t>7</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14EF6099" w14:textId="77777777" w:rsidR="00900E2D" w:rsidRPr="002C4067" w:rsidRDefault="00900E2D" w:rsidP="00E34AEA">
            <w:pPr>
              <w:pStyle w:val="afffffff1"/>
              <w:rPr>
                <w:iCs/>
              </w:rPr>
            </w:pPr>
            <w:r w:rsidRPr="002C4067">
              <w:rPr>
                <w:iCs/>
              </w:rPr>
              <w:t>Административные здания</w:t>
            </w:r>
          </w:p>
        </w:tc>
        <w:tc>
          <w:tcPr>
            <w:tcW w:w="1134" w:type="dxa"/>
            <w:tcBorders>
              <w:top w:val="nil"/>
              <w:left w:val="nil"/>
              <w:bottom w:val="single" w:sz="4" w:space="0" w:color="auto"/>
              <w:right w:val="single" w:sz="4" w:space="0" w:color="auto"/>
            </w:tcBorders>
            <w:shd w:val="clear" w:color="auto" w:fill="auto"/>
            <w:vAlign w:val="center"/>
            <w:hideMark/>
          </w:tcPr>
          <w:p w14:paraId="3E59851B" w14:textId="77777777" w:rsidR="00900E2D" w:rsidRPr="002C4067" w:rsidRDefault="00900E2D" w:rsidP="00E34AEA">
            <w:pPr>
              <w:pStyle w:val="afffffff1"/>
              <w:rPr>
                <w:iCs/>
              </w:rPr>
            </w:pPr>
            <w:r w:rsidRPr="002C4067">
              <w:rPr>
                <w:iCs/>
              </w:rPr>
              <w:t>1 работающий</w:t>
            </w:r>
          </w:p>
        </w:tc>
        <w:tc>
          <w:tcPr>
            <w:tcW w:w="1220" w:type="dxa"/>
            <w:tcBorders>
              <w:top w:val="nil"/>
              <w:left w:val="nil"/>
              <w:bottom w:val="single" w:sz="4" w:space="0" w:color="auto"/>
              <w:right w:val="single" w:sz="4" w:space="0" w:color="auto"/>
            </w:tcBorders>
            <w:shd w:val="clear" w:color="auto" w:fill="auto"/>
            <w:vAlign w:val="center"/>
            <w:hideMark/>
          </w:tcPr>
          <w:p w14:paraId="0B542724" w14:textId="77777777" w:rsidR="00900E2D" w:rsidRPr="002C4067" w:rsidRDefault="00900E2D" w:rsidP="00E34AEA">
            <w:pPr>
              <w:pStyle w:val="afffffff1"/>
              <w:rPr>
                <w:iCs/>
              </w:rPr>
            </w:pPr>
            <w:r w:rsidRPr="002C4067">
              <w:rPr>
                <w:iCs/>
              </w:rPr>
              <w:t>5</w:t>
            </w:r>
          </w:p>
        </w:tc>
        <w:tc>
          <w:tcPr>
            <w:tcW w:w="1752" w:type="dxa"/>
            <w:tcBorders>
              <w:top w:val="nil"/>
              <w:left w:val="nil"/>
              <w:bottom w:val="single" w:sz="4" w:space="0" w:color="auto"/>
              <w:right w:val="single" w:sz="4" w:space="0" w:color="auto"/>
            </w:tcBorders>
            <w:shd w:val="clear" w:color="auto" w:fill="auto"/>
            <w:vAlign w:val="center"/>
            <w:hideMark/>
          </w:tcPr>
          <w:p w14:paraId="366E4ABF" w14:textId="77777777" w:rsidR="00900E2D" w:rsidRPr="002C4067" w:rsidRDefault="00900E2D" w:rsidP="00E34AEA">
            <w:pPr>
              <w:pStyle w:val="afffffff1"/>
              <w:rPr>
                <w:iCs/>
              </w:rPr>
            </w:pPr>
            <w:r w:rsidRPr="002C4067">
              <w:rPr>
                <w:iCs/>
              </w:rPr>
              <w:t>10</w:t>
            </w:r>
          </w:p>
        </w:tc>
        <w:tc>
          <w:tcPr>
            <w:tcW w:w="0" w:type="auto"/>
            <w:tcBorders>
              <w:top w:val="nil"/>
              <w:left w:val="nil"/>
              <w:bottom w:val="single" w:sz="4" w:space="0" w:color="auto"/>
              <w:right w:val="single" w:sz="4" w:space="0" w:color="auto"/>
            </w:tcBorders>
            <w:shd w:val="clear" w:color="auto" w:fill="auto"/>
            <w:vAlign w:val="center"/>
            <w:hideMark/>
          </w:tcPr>
          <w:p w14:paraId="403663D8" w14:textId="77777777" w:rsidR="00900E2D" w:rsidRPr="002C4067" w:rsidRDefault="00900E2D" w:rsidP="00E34AEA">
            <w:pPr>
              <w:pStyle w:val="afffffff1"/>
              <w:rPr>
                <w:iCs/>
              </w:rPr>
            </w:pPr>
            <w:r w:rsidRPr="002C4067">
              <w:rPr>
                <w:iCs/>
              </w:rPr>
              <w:t>1,3</w:t>
            </w:r>
          </w:p>
        </w:tc>
      </w:tr>
      <w:tr w:rsidR="005B273F" w:rsidRPr="002C4067" w14:paraId="172F99E5"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1DC390D7" w14:textId="77777777" w:rsidR="00900E2D" w:rsidRPr="002C4067" w:rsidRDefault="00900E2D" w:rsidP="00E34AEA">
            <w:pPr>
              <w:pStyle w:val="afffffff1"/>
              <w:rPr>
                <w:iCs/>
              </w:rPr>
            </w:pPr>
            <w:r w:rsidRPr="002C4067">
              <w:rPr>
                <w:iCs/>
              </w:rPr>
              <w:t>8</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72985B0D" w14:textId="77777777" w:rsidR="00900E2D" w:rsidRPr="002C4067" w:rsidRDefault="00900E2D" w:rsidP="00E34AEA">
            <w:pPr>
              <w:pStyle w:val="afffffff1"/>
              <w:rPr>
                <w:iCs/>
              </w:rPr>
            </w:pPr>
            <w:r w:rsidRPr="002C4067">
              <w:rPr>
                <w:iCs/>
              </w:rPr>
              <w:t>Общеобразовательные школы с душевыми при гимнастических залах и столовыми на полуфабрикатах</w:t>
            </w:r>
          </w:p>
        </w:tc>
        <w:tc>
          <w:tcPr>
            <w:tcW w:w="1134" w:type="dxa"/>
            <w:tcBorders>
              <w:top w:val="nil"/>
              <w:left w:val="nil"/>
              <w:bottom w:val="single" w:sz="4" w:space="0" w:color="auto"/>
              <w:right w:val="single" w:sz="4" w:space="0" w:color="auto"/>
            </w:tcBorders>
            <w:shd w:val="clear" w:color="auto" w:fill="auto"/>
            <w:vAlign w:val="center"/>
            <w:hideMark/>
          </w:tcPr>
          <w:p w14:paraId="59E9E9FC" w14:textId="77777777" w:rsidR="00900E2D" w:rsidRPr="002C4067" w:rsidRDefault="00900E2D" w:rsidP="00E34AEA">
            <w:pPr>
              <w:pStyle w:val="afffffff1"/>
              <w:rPr>
                <w:iCs/>
              </w:rPr>
            </w:pPr>
            <w:r w:rsidRPr="002C4067">
              <w:rPr>
                <w:iCs/>
              </w:rPr>
              <w:t>1 учащийся</w:t>
            </w:r>
          </w:p>
        </w:tc>
        <w:tc>
          <w:tcPr>
            <w:tcW w:w="1220" w:type="dxa"/>
            <w:tcBorders>
              <w:top w:val="nil"/>
              <w:left w:val="nil"/>
              <w:bottom w:val="single" w:sz="4" w:space="0" w:color="auto"/>
              <w:right w:val="single" w:sz="4" w:space="0" w:color="auto"/>
            </w:tcBorders>
            <w:shd w:val="clear" w:color="auto" w:fill="auto"/>
            <w:vAlign w:val="center"/>
            <w:hideMark/>
          </w:tcPr>
          <w:p w14:paraId="7DC24C20" w14:textId="77777777" w:rsidR="00900E2D" w:rsidRPr="002C4067" w:rsidRDefault="00900E2D" w:rsidP="00E34AEA">
            <w:pPr>
              <w:pStyle w:val="afffffff1"/>
              <w:rPr>
                <w:iCs/>
              </w:rPr>
            </w:pPr>
            <w:r w:rsidRPr="002C4067">
              <w:rPr>
                <w:iCs/>
              </w:rPr>
              <w:t>3</w:t>
            </w:r>
          </w:p>
        </w:tc>
        <w:tc>
          <w:tcPr>
            <w:tcW w:w="1752" w:type="dxa"/>
            <w:tcBorders>
              <w:top w:val="nil"/>
              <w:left w:val="nil"/>
              <w:bottom w:val="single" w:sz="4" w:space="0" w:color="auto"/>
              <w:right w:val="single" w:sz="4" w:space="0" w:color="auto"/>
            </w:tcBorders>
            <w:shd w:val="clear" w:color="auto" w:fill="auto"/>
            <w:vAlign w:val="center"/>
            <w:hideMark/>
          </w:tcPr>
          <w:p w14:paraId="21EF50D4" w14:textId="77777777" w:rsidR="00900E2D" w:rsidRPr="002C4067" w:rsidRDefault="00900E2D" w:rsidP="00E34AEA">
            <w:pPr>
              <w:pStyle w:val="afffffff1"/>
              <w:rPr>
                <w:iCs/>
              </w:rPr>
            </w:pPr>
            <w:r w:rsidRPr="002C4067">
              <w:rPr>
                <w:iCs/>
              </w:rPr>
              <w:t>10</w:t>
            </w:r>
          </w:p>
        </w:tc>
        <w:tc>
          <w:tcPr>
            <w:tcW w:w="0" w:type="auto"/>
            <w:tcBorders>
              <w:top w:val="nil"/>
              <w:left w:val="nil"/>
              <w:bottom w:val="single" w:sz="4" w:space="0" w:color="auto"/>
              <w:right w:val="single" w:sz="4" w:space="0" w:color="auto"/>
            </w:tcBorders>
            <w:shd w:val="clear" w:color="auto" w:fill="auto"/>
            <w:vAlign w:val="center"/>
            <w:hideMark/>
          </w:tcPr>
          <w:p w14:paraId="74FC8963" w14:textId="77777777" w:rsidR="00900E2D" w:rsidRPr="002C4067" w:rsidRDefault="00900E2D" w:rsidP="00E34AEA">
            <w:pPr>
              <w:pStyle w:val="afffffff1"/>
              <w:rPr>
                <w:iCs/>
              </w:rPr>
            </w:pPr>
            <w:r w:rsidRPr="002C4067">
              <w:rPr>
                <w:iCs/>
              </w:rPr>
              <w:t>0,8</w:t>
            </w:r>
          </w:p>
        </w:tc>
      </w:tr>
      <w:tr w:rsidR="005B273F" w:rsidRPr="002C4067" w14:paraId="67A581D3"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182FB4A5" w14:textId="77777777" w:rsidR="00900E2D" w:rsidRPr="002C4067" w:rsidRDefault="00900E2D" w:rsidP="00E34AEA">
            <w:pPr>
              <w:pStyle w:val="afffffff1"/>
              <w:rPr>
                <w:iCs/>
              </w:rPr>
            </w:pPr>
            <w:r w:rsidRPr="002C4067">
              <w:rPr>
                <w:iCs/>
              </w:rPr>
              <w:t>9</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7931D83C" w14:textId="77777777" w:rsidR="00900E2D" w:rsidRPr="002C4067" w:rsidRDefault="00900E2D" w:rsidP="00E34AEA">
            <w:pPr>
              <w:pStyle w:val="afffffff1"/>
              <w:rPr>
                <w:iCs/>
              </w:rPr>
            </w:pPr>
            <w:r w:rsidRPr="002C4067">
              <w:rPr>
                <w:iCs/>
              </w:rPr>
              <w:t>Физкультурно-оздоровительные комплексы</w:t>
            </w:r>
          </w:p>
        </w:tc>
        <w:tc>
          <w:tcPr>
            <w:tcW w:w="1134" w:type="dxa"/>
            <w:tcBorders>
              <w:top w:val="nil"/>
              <w:left w:val="nil"/>
              <w:bottom w:val="single" w:sz="4" w:space="0" w:color="auto"/>
              <w:right w:val="single" w:sz="4" w:space="0" w:color="auto"/>
            </w:tcBorders>
            <w:shd w:val="clear" w:color="auto" w:fill="auto"/>
            <w:vAlign w:val="center"/>
            <w:hideMark/>
          </w:tcPr>
          <w:p w14:paraId="08415BC7" w14:textId="77777777" w:rsidR="00900E2D" w:rsidRPr="002C4067" w:rsidRDefault="00900E2D" w:rsidP="00E34AEA">
            <w:pPr>
              <w:pStyle w:val="afffffff1"/>
              <w:rPr>
                <w:iCs/>
              </w:rPr>
            </w:pPr>
            <w:r w:rsidRPr="002C4067">
              <w:rPr>
                <w:iCs/>
              </w:rPr>
              <w:t>1 человек</w:t>
            </w:r>
          </w:p>
        </w:tc>
        <w:tc>
          <w:tcPr>
            <w:tcW w:w="1220" w:type="dxa"/>
            <w:tcBorders>
              <w:top w:val="nil"/>
              <w:left w:val="nil"/>
              <w:bottom w:val="single" w:sz="4" w:space="0" w:color="auto"/>
              <w:right w:val="single" w:sz="4" w:space="0" w:color="auto"/>
            </w:tcBorders>
            <w:shd w:val="clear" w:color="auto" w:fill="auto"/>
            <w:vAlign w:val="center"/>
            <w:hideMark/>
          </w:tcPr>
          <w:p w14:paraId="4E6A9D03" w14:textId="77777777" w:rsidR="00900E2D" w:rsidRPr="002C4067" w:rsidRDefault="00900E2D" w:rsidP="00E34AEA">
            <w:pPr>
              <w:pStyle w:val="afffffff1"/>
              <w:rPr>
                <w:iCs/>
              </w:rPr>
            </w:pPr>
            <w:r w:rsidRPr="002C4067">
              <w:rPr>
                <w:iCs/>
              </w:rPr>
              <w:t>30</w:t>
            </w:r>
          </w:p>
        </w:tc>
        <w:tc>
          <w:tcPr>
            <w:tcW w:w="1752" w:type="dxa"/>
            <w:tcBorders>
              <w:top w:val="nil"/>
              <w:left w:val="nil"/>
              <w:bottom w:val="single" w:sz="4" w:space="0" w:color="auto"/>
              <w:right w:val="single" w:sz="4" w:space="0" w:color="auto"/>
            </w:tcBorders>
            <w:shd w:val="clear" w:color="auto" w:fill="auto"/>
            <w:vAlign w:val="center"/>
            <w:hideMark/>
          </w:tcPr>
          <w:p w14:paraId="6B164D03" w14:textId="77777777" w:rsidR="00900E2D" w:rsidRPr="002C4067" w:rsidRDefault="00900E2D" w:rsidP="00E34AEA">
            <w:pPr>
              <w:pStyle w:val="afffffff1"/>
              <w:rPr>
                <w:iCs/>
              </w:rPr>
            </w:pPr>
            <w:r w:rsidRPr="002C4067">
              <w:rPr>
                <w:iCs/>
              </w:rPr>
              <w:t>5</w:t>
            </w:r>
          </w:p>
        </w:tc>
        <w:tc>
          <w:tcPr>
            <w:tcW w:w="0" w:type="auto"/>
            <w:tcBorders>
              <w:top w:val="nil"/>
              <w:left w:val="nil"/>
              <w:bottom w:val="single" w:sz="4" w:space="0" w:color="auto"/>
              <w:right w:val="single" w:sz="4" w:space="0" w:color="auto"/>
            </w:tcBorders>
            <w:shd w:val="clear" w:color="auto" w:fill="auto"/>
            <w:vAlign w:val="center"/>
            <w:hideMark/>
          </w:tcPr>
          <w:p w14:paraId="51954C86" w14:textId="77777777" w:rsidR="00900E2D" w:rsidRPr="002C4067" w:rsidRDefault="00900E2D" w:rsidP="00E34AEA">
            <w:pPr>
              <w:pStyle w:val="afffffff1"/>
              <w:rPr>
                <w:iCs/>
              </w:rPr>
            </w:pPr>
            <w:r w:rsidRPr="002C4067">
              <w:rPr>
                <w:iCs/>
              </w:rPr>
              <w:t>17,5</w:t>
            </w:r>
          </w:p>
        </w:tc>
      </w:tr>
      <w:tr w:rsidR="005B273F" w:rsidRPr="002C4067" w14:paraId="7CA93A3C"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537270FD" w14:textId="77777777" w:rsidR="00900E2D" w:rsidRPr="002C4067" w:rsidRDefault="00900E2D" w:rsidP="00E34AEA">
            <w:pPr>
              <w:pStyle w:val="afffffff1"/>
              <w:rPr>
                <w:iCs/>
              </w:rPr>
            </w:pPr>
            <w:r w:rsidRPr="002C4067">
              <w:rPr>
                <w:iCs/>
              </w:rPr>
              <w:lastRenderedPageBreak/>
              <w:t>10</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686584FB" w14:textId="2D49E975" w:rsidR="00900E2D" w:rsidRPr="002C4067" w:rsidRDefault="00900E2D" w:rsidP="00E34AEA">
            <w:pPr>
              <w:pStyle w:val="afffffff1"/>
              <w:rPr>
                <w:iCs/>
              </w:rPr>
            </w:pPr>
            <w:r w:rsidRPr="002C4067">
              <w:rPr>
                <w:iCs/>
              </w:rPr>
              <w:t xml:space="preserve">Предприятия общественного питания для приготовления </w:t>
            </w:r>
            <w:r w:rsidR="00E34AEA" w:rsidRPr="002C4067">
              <w:rPr>
                <w:iCs/>
              </w:rPr>
              <w:t>пищи,</w:t>
            </w:r>
            <w:r w:rsidRPr="002C4067">
              <w:rPr>
                <w:iCs/>
              </w:rPr>
              <w:t xml:space="preserve"> реализуемой в обеденном зале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9AB80AE" w14:textId="77777777" w:rsidR="00900E2D" w:rsidRPr="002C4067" w:rsidRDefault="00900E2D" w:rsidP="00E34AEA">
            <w:pPr>
              <w:pStyle w:val="afffffff1"/>
              <w:rPr>
                <w:iCs/>
              </w:rPr>
            </w:pPr>
            <w:r w:rsidRPr="002C4067">
              <w:rPr>
                <w:iCs/>
              </w:rPr>
              <w:t>1 посетитель</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63745179" w14:textId="77777777" w:rsidR="00900E2D" w:rsidRPr="002C4067" w:rsidRDefault="00900E2D" w:rsidP="00E34AEA">
            <w:pPr>
              <w:pStyle w:val="afffffff1"/>
              <w:rPr>
                <w:iCs/>
              </w:rPr>
            </w:pPr>
            <w:r w:rsidRPr="002C4067">
              <w:rPr>
                <w:iCs/>
              </w:rPr>
              <w:t>12</w:t>
            </w:r>
          </w:p>
        </w:tc>
        <w:tc>
          <w:tcPr>
            <w:tcW w:w="1752" w:type="dxa"/>
            <w:tcBorders>
              <w:top w:val="nil"/>
              <w:left w:val="single" w:sz="4" w:space="0" w:color="auto"/>
              <w:bottom w:val="single" w:sz="4" w:space="0" w:color="auto"/>
              <w:right w:val="single" w:sz="4" w:space="0" w:color="auto"/>
            </w:tcBorders>
            <w:shd w:val="clear" w:color="auto" w:fill="auto"/>
            <w:vAlign w:val="center"/>
            <w:hideMark/>
          </w:tcPr>
          <w:p w14:paraId="00668CFE" w14:textId="77777777" w:rsidR="00900E2D" w:rsidRPr="002C4067" w:rsidRDefault="00900E2D" w:rsidP="00E34AEA">
            <w:pPr>
              <w:pStyle w:val="afffffff1"/>
              <w:rPr>
                <w:iCs/>
              </w:rPr>
            </w:pPr>
            <w:r w:rsidRPr="002C4067">
              <w:rPr>
                <w:iCs/>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3B8D50" w14:textId="77777777" w:rsidR="00900E2D" w:rsidRPr="002C4067" w:rsidRDefault="00900E2D" w:rsidP="00E34AEA">
            <w:pPr>
              <w:pStyle w:val="afffffff1"/>
              <w:rPr>
                <w:iCs/>
              </w:rPr>
            </w:pPr>
            <w:r w:rsidRPr="002C4067">
              <w:rPr>
                <w:iCs/>
              </w:rPr>
              <w:t>3,2</w:t>
            </w:r>
          </w:p>
        </w:tc>
      </w:tr>
      <w:tr w:rsidR="005B273F" w:rsidRPr="002C4067" w14:paraId="6849F8B8"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032C07E9" w14:textId="77777777" w:rsidR="00900E2D" w:rsidRPr="002C4067" w:rsidRDefault="00900E2D" w:rsidP="00E34AEA">
            <w:pPr>
              <w:pStyle w:val="afffffff1"/>
              <w:rPr>
                <w:iCs/>
              </w:rPr>
            </w:pPr>
            <w:r w:rsidRPr="002C4067">
              <w:rPr>
                <w:iCs/>
              </w:rPr>
              <w:t>11</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4B382FB7" w14:textId="77777777" w:rsidR="00900E2D" w:rsidRPr="002C4067" w:rsidRDefault="00900E2D" w:rsidP="00E34AEA">
            <w:pPr>
              <w:pStyle w:val="afffffff1"/>
              <w:rPr>
                <w:iCs/>
              </w:rPr>
            </w:pPr>
            <w:r w:rsidRPr="002C4067">
              <w:rPr>
                <w:iCs/>
              </w:rPr>
              <w:t>Магазины продовольственные</w:t>
            </w:r>
          </w:p>
        </w:tc>
        <w:tc>
          <w:tcPr>
            <w:tcW w:w="1134" w:type="dxa"/>
            <w:tcBorders>
              <w:top w:val="nil"/>
              <w:left w:val="nil"/>
              <w:bottom w:val="single" w:sz="4" w:space="0" w:color="auto"/>
              <w:right w:val="single" w:sz="4" w:space="0" w:color="auto"/>
            </w:tcBorders>
            <w:shd w:val="clear" w:color="auto" w:fill="auto"/>
            <w:vAlign w:val="center"/>
            <w:hideMark/>
          </w:tcPr>
          <w:p w14:paraId="458B508E" w14:textId="77777777" w:rsidR="00900E2D" w:rsidRPr="002C4067" w:rsidRDefault="00900E2D" w:rsidP="00E34AEA">
            <w:pPr>
              <w:pStyle w:val="afffffff1"/>
              <w:rPr>
                <w:iCs/>
              </w:rPr>
            </w:pPr>
            <w:r w:rsidRPr="002C4067">
              <w:rPr>
                <w:iCs/>
              </w:rPr>
              <w:t>1 работающий</w:t>
            </w:r>
          </w:p>
        </w:tc>
        <w:tc>
          <w:tcPr>
            <w:tcW w:w="1220" w:type="dxa"/>
            <w:tcBorders>
              <w:top w:val="nil"/>
              <w:left w:val="nil"/>
              <w:bottom w:val="single" w:sz="4" w:space="0" w:color="auto"/>
              <w:right w:val="single" w:sz="4" w:space="0" w:color="auto"/>
            </w:tcBorders>
            <w:shd w:val="clear" w:color="auto" w:fill="auto"/>
            <w:vAlign w:val="center"/>
            <w:hideMark/>
          </w:tcPr>
          <w:p w14:paraId="0C9E3699" w14:textId="77777777" w:rsidR="00900E2D" w:rsidRPr="002C4067" w:rsidRDefault="00900E2D" w:rsidP="00E34AEA">
            <w:pPr>
              <w:pStyle w:val="afffffff1"/>
              <w:rPr>
                <w:iCs/>
              </w:rPr>
            </w:pPr>
            <w:r w:rsidRPr="002C4067">
              <w:rPr>
                <w:iCs/>
              </w:rPr>
              <w:t>12</w:t>
            </w:r>
          </w:p>
        </w:tc>
        <w:tc>
          <w:tcPr>
            <w:tcW w:w="1752" w:type="dxa"/>
            <w:tcBorders>
              <w:top w:val="nil"/>
              <w:left w:val="nil"/>
              <w:bottom w:val="single" w:sz="4" w:space="0" w:color="auto"/>
              <w:right w:val="single" w:sz="4" w:space="0" w:color="auto"/>
            </w:tcBorders>
            <w:shd w:val="clear" w:color="auto" w:fill="auto"/>
            <w:vAlign w:val="center"/>
            <w:hideMark/>
          </w:tcPr>
          <w:p w14:paraId="2CA14B59" w14:textId="77777777" w:rsidR="00900E2D" w:rsidRPr="002C4067" w:rsidRDefault="00900E2D" w:rsidP="00E34AEA">
            <w:pPr>
              <w:pStyle w:val="afffffff1"/>
              <w:rPr>
                <w:iCs/>
              </w:rPr>
            </w:pPr>
            <w:r w:rsidRPr="002C4067">
              <w:rPr>
                <w:iCs/>
              </w:rPr>
              <w:t>30</w:t>
            </w:r>
          </w:p>
        </w:tc>
        <w:tc>
          <w:tcPr>
            <w:tcW w:w="0" w:type="auto"/>
            <w:tcBorders>
              <w:top w:val="nil"/>
              <w:left w:val="nil"/>
              <w:bottom w:val="single" w:sz="4" w:space="0" w:color="auto"/>
              <w:right w:val="single" w:sz="4" w:space="0" w:color="auto"/>
            </w:tcBorders>
            <w:shd w:val="clear" w:color="auto" w:fill="auto"/>
            <w:vAlign w:val="center"/>
            <w:hideMark/>
          </w:tcPr>
          <w:p w14:paraId="42D45EE9" w14:textId="77777777" w:rsidR="00900E2D" w:rsidRPr="002C4067" w:rsidRDefault="00900E2D" w:rsidP="00E34AEA">
            <w:pPr>
              <w:pStyle w:val="afffffff1"/>
              <w:rPr>
                <w:iCs/>
              </w:rPr>
            </w:pPr>
            <w:r w:rsidRPr="002C4067">
              <w:rPr>
                <w:iCs/>
              </w:rPr>
              <w:t>1,1</w:t>
            </w:r>
          </w:p>
        </w:tc>
      </w:tr>
      <w:tr w:rsidR="005B273F" w:rsidRPr="002C4067" w14:paraId="2CD85A84" w14:textId="77777777" w:rsidTr="005677AB">
        <w:trPr>
          <w:cantSplit/>
          <w:jc w:val="center"/>
        </w:trPr>
        <w:tc>
          <w:tcPr>
            <w:tcW w:w="0" w:type="auto"/>
            <w:tcBorders>
              <w:top w:val="nil"/>
              <w:left w:val="single" w:sz="4" w:space="0" w:color="auto"/>
              <w:bottom w:val="single" w:sz="4" w:space="0" w:color="auto"/>
              <w:right w:val="single" w:sz="4" w:space="0" w:color="auto"/>
            </w:tcBorders>
            <w:vAlign w:val="center"/>
          </w:tcPr>
          <w:p w14:paraId="78D79025" w14:textId="77777777" w:rsidR="00900E2D" w:rsidRPr="002C4067" w:rsidRDefault="00900E2D" w:rsidP="00E34AEA">
            <w:pPr>
              <w:pStyle w:val="afffffff1"/>
              <w:rPr>
                <w:iCs/>
              </w:rPr>
            </w:pPr>
            <w:r w:rsidRPr="002C4067">
              <w:rPr>
                <w:iCs/>
              </w:rPr>
              <w:t>12</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00C1CB77" w14:textId="77777777" w:rsidR="00900E2D" w:rsidRPr="002C4067" w:rsidRDefault="00900E2D" w:rsidP="00E34AEA">
            <w:pPr>
              <w:pStyle w:val="afffffff1"/>
              <w:rPr>
                <w:iCs/>
              </w:rPr>
            </w:pPr>
            <w:r w:rsidRPr="002C4067">
              <w:rPr>
                <w:iCs/>
              </w:rPr>
              <w:t>Магазины промтоварные</w:t>
            </w:r>
          </w:p>
        </w:tc>
        <w:tc>
          <w:tcPr>
            <w:tcW w:w="1134" w:type="dxa"/>
            <w:tcBorders>
              <w:top w:val="nil"/>
              <w:left w:val="nil"/>
              <w:bottom w:val="single" w:sz="4" w:space="0" w:color="auto"/>
              <w:right w:val="single" w:sz="4" w:space="0" w:color="auto"/>
            </w:tcBorders>
            <w:shd w:val="clear" w:color="auto" w:fill="auto"/>
            <w:vAlign w:val="center"/>
            <w:hideMark/>
          </w:tcPr>
          <w:p w14:paraId="25A736A0" w14:textId="77777777" w:rsidR="00900E2D" w:rsidRPr="002C4067" w:rsidRDefault="00900E2D" w:rsidP="00E34AEA">
            <w:pPr>
              <w:pStyle w:val="afffffff1"/>
              <w:rPr>
                <w:iCs/>
              </w:rPr>
            </w:pPr>
            <w:r w:rsidRPr="002C4067">
              <w:rPr>
                <w:iCs/>
              </w:rPr>
              <w:t>То же</w:t>
            </w:r>
          </w:p>
        </w:tc>
        <w:tc>
          <w:tcPr>
            <w:tcW w:w="1220" w:type="dxa"/>
            <w:tcBorders>
              <w:top w:val="nil"/>
              <w:left w:val="nil"/>
              <w:bottom w:val="single" w:sz="4" w:space="0" w:color="auto"/>
              <w:right w:val="single" w:sz="4" w:space="0" w:color="auto"/>
            </w:tcBorders>
            <w:shd w:val="clear" w:color="auto" w:fill="auto"/>
            <w:vAlign w:val="center"/>
            <w:hideMark/>
          </w:tcPr>
          <w:p w14:paraId="1AE759EA" w14:textId="77777777" w:rsidR="00900E2D" w:rsidRPr="002C4067" w:rsidRDefault="00900E2D" w:rsidP="00E34AEA">
            <w:pPr>
              <w:pStyle w:val="afffffff1"/>
              <w:rPr>
                <w:iCs/>
              </w:rPr>
            </w:pPr>
            <w:r w:rsidRPr="002C4067">
              <w:rPr>
                <w:iCs/>
              </w:rPr>
              <w:t>8</w:t>
            </w:r>
          </w:p>
        </w:tc>
        <w:tc>
          <w:tcPr>
            <w:tcW w:w="1752" w:type="dxa"/>
            <w:tcBorders>
              <w:top w:val="nil"/>
              <w:left w:val="nil"/>
              <w:bottom w:val="single" w:sz="4" w:space="0" w:color="auto"/>
              <w:right w:val="single" w:sz="4" w:space="0" w:color="auto"/>
            </w:tcBorders>
            <w:shd w:val="clear" w:color="auto" w:fill="auto"/>
            <w:vAlign w:val="center"/>
            <w:hideMark/>
          </w:tcPr>
          <w:p w14:paraId="3871376B" w14:textId="77777777" w:rsidR="00900E2D" w:rsidRPr="002C4067" w:rsidRDefault="00900E2D" w:rsidP="00E34AEA">
            <w:pPr>
              <w:pStyle w:val="afffffff1"/>
              <w:rPr>
                <w:iCs/>
              </w:rPr>
            </w:pPr>
            <w:r w:rsidRPr="002C4067">
              <w:rPr>
                <w:iCs/>
              </w:rPr>
              <w:t>30</w:t>
            </w:r>
          </w:p>
        </w:tc>
        <w:tc>
          <w:tcPr>
            <w:tcW w:w="0" w:type="auto"/>
            <w:tcBorders>
              <w:top w:val="nil"/>
              <w:left w:val="nil"/>
              <w:bottom w:val="single" w:sz="4" w:space="0" w:color="auto"/>
              <w:right w:val="single" w:sz="4" w:space="0" w:color="auto"/>
            </w:tcBorders>
            <w:shd w:val="clear" w:color="auto" w:fill="auto"/>
            <w:vAlign w:val="center"/>
            <w:hideMark/>
          </w:tcPr>
          <w:p w14:paraId="6A67D80D" w14:textId="77777777" w:rsidR="00900E2D" w:rsidRPr="002C4067" w:rsidRDefault="00900E2D" w:rsidP="00E34AEA">
            <w:pPr>
              <w:pStyle w:val="afffffff1"/>
              <w:rPr>
                <w:iCs/>
              </w:rPr>
            </w:pPr>
            <w:r w:rsidRPr="002C4067">
              <w:rPr>
                <w:iCs/>
              </w:rPr>
              <w:t>0,7</w:t>
            </w:r>
          </w:p>
        </w:tc>
      </w:tr>
    </w:tbl>
    <w:p w14:paraId="03155419" w14:textId="77777777" w:rsidR="00900E2D" w:rsidRPr="002C4067" w:rsidRDefault="00900E2D" w:rsidP="00470BBD">
      <w:pPr>
        <w:pStyle w:val="afffffff"/>
      </w:pPr>
      <w:r w:rsidRPr="002C4067">
        <w:t>Примечания:</w:t>
      </w:r>
    </w:p>
    <w:p w14:paraId="6447E3E6" w14:textId="6EBC8CA3" w:rsidR="00213A8B" w:rsidRPr="002C4067" w:rsidRDefault="00E34AEA" w:rsidP="00470BBD">
      <w:pPr>
        <w:pStyle w:val="afffffff"/>
      </w:pPr>
      <w:r>
        <w:t xml:space="preserve">- </w:t>
      </w:r>
      <w:r w:rsidR="000F34E7" w:rsidRPr="002C4067">
        <w:t>н</w:t>
      </w:r>
      <w:r w:rsidR="00213A8B" w:rsidRPr="002C4067">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2C4067">
        <w:t>ми, на уборку помещений и т.п.);</w:t>
      </w:r>
    </w:p>
    <w:p w14:paraId="34FEDDD4" w14:textId="1F382065" w:rsidR="00213A8B" w:rsidRDefault="00E34AEA" w:rsidP="00470BBD">
      <w:pPr>
        <w:pStyle w:val="afffffff"/>
      </w:pPr>
      <w:r>
        <w:t xml:space="preserve">- </w:t>
      </w:r>
      <w:r w:rsidR="000F34E7" w:rsidRPr="002C4067">
        <w:t>д</w:t>
      </w:r>
      <w:r w:rsidR="00213A8B" w:rsidRPr="002C4067">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3090CE61" w14:textId="41BEFC4E" w:rsidR="00A14618" w:rsidRPr="002C4067" w:rsidRDefault="000F34E7" w:rsidP="00E34AEA">
      <w:pPr>
        <w:pStyle w:val="a1"/>
      </w:pPr>
      <w:bookmarkStart w:id="388" w:name="_Toc162259237"/>
      <w:bookmarkStart w:id="389" w:name="_Toc165985123"/>
      <w:bookmarkStart w:id="390" w:name="_Toc205122267"/>
      <w:r w:rsidRPr="002C4067">
        <w:rPr>
          <w:rStyle w:val="ed"/>
        </w:rPr>
        <w:t>П</w:t>
      </w:r>
      <w:r w:rsidR="00274C31" w:rsidRPr="002C4067">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8"/>
      <w:bookmarkEnd w:id="389"/>
      <w:bookmarkEnd w:id="390"/>
    </w:p>
    <w:p w14:paraId="3E4A3A34" w14:textId="63375D65" w:rsidR="007E7181" w:rsidRPr="002C4067" w:rsidRDefault="00E15079" w:rsidP="00FA1C46">
      <w:pPr>
        <w:pStyle w:val="aff2"/>
      </w:pPr>
      <w:r w:rsidRPr="002C4067">
        <w:rPr>
          <w:lang w:eastAsia="ru-RU"/>
        </w:rPr>
        <w:t xml:space="preserve">Планом развития </w:t>
      </w:r>
      <w:r w:rsidR="000E3BA2">
        <w:rPr>
          <w:lang w:eastAsia="ru-RU"/>
        </w:rPr>
        <w:t>округа</w:t>
      </w:r>
      <w:r w:rsidR="000B1CF9">
        <w:rPr>
          <w:lang w:eastAsia="ru-RU"/>
        </w:rPr>
        <w:t xml:space="preserve"> </w:t>
      </w:r>
      <w:r w:rsidRPr="002C4067">
        <w:rPr>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FF1C4F1" w14:textId="63E788AD" w:rsidR="002904CC" w:rsidRDefault="005E64D8" w:rsidP="00FE75AC">
      <w:pPr>
        <w:pStyle w:val="aff2"/>
      </w:pPr>
      <w:r w:rsidRPr="002C4067">
        <w:t xml:space="preserve">Существующая и перспективная тепловая нагрузка источников централизованного теплоснабжения приведена в таблице </w:t>
      </w:r>
      <w:r w:rsidR="008511AE">
        <w:t>5</w:t>
      </w:r>
      <w:r w:rsidR="00FE75AC">
        <w:t>2</w:t>
      </w:r>
      <w:r w:rsidRPr="002C4067">
        <w:t>. Перспективная тепловая нагрузка источник</w:t>
      </w:r>
      <w:r w:rsidR="000B1CF9">
        <w:t>а</w:t>
      </w:r>
      <w:r w:rsidRPr="002C4067">
        <w:t xml:space="preserve"> теплоснабжения была рассчитана с учетом планов по реконструкции системы теплоснабжения, рассмотренных в </w:t>
      </w:r>
      <w:r w:rsidR="004F75D3">
        <w:t>разделах</w:t>
      </w:r>
      <w:r w:rsidRPr="002C4067">
        <w:t xml:space="preserve"> 5, 7 и 8 настоящих Обосновывающих материалов.</w:t>
      </w:r>
    </w:p>
    <w:p w14:paraId="372CAC08" w14:textId="36C2D351" w:rsidR="00866DD0" w:rsidRPr="002C4067" w:rsidRDefault="000B1CF9"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AF5AF2">
        <w:rPr>
          <w:noProof/>
        </w:rPr>
        <w:t>52</w:t>
      </w:r>
      <w:r w:rsidR="00A95700">
        <w:rPr>
          <w:noProof/>
        </w:rPr>
        <w:fldChar w:fldCharType="end"/>
      </w:r>
      <w:r>
        <w:rPr>
          <w:noProof/>
        </w:rPr>
        <w:t xml:space="preserve"> </w:t>
      </w:r>
      <w:r w:rsidRPr="002C4067">
        <w:t>–</w:t>
      </w:r>
      <w:r>
        <w:t xml:space="preserve"> </w:t>
      </w:r>
      <w:r w:rsidR="00866DD0" w:rsidRPr="002C4067">
        <w:t>Прогноз суммарного потребления тепловой энергии и прирост спроса на тепловую мощность</w:t>
      </w:r>
      <w:r w:rsidR="00145662" w:rsidRPr="002C4067">
        <w:t>,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5"/>
        <w:gridCol w:w="2898"/>
        <w:gridCol w:w="970"/>
        <w:gridCol w:w="970"/>
        <w:gridCol w:w="970"/>
        <w:gridCol w:w="970"/>
        <w:gridCol w:w="972"/>
        <w:gridCol w:w="968"/>
        <w:gridCol w:w="938"/>
      </w:tblGrid>
      <w:tr w:rsidR="005B21CE" w:rsidRPr="004F75D3" w14:paraId="0A85911A" w14:textId="77777777" w:rsidTr="005C51E1">
        <w:trPr>
          <w:cantSplit/>
          <w:tblHeader/>
        </w:trPr>
        <w:tc>
          <w:tcPr>
            <w:tcW w:w="262" w:type="pct"/>
            <w:shd w:val="clear" w:color="auto" w:fill="FFFFFF"/>
            <w:vAlign w:val="center"/>
            <w:hideMark/>
          </w:tcPr>
          <w:p w14:paraId="47D092A3" w14:textId="4589E825" w:rsidR="001B152E" w:rsidRPr="004F75D3" w:rsidRDefault="001B152E" w:rsidP="001B152E">
            <w:pPr>
              <w:pStyle w:val="afffffff1"/>
              <w:ind w:left="-142" w:right="-109"/>
              <w:rPr>
                <w:b/>
              </w:rPr>
            </w:pPr>
            <w:r w:rsidRPr="004F75D3">
              <w:rPr>
                <w:b/>
              </w:rPr>
              <w:t>п/п</w:t>
            </w:r>
          </w:p>
        </w:tc>
        <w:tc>
          <w:tcPr>
            <w:tcW w:w="1422" w:type="pct"/>
            <w:shd w:val="clear" w:color="auto" w:fill="FFFFFF"/>
            <w:vAlign w:val="center"/>
            <w:hideMark/>
          </w:tcPr>
          <w:p w14:paraId="279647FD" w14:textId="77777777" w:rsidR="001B152E" w:rsidRPr="004F75D3" w:rsidRDefault="001B152E" w:rsidP="001B152E">
            <w:pPr>
              <w:pStyle w:val="afffffff1"/>
              <w:rPr>
                <w:b/>
              </w:rPr>
            </w:pPr>
            <w:r w:rsidRPr="004F75D3">
              <w:rPr>
                <w:b/>
              </w:rPr>
              <w:t>Котельная</w:t>
            </w:r>
          </w:p>
        </w:tc>
        <w:tc>
          <w:tcPr>
            <w:tcW w:w="476" w:type="pct"/>
            <w:shd w:val="clear" w:color="auto" w:fill="FFFFFF"/>
            <w:vAlign w:val="center"/>
          </w:tcPr>
          <w:p w14:paraId="4B548768" w14:textId="672BB095" w:rsidR="001B152E" w:rsidRPr="004F75D3" w:rsidRDefault="001B152E" w:rsidP="001B152E">
            <w:pPr>
              <w:pStyle w:val="afffffff1"/>
              <w:rPr>
                <w:b/>
              </w:rPr>
            </w:pPr>
            <w:r w:rsidRPr="00635BCB">
              <w:rPr>
                <w:b/>
                <w:lang w:eastAsia="ru-RU"/>
              </w:rPr>
              <w:t>202</w:t>
            </w:r>
            <w:r>
              <w:rPr>
                <w:b/>
                <w:lang w:eastAsia="ru-RU"/>
              </w:rPr>
              <w:t>5</w:t>
            </w:r>
            <w:r w:rsidRPr="00635BCB">
              <w:rPr>
                <w:b/>
                <w:lang w:eastAsia="ru-RU"/>
              </w:rPr>
              <w:t xml:space="preserve"> год</w:t>
            </w:r>
          </w:p>
        </w:tc>
        <w:tc>
          <w:tcPr>
            <w:tcW w:w="476" w:type="pct"/>
            <w:tcBorders>
              <w:top w:val="single" w:sz="8" w:space="0" w:color="auto"/>
              <w:left w:val="single" w:sz="8" w:space="0" w:color="auto"/>
              <w:right w:val="single" w:sz="4" w:space="0" w:color="auto"/>
            </w:tcBorders>
            <w:shd w:val="clear" w:color="auto" w:fill="FFFFFF"/>
            <w:noWrap/>
            <w:vAlign w:val="center"/>
          </w:tcPr>
          <w:p w14:paraId="04DB7A1A" w14:textId="47AFC209" w:rsidR="001B152E" w:rsidRPr="004F75D3" w:rsidRDefault="001B152E" w:rsidP="001B152E">
            <w:pPr>
              <w:pStyle w:val="afffffff1"/>
              <w:rPr>
                <w:b/>
              </w:rPr>
            </w:pPr>
            <w:r w:rsidRPr="00635BCB">
              <w:rPr>
                <w:b/>
                <w:lang w:eastAsia="ru-RU"/>
              </w:rPr>
              <w:t>202</w:t>
            </w:r>
            <w:r>
              <w:rPr>
                <w:b/>
                <w:lang w:eastAsia="ru-RU"/>
              </w:rPr>
              <w:t>6</w:t>
            </w:r>
            <w:r w:rsidRPr="00635BCB">
              <w:rPr>
                <w:b/>
                <w:lang w:eastAsia="ru-RU"/>
              </w:rPr>
              <w:t xml:space="preserve"> год</w:t>
            </w:r>
          </w:p>
        </w:tc>
        <w:tc>
          <w:tcPr>
            <w:tcW w:w="476" w:type="pct"/>
            <w:tcBorders>
              <w:top w:val="single" w:sz="8" w:space="0" w:color="auto"/>
              <w:left w:val="single" w:sz="4" w:space="0" w:color="auto"/>
              <w:right w:val="nil"/>
            </w:tcBorders>
            <w:shd w:val="clear" w:color="auto" w:fill="FFFFFF"/>
            <w:vAlign w:val="center"/>
          </w:tcPr>
          <w:p w14:paraId="72E7D856" w14:textId="517B3A12" w:rsidR="001B152E" w:rsidRPr="004F75D3" w:rsidRDefault="001B152E" w:rsidP="001B152E">
            <w:pPr>
              <w:pStyle w:val="afffffff1"/>
              <w:rPr>
                <w:b/>
              </w:rPr>
            </w:pPr>
            <w:r w:rsidRPr="00635BCB">
              <w:rPr>
                <w:b/>
                <w:lang w:eastAsia="ru-RU"/>
              </w:rPr>
              <w:t>202</w:t>
            </w:r>
            <w:r>
              <w:rPr>
                <w:b/>
                <w:lang w:eastAsia="ru-RU"/>
              </w:rPr>
              <w:t>7</w:t>
            </w:r>
            <w:r w:rsidRPr="00635BCB">
              <w:rPr>
                <w:b/>
                <w:lang w:eastAsia="ru-RU"/>
              </w:rPr>
              <w:t xml:space="preserve"> год</w:t>
            </w:r>
          </w:p>
        </w:tc>
        <w:tc>
          <w:tcPr>
            <w:tcW w:w="476" w:type="pct"/>
            <w:tcBorders>
              <w:top w:val="single" w:sz="8" w:space="0" w:color="auto"/>
              <w:left w:val="single" w:sz="8" w:space="0" w:color="auto"/>
              <w:right w:val="single" w:sz="4" w:space="0" w:color="auto"/>
            </w:tcBorders>
            <w:shd w:val="clear" w:color="auto" w:fill="FFFFFF"/>
            <w:vAlign w:val="center"/>
          </w:tcPr>
          <w:p w14:paraId="4363517B" w14:textId="79A2AF52" w:rsidR="001B152E" w:rsidRPr="004F75D3" w:rsidRDefault="001B152E" w:rsidP="001B152E">
            <w:pPr>
              <w:pStyle w:val="afffffff1"/>
              <w:rPr>
                <w:b/>
              </w:rPr>
            </w:pPr>
            <w:r w:rsidRPr="00635BCB">
              <w:rPr>
                <w:b/>
                <w:lang w:eastAsia="ru-RU"/>
              </w:rPr>
              <w:t>202</w:t>
            </w:r>
            <w:r>
              <w:rPr>
                <w:b/>
                <w:lang w:eastAsia="ru-RU"/>
              </w:rPr>
              <w:t>8</w:t>
            </w:r>
            <w:r w:rsidRPr="00635BCB">
              <w:rPr>
                <w:b/>
                <w:lang w:eastAsia="ru-RU"/>
              </w:rPr>
              <w:t xml:space="preserve"> год</w:t>
            </w:r>
          </w:p>
        </w:tc>
        <w:tc>
          <w:tcPr>
            <w:tcW w:w="477" w:type="pct"/>
            <w:tcBorders>
              <w:top w:val="single" w:sz="8" w:space="0" w:color="auto"/>
              <w:left w:val="single" w:sz="4" w:space="0" w:color="auto"/>
              <w:right w:val="single" w:sz="8" w:space="0" w:color="auto"/>
            </w:tcBorders>
            <w:shd w:val="clear" w:color="auto" w:fill="FFFFFF"/>
            <w:vAlign w:val="center"/>
          </w:tcPr>
          <w:p w14:paraId="5439A76F" w14:textId="5D9A76E3" w:rsidR="001B152E" w:rsidRPr="004F75D3" w:rsidRDefault="001B152E" w:rsidP="001B152E">
            <w:pPr>
              <w:pStyle w:val="afffffff1"/>
              <w:rPr>
                <w:b/>
              </w:rPr>
            </w:pPr>
            <w:r w:rsidRPr="00635BCB">
              <w:rPr>
                <w:b/>
                <w:lang w:eastAsia="ru-RU"/>
              </w:rPr>
              <w:t>2029 год</w:t>
            </w:r>
          </w:p>
        </w:tc>
        <w:tc>
          <w:tcPr>
            <w:tcW w:w="475" w:type="pct"/>
            <w:tcBorders>
              <w:top w:val="single" w:sz="8" w:space="0" w:color="auto"/>
              <w:left w:val="single" w:sz="4" w:space="0" w:color="auto"/>
              <w:right w:val="single" w:sz="8" w:space="0" w:color="auto"/>
            </w:tcBorders>
            <w:shd w:val="clear" w:color="auto" w:fill="FFFFFF"/>
            <w:vAlign w:val="center"/>
          </w:tcPr>
          <w:p w14:paraId="42D93FAA" w14:textId="02244641" w:rsidR="001B152E" w:rsidRPr="004F75D3" w:rsidRDefault="001B152E" w:rsidP="001B152E">
            <w:pPr>
              <w:pStyle w:val="afffffff1"/>
              <w:rPr>
                <w:b/>
              </w:rPr>
            </w:pPr>
            <w:r w:rsidRPr="00635BCB">
              <w:rPr>
                <w:b/>
                <w:lang w:eastAsia="ru-RU"/>
              </w:rPr>
              <w:t>20</w:t>
            </w:r>
            <w:r>
              <w:rPr>
                <w:b/>
                <w:lang w:eastAsia="ru-RU"/>
              </w:rPr>
              <w:t>30</w:t>
            </w:r>
            <w:r w:rsidRPr="00635BCB">
              <w:rPr>
                <w:b/>
                <w:lang w:eastAsia="ru-RU"/>
              </w:rPr>
              <w:t xml:space="preserve"> год</w:t>
            </w:r>
          </w:p>
        </w:tc>
        <w:tc>
          <w:tcPr>
            <w:tcW w:w="460" w:type="pct"/>
            <w:tcBorders>
              <w:top w:val="single" w:sz="8" w:space="0" w:color="auto"/>
              <w:left w:val="single" w:sz="4" w:space="0" w:color="auto"/>
              <w:right w:val="single" w:sz="8" w:space="0" w:color="auto"/>
            </w:tcBorders>
            <w:shd w:val="clear" w:color="auto" w:fill="FFFFFF"/>
            <w:vAlign w:val="center"/>
          </w:tcPr>
          <w:p w14:paraId="236C3DA4" w14:textId="0676BB2B" w:rsidR="001B152E" w:rsidRPr="004F75D3" w:rsidRDefault="001B152E" w:rsidP="001B152E">
            <w:pPr>
              <w:pStyle w:val="afffffff1"/>
              <w:rPr>
                <w:b/>
              </w:rPr>
            </w:pPr>
            <w:r w:rsidRPr="00635BCB">
              <w:rPr>
                <w:b/>
                <w:lang w:eastAsia="ru-RU"/>
              </w:rPr>
              <w:t>203</w:t>
            </w:r>
            <w:r>
              <w:rPr>
                <w:b/>
                <w:lang w:eastAsia="ru-RU"/>
              </w:rPr>
              <w:t>1</w:t>
            </w:r>
            <w:r w:rsidRPr="00635BCB">
              <w:rPr>
                <w:b/>
                <w:lang w:eastAsia="ru-RU"/>
              </w:rPr>
              <w:t>-20</w:t>
            </w:r>
            <w:r w:rsidR="00660C6D">
              <w:rPr>
                <w:b/>
                <w:lang w:eastAsia="ru-RU"/>
              </w:rPr>
              <w:t>36</w:t>
            </w:r>
          </w:p>
        </w:tc>
      </w:tr>
      <w:tr w:rsidR="005C51E1" w:rsidRPr="004F75D3" w14:paraId="1A414B3E" w14:textId="77777777" w:rsidTr="005C51E1">
        <w:trPr>
          <w:cantSplit/>
        </w:trPr>
        <w:tc>
          <w:tcPr>
            <w:tcW w:w="262" w:type="pct"/>
            <w:shd w:val="clear" w:color="auto" w:fill="FFFFFF"/>
            <w:vAlign w:val="center"/>
            <w:hideMark/>
          </w:tcPr>
          <w:p w14:paraId="411C41BA" w14:textId="5DC72543" w:rsidR="005C51E1" w:rsidRPr="004F75D3" w:rsidRDefault="005C51E1" w:rsidP="005C51E1">
            <w:pPr>
              <w:pStyle w:val="afffffff1"/>
            </w:pPr>
            <w:r w:rsidRPr="00717872">
              <w:t>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741247A5" w14:textId="1C84A4E4" w:rsidR="005C51E1" w:rsidRPr="004F75D3" w:rsidRDefault="005C51E1" w:rsidP="005C51E1">
            <w:pPr>
              <w:pStyle w:val="afffffff1"/>
            </w:pPr>
            <w:r w:rsidRPr="002563DF">
              <w:t>№ 1 Промышленный пр-зд, Районная котельная</w:t>
            </w:r>
          </w:p>
        </w:tc>
        <w:tc>
          <w:tcPr>
            <w:tcW w:w="476" w:type="pct"/>
            <w:shd w:val="clear" w:color="auto" w:fill="FFFFFF"/>
            <w:vAlign w:val="center"/>
          </w:tcPr>
          <w:p w14:paraId="7C53854A" w14:textId="63FA1159" w:rsidR="005C51E1" w:rsidRPr="004F75D3" w:rsidRDefault="005C51E1" w:rsidP="005C51E1">
            <w:pPr>
              <w:pStyle w:val="afffffff1"/>
            </w:pPr>
            <w:r w:rsidRPr="00736AC5">
              <w:t>31,23</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2B2D6DEE" w14:textId="0B787560" w:rsidR="005C51E1" w:rsidRPr="004F75D3" w:rsidRDefault="005C51E1" w:rsidP="005C51E1">
            <w:pPr>
              <w:pStyle w:val="afffffff1"/>
            </w:pPr>
            <w:r w:rsidRPr="00736AC5">
              <w:t>31,23</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08DF1BA8" w14:textId="273BA8E3" w:rsidR="005C51E1" w:rsidRPr="004F75D3" w:rsidRDefault="005C51E1" w:rsidP="005C51E1">
            <w:pPr>
              <w:pStyle w:val="afffffff1"/>
            </w:pPr>
            <w:r w:rsidRPr="00736AC5">
              <w:t>31,23</w:t>
            </w:r>
          </w:p>
        </w:tc>
        <w:tc>
          <w:tcPr>
            <w:tcW w:w="476" w:type="pct"/>
            <w:tcBorders>
              <w:top w:val="single" w:sz="8" w:space="0" w:color="auto"/>
              <w:left w:val="nil"/>
              <w:bottom w:val="single" w:sz="8" w:space="0" w:color="auto"/>
              <w:right w:val="single" w:sz="4" w:space="0" w:color="auto"/>
            </w:tcBorders>
            <w:shd w:val="clear" w:color="auto" w:fill="FFFFFF"/>
            <w:vAlign w:val="center"/>
          </w:tcPr>
          <w:p w14:paraId="7234A77D" w14:textId="36CACB1B" w:rsidR="005C51E1" w:rsidRPr="004F75D3" w:rsidRDefault="005C51E1" w:rsidP="005C51E1">
            <w:pPr>
              <w:pStyle w:val="afffffff1"/>
            </w:pPr>
            <w:r w:rsidRPr="00736AC5">
              <w:t>31,85</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690A4DBC" w14:textId="1CDE9EF5" w:rsidR="005C51E1" w:rsidRPr="004F75D3" w:rsidRDefault="005C51E1" w:rsidP="005C51E1">
            <w:pPr>
              <w:pStyle w:val="afffffff1"/>
            </w:pPr>
            <w:r w:rsidRPr="00736AC5">
              <w:t>31,85</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4B5511B8" w14:textId="2384CFCF" w:rsidR="005C51E1" w:rsidRPr="004F75D3" w:rsidRDefault="005C51E1" w:rsidP="005C51E1">
            <w:pPr>
              <w:pStyle w:val="afffffff1"/>
            </w:pPr>
            <w:r w:rsidRPr="00736AC5">
              <w:t>32,47</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19959351" w14:textId="52E7314D" w:rsidR="005C51E1" w:rsidRPr="004F75D3" w:rsidRDefault="00627E27" w:rsidP="005C51E1">
            <w:pPr>
              <w:pStyle w:val="afffffff1"/>
            </w:pPr>
            <w:r>
              <w:t>33,72</w:t>
            </w:r>
          </w:p>
        </w:tc>
      </w:tr>
      <w:tr w:rsidR="005C51E1" w:rsidRPr="004F75D3" w14:paraId="08433902" w14:textId="77777777" w:rsidTr="005C51E1">
        <w:trPr>
          <w:cantSplit/>
        </w:trPr>
        <w:tc>
          <w:tcPr>
            <w:tcW w:w="262" w:type="pct"/>
            <w:shd w:val="clear" w:color="auto" w:fill="FFFFFF"/>
            <w:vAlign w:val="center"/>
          </w:tcPr>
          <w:p w14:paraId="571D292D" w14:textId="27B68A5C" w:rsidR="005C51E1" w:rsidRPr="004F75D3" w:rsidRDefault="005C51E1" w:rsidP="005C51E1">
            <w:pPr>
              <w:pStyle w:val="afffffff1"/>
            </w:pPr>
            <w:r>
              <w:t>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14C179AB" w14:textId="20E6A27F" w:rsidR="005C51E1" w:rsidRPr="00D262D9" w:rsidRDefault="005C51E1" w:rsidP="005C51E1">
            <w:pPr>
              <w:pStyle w:val="afffffff1"/>
              <w:rPr>
                <w:lang w:eastAsia="ru-RU"/>
              </w:rPr>
            </w:pPr>
            <w:r w:rsidRPr="002563DF">
              <w:t>№ 2 ул. Бахтина, БМК-1</w:t>
            </w:r>
          </w:p>
        </w:tc>
        <w:tc>
          <w:tcPr>
            <w:tcW w:w="476" w:type="pct"/>
            <w:shd w:val="clear" w:color="auto" w:fill="FFFFFF"/>
            <w:vAlign w:val="center"/>
          </w:tcPr>
          <w:p w14:paraId="5D655230" w14:textId="7C22BC00" w:rsidR="005C51E1" w:rsidRDefault="005C51E1" w:rsidP="005C51E1">
            <w:pPr>
              <w:pStyle w:val="afffffff1"/>
            </w:pPr>
            <w:r w:rsidRPr="005F2D48">
              <w:t>6,90</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130ED6B4" w14:textId="5B935724" w:rsidR="005C51E1" w:rsidRDefault="005C51E1" w:rsidP="005C51E1">
            <w:pPr>
              <w:pStyle w:val="afffffff1"/>
            </w:pPr>
            <w:r w:rsidRPr="005F2D48">
              <w:t>6,90</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3B4F7402" w14:textId="3E82E5C2" w:rsidR="005C51E1" w:rsidRDefault="005C51E1" w:rsidP="005C51E1">
            <w:pPr>
              <w:pStyle w:val="afffffff1"/>
            </w:pPr>
            <w:r w:rsidRPr="005F2D48">
              <w:t>6,90</w:t>
            </w:r>
          </w:p>
        </w:tc>
        <w:tc>
          <w:tcPr>
            <w:tcW w:w="476" w:type="pct"/>
            <w:tcBorders>
              <w:top w:val="single" w:sz="8" w:space="0" w:color="auto"/>
              <w:left w:val="nil"/>
              <w:bottom w:val="single" w:sz="8" w:space="0" w:color="auto"/>
              <w:right w:val="single" w:sz="4" w:space="0" w:color="auto"/>
            </w:tcBorders>
            <w:shd w:val="clear" w:color="auto" w:fill="FFFFFF"/>
            <w:vAlign w:val="center"/>
          </w:tcPr>
          <w:p w14:paraId="7222488A" w14:textId="3EB5099C" w:rsidR="005C51E1" w:rsidRDefault="005C51E1" w:rsidP="005C51E1">
            <w:pPr>
              <w:pStyle w:val="afffffff1"/>
            </w:pPr>
            <w:r w:rsidRPr="005F2D48">
              <w:t>6,90</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2845D1D7" w14:textId="423E801C" w:rsidR="005C51E1" w:rsidRDefault="005C51E1" w:rsidP="005C51E1">
            <w:pPr>
              <w:pStyle w:val="afffffff1"/>
            </w:pPr>
            <w:r w:rsidRPr="005F2D48">
              <w:t>6,90</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198FFAC0" w14:textId="72C59539" w:rsidR="005C51E1" w:rsidRDefault="005C51E1" w:rsidP="005C51E1">
            <w:pPr>
              <w:pStyle w:val="afffffff1"/>
            </w:pPr>
            <w:r w:rsidRPr="005F2D48">
              <w:t>6,90</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439362D4" w14:textId="20FAB0DB" w:rsidR="005C51E1" w:rsidRDefault="005C51E1" w:rsidP="005C51E1">
            <w:pPr>
              <w:pStyle w:val="afffffff1"/>
            </w:pPr>
            <w:r w:rsidRPr="005F2D48">
              <w:t>6,90</w:t>
            </w:r>
          </w:p>
        </w:tc>
      </w:tr>
      <w:tr w:rsidR="005C51E1" w:rsidRPr="004F75D3" w14:paraId="4B1C3B46" w14:textId="77777777" w:rsidTr="005C51E1">
        <w:trPr>
          <w:cantSplit/>
        </w:trPr>
        <w:tc>
          <w:tcPr>
            <w:tcW w:w="262" w:type="pct"/>
            <w:shd w:val="clear" w:color="auto" w:fill="FFFFFF"/>
            <w:vAlign w:val="center"/>
          </w:tcPr>
          <w:p w14:paraId="52EBC957" w14:textId="4AF4A905" w:rsidR="005C51E1" w:rsidRPr="004F75D3" w:rsidRDefault="005C51E1" w:rsidP="005C51E1">
            <w:pPr>
              <w:pStyle w:val="afffffff1"/>
            </w:pPr>
            <w:r>
              <w:t>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3A97F2A3" w14:textId="2704F837" w:rsidR="005C51E1" w:rsidRPr="00D262D9" w:rsidRDefault="005C51E1" w:rsidP="005C51E1">
            <w:pPr>
              <w:pStyle w:val="afffffff1"/>
              <w:rPr>
                <w:lang w:eastAsia="ru-RU"/>
              </w:rPr>
            </w:pPr>
            <w:r w:rsidRPr="002563DF">
              <w:t>№ 3 ул. Заводская, БМК-2</w:t>
            </w:r>
          </w:p>
        </w:tc>
        <w:tc>
          <w:tcPr>
            <w:tcW w:w="476" w:type="pct"/>
            <w:shd w:val="clear" w:color="auto" w:fill="FFFFFF"/>
            <w:vAlign w:val="center"/>
          </w:tcPr>
          <w:p w14:paraId="72441D7F" w14:textId="23E75587" w:rsidR="005C51E1" w:rsidRDefault="005C51E1" w:rsidP="005C51E1">
            <w:pPr>
              <w:pStyle w:val="afffffff1"/>
            </w:pPr>
            <w:r w:rsidRPr="000D7E5E">
              <w:t>3,09</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A2C7983" w14:textId="7CC8EDB6" w:rsidR="005C51E1" w:rsidRDefault="005C51E1" w:rsidP="005C51E1">
            <w:pPr>
              <w:pStyle w:val="afffffff1"/>
            </w:pPr>
            <w:r w:rsidRPr="000D7E5E">
              <w:t>3,09</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573E717A" w14:textId="43545EDF" w:rsidR="005C51E1" w:rsidRDefault="005C51E1" w:rsidP="005C51E1">
            <w:pPr>
              <w:pStyle w:val="afffffff1"/>
            </w:pPr>
            <w:r w:rsidRPr="000D7E5E">
              <w:t>3,09</w:t>
            </w:r>
          </w:p>
        </w:tc>
        <w:tc>
          <w:tcPr>
            <w:tcW w:w="476" w:type="pct"/>
            <w:tcBorders>
              <w:top w:val="single" w:sz="8" w:space="0" w:color="auto"/>
              <w:left w:val="nil"/>
              <w:bottom w:val="single" w:sz="8" w:space="0" w:color="auto"/>
              <w:right w:val="single" w:sz="4" w:space="0" w:color="auto"/>
            </w:tcBorders>
            <w:shd w:val="clear" w:color="auto" w:fill="FFFFFF"/>
            <w:vAlign w:val="center"/>
          </w:tcPr>
          <w:p w14:paraId="11943BD3" w14:textId="16C85F51" w:rsidR="005C51E1" w:rsidRDefault="005C51E1" w:rsidP="005C51E1">
            <w:pPr>
              <w:pStyle w:val="afffffff1"/>
            </w:pPr>
            <w:r w:rsidRPr="000D7E5E">
              <w:t>3,09</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7EC7D3B5" w14:textId="1FFD52C9" w:rsidR="005C51E1" w:rsidRDefault="005C51E1" w:rsidP="005C51E1">
            <w:pPr>
              <w:pStyle w:val="afffffff1"/>
            </w:pPr>
            <w:r w:rsidRPr="000D7E5E">
              <w:t>3,09</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5311C096" w14:textId="545DB0E0" w:rsidR="005C51E1" w:rsidRDefault="005C51E1" w:rsidP="005C51E1">
            <w:pPr>
              <w:pStyle w:val="afffffff1"/>
            </w:pPr>
            <w:r w:rsidRPr="000D7E5E">
              <w:t>3,09</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6B1621D1" w14:textId="295762A2" w:rsidR="005C51E1" w:rsidRDefault="005C51E1" w:rsidP="005C51E1">
            <w:pPr>
              <w:pStyle w:val="afffffff1"/>
            </w:pPr>
            <w:r w:rsidRPr="000D7E5E">
              <w:t>3,09</w:t>
            </w:r>
          </w:p>
        </w:tc>
      </w:tr>
      <w:tr w:rsidR="005C51E1" w:rsidRPr="004F75D3" w14:paraId="26E631F4" w14:textId="77777777" w:rsidTr="005C51E1">
        <w:trPr>
          <w:cantSplit/>
        </w:trPr>
        <w:tc>
          <w:tcPr>
            <w:tcW w:w="262" w:type="pct"/>
            <w:shd w:val="clear" w:color="auto" w:fill="FFFFFF"/>
            <w:vAlign w:val="center"/>
          </w:tcPr>
          <w:p w14:paraId="73AEC136" w14:textId="04B30FD4" w:rsidR="005C51E1" w:rsidRPr="004F75D3" w:rsidRDefault="005C51E1" w:rsidP="005C51E1">
            <w:pPr>
              <w:pStyle w:val="afffffff1"/>
            </w:pPr>
            <w:r>
              <w:t>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1237302D" w14:textId="6472F42E" w:rsidR="005C51E1" w:rsidRPr="00D262D9" w:rsidRDefault="005C51E1" w:rsidP="005C51E1">
            <w:pPr>
              <w:pStyle w:val="afffffff1"/>
              <w:rPr>
                <w:lang w:eastAsia="ru-RU"/>
              </w:rPr>
            </w:pPr>
            <w:r w:rsidRPr="002563DF">
              <w:t>№ 4 Карманово, ул. Заводская, 4, стр. 2</w:t>
            </w:r>
          </w:p>
        </w:tc>
        <w:tc>
          <w:tcPr>
            <w:tcW w:w="476" w:type="pct"/>
            <w:shd w:val="clear" w:color="auto" w:fill="FFFFFF"/>
            <w:vAlign w:val="center"/>
          </w:tcPr>
          <w:p w14:paraId="6A3FF60D" w14:textId="14687756" w:rsidR="005C51E1" w:rsidRDefault="005C51E1" w:rsidP="005C51E1">
            <w:pPr>
              <w:pStyle w:val="afffffff1"/>
            </w:pPr>
            <w:r w:rsidRPr="002E5794">
              <w:t>3,28</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2CF4A68" w14:textId="06B6DFCF" w:rsidR="005C51E1" w:rsidRDefault="005C51E1" w:rsidP="005C51E1">
            <w:pPr>
              <w:pStyle w:val="afffffff1"/>
            </w:pPr>
            <w:r w:rsidRPr="002E5794">
              <w:t>3,28</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55665105" w14:textId="30B4B934" w:rsidR="005C51E1" w:rsidRDefault="005C51E1" w:rsidP="005C51E1">
            <w:pPr>
              <w:pStyle w:val="afffffff1"/>
            </w:pPr>
            <w:r w:rsidRPr="002E5794">
              <w:t>3,28</w:t>
            </w:r>
          </w:p>
        </w:tc>
        <w:tc>
          <w:tcPr>
            <w:tcW w:w="476" w:type="pct"/>
            <w:tcBorders>
              <w:top w:val="single" w:sz="8" w:space="0" w:color="auto"/>
              <w:left w:val="nil"/>
              <w:bottom w:val="single" w:sz="8" w:space="0" w:color="auto"/>
              <w:right w:val="single" w:sz="4" w:space="0" w:color="auto"/>
            </w:tcBorders>
            <w:shd w:val="clear" w:color="auto" w:fill="FFFFFF"/>
            <w:vAlign w:val="center"/>
          </w:tcPr>
          <w:p w14:paraId="513F1378" w14:textId="2031D1CA" w:rsidR="005C51E1" w:rsidRDefault="005C51E1" w:rsidP="005C51E1">
            <w:pPr>
              <w:pStyle w:val="afffffff1"/>
            </w:pPr>
            <w:r w:rsidRPr="002E5794">
              <w:t>3,28</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7BDAB696" w14:textId="3249FA51" w:rsidR="005C51E1" w:rsidRDefault="005C51E1" w:rsidP="005C51E1">
            <w:pPr>
              <w:pStyle w:val="afffffff1"/>
            </w:pPr>
            <w:r w:rsidRPr="002E5794">
              <w:t>3,28</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109B8A16" w14:textId="5B14B749" w:rsidR="005C51E1" w:rsidRDefault="005C51E1" w:rsidP="005C51E1">
            <w:pPr>
              <w:pStyle w:val="afffffff1"/>
            </w:pPr>
            <w:r w:rsidRPr="002E5794">
              <w:t>3,28</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3A0D2F8E" w14:textId="44C85EC2" w:rsidR="005C51E1" w:rsidRDefault="005C51E1" w:rsidP="005C51E1">
            <w:pPr>
              <w:pStyle w:val="afffffff1"/>
            </w:pPr>
            <w:r w:rsidRPr="002E5794">
              <w:t>3,28</w:t>
            </w:r>
          </w:p>
        </w:tc>
      </w:tr>
      <w:tr w:rsidR="005C51E1" w:rsidRPr="004F75D3" w14:paraId="5D49899C" w14:textId="77777777" w:rsidTr="005C51E1">
        <w:trPr>
          <w:cantSplit/>
        </w:trPr>
        <w:tc>
          <w:tcPr>
            <w:tcW w:w="262" w:type="pct"/>
            <w:shd w:val="clear" w:color="auto" w:fill="FFFFFF"/>
            <w:vAlign w:val="center"/>
          </w:tcPr>
          <w:p w14:paraId="6245793C" w14:textId="290E8372" w:rsidR="005C51E1" w:rsidRPr="004F75D3" w:rsidRDefault="005C51E1" w:rsidP="005C51E1">
            <w:pPr>
              <w:pStyle w:val="afffffff1"/>
            </w:pPr>
            <w:r>
              <w:t>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1E48F04E" w14:textId="2CD5741F" w:rsidR="005C51E1" w:rsidRPr="00D262D9" w:rsidRDefault="005C51E1" w:rsidP="005C51E1">
            <w:pPr>
              <w:pStyle w:val="afffffff1"/>
              <w:rPr>
                <w:lang w:eastAsia="ru-RU"/>
              </w:rPr>
            </w:pPr>
            <w:r w:rsidRPr="002563DF">
              <w:t>№ 5 ул. Мира, БМК-3</w:t>
            </w:r>
          </w:p>
        </w:tc>
        <w:tc>
          <w:tcPr>
            <w:tcW w:w="476" w:type="pct"/>
            <w:shd w:val="clear" w:color="auto" w:fill="FFFFFF"/>
            <w:vAlign w:val="center"/>
          </w:tcPr>
          <w:p w14:paraId="6F379D53" w14:textId="07492E9A" w:rsidR="005C51E1" w:rsidRDefault="005C51E1" w:rsidP="005C51E1">
            <w:pPr>
              <w:pStyle w:val="afffffff1"/>
            </w:pPr>
            <w:r w:rsidRPr="009A4E62">
              <w:t>1,20</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439B73CF" w14:textId="1D8D8F1B" w:rsidR="005C51E1" w:rsidRDefault="005C51E1" w:rsidP="005C51E1">
            <w:pPr>
              <w:pStyle w:val="afffffff1"/>
            </w:pPr>
            <w:r w:rsidRPr="009A4E62">
              <w:t>1,20</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3DB6B360" w14:textId="5AB7CB62" w:rsidR="005C51E1" w:rsidRDefault="005C51E1" w:rsidP="005C51E1">
            <w:pPr>
              <w:pStyle w:val="afffffff1"/>
            </w:pPr>
            <w:r w:rsidRPr="009A4E62">
              <w:t>1,20</w:t>
            </w:r>
          </w:p>
        </w:tc>
        <w:tc>
          <w:tcPr>
            <w:tcW w:w="476" w:type="pct"/>
            <w:tcBorders>
              <w:top w:val="single" w:sz="8" w:space="0" w:color="auto"/>
              <w:left w:val="nil"/>
              <w:bottom w:val="single" w:sz="8" w:space="0" w:color="auto"/>
              <w:right w:val="single" w:sz="4" w:space="0" w:color="auto"/>
            </w:tcBorders>
            <w:shd w:val="clear" w:color="auto" w:fill="FFFFFF"/>
            <w:vAlign w:val="center"/>
          </w:tcPr>
          <w:p w14:paraId="250C4849" w14:textId="580260DE" w:rsidR="005C51E1" w:rsidRDefault="005C51E1" w:rsidP="005C51E1">
            <w:pPr>
              <w:pStyle w:val="afffffff1"/>
            </w:pPr>
            <w:r w:rsidRPr="009A4E62">
              <w:t>1,20</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633DED43" w14:textId="6E4AFE8F" w:rsidR="005C51E1" w:rsidRDefault="005C51E1" w:rsidP="005C51E1">
            <w:pPr>
              <w:pStyle w:val="afffffff1"/>
            </w:pPr>
            <w:r w:rsidRPr="009A4E62">
              <w:t>1,20</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59C40DE3" w14:textId="4E14B2F4" w:rsidR="005C51E1" w:rsidRDefault="005C51E1" w:rsidP="005C51E1">
            <w:pPr>
              <w:pStyle w:val="afffffff1"/>
            </w:pPr>
            <w:r w:rsidRPr="009A4E62">
              <w:t>1,20</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5155A28B" w14:textId="0B220FFD" w:rsidR="005C51E1" w:rsidRDefault="005C51E1" w:rsidP="005C51E1">
            <w:pPr>
              <w:pStyle w:val="afffffff1"/>
            </w:pPr>
            <w:r w:rsidRPr="009A4E62">
              <w:t>1,20</w:t>
            </w:r>
          </w:p>
        </w:tc>
      </w:tr>
      <w:tr w:rsidR="005C51E1" w:rsidRPr="004F75D3" w14:paraId="2D99B5A3" w14:textId="77777777" w:rsidTr="005C51E1">
        <w:trPr>
          <w:cantSplit/>
        </w:trPr>
        <w:tc>
          <w:tcPr>
            <w:tcW w:w="262" w:type="pct"/>
            <w:shd w:val="clear" w:color="auto" w:fill="FFFFFF"/>
            <w:vAlign w:val="center"/>
          </w:tcPr>
          <w:p w14:paraId="68F2840E" w14:textId="13D49C96" w:rsidR="005C51E1" w:rsidRPr="004F75D3" w:rsidRDefault="005C51E1" w:rsidP="005C51E1">
            <w:pPr>
              <w:pStyle w:val="afffffff1"/>
            </w:pPr>
            <w:r>
              <w:t>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3AC0F8AF" w14:textId="5E87D95E" w:rsidR="005C51E1" w:rsidRPr="00D262D9" w:rsidRDefault="005C51E1" w:rsidP="005C51E1">
            <w:pPr>
              <w:pStyle w:val="afffffff1"/>
              <w:rPr>
                <w:lang w:eastAsia="ru-RU"/>
              </w:rPr>
            </w:pPr>
            <w:r w:rsidRPr="002563DF">
              <w:t>№ 6 БМК ул. Пушная, 2А</w:t>
            </w:r>
          </w:p>
        </w:tc>
        <w:tc>
          <w:tcPr>
            <w:tcW w:w="476" w:type="pct"/>
            <w:shd w:val="clear" w:color="auto" w:fill="FFFFFF"/>
            <w:vAlign w:val="center"/>
          </w:tcPr>
          <w:p w14:paraId="1811251F" w14:textId="6D031155" w:rsidR="005C51E1" w:rsidRDefault="005C51E1" w:rsidP="005C51E1">
            <w:pPr>
              <w:pStyle w:val="afffffff1"/>
            </w:pPr>
            <w:r w:rsidRPr="00410B37">
              <w:t>0,19</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64C9DE0B" w14:textId="29BCECC8" w:rsidR="005C51E1" w:rsidRDefault="005C51E1" w:rsidP="005C51E1">
            <w:pPr>
              <w:pStyle w:val="afffffff1"/>
            </w:pPr>
            <w:r w:rsidRPr="00410B37">
              <w:t>0,19</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2F582649" w14:textId="4FD474B8" w:rsidR="005C51E1" w:rsidRDefault="005C51E1" w:rsidP="005C51E1">
            <w:pPr>
              <w:pStyle w:val="afffffff1"/>
            </w:pPr>
            <w:r w:rsidRPr="00410B37">
              <w:t>0,19</w:t>
            </w:r>
          </w:p>
        </w:tc>
        <w:tc>
          <w:tcPr>
            <w:tcW w:w="476" w:type="pct"/>
            <w:tcBorders>
              <w:top w:val="single" w:sz="8" w:space="0" w:color="auto"/>
              <w:left w:val="nil"/>
              <w:bottom w:val="single" w:sz="8" w:space="0" w:color="auto"/>
              <w:right w:val="single" w:sz="4" w:space="0" w:color="auto"/>
            </w:tcBorders>
            <w:shd w:val="clear" w:color="auto" w:fill="FFFFFF"/>
            <w:vAlign w:val="center"/>
          </w:tcPr>
          <w:p w14:paraId="63C193A3" w14:textId="248E9C4C" w:rsidR="005C51E1" w:rsidRDefault="005C51E1" w:rsidP="005C51E1">
            <w:pPr>
              <w:pStyle w:val="afffffff1"/>
            </w:pPr>
            <w:r w:rsidRPr="00410B37">
              <w:t>0,19</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1449BB3F" w14:textId="0E0EE734" w:rsidR="005C51E1" w:rsidRDefault="005C51E1" w:rsidP="005C51E1">
            <w:pPr>
              <w:pStyle w:val="afffffff1"/>
            </w:pPr>
            <w:r w:rsidRPr="00410B37">
              <w:t>0,19</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6BA109FE" w14:textId="6CC87654" w:rsidR="005C51E1" w:rsidRDefault="005C51E1" w:rsidP="005C51E1">
            <w:pPr>
              <w:pStyle w:val="afffffff1"/>
            </w:pPr>
            <w:r w:rsidRPr="00410B37">
              <w:t>0,19</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1C0958A0" w14:textId="61705672" w:rsidR="005C51E1" w:rsidRDefault="005C51E1" w:rsidP="005C51E1">
            <w:pPr>
              <w:pStyle w:val="afffffff1"/>
            </w:pPr>
            <w:r w:rsidRPr="00410B37">
              <w:t>0,19</w:t>
            </w:r>
          </w:p>
        </w:tc>
      </w:tr>
      <w:tr w:rsidR="005C51E1" w:rsidRPr="004F75D3" w14:paraId="66C7DF99" w14:textId="77777777" w:rsidTr="005C51E1">
        <w:trPr>
          <w:cantSplit/>
        </w:trPr>
        <w:tc>
          <w:tcPr>
            <w:tcW w:w="262" w:type="pct"/>
            <w:shd w:val="clear" w:color="auto" w:fill="FFFFFF"/>
            <w:vAlign w:val="center"/>
          </w:tcPr>
          <w:p w14:paraId="30FA456A" w14:textId="1CAAD1CD" w:rsidR="005C51E1" w:rsidRPr="004F75D3" w:rsidRDefault="005C51E1" w:rsidP="005C51E1">
            <w:pPr>
              <w:pStyle w:val="afffffff1"/>
            </w:pPr>
            <w:r>
              <w:t>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0C45D1B2" w14:textId="603F7977" w:rsidR="005C51E1" w:rsidRPr="00D262D9" w:rsidRDefault="005C51E1" w:rsidP="005C51E1">
            <w:pPr>
              <w:pStyle w:val="afffffff1"/>
              <w:rPr>
                <w:lang w:eastAsia="ru-RU"/>
              </w:rPr>
            </w:pPr>
            <w:r w:rsidRPr="002563DF">
              <w:t>БМК-7</w:t>
            </w:r>
          </w:p>
        </w:tc>
        <w:tc>
          <w:tcPr>
            <w:tcW w:w="476" w:type="pct"/>
            <w:shd w:val="clear" w:color="auto" w:fill="FFFFFF"/>
            <w:vAlign w:val="center"/>
          </w:tcPr>
          <w:p w14:paraId="6D8A5980" w14:textId="0519A894" w:rsidR="005C51E1" w:rsidRDefault="005C51E1" w:rsidP="005C51E1">
            <w:pPr>
              <w:pStyle w:val="afffffff1"/>
            </w:pPr>
            <w:r w:rsidRPr="00D50FA2">
              <w:t>5,55</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6F987A69" w14:textId="4464DB01" w:rsidR="005C51E1" w:rsidRDefault="005C51E1" w:rsidP="005C51E1">
            <w:pPr>
              <w:pStyle w:val="afffffff1"/>
            </w:pPr>
            <w:r w:rsidRPr="00D50FA2">
              <w:t>5,55</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479CF22C" w14:textId="6C3299C4" w:rsidR="005C51E1" w:rsidRDefault="005C51E1" w:rsidP="005C51E1">
            <w:pPr>
              <w:pStyle w:val="afffffff1"/>
            </w:pPr>
            <w:r w:rsidRPr="00D50FA2">
              <w:t>5,55</w:t>
            </w:r>
          </w:p>
        </w:tc>
        <w:tc>
          <w:tcPr>
            <w:tcW w:w="476" w:type="pct"/>
            <w:tcBorders>
              <w:top w:val="single" w:sz="8" w:space="0" w:color="auto"/>
              <w:left w:val="nil"/>
              <w:bottom w:val="single" w:sz="8" w:space="0" w:color="auto"/>
              <w:right w:val="single" w:sz="4" w:space="0" w:color="auto"/>
            </w:tcBorders>
            <w:shd w:val="clear" w:color="auto" w:fill="FFFFFF"/>
            <w:vAlign w:val="center"/>
          </w:tcPr>
          <w:p w14:paraId="6B036EB4" w14:textId="6C41DD53" w:rsidR="005C51E1" w:rsidRDefault="005C51E1" w:rsidP="005C51E1">
            <w:pPr>
              <w:pStyle w:val="afffffff1"/>
            </w:pPr>
            <w:r w:rsidRPr="00D50FA2">
              <w:t>5,55</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7DBADEBB" w14:textId="35D4B35D" w:rsidR="005C51E1" w:rsidRDefault="005C51E1" w:rsidP="005C51E1">
            <w:pPr>
              <w:pStyle w:val="afffffff1"/>
            </w:pPr>
            <w:r w:rsidRPr="00D50FA2">
              <w:t>5,55</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04FFA925" w14:textId="3BF1B427" w:rsidR="005C51E1" w:rsidRDefault="005C51E1" w:rsidP="005C51E1">
            <w:pPr>
              <w:pStyle w:val="afffffff1"/>
            </w:pPr>
            <w:r w:rsidRPr="00D50FA2">
              <w:t>5,55</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5F0891A2" w14:textId="42990CF1" w:rsidR="005C51E1" w:rsidRDefault="005C51E1" w:rsidP="005C51E1">
            <w:pPr>
              <w:pStyle w:val="afffffff1"/>
            </w:pPr>
            <w:r w:rsidRPr="00D50FA2">
              <w:t>5,55</w:t>
            </w:r>
          </w:p>
        </w:tc>
      </w:tr>
      <w:tr w:rsidR="005C51E1" w:rsidRPr="004F75D3" w14:paraId="25BFA4DA" w14:textId="77777777" w:rsidTr="005C51E1">
        <w:trPr>
          <w:cantSplit/>
        </w:trPr>
        <w:tc>
          <w:tcPr>
            <w:tcW w:w="262" w:type="pct"/>
            <w:shd w:val="clear" w:color="auto" w:fill="FFFFFF"/>
            <w:vAlign w:val="center"/>
          </w:tcPr>
          <w:p w14:paraId="64342DC1" w14:textId="7E23BBD1" w:rsidR="005C51E1" w:rsidRPr="004F75D3" w:rsidRDefault="005C51E1" w:rsidP="005C51E1">
            <w:pPr>
              <w:pStyle w:val="afffffff1"/>
            </w:pPr>
            <w:r>
              <w:lastRenderedPageBreak/>
              <w:t>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40CC37C1" w14:textId="3BE94F37" w:rsidR="005C51E1" w:rsidRPr="00D262D9" w:rsidRDefault="005C51E1" w:rsidP="005C51E1">
            <w:pPr>
              <w:pStyle w:val="afffffff1"/>
              <w:rPr>
                <w:lang w:eastAsia="ru-RU"/>
              </w:rPr>
            </w:pPr>
            <w:r w:rsidRPr="002563DF">
              <w:t>БМК-8</w:t>
            </w:r>
          </w:p>
        </w:tc>
        <w:tc>
          <w:tcPr>
            <w:tcW w:w="476" w:type="pct"/>
            <w:shd w:val="clear" w:color="auto" w:fill="FFFFFF"/>
            <w:vAlign w:val="center"/>
          </w:tcPr>
          <w:p w14:paraId="7583BD81" w14:textId="70131825" w:rsidR="005C51E1" w:rsidRDefault="005C51E1" w:rsidP="005C51E1">
            <w:pPr>
              <w:pStyle w:val="afffffff1"/>
            </w:pPr>
            <w:r w:rsidRPr="00963EAD">
              <w:t>1,94</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5A09E843" w14:textId="279246A5" w:rsidR="005C51E1" w:rsidRDefault="005C51E1" w:rsidP="005C51E1">
            <w:pPr>
              <w:pStyle w:val="afffffff1"/>
            </w:pPr>
            <w:r w:rsidRPr="00963EAD">
              <w:t>1,94</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4920297B" w14:textId="31ACDD84" w:rsidR="005C51E1" w:rsidRDefault="005C51E1" w:rsidP="005C51E1">
            <w:pPr>
              <w:pStyle w:val="afffffff1"/>
            </w:pPr>
            <w:r w:rsidRPr="00963EAD">
              <w:t>1,94</w:t>
            </w:r>
          </w:p>
        </w:tc>
        <w:tc>
          <w:tcPr>
            <w:tcW w:w="476" w:type="pct"/>
            <w:tcBorders>
              <w:top w:val="single" w:sz="8" w:space="0" w:color="auto"/>
              <w:left w:val="nil"/>
              <w:bottom w:val="single" w:sz="8" w:space="0" w:color="auto"/>
              <w:right w:val="single" w:sz="4" w:space="0" w:color="auto"/>
            </w:tcBorders>
            <w:shd w:val="clear" w:color="auto" w:fill="FFFFFF"/>
            <w:vAlign w:val="center"/>
          </w:tcPr>
          <w:p w14:paraId="71E43709" w14:textId="4FBAE5EC" w:rsidR="005C51E1" w:rsidRDefault="005C51E1" w:rsidP="005C51E1">
            <w:pPr>
              <w:pStyle w:val="afffffff1"/>
            </w:pPr>
            <w:r w:rsidRPr="00963EAD">
              <w:t>1,94</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5B204EED" w14:textId="501367D3" w:rsidR="005C51E1" w:rsidRDefault="005C51E1" w:rsidP="005C51E1">
            <w:pPr>
              <w:pStyle w:val="afffffff1"/>
            </w:pPr>
            <w:r w:rsidRPr="00963EAD">
              <w:t>1,94</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0180C147" w14:textId="1382E25F" w:rsidR="005C51E1" w:rsidRDefault="005C51E1" w:rsidP="005C51E1">
            <w:pPr>
              <w:pStyle w:val="afffffff1"/>
            </w:pPr>
            <w:r w:rsidRPr="00963EAD">
              <w:t>1,94</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438378D7" w14:textId="1F330C63" w:rsidR="005C51E1" w:rsidRDefault="005C51E1" w:rsidP="005C51E1">
            <w:pPr>
              <w:pStyle w:val="afffffff1"/>
            </w:pPr>
            <w:r w:rsidRPr="00963EAD">
              <w:t>1,94</w:t>
            </w:r>
          </w:p>
        </w:tc>
      </w:tr>
      <w:tr w:rsidR="005C51E1" w:rsidRPr="004F75D3" w14:paraId="014D8A42" w14:textId="77777777" w:rsidTr="005C51E1">
        <w:trPr>
          <w:cantSplit/>
        </w:trPr>
        <w:tc>
          <w:tcPr>
            <w:tcW w:w="262" w:type="pct"/>
            <w:shd w:val="clear" w:color="auto" w:fill="FFFFFF"/>
            <w:vAlign w:val="center"/>
          </w:tcPr>
          <w:p w14:paraId="42A13D30" w14:textId="0090C86D" w:rsidR="005C51E1" w:rsidRPr="004F75D3" w:rsidRDefault="005C51E1" w:rsidP="005C51E1">
            <w:pPr>
              <w:pStyle w:val="afffffff1"/>
            </w:pPr>
            <w:r>
              <w:t>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3EB53840" w14:textId="4D65B019" w:rsidR="005C51E1" w:rsidRPr="00D262D9" w:rsidRDefault="005C51E1" w:rsidP="005C51E1">
            <w:pPr>
              <w:pStyle w:val="afffffff1"/>
              <w:rPr>
                <w:lang w:eastAsia="ru-RU"/>
              </w:rPr>
            </w:pPr>
            <w:r w:rsidRPr="002563DF">
              <w:t>БМК-9</w:t>
            </w:r>
          </w:p>
        </w:tc>
        <w:tc>
          <w:tcPr>
            <w:tcW w:w="476" w:type="pct"/>
            <w:shd w:val="clear" w:color="auto" w:fill="FFFFFF"/>
            <w:vAlign w:val="center"/>
          </w:tcPr>
          <w:p w14:paraId="493BB29C" w14:textId="5DC43D48" w:rsidR="005C51E1" w:rsidRDefault="005C51E1" w:rsidP="005C51E1">
            <w:pPr>
              <w:pStyle w:val="afffffff1"/>
            </w:pPr>
            <w:r w:rsidRPr="006152A5">
              <w:t>5,62</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123FEFD4" w14:textId="4C6FD05E" w:rsidR="005C51E1" w:rsidRDefault="005C51E1" w:rsidP="005C51E1">
            <w:pPr>
              <w:pStyle w:val="afffffff1"/>
            </w:pPr>
            <w:r w:rsidRPr="006152A5">
              <w:t>5,62</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39E053BC" w14:textId="78997E7C" w:rsidR="005C51E1" w:rsidRDefault="005C51E1" w:rsidP="005C51E1">
            <w:pPr>
              <w:pStyle w:val="afffffff1"/>
            </w:pPr>
            <w:r w:rsidRPr="006152A5">
              <w:t>5,62</w:t>
            </w:r>
          </w:p>
        </w:tc>
        <w:tc>
          <w:tcPr>
            <w:tcW w:w="476" w:type="pct"/>
            <w:tcBorders>
              <w:top w:val="single" w:sz="8" w:space="0" w:color="auto"/>
              <w:left w:val="nil"/>
              <w:bottom w:val="single" w:sz="8" w:space="0" w:color="auto"/>
              <w:right w:val="single" w:sz="4" w:space="0" w:color="auto"/>
            </w:tcBorders>
            <w:shd w:val="clear" w:color="auto" w:fill="FFFFFF"/>
            <w:vAlign w:val="center"/>
          </w:tcPr>
          <w:p w14:paraId="6DF92438" w14:textId="3396612B" w:rsidR="005C51E1" w:rsidRDefault="005C51E1" w:rsidP="005C51E1">
            <w:pPr>
              <w:pStyle w:val="afffffff1"/>
            </w:pPr>
            <w:r w:rsidRPr="006152A5">
              <w:t>5,62</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09EF58C8" w14:textId="2B1A8DDB" w:rsidR="005C51E1" w:rsidRDefault="005C51E1" w:rsidP="005C51E1">
            <w:pPr>
              <w:pStyle w:val="afffffff1"/>
            </w:pPr>
            <w:r w:rsidRPr="006152A5">
              <w:t>5,62</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3E2D9B71" w14:textId="34C0DF3B" w:rsidR="005C51E1" w:rsidRDefault="005C51E1" w:rsidP="005C51E1">
            <w:pPr>
              <w:pStyle w:val="afffffff1"/>
            </w:pPr>
            <w:r w:rsidRPr="006152A5">
              <w:t>5,62</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76B10D06" w14:textId="664097A6" w:rsidR="005C51E1" w:rsidRDefault="005C51E1" w:rsidP="005C51E1">
            <w:pPr>
              <w:pStyle w:val="afffffff1"/>
            </w:pPr>
            <w:r w:rsidRPr="006152A5">
              <w:t>5,62</w:t>
            </w:r>
          </w:p>
        </w:tc>
      </w:tr>
      <w:tr w:rsidR="005C51E1" w:rsidRPr="004F75D3" w14:paraId="454723CD" w14:textId="77777777" w:rsidTr="005C51E1">
        <w:trPr>
          <w:cantSplit/>
        </w:trPr>
        <w:tc>
          <w:tcPr>
            <w:tcW w:w="262" w:type="pct"/>
            <w:shd w:val="clear" w:color="auto" w:fill="FFFFFF"/>
            <w:vAlign w:val="center"/>
          </w:tcPr>
          <w:p w14:paraId="3EF2813C" w14:textId="51219942" w:rsidR="005C51E1" w:rsidRPr="004F75D3" w:rsidRDefault="005C51E1" w:rsidP="005C51E1">
            <w:pPr>
              <w:pStyle w:val="afffffff1"/>
            </w:pPr>
            <w:r>
              <w:t>10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7854C02C" w14:textId="512393EF" w:rsidR="005C51E1" w:rsidRPr="00D262D9" w:rsidRDefault="005C51E1" w:rsidP="005C51E1">
            <w:pPr>
              <w:pStyle w:val="afffffff1"/>
              <w:rPr>
                <w:lang w:eastAsia="ru-RU"/>
              </w:rPr>
            </w:pPr>
            <w:r w:rsidRPr="00D820EB">
              <w:t>Котельная с. Карманово, ул. Набережная</w:t>
            </w:r>
            <w:r>
              <w:t>, 18</w:t>
            </w:r>
          </w:p>
        </w:tc>
        <w:tc>
          <w:tcPr>
            <w:tcW w:w="476" w:type="pct"/>
            <w:shd w:val="clear" w:color="auto" w:fill="FFFFFF"/>
            <w:vAlign w:val="center"/>
          </w:tcPr>
          <w:p w14:paraId="665D4EF8" w14:textId="4656355B" w:rsidR="005C51E1" w:rsidRDefault="005C51E1" w:rsidP="005C51E1">
            <w:pPr>
              <w:pStyle w:val="afffffff1"/>
            </w:pPr>
            <w:r w:rsidRPr="00A62838">
              <w:t>0,11</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24AB6B05" w14:textId="7449AD09" w:rsidR="005C51E1" w:rsidRDefault="005C51E1" w:rsidP="005C51E1">
            <w:pPr>
              <w:pStyle w:val="afffffff1"/>
            </w:pPr>
            <w:r w:rsidRPr="00A62838">
              <w:t>0,11</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5F355A02" w14:textId="49802F53" w:rsidR="005C51E1" w:rsidRDefault="005C51E1" w:rsidP="005C51E1">
            <w:pPr>
              <w:pStyle w:val="afffffff1"/>
            </w:pPr>
            <w:r w:rsidRPr="00A62838">
              <w:t>0,11</w:t>
            </w:r>
          </w:p>
        </w:tc>
        <w:tc>
          <w:tcPr>
            <w:tcW w:w="476" w:type="pct"/>
            <w:tcBorders>
              <w:top w:val="single" w:sz="8" w:space="0" w:color="auto"/>
              <w:left w:val="nil"/>
              <w:bottom w:val="single" w:sz="8" w:space="0" w:color="auto"/>
              <w:right w:val="single" w:sz="4" w:space="0" w:color="auto"/>
            </w:tcBorders>
            <w:shd w:val="clear" w:color="auto" w:fill="FFFFFF"/>
            <w:vAlign w:val="center"/>
          </w:tcPr>
          <w:p w14:paraId="1CCAEB9A" w14:textId="55A46322" w:rsidR="005C51E1" w:rsidRDefault="005C51E1" w:rsidP="005C51E1">
            <w:pPr>
              <w:pStyle w:val="afffffff1"/>
            </w:pPr>
            <w:r w:rsidRPr="00A62838">
              <w:t>0,11</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2FBD2380" w14:textId="1E7C0358" w:rsidR="005C51E1" w:rsidRDefault="005C51E1" w:rsidP="005C51E1">
            <w:pPr>
              <w:pStyle w:val="afffffff1"/>
            </w:pPr>
            <w:r w:rsidRPr="00A62838">
              <w:t>0,11</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0607B3F4" w14:textId="16990157" w:rsidR="005C51E1" w:rsidRDefault="005C51E1" w:rsidP="005C51E1">
            <w:pPr>
              <w:pStyle w:val="afffffff1"/>
            </w:pPr>
            <w:r w:rsidRPr="00A62838">
              <w:t>0,11</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708F51EF" w14:textId="06D52D31" w:rsidR="005C51E1" w:rsidRDefault="005C51E1" w:rsidP="005C51E1">
            <w:pPr>
              <w:pStyle w:val="afffffff1"/>
            </w:pPr>
            <w:r w:rsidRPr="00A62838">
              <w:t>0,11</w:t>
            </w:r>
          </w:p>
        </w:tc>
      </w:tr>
      <w:tr w:rsidR="005C51E1" w:rsidRPr="004F75D3" w14:paraId="198450D3" w14:textId="77777777" w:rsidTr="005C51E1">
        <w:trPr>
          <w:cantSplit/>
        </w:trPr>
        <w:tc>
          <w:tcPr>
            <w:tcW w:w="262" w:type="pct"/>
            <w:shd w:val="clear" w:color="auto" w:fill="FFFFFF"/>
            <w:vAlign w:val="center"/>
          </w:tcPr>
          <w:p w14:paraId="4DF6BB84" w14:textId="7901428C" w:rsidR="005C51E1" w:rsidRPr="004F75D3" w:rsidRDefault="005C51E1" w:rsidP="005C51E1">
            <w:pPr>
              <w:pStyle w:val="afffffff1"/>
            </w:pPr>
            <w:r>
              <w:t>11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0D849A29" w14:textId="4062DDAF" w:rsidR="005C51E1" w:rsidRPr="00D262D9" w:rsidRDefault="005C51E1" w:rsidP="005C51E1">
            <w:pPr>
              <w:pStyle w:val="afffffff1"/>
              <w:rPr>
                <w:lang w:eastAsia="ru-RU"/>
              </w:rPr>
            </w:pPr>
            <w:r w:rsidRPr="002563DF">
              <w:t>Котельная пр. Первомайский, 1</w:t>
            </w:r>
          </w:p>
        </w:tc>
        <w:tc>
          <w:tcPr>
            <w:tcW w:w="476" w:type="pct"/>
            <w:shd w:val="clear" w:color="auto" w:fill="FFFFFF"/>
            <w:vAlign w:val="center"/>
          </w:tcPr>
          <w:p w14:paraId="331ADD41" w14:textId="0C078829" w:rsidR="005C51E1" w:rsidRDefault="005C51E1" w:rsidP="005C51E1">
            <w:pPr>
              <w:pStyle w:val="afffffff1"/>
            </w:pPr>
            <w:r w:rsidRPr="002332DA">
              <w:t>0,300</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28A6CF98" w14:textId="3EE82414" w:rsidR="005C51E1" w:rsidRDefault="005C51E1" w:rsidP="005C51E1">
            <w:pPr>
              <w:pStyle w:val="afffffff1"/>
            </w:pPr>
            <w:r w:rsidRPr="00451166">
              <w:t>0,300</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2276D0EA" w14:textId="24266C2C" w:rsidR="005C51E1" w:rsidRDefault="005C51E1" w:rsidP="005C51E1">
            <w:pPr>
              <w:pStyle w:val="afffffff1"/>
            </w:pPr>
            <w:r w:rsidRPr="00451166">
              <w:t>0,300</w:t>
            </w:r>
          </w:p>
        </w:tc>
        <w:tc>
          <w:tcPr>
            <w:tcW w:w="476" w:type="pct"/>
            <w:tcBorders>
              <w:top w:val="single" w:sz="8" w:space="0" w:color="auto"/>
              <w:left w:val="nil"/>
              <w:bottom w:val="single" w:sz="8" w:space="0" w:color="auto"/>
              <w:right w:val="single" w:sz="4" w:space="0" w:color="auto"/>
            </w:tcBorders>
            <w:shd w:val="clear" w:color="auto" w:fill="FFFFFF"/>
            <w:vAlign w:val="center"/>
          </w:tcPr>
          <w:p w14:paraId="43395A8E" w14:textId="29ABF41F" w:rsidR="005C51E1" w:rsidRDefault="005C51E1" w:rsidP="005C51E1">
            <w:pPr>
              <w:pStyle w:val="afffffff1"/>
            </w:pPr>
            <w:r w:rsidRPr="00451166">
              <w:t>0,300</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0A53C03F" w14:textId="66CB3CB2" w:rsidR="005C51E1" w:rsidRDefault="005C51E1" w:rsidP="005C51E1">
            <w:pPr>
              <w:pStyle w:val="afffffff1"/>
            </w:pPr>
            <w:r w:rsidRPr="00451166">
              <w:t>0,300</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4A02EF60" w14:textId="5761F5C2" w:rsidR="005C51E1" w:rsidRDefault="005C51E1" w:rsidP="005C51E1">
            <w:pPr>
              <w:pStyle w:val="afffffff1"/>
            </w:pPr>
            <w:r w:rsidRPr="00451166">
              <w:t>0,300</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6DA62272" w14:textId="1F242D9D" w:rsidR="005C51E1" w:rsidRDefault="005C51E1" w:rsidP="005C51E1">
            <w:pPr>
              <w:pStyle w:val="afffffff1"/>
            </w:pPr>
            <w:r w:rsidRPr="00451166">
              <w:t>0,300</w:t>
            </w:r>
          </w:p>
        </w:tc>
      </w:tr>
      <w:tr w:rsidR="005C51E1" w:rsidRPr="004F75D3" w14:paraId="3AF5581B" w14:textId="77777777" w:rsidTr="005C51E1">
        <w:trPr>
          <w:cantSplit/>
        </w:trPr>
        <w:tc>
          <w:tcPr>
            <w:tcW w:w="262" w:type="pct"/>
            <w:shd w:val="clear" w:color="auto" w:fill="FFFFFF"/>
            <w:vAlign w:val="center"/>
          </w:tcPr>
          <w:p w14:paraId="6FDA46FB" w14:textId="2BDF60E9" w:rsidR="005C51E1" w:rsidRPr="004F75D3" w:rsidRDefault="005C51E1" w:rsidP="005C51E1">
            <w:pPr>
              <w:pStyle w:val="afffffff1"/>
            </w:pPr>
            <w:r>
              <w:t>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23E1F0B7" w14:textId="3395986C" w:rsidR="005C51E1" w:rsidRPr="00D262D9" w:rsidRDefault="005C51E1" w:rsidP="005C51E1">
            <w:pPr>
              <w:pStyle w:val="afffffff1"/>
              <w:rPr>
                <w:lang w:eastAsia="ru-RU"/>
              </w:rPr>
            </w:pPr>
            <w:r w:rsidRPr="002563DF">
              <w:t>Котельная ул. Комсомольская, 9</w:t>
            </w:r>
          </w:p>
        </w:tc>
        <w:tc>
          <w:tcPr>
            <w:tcW w:w="476" w:type="pct"/>
            <w:shd w:val="clear" w:color="auto" w:fill="FFFFFF"/>
            <w:vAlign w:val="center"/>
          </w:tcPr>
          <w:p w14:paraId="2DDC54C1" w14:textId="17FF52A8" w:rsidR="005C51E1" w:rsidRDefault="005C51E1" w:rsidP="005C51E1">
            <w:pPr>
              <w:pStyle w:val="afffffff1"/>
            </w:pPr>
            <w:r w:rsidRPr="002332DA">
              <w:t>0,046</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78AC3365" w14:textId="6ABCD8B9" w:rsidR="005C51E1" w:rsidRDefault="005C51E1" w:rsidP="005C51E1">
            <w:pPr>
              <w:pStyle w:val="afffffff1"/>
            </w:pPr>
            <w:r w:rsidRPr="00451166">
              <w:t>0,046</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013CAE3E" w14:textId="71109E44" w:rsidR="005C51E1" w:rsidRDefault="005C51E1" w:rsidP="005C51E1">
            <w:pPr>
              <w:pStyle w:val="afffffff1"/>
            </w:pPr>
            <w:r w:rsidRPr="00451166">
              <w:t>0,046</w:t>
            </w:r>
          </w:p>
        </w:tc>
        <w:tc>
          <w:tcPr>
            <w:tcW w:w="476" w:type="pct"/>
            <w:tcBorders>
              <w:top w:val="single" w:sz="8" w:space="0" w:color="auto"/>
              <w:left w:val="nil"/>
              <w:bottom w:val="single" w:sz="8" w:space="0" w:color="auto"/>
              <w:right w:val="single" w:sz="4" w:space="0" w:color="auto"/>
            </w:tcBorders>
            <w:shd w:val="clear" w:color="auto" w:fill="FFFFFF"/>
            <w:vAlign w:val="center"/>
          </w:tcPr>
          <w:p w14:paraId="0FF54071" w14:textId="44C11025" w:rsidR="005C51E1" w:rsidRDefault="005C51E1" w:rsidP="005C51E1">
            <w:pPr>
              <w:pStyle w:val="afffffff1"/>
            </w:pPr>
            <w:r w:rsidRPr="00451166">
              <w:t>0,046</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4EB5E034" w14:textId="1DE47486" w:rsidR="005C51E1" w:rsidRDefault="005C51E1" w:rsidP="005C51E1">
            <w:pPr>
              <w:pStyle w:val="afffffff1"/>
            </w:pPr>
            <w:r w:rsidRPr="00451166">
              <w:t>0,046</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3267163A" w14:textId="641DEF90" w:rsidR="005C51E1" w:rsidRDefault="005C51E1" w:rsidP="005C51E1">
            <w:pPr>
              <w:pStyle w:val="afffffff1"/>
            </w:pPr>
            <w:r w:rsidRPr="00451166">
              <w:t>0,046</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37CC7D72" w14:textId="49F6B262" w:rsidR="005C51E1" w:rsidRDefault="005C51E1" w:rsidP="005C51E1">
            <w:pPr>
              <w:pStyle w:val="afffffff1"/>
            </w:pPr>
            <w:r w:rsidRPr="00451166">
              <w:t>0,046</w:t>
            </w:r>
          </w:p>
        </w:tc>
      </w:tr>
      <w:tr w:rsidR="005C51E1" w:rsidRPr="004F75D3" w14:paraId="79093B06" w14:textId="77777777" w:rsidTr="005C51E1">
        <w:trPr>
          <w:cantSplit/>
        </w:trPr>
        <w:tc>
          <w:tcPr>
            <w:tcW w:w="262" w:type="pct"/>
            <w:shd w:val="clear" w:color="auto" w:fill="FFFFFF"/>
            <w:vAlign w:val="center"/>
          </w:tcPr>
          <w:p w14:paraId="091F474B" w14:textId="0D052F8B" w:rsidR="005C51E1" w:rsidRPr="004F75D3" w:rsidRDefault="005C51E1" w:rsidP="005C51E1">
            <w:pPr>
              <w:pStyle w:val="afffffff1"/>
            </w:pPr>
            <w:r>
              <w:t>13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0FFECE88" w14:textId="1AFDA5D7" w:rsidR="005C51E1" w:rsidRPr="00D262D9" w:rsidRDefault="005C51E1" w:rsidP="005C51E1">
            <w:pPr>
              <w:pStyle w:val="afffffff1"/>
              <w:rPr>
                <w:lang w:eastAsia="ru-RU"/>
              </w:rPr>
            </w:pPr>
            <w:r w:rsidRPr="00680FB8">
              <w:t>Котельная г. Гагарин, ул. Советская д. 64а, ФОК «Восток»</w:t>
            </w:r>
          </w:p>
        </w:tc>
        <w:tc>
          <w:tcPr>
            <w:tcW w:w="476" w:type="pct"/>
            <w:shd w:val="clear" w:color="auto" w:fill="FFFFFF"/>
            <w:vAlign w:val="center"/>
          </w:tcPr>
          <w:p w14:paraId="3D45F96B" w14:textId="3912AEA1" w:rsidR="005C51E1" w:rsidRDefault="005C51E1" w:rsidP="005C51E1">
            <w:pPr>
              <w:pStyle w:val="afffffff1"/>
            </w:pPr>
            <w:r w:rsidRPr="002332DA">
              <w:t>0,250</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407E58AF" w14:textId="69D319A8" w:rsidR="005C51E1" w:rsidRDefault="005C51E1" w:rsidP="005C51E1">
            <w:pPr>
              <w:pStyle w:val="afffffff1"/>
            </w:pPr>
            <w:r w:rsidRPr="00451166">
              <w:t>0,250</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4A1D111C" w14:textId="25947830" w:rsidR="005C51E1" w:rsidRDefault="005C51E1" w:rsidP="005C51E1">
            <w:pPr>
              <w:pStyle w:val="afffffff1"/>
            </w:pPr>
            <w:r w:rsidRPr="00451166">
              <w:t>0,250</w:t>
            </w:r>
          </w:p>
        </w:tc>
        <w:tc>
          <w:tcPr>
            <w:tcW w:w="476" w:type="pct"/>
            <w:tcBorders>
              <w:top w:val="single" w:sz="8" w:space="0" w:color="auto"/>
              <w:left w:val="nil"/>
              <w:bottom w:val="single" w:sz="8" w:space="0" w:color="auto"/>
              <w:right w:val="single" w:sz="4" w:space="0" w:color="auto"/>
            </w:tcBorders>
            <w:shd w:val="clear" w:color="auto" w:fill="FFFFFF"/>
            <w:vAlign w:val="center"/>
          </w:tcPr>
          <w:p w14:paraId="5826295A" w14:textId="3D953A57" w:rsidR="005C51E1" w:rsidRDefault="005C51E1" w:rsidP="005C51E1">
            <w:pPr>
              <w:pStyle w:val="afffffff1"/>
            </w:pPr>
            <w:r w:rsidRPr="00451166">
              <w:t>0,250</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4B0D34CA" w14:textId="6056F5D2" w:rsidR="005C51E1" w:rsidRDefault="005C51E1" w:rsidP="005C51E1">
            <w:pPr>
              <w:pStyle w:val="afffffff1"/>
            </w:pPr>
            <w:r w:rsidRPr="00451166">
              <w:t>0,250</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54AF1414" w14:textId="6B7C4A37" w:rsidR="005C51E1" w:rsidRDefault="005C51E1" w:rsidP="005C51E1">
            <w:pPr>
              <w:pStyle w:val="afffffff1"/>
            </w:pPr>
            <w:r w:rsidRPr="00451166">
              <w:t>0,250</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5BA23647" w14:textId="182624FB" w:rsidR="005C51E1" w:rsidRDefault="005C51E1" w:rsidP="005C51E1">
            <w:pPr>
              <w:pStyle w:val="afffffff1"/>
            </w:pPr>
            <w:r w:rsidRPr="00451166">
              <w:t>0,250</w:t>
            </w:r>
          </w:p>
        </w:tc>
      </w:tr>
      <w:tr w:rsidR="005C51E1" w:rsidRPr="004F75D3" w14:paraId="179A7E68" w14:textId="77777777" w:rsidTr="005C51E1">
        <w:trPr>
          <w:cantSplit/>
        </w:trPr>
        <w:tc>
          <w:tcPr>
            <w:tcW w:w="262" w:type="pct"/>
            <w:shd w:val="clear" w:color="auto" w:fill="FFFFFF"/>
            <w:vAlign w:val="center"/>
          </w:tcPr>
          <w:p w14:paraId="52CA07D2" w14:textId="0FCFE161" w:rsidR="005C51E1" w:rsidRPr="004F75D3" w:rsidRDefault="005C51E1" w:rsidP="005C51E1">
            <w:pPr>
              <w:pStyle w:val="afffffff1"/>
            </w:pPr>
            <w:r>
              <w:t>14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2B9AECA4" w14:textId="35060986" w:rsidR="005C51E1" w:rsidRPr="00D262D9" w:rsidRDefault="005C51E1" w:rsidP="005C51E1">
            <w:pPr>
              <w:pStyle w:val="afffffff1"/>
              <w:rPr>
                <w:lang w:eastAsia="ru-RU"/>
              </w:rPr>
            </w:pPr>
            <w:r w:rsidRPr="00680FB8">
              <w:t>Котельная д. Акатово, Акатовская школа</w:t>
            </w:r>
          </w:p>
        </w:tc>
        <w:tc>
          <w:tcPr>
            <w:tcW w:w="476" w:type="pct"/>
            <w:shd w:val="clear" w:color="auto" w:fill="FFFFFF"/>
            <w:vAlign w:val="center"/>
          </w:tcPr>
          <w:p w14:paraId="717511E3" w14:textId="1CC227CA" w:rsidR="005C51E1" w:rsidRDefault="005C51E1" w:rsidP="005C51E1">
            <w:pPr>
              <w:pStyle w:val="afffffff1"/>
            </w:pPr>
            <w:r w:rsidRPr="002332DA">
              <w:t>0,143</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33C2827" w14:textId="628C23D0" w:rsidR="005C51E1" w:rsidRDefault="005C51E1" w:rsidP="005C51E1">
            <w:pPr>
              <w:pStyle w:val="afffffff1"/>
            </w:pPr>
            <w:r w:rsidRPr="00451166">
              <w:t>0,143</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25DD2F38" w14:textId="4BD3890D" w:rsidR="005C51E1" w:rsidRDefault="005C51E1" w:rsidP="005C51E1">
            <w:pPr>
              <w:pStyle w:val="afffffff1"/>
            </w:pPr>
            <w:r w:rsidRPr="00451166">
              <w:t>0,143</w:t>
            </w:r>
          </w:p>
        </w:tc>
        <w:tc>
          <w:tcPr>
            <w:tcW w:w="476" w:type="pct"/>
            <w:tcBorders>
              <w:top w:val="single" w:sz="8" w:space="0" w:color="auto"/>
              <w:left w:val="nil"/>
              <w:bottom w:val="single" w:sz="8" w:space="0" w:color="auto"/>
              <w:right w:val="single" w:sz="4" w:space="0" w:color="auto"/>
            </w:tcBorders>
            <w:shd w:val="clear" w:color="auto" w:fill="FFFFFF"/>
            <w:vAlign w:val="center"/>
          </w:tcPr>
          <w:p w14:paraId="31694306" w14:textId="20EBE423" w:rsidR="005C51E1" w:rsidRDefault="005C51E1" w:rsidP="005C51E1">
            <w:pPr>
              <w:pStyle w:val="afffffff1"/>
            </w:pPr>
            <w:r w:rsidRPr="00451166">
              <w:t>0,143</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2E3D0231" w14:textId="03215B86" w:rsidR="005C51E1" w:rsidRDefault="005C51E1" w:rsidP="005C51E1">
            <w:pPr>
              <w:pStyle w:val="afffffff1"/>
            </w:pPr>
            <w:r w:rsidRPr="00451166">
              <w:t>0,143</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7589D070" w14:textId="1A381732" w:rsidR="005C51E1" w:rsidRDefault="005C51E1" w:rsidP="005C51E1">
            <w:pPr>
              <w:pStyle w:val="afffffff1"/>
            </w:pPr>
            <w:r w:rsidRPr="00451166">
              <w:t>0,143</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430E5332" w14:textId="0A6580B0" w:rsidR="005C51E1" w:rsidRDefault="005C51E1" w:rsidP="005C51E1">
            <w:pPr>
              <w:pStyle w:val="afffffff1"/>
            </w:pPr>
            <w:r w:rsidRPr="00451166">
              <w:t>0,143</w:t>
            </w:r>
          </w:p>
        </w:tc>
      </w:tr>
      <w:tr w:rsidR="005C51E1" w:rsidRPr="004F75D3" w14:paraId="08D47DF8" w14:textId="77777777" w:rsidTr="005C51E1">
        <w:trPr>
          <w:cantSplit/>
        </w:trPr>
        <w:tc>
          <w:tcPr>
            <w:tcW w:w="262" w:type="pct"/>
            <w:shd w:val="clear" w:color="auto" w:fill="FFFFFF"/>
            <w:vAlign w:val="center"/>
          </w:tcPr>
          <w:p w14:paraId="567A07C9" w14:textId="43A837DD" w:rsidR="005C51E1" w:rsidRPr="004F75D3" w:rsidRDefault="005C51E1" w:rsidP="005C51E1">
            <w:pPr>
              <w:pStyle w:val="afffffff1"/>
            </w:pPr>
            <w:r>
              <w:t>15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22899E16" w14:textId="2773FF7D" w:rsidR="005C51E1" w:rsidRPr="00D262D9" w:rsidRDefault="005C51E1" w:rsidP="005C51E1">
            <w:pPr>
              <w:pStyle w:val="afffffff1"/>
              <w:rPr>
                <w:lang w:eastAsia="ru-RU"/>
              </w:rPr>
            </w:pPr>
            <w:r w:rsidRPr="00680FB8">
              <w:t>Котельная д. Никольское, Никольская школа</w:t>
            </w:r>
          </w:p>
        </w:tc>
        <w:tc>
          <w:tcPr>
            <w:tcW w:w="476" w:type="pct"/>
            <w:shd w:val="clear" w:color="auto" w:fill="FFFFFF"/>
            <w:vAlign w:val="center"/>
          </w:tcPr>
          <w:p w14:paraId="14827355" w14:textId="5F7D26EE" w:rsidR="005C51E1" w:rsidRDefault="005C51E1" w:rsidP="005C51E1">
            <w:pPr>
              <w:pStyle w:val="afffffff1"/>
            </w:pPr>
            <w:r w:rsidRPr="002332DA">
              <w:t>0,185</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6B8F4657" w14:textId="3546BDFA" w:rsidR="005C51E1" w:rsidRDefault="005C51E1" w:rsidP="005C51E1">
            <w:pPr>
              <w:pStyle w:val="afffffff1"/>
            </w:pPr>
            <w:r w:rsidRPr="00451166">
              <w:t>0,185</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728A55DD" w14:textId="0D3D99BB" w:rsidR="005C51E1" w:rsidRDefault="005C51E1" w:rsidP="005C51E1">
            <w:pPr>
              <w:pStyle w:val="afffffff1"/>
            </w:pPr>
            <w:r w:rsidRPr="00451166">
              <w:t>0,185</w:t>
            </w:r>
          </w:p>
        </w:tc>
        <w:tc>
          <w:tcPr>
            <w:tcW w:w="476" w:type="pct"/>
            <w:tcBorders>
              <w:top w:val="single" w:sz="8" w:space="0" w:color="auto"/>
              <w:left w:val="nil"/>
              <w:bottom w:val="single" w:sz="8" w:space="0" w:color="auto"/>
              <w:right w:val="single" w:sz="4" w:space="0" w:color="auto"/>
            </w:tcBorders>
            <w:shd w:val="clear" w:color="auto" w:fill="FFFFFF"/>
            <w:vAlign w:val="center"/>
          </w:tcPr>
          <w:p w14:paraId="400CEC9B" w14:textId="149BE5F7" w:rsidR="005C51E1" w:rsidRDefault="005C51E1" w:rsidP="005C51E1">
            <w:pPr>
              <w:pStyle w:val="afffffff1"/>
            </w:pPr>
            <w:r w:rsidRPr="00451166">
              <w:t>0,185</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4ADDD0BF" w14:textId="31C0DC2D" w:rsidR="005C51E1" w:rsidRDefault="005C51E1" w:rsidP="005C51E1">
            <w:pPr>
              <w:pStyle w:val="afffffff1"/>
            </w:pPr>
            <w:r w:rsidRPr="00451166">
              <w:t>0,185</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3A9E1271" w14:textId="74DE8C56" w:rsidR="005C51E1" w:rsidRDefault="005C51E1" w:rsidP="005C51E1">
            <w:pPr>
              <w:pStyle w:val="afffffff1"/>
            </w:pPr>
            <w:r w:rsidRPr="00451166">
              <w:t>0,185</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5D3657D5" w14:textId="730688B2" w:rsidR="005C51E1" w:rsidRDefault="005C51E1" w:rsidP="005C51E1">
            <w:pPr>
              <w:pStyle w:val="afffffff1"/>
            </w:pPr>
            <w:r w:rsidRPr="00451166">
              <w:t>0,185</w:t>
            </w:r>
          </w:p>
        </w:tc>
      </w:tr>
      <w:tr w:rsidR="005C51E1" w:rsidRPr="004F75D3" w14:paraId="3D67D435" w14:textId="77777777" w:rsidTr="005C51E1">
        <w:trPr>
          <w:cantSplit/>
        </w:trPr>
        <w:tc>
          <w:tcPr>
            <w:tcW w:w="262" w:type="pct"/>
            <w:shd w:val="clear" w:color="auto" w:fill="FFFFFF"/>
            <w:vAlign w:val="center"/>
          </w:tcPr>
          <w:p w14:paraId="29193216" w14:textId="281D2EF6" w:rsidR="005C51E1" w:rsidRPr="004F75D3" w:rsidRDefault="005C51E1" w:rsidP="005C51E1">
            <w:pPr>
              <w:pStyle w:val="afffffff1"/>
            </w:pPr>
            <w:r>
              <w:t>16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46A3462A" w14:textId="029F50F6" w:rsidR="005C51E1" w:rsidRPr="00D262D9" w:rsidRDefault="005C51E1" w:rsidP="005C51E1">
            <w:pPr>
              <w:pStyle w:val="afffffff1"/>
              <w:rPr>
                <w:lang w:eastAsia="ru-RU"/>
              </w:rPr>
            </w:pPr>
            <w:r w:rsidRPr="00680FB8">
              <w:t>Котельная с. Пречистое, Пречистенская школа</w:t>
            </w:r>
          </w:p>
        </w:tc>
        <w:tc>
          <w:tcPr>
            <w:tcW w:w="476" w:type="pct"/>
            <w:shd w:val="clear" w:color="auto" w:fill="FFFFFF"/>
            <w:vAlign w:val="center"/>
          </w:tcPr>
          <w:p w14:paraId="00C7A0BD" w14:textId="5F4B5B4A" w:rsidR="005C51E1" w:rsidRDefault="005C51E1" w:rsidP="005C51E1">
            <w:pPr>
              <w:pStyle w:val="afffffff1"/>
            </w:pPr>
            <w:r w:rsidRPr="002332DA">
              <w:t>0,221</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056E2038" w14:textId="75F2EA5F" w:rsidR="005C51E1" w:rsidRDefault="005C51E1" w:rsidP="005C51E1">
            <w:pPr>
              <w:pStyle w:val="afffffff1"/>
            </w:pPr>
            <w:r w:rsidRPr="00451166">
              <w:t>0,221</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6CD6C89A" w14:textId="0F3F64E4" w:rsidR="005C51E1" w:rsidRDefault="005C51E1" w:rsidP="005C51E1">
            <w:pPr>
              <w:pStyle w:val="afffffff1"/>
            </w:pPr>
            <w:r w:rsidRPr="00451166">
              <w:t>0,221</w:t>
            </w:r>
          </w:p>
        </w:tc>
        <w:tc>
          <w:tcPr>
            <w:tcW w:w="476" w:type="pct"/>
            <w:tcBorders>
              <w:top w:val="single" w:sz="8" w:space="0" w:color="auto"/>
              <w:left w:val="nil"/>
              <w:bottom w:val="single" w:sz="8" w:space="0" w:color="auto"/>
              <w:right w:val="single" w:sz="4" w:space="0" w:color="auto"/>
            </w:tcBorders>
            <w:shd w:val="clear" w:color="auto" w:fill="FFFFFF"/>
            <w:vAlign w:val="center"/>
          </w:tcPr>
          <w:p w14:paraId="06DAB37E" w14:textId="3BD1E0A4" w:rsidR="005C51E1" w:rsidRDefault="005C51E1" w:rsidP="005C51E1">
            <w:pPr>
              <w:pStyle w:val="afffffff1"/>
            </w:pPr>
            <w:r w:rsidRPr="00451166">
              <w:t>0,221</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0F24A073" w14:textId="4ECB828A" w:rsidR="005C51E1" w:rsidRDefault="005C51E1" w:rsidP="005C51E1">
            <w:pPr>
              <w:pStyle w:val="afffffff1"/>
            </w:pPr>
            <w:r w:rsidRPr="00451166">
              <w:t>0,221</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0B2C0DAF" w14:textId="18BAC1C5" w:rsidR="005C51E1" w:rsidRDefault="005C51E1" w:rsidP="005C51E1">
            <w:pPr>
              <w:pStyle w:val="afffffff1"/>
            </w:pPr>
            <w:r w:rsidRPr="00451166">
              <w:t>0,221</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3415A501" w14:textId="5CB70DAC" w:rsidR="005C51E1" w:rsidRDefault="005C51E1" w:rsidP="005C51E1">
            <w:pPr>
              <w:pStyle w:val="afffffff1"/>
            </w:pPr>
            <w:r w:rsidRPr="00451166">
              <w:t>0,221</w:t>
            </w:r>
          </w:p>
        </w:tc>
      </w:tr>
      <w:tr w:rsidR="005C51E1" w:rsidRPr="004F75D3" w14:paraId="0F1074D5" w14:textId="77777777" w:rsidTr="005C51E1">
        <w:trPr>
          <w:cantSplit/>
        </w:trPr>
        <w:tc>
          <w:tcPr>
            <w:tcW w:w="262" w:type="pct"/>
            <w:shd w:val="clear" w:color="auto" w:fill="FFFFFF"/>
            <w:vAlign w:val="center"/>
          </w:tcPr>
          <w:p w14:paraId="5A1DF3C2" w14:textId="34F1ACAF" w:rsidR="005C51E1" w:rsidRPr="004F75D3" w:rsidRDefault="005C51E1" w:rsidP="005C51E1">
            <w:pPr>
              <w:pStyle w:val="afffffff1"/>
            </w:pPr>
            <w:r>
              <w:t>17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4A1D3A95" w14:textId="367A7BB6" w:rsidR="005C51E1" w:rsidRPr="00D262D9" w:rsidRDefault="005C51E1" w:rsidP="005C51E1">
            <w:pPr>
              <w:pStyle w:val="afffffff1"/>
              <w:rPr>
                <w:lang w:eastAsia="ru-RU"/>
              </w:rPr>
            </w:pPr>
            <w:r w:rsidRPr="00680FB8">
              <w:t>Котельная д. Родоманово, Родомановская школа</w:t>
            </w:r>
          </w:p>
        </w:tc>
        <w:tc>
          <w:tcPr>
            <w:tcW w:w="476" w:type="pct"/>
            <w:shd w:val="clear" w:color="auto" w:fill="FFFFFF"/>
            <w:vAlign w:val="center"/>
          </w:tcPr>
          <w:p w14:paraId="5E5D4F8D" w14:textId="68FA1620" w:rsidR="005C51E1" w:rsidRDefault="005C51E1" w:rsidP="005C51E1">
            <w:pPr>
              <w:pStyle w:val="afffffff1"/>
            </w:pPr>
            <w:r w:rsidRPr="002332DA">
              <w:t>0,197</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CC1C3DE" w14:textId="03163474" w:rsidR="005C51E1" w:rsidRDefault="005C51E1" w:rsidP="005C51E1">
            <w:pPr>
              <w:pStyle w:val="afffffff1"/>
            </w:pPr>
            <w:r w:rsidRPr="00451166">
              <w:t>0,197</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7083E7D9" w14:textId="0E0E3D06" w:rsidR="005C51E1" w:rsidRDefault="005C51E1" w:rsidP="005C51E1">
            <w:pPr>
              <w:pStyle w:val="afffffff1"/>
            </w:pPr>
            <w:r w:rsidRPr="00451166">
              <w:t>0,197</w:t>
            </w:r>
          </w:p>
        </w:tc>
        <w:tc>
          <w:tcPr>
            <w:tcW w:w="476" w:type="pct"/>
            <w:tcBorders>
              <w:top w:val="single" w:sz="8" w:space="0" w:color="auto"/>
              <w:left w:val="nil"/>
              <w:bottom w:val="single" w:sz="8" w:space="0" w:color="auto"/>
              <w:right w:val="single" w:sz="4" w:space="0" w:color="auto"/>
            </w:tcBorders>
            <w:shd w:val="clear" w:color="auto" w:fill="FFFFFF"/>
            <w:vAlign w:val="center"/>
          </w:tcPr>
          <w:p w14:paraId="0F62659F" w14:textId="7DA3B7FC" w:rsidR="005C51E1" w:rsidRDefault="005C51E1" w:rsidP="005C51E1">
            <w:pPr>
              <w:pStyle w:val="afffffff1"/>
            </w:pPr>
            <w:r w:rsidRPr="00451166">
              <w:t>0,197</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4CE14CEB" w14:textId="705BD0F4" w:rsidR="005C51E1" w:rsidRDefault="005C51E1" w:rsidP="005C51E1">
            <w:pPr>
              <w:pStyle w:val="afffffff1"/>
            </w:pPr>
            <w:r w:rsidRPr="00451166">
              <w:t>0,197</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7A50AA23" w14:textId="4FA8663A" w:rsidR="005C51E1" w:rsidRDefault="005C51E1" w:rsidP="005C51E1">
            <w:pPr>
              <w:pStyle w:val="afffffff1"/>
            </w:pPr>
            <w:r w:rsidRPr="00451166">
              <w:t>0,197</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039BE798" w14:textId="759466CF" w:rsidR="005C51E1" w:rsidRDefault="005C51E1" w:rsidP="005C51E1">
            <w:pPr>
              <w:pStyle w:val="afffffff1"/>
            </w:pPr>
            <w:r w:rsidRPr="00451166">
              <w:t>0,197</w:t>
            </w:r>
          </w:p>
        </w:tc>
      </w:tr>
      <w:tr w:rsidR="005C51E1" w:rsidRPr="004F75D3" w14:paraId="4A11BA47" w14:textId="77777777" w:rsidTr="005C51E1">
        <w:trPr>
          <w:cantSplit/>
        </w:trPr>
        <w:tc>
          <w:tcPr>
            <w:tcW w:w="262" w:type="pct"/>
            <w:shd w:val="clear" w:color="auto" w:fill="FFFFFF"/>
            <w:vAlign w:val="center"/>
          </w:tcPr>
          <w:p w14:paraId="6F5B79BE" w14:textId="13E8C033" w:rsidR="005C51E1" w:rsidRPr="004F75D3" w:rsidRDefault="005C51E1" w:rsidP="005C51E1">
            <w:pPr>
              <w:pStyle w:val="afffffff1"/>
            </w:pPr>
            <w:r>
              <w:t>18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235A5ABF" w14:textId="63221827" w:rsidR="005C51E1" w:rsidRPr="00D262D9" w:rsidRDefault="005C51E1" w:rsidP="005C51E1">
            <w:pPr>
              <w:pStyle w:val="afffffff1"/>
              <w:rPr>
                <w:lang w:eastAsia="ru-RU"/>
              </w:rPr>
            </w:pPr>
            <w:r w:rsidRPr="00680FB8">
              <w:t>Котельная д. Токарево, Токаревская школа</w:t>
            </w:r>
          </w:p>
        </w:tc>
        <w:tc>
          <w:tcPr>
            <w:tcW w:w="476" w:type="pct"/>
            <w:shd w:val="clear" w:color="auto" w:fill="FFFFFF"/>
            <w:vAlign w:val="center"/>
          </w:tcPr>
          <w:p w14:paraId="5C581A71" w14:textId="5D2FA735" w:rsidR="005C51E1" w:rsidRDefault="005C51E1" w:rsidP="005C51E1">
            <w:pPr>
              <w:pStyle w:val="afffffff1"/>
            </w:pPr>
            <w:r w:rsidRPr="002332DA">
              <w:t>0,174</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AFB3EB6" w14:textId="05E6F606" w:rsidR="005C51E1" w:rsidRDefault="005C51E1" w:rsidP="005C51E1">
            <w:pPr>
              <w:pStyle w:val="afffffff1"/>
            </w:pPr>
            <w:r w:rsidRPr="00451166">
              <w:t>0,174</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53A1A7E7" w14:textId="5347B983" w:rsidR="005C51E1" w:rsidRDefault="005C51E1" w:rsidP="005C51E1">
            <w:pPr>
              <w:pStyle w:val="afffffff1"/>
            </w:pPr>
            <w:r w:rsidRPr="00451166">
              <w:t>0,174</w:t>
            </w:r>
          </w:p>
        </w:tc>
        <w:tc>
          <w:tcPr>
            <w:tcW w:w="476" w:type="pct"/>
            <w:tcBorders>
              <w:top w:val="single" w:sz="8" w:space="0" w:color="auto"/>
              <w:left w:val="nil"/>
              <w:bottom w:val="single" w:sz="8" w:space="0" w:color="auto"/>
              <w:right w:val="single" w:sz="4" w:space="0" w:color="auto"/>
            </w:tcBorders>
            <w:shd w:val="clear" w:color="auto" w:fill="FFFFFF"/>
            <w:vAlign w:val="center"/>
          </w:tcPr>
          <w:p w14:paraId="7BB3364F" w14:textId="0CD63889" w:rsidR="005C51E1" w:rsidRDefault="005C51E1" w:rsidP="005C51E1">
            <w:pPr>
              <w:pStyle w:val="afffffff1"/>
            </w:pPr>
            <w:r w:rsidRPr="00451166">
              <w:t>0,174</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25377C65" w14:textId="0D6C2544" w:rsidR="005C51E1" w:rsidRDefault="005C51E1" w:rsidP="005C51E1">
            <w:pPr>
              <w:pStyle w:val="afffffff1"/>
            </w:pPr>
            <w:r w:rsidRPr="00451166">
              <w:t>0,174</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5CAC06BB" w14:textId="0A6699BD" w:rsidR="005C51E1" w:rsidRDefault="005C51E1" w:rsidP="005C51E1">
            <w:pPr>
              <w:pStyle w:val="afffffff1"/>
            </w:pPr>
            <w:r w:rsidRPr="00451166">
              <w:t>0,174</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4E8B1E2E" w14:textId="5938FF8B" w:rsidR="005C51E1" w:rsidRDefault="005C51E1" w:rsidP="005C51E1">
            <w:pPr>
              <w:pStyle w:val="afffffff1"/>
            </w:pPr>
            <w:r w:rsidRPr="00451166">
              <w:t>0,174</w:t>
            </w:r>
          </w:p>
        </w:tc>
      </w:tr>
      <w:tr w:rsidR="005C51E1" w:rsidRPr="004F75D3" w14:paraId="22F54574" w14:textId="77777777" w:rsidTr="005C51E1">
        <w:trPr>
          <w:cantSplit/>
        </w:trPr>
        <w:tc>
          <w:tcPr>
            <w:tcW w:w="262" w:type="pct"/>
            <w:shd w:val="clear" w:color="auto" w:fill="FFFFFF"/>
            <w:vAlign w:val="center"/>
          </w:tcPr>
          <w:p w14:paraId="61AB5FB5" w14:textId="2E056FC7" w:rsidR="005C51E1" w:rsidRPr="004F75D3" w:rsidRDefault="005C51E1" w:rsidP="005C51E1">
            <w:pPr>
              <w:pStyle w:val="afffffff1"/>
            </w:pPr>
            <w:r>
              <w:t>19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0683824B" w14:textId="219DF671" w:rsidR="005C51E1" w:rsidRPr="00D262D9" w:rsidRDefault="005C51E1" w:rsidP="005C51E1">
            <w:pPr>
              <w:pStyle w:val="afffffff1"/>
              <w:rPr>
                <w:lang w:eastAsia="ru-RU"/>
              </w:rPr>
            </w:pPr>
            <w:r w:rsidRPr="00680FB8">
              <w:t>Котельная д. Клушино, Клушинский СДК</w:t>
            </w:r>
          </w:p>
        </w:tc>
        <w:tc>
          <w:tcPr>
            <w:tcW w:w="476" w:type="pct"/>
            <w:shd w:val="clear" w:color="auto" w:fill="FFFFFF"/>
            <w:vAlign w:val="center"/>
          </w:tcPr>
          <w:p w14:paraId="7E2A1B0F" w14:textId="082E9771" w:rsidR="005C51E1" w:rsidRDefault="005C51E1" w:rsidP="005C51E1">
            <w:pPr>
              <w:pStyle w:val="afffffff1"/>
            </w:pPr>
            <w:r w:rsidRPr="002332DA">
              <w:t>0,057</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05D07E9" w14:textId="0878FA49" w:rsidR="005C51E1" w:rsidRDefault="005C51E1" w:rsidP="005C51E1">
            <w:pPr>
              <w:pStyle w:val="afffffff1"/>
            </w:pPr>
            <w:r w:rsidRPr="00451166">
              <w:t>0,057</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7C053A0D" w14:textId="01A4C87C" w:rsidR="005C51E1" w:rsidRDefault="005C51E1" w:rsidP="005C51E1">
            <w:pPr>
              <w:pStyle w:val="afffffff1"/>
            </w:pPr>
            <w:r w:rsidRPr="00451166">
              <w:t>0,057</w:t>
            </w:r>
          </w:p>
        </w:tc>
        <w:tc>
          <w:tcPr>
            <w:tcW w:w="476" w:type="pct"/>
            <w:tcBorders>
              <w:top w:val="single" w:sz="8" w:space="0" w:color="auto"/>
              <w:left w:val="nil"/>
              <w:bottom w:val="single" w:sz="8" w:space="0" w:color="auto"/>
              <w:right w:val="single" w:sz="4" w:space="0" w:color="auto"/>
            </w:tcBorders>
            <w:shd w:val="clear" w:color="auto" w:fill="FFFFFF"/>
            <w:vAlign w:val="center"/>
          </w:tcPr>
          <w:p w14:paraId="6F90FEB4" w14:textId="11438829" w:rsidR="005C51E1" w:rsidRDefault="005C51E1" w:rsidP="005C51E1">
            <w:pPr>
              <w:pStyle w:val="afffffff1"/>
            </w:pPr>
            <w:r w:rsidRPr="00451166">
              <w:t>0,057</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28883481" w14:textId="08DE68AA" w:rsidR="005C51E1" w:rsidRDefault="005C51E1" w:rsidP="005C51E1">
            <w:pPr>
              <w:pStyle w:val="afffffff1"/>
            </w:pPr>
            <w:r w:rsidRPr="00451166">
              <w:t>0,057</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0C530F1C" w14:textId="1D2492E5" w:rsidR="005C51E1" w:rsidRDefault="005C51E1" w:rsidP="005C51E1">
            <w:pPr>
              <w:pStyle w:val="afffffff1"/>
            </w:pPr>
            <w:r w:rsidRPr="00451166">
              <w:t>0,057</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69775B45" w14:textId="7AB06A82" w:rsidR="005C51E1" w:rsidRDefault="005C51E1" w:rsidP="005C51E1">
            <w:pPr>
              <w:pStyle w:val="afffffff1"/>
            </w:pPr>
            <w:r w:rsidRPr="00451166">
              <w:t>0,057</w:t>
            </w:r>
          </w:p>
        </w:tc>
      </w:tr>
      <w:tr w:rsidR="00053281" w:rsidRPr="004F75D3" w14:paraId="5124094A" w14:textId="77777777" w:rsidTr="005C51E1">
        <w:trPr>
          <w:cantSplit/>
        </w:trPr>
        <w:tc>
          <w:tcPr>
            <w:tcW w:w="262" w:type="pct"/>
            <w:shd w:val="clear" w:color="auto" w:fill="FFFFFF"/>
            <w:vAlign w:val="center"/>
          </w:tcPr>
          <w:p w14:paraId="0A3CD56D" w14:textId="09E60F4D" w:rsidR="00053281" w:rsidRDefault="00053281" w:rsidP="00053281">
            <w:pPr>
              <w:pStyle w:val="afffffff1"/>
            </w:pPr>
            <w:r>
              <w:t>20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5AD46607" w14:textId="5EC70BE8" w:rsidR="00053281" w:rsidRPr="00680FB8" w:rsidRDefault="00053281" w:rsidP="00053281">
            <w:pPr>
              <w:pStyle w:val="afffffff1"/>
            </w:pPr>
            <w:r w:rsidRPr="00660C6D">
              <w:t>Котельная д. Поличня, ул. Новая</w:t>
            </w:r>
          </w:p>
        </w:tc>
        <w:tc>
          <w:tcPr>
            <w:tcW w:w="476" w:type="pct"/>
            <w:shd w:val="clear" w:color="auto" w:fill="FFFFFF"/>
            <w:vAlign w:val="center"/>
          </w:tcPr>
          <w:p w14:paraId="215AF38F" w14:textId="1EDB62DC" w:rsidR="00053281" w:rsidRDefault="00053281" w:rsidP="00053281">
            <w:pPr>
              <w:pStyle w:val="afffffff1"/>
            </w:pPr>
            <w:r>
              <w:t>0,186</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393E86B2" w14:textId="7E7ED30D" w:rsidR="00053281" w:rsidRDefault="00053281" w:rsidP="00053281">
            <w:pPr>
              <w:pStyle w:val="afffffff1"/>
            </w:pPr>
            <w:r>
              <w:t>0,186</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2EC23B06" w14:textId="048691A5" w:rsidR="00053281" w:rsidRDefault="00053281" w:rsidP="00053281">
            <w:pPr>
              <w:pStyle w:val="afffffff1"/>
            </w:pPr>
            <w:r>
              <w:t>0,186</w:t>
            </w:r>
          </w:p>
        </w:tc>
        <w:tc>
          <w:tcPr>
            <w:tcW w:w="476" w:type="pct"/>
            <w:tcBorders>
              <w:top w:val="single" w:sz="8" w:space="0" w:color="auto"/>
              <w:left w:val="nil"/>
              <w:bottom w:val="single" w:sz="8" w:space="0" w:color="auto"/>
              <w:right w:val="single" w:sz="4" w:space="0" w:color="auto"/>
            </w:tcBorders>
            <w:shd w:val="clear" w:color="auto" w:fill="FFFFFF"/>
            <w:vAlign w:val="center"/>
          </w:tcPr>
          <w:p w14:paraId="6C5F1F48" w14:textId="1DDFD24B" w:rsidR="00053281" w:rsidRDefault="00053281" w:rsidP="00053281">
            <w:pPr>
              <w:pStyle w:val="afffffff1"/>
            </w:pPr>
            <w:r>
              <w:t>0,186</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183FFFA6" w14:textId="624BF0DA" w:rsidR="00053281" w:rsidRDefault="00053281" w:rsidP="00053281">
            <w:pPr>
              <w:pStyle w:val="afffffff1"/>
            </w:pPr>
            <w:r>
              <w:t>0,186</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6A3F4BC2" w14:textId="0A220C13" w:rsidR="00053281" w:rsidRDefault="00053281" w:rsidP="00053281">
            <w:pPr>
              <w:pStyle w:val="afffffff1"/>
            </w:pPr>
            <w:r>
              <w:t>0,186</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194A441F" w14:textId="4AAD7C93" w:rsidR="00053281" w:rsidRDefault="00053281" w:rsidP="00053281">
            <w:pPr>
              <w:pStyle w:val="afffffff1"/>
            </w:pPr>
            <w:r>
              <w:t>0,186</w:t>
            </w:r>
          </w:p>
        </w:tc>
      </w:tr>
      <w:tr w:rsidR="00FE75AC" w:rsidRPr="004F75D3" w14:paraId="6DF6655D" w14:textId="77777777" w:rsidTr="005C51E1">
        <w:trPr>
          <w:cantSplit/>
        </w:trPr>
        <w:tc>
          <w:tcPr>
            <w:tcW w:w="262" w:type="pct"/>
            <w:shd w:val="clear" w:color="auto" w:fill="FFFFFF"/>
            <w:vAlign w:val="center"/>
          </w:tcPr>
          <w:p w14:paraId="03FA945C" w14:textId="0B7672F0" w:rsidR="00FE75AC" w:rsidRDefault="00FE75AC" w:rsidP="00FE75AC">
            <w:pPr>
              <w:pStyle w:val="afffffff1"/>
            </w:pPr>
            <w:r>
              <w:t>21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3F1A4ADD" w14:textId="38220DEF" w:rsidR="00FE75AC" w:rsidRPr="00AF5AF2" w:rsidRDefault="00FE75AC" w:rsidP="00FE75AC">
            <w:pPr>
              <w:pStyle w:val="afffffff1"/>
            </w:pPr>
            <w:r w:rsidRPr="00AF5AF2">
              <w:t>Котельная д. Никольское, УКТЛ-0,6</w:t>
            </w:r>
          </w:p>
        </w:tc>
        <w:tc>
          <w:tcPr>
            <w:tcW w:w="476" w:type="pct"/>
            <w:shd w:val="clear" w:color="auto" w:fill="FFFFFF"/>
            <w:vAlign w:val="center"/>
          </w:tcPr>
          <w:p w14:paraId="6EB6D806" w14:textId="047394DB" w:rsidR="00FE75AC" w:rsidRPr="00AF5AF2" w:rsidRDefault="00FE75AC" w:rsidP="00FE75AC">
            <w:pPr>
              <w:pStyle w:val="afffffff1"/>
            </w:pPr>
            <w:r w:rsidRPr="00AF5AF2">
              <w:t>0,169</w:t>
            </w:r>
          </w:p>
        </w:tc>
        <w:tc>
          <w:tcPr>
            <w:tcW w:w="476" w:type="pct"/>
            <w:tcBorders>
              <w:top w:val="single" w:sz="8" w:space="0" w:color="auto"/>
              <w:left w:val="nil"/>
              <w:bottom w:val="single" w:sz="8" w:space="0" w:color="auto"/>
              <w:right w:val="single" w:sz="4" w:space="0" w:color="auto"/>
            </w:tcBorders>
            <w:shd w:val="clear" w:color="auto" w:fill="FFFFFF"/>
            <w:noWrap/>
            <w:vAlign w:val="center"/>
          </w:tcPr>
          <w:p w14:paraId="778A52EA" w14:textId="0150B2F8" w:rsidR="00FE75AC" w:rsidRPr="00AF5AF2" w:rsidRDefault="00FE75AC" w:rsidP="00FE75AC">
            <w:pPr>
              <w:pStyle w:val="afffffff1"/>
            </w:pPr>
            <w:r w:rsidRPr="00AF5AF2">
              <w:t>0,259</w:t>
            </w:r>
          </w:p>
        </w:tc>
        <w:tc>
          <w:tcPr>
            <w:tcW w:w="476" w:type="pct"/>
            <w:tcBorders>
              <w:top w:val="single" w:sz="8" w:space="0" w:color="auto"/>
              <w:left w:val="single" w:sz="4" w:space="0" w:color="auto"/>
              <w:bottom w:val="single" w:sz="8" w:space="0" w:color="auto"/>
              <w:right w:val="single" w:sz="8" w:space="0" w:color="auto"/>
            </w:tcBorders>
            <w:shd w:val="clear" w:color="auto" w:fill="FFFFFF"/>
            <w:vAlign w:val="center"/>
          </w:tcPr>
          <w:p w14:paraId="109BDB37" w14:textId="19B4E267" w:rsidR="00FE75AC" w:rsidRPr="00AF5AF2" w:rsidRDefault="00FE75AC" w:rsidP="00FE75AC">
            <w:pPr>
              <w:pStyle w:val="afffffff1"/>
            </w:pPr>
            <w:r w:rsidRPr="00AF5AF2">
              <w:t>0,259</w:t>
            </w:r>
          </w:p>
        </w:tc>
        <w:tc>
          <w:tcPr>
            <w:tcW w:w="476" w:type="pct"/>
            <w:tcBorders>
              <w:top w:val="single" w:sz="8" w:space="0" w:color="auto"/>
              <w:left w:val="nil"/>
              <w:bottom w:val="single" w:sz="8" w:space="0" w:color="auto"/>
              <w:right w:val="single" w:sz="4" w:space="0" w:color="auto"/>
            </w:tcBorders>
            <w:shd w:val="clear" w:color="auto" w:fill="FFFFFF"/>
            <w:vAlign w:val="center"/>
          </w:tcPr>
          <w:p w14:paraId="4635785D" w14:textId="4B5E5445" w:rsidR="00FE75AC" w:rsidRPr="00AF5AF2" w:rsidRDefault="00FE75AC" w:rsidP="00FE75AC">
            <w:pPr>
              <w:pStyle w:val="afffffff1"/>
            </w:pPr>
            <w:r w:rsidRPr="00AF5AF2">
              <w:t>0,259</w:t>
            </w:r>
          </w:p>
        </w:tc>
        <w:tc>
          <w:tcPr>
            <w:tcW w:w="477" w:type="pct"/>
            <w:tcBorders>
              <w:top w:val="single" w:sz="8" w:space="0" w:color="auto"/>
              <w:left w:val="single" w:sz="4" w:space="0" w:color="auto"/>
              <w:bottom w:val="single" w:sz="8" w:space="0" w:color="auto"/>
              <w:right w:val="single" w:sz="8" w:space="0" w:color="auto"/>
            </w:tcBorders>
            <w:shd w:val="clear" w:color="auto" w:fill="FFFFFF"/>
            <w:vAlign w:val="center"/>
          </w:tcPr>
          <w:p w14:paraId="0C576825" w14:textId="7CD3C683" w:rsidR="00FE75AC" w:rsidRPr="00AF5AF2" w:rsidRDefault="00FE75AC" w:rsidP="00FE75AC">
            <w:pPr>
              <w:pStyle w:val="afffffff1"/>
            </w:pPr>
            <w:r w:rsidRPr="00AF5AF2">
              <w:t>0,259</w:t>
            </w:r>
          </w:p>
        </w:tc>
        <w:tc>
          <w:tcPr>
            <w:tcW w:w="475" w:type="pct"/>
            <w:tcBorders>
              <w:top w:val="single" w:sz="8" w:space="0" w:color="auto"/>
              <w:left w:val="single" w:sz="4" w:space="0" w:color="auto"/>
              <w:bottom w:val="single" w:sz="8" w:space="0" w:color="auto"/>
              <w:right w:val="single" w:sz="8" w:space="0" w:color="auto"/>
            </w:tcBorders>
            <w:shd w:val="clear" w:color="auto" w:fill="FFFFFF"/>
            <w:vAlign w:val="center"/>
          </w:tcPr>
          <w:p w14:paraId="10431D8C" w14:textId="63737B8F" w:rsidR="00FE75AC" w:rsidRPr="00AF5AF2" w:rsidRDefault="00FE75AC" w:rsidP="00FE75AC">
            <w:pPr>
              <w:pStyle w:val="afffffff1"/>
            </w:pPr>
            <w:r w:rsidRPr="00AF5AF2">
              <w:t>0,259</w:t>
            </w:r>
          </w:p>
        </w:tc>
        <w:tc>
          <w:tcPr>
            <w:tcW w:w="460" w:type="pct"/>
            <w:tcBorders>
              <w:top w:val="single" w:sz="8" w:space="0" w:color="auto"/>
              <w:left w:val="single" w:sz="4" w:space="0" w:color="auto"/>
              <w:bottom w:val="single" w:sz="8" w:space="0" w:color="auto"/>
              <w:right w:val="single" w:sz="8" w:space="0" w:color="auto"/>
            </w:tcBorders>
            <w:shd w:val="clear" w:color="auto" w:fill="FFFFFF"/>
            <w:vAlign w:val="center"/>
          </w:tcPr>
          <w:p w14:paraId="79D14FFC" w14:textId="60581369" w:rsidR="00FE75AC" w:rsidRPr="00AF5AF2" w:rsidRDefault="00FE75AC" w:rsidP="00FE75AC">
            <w:pPr>
              <w:pStyle w:val="afffffff1"/>
            </w:pPr>
            <w:r w:rsidRPr="00AF5AF2">
              <w:t>0,259</w:t>
            </w:r>
          </w:p>
        </w:tc>
      </w:tr>
    </w:tbl>
    <w:p w14:paraId="45BD2DDB" w14:textId="77777777" w:rsidR="005C0517" w:rsidRPr="002C4067" w:rsidRDefault="00866DD0" w:rsidP="00FA1C46">
      <w:pPr>
        <w:pStyle w:val="aff2"/>
      </w:pPr>
      <w:r w:rsidRPr="002C4067">
        <w:t>Прогноз приростов объемов потребления теплоносителя рассмотрен в Главе 6 Обосновывающих материалов.</w:t>
      </w:r>
    </w:p>
    <w:p w14:paraId="0594F86A" w14:textId="56EE78F6" w:rsidR="00027782" w:rsidRPr="002C4067" w:rsidRDefault="00F8193E" w:rsidP="004F75D3">
      <w:pPr>
        <w:pStyle w:val="a1"/>
      </w:pPr>
      <w:bookmarkStart w:id="391" w:name="_Toc162259238"/>
      <w:bookmarkStart w:id="392" w:name="_Toc165985124"/>
      <w:bookmarkStart w:id="393" w:name="_Toc205122268"/>
      <w:r w:rsidRPr="002C4067">
        <w:t>П</w:t>
      </w:r>
      <w:r w:rsidR="00274C31" w:rsidRPr="002C4067">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1"/>
      <w:bookmarkEnd w:id="392"/>
      <w:bookmarkEnd w:id="393"/>
    </w:p>
    <w:p w14:paraId="3F0AA36B" w14:textId="03CBF3C9" w:rsidR="00E15079" w:rsidRPr="002C4067" w:rsidRDefault="00E15079" w:rsidP="00FA1C46">
      <w:pPr>
        <w:pStyle w:val="aff2"/>
      </w:pPr>
      <w:r w:rsidRPr="002C4067">
        <w:t xml:space="preserve">Для отопления и горячего водоснабжения индивидуальных домов </w:t>
      </w:r>
      <w:r w:rsidR="00725906" w:rsidRPr="002C4067">
        <w:t xml:space="preserve">рекомендуется </w:t>
      </w:r>
      <w:r w:rsidRPr="005B21CE">
        <w:t>применение индивидуальных двухконтурных котлов, работающих</w:t>
      </w:r>
      <w:r w:rsidR="005677AB" w:rsidRPr="005B21CE">
        <w:t xml:space="preserve"> на</w:t>
      </w:r>
      <w:r w:rsidR="00092887" w:rsidRPr="005B21CE">
        <w:t xml:space="preserve"> </w:t>
      </w:r>
      <w:r w:rsidR="005B21CE" w:rsidRPr="005B21CE">
        <w:t>природном газе</w:t>
      </w:r>
      <w:r w:rsidRPr="005B21CE">
        <w:t xml:space="preserve">. </w:t>
      </w:r>
      <w:r w:rsidRPr="002C4067">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2C4067">
        <w:t>итальные вложения по их прокладке.</w:t>
      </w:r>
    </w:p>
    <w:p w14:paraId="162C2075" w14:textId="77777777" w:rsidR="00E15079" w:rsidRPr="002C4067" w:rsidRDefault="00E15079" w:rsidP="00FA1C46">
      <w:pPr>
        <w:pStyle w:val="aff2"/>
        <w:rPr>
          <w:rFonts w:eastAsia="Times New Roman"/>
          <w:lang w:eastAsia="ru-RU"/>
        </w:rPr>
      </w:pPr>
      <w:r w:rsidRPr="002C4067">
        <w:lastRenderedPageBreak/>
        <w:t xml:space="preserve">Для теплоснабжения </w:t>
      </w:r>
      <w:r w:rsidR="00092887" w:rsidRPr="002C4067">
        <w:t>зданий (группы зданий)</w:t>
      </w:r>
      <w:r w:rsidRPr="002C4067">
        <w:t xml:space="preserve"> с небольшим теплопотреблением и промышленных объектов рекомендуется использо</w:t>
      </w:r>
      <w:r w:rsidR="00134975" w:rsidRPr="002C4067">
        <w:t>вать автономные источники тепла,</w:t>
      </w:r>
      <w:r w:rsidRPr="002C4067">
        <w:t xml:space="preserve"> отдельностоящие и пристроенные </w:t>
      </w:r>
      <w:r w:rsidR="005B0C8D" w:rsidRPr="002C4067">
        <w:t>блочно-модульные котельные малой мощности</w:t>
      </w:r>
      <w:r w:rsidRPr="002C4067">
        <w:t>.</w:t>
      </w:r>
    </w:p>
    <w:p w14:paraId="35E5E127" w14:textId="147C0BA7" w:rsidR="00027782" w:rsidRPr="002C4067" w:rsidRDefault="00F8193E" w:rsidP="004F75D3">
      <w:pPr>
        <w:pStyle w:val="a1"/>
      </w:pPr>
      <w:bookmarkStart w:id="394" w:name="_Toc162259239"/>
      <w:bookmarkStart w:id="395" w:name="_Toc165985125"/>
      <w:bookmarkStart w:id="396" w:name="_Toc205122269"/>
      <w:r w:rsidRPr="005C0517">
        <w:t>П</w:t>
      </w:r>
      <w:r w:rsidR="00274C31" w:rsidRPr="005C0517">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94"/>
      <w:bookmarkEnd w:id="395"/>
      <w:bookmarkEnd w:id="396"/>
    </w:p>
    <w:p w14:paraId="4EFB54EE" w14:textId="77777777" w:rsidR="005C0517" w:rsidRPr="002C4067" w:rsidRDefault="00E15079" w:rsidP="004C00E6">
      <w:pPr>
        <w:pStyle w:val="aff2"/>
        <w:rPr>
          <w:lang w:eastAsia="ru-RU"/>
        </w:rPr>
      </w:pPr>
      <w:bookmarkStart w:id="397" w:name="_Toc33877581"/>
      <w:r w:rsidRPr="002C4067">
        <w:rPr>
          <w:lang w:eastAsia="ru-RU"/>
        </w:rPr>
        <w:t>Перспективное развитие промышленности намечается, в основном, за счет развития и реконструкции существующих предприятий.</w:t>
      </w:r>
    </w:p>
    <w:p w14:paraId="1AF61E68" w14:textId="2F07EFF1" w:rsidR="008769FC" w:rsidRPr="002C4067" w:rsidRDefault="008769FC" w:rsidP="004C00E6">
      <w:pPr>
        <w:pStyle w:val="a1"/>
      </w:pPr>
      <w:bookmarkStart w:id="398" w:name="_Toc162259240"/>
      <w:bookmarkStart w:id="399" w:name="_Toc165985126"/>
      <w:bookmarkStart w:id="400" w:name="_Toc205122270"/>
      <w:r w:rsidRPr="002C4067">
        <w:t xml:space="preserve">Состав изменений </w:t>
      </w:r>
      <w:r w:rsidR="00540956" w:rsidRPr="002C4067">
        <w:t>выполненных в доработанной и (или) актуализированной схеме теплоснабжения</w:t>
      </w:r>
      <w:bookmarkEnd w:id="397"/>
      <w:bookmarkEnd w:id="398"/>
      <w:bookmarkEnd w:id="399"/>
      <w:bookmarkEnd w:id="400"/>
    </w:p>
    <w:p w14:paraId="6EF93D7E" w14:textId="595ED34B" w:rsidR="00CD1318" w:rsidRPr="002C4067" w:rsidRDefault="00F458F4" w:rsidP="004C00E6">
      <w:pPr>
        <w:pStyle w:val="aff2"/>
      </w:pPr>
      <w:r w:rsidRPr="002C4067">
        <w:t xml:space="preserve">При </w:t>
      </w:r>
      <w:r w:rsidR="00DD0BFB" w:rsidRPr="002C4067">
        <w:t xml:space="preserve">разработке </w:t>
      </w:r>
      <w:r w:rsidRPr="002C4067">
        <w:t>схемы теплоснабжения были произведены расчеты перспективной тепловой нагрузки котельн</w:t>
      </w:r>
      <w:r w:rsidR="000B1CF9">
        <w:t>ой</w:t>
      </w:r>
      <w:r w:rsidRPr="002C4067">
        <w:t xml:space="preserve"> </w:t>
      </w:r>
      <w:r w:rsidR="00BC6A14" w:rsidRPr="002C4067">
        <w:t xml:space="preserve">в соответствии </w:t>
      </w:r>
      <w:r w:rsidRPr="002C4067">
        <w:t>с Проект</w:t>
      </w:r>
      <w:r w:rsidR="00BC6A14" w:rsidRPr="002C4067">
        <w:t>ом</w:t>
      </w:r>
      <w:r w:rsidRPr="002C4067">
        <w:t xml:space="preserve"> Генерального плана развития</w:t>
      </w:r>
      <w:r w:rsidR="00D458C1" w:rsidRPr="002C4067">
        <w:t xml:space="preserve"> </w:t>
      </w:r>
      <w:r w:rsidR="00304CB8">
        <w:t>округа.</w:t>
      </w:r>
      <w:r w:rsidRPr="002C4067">
        <w:t xml:space="preserve"> А также уточнены сведения по планируемому приросту тепловой нагрузки.</w:t>
      </w:r>
      <w:bookmarkStart w:id="401" w:name="_Toc464212043"/>
      <w:bookmarkStart w:id="402" w:name="_Toc1665659"/>
    </w:p>
    <w:p w14:paraId="6AB8F013" w14:textId="6B68D377" w:rsidR="00D31737" w:rsidRPr="002C4067" w:rsidRDefault="00743D58" w:rsidP="004C00E6">
      <w:pPr>
        <w:pStyle w:val="aff2"/>
        <w:rPr>
          <w:sz w:val="23"/>
          <w:szCs w:val="23"/>
        </w:rPr>
      </w:pPr>
      <w:r>
        <w:t>Раздел</w:t>
      </w:r>
      <w:r w:rsidR="00780802" w:rsidRPr="002C4067">
        <w:t xml:space="preserve"> </w:t>
      </w:r>
      <w:r w:rsidR="00DD0BFB" w:rsidRPr="002C4067">
        <w:t>раз</w:t>
      </w:r>
      <w:r w:rsidR="003C7923" w:rsidRPr="002C4067">
        <w:t>работан</w:t>
      </w:r>
      <w:r w:rsidR="00780802" w:rsidRPr="002C4067">
        <w:t xml:space="preserve"> в соответствии с</w:t>
      </w:r>
      <w:r w:rsidR="00D31737" w:rsidRPr="002C4067">
        <w:t xml:space="preserve"> действующей редакцией </w:t>
      </w:r>
      <w:r w:rsidR="00C879D3" w:rsidRPr="002C4067">
        <w:t xml:space="preserve">Постановления Правительства РФ от 22.02.2012 № 154 </w:t>
      </w:r>
      <w:r w:rsidR="00D31737" w:rsidRPr="002C4067">
        <w:t xml:space="preserve"> «О требованиях к схемам теплоснабжения, порядку их </w:t>
      </w:r>
      <w:r w:rsidR="008E4EBE" w:rsidRPr="002C4067">
        <w:t>разработки</w:t>
      </w:r>
      <w:r w:rsidR="00D31737" w:rsidRPr="002C4067">
        <w:t xml:space="preserve"> и утверждения» </w:t>
      </w:r>
      <w:r w:rsidR="00C6704F" w:rsidRPr="002C4067">
        <w:t xml:space="preserve">(в редакции </w:t>
      </w:r>
      <w:r w:rsidR="007010E8" w:rsidRPr="002C4067">
        <w:t>Постановлений Правительства РФ</w:t>
      </w:r>
      <w:r w:rsidR="00D31737" w:rsidRPr="002C4067">
        <w:t xml:space="preserve"> от 07.10.2014 № 1016, от 18.03.2016 № 208, от 23.03.2016 № 229, от 12.07.2016 № 666, от 03.04.2018 № 405, от 16.03.2019 № </w:t>
      </w:r>
      <w:r w:rsidR="00127490" w:rsidRPr="002C4067">
        <w:t>276) и Методическими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53DEF8EB" w14:textId="6614AE3A" w:rsidR="008769FC" w:rsidRPr="002C4067" w:rsidRDefault="008769FC" w:rsidP="00393334">
      <w:pPr>
        <w:pStyle w:val="aff2"/>
        <w:sectPr w:rsidR="008769FC" w:rsidRPr="002C4067" w:rsidSect="00367657">
          <w:pgSz w:w="11907" w:h="16840" w:code="9"/>
          <w:pgMar w:top="567" w:right="567" w:bottom="567" w:left="1134" w:header="340" w:footer="0" w:gutter="0"/>
          <w:cols w:space="708"/>
          <w:docGrid w:linePitch="360"/>
        </w:sectPr>
      </w:pPr>
    </w:p>
    <w:p w14:paraId="2C003E6B" w14:textId="44B19CF2" w:rsidR="003A5836" w:rsidRPr="005C0517" w:rsidRDefault="00274C31" w:rsidP="00FA6A84">
      <w:pPr>
        <w:pStyle w:val="afffffff5"/>
        <w:numPr>
          <w:ilvl w:val="0"/>
          <w:numId w:val="12"/>
        </w:numPr>
        <w:jc w:val="left"/>
      </w:pPr>
      <w:bookmarkStart w:id="403" w:name="_Toc162259241"/>
      <w:bookmarkStart w:id="404" w:name="_Toc165985127"/>
      <w:bookmarkStart w:id="405" w:name="_Toc205122271"/>
      <w:bookmarkEnd w:id="401"/>
      <w:bookmarkEnd w:id="402"/>
      <w:r w:rsidRPr="005C0517">
        <w:lastRenderedPageBreak/>
        <w:t xml:space="preserve">Электронная модель системы теплоснабжения </w:t>
      </w:r>
      <w:bookmarkEnd w:id="403"/>
      <w:bookmarkEnd w:id="404"/>
      <w:r w:rsidR="00FA6A84">
        <w:t>ПОСЕЛЕНИЯ</w:t>
      </w:r>
      <w:r w:rsidR="00633D83">
        <w:t>, МУНИЦИПАЛЬНОГО ОКРУГА, ГОРОДСКОГО ОКРУГА, ГОРОДА ФЕДЕРАЛЬНОГО ЗНАЧЕНИЯ</w:t>
      </w:r>
      <w:bookmarkEnd w:id="405"/>
    </w:p>
    <w:p w14:paraId="12E1D9B8" w14:textId="77777777" w:rsidR="007A7405" w:rsidRPr="007A7405" w:rsidRDefault="007A7405" w:rsidP="007A7405">
      <w:pPr>
        <w:pStyle w:val="aff2"/>
        <w:rPr>
          <w:rFonts w:cs="Segoe UI"/>
        </w:rPr>
      </w:pPr>
      <w:r w:rsidRPr="007A7405">
        <w:rPr>
          <w:rFonts w:cs="Segoe UI"/>
        </w:rPr>
        <w:t>Электронная модель системы теплоснабжения выполнена в программно-расчетном комплексе Zulu Thermo (разработчик ПРК – компания «Политерм», г. Санкт-Петербург).</w:t>
      </w:r>
    </w:p>
    <w:p w14:paraId="7D6A27FB" w14:textId="77777777" w:rsidR="007A7405" w:rsidRPr="007A7405" w:rsidRDefault="007A7405" w:rsidP="007A7405">
      <w:pPr>
        <w:pStyle w:val="aff2"/>
        <w:rPr>
          <w:rFonts w:cs="Segoe UI"/>
          <w:lang w:eastAsia="ar-SA"/>
        </w:rPr>
      </w:pPr>
      <w:r w:rsidRPr="007A7405">
        <w:rPr>
          <w:rFonts w:cs="Segoe UI"/>
          <w:lang w:eastAsia="ar-SA"/>
        </w:rPr>
        <w:t>В рамках данной работы было выполнено:</w:t>
      </w:r>
    </w:p>
    <w:p w14:paraId="6C8CB49A" w14:textId="77777777" w:rsidR="007A7405" w:rsidRPr="007A7405" w:rsidRDefault="007A7405" w:rsidP="007A7405">
      <w:pPr>
        <w:pStyle w:val="afffffff9"/>
        <w:numPr>
          <w:ilvl w:val="0"/>
          <w:numId w:val="46"/>
        </w:numPr>
        <w:rPr>
          <w:rFonts w:cs="Segoe UI"/>
        </w:rPr>
      </w:pPr>
      <w:r w:rsidRPr="007A7405">
        <w:rPr>
          <w:rFonts w:cs="Segoe UI"/>
        </w:rPr>
        <w:t>графическое представление объектов системы теплоснабжения с привязкой к топографической основе и с полным топологическим описанием связности объектов. Графическое представление объектов выполнено с использованием ГИС «Zulu» с учетом привязки к топографической основе и схемы расположения инженерных коммуникаций, согласно предоставленным данным;</w:t>
      </w:r>
    </w:p>
    <w:p w14:paraId="6CF971DA" w14:textId="77777777" w:rsidR="007A7405" w:rsidRPr="007A7405" w:rsidRDefault="007A7405" w:rsidP="007A7405">
      <w:pPr>
        <w:pStyle w:val="afffffff9"/>
        <w:numPr>
          <w:ilvl w:val="0"/>
          <w:numId w:val="46"/>
        </w:numPr>
        <w:rPr>
          <w:rFonts w:cs="Segoe UI"/>
        </w:rPr>
      </w:pPr>
      <w:r w:rsidRPr="007A7405">
        <w:rPr>
          <w:rFonts w:cs="Segoe UI"/>
        </w:rPr>
        <w:t>паспортизация объектов системы теплоснабжения. Паспортизация объектов системы теплоснабжения осуществлялась на основе предоставленных исходных и расчетных данных;</w:t>
      </w:r>
    </w:p>
    <w:p w14:paraId="3891A66A" w14:textId="77777777" w:rsidR="007A7405" w:rsidRPr="007A7405" w:rsidRDefault="007A7405" w:rsidP="007A7405">
      <w:pPr>
        <w:pStyle w:val="afffffff9"/>
        <w:numPr>
          <w:ilvl w:val="0"/>
          <w:numId w:val="46"/>
        </w:numPr>
        <w:rPr>
          <w:rFonts w:cs="Segoe UI"/>
        </w:rPr>
      </w:pPr>
      <w:r w:rsidRPr="007A7405">
        <w:rPr>
          <w:rFonts w:cs="Segoe UI"/>
        </w:rPr>
        <w:t>паспортизация и описание расчетных единиц территориального деления, включая административное.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46AA11D7" w14:textId="77777777" w:rsidR="007A7405" w:rsidRPr="007A7405" w:rsidRDefault="007A7405" w:rsidP="007A7405">
      <w:pPr>
        <w:pStyle w:val="afffffff9"/>
        <w:numPr>
          <w:ilvl w:val="0"/>
          <w:numId w:val="46"/>
        </w:numPr>
        <w:rPr>
          <w:rFonts w:cs="Segoe UI"/>
        </w:rPr>
      </w:pPr>
      <w:r w:rsidRPr="007A7405">
        <w:rPr>
          <w:rFonts w:cs="Segoe UI"/>
        </w:rPr>
        <w:t>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057B3D13" w14:textId="77777777" w:rsidR="007A7405" w:rsidRPr="007A7405" w:rsidRDefault="007A7405" w:rsidP="007A7405">
      <w:pPr>
        <w:pStyle w:val="afffffff9"/>
        <w:numPr>
          <w:ilvl w:val="0"/>
          <w:numId w:val="46"/>
        </w:numPr>
        <w:rPr>
          <w:rFonts w:cs="Segoe UI"/>
        </w:rPr>
      </w:pPr>
      <w:r w:rsidRPr="007A7405">
        <w:rPr>
          <w:rFonts w:cs="Segoe UI"/>
        </w:rPr>
        <w:t>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63E2BED1" w14:textId="77777777" w:rsidR="007A7405" w:rsidRPr="007A7405" w:rsidRDefault="007A7405" w:rsidP="007A7405">
      <w:pPr>
        <w:pStyle w:val="afffffff9"/>
        <w:numPr>
          <w:ilvl w:val="0"/>
          <w:numId w:val="46"/>
        </w:numPr>
        <w:rPr>
          <w:rFonts w:cs="Segoe UI"/>
        </w:rPr>
      </w:pPr>
      <w:r w:rsidRPr="007A7405">
        <w:rPr>
          <w:rFonts w:cs="Segoe UI"/>
        </w:rPr>
        <w:t>расчет балансов тепловой энергии по источникам тепловой энергии и по территориальному признаку;</w:t>
      </w:r>
    </w:p>
    <w:p w14:paraId="0CBF4B9E" w14:textId="77777777" w:rsidR="007A7405" w:rsidRPr="007A7405" w:rsidRDefault="007A7405" w:rsidP="007A7405">
      <w:pPr>
        <w:pStyle w:val="afffffff9"/>
        <w:numPr>
          <w:ilvl w:val="0"/>
          <w:numId w:val="46"/>
        </w:numPr>
        <w:rPr>
          <w:rFonts w:cs="Segoe UI"/>
        </w:rPr>
      </w:pPr>
      <w:r w:rsidRPr="007A7405">
        <w:rPr>
          <w:rFonts w:cs="Segoe UI"/>
        </w:rPr>
        <w:t>расчет потерь тепловой энергии через изоляцию и с утечками теплоносителя;</w:t>
      </w:r>
    </w:p>
    <w:p w14:paraId="21C4B142" w14:textId="77777777" w:rsidR="007A7405" w:rsidRPr="007A7405" w:rsidRDefault="007A7405" w:rsidP="007A7405">
      <w:pPr>
        <w:pStyle w:val="afffffff9"/>
        <w:numPr>
          <w:ilvl w:val="0"/>
          <w:numId w:val="46"/>
        </w:numPr>
        <w:rPr>
          <w:rFonts w:cs="Segoe UI"/>
        </w:rPr>
      </w:pPr>
      <w:r w:rsidRPr="007A7405">
        <w:rPr>
          <w:rFonts w:cs="Segoe UI"/>
        </w:rPr>
        <w:t>расчет показателей надежности теплоснабжения;</w:t>
      </w:r>
    </w:p>
    <w:p w14:paraId="11D1080C" w14:textId="77777777" w:rsidR="007A7405" w:rsidRPr="007A7405" w:rsidRDefault="007A7405" w:rsidP="007A7405">
      <w:pPr>
        <w:pStyle w:val="afffffff9"/>
        <w:numPr>
          <w:ilvl w:val="0"/>
          <w:numId w:val="46"/>
        </w:numPr>
        <w:rPr>
          <w:rFonts w:cs="Segoe UI"/>
        </w:rPr>
      </w:pPr>
      <w:r w:rsidRPr="007A7405">
        <w:rPr>
          <w:rFonts w:cs="Segoe UI"/>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B2E6A63" w14:textId="77777777" w:rsidR="007A7405" w:rsidRPr="007A7405" w:rsidRDefault="007A7405" w:rsidP="007A7405">
      <w:pPr>
        <w:pStyle w:val="afffffff9"/>
        <w:numPr>
          <w:ilvl w:val="0"/>
          <w:numId w:val="46"/>
        </w:numPr>
        <w:rPr>
          <w:rFonts w:cs="Segoe UI"/>
        </w:rPr>
      </w:pPr>
      <w:r w:rsidRPr="007A7405">
        <w:rPr>
          <w:rFonts w:cs="Segoe UI"/>
        </w:rPr>
        <w:t>сравнительные пьезометрические графики для разработки и анализа сценариев перспективного развития тепловых сетей.</w:t>
      </w:r>
    </w:p>
    <w:p w14:paraId="5EB40A04" w14:textId="77777777" w:rsidR="007A7405" w:rsidRPr="007A7405" w:rsidRDefault="007A7405" w:rsidP="007A7405">
      <w:pPr>
        <w:pStyle w:val="aff2"/>
        <w:rPr>
          <w:rFonts w:cs="Segoe UI"/>
        </w:rPr>
      </w:pPr>
      <w:r w:rsidRPr="007A7405">
        <w:rPr>
          <w:rFonts w:cs="Segoe UI"/>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BF1222E" w14:textId="77777777" w:rsidR="007A7405" w:rsidRPr="007A7405" w:rsidRDefault="007A7405" w:rsidP="007A7405">
      <w:pPr>
        <w:pStyle w:val="aff2"/>
        <w:rPr>
          <w:rFonts w:cs="Segoe UI"/>
        </w:rPr>
      </w:pPr>
      <w:r w:rsidRPr="007A7405">
        <w:rPr>
          <w:rFonts w:cs="Segoe UI"/>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2CB919AD" w14:textId="77777777" w:rsidR="007A7405" w:rsidRPr="007A7405" w:rsidRDefault="007A7405" w:rsidP="007A7405">
      <w:pPr>
        <w:pStyle w:val="aff2"/>
        <w:rPr>
          <w:rFonts w:cs="Segoe UI"/>
        </w:rPr>
      </w:pPr>
      <w:r w:rsidRPr="007A7405">
        <w:rPr>
          <w:rFonts w:cs="Segoe UI"/>
        </w:rPr>
        <w:t>С помощью данного продукта возможна реализация следующего состава задач:</w:t>
      </w:r>
    </w:p>
    <w:p w14:paraId="541AC8F4" w14:textId="51A27465" w:rsidR="007A7405" w:rsidRPr="007A7405" w:rsidRDefault="007A7405" w:rsidP="00733CA4">
      <w:pPr>
        <w:pStyle w:val="aff2"/>
        <w:numPr>
          <w:ilvl w:val="0"/>
          <w:numId w:val="68"/>
        </w:numPr>
        <w:rPr>
          <w:rFonts w:cs="Segoe UI"/>
        </w:rPr>
      </w:pPr>
      <w:r w:rsidRPr="007A7405">
        <w:rPr>
          <w:rFonts w:cs="Segoe UI"/>
        </w:rPr>
        <w:t>Построение расчетной модели тепловой сети.</w:t>
      </w:r>
    </w:p>
    <w:p w14:paraId="229C20F1" w14:textId="77777777" w:rsidR="007A7405" w:rsidRPr="007A7405" w:rsidRDefault="007A7405" w:rsidP="007A7405">
      <w:pPr>
        <w:pStyle w:val="aff2"/>
        <w:rPr>
          <w:rFonts w:cs="Segoe UI"/>
        </w:rPr>
      </w:pPr>
      <w:r w:rsidRPr="007A7405">
        <w:rPr>
          <w:rFonts w:cs="Segoe UI"/>
        </w:rPr>
        <w:lastRenderedPageBreak/>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5AA89165" w14:textId="3B94E74C" w:rsidR="007A7405" w:rsidRPr="007A7405" w:rsidRDefault="007A7405" w:rsidP="00733CA4">
      <w:pPr>
        <w:pStyle w:val="aff2"/>
        <w:numPr>
          <w:ilvl w:val="0"/>
          <w:numId w:val="68"/>
        </w:numPr>
        <w:rPr>
          <w:rFonts w:cs="Segoe UI"/>
        </w:rPr>
      </w:pPr>
      <w:r w:rsidRPr="007A7405">
        <w:rPr>
          <w:rFonts w:cs="Segoe UI"/>
        </w:rPr>
        <w:t>Наладочный расчет тепловой сети.</w:t>
      </w:r>
    </w:p>
    <w:p w14:paraId="0FDEB359" w14:textId="77777777" w:rsidR="007A7405" w:rsidRPr="007A7405" w:rsidRDefault="007A7405" w:rsidP="007A7405">
      <w:pPr>
        <w:pStyle w:val="aff2"/>
        <w:rPr>
          <w:rFonts w:cs="Segoe UI"/>
        </w:rPr>
      </w:pPr>
      <w:r w:rsidRPr="007A7405">
        <w:rPr>
          <w:rFonts w:cs="Segoe UI"/>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6D932722" w14:textId="77777777" w:rsidR="007A7405" w:rsidRPr="007A7405" w:rsidRDefault="007A7405" w:rsidP="007A7405">
      <w:pPr>
        <w:pStyle w:val="aff2"/>
        <w:rPr>
          <w:rFonts w:cs="Segoe UI"/>
        </w:rPr>
      </w:pPr>
      <w:r w:rsidRPr="007A7405">
        <w:rPr>
          <w:rFonts w:cs="Segoe UI"/>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1514055" w14:textId="77777777" w:rsidR="007A7405" w:rsidRPr="007A7405" w:rsidRDefault="007A7405" w:rsidP="007A7405">
      <w:pPr>
        <w:pStyle w:val="aff2"/>
        <w:rPr>
          <w:rFonts w:cs="Segoe UI"/>
        </w:rPr>
      </w:pPr>
      <w:r w:rsidRPr="007A7405">
        <w:rPr>
          <w:rFonts w:cs="Segoe UI"/>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51DD5D1" w14:textId="77777777" w:rsidR="007A7405" w:rsidRPr="007A7405" w:rsidRDefault="007A7405" w:rsidP="007A7405">
      <w:pPr>
        <w:pStyle w:val="aff2"/>
        <w:rPr>
          <w:rFonts w:cs="Segoe UI"/>
        </w:rPr>
      </w:pPr>
      <w:r w:rsidRPr="007A7405">
        <w:rPr>
          <w:rFonts w:cs="Segoe UI"/>
        </w:rPr>
        <w:t xml:space="preserve">Определяются потребители и соответствующий им источник, от которого данные потребители получают воду и тепловую энергию. </w:t>
      </w:r>
    </w:p>
    <w:p w14:paraId="44A0A411" w14:textId="748AE929" w:rsidR="007A7405" w:rsidRPr="007A7405" w:rsidRDefault="007A7405" w:rsidP="00733CA4">
      <w:pPr>
        <w:pStyle w:val="aff2"/>
        <w:numPr>
          <w:ilvl w:val="0"/>
          <w:numId w:val="68"/>
        </w:numPr>
        <w:rPr>
          <w:rFonts w:cs="Segoe UI"/>
        </w:rPr>
      </w:pPr>
      <w:r w:rsidRPr="007A7405">
        <w:rPr>
          <w:rFonts w:cs="Segoe UI"/>
        </w:rPr>
        <w:t>Поверочный расчет тепловой сети.</w:t>
      </w:r>
    </w:p>
    <w:p w14:paraId="61C304A7" w14:textId="77777777" w:rsidR="007A7405" w:rsidRPr="007A7405" w:rsidRDefault="007A7405" w:rsidP="007A7405">
      <w:pPr>
        <w:pStyle w:val="aff2"/>
        <w:rPr>
          <w:rFonts w:cs="Segoe UI"/>
        </w:rPr>
      </w:pPr>
      <w:r w:rsidRPr="007A7405">
        <w:rPr>
          <w:rFonts w:cs="Segoe UI"/>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11966AC4" w14:textId="77777777" w:rsidR="007A7405" w:rsidRPr="007A7405" w:rsidRDefault="007A7405" w:rsidP="007A7405">
      <w:pPr>
        <w:pStyle w:val="aff2"/>
        <w:rPr>
          <w:rFonts w:cs="Segoe UI"/>
        </w:rPr>
      </w:pPr>
      <w:r w:rsidRPr="007A7405">
        <w:rPr>
          <w:rFonts w:cs="Segoe UI"/>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528A8A7D" w14:textId="77777777" w:rsidR="007A7405" w:rsidRPr="007A7405" w:rsidRDefault="007A7405" w:rsidP="007A7405">
      <w:pPr>
        <w:pStyle w:val="aff2"/>
        <w:rPr>
          <w:rFonts w:cs="Segoe UI"/>
        </w:rPr>
      </w:pPr>
      <w:r w:rsidRPr="007A7405">
        <w:rPr>
          <w:rFonts w:cs="Segoe UI"/>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27EFBA79" w14:textId="77777777" w:rsidR="007A7405" w:rsidRPr="007A7405" w:rsidRDefault="007A7405" w:rsidP="007A7405">
      <w:pPr>
        <w:pStyle w:val="aff2"/>
        <w:rPr>
          <w:rFonts w:cs="Segoe UI"/>
        </w:rPr>
      </w:pPr>
      <w:r w:rsidRPr="007A7405">
        <w:rPr>
          <w:rFonts w:cs="Segoe UI"/>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2D17E5D" w14:textId="22F87F93" w:rsidR="007A7405" w:rsidRPr="007A7405" w:rsidRDefault="007A7405" w:rsidP="00733CA4">
      <w:pPr>
        <w:pStyle w:val="aff2"/>
        <w:numPr>
          <w:ilvl w:val="0"/>
          <w:numId w:val="68"/>
        </w:numPr>
        <w:rPr>
          <w:rFonts w:cs="Segoe UI"/>
        </w:rPr>
      </w:pPr>
      <w:r w:rsidRPr="007A7405">
        <w:rPr>
          <w:rFonts w:cs="Segoe UI"/>
        </w:rPr>
        <w:t>Конструкторский расчет тепловой сети</w:t>
      </w:r>
    </w:p>
    <w:p w14:paraId="29E9776D" w14:textId="77777777" w:rsidR="007A7405" w:rsidRPr="007A7405" w:rsidRDefault="007A7405" w:rsidP="007A7405">
      <w:pPr>
        <w:pStyle w:val="aff2"/>
        <w:rPr>
          <w:rFonts w:cs="Segoe UI"/>
        </w:rPr>
      </w:pPr>
      <w:r w:rsidRPr="007A7405">
        <w:rPr>
          <w:rFonts w:cs="Segoe UI"/>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7C974891" w14:textId="77777777" w:rsidR="007A7405" w:rsidRPr="007A7405" w:rsidRDefault="007A7405" w:rsidP="007A7405">
      <w:pPr>
        <w:pStyle w:val="aff2"/>
        <w:rPr>
          <w:rFonts w:cs="Segoe UI"/>
        </w:rPr>
      </w:pPr>
      <w:r w:rsidRPr="007A7405">
        <w:rPr>
          <w:rFonts w:cs="Segoe UI"/>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52C7D6D0" w14:textId="77777777" w:rsidR="007A7405" w:rsidRPr="007A7405" w:rsidRDefault="007A7405" w:rsidP="007A7405">
      <w:pPr>
        <w:pStyle w:val="aff2"/>
        <w:rPr>
          <w:rFonts w:cs="Segoe UI"/>
        </w:rPr>
      </w:pPr>
      <w:r w:rsidRPr="007A7405">
        <w:rPr>
          <w:rFonts w:cs="Segoe UI"/>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88D861" w14:textId="6E5EDEC3" w:rsidR="007A7405" w:rsidRPr="007A7405" w:rsidRDefault="007A7405" w:rsidP="00733CA4">
      <w:pPr>
        <w:pStyle w:val="aff2"/>
        <w:numPr>
          <w:ilvl w:val="0"/>
          <w:numId w:val="68"/>
        </w:numPr>
        <w:rPr>
          <w:rFonts w:cs="Segoe UI"/>
        </w:rPr>
      </w:pPr>
      <w:r w:rsidRPr="007A7405">
        <w:rPr>
          <w:rFonts w:cs="Segoe UI"/>
        </w:rPr>
        <w:t>Расчет требуемой температуры на источнике.</w:t>
      </w:r>
    </w:p>
    <w:p w14:paraId="37E1F3E1" w14:textId="77777777" w:rsidR="007A7405" w:rsidRPr="007A7405" w:rsidRDefault="007A7405" w:rsidP="007A7405">
      <w:pPr>
        <w:pStyle w:val="aff2"/>
        <w:rPr>
          <w:rFonts w:cs="Segoe UI"/>
        </w:rPr>
      </w:pPr>
      <w:r w:rsidRPr="007A7405">
        <w:rPr>
          <w:rFonts w:cs="Segoe UI"/>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7255D521" w14:textId="78D85E1D" w:rsidR="007A7405" w:rsidRPr="007A7405" w:rsidRDefault="007A7405" w:rsidP="00733CA4">
      <w:pPr>
        <w:pStyle w:val="aff2"/>
        <w:numPr>
          <w:ilvl w:val="0"/>
          <w:numId w:val="68"/>
        </w:numPr>
        <w:rPr>
          <w:rFonts w:cs="Segoe UI"/>
        </w:rPr>
      </w:pPr>
      <w:r w:rsidRPr="007A7405">
        <w:rPr>
          <w:rFonts w:cs="Segoe UI"/>
        </w:rPr>
        <w:t>Коммутационные задачи.</w:t>
      </w:r>
    </w:p>
    <w:p w14:paraId="61DE3D62" w14:textId="77777777" w:rsidR="007A7405" w:rsidRPr="007A7405" w:rsidRDefault="007A7405" w:rsidP="007A7405">
      <w:pPr>
        <w:pStyle w:val="aff2"/>
        <w:rPr>
          <w:rFonts w:cs="Segoe UI"/>
        </w:rPr>
      </w:pPr>
      <w:r w:rsidRPr="007A7405">
        <w:rPr>
          <w:rFonts w:cs="Segoe UI"/>
        </w:rPr>
        <w:t>Анализ отключений, переключений, поиск ближайшей запорной арматуры, отключающей участок от источников, или полностью изолирующей участок.</w:t>
      </w:r>
    </w:p>
    <w:p w14:paraId="25E5D61C" w14:textId="60752562" w:rsidR="007A7405" w:rsidRPr="007A7405" w:rsidRDefault="007A7405" w:rsidP="00733CA4">
      <w:pPr>
        <w:pStyle w:val="aff2"/>
        <w:numPr>
          <w:ilvl w:val="0"/>
          <w:numId w:val="68"/>
        </w:numPr>
        <w:rPr>
          <w:rFonts w:cs="Segoe UI"/>
        </w:rPr>
      </w:pPr>
      <w:r w:rsidRPr="007A7405">
        <w:rPr>
          <w:rFonts w:cs="Segoe UI"/>
        </w:rPr>
        <w:t>Построение пьезометрических графиков.</w:t>
      </w:r>
    </w:p>
    <w:p w14:paraId="7D53AD29" w14:textId="77777777" w:rsidR="007A7405" w:rsidRPr="007A7405" w:rsidRDefault="007A7405" w:rsidP="007A7405">
      <w:pPr>
        <w:pStyle w:val="aff2"/>
        <w:rPr>
          <w:rFonts w:cs="Segoe UI"/>
        </w:rPr>
      </w:pPr>
      <w:r w:rsidRPr="007A7405">
        <w:rPr>
          <w:rFonts w:cs="Segoe UI"/>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0E26F88E" w14:textId="5E3E8DE8" w:rsidR="007A7405" w:rsidRPr="007A7405" w:rsidRDefault="007A7405" w:rsidP="00733CA4">
      <w:pPr>
        <w:pStyle w:val="aff2"/>
        <w:numPr>
          <w:ilvl w:val="0"/>
          <w:numId w:val="68"/>
        </w:numPr>
        <w:rPr>
          <w:rFonts w:cs="Segoe UI"/>
        </w:rPr>
      </w:pPr>
      <w:r w:rsidRPr="007A7405">
        <w:rPr>
          <w:rFonts w:cs="Segoe UI"/>
        </w:rPr>
        <w:t>Расчет нормативных потерь тепла через изоляцию.</w:t>
      </w:r>
    </w:p>
    <w:p w14:paraId="081A2067" w14:textId="77777777" w:rsidR="007A7405" w:rsidRPr="007A7405" w:rsidRDefault="007A7405" w:rsidP="007A7405">
      <w:pPr>
        <w:pStyle w:val="aff2"/>
        <w:rPr>
          <w:rFonts w:cs="Segoe UI"/>
        </w:rPr>
      </w:pPr>
      <w:r w:rsidRPr="007A7405">
        <w:rPr>
          <w:rFonts w:cs="Segoe UI"/>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1A8C3602" w14:textId="6D59C776" w:rsidR="005C0517" w:rsidRPr="007A7405" w:rsidRDefault="007A7405" w:rsidP="007A7405">
      <w:pPr>
        <w:pStyle w:val="aff2"/>
        <w:rPr>
          <w:rFonts w:cs="Segoe UI"/>
        </w:rPr>
      </w:pPr>
      <w:r w:rsidRPr="007A7405">
        <w:rPr>
          <w:rFonts w:cs="Segoe UI"/>
        </w:rPr>
        <w:t>Разработанная модель схемы теплоснабжения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r w:rsidR="005C0517" w:rsidRPr="007A7405">
        <w:rPr>
          <w:rFonts w:cs="Segoe UI"/>
        </w:rPr>
        <w:t>.</w:t>
      </w:r>
    </w:p>
    <w:p w14:paraId="4568651D" w14:textId="06AF0ECD" w:rsidR="00E27C68" w:rsidRDefault="00E27C68" w:rsidP="00E27C68">
      <w:pPr>
        <w:pStyle w:val="a1"/>
      </w:pPr>
      <w:bookmarkStart w:id="406" w:name="_Toc205122272"/>
      <w:r w:rsidRPr="00E27C68">
        <w:t>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w:t>
      </w:r>
      <w:bookmarkEnd w:id="406"/>
    </w:p>
    <w:p w14:paraId="5116D171" w14:textId="77777777" w:rsidR="00E27C68" w:rsidRDefault="00E27C68" w:rsidP="00E27C68">
      <w:pPr>
        <w:pStyle w:val="aff2"/>
      </w:pPr>
      <w: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населенного пункта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736DCB77" w14:textId="27873924" w:rsidR="00E27C68" w:rsidRDefault="00E27C68" w:rsidP="00E27C68">
      <w:pPr>
        <w:pStyle w:val="aff2"/>
      </w:pPr>
      <w: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p>
    <w:p w14:paraId="56239841" w14:textId="77777777" w:rsidR="00E27C68" w:rsidRDefault="00E27C68" w:rsidP="00E27C68">
      <w:pPr>
        <w:pStyle w:val="aff2"/>
      </w:pPr>
      <w:r>
        <w:t xml:space="preserve">В составе электронной модели (ЭМ) существующей системы теплоснабжения отдельными слоями представлены: </w:t>
      </w:r>
    </w:p>
    <w:p w14:paraId="2E94D18D" w14:textId="4CB7CF31" w:rsidR="00E27C68" w:rsidRDefault="00E27C68" w:rsidP="00733CA4">
      <w:pPr>
        <w:pStyle w:val="aff2"/>
        <w:numPr>
          <w:ilvl w:val="1"/>
          <w:numId w:val="69"/>
        </w:numPr>
        <w:ind w:left="0" w:firstLine="851"/>
      </w:pPr>
      <w:r>
        <w:t xml:space="preserve">топоснова населенного пункта; </w:t>
      </w:r>
    </w:p>
    <w:p w14:paraId="1E37E332" w14:textId="2A2CCD7D" w:rsidR="00E27C68" w:rsidRDefault="00E27C68" w:rsidP="00733CA4">
      <w:pPr>
        <w:pStyle w:val="aff2"/>
        <w:numPr>
          <w:ilvl w:val="1"/>
          <w:numId w:val="69"/>
        </w:numPr>
        <w:ind w:left="0" w:firstLine="851"/>
      </w:pPr>
      <w:r>
        <w:lastRenderedPageBreak/>
        <w:t xml:space="preserve">адресный план населенного пункта; </w:t>
      </w:r>
    </w:p>
    <w:p w14:paraId="6113A7E4" w14:textId="13D3EE1C" w:rsidR="00E27C68" w:rsidRDefault="00E27C68" w:rsidP="00733CA4">
      <w:pPr>
        <w:pStyle w:val="aff2"/>
        <w:numPr>
          <w:ilvl w:val="1"/>
          <w:numId w:val="69"/>
        </w:numPr>
        <w:ind w:left="0" w:firstLine="851"/>
      </w:pPr>
      <w:r>
        <w:t xml:space="preserve">слои, содержащие сетки районирования населенного пункта; </w:t>
      </w:r>
    </w:p>
    <w:p w14:paraId="4A1CAE8B" w14:textId="44625667" w:rsidR="00E27C68" w:rsidRDefault="00E27C68" w:rsidP="00733CA4">
      <w:pPr>
        <w:pStyle w:val="aff2"/>
        <w:numPr>
          <w:ilvl w:val="1"/>
          <w:numId w:val="69"/>
        </w:numPr>
        <w:ind w:left="0" w:firstLine="851"/>
      </w:pPr>
      <w:r>
        <w:t xml:space="preserve">отдельные расчетные слои ZULU по отдельным зонам теплоснабжения населенного пункта; </w:t>
      </w:r>
    </w:p>
    <w:p w14:paraId="04D78D91" w14:textId="0B998A08" w:rsidR="00E27C68" w:rsidRPr="00E27C68" w:rsidRDefault="00E27C68" w:rsidP="00733CA4">
      <w:pPr>
        <w:pStyle w:val="aff2"/>
        <w:numPr>
          <w:ilvl w:val="1"/>
          <w:numId w:val="69"/>
        </w:numPr>
        <w:ind w:left="0" w:firstLine="851"/>
      </w:pPr>
      <w:r>
        <w:t>объединенные информационные слои по тепловым источникам и потребителям населенного пункта,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населенного пункта или любых других территориальных разрезах в целях решения аналитических задач.</w:t>
      </w:r>
    </w:p>
    <w:p w14:paraId="1483587A" w14:textId="0ACC63C7" w:rsidR="00E27C68" w:rsidRDefault="00E27C68" w:rsidP="00E27C68">
      <w:pPr>
        <w:pStyle w:val="a1"/>
      </w:pPr>
      <w:bookmarkStart w:id="407" w:name="_Toc205122273"/>
      <w:r>
        <w:t>Паспортизация объектов системы теплоснабжения</w:t>
      </w:r>
      <w:bookmarkEnd w:id="407"/>
    </w:p>
    <w:p w14:paraId="0DE602EF" w14:textId="77777777" w:rsidR="00E27C68" w:rsidRDefault="00E27C68" w:rsidP="004C2B24">
      <w:pPr>
        <w:pStyle w:val="aff2"/>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C0B50A8" w14:textId="72DE8A6A" w:rsidR="00E27C68" w:rsidRDefault="00E27C68" w:rsidP="00E27C68">
      <w:pPr>
        <w:pStyle w:val="a1"/>
      </w:pPr>
      <w:bookmarkStart w:id="408" w:name="_Toc205122274"/>
      <w:r>
        <w:t>Паспортизация и описание расчетных единиц территориального деления, включая административное</w:t>
      </w:r>
      <w:bookmarkEnd w:id="408"/>
    </w:p>
    <w:p w14:paraId="692221F5" w14:textId="77777777" w:rsidR="00E27C68" w:rsidRDefault="00E27C68" w:rsidP="004C2B24">
      <w:pPr>
        <w:pStyle w:val="aff2"/>
      </w:pPr>
      <w:r>
        <w:t>В паспортизацию объектов тепловой сети также включена привязка к административным районам населенного пункта, что позволяет получать справочную информацию по объектам базы данных в разрезе территориального деления расчетных единиц.</w:t>
      </w:r>
    </w:p>
    <w:p w14:paraId="5D7DA78B" w14:textId="1CED2459" w:rsidR="00E27C68" w:rsidRDefault="00E27C68" w:rsidP="00E27C68">
      <w:pPr>
        <w:pStyle w:val="a1"/>
      </w:pPr>
      <w:bookmarkStart w:id="409" w:name="_Toc205122275"/>
      <w: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09"/>
    </w:p>
    <w:p w14:paraId="38915CC8" w14:textId="77777777" w:rsidR="00E27C68" w:rsidRDefault="00E27C68" w:rsidP="004C2B24">
      <w:pPr>
        <w:pStyle w:val="aff2"/>
      </w:pPr>
      <w:r>
        <w:t>Теплогидравлический расчет ПРК Zulu Thermo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3BA143F7" w14:textId="09A7E59C" w:rsidR="00E27C68" w:rsidRDefault="00E27C68" w:rsidP="004C2B24">
      <w:pPr>
        <w:pStyle w:val="aff2"/>
      </w:pPr>
      <w: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источников тепловой энергии.</w:t>
      </w:r>
    </w:p>
    <w:p w14:paraId="34B9365E" w14:textId="092048BF" w:rsidR="00E27C68" w:rsidRDefault="00E27C68" w:rsidP="004C2B24">
      <w:pPr>
        <w:pStyle w:val="aff2"/>
      </w:pPr>
      <w:r>
        <w:t>Результат гидравлических расчетов системы теплоснабжения по источникам может быть сформирован в протоколы Excel и показан в виде пьезометрических графиков.</w:t>
      </w:r>
    </w:p>
    <w:p w14:paraId="4067939B" w14:textId="3C4178C1" w:rsidR="00E27C68" w:rsidRDefault="00E27C68" w:rsidP="00E27C68">
      <w:pPr>
        <w:pStyle w:val="a1"/>
      </w:pPr>
      <w:bookmarkStart w:id="410" w:name="_Toc205122276"/>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10"/>
    </w:p>
    <w:p w14:paraId="60968AE2" w14:textId="77777777" w:rsidR="00E27C68" w:rsidRDefault="00E27C68" w:rsidP="004C2B24">
      <w:pPr>
        <w:pStyle w:val="aff2"/>
      </w:pPr>
      <w:r>
        <w:t xml:space="preserve">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w:t>
      </w:r>
      <w:r>
        <w:lastRenderedPageBreak/>
        <w:t>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0A5AD752" w14:textId="12DB6213" w:rsidR="00E27C68" w:rsidRDefault="00E27C68" w:rsidP="00E27C68">
      <w:pPr>
        <w:pStyle w:val="a1"/>
      </w:pPr>
      <w:bookmarkStart w:id="411" w:name="_Toc205122277"/>
      <w:r>
        <w:t>Расчет балансов тепловой энергии по источникам тепловой энергии и по территориальному признаку</w:t>
      </w:r>
      <w:bookmarkEnd w:id="411"/>
    </w:p>
    <w:p w14:paraId="5A0328BF" w14:textId="36938E45" w:rsidR="00E27C68" w:rsidRDefault="00E27C68" w:rsidP="004C2B24">
      <w:pPr>
        <w:pStyle w:val="aff2"/>
      </w:pPr>
      <w:r>
        <w:t>Расчет балансов тепловой энергии по источникам в модели тепловых сетей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463F1DEC" w14:textId="0EC9E2B0" w:rsidR="00E27C68" w:rsidRDefault="00E27C68" w:rsidP="00E27C68">
      <w:pPr>
        <w:pStyle w:val="a1"/>
      </w:pPr>
      <w:bookmarkStart w:id="412" w:name="_Toc205122278"/>
      <w:r>
        <w:t>Расчет потерь тепловой энергии через изоляцию и с утечками теплоносителя</w:t>
      </w:r>
      <w:bookmarkEnd w:id="412"/>
    </w:p>
    <w:p w14:paraId="7E6BCE35" w14:textId="77777777" w:rsidR="00E27C68" w:rsidRDefault="00E27C68" w:rsidP="004C2B24">
      <w:pPr>
        <w:pStyle w:val="aff2"/>
      </w:pPr>
      <w:r>
        <w:t>Нормы тепловых потерь через изоляцию трубопроводов рассчитываются в ГИС Zulu Thermo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08D2C18A" w14:textId="00645BF7" w:rsidR="00E27C68" w:rsidRDefault="00E27C68" w:rsidP="00E27C68">
      <w:pPr>
        <w:pStyle w:val="a1"/>
      </w:pPr>
      <w:bookmarkStart w:id="413" w:name="_Toc205122279"/>
      <w:r>
        <w:t>Расчет показателей надежности теплоснабжения</w:t>
      </w:r>
      <w:bookmarkEnd w:id="413"/>
    </w:p>
    <w:p w14:paraId="18578F65" w14:textId="77777777" w:rsidR="00E27C68" w:rsidRDefault="00E27C68" w:rsidP="004C2B24">
      <w:pPr>
        <w:pStyle w:val="aff2"/>
      </w:pPr>
      <w: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7224DB5F" w14:textId="77777777" w:rsidR="00E27C68" w:rsidRDefault="00E27C68" w:rsidP="004C2B24">
      <w:pPr>
        <w:pStyle w:val="aff2"/>
      </w:pPr>
      <w: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0B00C8DF" w14:textId="541F9A9D" w:rsidR="00E27C68" w:rsidRDefault="004C2B24" w:rsidP="00733CA4">
      <w:pPr>
        <w:pStyle w:val="aff2"/>
        <w:numPr>
          <w:ilvl w:val="0"/>
          <w:numId w:val="70"/>
        </w:numPr>
      </w:pPr>
      <w:r>
        <w:t>р</w:t>
      </w:r>
      <w:r w:rsidR="00E27C68">
        <w:t>ассчитывать надежность и готовность системы теплоснабжения к отопительному сезону</w:t>
      </w:r>
      <w:r>
        <w:t>;</w:t>
      </w:r>
    </w:p>
    <w:p w14:paraId="3826C224" w14:textId="274F1438" w:rsidR="00E27C68" w:rsidRDefault="004C2B24" w:rsidP="00733CA4">
      <w:pPr>
        <w:pStyle w:val="aff2"/>
        <w:numPr>
          <w:ilvl w:val="0"/>
          <w:numId w:val="70"/>
        </w:numPr>
      </w:pPr>
      <w:r>
        <w:t>р</w:t>
      </w:r>
      <w:r w:rsidR="00E27C68">
        <w:t>азрабатывать мероприятия, повышающие надежность работы системы теплоснабжения.</w:t>
      </w:r>
    </w:p>
    <w:p w14:paraId="41F2C295" w14:textId="3D7B150B" w:rsidR="00E27C68" w:rsidRDefault="00E27C68" w:rsidP="00E27C68">
      <w:pPr>
        <w:pStyle w:val="a1"/>
      </w:pPr>
      <w:bookmarkStart w:id="414" w:name="_Toc205122280"/>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14"/>
    </w:p>
    <w:p w14:paraId="191FB05D" w14:textId="77777777" w:rsidR="00E27C68" w:rsidRDefault="00E27C68" w:rsidP="004C2B24">
      <w:pPr>
        <w:pStyle w:val="aff2"/>
      </w:pPr>
      <w: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w:t>
      </w:r>
      <w:r>
        <w:lastRenderedPageBreak/>
        <w:t>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FBD9847" w14:textId="54B97F1E" w:rsidR="00E27C68" w:rsidRDefault="00E27C68" w:rsidP="00E27C68">
      <w:pPr>
        <w:pStyle w:val="a1"/>
      </w:pPr>
      <w:bookmarkStart w:id="415" w:name="_Toc205122281"/>
      <w:r>
        <w:t>Сравнительные пьезометрические графики для разработки и анализа сценариев перспективного развития тепловых сетей</w:t>
      </w:r>
      <w:bookmarkEnd w:id="415"/>
    </w:p>
    <w:p w14:paraId="5787DA59" w14:textId="77777777" w:rsidR="00E27C68" w:rsidRDefault="00E27C68" w:rsidP="004C2B24">
      <w:pPr>
        <w:pStyle w:val="aff2"/>
      </w:pPr>
      <w: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11D05A3B" w14:textId="096D4CDC" w:rsidR="00E27C68" w:rsidRDefault="00E27C68" w:rsidP="004C2B24">
      <w:pPr>
        <w:pStyle w:val="a1"/>
      </w:pPr>
      <w:bookmarkStart w:id="416" w:name="_Toc205122282"/>
      <w: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16"/>
    </w:p>
    <w:p w14:paraId="0F0AFEF2" w14:textId="153D7511" w:rsidR="00E27C68" w:rsidRPr="00E27C68" w:rsidRDefault="00B76729" w:rsidP="00B76729">
      <w:pPr>
        <w:pStyle w:val="aff2"/>
        <w:sectPr w:rsidR="00E27C68" w:rsidRPr="00E27C68" w:rsidSect="004C00E6">
          <w:pgSz w:w="11906" w:h="16838"/>
          <w:pgMar w:top="567" w:right="567" w:bottom="567" w:left="1134" w:header="709" w:footer="0" w:gutter="0"/>
          <w:cols w:space="708"/>
          <w:docGrid w:linePitch="360"/>
        </w:sectPr>
      </w:pPr>
      <w:r>
        <w:t>Раздел</w:t>
      </w:r>
      <w:r w:rsidRPr="002C4067">
        <w:t xml:space="preserve"> разработан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33E33DFE" w14:textId="0002A79A" w:rsidR="003A5836" w:rsidRPr="005C0517" w:rsidRDefault="00274C31" w:rsidP="00FA6A84">
      <w:pPr>
        <w:pStyle w:val="afffffff5"/>
        <w:numPr>
          <w:ilvl w:val="0"/>
          <w:numId w:val="12"/>
        </w:numPr>
        <w:jc w:val="left"/>
      </w:pPr>
      <w:bookmarkStart w:id="417" w:name="_Toc162259242"/>
      <w:bookmarkStart w:id="418" w:name="_Toc165985128"/>
      <w:bookmarkStart w:id="419" w:name="_Toc205122283"/>
      <w:r w:rsidRPr="005C0517">
        <w:lastRenderedPageBreak/>
        <w:t>Существующие и перспективные балансы тепловой мощности источников тепловой энергии и тепловой нагрузки потребителей</w:t>
      </w:r>
      <w:bookmarkEnd w:id="417"/>
      <w:bookmarkEnd w:id="418"/>
      <w:bookmarkEnd w:id="419"/>
    </w:p>
    <w:p w14:paraId="2FCDF5F7" w14:textId="7D54B622" w:rsidR="00310B69" w:rsidRPr="002C4067" w:rsidRDefault="00310B69" w:rsidP="004C00E6">
      <w:pPr>
        <w:pStyle w:val="aff2"/>
      </w:pPr>
      <w:r w:rsidRPr="002C4067">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w:t>
      </w:r>
      <w:r w:rsidR="006D4B11">
        <w:t>,</w:t>
      </w:r>
      <w:r w:rsidRPr="002C4067">
        <w:t xml:space="preserve"> не обеспеченной источниками тепловой энергии.</w:t>
      </w:r>
    </w:p>
    <w:p w14:paraId="0B61E385" w14:textId="36B53928" w:rsidR="00AE24A9" w:rsidRPr="004C00E6" w:rsidRDefault="00F8193E" w:rsidP="004C00E6">
      <w:pPr>
        <w:pStyle w:val="a1"/>
      </w:pPr>
      <w:bookmarkStart w:id="420" w:name="_Toc162259243"/>
      <w:bookmarkStart w:id="421" w:name="_Toc165985129"/>
      <w:bookmarkStart w:id="422" w:name="_Toc205122284"/>
      <w:r w:rsidRPr="004C00E6">
        <w:t>Б</w:t>
      </w:r>
      <w:r w:rsidR="008B4EE3" w:rsidRPr="004C00E6">
        <w:rPr>
          <w:rStyle w:val="afffffffd"/>
          <w:sz w:val="24"/>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0"/>
      <w:bookmarkEnd w:id="421"/>
      <w:bookmarkEnd w:id="422"/>
    </w:p>
    <w:p w14:paraId="31745938" w14:textId="3D108B01" w:rsidR="004C00E6" w:rsidRDefault="00515005" w:rsidP="004C00E6">
      <w:pPr>
        <w:pStyle w:val="aff2"/>
      </w:pPr>
      <w:r w:rsidRPr="002C4067">
        <w:t>Существующие и перспективные балансы тепловой мощности источников тепловой энергии</w:t>
      </w:r>
      <w:r w:rsidR="00851204" w:rsidRPr="002C4067">
        <w:t xml:space="preserve"> </w:t>
      </w:r>
      <w:r w:rsidRPr="002C4067">
        <w:t>и тепловой нагрузки потребителей</w:t>
      </w:r>
      <w:r w:rsidR="00851204" w:rsidRPr="002C4067">
        <w:t xml:space="preserve"> </w:t>
      </w:r>
      <w:r w:rsidRPr="002C4067">
        <w:t xml:space="preserve">приведены в таблице </w:t>
      </w:r>
      <w:r w:rsidR="005C51E1">
        <w:t>5</w:t>
      </w:r>
      <w:r w:rsidR="00FE75AC">
        <w:t>3</w:t>
      </w:r>
      <w:r w:rsidRPr="002C4067">
        <w:t>.</w:t>
      </w:r>
      <w:r w:rsidR="00851204" w:rsidRPr="002C4067">
        <w:t xml:space="preserve"> </w:t>
      </w:r>
    </w:p>
    <w:p w14:paraId="71936208" w14:textId="10B95812" w:rsidR="004C00E6" w:rsidRDefault="004C00E6" w:rsidP="004C00E6">
      <w:pPr>
        <w:pStyle w:val="aff2"/>
        <w:sectPr w:rsidR="004C00E6" w:rsidSect="004C00E6">
          <w:footerReference w:type="default" r:id="rId58"/>
          <w:pgSz w:w="11906" w:h="16838"/>
          <w:pgMar w:top="567" w:right="567" w:bottom="567" w:left="1134" w:header="709" w:footer="0" w:gutter="0"/>
          <w:cols w:space="708"/>
          <w:docGrid w:linePitch="360"/>
        </w:sectPr>
      </w:pPr>
    </w:p>
    <w:p w14:paraId="5052F692" w14:textId="66E18817" w:rsidR="00C20D6D" w:rsidRDefault="006D4B11"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53</w:t>
      </w:r>
      <w:r w:rsidR="00A95700">
        <w:rPr>
          <w:noProof/>
        </w:rPr>
        <w:fldChar w:fldCharType="end"/>
      </w:r>
      <w:r>
        <w:rPr>
          <w:noProof/>
        </w:rPr>
        <w:t xml:space="preserve"> </w:t>
      </w:r>
      <w:r w:rsidRPr="002C4067">
        <w:t>–</w:t>
      </w:r>
      <w:r>
        <w:t xml:space="preserve"> </w:t>
      </w:r>
      <w:r w:rsidR="00515005" w:rsidRPr="002C4067">
        <w:t>Существующие и перспективные балансы тепловой мощности источников тепловой энергии</w:t>
      </w:r>
      <w:r w:rsidR="00851204" w:rsidRPr="002C4067">
        <w:t xml:space="preserve"> </w:t>
      </w:r>
      <w:r w:rsidR="00515005" w:rsidRPr="002C4067">
        <w:t>и тепловой нагрузки потребителей</w:t>
      </w:r>
    </w:p>
    <w:tbl>
      <w:tblPr>
        <w:tblW w:w="5000" w:type="pct"/>
        <w:tblLook w:val="04A0" w:firstRow="1" w:lastRow="0" w:firstColumn="1" w:lastColumn="0" w:noHBand="0" w:noVBand="1"/>
      </w:tblPr>
      <w:tblGrid>
        <w:gridCol w:w="710"/>
        <w:gridCol w:w="3451"/>
        <w:gridCol w:w="1011"/>
        <w:gridCol w:w="1318"/>
        <w:gridCol w:w="1318"/>
        <w:gridCol w:w="1318"/>
        <w:gridCol w:w="1318"/>
        <w:gridCol w:w="1318"/>
        <w:gridCol w:w="1318"/>
        <w:gridCol w:w="1318"/>
        <w:gridCol w:w="1296"/>
      </w:tblGrid>
      <w:tr w:rsidR="00C20D6D" w:rsidRPr="00E17FA4" w14:paraId="4AEA5B1A" w14:textId="77777777" w:rsidTr="00364484">
        <w:trPr>
          <w:trHeight w:val="340"/>
          <w:tblHeader/>
        </w:trPr>
        <w:tc>
          <w:tcPr>
            <w:tcW w:w="2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45CA6E"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п/п</w:t>
            </w:r>
          </w:p>
        </w:tc>
        <w:tc>
          <w:tcPr>
            <w:tcW w:w="1099" w:type="pct"/>
            <w:tcBorders>
              <w:top w:val="single" w:sz="4" w:space="0" w:color="auto"/>
              <w:left w:val="nil"/>
              <w:bottom w:val="single" w:sz="4" w:space="0" w:color="auto"/>
              <w:right w:val="single" w:sz="4" w:space="0" w:color="auto"/>
            </w:tcBorders>
            <w:shd w:val="clear" w:color="000000" w:fill="FFFFFF"/>
            <w:vAlign w:val="center"/>
            <w:hideMark/>
          </w:tcPr>
          <w:p w14:paraId="5E73A19F" w14:textId="77777777" w:rsidR="00C20D6D" w:rsidRPr="00E933E2" w:rsidRDefault="00C20D6D" w:rsidP="00364484">
            <w:pPr>
              <w:jc w:val="center"/>
              <w:rPr>
                <w:rFonts w:ascii="Segoe UI" w:eastAsia="Times New Roman" w:hAnsi="Segoe UI" w:cs="Segoe UI"/>
                <w:b/>
                <w:bCs/>
                <w:color w:val="000000"/>
                <w:sz w:val="20"/>
                <w:szCs w:val="20"/>
                <w:lang w:eastAsia="ru-RU"/>
              </w:rPr>
            </w:pPr>
            <w:bookmarkStart w:id="423" w:name="RANGE!B35"/>
            <w:r w:rsidRPr="00E933E2">
              <w:rPr>
                <w:rFonts w:ascii="Segoe UI" w:eastAsia="Times New Roman" w:hAnsi="Segoe UI" w:cs="Segoe UI"/>
                <w:b/>
                <w:bCs/>
                <w:color w:val="000000"/>
                <w:sz w:val="20"/>
                <w:szCs w:val="20"/>
                <w:lang w:eastAsia="ru-RU"/>
              </w:rPr>
              <w:t>Зона действия котельной</w:t>
            </w:r>
            <w:bookmarkEnd w:id="423"/>
          </w:p>
        </w:tc>
        <w:tc>
          <w:tcPr>
            <w:tcW w:w="322" w:type="pct"/>
            <w:tcBorders>
              <w:top w:val="single" w:sz="4" w:space="0" w:color="auto"/>
              <w:left w:val="nil"/>
              <w:bottom w:val="single" w:sz="4" w:space="0" w:color="auto"/>
              <w:right w:val="single" w:sz="4" w:space="0" w:color="auto"/>
            </w:tcBorders>
            <w:shd w:val="clear" w:color="000000" w:fill="FFFFFF"/>
            <w:vAlign w:val="center"/>
            <w:hideMark/>
          </w:tcPr>
          <w:p w14:paraId="150C2B6E"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Ед. изм.</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0EEAC633"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2024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5FC23E95"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2025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39E7D2D7"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2026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0D904D7D"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2027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73F95D8B"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2028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408692FC"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2029 год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05C1A032"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2030 год</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702B5F0D" w14:textId="6621C498"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2031-2036</w:t>
            </w:r>
          </w:p>
        </w:tc>
      </w:tr>
      <w:tr w:rsidR="00C20D6D" w:rsidRPr="00E17FA4" w14:paraId="2758E7F9"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BB5C525"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1 Промышленный пр-зд, Районная котельная</w:t>
            </w:r>
          </w:p>
        </w:tc>
      </w:tr>
      <w:tr w:rsidR="00C20D6D" w:rsidRPr="00E17FA4" w14:paraId="4BC8D78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8C7F2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49B012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2BA744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60BA800"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838EA88"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A8A4EC7"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6FD0D4C"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4F3F0C1"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D67F547"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839847A"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319C1470"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43,50</w:t>
            </w:r>
            <w:r>
              <w:rPr>
                <w:rFonts w:ascii="Segoe UI" w:hAnsi="Segoe UI" w:cs="Segoe UI"/>
                <w:color w:val="000000"/>
                <w:sz w:val="20"/>
                <w:szCs w:val="20"/>
              </w:rPr>
              <w:t>0</w:t>
            </w:r>
          </w:p>
        </w:tc>
      </w:tr>
      <w:tr w:rsidR="00C20D6D" w:rsidRPr="00E17FA4" w14:paraId="069E6D6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301B49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23797DB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6D98BC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2D371FB"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4C8A896"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0F86CBF"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5707E3A"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7A762AB"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B811921"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2ADED1E"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556E617A"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43,50</w:t>
            </w:r>
            <w:r>
              <w:rPr>
                <w:rFonts w:ascii="Segoe UI" w:hAnsi="Segoe UI" w:cs="Segoe UI"/>
                <w:color w:val="000000"/>
                <w:sz w:val="20"/>
                <w:szCs w:val="20"/>
              </w:rPr>
              <w:t>0</w:t>
            </w:r>
          </w:p>
        </w:tc>
      </w:tr>
      <w:tr w:rsidR="00C20D6D" w:rsidRPr="00E17FA4" w14:paraId="72844EA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6D7A10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1948204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7F0BA5E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7CE95647"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1E9FD24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452208A"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DB743EC"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AB57CE4"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F850D99"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1E676719"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7FEAEC9D"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6F8CEEC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8C9394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3AA620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122A1C6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48F58AD"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3A49E1D4"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3F695AF5"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47D333C8"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0C76642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34EC5C72"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6AA35110"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c>
          <w:tcPr>
            <w:tcW w:w="413" w:type="pct"/>
            <w:tcBorders>
              <w:top w:val="nil"/>
              <w:left w:val="nil"/>
              <w:bottom w:val="single" w:sz="4" w:space="0" w:color="auto"/>
              <w:right w:val="single" w:sz="4" w:space="0" w:color="auto"/>
            </w:tcBorders>
            <w:shd w:val="clear" w:color="000000" w:fill="FFFFFF"/>
            <w:vAlign w:val="center"/>
            <w:hideMark/>
          </w:tcPr>
          <w:p w14:paraId="1669AFE0"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r>
              <w:rPr>
                <w:rFonts w:ascii="Segoe UI" w:hAnsi="Segoe UI" w:cs="Segoe UI"/>
                <w:color w:val="000000"/>
                <w:sz w:val="20"/>
                <w:szCs w:val="20"/>
              </w:rPr>
              <w:t>795</w:t>
            </w:r>
          </w:p>
        </w:tc>
      </w:tr>
      <w:tr w:rsidR="00C20D6D" w:rsidRPr="00E17FA4" w14:paraId="2981F3C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CB1304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04968B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E75A0E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1AAAC97"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2BABDB3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7B04EBCC"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06D6DAC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7B9322CF"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56AB5356"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20" w:type="pct"/>
            <w:tcBorders>
              <w:top w:val="nil"/>
              <w:left w:val="nil"/>
              <w:bottom w:val="single" w:sz="4" w:space="0" w:color="auto"/>
              <w:right w:val="single" w:sz="4" w:space="0" w:color="auto"/>
            </w:tcBorders>
            <w:shd w:val="clear" w:color="000000" w:fill="FFFFFF"/>
            <w:vAlign w:val="center"/>
            <w:hideMark/>
          </w:tcPr>
          <w:p w14:paraId="05A8F911"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c>
          <w:tcPr>
            <w:tcW w:w="413" w:type="pct"/>
            <w:tcBorders>
              <w:top w:val="nil"/>
              <w:left w:val="nil"/>
              <w:bottom w:val="single" w:sz="4" w:space="0" w:color="auto"/>
              <w:right w:val="single" w:sz="4" w:space="0" w:color="auto"/>
            </w:tcBorders>
            <w:shd w:val="clear" w:color="auto" w:fill="auto"/>
            <w:vAlign w:val="center"/>
            <w:hideMark/>
          </w:tcPr>
          <w:p w14:paraId="3E67A717"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9,1</w:t>
            </w:r>
            <w:r>
              <w:rPr>
                <w:rFonts w:ascii="Segoe UI" w:hAnsi="Segoe UI" w:cs="Segoe UI"/>
                <w:color w:val="000000"/>
                <w:sz w:val="20"/>
                <w:szCs w:val="20"/>
              </w:rPr>
              <w:t>69</w:t>
            </w:r>
          </w:p>
        </w:tc>
      </w:tr>
      <w:tr w:rsidR="00C20D6D" w:rsidRPr="00E17FA4" w14:paraId="0ADA6F2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970D0C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7806862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 в т.ч.</w:t>
            </w:r>
          </w:p>
        </w:tc>
        <w:tc>
          <w:tcPr>
            <w:tcW w:w="322" w:type="pct"/>
            <w:tcBorders>
              <w:top w:val="nil"/>
              <w:left w:val="nil"/>
              <w:bottom w:val="single" w:sz="4" w:space="0" w:color="auto"/>
              <w:right w:val="single" w:sz="4" w:space="0" w:color="auto"/>
            </w:tcBorders>
            <w:shd w:val="clear" w:color="000000" w:fill="FFFFFF"/>
            <w:vAlign w:val="center"/>
            <w:hideMark/>
          </w:tcPr>
          <w:p w14:paraId="2D55B65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C40697D"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31,2</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5E1BCA5B"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31,2</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6B2EFF1D"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31,2</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04FDF79F"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31,8</w:t>
            </w:r>
            <w:r>
              <w:rPr>
                <w:rFonts w:ascii="Segoe UI" w:hAnsi="Segoe UI" w:cs="Segoe UI"/>
                <w:color w:val="000000"/>
                <w:sz w:val="20"/>
                <w:szCs w:val="20"/>
              </w:rPr>
              <w:t>48</w:t>
            </w:r>
          </w:p>
        </w:tc>
        <w:tc>
          <w:tcPr>
            <w:tcW w:w="420" w:type="pct"/>
            <w:tcBorders>
              <w:top w:val="nil"/>
              <w:left w:val="nil"/>
              <w:bottom w:val="single" w:sz="4" w:space="0" w:color="auto"/>
              <w:right w:val="single" w:sz="4" w:space="0" w:color="auto"/>
            </w:tcBorders>
            <w:shd w:val="clear" w:color="000000" w:fill="FFFFFF"/>
            <w:vAlign w:val="center"/>
            <w:hideMark/>
          </w:tcPr>
          <w:p w14:paraId="1E113A7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31,8</w:t>
            </w:r>
            <w:r>
              <w:rPr>
                <w:rFonts w:ascii="Segoe UI" w:hAnsi="Segoe UI" w:cs="Segoe UI"/>
                <w:color w:val="000000"/>
                <w:sz w:val="20"/>
                <w:szCs w:val="20"/>
              </w:rPr>
              <w:t>48</w:t>
            </w:r>
          </w:p>
        </w:tc>
        <w:tc>
          <w:tcPr>
            <w:tcW w:w="420" w:type="pct"/>
            <w:tcBorders>
              <w:top w:val="nil"/>
              <w:left w:val="nil"/>
              <w:bottom w:val="single" w:sz="4" w:space="0" w:color="auto"/>
              <w:right w:val="single" w:sz="4" w:space="0" w:color="auto"/>
            </w:tcBorders>
            <w:shd w:val="clear" w:color="000000" w:fill="FFFFFF"/>
            <w:vAlign w:val="center"/>
            <w:hideMark/>
          </w:tcPr>
          <w:p w14:paraId="15FBFD49"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32,47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7F309323"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32,47</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000000" w:fill="FFFFFF"/>
            <w:vAlign w:val="center"/>
            <w:hideMark/>
          </w:tcPr>
          <w:p w14:paraId="058999B5"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33,7</w:t>
            </w:r>
            <w:r>
              <w:rPr>
                <w:rFonts w:ascii="Segoe UI" w:hAnsi="Segoe UI" w:cs="Segoe UI"/>
                <w:color w:val="000000"/>
                <w:sz w:val="20"/>
                <w:szCs w:val="20"/>
              </w:rPr>
              <w:t>17</w:t>
            </w:r>
          </w:p>
        </w:tc>
      </w:tr>
      <w:tr w:rsidR="00C20D6D" w:rsidRPr="00E17FA4" w14:paraId="3BE0CBA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8E5E53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9</w:t>
            </w:r>
          </w:p>
        </w:tc>
        <w:tc>
          <w:tcPr>
            <w:tcW w:w="1099" w:type="pct"/>
            <w:tcBorders>
              <w:top w:val="nil"/>
              <w:left w:val="nil"/>
              <w:bottom w:val="single" w:sz="4" w:space="0" w:color="auto"/>
              <w:right w:val="single" w:sz="4" w:space="0" w:color="auto"/>
            </w:tcBorders>
            <w:shd w:val="clear" w:color="000000" w:fill="FFFFFF"/>
            <w:vAlign w:val="center"/>
            <w:hideMark/>
          </w:tcPr>
          <w:p w14:paraId="2697002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9ED2F7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B4369AF"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2,31</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43A3CE9"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2,31</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93F847F"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2,31</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4CACB69"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1,6</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62EA5BBA"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1,6</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53CDCD94"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1,06</w:t>
            </w:r>
            <w:r>
              <w:rPr>
                <w:rFonts w:ascii="Segoe UI" w:hAnsi="Segoe UI" w:cs="Segoe UI"/>
                <w:color w:val="000000"/>
                <w:sz w:val="20"/>
                <w:szCs w:val="20"/>
              </w:rPr>
              <w:t>4</w:t>
            </w:r>
          </w:p>
        </w:tc>
        <w:tc>
          <w:tcPr>
            <w:tcW w:w="420" w:type="pct"/>
            <w:tcBorders>
              <w:top w:val="nil"/>
              <w:left w:val="nil"/>
              <w:bottom w:val="single" w:sz="4" w:space="0" w:color="auto"/>
              <w:right w:val="single" w:sz="4" w:space="0" w:color="auto"/>
            </w:tcBorders>
            <w:shd w:val="clear" w:color="000000" w:fill="FFFFFF"/>
            <w:vAlign w:val="center"/>
            <w:hideMark/>
          </w:tcPr>
          <w:p w14:paraId="19548CE5"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1,06</w:t>
            </w:r>
            <w:r>
              <w:rPr>
                <w:rFonts w:ascii="Segoe UI" w:hAnsi="Segoe UI" w:cs="Segoe UI"/>
                <w:color w:val="000000"/>
                <w:sz w:val="20"/>
                <w:szCs w:val="20"/>
              </w:rPr>
              <w:t>4</w:t>
            </w:r>
          </w:p>
        </w:tc>
        <w:tc>
          <w:tcPr>
            <w:tcW w:w="413" w:type="pct"/>
            <w:tcBorders>
              <w:top w:val="nil"/>
              <w:left w:val="nil"/>
              <w:bottom w:val="single" w:sz="4" w:space="0" w:color="auto"/>
              <w:right w:val="single" w:sz="4" w:space="0" w:color="auto"/>
            </w:tcBorders>
            <w:shd w:val="clear" w:color="000000" w:fill="FFFFFF"/>
            <w:vAlign w:val="center"/>
            <w:hideMark/>
          </w:tcPr>
          <w:p w14:paraId="5BADF6C5" w14:textId="77777777" w:rsidR="00C20D6D" w:rsidRPr="00E933E2" w:rsidRDefault="00C20D6D" w:rsidP="00364484">
            <w:pPr>
              <w:jc w:val="center"/>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75F9A2C1"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9F137E2"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2 ул. Бахтина, БМК-1</w:t>
            </w:r>
          </w:p>
        </w:tc>
      </w:tr>
      <w:tr w:rsidR="00C20D6D" w:rsidRPr="00E17FA4" w14:paraId="7D45CFE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4E5B52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7B63A0D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381F164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BA578AF"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6138679"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61AB2F0"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94F7900"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8E1F0B5"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EDC2552"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E90A543"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6E20D986"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r>
      <w:tr w:rsidR="00C20D6D" w:rsidRPr="00E17FA4" w14:paraId="2B805D5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A44E1A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3F91815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C1B869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7078AED"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7697CCA"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4E5314C"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7A0D0E7"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F7B12C6"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F8BFC23"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854AC1F"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735C0031" w14:textId="77777777" w:rsidR="00C20D6D" w:rsidRPr="00E933E2" w:rsidRDefault="00C20D6D" w:rsidP="00364484">
            <w:pPr>
              <w:jc w:val="center"/>
              <w:rPr>
                <w:rFonts w:ascii="Segoe UI" w:hAnsi="Segoe UI" w:cs="Segoe UI"/>
                <w:color w:val="000000"/>
                <w:sz w:val="20"/>
                <w:szCs w:val="20"/>
                <w:lang w:eastAsia="ru-RU"/>
              </w:rPr>
            </w:pPr>
            <w:r w:rsidRPr="00E933E2">
              <w:rPr>
                <w:rFonts w:ascii="Segoe UI" w:hAnsi="Segoe UI" w:cs="Segoe UI"/>
                <w:color w:val="000000"/>
                <w:sz w:val="20"/>
                <w:szCs w:val="20"/>
              </w:rPr>
              <w:t>10,40</w:t>
            </w:r>
            <w:r>
              <w:rPr>
                <w:rFonts w:ascii="Segoe UI" w:hAnsi="Segoe UI" w:cs="Segoe UI"/>
                <w:color w:val="000000"/>
                <w:sz w:val="20"/>
                <w:szCs w:val="20"/>
              </w:rPr>
              <w:t>0</w:t>
            </w:r>
          </w:p>
        </w:tc>
      </w:tr>
      <w:tr w:rsidR="00C20D6D" w:rsidRPr="00E17FA4" w14:paraId="352FCBE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689070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01DE80A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FF9CDF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D5EA9DD"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3A751CF"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4FA59D2"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354D595"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8929E8E"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BD976DE"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0B1EEDB"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4524F09F" w14:textId="77777777" w:rsidR="00C20D6D" w:rsidRPr="00E933E2" w:rsidRDefault="00C20D6D" w:rsidP="00364484">
            <w:pPr>
              <w:jc w:val="center"/>
              <w:rPr>
                <w:rFonts w:ascii="Segoe UI" w:hAnsi="Segoe UI" w:cs="Segoe UI"/>
                <w:color w:val="000000"/>
                <w:sz w:val="20"/>
                <w:szCs w:val="20"/>
              </w:rPr>
            </w:pPr>
            <w:r>
              <w:rPr>
                <w:rFonts w:ascii="Segoe UI" w:hAnsi="Segoe UI" w:cs="Segoe UI"/>
                <w:color w:val="000000"/>
                <w:sz w:val="20"/>
                <w:szCs w:val="20"/>
              </w:rPr>
              <w:t>0</w:t>
            </w:r>
          </w:p>
        </w:tc>
      </w:tr>
      <w:tr w:rsidR="00C20D6D" w:rsidRPr="00E17FA4" w14:paraId="07332DF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5AED89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1FB86AC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00E6390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B26935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31F03E1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688BB00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51EC8AF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7A9C117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505756C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41A9DC7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c>
          <w:tcPr>
            <w:tcW w:w="413" w:type="pct"/>
            <w:tcBorders>
              <w:top w:val="nil"/>
              <w:left w:val="nil"/>
              <w:bottom w:val="single" w:sz="4" w:space="0" w:color="auto"/>
              <w:right w:val="single" w:sz="4" w:space="0" w:color="auto"/>
            </w:tcBorders>
            <w:shd w:val="clear" w:color="000000" w:fill="FFFFFF"/>
            <w:vAlign w:val="center"/>
            <w:hideMark/>
          </w:tcPr>
          <w:p w14:paraId="2C7B09C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79</w:t>
            </w:r>
          </w:p>
        </w:tc>
      </w:tr>
      <w:tr w:rsidR="00C20D6D" w:rsidRPr="00E17FA4" w14:paraId="15133DE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1778E03" w14:textId="1A57D7BF"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1312" behindDoc="0" locked="0" layoutInCell="1" allowOverlap="1" wp14:anchorId="19CA22EC" wp14:editId="23C3671F">
                      <wp:simplePos x="0" y="0"/>
                      <wp:positionH relativeFrom="column">
                        <wp:posOffset>0</wp:posOffset>
                      </wp:positionH>
                      <wp:positionV relativeFrom="paragraph">
                        <wp:posOffset>400050</wp:posOffset>
                      </wp:positionV>
                      <wp:extent cx="647700" cy="647700"/>
                      <wp:effectExtent l="0" t="0" r="0" b="0"/>
                      <wp:wrapNone/>
                      <wp:docPr id="24" name="Прямоугольник 24" hidden="1">
                        <a:extLst xmlns:a="http://schemas.openxmlformats.org/drawingml/2006/main">
                          <a:ext uri="{FF2B5EF4-FFF2-40B4-BE49-F238E27FC236}">
                            <a16:creationId xmlns:a16="http://schemas.microsoft.com/office/drawing/2014/main" id="{0FFE6738-3CF6-4EFC-AAE0-576C084A5D3D}"/>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7CD8C" id="Прямоугольник 24" o:spid="_x0000_s1026" style="position:absolute;margin-left:0;margin-top:31.5pt;width:51pt;height:51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2336" behindDoc="0" locked="0" layoutInCell="1" allowOverlap="1" wp14:anchorId="7AAA7014" wp14:editId="005E3269">
                      <wp:simplePos x="0" y="0"/>
                      <wp:positionH relativeFrom="column">
                        <wp:posOffset>0</wp:posOffset>
                      </wp:positionH>
                      <wp:positionV relativeFrom="paragraph">
                        <wp:posOffset>1285875</wp:posOffset>
                      </wp:positionV>
                      <wp:extent cx="647700" cy="9525"/>
                      <wp:effectExtent l="0" t="0" r="0" b="0"/>
                      <wp:wrapNone/>
                      <wp:docPr id="23" name="Прямоугольник 23" hidden="1">
                        <a:extLst xmlns:a="http://schemas.openxmlformats.org/drawingml/2006/main">
                          <a:ext uri="{FF2B5EF4-FFF2-40B4-BE49-F238E27FC236}">
                            <a16:creationId xmlns:a16="http://schemas.microsoft.com/office/drawing/2014/main" id="{82DF522B-CBC5-4596-954A-21C05204E9ED}"/>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6311B" id="Прямоугольник 23" o:spid="_x0000_s1026" style="position:absolute;margin-left:0;margin-top:101.25pt;width:51pt;height:.7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3360" behindDoc="0" locked="0" layoutInCell="1" allowOverlap="1" wp14:anchorId="779A9FE1" wp14:editId="3AE6C1A5">
                      <wp:simplePos x="0" y="0"/>
                      <wp:positionH relativeFrom="column">
                        <wp:posOffset>0</wp:posOffset>
                      </wp:positionH>
                      <wp:positionV relativeFrom="paragraph">
                        <wp:posOffset>1285875</wp:posOffset>
                      </wp:positionV>
                      <wp:extent cx="647700" cy="238125"/>
                      <wp:effectExtent l="0" t="0" r="0" b="0"/>
                      <wp:wrapNone/>
                      <wp:docPr id="22" name="Прямоугольник 22" hidden="1">
                        <a:extLst xmlns:a="http://schemas.openxmlformats.org/drawingml/2006/main">
                          <a:ext uri="{FF2B5EF4-FFF2-40B4-BE49-F238E27FC236}">
                            <a16:creationId xmlns:a16="http://schemas.microsoft.com/office/drawing/2014/main" id="{B832A46C-00B4-437B-9EE9-AE19860C86D8}"/>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4108" id="Прямоугольник 22" o:spid="_x0000_s1026" style="position:absolute;margin-left:0;margin-top:101.25pt;width:51pt;height:18.7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4384" behindDoc="0" locked="0" layoutInCell="1" allowOverlap="1" wp14:anchorId="01F47B3F" wp14:editId="62471C8E">
                      <wp:simplePos x="0" y="0"/>
                      <wp:positionH relativeFrom="column">
                        <wp:posOffset>0</wp:posOffset>
                      </wp:positionH>
                      <wp:positionV relativeFrom="paragraph">
                        <wp:posOffset>1285875</wp:posOffset>
                      </wp:positionV>
                      <wp:extent cx="647700" cy="1000125"/>
                      <wp:effectExtent l="0" t="0" r="0" b="0"/>
                      <wp:wrapNone/>
                      <wp:docPr id="21" name="Прямоугольник 21" hidden="1">
                        <a:extLst xmlns:a="http://schemas.openxmlformats.org/drawingml/2006/main">
                          <a:ext uri="{FF2B5EF4-FFF2-40B4-BE49-F238E27FC236}">
                            <a16:creationId xmlns:a16="http://schemas.microsoft.com/office/drawing/2014/main" id="{729FFFAB-B14D-46AB-BDE9-A41C3AF72164}"/>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4707" id="Прямоугольник 21" o:spid="_x0000_s1026" style="position:absolute;margin-left:0;margin-top:101.25pt;width:51pt;height:78.7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5408" behindDoc="0" locked="0" layoutInCell="1" allowOverlap="1" wp14:anchorId="1B28C0C8" wp14:editId="2D5833A9">
                      <wp:simplePos x="0" y="0"/>
                      <wp:positionH relativeFrom="column">
                        <wp:posOffset>0</wp:posOffset>
                      </wp:positionH>
                      <wp:positionV relativeFrom="paragraph">
                        <wp:posOffset>1714500</wp:posOffset>
                      </wp:positionV>
                      <wp:extent cx="647700" cy="1466850"/>
                      <wp:effectExtent l="0" t="0" r="0" b="0"/>
                      <wp:wrapNone/>
                      <wp:docPr id="20" name="Прямоугольник 20" hidden="1">
                        <a:extLst xmlns:a="http://schemas.openxmlformats.org/drawingml/2006/main">
                          <a:ext uri="{FF2B5EF4-FFF2-40B4-BE49-F238E27FC236}">
                            <a16:creationId xmlns:a16="http://schemas.microsoft.com/office/drawing/2014/main" id="{EE9262FB-5E6B-4156-B94B-DB5F4CA1C7DF}"/>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ED197" id="Прямоугольник 20" o:spid="_x0000_s1026" style="position:absolute;margin-left:0;margin-top:135pt;width:51pt;height:115.5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6432" behindDoc="0" locked="0" layoutInCell="1" allowOverlap="1" wp14:anchorId="05788889" wp14:editId="604A2EAE">
                      <wp:simplePos x="0" y="0"/>
                      <wp:positionH relativeFrom="column">
                        <wp:posOffset>0</wp:posOffset>
                      </wp:positionH>
                      <wp:positionV relativeFrom="paragraph">
                        <wp:posOffset>2247900</wp:posOffset>
                      </wp:positionV>
                      <wp:extent cx="647700" cy="1143000"/>
                      <wp:effectExtent l="0" t="0" r="0" b="0"/>
                      <wp:wrapNone/>
                      <wp:docPr id="19" name="Прямоугольник 19" hidden="1">
                        <a:extLst xmlns:a="http://schemas.openxmlformats.org/drawingml/2006/main">
                          <a:ext uri="{FF2B5EF4-FFF2-40B4-BE49-F238E27FC236}">
                            <a16:creationId xmlns:a16="http://schemas.microsoft.com/office/drawing/2014/main" id="{A0501327-F2E4-4856-94AA-22DF16DB2336}"/>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02284" id="Прямоугольник 19" o:spid="_x0000_s1026" style="position:absolute;margin-left:0;margin-top:177pt;width:51pt;height:9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">
                      <v:stroke joinstyle="round"/>
                      <o:lock v:ext="edit" selection="t"/>
                    </v:rect>
                  </w:pict>
                </mc:Fallback>
              </mc:AlternateContent>
            </w:r>
            <w:r w:rsidRPr="00E933E2">
              <w:rPr>
                <w:rFonts w:ascii="Segoe UI" w:eastAsia="Times New Roman" w:hAnsi="Segoe UI" w:cs="Segoe UI"/>
                <w:noProof/>
                <w:color w:val="000000"/>
                <w:sz w:val="20"/>
                <w:szCs w:val="20"/>
                <w:lang w:eastAsia="ru-RU"/>
              </w:rPr>
              <mc:AlternateContent>
                <mc:Choice Requires="wps">
                  <w:drawing>
                    <wp:anchor distT="0" distB="0" distL="114300" distR="114300" simplePos="0" relativeHeight="251667456" behindDoc="0" locked="0" layoutInCell="1" allowOverlap="1" wp14:anchorId="7C1AAC02" wp14:editId="6CFDBF76">
                      <wp:simplePos x="0" y="0"/>
                      <wp:positionH relativeFrom="column">
                        <wp:posOffset>0</wp:posOffset>
                      </wp:positionH>
                      <wp:positionV relativeFrom="paragraph">
                        <wp:posOffset>3133725</wp:posOffset>
                      </wp:positionV>
                      <wp:extent cx="647700" cy="914400"/>
                      <wp:effectExtent l="0" t="0" r="0" b="0"/>
                      <wp:wrapNone/>
                      <wp:docPr id="18" name="Прямоугольник 18" hidden="1">
                        <a:extLst xmlns:a="http://schemas.openxmlformats.org/drawingml/2006/main">
                          <a:ext uri="{FF2B5EF4-FFF2-40B4-BE49-F238E27FC236}">
                            <a16:creationId xmlns:a16="http://schemas.microsoft.com/office/drawing/2014/main" id="{B904E94C-81DF-48EC-B261-24F65B9845D4}"/>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20F61" id="Прямоугольник 18" o:spid="_x0000_s1026" style="position:absolute;margin-left:0;margin-top:246.75pt;width:51pt;height:1in;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">
                      <v:stroke joinstyle="round"/>
                      <o:lock v:ext="edit" selection="t"/>
                    </v:rect>
                  </w:pict>
                </mc:Fallback>
              </mc:AlternateContent>
            </w: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728FD9C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3A2E5E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B5AF91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1C12618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0833B22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4245B07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0690D26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7CE574B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20" w:type="pct"/>
            <w:tcBorders>
              <w:top w:val="nil"/>
              <w:left w:val="nil"/>
              <w:bottom w:val="single" w:sz="4" w:space="0" w:color="auto"/>
              <w:right w:val="single" w:sz="4" w:space="0" w:color="auto"/>
            </w:tcBorders>
            <w:shd w:val="clear" w:color="000000" w:fill="FFFFFF"/>
            <w:vAlign w:val="center"/>
            <w:hideMark/>
          </w:tcPr>
          <w:p w14:paraId="09BB778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c>
          <w:tcPr>
            <w:tcW w:w="413" w:type="pct"/>
            <w:tcBorders>
              <w:top w:val="nil"/>
              <w:left w:val="nil"/>
              <w:bottom w:val="single" w:sz="4" w:space="0" w:color="auto"/>
              <w:right w:val="single" w:sz="4" w:space="0" w:color="auto"/>
            </w:tcBorders>
            <w:shd w:val="clear" w:color="000000" w:fill="FFFFFF"/>
            <w:vAlign w:val="center"/>
            <w:hideMark/>
          </w:tcPr>
          <w:p w14:paraId="77E486C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0,9</w:t>
            </w:r>
            <w:r>
              <w:rPr>
                <w:rFonts w:ascii="Segoe UI" w:hAnsi="Segoe UI" w:cs="Segoe UI"/>
                <w:color w:val="000000"/>
                <w:sz w:val="20"/>
                <w:szCs w:val="20"/>
              </w:rPr>
              <w:t>78</w:t>
            </w:r>
          </w:p>
        </w:tc>
      </w:tr>
      <w:tr w:rsidR="00C20D6D" w:rsidRPr="00E17FA4" w14:paraId="0387FBF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E39EC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2F433A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129459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76008B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A3C857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EDA012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C6AE87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C6613E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31533A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F6B0E6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0914F1A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6,90</w:t>
            </w:r>
            <w:r>
              <w:rPr>
                <w:rFonts w:ascii="Segoe UI" w:hAnsi="Segoe UI" w:cs="Segoe UI"/>
                <w:color w:val="000000"/>
                <w:sz w:val="20"/>
                <w:szCs w:val="20"/>
              </w:rPr>
              <w:t>0</w:t>
            </w:r>
          </w:p>
        </w:tc>
      </w:tr>
      <w:tr w:rsidR="00C20D6D" w:rsidRPr="00E17FA4" w14:paraId="7394567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2D950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9</w:t>
            </w:r>
          </w:p>
        </w:tc>
        <w:tc>
          <w:tcPr>
            <w:tcW w:w="1099" w:type="pct"/>
            <w:tcBorders>
              <w:top w:val="nil"/>
              <w:left w:val="nil"/>
              <w:bottom w:val="single" w:sz="4" w:space="0" w:color="auto"/>
              <w:right w:val="single" w:sz="4" w:space="0" w:color="auto"/>
            </w:tcBorders>
            <w:shd w:val="clear" w:color="000000" w:fill="FFFFFF"/>
            <w:vAlign w:val="center"/>
            <w:hideMark/>
          </w:tcPr>
          <w:p w14:paraId="35E0D41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D35809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8934C4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25E2A38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02A73F9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653E5DE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24A4C0D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5F8777E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6B10042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c>
          <w:tcPr>
            <w:tcW w:w="413" w:type="pct"/>
            <w:tcBorders>
              <w:top w:val="nil"/>
              <w:left w:val="nil"/>
              <w:bottom w:val="single" w:sz="4" w:space="0" w:color="auto"/>
              <w:right w:val="single" w:sz="4" w:space="0" w:color="auto"/>
            </w:tcBorders>
            <w:shd w:val="clear" w:color="000000" w:fill="FFFFFF"/>
            <w:vAlign w:val="center"/>
            <w:hideMark/>
          </w:tcPr>
          <w:p w14:paraId="607B41B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2,34</w:t>
            </w:r>
            <w:r>
              <w:rPr>
                <w:rFonts w:ascii="Segoe UI" w:hAnsi="Segoe UI" w:cs="Segoe UI"/>
                <w:color w:val="000000"/>
                <w:sz w:val="20"/>
                <w:szCs w:val="20"/>
              </w:rPr>
              <w:t>3</w:t>
            </w:r>
          </w:p>
        </w:tc>
      </w:tr>
      <w:tr w:rsidR="00C20D6D" w:rsidRPr="00E17FA4" w14:paraId="60A2EFF5"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CC58599"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3 ул. Заводская, БМК-2</w:t>
            </w:r>
          </w:p>
        </w:tc>
      </w:tr>
      <w:tr w:rsidR="00C20D6D" w:rsidRPr="00E17FA4" w14:paraId="60F7461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5DC7EB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56F718B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607BE8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C88679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7FBBF8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FEED76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8C9BFCA"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ECF858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A4210A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38713F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0015D77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r>
      <w:tr w:rsidR="00C20D6D" w:rsidRPr="00E17FA4" w14:paraId="2789BBB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949E9F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2</w:t>
            </w:r>
          </w:p>
        </w:tc>
        <w:tc>
          <w:tcPr>
            <w:tcW w:w="1099" w:type="pct"/>
            <w:tcBorders>
              <w:top w:val="nil"/>
              <w:left w:val="nil"/>
              <w:bottom w:val="single" w:sz="4" w:space="0" w:color="auto"/>
              <w:right w:val="single" w:sz="4" w:space="0" w:color="auto"/>
            </w:tcBorders>
            <w:shd w:val="clear" w:color="000000" w:fill="FFFFFF"/>
            <w:vAlign w:val="center"/>
            <w:hideMark/>
          </w:tcPr>
          <w:p w14:paraId="73A123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7CFB15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5D34CC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634E63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6701B0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5CAAA79"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AFABB3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FEE512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4AD1DC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105BA9B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5,20</w:t>
            </w:r>
            <w:r>
              <w:rPr>
                <w:rFonts w:ascii="Segoe UI" w:hAnsi="Segoe UI" w:cs="Segoe UI"/>
                <w:color w:val="000000"/>
                <w:sz w:val="20"/>
                <w:szCs w:val="20"/>
              </w:rPr>
              <w:t>0</w:t>
            </w:r>
          </w:p>
        </w:tc>
      </w:tr>
      <w:tr w:rsidR="00C20D6D" w:rsidRPr="00E17FA4" w14:paraId="3DAAFAD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9F2980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1ABFCBE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AFEBBC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975BC9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4D0F92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FF1F54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05C590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1D105B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AD4131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34ED65F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126EBF3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7FB2FD1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3671EF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061AEC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51FF1C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2EAD3C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45CA888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05E46EB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2778743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530F46F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0C2305B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369E307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c>
          <w:tcPr>
            <w:tcW w:w="413" w:type="pct"/>
            <w:tcBorders>
              <w:top w:val="nil"/>
              <w:left w:val="nil"/>
              <w:bottom w:val="single" w:sz="4" w:space="0" w:color="auto"/>
              <w:right w:val="single" w:sz="4" w:space="0" w:color="auto"/>
            </w:tcBorders>
            <w:shd w:val="clear" w:color="000000" w:fill="FFFFFF"/>
            <w:vAlign w:val="center"/>
            <w:hideMark/>
          </w:tcPr>
          <w:p w14:paraId="6DB624E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0,10</w:t>
            </w:r>
            <w:r>
              <w:rPr>
                <w:rFonts w:ascii="Segoe UI" w:hAnsi="Segoe UI" w:cs="Segoe UI"/>
                <w:color w:val="000000"/>
                <w:sz w:val="20"/>
                <w:szCs w:val="20"/>
              </w:rPr>
              <w:t>2</w:t>
            </w:r>
          </w:p>
        </w:tc>
      </w:tr>
      <w:tr w:rsidR="00C20D6D" w:rsidRPr="00E17FA4" w14:paraId="6AEBA11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0A57F7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381856D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8C8690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B72BD4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5BD38D4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5DDECF4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47C1C5E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6FD13DB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4938EA9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20" w:type="pct"/>
            <w:tcBorders>
              <w:top w:val="nil"/>
              <w:left w:val="nil"/>
              <w:bottom w:val="single" w:sz="4" w:space="0" w:color="auto"/>
              <w:right w:val="single" w:sz="4" w:space="0" w:color="auto"/>
            </w:tcBorders>
            <w:shd w:val="clear" w:color="000000" w:fill="FFFFFF"/>
            <w:vAlign w:val="center"/>
            <w:hideMark/>
          </w:tcPr>
          <w:p w14:paraId="278DB38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c>
          <w:tcPr>
            <w:tcW w:w="413" w:type="pct"/>
            <w:tcBorders>
              <w:top w:val="nil"/>
              <w:left w:val="nil"/>
              <w:bottom w:val="single" w:sz="4" w:space="0" w:color="auto"/>
              <w:right w:val="single" w:sz="4" w:space="0" w:color="auto"/>
            </w:tcBorders>
            <w:shd w:val="clear" w:color="000000" w:fill="FFFFFF"/>
            <w:vAlign w:val="center"/>
            <w:hideMark/>
          </w:tcPr>
          <w:p w14:paraId="022BF1E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66</w:t>
            </w:r>
          </w:p>
        </w:tc>
      </w:tr>
      <w:tr w:rsidR="00C20D6D" w:rsidRPr="00E17FA4" w14:paraId="2DB1E1A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C9044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759377B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35638D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7499C9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6E09034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6ACEA98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1549B26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474EBD1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32B9E03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20" w:type="pct"/>
            <w:tcBorders>
              <w:top w:val="nil"/>
              <w:left w:val="nil"/>
              <w:bottom w:val="single" w:sz="4" w:space="0" w:color="auto"/>
              <w:right w:val="single" w:sz="4" w:space="0" w:color="auto"/>
            </w:tcBorders>
            <w:shd w:val="clear" w:color="000000" w:fill="FFFFFF"/>
            <w:vAlign w:val="center"/>
            <w:hideMark/>
          </w:tcPr>
          <w:p w14:paraId="1FDC9B2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c>
          <w:tcPr>
            <w:tcW w:w="413" w:type="pct"/>
            <w:tcBorders>
              <w:top w:val="nil"/>
              <w:left w:val="nil"/>
              <w:bottom w:val="single" w:sz="4" w:space="0" w:color="auto"/>
              <w:right w:val="single" w:sz="4" w:space="0" w:color="auto"/>
            </w:tcBorders>
            <w:shd w:val="clear" w:color="000000" w:fill="FFFFFF"/>
            <w:vAlign w:val="center"/>
            <w:hideMark/>
          </w:tcPr>
          <w:p w14:paraId="6D388E2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3,0</w:t>
            </w:r>
            <w:r>
              <w:rPr>
                <w:rFonts w:ascii="Segoe UI" w:hAnsi="Segoe UI" w:cs="Segoe UI"/>
                <w:color w:val="000000"/>
                <w:sz w:val="20"/>
                <w:szCs w:val="20"/>
              </w:rPr>
              <w:t>86</w:t>
            </w:r>
          </w:p>
        </w:tc>
      </w:tr>
      <w:tr w:rsidR="00C20D6D" w:rsidRPr="00E17FA4" w14:paraId="3E926DC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C2AB7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9</w:t>
            </w:r>
          </w:p>
        </w:tc>
        <w:tc>
          <w:tcPr>
            <w:tcW w:w="1099" w:type="pct"/>
            <w:tcBorders>
              <w:top w:val="nil"/>
              <w:left w:val="nil"/>
              <w:bottom w:val="single" w:sz="4" w:space="0" w:color="auto"/>
              <w:right w:val="single" w:sz="4" w:space="0" w:color="auto"/>
            </w:tcBorders>
            <w:shd w:val="clear" w:color="000000" w:fill="FFFFFF"/>
            <w:vAlign w:val="center"/>
            <w:hideMark/>
          </w:tcPr>
          <w:p w14:paraId="2DC069A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9A2A88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029047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409DEC0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0574A05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6638CD2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2C2321F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5AD9ED0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7567BEA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c>
          <w:tcPr>
            <w:tcW w:w="413" w:type="pct"/>
            <w:tcBorders>
              <w:top w:val="nil"/>
              <w:left w:val="nil"/>
              <w:bottom w:val="single" w:sz="4" w:space="0" w:color="auto"/>
              <w:right w:val="single" w:sz="4" w:space="0" w:color="auto"/>
            </w:tcBorders>
            <w:shd w:val="clear" w:color="000000" w:fill="FFFFFF"/>
            <w:vAlign w:val="center"/>
            <w:hideMark/>
          </w:tcPr>
          <w:p w14:paraId="280ABA1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1,2</w:t>
            </w:r>
            <w:r>
              <w:rPr>
                <w:rFonts w:ascii="Segoe UI" w:hAnsi="Segoe UI" w:cs="Segoe UI"/>
                <w:color w:val="000000"/>
                <w:sz w:val="20"/>
                <w:szCs w:val="20"/>
              </w:rPr>
              <w:t>4</w:t>
            </w:r>
            <w:r w:rsidRPr="00E933E2">
              <w:rPr>
                <w:rFonts w:ascii="Segoe UI" w:hAnsi="Segoe UI" w:cs="Segoe UI"/>
                <w:color w:val="000000"/>
                <w:sz w:val="20"/>
                <w:szCs w:val="20"/>
              </w:rPr>
              <w:t>5</w:t>
            </w:r>
          </w:p>
        </w:tc>
      </w:tr>
      <w:tr w:rsidR="00C20D6D" w:rsidRPr="00E17FA4" w14:paraId="3FB572A4"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2897E0D"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4 с. Карманово, ул. Заводская, 4, стр. 2</w:t>
            </w:r>
          </w:p>
        </w:tc>
      </w:tr>
      <w:tr w:rsidR="00C20D6D" w:rsidRPr="00E17FA4" w14:paraId="4DADAE9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EFBE71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10DCBA8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7EEC220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3E28311"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63CB0E3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7FEE7660"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7A404BD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0FAB5B6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3BDDD9C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48F887F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13" w:type="pct"/>
            <w:tcBorders>
              <w:top w:val="nil"/>
              <w:left w:val="nil"/>
              <w:bottom w:val="single" w:sz="4" w:space="0" w:color="auto"/>
              <w:right w:val="single" w:sz="4" w:space="0" w:color="auto"/>
            </w:tcBorders>
            <w:shd w:val="clear" w:color="000000" w:fill="FFFFFF"/>
            <w:vAlign w:val="center"/>
            <w:hideMark/>
          </w:tcPr>
          <w:p w14:paraId="01845B4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r>
      <w:tr w:rsidR="00C20D6D" w:rsidRPr="00E17FA4" w14:paraId="6F982CE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B10D3B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6F9703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F6E0E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C22DC0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306069F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7DCDE5A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5EEFDEA1"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333CB1B6"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3A7A6A2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20" w:type="pct"/>
            <w:tcBorders>
              <w:top w:val="nil"/>
              <w:left w:val="nil"/>
              <w:bottom w:val="single" w:sz="4" w:space="0" w:color="auto"/>
              <w:right w:val="single" w:sz="4" w:space="0" w:color="auto"/>
            </w:tcBorders>
            <w:shd w:val="clear" w:color="000000" w:fill="FFFFFF"/>
            <w:vAlign w:val="center"/>
            <w:hideMark/>
          </w:tcPr>
          <w:p w14:paraId="0548697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c>
          <w:tcPr>
            <w:tcW w:w="413" w:type="pct"/>
            <w:tcBorders>
              <w:top w:val="nil"/>
              <w:left w:val="nil"/>
              <w:bottom w:val="single" w:sz="4" w:space="0" w:color="auto"/>
              <w:right w:val="single" w:sz="4" w:space="0" w:color="auto"/>
            </w:tcBorders>
            <w:shd w:val="clear" w:color="000000" w:fill="FFFFFF"/>
            <w:vAlign w:val="center"/>
            <w:hideMark/>
          </w:tcPr>
          <w:p w14:paraId="4602AC4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21,7</w:t>
            </w:r>
            <w:r>
              <w:rPr>
                <w:rFonts w:ascii="Segoe UI" w:hAnsi="Segoe UI" w:cs="Segoe UI"/>
                <w:color w:val="000000"/>
                <w:sz w:val="20"/>
                <w:szCs w:val="20"/>
              </w:rPr>
              <w:t>25</w:t>
            </w:r>
          </w:p>
        </w:tc>
      </w:tr>
      <w:tr w:rsidR="00C20D6D" w:rsidRPr="00E17FA4" w14:paraId="0A5ADDF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BFEB51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3575146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679DB63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8638E2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E506C6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3E5B217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91F32E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CF0F15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26717C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809101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6EBAABB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6324669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B01BC5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6CA278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2FE6168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8FBCD0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5EF4788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63C0B2B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729561A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67D167C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67879BE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5874DFD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000000" w:fill="FFFFFF"/>
            <w:vAlign w:val="center"/>
            <w:hideMark/>
          </w:tcPr>
          <w:p w14:paraId="16BCC6D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0,57</w:t>
            </w:r>
            <w:r>
              <w:rPr>
                <w:rFonts w:ascii="Segoe UI" w:hAnsi="Segoe UI" w:cs="Segoe UI"/>
                <w:color w:val="000000"/>
                <w:sz w:val="20"/>
                <w:szCs w:val="20"/>
              </w:rPr>
              <w:t>1</w:t>
            </w:r>
          </w:p>
        </w:tc>
      </w:tr>
      <w:tr w:rsidR="00C20D6D" w:rsidRPr="00E17FA4" w14:paraId="270A313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67FA15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695C75B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B1BFC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BA984F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515DA28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10322AB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6F9D24A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7A946F7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2B84FCA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27DE479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c>
          <w:tcPr>
            <w:tcW w:w="413" w:type="pct"/>
            <w:tcBorders>
              <w:top w:val="nil"/>
              <w:left w:val="nil"/>
              <w:bottom w:val="single" w:sz="4" w:space="0" w:color="auto"/>
              <w:right w:val="single" w:sz="4" w:space="0" w:color="auto"/>
            </w:tcBorders>
            <w:shd w:val="clear" w:color="000000" w:fill="FFFFFF"/>
            <w:vAlign w:val="center"/>
            <w:hideMark/>
          </w:tcPr>
          <w:p w14:paraId="156D8EC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2,64</w:t>
            </w:r>
            <w:r>
              <w:rPr>
                <w:rFonts w:ascii="Segoe UI" w:hAnsi="Segoe UI" w:cs="Segoe UI"/>
                <w:color w:val="000000"/>
                <w:sz w:val="20"/>
                <w:szCs w:val="20"/>
              </w:rPr>
              <w:t>5</w:t>
            </w:r>
          </w:p>
        </w:tc>
      </w:tr>
      <w:tr w:rsidR="00C20D6D" w:rsidRPr="00E17FA4" w14:paraId="2FA6D25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D0FFB0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791E1DC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136913C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12904B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5DA70CF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6CA93ED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33DB9EA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0B627ED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5CA959A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20" w:type="pct"/>
            <w:tcBorders>
              <w:top w:val="nil"/>
              <w:left w:val="nil"/>
              <w:bottom w:val="single" w:sz="4" w:space="0" w:color="auto"/>
              <w:right w:val="single" w:sz="4" w:space="0" w:color="auto"/>
            </w:tcBorders>
            <w:shd w:val="clear" w:color="000000" w:fill="FFFFFF"/>
            <w:vAlign w:val="center"/>
            <w:hideMark/>
          </w:tcPr>
          <w:p w14:paraId="67E0F0B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c>
          <w:tcPr>
            <w:tcW w:w="413" w:type="pct"/>
            <w:tcBorders>
              <w:top w:val="nil"/>
              <w:left w:val="nil"/>
              <w:bottom w:val="single" w:sz="4" w:space="0" w:color="auto"/>
              <w:right w:val="single" w:sz="4" w:space="0" w:color="auto"/>
            </w:tcBorders>
            <w:shd w:val="clear" w:color="000000" w:fill="FFFFFF"/>
            <w:vAlign w:val="center"/>
            <w:hideMark/>
          </w:tcPr>
          <w:p w14:paraId="3B7FC49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3,2</w:t>
            </w:r>
            <w:r>
              <w:rPr>
                <w:rFonts w:ascii="Segoe UI" w:hAnsi="Segoe UI" w:cs="Segoe UI"/>
                <w:color w:val="000000"/>
                <w:sz w:val="20"/>
                <w:szCs w:val="20"/>
              </w:rPr>
              <w:t>79</w:t>
            </w:r>
          </w:p>
        </w:tc>
      </w:tr>
      <w:tr w:rsidR="00C20D6D" w:rsidRPr="00E17FA4" w14:paraId="314B27B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DDF3D0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9</w:t>
            </w:r>
          </w:p>
        </w:tc>
        <w:tc>
          <w:tcPr>
            <w:tcW w:w="1099" w:type="pct"/>
            <w:tcBorders>
              <w:top w:val="nil"/>
              <w:left w:val="nil"/>
              <w:bottom w:val="single" w:sz="4" w:space="0" w:color="auto"/>
              <w:right w:val="single" w:sz="4" w:space="0" w:color="auto"/>
            </w:tcBorders>
            <w:shd w:val="clear" w:color="000000" w:fill="FFFFFF"/>
            <w:vAlign w:val="center"/>
            <w:hideMark/>
          </w:tcPr>
          <w:p w14:paraId="6833FF1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2DCE0A3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46BD42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7B697A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2E510C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8C168B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EDB778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484FBE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CC013C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0FC26FE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15,23</w:t>
            </w:r>
            <w:r>
              <w:rPr>
                <w:rFonts w:ascii="Segoe UI" w:hAnsi="Segoe UI" w:cs="Segoe UI"/>
                <w:color w:val="000000"/>
                <w:sz w:val="20"/>
                <w:szCs w:val="20"/>
              </w:rPr>
              <w:t>0</w:t>
            </w:r>
          </w:p>
        </w:tc>
      </w:tr>
      <w:tr w:rsidR="00C20D6D" w:rsidRPr="00E17FA4" w14:paraId="3941E71D"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B3F5F90"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5 ул. Мира, БМК-3</w:t>
            </w:r>
          </w:p>
        </w:tc>
      </w:tr>
      <w:tr w:rsidR="00C20D6D" w:rsidRPr="00E17FA4" w14:paraId="04F2F31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04C082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6FE2422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56106E3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F60253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681946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426842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4A81B50"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02CBBC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F2CBAE6"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20B024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2B62B62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r>
      <w:tr w:rsidR="00C20D6D" w:rsidRPr="00E17FA4" w14:paraId="64BEDDC9"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763F1D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5042ED4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32957A9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B8D86E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F7CB8F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ED090E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254D31A"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B3361B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D38781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A6385D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671326A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2,14</w:t>
            </w:r>
            <w:r>
              <w:rPr>
                <w:rFonts w:ascii="Segoe UI" w:hAnsi="Segoe UI" w:cs="Segoe UI"/>
                <w:color w:val="000000"/>
                <w:sz w:val="20"/>
                <w:szCs w:val="20"/>
              </w:rPr>
              <w:t>0</w:t>
            </w:r>
          </w:p>
        </w:tc>
      </w:tr>
      <w:tr w:rsidR="00C20D6D" w:rsidRPr="00E17FA4" w14:paraId="72F7DB8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94F514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42EE8B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47BE41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FE9EEA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3C75E55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11EB546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C11D68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3609E9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CB1BA2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93EA70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539AC15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1710105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9ACC6D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645524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3160B9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6C232B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43218DD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794C7E9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06A1A49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023371F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0AA722E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20" w:type="pct"/>
            <w:tcBorders>
              <w:top w:val="nil"/>
              <w:left w:val="nil"/>
              <w:bottom w:val="single" w:sz="4" w:space="0" w:color="auto"/>
              <w:right w:val="single" w:sz="4" w:space="0" w:color="auto"/>
            </w:tcBorders>
            <w:shd w:val="clear" w:color="000000" w:fill="FFFFFF"/>
            <w:vAlign w:val="center"/>
            <w:hideMark/>
          </w:tcPr>
          <w:p w14:paraId="48F22D5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c>
          <w:tcPr>
            <w:tcW w:w="413" w:type="pct"/>
            <w:tcBorders>
              <w:top w:val="nil"/>
              <w:left w:val="nil"/>
              <w:bottom w:val="single" w:sz="4" w:space="0" w:color="auto"/>
              <w:right w:val="single" w:sz="4" w:space="0" w:color="auto"/>
            </w:tcBorders>
            <w:shd w:val="clear" w:color="000000" w:fill="FFFFFF"/>
            <w:vAlign w:val="center"/>
            <w:hideMark/>
          </w:tcPr>
          <w:p w14:paraId="0DC343E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38</w:t>
            </w:r>
          </w:p>
        </w:tc>
      </w:tr>
      <w:tr w:rsidR="00C20D6D" w:rsidRPr="00E17FA4" w14:paraId="65C5282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E50A2C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5</w:t>
            </w:r>
          </w:p>
        </w:tc>
        <w:tc>
          <w:tcPr>
            <w:tcW w:w="1099" w:type="pct"/>
            <w:tcBorders>
              <w:top w:val="nil"/>
              <w:left w:val="nil"/>
              <w:bottom w:val="single" w:sz="4" w:space="0" w:color="auto"/>
              <w:right w:val="single" w:sz="4" w:space="0" w:color="auto"/>
            </w:tcBorders>
            <w:shd w:val="clear" w:color="000000" w:fill="FFFFFF"/>
            <w:vAlign w:val="center"/>
            <w:hideMark/>
          </w:tcPr>
          <w:p w14:paraId="5681110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3076C22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703747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3A97BD5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6A4790B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56879BB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2B6D902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253FE56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20" w:type="pct"/>
            <w:tcBorders>
              <w:top w:val="nil"/>
              <w:left w:val="nil"/>
              <w:bottom w:val="single" w:sz="4" w:space="0" w:color="auto"/>
              <w:right w:val="single" w:sz="4" w:space="0" w:color="auto"/>
            </w:tcBorders>
            <w:shd w:val="clear" w:color="000000" w:fill="FFFFFF"/>
            <w:vAlign w:val="center"/>
            <w:hideMark/>
          </w:tcPr>
          <w:p w14:paraId="1F4FC9C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c>
          <w:tcPr>
            <w:tcW w:w="413" w:type="pct"/>
            <w:tcBorders>
              <w:top w:val="nil"/>
              <w:left w:val="nil"/>
              <w:bottom w:val="single" w:sz="4" w:space="0" w:color="auto"/>
              <w:right w:val="single" w:sz="4" w:space="0" w:color="auto"/>
            </w:tcBorders>
            <w:shd w:val="clear" w:color="000000" w:fill="FFFFFF"/>
            <w:vAlign w:val="center"/>
            <w:hideMark/>
          </w:tcPr>
          <w:p w14:paraId="52FD983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68</w:t>
            </w:r>
          </w:p>
        </w:tc>
      </w:tr>
      <w:tr w:rsidR="00C20D6D" w:rsidRPr="00E17FA4" w14:paraId="714BA73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7A3616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31DB729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AC81F7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A6AECF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7310D0E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672B621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0660134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2ECF963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6CC230D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20" w:type="pct"/>
            <w:tcBorders>
              <w:top w:val="nil"/>
              <w:left w:val="nil"/>
              <w:bottom w:val="single" w:sz="4" w:space="0" w:color="auto"/>
              <w:right w:val="single" w:sz="4" w:space="0" w:color="auto"/>
            </w:tcBorders>
            <w:shd w:val="clear" w:color="000000" w:fill="FFFFFF"/>
            <w:vAlign w:val="center"/>
            <w:hideMark/>
          </w:tcPr>
          <w:p w14:paraId="70D7994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c>
          <w:tcPr>
            <w:tcW w:w="413" w:type="pct"/>
            <w:tcBorders>
              <w:top w:val="nil"/>
              <w:left w:val="nil"/>
              <w:bottom w:val="single" w:sz="4" w:space="0" w:color="auto"/>
              <w:right w:val="single" w:sz="4" w:space="0" w:color="auto"/>
            </w:tcBorders>
            <w:shd w:val="clear" w:color="000000" w:fill="FFFFFF"/>
            <w:vAlign w:val="center"/>
            <w:hideMark/>
          </w:tcPr>
          <w:p w14:paraId="1A20A44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w:t>
            </w:r>
            <w:r>
              <w:rPr>
                <w:rFonts w:ascii="Segoe UI" w:hAnsi="Segoe UI" w:cs="Segoe UI"/>
                <w:color w:val="000000"/>
                <w:sz w:val="20"/>
                <w:szCs w:val="20"/>
              </w:rPr>
              <w:t>197</w:t>
            </w:r>
          </w:p>
        </w:tc>
      </w:tr>
      <w:tr w:rsidR="00C20D6D" w:rsidRPr="00E17FA4" w14:paraId="32F23F8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E59C3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9</w:t>
            </w:r>
          </w:p>
        </w:tc>
        <w:tc>
          <w:tcPr>
            <w:tcW w:w="1099" w:type="pct"/>
            <w:tcBorders>
              <w:top w:val="nil"/>
              <w:left w:val="nil"/>
              <w:bottom w:val="single" w:sz="4" w:space="0" w:color="auto"/>
              <w:right w:val="single" w:sz="4" w:space="0" w:color="auto"/>
            </w:tcBorders>
            <w:shd w:val="clear" w:color="000000" w:fill="FFFFFF"/>
            <w:vAlign w:val="center"/>
            <w:hideMark/>
          </w:tcPr>
          <w:p w14:paraId="54A99CF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9F8384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294CA2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711AF38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31FD944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682F3D6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775302F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46A67FB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20" w:type="pct"/>
            <w:tcBorders>
              <w:top w:val="nil"/>
              <w:left w:val="nil"/>
              <w:bottom w:val="single" w:sz="4" w:space="0" w:color="auto"/>
              <w:right w:val="single" w:sz="4" w:space="0" w:color="auto"/>
            </w:tcBorders>
            <w:shd w:val="clear" w:color="000000" w:fill="FFFFFF"/>
            <w:vAlign w:val="center"/>
            <w:hideMark/>
          </w:tcPr>
          <w:p w14:paraId="7C7DBD2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c>
          <w:tcPr>
            <w:tcW w:w="413" w:type="pct"/>
            <w:tcBorders>
              <w:top w:val="nil"/>
              <w:left w:val="nil"/>
              <w:bottom w:val="single" w:sz="4" w:space="0" w:color="auto"/>
              <w:right w:val="single" w:sz="4" w:space="0" w:color="auto"/>
            </w:tcBorders>
            <w:shd w:val="clear" w:color="000000" w:fill="FFFFFF"/>
            <w:vAlign w:val="center"/>
            <w:hideMark/>
          </w:tcPr>
          <w:p w14:paraId="7ECDA9A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37</w:t>
            </w:r>
          </w:p>
        </w:tc>
      </w:tr>
      <w:tr w:rsidR="00C20D6D" w:rsidRPr="00E17FA4" w14:paraId="235DE290"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27B6853"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 6 БМК ул. Пушная, 2А</w:t>
            </w:r>
          </w:p>
        </w:tc>
      </w:tr>
      <w:tr w:rsidR="00C20D6D" w:rsidRPr="00E17FA4" w14:paraId="77240C2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3C980C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445F5E8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9B9B5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469A87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471B560"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948084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B7274EB"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0FC2F3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5AC34A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A6C1B0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5055658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r>
      <w:tr w:rsidR="00C20D6D" w:rsidRPr="00E17FA4" w14:paraId="56A7A09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CF2615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398E5E7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25C9E2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CF8A85B"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A5F8A5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E4C13C9"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79FE58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C3642C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8AC2C4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02C4A4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2E2B855A"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0,50</w:t>
            </w:r>
            <w:r>
              <w:rPr>
                <w:rFonts w:ascii="Segoe UI" w:hAnsi="Segoe UI" w:cs="Segoe UI"/>
                <w:color w:val="000000"/>
                <w:sz w:val="20"/>
                <w:szCs w:val="20"/>
              </w:rPr>
              <w:t>0</w:t>
            </w:r>
          </w:p>
        </w:tc>
      </w:tr>
      <w:tr w:rsidR="00C20D6D" w:rsidRPr="00E17FA4" w14:paraId="26958F7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7C7B07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42C9C49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18866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78CDF73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10925C8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9F4E65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33540A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CFEA84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608A828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3CBF8ED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1BD71D8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5A34D48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2AD17D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5577EC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74C4EE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2076FD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325AB1A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5C5EE52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3F8A08E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2D8513F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655B901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04B4C13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c>
          <w:tcPr>
            <w:tcW w:w="413" w:type="pct"/>
            <w:tcBorders>
              <w:top w:val="nil"/>
              <w:left w:val="nil"/>
              <w:bottom w:val="single" w:sz="4" w:space="0" w:color="auto"/>
              <w:right w:val="single" w:sz="4" w:space="0" w:color="auto"/>
            </w:tcBorders>
            <w:shd w:val="clear" w:color="000000" w:fill="FFFFFF"/>
            <w:vAlign w:val="center"/>
            <w:hideMark/>
          </w:tcPr>
          <w:p w14:paraId="2566220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0,01</w:t>
            </w:r>
            <w:r>
              <w:rPr>
                <w:rFonts w:ascii="Segoe UI" w:hAnsi="Segoe UI" w:cs="Segoe UI"/>
                <w:color w:val="000000"/>
                <w:sz w:val="20"/>
                <w:szCs w:val="20"/>
              </w:rPr>
              <w:t>3</w:t>
            </w:r>
          </w:p>
        </w:tc>
      </w:tr>
      <w:tr w:rsidR="00C20D6D" w:rsidRPr="00E17FA4" w14:paraId="4BEE175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7C9A19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4D4935A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0C9C6E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843853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015A39C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7D66E32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6F26206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24B6A3F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0DBD987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3D8E131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c>
          <w:tcPr>
            <w:tcW w:w="413" w:type="pct"/>
            <w:tcBorders>
              <w:top w:val="nil"/>
              <w:left w:val="nil"/>
              <w:bottom w:val="single" w:sz="4" w:space="0" w:color="auto"/>
              <w:right w:val="single" w:sz="4" w:space="0" w:color="auto"/>
            </w:tcBorders>
            <w:shd w:val="clear" w:color="000000" w:fill="FFFFFF"/>
            <w:vAlign w:val="center"/>
            <w:hideMark/>
          </w:tcPr>
          <w:p w14:paraId="0E7F7D1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w:t>
            </w:r>
            <w:r>
              <w:rPr>
                <w:rFonts w:ascii="Segoe UI" w:hAnsi="Segoe UI" w:cs="Segoe UI"/>
                <w:color w:val="000000"/>
                <w:sz w:val="20"/>
                <w:szCs w:val="20"/>
              </w:rPr>
              <w:t>39</w:t>
            </w:r>
          </w:p>
        </w:tc>
      </w:tr>
      <w:tr w:rsidR="00C20D6D" w:rsidRPr="00E17FA4" w14:paraId="3857100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801815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3CCB338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5A83BA5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A90C40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6EBDC06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008BD4B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0F6B3BA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1FDD509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08696FB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000000" w:fill="FFFFFF"/>
            <w:vAlign w:val="center"/>
            <w:hideMark/>
          </w:tcPr>
          <w:p w14:paraId="4FEE5EF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c>
          <w:tcPr>
            <w:tcW w:w="413" w:type="pct"/>
            <w:tcBorders>
              <w:top w:val="nil"/>
              <w:left w:val="nil"/>
              <w:bottom w:val="single" w:sz="4" w:space="0" w:color="auto"/>
              <w:right w:val="single" w:sz="4" w:space="0" w:color="auto"/>
            </w:tcBorders>
            <w:shd w:val="clear" w:color="000000" w:fill="FFFFFF"/>
            <w:vAlign w:val="center"/>
            <w:hideMark/>
          </w:tcPr>
          <w:p w14:paraId="06BDBF0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87</w:t>
            </w:r>
          </w:p>
        </w:tc>
      </w:tr>
      <w:tr w:rsidR="00C20D6D" w:rsidRPr="00E17FA4" w14:paraId="77B063A9"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F0E4F6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630A10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1439C40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722E4E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60B4B5B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0FABAC4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47FD239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554B451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43A6C9D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709A1D5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000000" w:fill="FFFFFF"/>
            <w:vAlign w:val="center"/>
            <w:hideMark/>
          </w:tcPr>
          <w:p w14:paraId="6363689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0,26</w:t>
            </w:r>
            <w:r>
              <w:rPr>
                <w:rFonts w:ascii="Segoe UI" w:hAnsi="Segoe UI" w:cs="Segoe UI"/>
                <w:color w:val="000000"/>
                <w:sz w:val="20"/>
                <w:szCs w:val="20"/>
              </w:rPr>
              <w:t>1</w:t>
            </w:r>
          </w:p>
        </w:tc>
      </w:tr>
      <w:tr w:rsidR="00C20D6D" w:rsidRPr="00E17FA4" w14:paraId="364A54AD"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4EC3F6F"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БМК-7</w:t>
            </w:r>
          </w:p>
        </w:tc>
      </w:tr>
      <w:tr w:rsidR="00C20D6D" w:rsidRPr="00E17FA4" w14:paraId="450AE78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C9F320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624F5E2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9DC0B0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9A01E54"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EB84FFB"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FE15DB8"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3D560B2"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BEB4217"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B533362"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1E73E4C"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5F4DC1A6"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r>
      <w:tr w:rsidR="00C20D6D" w:rsidRPr="00E17FA4" w14:paraId="7E86A1D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E61FB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20055FF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93FF3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57614B6"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E058AC5"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5A97CC3"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2240C79"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BFF4A50"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BD2960F"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8D3A3BA"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2A3CEE17" w14:textId="77777777" w:rsidR="00C20D6D" w:rsidRPr="00850538" w:rsidRDefault="00C20D6D" w:rsidP="00364484">
            <w:pPr>
              <w:jc w:val="center"/>
              <w:outlineLvl w:val="0"/>
              <w:rPr>
                <w:rFonts w:ascii="Segoe UI" w:hAnsi="Segoe UI" w:cs="Segoe UI"/>
                <w:color w:val="000000"/>
                <w:sz w:val="20"/>
                <w:szCs w:val="20"/>
                <w:lang w:eastAsia="ru-RU"/>
              </w:rPr>
            </w:pPr>
            <w:r w:rsidRPr="00850538">
              <w:rPr>
                <w:rFonts w:ascii="Segoe UI" w:hAnsi="Segoe UI" w:cs="Segoe UI"/>
                <w:color w:val="000000"/>
                <w:sz w:val="20"/>
                <w:szCs w:val="20"/>
              </w:rPr>
              <w:t>7,98</w:t>
            </w:r>
            <w:r>
              <w:rPr>
                <w:rFonts w:ascii="Segoe UI" w:hAnsi="Segoe UI" w:cs="Segoe UI"/>
                <w:color w:val="000000"/>
                <w:sz w:val="20"/>
                <w:szCs w:val="20"/>
              </w:rPr>
              <w:t>0</w:t>
            </w:r>
          </w:p>
        </w:tc>
      </w:tr>
      <w:tr w:rsidR="00C20D6D" w:rsidRPr="00E17FA4" w14:paraId="49E2E00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DFB01B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717D3F8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6CFA7EB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60DC5C0B"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0C3EDF0"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78BBECA"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7234AD6"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FFAD813"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5400CB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533E08E"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723A83E5"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w:t>
            </w:r>
          </w:p>
        </w:tc>
      </w:tr>
      <w:tr w:rsidR="00C20D6D" w:rsidRPr="00E17FA4" w14:paraId="704556C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FB84AE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7C1F21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514D00C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222C31C"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5AA3B83A"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55DF659B"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7649D1A8"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08FD1EE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71967986"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34C0F713"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c>
          <w:tcPr>
            <w:tcW w:w="413" w:type="pct"/>
            <w:tcBorders>
              <w:top w:val="nil"/>
              <w:left w:val="nil"/>
              <w:bottom w:val="single" w:sz="4" w:space="0" w:color="auto"/>
              <w:right w:val="single" w:sz="4" w:space="0" w:color="auto"/>
            </w:tcBorders>
            <w:shd w:val="clear" w:color="000000" w:fill="FFFFFF"/>
            <w:vAlign w:val="center"/>
            <w:hideMark/>
          </w:tcPr>
          <w:p w14:paraId="69D3753B"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0,12</w:t>
            </w:r>
            <w:r>
              <w:rPr>
                <w:rFonts w:ascii="Segoe UI" w:hAnsi="Segoe UI" w:cs="Segoe UI"/>
                <w:color w:val="000000"/>
                <w:sz w:val="20"/>
                <w:szCs w:val="20"/>
              </w:rPr>
              <w:t>5</w:t>
            </w:r>
          </w:p>
        </w:tc>
      </w:tr>
      <w:tr w:rsidR="00C20D6D" w:rsidRPr="00E17FA4" w14:paraId="730B657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F1E5A1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3A7424A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4AF599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60CA271"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4DC07F73"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6CE633AB"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56591F9B"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341E5A25"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0B75194F"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20" w:type="pct"/>
            <w:tcBorders>
              <w:top w:val="nil"/>
              <w:left w:val="nil"/>
              <w:bottom w:val="single" w:sz="4" w:space="0" w:color="auto"/>
              <w:right w:val="single" w:sz="4" w:space="0" w:color="auto"/>
            </w:tcBorders>
            <w:shd w:val="clear" w:color="auto" w:fill="auto"/>
            <w:vAlign w:val="center"/>
            <w:hideMark/>
          </w:tcPr>
          <w:p w14:paraId="26589357"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c>
          <w:tcPr>
            <w:tcW w:w="413" w:type="pct"/>
            <w:tcBorders>
              <w:top w:val="nil"/>
              <w:left w:val="nil"/>
              <w:bottom w:val="single" w:sz="4" w:space="0" w:color="auto"/>
              <w:right w:val="single" w:sz="4" w:space="0" w:color="auto"/>
            </w:tcBorders>
            <w:shd w:val="clear" w:color="auto" w:fill="auto"/>
            <w:vAlign w:val="center"/>
            <w:hideMark/>
          </w:tcPr>
          <w:p w14:paraId="2F192774"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1</w:t>
            </w:r>
            <w:r>
              <w:rPr>
                <w:rFonts w:ascii="Segoe UI" w:hAnsi="Segoe UI" w:cs="Segoe UI"/>
                <w:color w:val="000000"/>
                <w:sz w:val="20"/>
                <w:szCs w:val="20"/>
              </w:rPr>
              <w:t>,332</w:t>
            </w:r>
          </w:p>
        </w:tc>
      </w:tr>
      <w:tr w:rsidR="00C20D6D" w:rsidRPr="00E17FA4" w14:paraId="78C0DFA9"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740FF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3394714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60CAD23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FEE5F04"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56C005A7"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1FA5B269"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32BA1859"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2844DCA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74D1059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20" w:type="pct"/>
            <w:tcBorders>
              <w:top w:val="nil"/>
              <w:left w:val="nil"/>
              <w:bottom w:val="single" w:sz="4" w:space="0" w:color="auto"/>
              <w:right w:val="single" w:sz="4" w:space="0" w:color="auto"/>
            </w:tcBorders>
            <w:shd w:val="clear" w:color="000000" w:fill="FFFFFF"/>
            <w:vAlign w:val="center"/>
            <w:hideMark/>
          </w:tcPr>
          <w:p w14:paraId="11CFA043"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c>
          <w:tcPr>
            <w:tcW w:w="413" w:type="pct"/>
            <w:tcBorders>
              <w:top w:val="nil"/>
              <w:left w:val="nil"/>
              <w:bottom w:val="single" w:sz="4" w:space="0" w:color="auto"/>
              <w:right w:val="single" w:sz="4" w:space="0" w:color="auto"/>
            </w:tcBorders>
            <w:shd w:val="clear" w:color="000000" w:fill="FFFFFF"/>
            <w:vAlign w:val="center"/>
            <w:hideMark/>
          </w:tcPr>
          <w:p w14:paraId="6543E54E"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5,5</w:t>
            </w:r>
            <w:r>
              <w:rPr>
                <w:rFonts w:ascii="Segoe UI" w:hAnsi="Segoe UI" w:cs="Segoe UI"/>
                <w:color w:val="000000"/>
                <w:sz w:val="20"/>
                <w:szCs w:val="20"/>
              </w:rPr>
              <w:t>4</w:t>
            </w:r>
            <w:r w:rsidRPr="00850538">
              <w:rPr>
                <w:rFonts w:ascii="Segoe UI" w:hAnsi="Segoe UI" w:cs="Segoe UI"/>
                <w:color w:val="000000"/>
                <w:sz w:val="20"/>
                <w:szCs w:val="20"/>
              </w:rPr>
              <w:t>5</w:t>
            </w:r>
          </w:p>
        </w:tc>
      </w:tr>
      <w:tr w:rsidR="00C20D6D" w:rsidRPr="00E17FA4" w14:paraId="10076E8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A5160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7</w:t>
            </w:r>
          </w:p>
        </w:tc>
        <w:tc>
          <w:tcPr>
            <w:tcW w:w="1099" w:type="pct"/>
            <w:tcBorders>
              <w:top w:val="nil"/>
              <w:left w:val="nil"/>
              <w:bottom w:val="single" w:sz="4" w:space="0" w:color="auto"/>
              <w:right w:val="single" w:sz="4" w:space="0" w:color="auto"/>
            </w:tcBorders>
            <w:shd w:val="clear" w:color="000000" w:fill="FFFFFF"/>
            <w:vAlign w:val="center"/>
            <w:hideMark/>
          </w:tcPr>
          <w:p w14:paraId="3EDE2D0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6C727E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F5C5806"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14A9E16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5438222D"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0883ED52"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48341584"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112A41AC"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20" w:type="pct"/>
            <w:tcBorders>
              <w:top w:val="nil"/>
              <w:left w:val="nil"/>
              <w:bottom w:val="single" w:sz="4" w:space="0" w:color="auto"/>
              <w:right w:val="single" w:sz="4" w:space="0" w:color="auto"/>
            </w:tcBorders>
            <w:shd w:val="clear" w:color="000000" w:fill="FFFFFF"/>
            <w:vAlign w:val="center"/>
            <w:hideMark/>
          </w:tcPr>
          <w:p w14:paraId="1D26195C"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c>
          <w:tcPr>
            <w:tcW w:w="413" w:type="pct"/>
            <w:tcBorders>
              <w:top w:val="nil"/>
              <w:left w:val="nil"/>
              <w:bottom w:val="single" w:sz="4" w:space="0" w:color="auto"/>
              <w:right w:val="single" w:sz="4" w:space="0" w:color="auto"/>
            </w:tcBorders>
            <w:shd w:val="clear" w:color="000000" w:fill="FFFFFF"/>
            <w:vAlign w:val="center"/>
            <w:hideMark/>
          </w:tcPr>
          <w:p w14:paraId="59A7A8E6" w14:textId="77777777" w:rsidR="00C20D6D" w:rsidRPr="00850538" w:rsidRDefault="00C20D6D" w:rsidP="00364484">
            <w:pPr>
              <w:jc w:val="center"/>
              <w:outlineLvl w:val="0"/>
              <w:rPr>
                <w:rFonts w:ascii="Segoe UI" w:hAnsi="Segoe UI" w:cs="Segoe UI"/>
                <w:color w:val="000000"/>
                <w:sz w:val="20"/>
                <w:szCs w:val="20"/>
              </w:rPr>
            </w:pPr>
            <w:r w:rsidRPr="00850538">
              <w:rPr>
                <w:rFonts w:ascii="Segoe UI" w:hAnsi="Segoe UI" w:cs="Segoe UI"/>
                <w:color w:val="000000"/>
                <w:sz w:val="20"/>
                <w:szCs w:val="20"/>
              </w:rPr>
              <w:t>0,9</w:t>
            </w:r>
            <w:r>
              <w:rPr>
                <w:rFonts w:ascii="Segoe UI" w:hAnsi="Segoe UI" w:cs="Segoe UI"/>
                <w:color w:val="000000"/>
                <w:sz w:val="20"/>
                <w:szCs w:val="20"/>
              </w:rPr>
              <w:t>7</w:t>
            </w:r>
            <w:r w:rsidRPr="00850538">
              <w:rPr>
                <w:rFonts w:ascii="Segoe UI" w:hAnsi="Segoe UI" w:cs="Segoe UI"/>
                <w:color w:val="000000"/>
                <w:sz w:val="20"/>
                <w:szCs w:val="20"/>
              </w:rPr>
              <w:t>8</w:t>
            </w:r>
          </w:p>
        </w:tc>
      </w:tr>
      <w:tr w:rsidR="00C20D6D" w:rsidRPr="00E17FA4" w14:paraId="7D84F357"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827E4E6"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БМК-8</w:t>
            </w:r>
          </w:p>
        </w:tc>
      </w:tr>
      <w:tr w:rsidR="00C20D6D" w:rsidRPr="00E17FA4" w14:paraId="5D6DC1F9"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0783BC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4F992B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22156F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411325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72C4344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6C1756D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566C8E3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1D99A349"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2A19FB4B"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41CA229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13" w:type="pct"/>
            <w:tcBorders>
              <w:top w:val="nil"/>
              <w:left w:val="nil"/>
              <w:bottom w:val="single" w:sz="4" w:space="0" w:color="auto"/>
              <w:right w:val="single" w:sz="4" w:space="0" w:color="auto"/>
            </w:tcBorders>
            <w:shd w:val="clear" w:color="000000" w:fill="FFFFFF"/>
            <w:vAlign w:val="center"/>
            <w:hideMark/>
          </w:tcPr>
          <w:p w14:paraId="029D08F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r>
      <w:tr w:rsidR="00C20D6D" w:rsidRPr="00E17FA4" w14:paraId="0D14BDF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6B749E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509BB2C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025960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CF8F39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35A6B7E9"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57EA40C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50C3278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69CFF95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6A9EAC7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20" w:type="pct"/>
            <w:tcBorders>
              <w:top w:val="nil"/>
              <w:left w:val="nil"/>
              <w:bottom w:val="single" w:sz="4" w:space="0" w:color="auto"/>
              <w:right w:val="single" w:sz="4" w:space="0" w:color="auto"/>
            </w:tcBorders>
            <w:shd w:val="clear" w:color="000000" w:fill="FFFFFF"/>
            <w:vAlign w:val="center"/>
            <w:hideMark/>
          </w:tcPr>
          <w:p w14:paraId="644B543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c>
          <w:tcPr>
            <w:tcW w:w="413" w:type="pct"/>
            <w:tcBorders>
              <w:top w:val="nil"/>
              <w:left w:val="nil"/>
              <w:bottom w:val="single" w:sz="4" w:space="0" w:color="auto"/>
              <w:right w:val="single" w:sz="4" w:space="0" w:color="auto"/>
            </w:tcBorders>
            <w:shd w:val="clear" w:color="000000" w:fill="FFFFFF"/>
            <w:vAlign w:val="center"/>
            <w:hideMark/>
          </w:tcPr>
          <w:p w14:paraId="38EA3C36"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2,</w:t>
            </w:r>
            <w:r>
              <w:rPr>
                <w:rFonts w:ascii="Segoe UI" w:hAnsi="Segoe UI" w:cs="Segoe UI"/>
                <w:color w:val="000000"/>
                <w:sz w:val="20"/>
                <w:szCs w:val="20"/>
              </w:rPr>
              <w:t>795</w:t>
            </w:r>
          </w:p>
        </w:tc>
      </w:tr>
      <w:tr w:rsidR="00C20D6D" w:rsidRPr="00E17FA4" w14:paraId="0D0F8DB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FC9224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123493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61D884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3602F1C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A031AA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422D9C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8088D7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5B27EB9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585E62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1CDA7DD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051B8D7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66F7DA8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8BD4E4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017099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57B484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343183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0005EB4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7E1FB3B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213E8B2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776C97B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1C04B40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20" w:type="pct"/>
            <w:tcBorders>
              <w:top w:val="nil"/>
              <w:left w:val="nil"/>
              <w:bottom w:val="single" w:sz="4" w:space="0" w:color="auto"/>
              <w:right w:val="single" w:sz="4" w:space="0" w:color="auto"/>
            </w:tcBorders>
            <w:shd w:val="clear" w:color="000000" w:fill="FFFFFF"/>
            <w:vAlign w:val="center"/>
            <w:hideMark/>
          </w:tcPr>
          <w:p w14:paraId="7B7A352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c>
          <w:tcPr>
            <w:tcW w:w="413" w:type="pct"/>
            <w:tcBorders>
              <w:top w:val="nil"/>
              <w:left w:val="nil"/>
              <w:bottom w:val="single" w:sz="4" w:space="0" w:color="auto"/>
              <w:right w:val="single" w:sz="4" w:space="0" w:color="auto"/>
            </w:tcBorders>
            <w:shd w:val="clear" w:color="000000" w:fill="FFFFFF"/>
            <w:vAlign w:val="center"/>
            <w:hideMark/>
          </w:tcPr>
          <w:p w14:paraId="1A55C1C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0,05</w:t>
            </w:r>
            <w:r>
              <w:rPr>
                <w:rFonts w:ascii="Segoe UI" w:hAnsi="Segoe UI" w:cs="Segoe UI"/>
                <w:color w:val="000000"/>
                <w:sz w:val="20"/>
                <w:szCs w:val="20"/>
              </w:rPr>
              <w:t>2</w:t>
            </w:r>
          </w:p>
        </w:tc>
      </w:tr>
      <w:tr w:rsidR="00C20D6D" w:rsidRPr="00E17FA4" w14:paraId="0192CFF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D86D10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480D893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4A55684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98F5F1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1C3EC3C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2EE9706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4C89E15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609733E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23AF089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0CE8B93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auto" w:fill="auto"/>
            <w:vAlign w:val="center"/>
            <w:hideMark/>
          </w:tcPr>
          <w:p w14:paraId="5715FCD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0,39</w:t>
            </w:r>
            <w:r>
              <w:rPr>
                <w:rFonts w:ascii="Segoe UI" w:hAnsi="Segoe UI" w:cs="Segoe UI"/>
                <w:color w:val="000000"/>
                <w:sz w:val="20"/>
                <w:szCs w:val="20"/>
              </w:rPr>
              <w:t>1</w:t>
            </w:r>
          </w:p>
        </w:tc>
      </w:tr>
      <w:tr w:rsidR="00C20D6D" w:rsidRPr="00E17FA4" w14:paraId="5E9425E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8408E6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5FA4835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54FE9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5ABFA3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51AA610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10581B1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1F14E06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7EF1CA7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1CF0815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519F695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c>
          <w:tcPr>
            <w:tcW w:w="413" w:type="pct"/>
            <w:tcBorders>
              <w:top w:val="nil"/>
              <w:left w:val="nil"/>
              <w:bottom w:val="single" w:sz="4" w:space="0" w:color="auto"/>
              <w:right w:val="single" w:sz="4" w:space="0" w:color="auto"/>
            </w:tcBorders>
            <w:shd w:val="clear" w:color="000000" w:fill="FFFFFF"/>
            <w:vAlign w:val="center"/>
            <w:hideMark/>
          </w:tcPr>
          <w:p w14:paraId="6B98C39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1,9</w:t>
            </w:r>
            <w:r>
              <w:rPr>
                <w:rFonts w:ascii="Segoe UI" w:hAnsi="Segoe UI" w:cs="Segoe UI"/>
                <w:color w:val="000000"/>
                <w:sz w:val="20"/>
                <w:szCs w:val="20"/>
              </w:rPr>
              <w:t>39</w:t>
            </w:r>
          </w:p>
        </w:tc>
      </w:tr>
      <w:tr w:rsidR="00C20D6D" w:rsidRPr="00E17FA4" w14:paraId="39A4EF2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48036E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75C86B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24CB57B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7F05F8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4B8E387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2A1895A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0C31130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51B3258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60B41BF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20" w:type="pct"/>
            <w:tcBorders>
              <w:top w:val="nil"/>
              <w:left w:val="nil"/>
              <w:bottom w:val="single" w:sz="4" w:space="0" w:color="auto"/>
              <w:right w:val="single" w:sz="4" w:space="0" w:color="auto"/>
            </w:tcBorders>
            <w:shd w:val="clear" w:color="000000" w:fill="FFFFFF"/>
            <w:vAlign w:val="center"/>
            <w:hideMark/>
          </w:tcPr>
          <w:p w14:paraId="78A19DB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c>
          <w:tcPr>
            <w:tcW w:w="413" w:type="pct"/>
            <w:tcBorders>
              <w:top w:val="nil"/>
              <w:left w:val="nil"/>
              <w:bottom w:val="single" w:sz="4" w:space="0" w:color="auto"/>
              <w:right w:val="single" w:sz="4" w:space="0" w:color="auto"/>
            </w:tcBorders>
            <w:shd w:val="clear" w:color="000000" w:fill="FFFFFF"/>
            <w:vAlign w:val="center"/>
            <w:hideMark/>
          </w:tcPr>
          <w:p w14:paraId="6B2D085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0,41</w:t>
            </w:r>
            <w:r>
              <w:rPr>
                <w:rFonts w:ascii="Segoe UI" w:hAnsi="Segoe UI" w:cs="Segoe UI"/>
                <w:color w:val="000000"/>
                <w:sz w:val="20"/>
                <w:szCs w:val="20"/>
              </w:rPr>
              <w:t>3</w:t>
            </w:r>
          </w:p>
        </w:tc>
      </w:tr>
      <w:tr w:rsidR="00C20D6D" w:rsidRPr="00E17FA4" w14:paraId="139D3CB5"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777A262"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БМК-9</w:t>
            </w:r>
          </w:p>
        </w:tc>
      </w:tr>
      <w:tr w:rsidR="00C20D6D" w:rsidRPr="00E17FA4" w14:paraId="6772564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22E9A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20ED342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6F57B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2A2032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C60E1F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BCA7E6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260FB6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D9A910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DBA0910"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4FA970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4C800CA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r>
      <w:tr w:rsidR="00C20D6D" w:rsidRPr="00E17FA4" w14:paraId="782B335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864EC6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42CE535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05FBF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45169C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7253592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290D477"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93386D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8C99785"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8C67B8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17D0FA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75CDEDD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7,98</w:t>
            </w:r>
            <w:r>
              <w:rPr>
                <w:rFonts w:ascii="Segoe UI" w:hAnsi="Segoe UI" w:cs="Segoe UI"/>
                <w:color w:val="000000"/>
                <w:sz w:val="20"/>
                <w:szCs w:val="20"/>
              </w:rPr>
              <w:t>0</w:t>
            </w:r>
          </w:p>
        </w:tc>
      </w:tr>
      <w:tr w:rsidR="00C20D6D" w:rsidRPr="00E17FA4" w14:paraId="7EED9D2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C5E6F3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3DDCA71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5039DC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6C80B5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4368101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0A3D925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72369C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49E835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020638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25985A7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60D24D5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3EC41CC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CB1E05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4EF946D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4C1FBE6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8D98CB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4CF8A4B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79D3148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31C6A2E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2C63820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008137A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78405F4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c>
          <w:tcPr>
            <w:tcW w:w="413" w:type="pct"/>
            <w:tcBorders>
              <w:top w:val="nil"/>
              <w:left w:val="nil"/>
              <w:bottom w:val="single" w:sz="4" w:space="0" w:color="auto"/>
              <w:right w:val="single" w:sz="4" w:space="0" w:color="auto"/>
            </w:tcBorders>
            <w:shd w:val="clear" w:color="000000" w:fill="FFFFFF"/>
            <w:vAlign w:val="center"/>
            <w:hideMark/>
          </w:tcPr>
          <w:p w14:paraId="5893F25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39</w:t>
            </w:r>
          </w:p>
        </w:tc>
      </w:tr>
      <w:tr w:rsidR="00C20D6D" w:rsidRPr="00E17FA4" w14:paraId="2217FF3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49051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2F81AB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C9190B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176926A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37FD9A2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170FCC2C"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54186D1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481D81D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2F0AEC5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20" w:type="pct"/>
            <w:tcBorders>
              <w:top w:val="nil"/>
              <w:left w:val="nil"/>
              <w:bottom w:val="single" w:sz="4" w:space="0" w:color="auto"/>
              <w:right w:val="single" w:sz="4" w:space="0" w:color="auto"/>
            </w:tcBorders>
            <w:shd w:val="clear" w:color="auto" w:fill="auto"/>
            <w:vAlign w:val="center"/>
            <w:hideMark/>
          </w:tcPr>
          <w:p w14:paraId="5118F01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c>
          <w:tcPr>
            <w:tcW w:w="413" w:type="pct"/>
            <w:tcBorders>
              <w:top w:val="nil"/>
              <w:left w:val="nil"/>
              <w:bottom w:val="single" w:sz="4" w:space="0" w:color="auto"/>
              <w:right w:val="single" w:sz="4" w:space="0" w:color="auto"/>
            </w:tcBorders>
            <w:shd w:val="clear" w:color="auto" w:fill="auto"/>
            <w:vAlign w:val="center"/>
            <w:hideMark/>
          </w:tcPr>
          <w:p w14:paraId="44C058B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1,1</w:t>
            </w:r>
            <w:r>
              <w:rPr>
                <w:rFonts w:ascii="Segoe UI" w:hAnsi="Segoe UI" w:cs="Segoe UI"/>
                <w:color w:val="000000"/>
                <w:sz w:val="20"/>
                <w:szCs w:val="20"/>
              </w:rPr>
              <w:t>87</w:t>
            </w:r>
          </w:p>
        </w:tc>
      </w:tr>
      <w:tr w:rsidR="00C20D6D" w:rsidRPr="00E17FA4" w14:paraId="42F5DB4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DA74E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6675BD5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DECB87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D6DD0F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48F5CFB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192DBC3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0A99D6E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4AD5543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750CEA6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20" w:type="pct"/>
            <w:tcBorders>
              <w:top w:val="nil"/>
              <w:left w:val="nil"/>
              <w:bottom w:val="single" w:sz="4" w:space="0" w:color="auto"/>
              <w:right w:val="single" w:sz="4" w:space="0" w:color="auto"/>
            </w:tcBorders>
            <w:shd w:val="clear" w:color="000000" w:fill="FFFFFF"/>
            <w:vAlign w:val="center"/>
            <w:hideMark/>
          </w:tcPr>
          <w:p w14:paraId="0B89F14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5,6</w:t>
            </w:r>
            <w:r>
              <w:rPr>
                <w:rFonts w:ascii="Segoe UI" w:hAnsi="Segoe UI" w:cs="Segoe UI"/>
                <w:color w:val="000000"/>
                <w:sz w:val="20"/>
                <w:szCs w:val="20"/>
              </w:rPr>
              <w:t>15</w:t>
            </w:r>
          </w:p>
        </w:tc>
        <w:tc>
          <w:tcPr>
            <w:tcW w:w="413" w:type="pct"/>
            <w:tcBorders>
              <w:top w:val="nil"/>
              <w:left w:val="nil"/>
              <w:bottom w:val="single" w:sz="4" w:space="0" w:color="auto"/>
              <w:right w:val="single" w:sz="4" w:space="0" w:color="auto"/>
            </w:tcBorders>
            <w:shd w:val="clear" w:color="000000" w:fill="FFFFFF"/>
            <w:vAlign w:val="center"/>
            <w:hideMark/>
          </w:tcPr>
          <w:p w14:paraId="45FAD62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5,8</w:t>
            </w:r>
            <w:r>
              <w:rPr>
                <w:rFonts w:ascii="Segoe UI" w:hAnsi="Segoe UI" w:cs="Segoe UI"/>
                <w:color w:val="000000"/>
                <w:sz w:val="20"/>
                <w:szCs w:val="20"/>
              </w:rPr>
              <w:t>65</w:t>
            </w:r>
          </w:p>
        </w:tc>
      </w:tr>
      <w:tr w:rsidR="00C20D6D" w:rsidRPr="00E17FA4" w14:paraId="6316E5C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CE9EF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6586E77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36B19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EB09AE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18325593"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5E09A5D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332C273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3FE910F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6B3DB9F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20" w:type="pct"/>
            <w:tcBorders>
              <w:top w:val="nil"/>
              <w:left w:val="nil"/>
              <w:bottom w:val="single" w:sz="4" w:space="0" w:color="auto"/>
              <w:right w:val="single" w:sz="4" w:space="0" w:color="auto"/>
            </w:tcBorders>
            <w:shd w:val="clear" w:color="000000" w:fill="FFFFFF"/>
            <w:vAlign w:val="center"/>
            <w:hideMark/>
          </w:tcPr>
          <w:p w14:paraId="3A13FC7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1,0</w:t>
            </w:r>
            <w:r>
              <w:rPr>
                <w:rFonts w:ascii="Segoe UI" w:hAnsi="Segoe UI" w:cs="Segoe UI"/>
                <w:color w:val="000000"/>
                <w:sz w:val="20"/>
                <w:szCs w:val="20"/>
              </w:rPr>
              <w:t>39</w:t>
            </w:r>
          </w:p>
        </w:tc>
        <w:tc>
          <w:tcPr>
            <w:tcW w:w="413" w:type="pct"/>
            <w:tcBorders>
              <w:top w:val="nil"/>
              <w:left w:val="nil"/>
              <w:bottom w:val="single" w:sz="4" w:space="0" w:color="auto"/>
              <w:right w:val="single" w:sz="4" w:space="0" w:color="auto"/>
            </w:tcBorders>
            <w:shd w:val="clear" w:color="000000" w:fill="FFFFFF"/>
            <w:vAlign w:val="center"/>
            <w:hideMark/>
          </w:tcPr>
          <w:p w14:paraId="2BC942D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0,7</w:t>
            </w:r>
            <w:r>
              <w:rPr>
                <w:rFonts w:ascii="Segoe UI" w:hAnsi="Segoe UI" w:cs="Segoe UI"/>
                <w:color w:val="000000"/>
                <w:sz w:val="20"/>
                <w:szCs w:val="20"/>
              </w:rPr>
              <w:t>8</w:t>
            </w:r>
            <w:r w:rsidRPr="00E933E2">
              <w:rPr>
                <w:rFonts w:ascii="Segoe UI" w:hAnsi="Segoe UI" w:cs="Segoe UI"/>
                <w:color w:val="000000"/>
                <w:sz w:val="20"/>
                <w:szCs w:val="20"/>
              </w:rPr>
              <w:t>9</w:t>
            </w:r>
          </w:p>
        </w:tc>
      </w:tr>
      <w:tr w:rsidR="00C20D6D" w:rsidRPr="00E17FA4" w14:paraId="4618080A"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0793CA4"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с. Карманово, ул. Набережная</w:t>
            </w:r>
          </w:p>
        </w:tc>
      </w:tr>
      <w:tr w:rsidR="00C20D6D" w:rsidRPr="00E17FA4" w14:paraId="6ADD650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2F944C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4FD0166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7CF8494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C201D28"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70B64D1"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B27853B"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62F2A6F"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A7BC3D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915991A"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C9F4D8B"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566E91D4"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r>
      <w:tr w:rsidR="00C20D6D" w:rsidRPr="00E17FA4" w14:paraId="200038F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A79B6C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2</w:t>
            </w:r>
          </w:p>
        </w:tc>
        <w:tc>
          <w:tcPr>
            <w:tcW w:w="1099" w:type="pct"/>
            <w:tcBorders>
              <w:top w:val="nil"/>
              <w:left w:val="nil"/>
              <w:bottom w:val="single" w:sz="4" w:space="0" w:color="auto"/>
              <w:right w:val="single" w:sz="4" w:space="0" w:color="auto"/>
            </w:tcBorders>
            <w:shd w:val="clear" w:color="000000" w:fill="FFFFFF"/>
            <w:vAlign w:val="center"/>
            <w:hideMark/>
          </w:tcPr>
          <w:p w14:paraId="3A65C63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6D72D2B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90BD941"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69A73C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E592323"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6CA5E13C"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2BEADD0"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81ED782"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323E72FD"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20CE28CE" w14:textId="77777777" w:rsidR="00C20D6D" w:rsidRPr="00E933E2" w:rsidRDefault="00C20D6D" w:rsidP="00364484">
            <w:pPr>
              <w:jc w:val="center"/>
              <w:outlineLvl w:val="0"/>
              <w:rPr>
                <w:rFonts w:ascii="Segoe UI" w:hAnsi="Segoe UI" w:cs="Segoe UI"/>
                <w:color w:val="000000"/>
                <w:sz w:val="20"/>
                <w:szCs w:val="20"/>
                <w:lang w:eastAsia="ru-RU"/>
              </w:rPr>
            </w:pPr>
            <w:r w:rsidRPr="00E933E2">
              <w:rPr>
                <w:rFonts w:ascii="Segoe UI" w:hAnsi="Segoe UI" w:cs="Segoe UI"/>
                <w:color w:val="000000"/>
                <w:sz w:val="20"/>
                <w:szCs w:val="20"/>
              </w:rPr>
              <w:t>0,13</w:t>
            </w:r>
            <w:r>
              <w:rPr>
                <w:rFonts w:ascii="Segoe UI" w:hAnsi="Segoe UI" w:cs="Segoe UI"/>
                <w:color w:val="000000"/>
                <w:sz w:val="20"/>
                <w:szCs w:val="20"/>
              </w:rPr>
              <w:t>0</w:t>
            </w:r>
          </w:p>
        </w:tc>
      </w:tr>
      <w:tr w:rsidR="00C20D6D" w:rsidRPr="00E17FA4" w14:paraId="161C147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395EBD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698572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3F9862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53F80FE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6E87F5C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0ED993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661C4BAA"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668FB3D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31F40FD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auto" w:fill="auto"/>
            <w:vAlign w:val="center"/>
            <w:hideMark/>
          </w:tcPr>
          <w:p w14:paraId="7B10437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auto" w:fill="auto"/>
            <w:vAlign w:val="center"/>
            <w:hideMark/>
          </w:tcPr>
          <w:p w14:paraId="39F8BA9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w:t>
            </w:r>
          </w:p>
        </w:tc>
      </w:tr>
      <w:tr w:rsidR="00C20D6D" w:rsidRPr="00E17FA4" w14:paraId="0F09605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E4913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646EEDC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0EA454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1569CE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02CD647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1C94055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759CD75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1CFDBFB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4DB1397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000000" w:fill="FFFFFF"/>
            <w:vAlign w:val="center"/>
            <w:hideMark/>
          </w:tcPr>
          <w:p w14:paraId="22F707A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000000" w:fill="FFFFFF"/>
            <w:vAlign w:val="center"/>
            <w:hideMark/>
          </w:tcPr>
          <w:p w14:paraId="79ECDDE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r>
      <w:tr w:rsidR="00C20D6D" w:rsidRPr="00E17FA4" w14:paraId="5D2402A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5C12A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0E8BC5E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23345A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A83BEE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1B4057C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0E7514D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3CAC3206"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3507EE71"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0C532BDD"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20" w:type="pct"/>
            <w:tcBorders>
              <w:top w:val="nil"/>
              <w:left w:val="nil"/>
              <w:bottom w:val="single" w:sz="4" w:space="0" w:color="auto"/>
              <w:right w:val="single" w:sz="4" w:space="0" w:color="auto"/>
            </w:tcBorders>
            <w:shd w:val="clear" w:color="auto" w:fill="auto"/>
            <w:vAlign w:val="center"/>
            <w:hideMark/>
          </w:tcPr>
          <w:p w14:paraId="6DC6635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c>
          <w:tcPr>
            <w:tcW w:w="413" w:type="pct"/>
            <w:tcBorders>
              <w:top w:val="nil"/>
              <w:left w:val="nil"/>
              <w:bottom w:val="single" w:sz="4" w:space="0" w:color="auto"/>
              <w:right w:val="single" w:sz="4" w:space="0" w:color="auto"/>
            </w:tcBorders>
            <w:shd w:val="clear" w:color="auto" w:fill="auto"/>
            <w:vAlign w:val="center"/>
            <w:hideMark/>
          </w:tcPr>
          <w:p w14:paraId="6EDE31A9"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0,00</w:t>
            </w:r>
            <w:r>
              <w:rPr>
                <w:rFonts w:ascii="Segoe UI" w:hAnsi="Segoe UI" w:cs="Segoe UI"/>
                <w:color w:val="000000"/>
                <w:sz w:val="20"/>
                <w:szCs w:val="20"/>
              </w:rPr>
              <w:t>1</w:t>
            </w:r>
          </w:p>
        </w:tc>
      </w:tr>
      <w:tr w:rsidR="00C20D6D" w:rsidRPr="00E17FA4" w14:paraId="01ABADF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985930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2467859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327D7F6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38C4737"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0794CB72"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724D8C4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240C9FD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135DFA8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17605EE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20" w:type="pct"/>
            <w:tcBorders>
              <w:top w:val="nil"/>
              <w:left w:val="nil"/>
              <w:bottom w:val="single" w:sz="4" w:space="0" w:color="auto"/>
              <w:right w:val="single" w:sz="4" w:space="0" w:color="auto"/>
            </w:tcBorders>
            <w:shd w:val="clear" w:color="000000" w:fill="FFFFFF"/>
            <w:vAlign w:val="center"/>
            <w:hideMark/>
          </w:tcPr>
          <w:p w14:paraId="6725087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c>
          <w:tcPr>
            <w:tcW w:w="413" w:type="pct"/>
            <w:tcBorders>
              <w:top w:val="nil"/>
              <w:left w:val="nil"/>
              <w:bottom w:val="single" w:sz="4" w:space="0" w:color="auto"/>
              <w:right w:val="single" w:sz="4" w:space="0" w:color="auto"/>
            </w:tcBorders>
            <w:shd w:val="clear" w:color="000000" w:fill="FFFFFF"/>
            <w:vAlign w:val="center"/>
            <w:hideMark/>
          </w:tcPr>
          <w:p w14:paraId="12C3EEC5"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0,1</w:t>
            </w:r>
            <w:r>
              <w:rPr>
                <w:rFonts w:ascii="Segoe UI" w:hAnsi="Segoe UI" w:cs="Segoe UI"/>
                <w:color w:val="000000"/>
                <w:sz w:val="20"/>
                <w:szCs w:val="20"/>
              </w:rPr>
              <w:t>08</w:t>
            </w:r>
          </w:p>
        </w:tc>
      </w:tr>
      <w:tr w:rsidR="00C20D6D" w:rsidRPr="00E17FA4" w14:paraId="0FC6882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23ECC7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2E37510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1B2CF2F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67254D0"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B2C69E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41E8BC6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1890BFAB"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0415CD74"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537795CF"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20" w:type="pct"/>
            <w:tcBorders>
              <w:top w:val="nil"/>
              <w:left w:val="nil"/>
              <w:bottom w:val="single" w:sz="4" w:space="0" w:color="auto"/>
              <w:right w:val="single" w:sz="4" w:space="0" w:color="auto"/>
            </w:tcBorders>
            <w:shd w:val="clear" w:color="000000" w:fill="FFFFFF"/>
            <w:vAlign w:val="center"/>
            <w:hideMark/>
          </w:tcPr>
          <w:p w14:paraId="2DBB08A8"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c>
          <w:tcPr>
            <w:tcW w:w="413" w:type="pct"/>
            <w:tcBorders>
              <w:top w:val="nil"/>
              <w:left w:val="nil"/>
              <w:bottom w:val="single" w:sz="4" w:space="0" w:color="auto"/>
              <w:right w:val="single" w:sz="4" w:space="0" w:color="auto"/>
            </w:tcBorders>
            <w:shd w:val="clear" w:color="000000" w:fill="FFFFFF"/>
            <w:vAlign w:val="center"/>
            <w:hideMark/>
          </w:tcPr>
          <w:p w14:paraId="7B47E26E" w14:textId="77777777" w:rsidR="00C20D6D" w:rsidRPr="00E933E2" w:rsidRDefault="00C20D6D" w:rsidP="00364484">
            <w:pPr>
              <w:jc w:val="center"/>
              <w:outlineLvl w:val="0"/>
              <w:rPr>
                <w:rFonts w:ascii="Segoe UI" w:hAnsi="Segoe UI" w:cs="Segoe UI"/>
                <w:color w:val="000000"/>
                <w:sz w:val="20"/>
                <w:szCs w:val="20"/>
              </w:rPr>
            </w:pPr>
            <w:r w:rsidRPr="00E933E2">
              <w:rPr>
                <w:rFonts w:ascii="Segoe UI" w:hAnsi="Segoe UI" w:cs="Segoe UI"/>
                <w:color w:val="000000"/>
                <w:sz w:val="20"/>
                <w:szCs w:val="20"/>
              </w:rPr>
              <w:t>0,02</w:t>
            </w:r>
            <w:r>
              <w:rPr>
                <w:rFonts w:ascii="Segoe UI" w:hAnsi="Segoe UI" w:cs="Segoe UI"/>
                <w:color w:val="000000"/>
                <w:sz w:val="20"/>
                <w:szCs w:val="20"/>
              </w:rPr>
              <w:t>0</w:t>
            </w:r>
          </w:p>
        </w:tc>
      </w:tr>
      <w:tr w:rsidR="00C20D6D" w:rsidRPr="00E17FA4" w14:paraId="23841C4C"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E62131D"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г. Гагарин, пр. Первомайский, 1</w:t>
            </w:r>
          </w:p>
        </w:tc>
      </w:tr>
      <w:tr w:rsidR="00C20D6D" w:rsidRPr="00E17FA4" w14:paraId="4C92F31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E3E648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5AA27A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2654F2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3E37577"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681E243B"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6760C8A4"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06FE3A49"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620EBBEA"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6A4BDF17"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7BBA6273"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13" w:type="pct"/>
            <w:tcBorders>
              <w:top w:val="nil"/>
              <w:left w:val="nil"/>
              <w:bottom w:val="single" w:sz="4" w:space="0" w:color="auto"/>
              <w:right w:val="single" w:sz="4" w:space="0" w:color="auto"/>
            </w:tcBorders>
            <w:shd w:val="clear" w:color="000000" w:fill="FFFFFF"/>
            <w:vAlign w:val="center"/>
            <w:hideMark/>
          </w:tcPr>
          <w:p w14:paraId="385FC19A"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r>
      <w:tr w:rsidR="00C20D6D" w:rsidRPr="00E17FA4" w14:paraId="7F9B93A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C853B8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5E4AB43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72F1797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4CD2332"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3CCBF6BA"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77C514EF"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5EC10D15"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2F1FCD00"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720841D4"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20" w:type="pct"/>
            <w:tcBorders>
              <w:top w:val="nil"/>
              <w:left w:val="nil"/>
              <w:bottom w:val="single" w:sz="4" w:space="0" w:color="auto"/>
              <w:right w:val="single" w:sz="4" w:space="0" w:color="auto"/>
            </w:tcBorders>
            <w:shd w:val="clear" w:color="000000" w:fill="FFFFFF"/>
            <w:vAlign w:val="center"/>
            <w:hideMark/>
          </w:tcPr>
          <w:p w14:paraId="41D25122"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c>
          <w:tcPr>
            <w:tcW w:w="413" w:type="pct"/>
            <w:tcBorders>
              <w:top w:val="nil"/>
              <w:left w:val="nil"/>
              <w:bottom w:val="single" w:sz="4" w:space="0" w:color="auto"/>
              <w:right w:val="single" w:sz="4" w:space="0" w:color="auto"/>
            </w:tcBorders>
            <w:shd w:val="clear" w:color="000000" w:fill="FFFFFF"/>
            <w:vAlign w:val="center"/>
            <w:hideMark/>
          </w:tcPr>
          <w:p w14:paraId="3C7F6D94" w14:textId="77777777" w:rsidR="00C20D6D" w:rsidRPr="00E933E2" w:rsidRDefault="00C20D6D" w:rsidP="00364484">
            <w:pPr>
              <w:jc w:val="center"/>
              <w:rPr>
                <w:rFonts w:ascii="Segoe UI" w:eastAsia="Times New Roman" w:hAnsi="Segoe UI" w:cs="Segoe UI"/>
                <w:color w:val="000000"/>
                <w:sz w:val="20"/>
                <w:szCs w:val="20"/>
                <w:lang w:eastAsia="ru-RU"/>
              </w:rPr>
            </w:pPr>
            <w:r w:rsidRPr="003137AE">
              <w:rPr>
                <w:rFonts w:ascii="Segoe UI" w:eastAsia="Times New Roman" w:hAnsi="Segoe UI" w:cs="Segoe UI"/>
                <w:color w:val="000000"/>
                <w:sz w:val="20"/>
                <w:szCs w:val="20"/>
                <w:lang w:eastAsia="ru-RU"/>
              </w:rPr>
              <w:t>0,308</w:t>
            </w:r>
          </w:p>
        </w:tc>
      </w:tr>
      <w:tr w:rsidR="00C20D6D" w:rsidRPr="00E17FA4" w14:paraId="7F72B5D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E7BE2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41A7869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2E223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875A94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64EC91E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62A5A40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792965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1D9E03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51E7470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09D0B2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13C1735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74B08122"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EB6956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6D8F69E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31DEFE7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2D4E7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4CC51C7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40E2CDB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57F9B07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20F331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2CD1038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69807B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000000" w:fill="FFFFFF"/>
            <w:vAlign w:val="center"/>
            <w:hideMark/>
          </w:tcPr>
          <w:p w14:paraId="01033F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w:t>
            </w:r>
            <w:r>
              <w:rPr>
                <w:rFonts w:ascii="Segoe UI" w:eastAsia="Times New Roman" w:hAnsi="Segoe UI" w:cs="Segoe UI"/>
                <w:color w:val="000000"/>
                <w:sz w:val="20"/>
                <w:szCs w:val="20"/>
                <w:lang w:eastAsia="ru-RU"/>
              </w:rPr>
              <w:t>0</w:t>
            </w:r>
          </w:p>
        </w:tc>
      </w:tr>
      <w:tr w:rsidR="00C20D6D" w:rsidRPr="00E17FA4" w14:paraId="6F8945F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256E8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4B315BA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3F95F3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76BBB8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1A98FB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79F4F51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456BC89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52FB93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186914C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124F9F5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13" w:type="pct"/>
            <w:tcBorders>
              <w:top w:val="nil"/>
              <w:left w:val="nil"/>
              <w:bottom w:val="single" w:sz="4" w:space="0" w:color="auto"/>
              <w:right w:val="single" w:sz="4" w:space="0" w:color="auto"/>
            </w:tcBorders>
            <w:shd w:val="clear" w:color="auto" w:fill="auto"/>
            <w:vAlign w:val="center"/>
            <w:hideMark/>
          </w:tcPr>
          <w:p w14:paraId="139FABA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r>
      <w:tr w:rsidR="00C20D6D" w:rsidRPr="00E17FA4" w14:paraId="65F3F1B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04CF65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2392F55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57DA077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25DE6D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476E2B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689A46E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019DE18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20E1F64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17B29DE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20" w:type="pct"/>
            <w:tcBorders>
              <w:top w:val="nil"/>
              <w:left w:val="nil"/>
              <w:bottom w:val="single" w:sz="4" w:space="0" w:color="auto"/>
              <w:right w:val="single" w:sz="4" w:space="0" w:color="auto"/>
            </w:tcBorders>
            <w:shd w:val="clear" w:color="000000" w:fill="FFFFFF"/>
            <w:vAlign w:val="center"/>
            <w:hideMark/>
          </w:tcPr>
          <w:p w14:paraId="3A6143A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c>
          <w:tcPr>
            <w:tcW w:w="413" w:type="pct"/>
            <w:tcBorders>
              <w:top w:val="nil"/>
              <w:left w:val="nil"/>
              <w:bottom w:val="single" w:sz="4" w:space="0" w:color="auto"/>
              <w:right w:val="single" w:sz="4" w:space="0" w:color="auto"/>
            </w:tcBorders>
            <w:shd w:val="clear" w:color="000000" w:fill="FFFFFF"/>
            <w:vAlign w:val="center"/>
            <w:hideMark/>
          </w:tcPr>
          <w:p w14:paraId="406E63B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3</w:t>
            </w:r>
            <w:r w:rsidRPr="00E933E2">
              <w:rPr>
                <w:rFonts w:ascii="Segoe UI" w:eastAsia="Times New Roman" w:hAnsi="Segoe UI" w:cs="Segoe UI"/>
                <w:color w:val="000000"/>
                <w:sz w:val="20"/>
                <w:szCs w:val="20"/>
                <w:lang w:eastAsia="ru-RU"/>
              </w:rPr>
              <w:t>00</w:t>
            </w:r>
          </w:p>
        </w:tc>
      </w:tr>
      <w:tr w:rsidR="00C20D6D" w:rsidRPr="00E17FA4" w14:paraId="62160D5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A8CE6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6A84E09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6A8619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4B5815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422F3D5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2950496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081CF3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59BECA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077E0A0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000000" w:fill="FFFFFF"/>
            <w:vAlign w:val="center"/>
            <w:hideMark/>
          </w:tcPr>
          <w:p w14:paraId="0953784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13" w:type="pct"/>
            <w:tcBorders>
              <w:top w:val="nil"/>
              <w:left w:val="nil"/>
              <w:bottom w:val="single" w:sz="4" w:space="0" w:color="auto"/>
              <w:right w:val="single" w:sz="4" w:space="0" w:color="auto"/>
            </w:tcBorders>
            <w:shd w:val="clear" w:color="000000" w:fill="FFFFFF"/>
            <w:vAlign w:val="center"/>
            <w:hideMark/>
          </w:tcPr>
          <w:p w14:paraId="6239E51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r>
      <w:tr w:rsidR="00C20D6D" w:rsidRPr="00E17FA4" w14:paraId="3591345F"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30A19EC"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г. Гагарин, ул. Комсомольская, 9</w:t>
            </w:r>
          </w:p>
        </w:tc>
      </w:tr>
      <w:tr w:rsidR="00C20D6D" w:rsidRPr="00E17FA4" w14:paraId="354AB01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E92FED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0847AF9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128D94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72437F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2383909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94DC6F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7D7E0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FCF739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549262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ED183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16A439D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r>
      <w:tr w:rsidR="00C20D6D" w:rsidRPr="00E17FA4" w14:paraId="27E8F7A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D5124F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7D02DDD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72051BA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901D5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6655D9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6760AA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98313C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349A060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3E6A48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2434C7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3AD8BD7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r>
      <w:tr w:rsidR="00C20D6D" w:rsidRPr="00E17FA4" w14:paraId="09C1351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F7102A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1D7FA3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4B8CEF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0E9B78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131591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D333B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173A8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D0E4E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68DADBA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F28BF4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493ED01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64F3B72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41F1C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488AF1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1570F46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95D20A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74BAB5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39E250B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3A3E591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04EB8E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5BC9C6D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20" w:type="pct"/>
            <w:tcBorders>
              <w:top w:val="nil"/>
              <w:left w:val="nil"/>
              <w:bottom w:val="single" w:sz="4" w:space="0" w:color="auto"/>
              <w:right w:val="single" w:sz="4" w:space="0" w:color="auto"/>
            </w:tcBorders>
            <w:shd w:val="clear" w:color="000000" w:fill="FFFFFF"/>
            <w:vAlign w:val="center"/>
            <w:hideMark/>
          </w:tcPr>
          <w:p w14:paraId="66DD0DD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c>
          <w:tcPr>
            <w:tcW w:w="413" w:type="pct"/>
            <w:tcBorders>
              <w:top w:val="nil"/>
              <w:left w:val="nil"/>
              <w:bottom w:val="single" w:sz="4" w:space="0" w:color="auto"/>
              <w:right w:val="single" w:sz="4" w:space="0" w:color="auto"/>
            </w:tcBorders>
            <w:shd w:val="clear" w:color="000000" w:fill="FFFFFF"/>
            <w:vAlign w:val="center"/>
            <w:hideMark/>
          </w:tcPr>
          <w:p w14:paraId="49693A7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0,015</w:t>
            </w:r>
          </w:p>
        </w:tc>
      </w:tr>
      <w:tr w:rsidR="00C20D6D" w:rsidRPr="00E17FA4" w14:paraId="78C66FF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4C60C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5</w:t>
            </w:r>
          </w:p>
        </w:tc>
        <w:tc>
          <w:tcPr>
            <w:tcW w:w="1099" w:type="pct"/>
            <w:tcBorders>
              <w:top w:val="nil"/>
              <w:left w:val="nil"/>
              <w:bottom w:val="single" w:sz="4" w:space="0" w:color="auto"/>
              <w:right w:val="single" w:sz="4" w:space="0" w:color="auto"/>
            </w:tcBorders>
            <w:shd w:val="clear" w:color="000000" w:fill="FFFFFF"/>
            <w:vAlign w:val="center"/>
            <w:hideMark/>
          </w:tcPr>
          <w:p w14:paraId="6CCE70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46AD315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7D4A73E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,000</w:t>
            </w:r>
          </w:p>
        </w:tc>
        <w:tc>
          <w:tcPr>
            <w:tcW w:w="420" w:type="pct"/>
            <w:tcBorders>
              <w:top w:val="nil"/>
              <w:left w:val="nil"/>
              <w:bottom w:val="single" w:sz="4" w:space="0" w:color="auto"/>
              <w:right w:val="single" w:sz="4" w:space="0" w:color="auto"/>
            </w:tcBorders>
            <w:shd w:val="clear" w:color="auto" w:fill="auto"/>
            <w:vAlign w:val="center"/>
            <w:hideMark/>
          </w:tcPr>
          <w:p w14:paraId="2C4D3F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2A8D08E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7F9A59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5F714B6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18667A9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2E7AF53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13" w:type="pct"/>
            <w:tcBorders>
              <w:top w:val="nil"/>
              <w:left w:val="nil"/>
              <w:bottom w:val="single" w:sz="4" w:space="0" w:color="auto"/>
              <w:right w:val="single" w:sz="4" w:space="0" w:color="auto"/>
            </w:tcBorders>
            <w:shd w:val="clear" w:color="auto" w:fill="auto"/>
            <w:vAlign w:val="center"/>
            <w:hideMark/>
          </w:tcPr>
          <w:p w14:paraId="3E1CFA9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r>
      <w:tr w:rsidR="00C20D6D" w:rsidRPr="00E17FA4" w14:paraId="73691DA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FC2FD6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268101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3E183A8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28A129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45F780D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4315D5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37BDA71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01BEFE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172B189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20" w:type="pct"/>
            <w:tcBorders>
              <w:top w:val="nil"/>
              <w:left w:val="nil"/>
              <w:bottom w:val="single" w:sz="4" w:space="0" w:color="auto"/>
              <w:right w:val="single" w:sz="4" w:space="0" w:color="auto"/>
            </w:tcBorders>
            <w:shd w:val="clear" w:color="000000" w:fill="FFFFFF"/>
            <w:vAlign w:val="center"/>
            <w:hideMark/>
          </w:tcPr>
          <w:p w14:paraId="6B5B0A7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c>
          <w:tcPr>
            <w:tcW w:w="413" w:type="pct"/>
            <w:tcBorders>
              <w:top w:val="nil"/>
              <w:left w:val="nil"/>
              <w:bottom w:val="single" w:sz="4" w:space="0" w:color="auto"/>
              <w:right w:val="single" w:sz="4" w:space="0" w:color="auto"/>
            </w:tcBorders>
            <w:shd w:val="clear" w:color="000000" w:fill="FFFFFF"/>
            <w:vAlign w:val="center"/>
            <w:hideMark/>
          </w:tcPr>
          <w:p w14:paraId="1EAD24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46</w:t>
            </w:r>
          </w:p>
        </w:tc>
      </w:tr>
      <w:tr w:rsidR="00C20D6D" w:rsidRPr="00E17FA4" w14:paraId="79BA94C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2A308A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638EB9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756649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00D98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54A998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0940BB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13533DC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7B76C7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16DFA80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1D3D2C7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c>
          <w:tcPr>
            <w:tcW w:w="413" w:type="pct"/>
            <w:tcBorders>
              <w:top w:val="nil"/>
              <w:left w:val="nil"/>
              <w:bottom w:val="single" w:sz="4" w:space="0" w:color="auto"/>
              <w:right w:val="single" w:sz="4" w:space="0" w:color="auto"/>
            </w:tcBorders>
            <w:shd w:val="clear" w:color="000000" w:fill="FFFFFF"/>
            <w:vAlign w:val="center"/>
            <w:hideMark/>
          </w:tcPr>
          <w:p w14:paraId="4EDFC5F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3</w:t>
            </w:r>
          </w:p>
        </w:tc>
      </w:tr>
      <w:tr w:rsidR="00C20D6D" w:rsidRPr="00E17FA4" w14:paraId="160C1BBF"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5EAA6C2"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г. Гагарин, ул. Советская д. 64а, ФОК «Восток»</w:t>
            </w:r>
          </w:p>
        </w:tc>
      </w:tr>
      <w:tr w:rsidR="00C20D6D" w:rsidRPr="00E17FA4" w14:paraId="4088CCA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9913BD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03B260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6D1CD47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60F434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1294CC3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716C2B0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5DBAC6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6156DC2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5C47BB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46F0EB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13" w:type="pct"/>
            <w:tcBorders>
              <w:top w:val="nil"/>
              <w:left w:val="nil"/>
              <w:bottom w:val="single" w:sz="4" w:space="0" w:color="auto"/>
              <w:right w:val="single" w:sz="4" w:space="0" w:color="auto"/>
            </w:tcBorders>
            <w:shd w:val="clear" w:color="000000" w:fill="FFFFFF"/>
            <w:vAlign w:val="center"/>
            <w:hideMark/>
          </w:tcPr>
          <w:p w14:paraId="2381AAF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r>
      <w:tr w:rsidR="00C20D6D" w:rsidRPr="00E17FA4" w14:paraId="1F0B7E9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B20E7D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186BA2B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744D038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98CC70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38BC3CE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2879FA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6A865FF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401D01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33D89C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20" w:type="pct"/>
            <w:tcBorders>
              <w:top w:val="nil"/>
              <w:left w:val="nil"/>
              <w:bottom w:val="single" w:sz="4" w:space="0" w:color="auto"/>
              <w:right w:val="single" w:sz="4" w:space="0" w:color="auto"/>
            </w:tcBorders>
            <w:shd w:val="clear" w:color="000000" w:fill="FFFFFF"/>
            <w:vAlign w:val="center"/>
            <w:hideMark/>
          </w:tcPr>
          <w:p w14:paraId="17F9E45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c>
          <w:tcPr>
            <w:tcW w:w="413" w:type="pct"/>
            <w:tcBorders>
              <w:top w:val="nil"/>
              <w:left w:val="nil"/>
              <w:bottom w:val="single" w:sz="4" w:space="0" w:color="auto"/>
              <w:right w:val="single" w:sz="4" w:space="0" w:color="auto"/>
            </w:tcBorders>
            <w:shd w:val="clear" w:color="000000" w:fill="FFFFFF"/>
            <w:vAlign w:val="center"/>
            <w:hideMark/>
          </w:tcPr>
          <w:p w14:paraId="68B9129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76</w:t>
            </w:r>
          </w:p>
        </w:tc>
      </w:tr>
      <w:tr w:rsidR="00C20D6D" w:rsidRPr="00E17FA4" w14:paraId="3D3C1FC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704BFE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2C43A2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39C71C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26AF876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6E93E9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D1258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3EA7FE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4639617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25BD9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8A3DAD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010F264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63CEBB4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69CC32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06F89A8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0A4BCB5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8C55E5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66C1FC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3B09A82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7C85345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1D36BD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580589F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678AE8A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000000" w:fill="FFFFFF"/>
            <w:vAlign w:val="center"/>
            <w:hideMark/>
          </w:tcPr>
          <w:p w14:paraId="570B33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48C5420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CF3660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709E5F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06D20B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31758F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71BE04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21B9E91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743086C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04AE5AB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2FDA750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20" w:type="pct"/>
            <w:tcBorders>
              <w:top w:val="nil"/>
              <w:left w:val="nil"/>
              <w:bottom w:val="single" w:sz="4" w:space="0" w:color="auto"/>
              <w:right w:val="single" w:sz="4" w:space="0" w:color="auto"/>
            </w:tcBorders>
            <w:shd w:val="clear" w:color="auto" w:fill="auto"/>
            <w:vAlign w:val="center"/>
            <w:hideMark/>
          </w:tcPr>
          <w:p w14:paraId="6AC916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c>
          <w:tcPr>
            <w:tcW w:w="413" w:type="pct"/>
            <w:tcBorders>
              <w:top w:val="nil"/>
              <w:left w:val="nil"/>
              <w:bottom w:val="single" w:sz="4" w:space="0" w:color="auto"/>
              <w:right w:val="single" w:sz="4" w:space="0" w:color="auto"/>
            </w:tcBorders>
            <w:shd w:val="clear" w:color="auto" w:fill="auto"/>
            <w:vAlign w:val="center"/>
            <w:hideMark/>
          </w:tcPr>
          <w:p w14:paraId="3F5F5E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0,009</w:t>
            </w:r>
          </w:p>
        </w:tc>
      </w:tr>
      <w:tr w:rsidR="00C20D6D" w:rsidRPr="00E17FA4" w14:paraId="5DED08C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282F90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059896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9DB29D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7E1403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1769B5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4D55A3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697F84A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5C100F2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6F21E58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26FDCF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000000" w:fill="FFFFFF"/>
            <w:vAlign w:val="center"/>
            <w:hideMark/>
          </w:tcPr>
          <w:p w14:paraId="187BBC2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0,25</w:t>
            </w:r>
            <w:r>
              <w:rPr>
                <w:rFonts w:ascii="Segoe UI" w:eastAsia="Times New Roman" w:hAnsi="Segoe UI" w:cs="Segoe UI"/>
                <w:color w:val="000000"/>
                <w:sz w:val="20"/>
                <w:szCs w:val="20"/>
                <w:lang w:eastAsia="ru-RU"/>
              </w:rPr>
              <w:t>0</w:t>
            </w:r>
          </w:p>
        </w:tc>
      </w:tr>
      <w:tr w:rsidR="00C20D6D" w:rsidRPr="00E17FA4" w14:paraId="697939C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97642A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78E91A9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21AE566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836240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010321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585ECCF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47E9D81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113418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AC5656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51CF20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12307E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0,01</w:t>
            </w:r>
            <w:r>
              <w:rPr>
                <w:rFonts w:ascii="Segoe UI" w:eastAsia="Times New Roman" w:hAnsi="Segoe UI" w:cs="Segoe UI"/>
                <w:color w:val="000000"/>
                <w:sz w:val="20"/>
                <w:szCs w:val="20"/>
                <w:lang w:eastAsia="ru-RU"/>
              </w:rPr>
              <w:t>4</w:t>
            </w:r>
          </w:p>
        </w:tc>
      </w:tr>
      <w:tr w:rsidR="00C20D6D" w:rsidRPr="00E17FA4" w14:paraId="1C08727F"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AAA22DD"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Акатово, Акатовская школа</w:t>
            </w:r>
          </w:p>
        </w:tc>
      </w:tr>
      <w:tr w:rsidR="00C20D6D" w:rsidRPr="00E17FA4" w14:paraId="2CAD769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B1D2F6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79B158C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23A72DD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F95AA3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0BB064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0901501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26A98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E7533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13A7BA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0BA78C9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35CA4B0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403EE0C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5ABE6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7EA6A24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59AD22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20A35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3CBAD7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66E2F63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C0DB51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4E903E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A4798E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47C088B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4048B46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3FB9428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7417B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363ADE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B88EE0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1F20F1F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4DEE6B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4E910D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DC2EE3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A3A5D3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1C171CF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DBFE21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055241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6590B79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139E5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65242D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37EA58C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45CD5E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6886282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7DBF2C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2A2D06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1C6E997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5A026A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29B7162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000000" w:fill="FFFFFF"/>
            <w:vAlign w:val="center"/>
            <w:hideMark/>
          </w:tcPr>
          <w:p w14:paraId="6FD8A72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6AD35E5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BDF050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35D09E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F6646F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31BD8C8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4FC521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58A64BB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7EB3653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434023D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0EAABB3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20" w:type="pct"/>
            <w:tcBorders>
              <w:top w:val="nil"/>
              <w:left w:val="nil"/>
              <w:bottom w:val="single" w:sz="4" w:space="0" w:color="auto"/>
              <w:right w:val="single" w:sz="4" w:space="0" w:color="auto"/>
            </w:tcBorders>
            <w:shd w:val="clear" w:color="auto" w:fill="auto"/>
            <w:vAlign w:val="center"/>
            <w:hideMark/>
          </w:tcPr>
          <w:p w14:paraId="46DC8F2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c>
          <w:tcPr>
            <w:tcW w:w="413" w:type="pct"/>
            <w:tcBorders>
              <w:top w:val="nil"/>
              <w:left w:val="nil"/>
              <w:bottom w:val="single" w:sz="4" w:space="0" w:color="auto"/>
              <w:right w:val="single" w:sz="4" w:space="0" w:color="auto"/>
            </w:tcBorders>
            <w:shd w:val="clear" w:color="auto" w:fill="auto"/>
            <w:vAlign w:val="center"/>
            <w:hideMark/>
          </w:tcPr>
          <w:p w14:paraId="166CE6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0,005</w:t>
            </w:r>
          </w:p>
        </w:tc>
      </w:tr>
      <w:tr w:rsidR="00C20D6D" w:rsidRPr="00E17FA4" w14:paraId="12543141"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9D819E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0265D5F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17CCFBB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DE105F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2CAF33A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585D030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034A055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49BB1C9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2A43B13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01F30B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c>
          <w:tcPr>
            <w:tcW w:w="413" w:type="pct"/>
            <w:tcBorders>
              <w:top w:val="nil"/>
              <w:left w:val="nil"/>
              <w:bottom w:val="single" w:sz="4" w:space="0" w:color="auto"/>
              <w:right w:val="single" w:sz="4" w:space="0" w:color="auto"/>
            </w:tcBorders>
            <w:shd w:val="clear" w:color="000000" w:fill="FFFFFF"/>
            <w:vAlign w:val="center"/>
            <w:hideMark/>
          </w:tcPr>
          <w:p w14:paraId="63FA3F1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0,14</w:t>
            </w:r>
            <w:r>
              <w:rPr>
                <w:rFonts w:ascii="Segoe UI" w:eastAsia="Times New Roman" w:hAnsi="Segoe UI" w:cs="Segoe UI"/>
                <w:color w:val="000000"/>
                <w:sz w:val="20"/>
                <w:szCs w:val="20"/>
                <w:lang w:eastAsia="ru-RU"/>
              </w:rPr>
              <w:t>3</w:t>
            </w:r>
          </w:p>
        </w:tc>
      </w:tr>
      <w:tr w:rsidR="00C20D6D" w:rsidRPr="00E17FA4" w14:paraId="5E2B94C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2F23C7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7</w:t>
            </w:r>
          </w:p>
        </w:tc>
        <w:tc>
          <w:tcPr>
            <w:tcW w:w="1099" w:type="pct"/>
            <w:tcBorders>
              <w:top w:val="nil"/>
              <w:left w:val="nil"/>
              <w:bottom w:val="single" w:sz="4" w:space="0" w:color="auto"/>
              <w:right w:val="single" w:sz="4" w:space="0" w:color="auto"/>
            </w:tcBorders>
            <w:shd w:val="clear" w:color="000000" w:fill="FFFFFF"/>
            <w:vAlign w:val="center"/>
            <w:hideMark/>
          </w:tcPr>
          <w:p w14:paraId="62058CD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9FA2E5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DD0859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23A1BE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0F1094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0A18451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601F81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33CA795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799DBB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c>
          <w:tcPr>
            <w:tcW w:w="413" w:type="pct"/>
            <w:tcBorders>
              <w:top w:val="nil"/>
              <w:left w:val="nil"/>
              <w:bottom w:val="single" w:sz="4" w:space="0" w:color="auto"/>
              <w:right w:val="single" w:sz="4" w:space="0" w:color="auto"/>
            </w:tcBorders>
            <w:shd w:val="clear" w:color="000000" w:fill="FFFFFF"/>
            <w:vAlign w:val="center"/>
            <w:hideMark/>
          </w:tcPr>
          <w:p w14:paraId="332CF1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0,12</w:t>
            </w:r>
            <w:r>
              <w:rPr>
                <w:rFonts w:ascii="Segoe UI" w:eastAsia="Times New Roman" w:hAnsi="Segoe UI" w:cs="Segoe UI"/>
                <w:color w:val="000000"/>
                <w:sz w:val="20"/>
                <w:szCs w:val="20"/>
                <w:lang w:eastAsia="ru-RU"/>
              </w:rPr>
              <w:t>5</w:t>
            </w:r>
          </w:p>
        </w:tc>
      </w:tr>
      <w:tr w:rsidR="00C20D6D" w:rsidRPr="00E17FA4" w14:paraId="4CA8B7DB"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8F7273A"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Никольское, Никольская школа</w:t>
            </w:r>
          </w:p>
        </w:tc>
      </w:tr>
      <w:tr w:rsidR="00C20D6D" w:rsidRPr="00E17FA4" w14:paraId="07AB5DC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FA239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0D9626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5461F6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D3A506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512AAF2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6D8EF0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1FA267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34785DA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08AEE3D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3867336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13" w:type="pct"/>
            <w:tcBorders>
              <w:top w:val="nil"/>
              <w:left w:val="nil"/>
              <w:bottom w:val="single" w:sz="4" w:space="0" w:color="auto"/>
              <w:right w:val="single" w:sz="4" w:space="0" w:color="auto"/>
            </w:tcBorders>
            <w:shd w:val="clear" w:color="000000" w:fill="FFFFFF"/>
            <w:vAlign w:val="center"/>
            <w:hideMark/>
          </w:tcPr>
          <w:p w14:paraId="6A2AD14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r>
      <w:tr w:rsidR="00C20D6D" w:rsidRPr="00E17FA4" w14:paraId="770DD0C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43830C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0AB3BAE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2C14FD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C5CD77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50C3B11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7E6CF77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355FBBE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34B91F1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3CEA340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20" w:type="pct"/>
            <w:tcBorders>
              <w:top w:val="nil"/>
              <w:left w:val="nil"/>
              <w:bottom w:val="single" w:sz="4" w:space="0" w:color="auto"/>
              <w:right w:val="single" w:sz="4" w:space="0" w:color="auto"/>
            </w:tcBorders>
            <w:shd w:val="clear" w:color="000000" w:fill="FFFFFF"/>
            <w:vAlign w:val="center"/>
            <w:hideMark/>
          </w:tcPr>
          <w:p w14:paraId="7FDA003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c>
          <w:tcPr>
            <w:tcW w:w="413" w:type="pct"/>
            <w:tcBorders>
              <w:top w:val="nil"/>
              <w:left w:val="nil"/>
              <w:bottom w:val="single" w:sz="4" w:space="0" w:color="auto"/>
              <w:right w:val="single" w:sz="4" w:space="0" w:color="auto"/>
            </w:tcBorders>
            <w:shd w:val="clear" w:color="000000" w:fill="FFFFFF"/>
            <w:vAlign w:val="center"/>
            <w:hideMark/>
          </w:tcPr>
          <w:p w14:paraId="6947803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0,21</w:t>
            </w:r>
            <w:r>
              <w:rPr>
                <w:rFonts w:ascii="Segoe UI" w:eastAsia="Times New Roman" w:hAnsi="Segoe UI" w:cs="Segoe UI"/>
                <w:color w:val="000000"/>
                <w:sz w:val="20"/>
                <w:szCs w:val="20"/>
                <w:lang w:eastAsia="ru-RU"/>
              </w:rPr>
              <w:t>3</w:t>
            </w:r>
          </w:p>
        </w:tc>
      </w:tr>
      <w:tr w:rsidR="00C20D6D" w:rsidRPr="00E17FA4" w14:paraId="39FD4A8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8107C7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5B832D4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26DE7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5D661ED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1BB335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5AC904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826E1A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6ACC8E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DA4D13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6F9F4E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5E35334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64BCC94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52173D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2F66B60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12632F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233303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00CE0E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7C166C2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0340DC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6A691E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5DC71ED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000000" w:fill="FFFFFF"/>
            <w:vAlign w:val="center"/>
            <w:hideMark/>
          </w:tcPr>
          <w:p w14:paraId="3AF6C7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13" w:type="pct"/>
            <w:tcBorders>
              <w:top w:val="nil"/>
              <w:left w:val="nil"/>
              <w:bottom w:val="single" w:sz="4" w:space="0" w:color="auto"/>
              <w:right w:val="single" w:sz="4" w:space="0" w:color="auto"/>
            </w:tcBorders>
            <w:shd w:val="clear" w:color="000000" w:fill="FFFFFF"/>
            <w:vAlign w:val="center"/>
            <w:hideMark/>
          </w:tcPr>
          <w:p w14:paraId="283DC5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r>
      <w:tr w:rsidR="00C20D6D" w:rsidRPr="00E17FA4" w14:paraId="3574B2C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9828EE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60B1BD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DB88E2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C31BA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2ABA1B7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40BCB9A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232A836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30FFAA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5B2CD32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61AD4B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auto" w:fill="auto"/>
            <w:vAlign w:val="center"/>
            <w:hideMark/>
          </w:tcPr>
          <w:p w14:paraId="503FAA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1DE99AC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8FC14C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59B4DF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0ADC91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AC37E1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48C9892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76A08C7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08399A8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24E928A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1FC91D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20" w:type="pct"/>
            <w:tcBorders>
              <w:top w:val="nil"/>
              <w:left w:val="nil"/>
              <w:bottom w:val="single" w:sz="4" w:space="0" w:color="auto"/>
              <w:right w:val="single" w:sz="4" w:space="0" w:color="auto"/>
            </w:tcBorders>
            <w:shd w:val="clear" w:color="000000" w:fill="FFFFFF"/>
            <w:vAlign w:val="center"/>
            <w:hideMark/>
          </w:tcPr>
          <w:p w14:paraId="0177F69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c>
          <w:tcPr>
            <w:tcW w:w="413" w:type="pct"/>
            <w:tcBorders>
              <w:top w:val="nil"/>
              <w:left w:val="nil"/>
              <w:bottom w:val="single" w:sz="4" w:space="0" w:color="auto"/>
              <w:right w:val="single" w:sz="4" w:space="0" w:color="auto"/>
            </w:tcBorders>
            <w:shd w:val="clear" w:color="000000" w:fill="FFFFFF"/>
            <w:vAlign w:val="center"/>
            <w:hideMark/>
          </w:tcPr>
          <w:p w14:paraId="723CB49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0,18</w:t>
            </w:r>
            <w:r>
              <w:rPr>
                <w:rFonts w:ascii="Segoe UI" w:eastAsia="Times New Roman" w:hAnsi="Segoe UI" w:cs="Segoe UI"/>
                <w:color w:val="000000"/>
                <w:sz w:val="20"/>
                <w:szCs w:val="20"/>
                <w:lang w:eastAsia="ru-RU"/>
              </w:rPr>
              <w:t>5</w:t>
            </w:r>
          </w:p>
        </w:tc>
      </w:tr>
      <w:tr w:rsidR="00C20D6D" w:rsidRPr="00E17FA4" w14:paraId="00ACDF57"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5E32B5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170296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9471F1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87FEBA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E7F3D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259EDD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F052D1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49F8DD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810694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28A2FD1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0FD530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0,02</w:t>
            </w:r>
            <w:r>
              <w:rPr>
                <w:rFonts w:ascii="Segoe UI" w:eastAsia="Times New Roman" w:hAnsi="Segoe UI" w:cs="Segoe UI"/>
                <w:color w:val="000000"/>
                <w:sz w:val="20"/>
                <w:szCs w:val="20"/>
                <w:lang w:eastAsia="ru-RU"/>
              </w:rPr>
              <w:t>4</w:t>
            </w:r>
          </w:p>
        </w:tc>
      </w:tr>
      <w:tr w:rsidR="00C20D6D" w:rsidRPr="00E17FA4" w14:paraId="4E517D40"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300BCA3"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с. Пречистое, Пречистенская школа</w:t>
            </w:r>
          </w:p>
        </w:tc>
      </w:tr>
      <w:tr w:rsidR="00C20D6D" w:rsidRPr="00E17FA4" w14:paraId="26D4C01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73EE2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32931FD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513A55B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5F77E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42B870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38B49B3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03B31BD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093EF9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4FF3453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42B2B2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13" w:type="pct"/>
            <w:tcBorders>
              <w:top w:val="nil"/>
              <w:left w:val="nil"/>
              <w:bottom w:val="single" w:sz="4" w:space="0" w:color="auto"/>
              <w:right w:val="single" w:sz="4" w:space="0" w:color="auto"/>
            </w:tcBorders>
            <w:shd w:val="clear" w:color="000000" w:fill="FFFFFF"/>
            <w:vAlign w:val="center"/>
            <w:hideMark/>
          </w:tcPr>
          <w:p w14:paraId="5C7F9DC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r>
      <w:tr w:rsidR="00C20D6D" w:rsidRPr="00E17FA4" w14:paraId="15686F6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AD9582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0F17429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0A6312D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5D7B15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0EBAC5D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2E43EF1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7F3925F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4E726D4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16D793C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20" w:type="pct"/>
            <w:tcBorders>
              <w:top w:val="nil"/>
              <w:left w:val="nil"/>
              <w:bottom w:val="single" w:sz="4" w:space="0" w:color="auto"/>
              <w:right w:val="single" w:sz="4" w:space="0" w:color="auto"/>
            </w:tcBorders>
            <w:shd w:val="clear" w:color="000000" w:fill="FFFFFF"/>
            <w:vAlign w:val="center"/>
            <w:hideMark/>
          </w:tcPr>
          <w:p w14:paraId="674C7E8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c>
          <w:tcPr>
            <w:tcW w:w="413" w:type="pct"/>
            <w:tcBorders>
              <w:top w:val="nil"/>
              <w:left w:val="nil"/>
              <w:bottom w:val="single" w:sz="4" w:space="0" w:color="auto"/>
              <w:right w:val="single" w:sz="4" w:space="0" w:color="auto"/>
            </w:tcBorders>
            <w:shd w:val="clear" w:color="000000" w:fill="FFFFFF"/>
            <w:vAlign w:val="center"/>
            <w:hideMark/>
          </w:tcPr>
          <w:p w14:paraId="7C9FB17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w:t>
            </w:r>
            <w:r>
              <w:rPr>
                <w:rFonts w:ascii="Segoe UI" w:eastAsia="Times New Roman" w:hAnsi="Segoe UI" w:cs="Segoe UI"/>
                <w:color w:val="000000"/>
                <w:sz w:val="20"/>
                <w:szCs w:val="20"/>
                <w:lang w:eastAsia="ru-RU"/>
              </w:rPr>
              <w:t>18</w:t>
            </w:r>
          </w:p>
        </w:tc>
      </w:tr>
      <w:tr w:rsidR="00C20D6D" w:rsidRPr="00E17FA4" w14:paraId="6E1F0F2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285E95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4655167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94C33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B6BB4B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DFF71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BAEF98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52A779D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DFA50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6ED24B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52A671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5664A5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43453E1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894CE7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3FC184C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7E0F55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D58AA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3D8FA4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4A9BB2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5226BCE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332AF69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1242C99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273B507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000000" w:fill="FFFFFF"/>
            <w:vAlign w:val="center"/>
            <w:hideMark/>
          </w:tcPr>
          <w:p w14:paraId="298A8CB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09C3299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26CE57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36AC7EB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285326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1AEC6F8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7B7FE93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75227B8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46EAE69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3C9D911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03D2FAF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20" w:type="pct"/>
            <w:tcBorders>
              <w:top w:val="nil"/>
              <w:left w:val="nil"/>
              <w:bottom w:val="single" w:sz="4" w:space="0" w:color="auto"/>
              <w:right w:val="single" w:sz="4" w:space="0" w:color="auto"/>
            </w:tcBorders>
            <w:shd w:val="clear" w:color="auto" w:fill="auto"/>
            <w:vAlign w:val="center"/>
            <w:hideMark/>
          </w:tcPr>
          <w:p w14:paraId="4FF29BA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c>
          <w:tcPr>
            <w:tcW w:w="413" w:type="pct"/>
            <w:tcBorders>
              <w:top w:val="nil"/>
              <w:left w:val="nil"/>
              <w:bottom w:val="single" w:sz="4" w:space="0" w:color="auto"/>
              <w:right w:val="single" w:sz="4" w:space="0" w:color="auto"/>
            </w:tcBorders>
            <w:shd w:val="clear" w:color="auto" w:fill="auto"/>
            <w:vAlign w:val="center"/>
            <w:hideMark/>
          </w:tcPr>
          <w:p w14:paraId="2949A81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0,002</w:t>
            </w:r>
          </w:p>
        </w:tc>
      </w:tr>
      <w:tr w:rsidR="00C20D6D" w:rsidRPr="00E17FA4" w14:paraId="1B70F42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F1F638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12399A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46F232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47724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79BCF4D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6109990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484048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652D47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152E54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2D7DCB0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c>
          <w:tcPr>
            <w:tcW w:w="413" w:type="pct"/>
            <w:tcBorders>
              <w:top w:val="nil"/>
              <w:left w:val="nil"/>
              <w:bottom w:val="single" w:sz="4" w:space="0" w:color="auto"/>
              <w:right w:val="single" w:sz="4" w:space="0" w:color="auto"/>
            </w:tcBorders>
            <w:shd w:val="clear" w:color="000000" w:fill="FFFFFF"/>
            <w:vAlign w:val="center"/>
            <w:hideMark/>
          </w:tcPr>
          <w:p w14:paraId="4DE3138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0,22</w:t>
            </w:r>
            <w:r>
              <w:rPr>
                <w:rFonts w:ascii="Segoe UI" w:eastAsia="Times New Roman" w:hAnsi="Segoe UI" w:cs="Segoe UI"/>
                <w:color w:val="000000"/>
                <w:sz w:val="20"/>
                <w:szCs w:val="20"/>
                <w:lang w:eastAsia="ru-RU"/>
              </w:rPr>
              <w:t>1</w:t>
            </w:r>
          </w:p>
        </w:tc>
      </w:tr>
      <w:tr w:rsidR="00C20D6D" w:rsidRPr="00E17FA4" w14:paraId="6107A3C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753CC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44C990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03BC722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F73393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326631D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1593F17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67A3E1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1517D24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4DEA8D4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20" w:type="pct"/>
            <w:tcBorders>
              <w:top w:val="nil"/>
              <w:left w:val="nil"/>
              <w:bottom w:val="single" w:sz="4" w:space="0" w:color="auto"/>
              <w:right w:val="single" w:sz="4" w:space="0" w:color="auto"/>
            </w:tcBorders>
            <w:shd w:val="clear" w:color="000000" w:fill="FFFFFF"/>
            <w:vAlign w:val="center"/>
            <w:hideMark/>
          </w:tcPr>
          <w:p w14:paraId="3A3A284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c>
          <w:tcPr>
            <w:tcW w:w="413" w:type="pct"/>
            <w:tcBorders>
              <w:top w:val="nil"/>
              <w:left w:val="nil"/>
              <w:bottom w:val="single" w:sz="4" w:space="0" w:color="auto"/>
              <w:right w:val="single" w:sz="4" w:space="0" w:color="auto"/>
            </w:tcBorders>
            <w:shd w:val="clear" w:color="000000" w:fill="FFFFFF"/>
            <w:vAlign w:val="center"/>
            <w:hideMark/>
          </w:tcPr>
          <w:p w14:paraId="6427AC3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0,09</w:t>
            </w:r>
            <w:r>
              <w:rPr>
                <w:rFonts w:ascii="Segoe UI" w:eastAsia="Times New Roman" w:hAnsi="Segoe UI" w:cs="Segoe UI"/>
                <w:color w:val="000000"/>
                <w:sz w:val="20"/>
                <w:szCs w:val="20"/>
                <w:lang w:eastAsia="ru-RU"/>
              </w:rPr>
              <w:t>1</w:t>
            </w:r>
          </w:p>
        </w:tc>
      </w:tr>
      <w:tr w:rsidR="00C20D6D" w:rsidRPr="00E17FA4" w14:paraId="6D4025DD"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D241B81"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Родоманово, Родомановская школа</w:t>
            </w:r>
          </w:p>
        </w:tc>
      </w:tr>
      <w:tr w:rsidR="00C20D6D" w:rsidRPr="00E17FA4" w14:paraId="30FCE21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0F96E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0C1D388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580F068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537B828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444B421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16327B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29C79B0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6992C35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3E5CC7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84F433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000000" w:fill="FFFFFF"/>
            <w:vAlign w:val="center"/>
            <w:hideMark/>
          </w:tcPr>
          <w:p w14:paraId="63D301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r>
      <w:tr w:rsidR="00C20D6D" w:rsidRPr="00E17FA4" w14:paraId="2AEC3DD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07A912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2</w:t>
            </w:r>
          </w:p>
        </w:tc>
        <w:tc>
          <w:tcPr>
            <w:tcW w:w="1099" w:type="pct"/>
            <w:tcBorders>
              <w:top w:val="nil"/>
              <w:left w:val="nil"/>
              <w:bottom w:val="single" w:sz="4" w:space="0" w:color="auto"/>
              <w:right w:val="single" w:sz="4" w:space="0" w:color="auto"/>
            </w:tcBorders>
            <w:shd w:val="clear" w:color="000000" w:fill="FFFFFF"/>
            <w:vAlign w:val="center"/>
            <w:hideMark/>
          </w:tcPr>
          <w:p w14:paraId="291E73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04AB78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D70AEA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6E853D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19E55A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EDC930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3F004D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9A454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hideMark/>
          </w:tcPr>
          <w:p w14:paraId="003E446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000000" w:fill="FFFFFF"/>
            <w:vAlign w:val="center"/>
            <w:hideMark/>
          </w:tcPr>
          <w:p w14:paraId="6FD3C9A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0,33</w:t>
            </w:r>
            <w:r>
              <w:rPr>
                <w:rFonts w:ascii="Segoe UI" w:eastAsia="Times New Roman" w:hAnsi="Segoe UI" w:cs="Segoe UI"/>
                <w:color w:val="000000"/>
                <w:sz w:val="20"/>
                <w:szCs w:val="20"/>
                <w:lang w:eastAsia="ru-RU"/>
              </w:rPr>
              <w:t>0</w:t>
            </w:r>
          </w:p>
        </w:tc>
      </w:tr>
      <w:tr w:rsidR="00C20D6D" w:rsidRPr="00E17FA4" w14:paraId="74FD2B69"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40D93C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57EC4E3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1F8111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357E02C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E3E8FE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12336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EDEA11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DD5D0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E9BAE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57AE50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56B1906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3AFB525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F77483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0E1B37F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453F80A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036A8A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3BF02A4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07923D4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1044DC8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3CCDE35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419668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424519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000000" w:fill="FFFFFF"/>
            <w:vAlign w:val="center"/>
            <w:hideMark/>
          </w:tcPr>
          <w:p w14:paraId="6FFF94C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0878701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6918D9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28F0F0F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3E58B57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6C3603C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6F3C8F1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014A211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13E3A6E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1F86ACF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0CA60B7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20" w:type="pct"/>
            <w:tcBorders>
              <w:top w:val="nil"/>
              <w:left w:val="nil"/>
              <w:bottom w:val="single" w:sz="4" w:space="0" w:color="auto"/>
              <w:right w:val="single" w:sz="4" w:space="0" w:color="auto"/>
            </w:tcBorders>
            <w:shd w:val="clear" w:color="auto" w:fill="auto"/>
            <w:vAlign w:val="center"/>
            <w:hideMark/>
          </w:tcPr>
          <w:p w14:paraId="59125E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c>
          <w:tcPr>
            <w:tcW w:w="413" w:type="pct"/>
            <w:tcBorders>
              <w:top w:val="nil"/>
              <w:left w:val="nil"/>
              <w:bottom w:val="single" w:sz="4" w:space="0" w:color="auto"/>
              <w:right w:val="single" w:sz="4" w:space="0" w:color="auto"/>
            </w:tcBorders>
            <w:shd w:val="clear" w:color="auto" w:fill="auto"/>
            <w:vAlign w:val="center"/>
            <w:hideMark/>
          </w:tcPr>
          <w:p w14:paraId="30C1737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0,004</w:t>
            </w:r>
          </w:p>
        </w:tc>
      </w:tr>
      <w:tr w:rsidR="00C20D6D" w:rsidRPr="00E17FA4" w14:paraId="01EEB4B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F7192A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1313D8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7B580E9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C344F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7DE39E7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2042F38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43845F3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4845F2D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3E82C40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20" w:type="pct"/>
            <w:tcBorders>
              <w:top w:val="nil"/>
              <w:left w:val="nil"/>
              <w:bottom w:val="single" w:sz="4" w:space="0" w:color="auto"/>
              <w:right w:val="single" w:sz="4" w:space="0" w:color="auto"/>
            </w:tcBorders>
            <w:shd w:val="clear" w:color="000000" w:fill="FFFFFF"/>
            <w:vAlign w:val="center"/>
            <w:hideMark/>
          </w:tcPr>
          <w:p w14:paraId="39A62B4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c>
          <w:tcPr>
            <w:tcW w:w="413" w:type="pct"/>
            <w:tcBorders>
              <w:top w:val="nil"/>
              <w:left w:val="nil"/>
              <w:bottom w:val="single" w:sz="4" w:space="0" w:color="auto"/>
              <w:right w:val="single" w:sz="4" w:space="0" w:color="auto"/>
            </w:tcBorders>
            <w:shd w:val="clear" w:color="000000" w:fill="FFFFFF"/>
            <w:vAlign w:val="center"/>
            <w:hideMark/>
          </w:tcPr>
          <w:p w14:paraId="36D76FF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197</w:t>
            </w:r>
          </w:p>
        </w:tc>
      </w:tr>
      <w:tr w:rsidR="00C20D6D" w:rsidRPr="00E17FA4" w14:paraId="21BC4F3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D97987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7BC1BC3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525F764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349876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26DBDC0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5B93A93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4ACF8C2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17419B7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4AF5635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20" w:type="pct"/>
            <w:tcBorders>
              <w:top w:val="nil"/>
              <w:left w:val="nil"/>
              <w:bottom w:val="single" w:sz="4" w:space="0" w:color="auto"/>
              <w:right w:val="single" w:sz="4" w:space="0" w:color="auto"/>
            </w:tcBorders>
            <w:shd w:val="clear" w:color="000000" w:fill="FFFFFF"/>
            <w:vAlign w:val="center"/>
            <w:hideMark/>
          </w:tcPr>
          <w:p w14:paraId="42F0F54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c>
          <w:tcPr>
            <w:tcW w:w="413" w:type="pct"/>
            <w:tcBorders>
              <w:top w:val="nil"/>
              <w:left w:val="nil"/>
              <w:bottom w:val="single" w:sz="4" w:space="0" w:color="auto"/>
              <w:right w:val="single" w:sz="4" w:space="0" w:color="auto"/>
            </w:tcBorders>
            <w:shd w:val="clear" w:color="000000" w:fill="FFFFFF"/>
            <w:vAlign w:val="center"/>
            <w:hideMark/>
          </w:tcPr>
          <w:p w14:paraId="30FE2A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w:t>
            </w:r>
            <w:r>
              <w:rPr>
                <w:rFonts w:ascii="Segoe UI" w:eastAsia="Times New Roman" w:hAnsi="Segoe UI" w:cs="Segoe UI"/>
                <w:color w:val="000000"/>
                <w:sz w:val="20"/>
                <w:szCs w:val="20"/>
                <w:lang w:eastAsia="ru-RU"/>
              </w:rPr>
              <w:t>25</w:t>
            </w:r>
          </w:p>
        </w:tc>
      </w:tr>
      <w:tr w:rsidR="00C20D6D" w:rsidRPr="00E17FA4" w14:paraId="2B07B1DF"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038B86B"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Токарево, Токаревская школа</w:t>
            </w:r>
          </w:p>
        </w:tc>
      </w:tr>
      <w:tr w:rsidR="00C20D6D" w:rsidRPr="00E17FA4" w14:paraId="0CBB409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13F790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5B13B4A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E0719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115FB1B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F32A08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44591C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BF6F36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3BE4D4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54C80F2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9FB6E8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5DCC969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1009E1C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6A9606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2AE44C2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34B1E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3D96CB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072D986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B3B95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37E4698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50B077A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CEBB3F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964B4B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4775DF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6825E40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662715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0479BEF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4D9FD24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752279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5C577C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3905E9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448A80B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10795BA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1ABDE7B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26F2D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7E2B8F5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4C85A2D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0AABE8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015C524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4DCC62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4E02F8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178BE35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6C9CB11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52433D5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7895E9A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2A30C55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000000" w:fill="FFFFFF"/>
            <w:vAlign w:val="center"/>
            <w:hideMark/>
          </w:tcPr>
          <w:p w14:paraId="2C0E89C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000000" w:fill="FFFFFF"/>
            <w:vAlign w:val="center"/>
            <w:hideMark/>
          </w:tcPr>
          <w:p w14:paraId="44C8202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76C394A5"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DC456C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3041561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558FEB9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D4D239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635C4D9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6719C15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621A3F5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23FD545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489A202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20" w:type="pct"/>
            <w:tcBorders>
              <w:top w:val="nil"/>
              <w:left w:val="nil"/>
              <w:bottom w:val="single" w:sz="4" w:space="0" w:color="auto"/>
              <w:right w:val="single" w:sz="4" w:space="0" w:color="auto"/>
            </w:tcBorders>
            <w:shd w:val="clear" w:color="auto" w:fill="auto"/>
            <w:vAlign w:val="center"/>
            <w:hideMark/>
          </w:tcPr>
          <w:p w14:paraId="5BCFF34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c>
          <w:tcPr>
            <w:tcW w:w="413" w:type="pct"/>
            <w:tcBorders>
              <w:top w:val="nil"/>
              <w:left w:val="nil"/>
              <w:bottom w:val="single" w:sz="4" w:space="0" w:color="auto"/>
              <w:right w:val="single" w:sz="4" w:space="0" w:color="auto"/>
            </w:tcBorders>
            <w:shd w:val="clear" w:color="auto" w:fill="auto"/>
            <w:vAlign w:val="center"/>
            <w:hideMark/>
          </w:tcPr>
          <w:p w14:paraId="53B58BD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0,003</w:t>
            </w:r>
          </w:p>
        </w:tc>
      </w:tr>
      <w:tr w:rsidR="00C20D6D" w:rsidRPr="00E17FA4" w14:paraId="4E58A52F"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82A655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1D7EADE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1FE2FF1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261E73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60EFB6C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6743673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FDBF6B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54955BE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0F3329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CE9836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756211F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0,17</w:t>
            </w:r>
            <w:r>
              <w:rPr>
                <w:rFonts w:ascii="Segoe UI" w:eastAsia="Times New Roman" w:hAnsi="Segoe UI" w:cs="Segoe UI"/>
                <w:color w:val="000000"/>
                <w:sz w:val="20"/>
                <w:szCs w:val="20"/>
                <w:lang w:eastAsia="ru-RU"/>
              </w:rPr>
              <w:t>4</w:t>
            </w:r>
          </w:p>
        </w:tc>
      </w:tr>
      <w:tr w:rsidR="00C20D6D" w:rsidRPr="00E17FA4" w14:paraId="55C3C3C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9C5D9F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76477CB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2F8799B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0020243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6C19668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257F5D7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2231F31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714807D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73624D7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20" w:type="pct"/>
            <w:tcBorders>
              <w:top w:val="nil"/>
              <w:left w:val="nil"/>
              <w:bottom w:val="single" w:sz="4" w:space="0" w:color="auto"/>
              <w:right w:val="single" w:sz="4" w:space="0" w:color="auto"/>
            </w:tcBorders>
            <w:shd w:val="clear" w:color="000000" w:fill="FFFFFF"/>
            <w:vAlign w:val="center"/>
            <w:hideMark/>
          </w:tcPr>
          <w:p w14:paraId="1D4310F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c>
          <w:tcPr>
            <w:tcW w:w="413" w:type="pct"/>
            <w:tcBorders>
              <w:top w:val="nil"/>
              <w:left w:val="nil"/>
              <w:bottom w:val="single" w:sz="4" w:space="0" w:color="auto"/>
              <w:right w:val="single" w:sz="4" w:space="0" w:color="auto"/>
            </w:tcBorders>
            <w:shd w:val="clear" w:color="000000" w:fill="FFFFFF"/>
            <w:vAlign w:val="center"/>
            <w:hideMark/>
          </w:tcPr>
          <w:p w14:paraId="30EED7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096</w:t>
            </w:r>
          </w:p>
        </w:tc>
      </w:tr>
      <w:tr w:rsidR="00C20D6D" w:rsidRPr="00E17FA4" w14:paraId="5384E030"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23B99B7"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Клушино, Клушинский СДК</w:t>
            </w:r>
          </w:p>
        </w:tc>
      </w:tr>
      <w:tr w:rsidR="00C20D6D" w:rsidRPr="00E17FA4" w14:paraId="4163BA1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B9982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3B1F2D2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3613F16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62009A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61E34D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4FDDDD4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D7F61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6ABE3BD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F0B069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509AED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5F8661D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r>
      <w:tr w:rsidR="00C20D6D" w:rsidRPr="00E17FA4" w14:paraId="7CC761DC"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9E5CC8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6FE54E2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AF3536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3D47E2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39F853D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06B454D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4F28774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5E73D1B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1C40BF1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20" w:type="pct"/>
            <w:tcBorders>
              <w:top w:val="nil"/>
              <w:left w:val="nil"/>
              <w:bottom w:val="single" w:sz="4" w:space="0" w:color="auto"/>
              <w:right w:val="single" w:sz="4" w:space="0" w:color="auto"/>
            </w:tcBorders>
            <w:shd w:val="clear" w:color="000000" w:fill="FFFFFF"/>
            <w:vAlign w:val="center"/>
            <w:hideMark/>
          </w:tcPr>
          <w:p w14:paraId="7AF04B0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c>
          <w:tcPr>
            <w:tcW w:w="413" w:type="pct"/>
            <w:tcBorders>
              <w:top w:val="nil"/>
              <w:left w:val="nil"/>
              <w:bottom w:val="single" w:sz="4" w:space="0" w:color="auto"/>
              <w:right w:val="single" w:sz="4" w:space="0" w:color="auto"/>
            </w:tcBorders>
            <w:shd w:val="clear" w:color="000000" w:fill="FFFFFF"/>
            <w:vAlign w:val="center"/>
            <w:hideMark/>
          </w:tcPr>
          <w:p w14:paraId="6F7BD5D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0,15</w:t>
            </w:r>
            <w:r>
              <w:rPr>
                <w:rFonts w:ascii="Segoe UI" w:eastAsia="Times New Roman" w:hAnsi="Segoe UI" w:cs="Segoe UI"/>
                <w:color w:val="000000"/>
                <w:sz w:val="20"/>
                <w:szCs w:val="20"/>
                <w:lang w:eastAsia="ru-RU"/>
              </w:rPr>
              <w:t>4</w:t>
            </w:r>
          </w:p>
        </w:tc>
      </w:tr>
      <w:tr w:rsidR="00C20D6D" w:rsidRPr="00E17FA4" w14:paraId="394FD77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8021D2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542507C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2BA765D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FFB6E3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BC0A7F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28F7D8F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474A49E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802E1A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198050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7006E32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5345D6D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3ABE6FB6"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4708BBA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3513D8F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5576AF9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453B922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196352B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1268065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3BC7769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6E1C7F6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56506D6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000000" w:fill="FFFFFF"/>
            <w:vAlign w:val="center"/>
            <w:hideMark/>
          </w:tcPr>
          <w:p w14:paraId="66810FD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13" w:type="pct"/>
            <w:tcBorders>
              <w:top w:val="nil"/>
              <w:left w:val="nil"/>
              <w:bottom w:val="single" w:sz="4" w:space="0" w:color="auto"/>
              <w:right w:val="single" w:sz="4" w:space="0" w:color="auto"/>
            </w:tcBorders>
            <w:shd w:val="clear" w:color="000000" w:fill="FFFFFF"/>
            <w:vAlign w:val="center"/>
            <w:hideMark/>
          </w:tcPr>
          <w:p w14:paraId="004A3AC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r>
      <w:tr w:rsidR="00C20D6D" w:rsidRPr="00E17FA4" w14:paraId="29E0367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6D07D8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5</w:t>
            </w:r>
          </w:p>
        </w:tc>
        <w:tc>
          <w:tcPr>
            <w:tcW w:w="1099" w:type="pct"/>
            <w:tcBorders>
              <w:top w:val="nil"/>
              <w:left w:val="nil"/>
              <w:bottom w:val="single" w:sz="4" w:space="0" w:color="auto"/>
              <w:right w:val="single" w:sz="4" w:space="0" w:color="auto"/>
            </w:tcBorders>
            <w:shd w:val="clear" w:color="000000" w:fill="FFFFFF"/>
            <w:vAlign w:val="center"/>
            <w:hideMark/>
          </w:tcPr>
          <w:p w14:paraId="776C4ED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1118E9F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3D57A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2FBB416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3DC9824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7696F66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1877410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3207912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20" w:type="pct"/>
            <w:tcBorders>
              <w:top w:val="nil"/>
              <w:left w:val="nil"/>
              <w:bottom w:val="single" w:sz="4" w:space="0" w:color="auto"/>
              <w:right w:val="single" w:sz="4" w:space="0" w:color="auto"/>
            </w:tcBorders>
            <w:shd w:val="clear" w:color="auto" w:fill="auto"/>
            <w:vAlign w:val="center"/>
            <w:hideMark/>
          </w:tcPr>
          <w:p w14:paraId="675746B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c>
          <w:tcPr>
            <w:tcW w:w="413" w:type="pct"/>
            <w:tcBorders>
              <w:top w:val="nil"/>
              <w:left w:val="nil"/>
              <w:bottom w:val="single" w:sz="4" w:space="0" w:color="auto"/>
              <w:right w:val="single" w:sz="4" w:space="0" w:color="auto"/>
            </w:tcBorders>
            <w:shd w:val="clear" w:color="auto" w:fill="auto"/>
            <w:vAlign w:val="center"/>
            <w:hideMark/>
          </w:tcPr>
          <w:p w14:paraId="1A4025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0,000</w:t>
            </w:r>
          </w:p>
        </w:tc>
      </w:tr>
      <w:tr w:rsidR="00C20D6D" w:rsidRPr="00E17FA4" w14:paraId="2698207D"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1996A01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42886DE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06EDA8D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673ED9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086F9D3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3CF01B0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6248DA2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1FE57CA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41ED04B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20" w:type="pct"/>
            <w:tcBorders>
              <w:top w:val="nil"/>
              <w:left w:val="nil"/>
              <w:bottom w:val="single" w:sz="4" w:space="0" w:color="auto"/>
              <w:right w:val="single" w:sz="4" w:space="0" w:color="auto"/>
            </w:tcBorders>
            <w:shd w:val="clear" w:color="000000" w:fill="FFFFFF"/>
            <w:vAlign w:val="center"/>
            <w:hideMark/>
          </w:tcPr>
          <w:p w14:paraId="3CDBA53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c>
          <w:tcPr>
            <w:tcW w:w="413" w:type="pct"/>
            <w:tcBorders>
              <w:top w:val="nil"/>
              <w:left w:val="nil"/>
              <w:bottom w:val="single" w:sz="4" w:space="0" w:color="auto"/>
              <w:right w:val="single" w:sz="4" w:space="0" w:color="auto"/>
            </w:tcBorders>
            <w:shd w:val="clear" w:color="000000" w:fill="FFFFFF"/>
            <w:vAlign w:val="center"/>
            <w:hideMark/>
          </w:tcPr>
          <w:p w14:paraId="515E380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0,0</w:t>
            </w:r>
            <w:r>
              <w:rPr>
                <w:rFonts w:ascii="Segoe UI" w:eastAsia="Times New Roman" w:hAnsi="Segoe UI" w:cs="Segoe UI"/>
                <w:color w:val="000000"/>
                <w:sz w:val="20"/>
                <w:szCs w:val="20"/>
                <w:lang w:eastAsia="ru-RU"/>
              </w:rPr>
              <w:t>57</w:t>
            </w:r>
          </w:p>
        </w:tc>
      </w:tr>
      <w:tr w:rsidR="00C20D6D" w:rsidRPr="00E17FA4" w14:paraId="6D0975E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35231AE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nil"/>
              <w:left w:val="nil"/>
              <w:bottom w:val="single" w:sz="4" w:space="0" w:color="auto"/>
              <w:right w:val="single" w:sz="4" w:space="0" w:color="auto"/>
            </w:tcBorders>
            <w:shd w:val="clear" w:color="000000" w:fill="FFFFFF"/>
            <w:vAlign w:val="center"/>
            <w:hideMark/>
          </w:tcPr>
          <w:p w14:paraId="1ECAD7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66B8029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3C48FE7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5757660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4EF3423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653F0520"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3DB486B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51A148D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20" w:type="pct"/>
            <w:tcBorders>
              <w:top w:val="nil"/>
              <w:left w:val="nil"/>
              <w:bottom w:val="single" w:sz="4" w:space="0" w:color="auto"/>
              <w:right w:val="single" w:sz="4" w:space="0" w:color="auto"/>
            </w:tcBorders>
            <w:shd w:val="clear" w:color="000000" w:fill="FFFFFF"/>
            <w:vAlign w:val="center"/>
            <w:hideMark/>
          </w:tcPr>
          <w:p w14:paraId="33742D9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c>
          <w:tcPr>
            <w:tcW w:w="413" w:type="pct"/>
            <w:tcBorders>
              <w:top w:val="nil"/>
              <w:left w:val="nil"/>
              <w:bottom w:val="single" w:sz="4" w:space="0" w:color="auto"/>
              <w:right w:val="single" w:sz="4" w:space="0" w:color="auto"/>
            </w:tcBorders>
            <w:shd w:val="clear" w:color="000000" w:fill="FFFFFF"/>
            <w:vAlign w:val="center"/>
            <w:hideMark/>
          </w:tcPr>
          <w:p w14:paraId="0B057F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r>
              <w:rPr>
                <w:rFonts w:ascii="Segoe UI" w:eastAsia="Times New Roman" w:hAnsi="Segoe UI" w:cs="Segoe UI"/>
                <w:color w:val="000000"/>
                <w:sz w:val="20"/>
                <w:szCs w:val="20"/>
                <w:lang w:eastAsia="ru-RU"/>
              </w:rPr>
              <w:t>097</w:t>
            </w:r>
          </w:p>
        </w:tc>
      </w:tr>
      <w:tr w:rsidR="00C20D6D" w:rsidRPr="00E17FA4" w14:paraId="071D2B76"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EFDBBDF" w14:textId="77777777" w:rsidR="00C20D6D" w:rsidRPr="00E933E2" w:rsidRDefault="00C20D6D" w:rsidP="00364484">
            <w:pPr>
              <w:jc w:val="center"/>
              <w:rPr>
                <w:rFonts w:ascii="Segoe UI" w:eastAsia="Times New Roman" w:hAnsi="Segoe UI" w:cs="Segoe UI"/>
                <w:b/>
                <w:bCs/>
                <w:color w:val="000000"/>
                <w:sz w:val="20"/>
                <w:szCs w:val="20"/>
                <w:lang w:eastAsia="ru-RU"/>
              </w:rPr>
            </w:pPr>
            <w:r w:rsidRPr="00E933E2">
              <w:rPr>
                <w:rFonts w:ascii="Segoe UI" w:eastAsia="Times New Roman" w:hAnsi="Segoe UI" w:cs="Segoe UI"/>
                <w:b/>
                <w:bCs/>
                <w:color w:val="000000"/>
                <w:sz w:val="20"/>
                <w:szCs w:val="20"/>
                <w:lang w:eastAsia="ru-RU"/>
              </w:rPr>
              <w:t>Котельная д. Поличня, ул. Новая</w:t>
            </w:r>
          </w:p>
        </w:tc>
      </w:tr>
      <w:tr w:rsidR="00C20D6D" w:rsidRPr="00E17FA4" w14:paraId="6215F81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519125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hideMark/>
          </w:tcPr>
          <w:p w14:paraId="2DE1E14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4D8C782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20EA205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50E7C84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66FC273C"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27A0CE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4F4DC72B"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5DEA0F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8D16C6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1539B65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667EA66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7FDC1A57"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nil"/>
              <w:left w:val="nil"/>
              <w:bottom w:val="single" w:sz="4" w:space="0" w:color="auto"/>
              <w:right w:val="single" w:sz="4" w:space="0" w:color="auto"/>
            </w:tcBorders>
            <w:shd w:val="clear" w:color="000000" w:fill="FFFFFF"/>
            <w:vAlign w:val="center"/>
            <w:hideMark/>
          </w:tcPr>
          <w:p w14:paraId="39EB89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hideMark/>
          </w:tcPr>
          <w:p w14:paraId="1C04AE6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AA3BD5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76A4CD6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B6A1921"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052DFE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2665783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1DC2A0A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20" w:type="pct"/>
            <w:tcBorders>
              <w:top w:val="nil"/>
              <w:left w:val="nil"/>
              <w:bottom w:val="single" w:sz="4" w:space="0" w:color="auto"/>
              <w:right w:val="single" w:sz="4" w:space="0" w:color="auto"/>
            </w:tcBorders>
            <w:shd w:val="clear" w:color="000000" w:fill="FFFFFF"/>
            <w:vAlign w:val="center"/>
            <w:hideMark/>
          </w:tcPr>
          <w:p w14:paraId="4E997D4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c>
          <w:tcPr>
            <w:tcW w:w="413" w:type="pct"/>
            <w:tcBorders>
              <w:top w:val="nil"/>
              <w:left w:val="nil"/>
              <w:bottom w:val="single" w:sz="4" w:space="0" w:color="auto"/>
              <w:right w:val="single" w:sz="4" w:space="0" w:color="auto"/>
            </w:tcBorders>
            <w:shd w:val="clear" w:color="000000" w:fill="FFFFFF"/>
            <w:vAlign w:val="center"/>
            <w:hideMark/>
          </w:tcPr>
          <w:p w14:paraId="71690F5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0,2</w:t>
            </w:r>
            <w:r>
              <w:rPr>
                <w:rFonts w:ascii="Segoe UI" w:eastAsia="Times New Roman" w:hAnsi="Segoe UI" w:cs="Segoe UI"/>
                <w:color w:val="000000"/>
                <w:sz w:val="20"/>
                <w:szCs w:val="20"/>
                <w:lang w:eastAsia="ru-RU"/>
              </w:rPr>
              <w:t>75</w:t>
            </w:r>
          </w:p>
        </w:tc>
      </w:tr>
      <w:tr w:rsidR="00C20D6D" w:rsidRPr="00E17FA4" w14:paraId="788E709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3C23B3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hideMark/>
          </w:tcPr>
          <w:p w14:paraId="6D67AF7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hideMark/>
          </w:tcPr>
          <w:p w14:paraId="3DC317F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007B06F9"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AC7205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142FEDE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DC60BBA"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1BC89C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38FE065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20" w:type="pct"/>
            <w:tcBorders>
              <w:top w:val="nil"/>
              <w:left w:val="nil"/>
              <w:bottom w:val="single" w:sz="4" w:space="0" w:color="auto"/>
              <w:right w:val="single" w:sz="4" w:space="0" w:color="auto"/>
            </w:tcBorders>
            <w:shd w:val="clear" w:color="auto" w:fill="auto"/>
            <w:vAlign w:val="center"/>
            <w:hideMark/>
          </w:tcPr>
          <w:p w14:paraId="04455F6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c>
          <w:tcPr>
            <w:tcW w:w="413" w:type="pct"/>
            <w:tcBorders>
              <w:top w:val="nil"/>
              <w:left w:val="nil"/>
              <w:bottom w:val="single" w:sz="4" w:space="0" w:color="auto"/>
              <w:right w:val="single" w:sz="4" w:space="0" w:color="auto"/>
            </w:tcBorders>
            <w:shd w:val="clear" w:color="auto" w:fill="auto"/>
            <w:vAlign w:val="center"/>
            <w:hideMark/>
          </w:tcPr>
          <w:p w14:paraId="7468EE64"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0</w:t>
            </w:r>
          </w:p>
        </w:tc>
      </w:tr>
      <w:tr w:rsidR="00C20D6D" w:rsidRPr="00E17FA4" w14:paraId="4816D62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0B81E08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hideMark/>
          </w:tcPr>
          <w:p w14:paraId="108F0072"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hideMark/>
          </w:tcPr>
          <w:p w14:paraId="5910DCBF"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76F1623A"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255238EB"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5E5E4DEF"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62E0BD5D"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62CD7612"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7F376FD8"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000000" w:fill="FFFFFF"/>
            <w:vAlign w:val="center"/>
            <w:hideMark/>
          </w:tcPr>
          <w:p w14:paraId="0CCAB379"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13" w:type="pct"/>
            <w:tcBorders>
              <w:top w:val="nil"/>
              <w:left w:val="nil"/>
              <w:bottom w:val="single" w:sz="4" w:space="0" w:color="auto"/>
              <w:right w:val="single" w:sz="4" w:space="0" w:color="auto"/>
            </w:tcBorders>
            <w:shd w:val="clear" w:color="000000" w:fill="FFFFFF"/>
            <w:vAlign w:val="center"/>
            <w:hideMark/>
          </w:tcPr>
          <w:p w14:paraId="5753E220"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r>
      <w:tr w:rsidR="00C20D6D" w:rsidRPr="00E17FA4" w14:paraId="467D7298"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2F2302B8"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hideMark/>
          </w:tcPr>
          <w:p w14:paraId="6D2C112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hideMark/>
          </w:tcPr>
          <w:p w14:paraId="4E9BDE5D"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auto" w:fill="auto"/>
            <w:vAlign w:val="center"/>
            <w:hideMark/>
          </w:tcPr>
          <w:p w14:paraId="4CAE68BB"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59F4AAB2"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1A45438F"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6E3D9711"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4BD96A60"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6ED2C0CF"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nil"/>
              <w:left w:val="nil"/>
              <w:bottom w:val="single" w:sz="4" w:space="0" w:color="auto"/>
              <w:right w:val="single" w:sz="4" w:space="0" w:color="auto"/>
            </w:tcBorders>
            <w:shd w:val="clear" w:color="auto" w:fill="auto"/>
            <w:vAlign w:val="center"/>
            <w:hideMark/>
          </w:tcPr>
          <w:p w14:paraId="263BC088"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13" w:type="pct"/>
            <w:tcBorders>
              <w:top w:val="nil"/>
              <w:left w:val="nil"/>
              <w:bottom w:val="single" w:sz="4" w:space="0" w:color="auto"/>
              <w:right w:val="single" w:sz="4" w:space="0" w:color="auto"/>
            </w:tcBorders>
            <w:shd w:val="clear" w:color="auto" w:fill="auto"/>
            <w:vAlign w:val="center"/>
            <w:hideMark/>
          </w:tcPr>
          <w:p w14:paraId="5D55FAA5"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r>
      <w:tr w:rsidR="00C20D6D" w:rsidRPr="00E17FA4" w14:paraId="200812EE"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hideMark/>
          </w:tcPr>
          <w:p w14:paraId="55A2053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hideMark/>
          </w:tcPr>
          <w:p w14:paraId="43AEDA3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hideMark/>
          </w:tcPr>
          <w:p w14:paraId="25F60B2E"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hideMark/>
          </w:tcPr>
          <w:p w14:paraId="6B17BB13"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0870C02A"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6888D343"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641DA088"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5FA47086"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427DACD5"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20" w:type="pct"/>
            <w:tcBorders>
              <w:top w:val="nil"/>
              <w:left w:val="nil"/>
              <w:bottom w:val="single" w:sz="4" w:space="0" w:color="auto"/>
              <w:right w:val="single" w:sz="4" w:space="0" w:color="auto"/>
            </w:tcBorders>
            <w:shd w:val="clear" w:color="000000" w:fill="FFFFFF"/>
            <w:vAlign w:val="center"/>
            <w:hideMark/>
          </w:tcPr>
          <w:p w14:paraId="6A5C2D49"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13" w:type="pct"/>
            <w:tcBorders>
              <w:top w:val="nil"/>
              <w:left w:val="nil"/>
              <w:bottom w:val="single" w:sz="4" w:space="0" w:color="auto"/>
              <w:right w:val="single" w:sz="4" w:space="0" w:color="auto"/>
            </w:tcBorders>
            <w:shd w:val="clear" w:color="000000" w:fill="FFFFFF"/>
            <w:vAlign w:val="center"/>
            <w:hideMark/>
          </w:tcPr>
          <w:p w14:paraId="6D42356A"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r>
      <w:tr w:rsidR="00C20D6D" w:rsidRPr="00E17FA4" w14:paraId="2565B061" w14:textId="77777777" w:rsidTr="00364484">
        <w:trPr>
          <w:trHeight w:val="340"/>
        </w:trPr>
        <w:tc>
          <w:tcPr>
            <w:tcW w:w="2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CAEBD5"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7</w:t>
            </w:r>
          </w:p>
        </w:tc>
        <w:tc>
          <w:tcPr>
            <w:tcW w:w="1099" w:type="pct"/>
            <w:tcBorders>
              <w:top w:val="single" w:sz="4" w:space="0" w:color="auto"/>
              <w:left w:val="nil"/>
              <w:bottom w:val="single" w:sz="4" w:space="0" w:color="auto"/>
              <w:right w:val="single" w:sz="4" w:space="0" w:color="auto"/>
            </w:tcBorders>
            <w:shd w:val="clear" w:color="000000" w:fill="FFFFFF"/>
            <w:vAlign w:val="center"/>
            <w:hideMark/>
          </w:tcPr>
          <w:p w14:paraId="33C62D23"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14:paraId="54BE5AC6" w14:textId="77777777" w:rsidR="00C20D6D" w:rsidRPr="00E933E2" w:rsidRDefault="00C20D6D" w:rsidP="00364484">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25AD4D93"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0485CC9C"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1C0725BC"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593F6574"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7023E9E8"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2CD15029"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14:paraId="74FCF781"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27AFFC10" w14:textId="77777777" w:rsidR="00C20D6D" w:rsidRPr="00E933E2" w:rsidRDefault="00C20D6D" w:rsidP="00364484">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н/д</w:t>
            </w:r>
          </w:p>
        </w:tc>
      </w:tr>
      <w:tr w:rsidR="00C20D6D" w:rsidRPr="00E17FA4" w14:paraId="42962DCB" w14:textId="77777777" w:rsidTr="00364484">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492C466A" w14:textId="6278FFF7" w:rsidR="00C20D6D" w:rsidRPr="003B76B5" w:rsidRDefault="00C20D6D" w:rsidP="00364484">
            <w:pPr>
              <w:jc w:val="center"/>
              <w:rPr>
                <w:rFonts w:ascii="Segoe UI" w:eastAsia="Times New Roman" w:hAnsi="Segoe UI" w:cs="Segoe UI"/>
                <w:b/>
                <w:color w:val="000000"/>
                <w:sz w:val="20"/>
                <w:szCs w:val="20"/>
                <w:lang w:eastAsia="ru-RU"/>
              </w:rPr>
            </w:pPr>
            <w:r w:rsidRPr="00A25757">
              <w:rPr>
                <w:rFonts w:ascii="Segoe UI" w:eastAsia="Times New Roman" w:hAnsi="Segoe UI" w:cs="Segoe UI"/>
                <w:b/>
                <w:color w:val="000000"/>
                <w:sz w:val="20"/>
                <w:szCs w:val="20"/>
                <w:lang w:eastAsia="ru-RU"/>
              </w:rPr>
              <w:t>Котельная д. Никольское, УКТЛ-0,6 СХПК колхоз-племзавод «Радищево»</w:t>
            </w:r>
          </w:p>
        </w:tc>
      </w:tr>
      <w:tr w:rsidR="00A25757" w:rsidRPr="00E17FA4" w14:paraId="76CAF13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1667A40F"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1</w:t>
            </w:r>
          </w:p>
        </w:tc>
        <w:tc>
          <w:tcPr>
            <w:tcW w:w="1099" w:type="pct"/>
            <w:tcBorders>
              <w:top w:val="nil"/>
              <w:left w:val="nil"/>
              <w:bottom w:val="single" w:sz="4" w:space="0" w:color="auto"/>
              <w:right w:val="single" w:sz="4" w:space="0" w:color="auto"/>
            </w:tcBorders>
            <w:shd w:val="clear" w:color="000000" w:fill="FFFFFF"/>
            <w:vAlign w:val="center"/>
          </w:tcPr>
          <w:p w14:paraId="210D88BA"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Установленная мощность основного оборудования</w:t>
            </w:r>
          </w:p>
        </w:tc>
        <w:tc>
          <w:tcPr>
            <w:tcW w:w="322" w:type="pct"/>
            <w:tcBorders>
              <w:top w:val="nil"/>
              <w:left w:val="nil"/>
              <w:bottom w:val="single" w:sz="4" w:space="0" w:color="auto"/>
              <w:right w:val="single" w:sz="4" w:space="0" w:color="auto"/>
            </w:tcBorders>
            <w:shd w:val="clear" w:color="000000" w:fill="FFFFFF"/>
            <w:vAlign w:val="center"/>
          </w:tcPr>
          <w:p w14:paraId="1F4300AB"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687D6354" w14:textId="5011668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1,083</w:t>
            </w:r>
          </w:p>
        </w:tc>
        <w:tc>
          <w:tcPr>
            <w:tcW w:w="420" w:type="pct"/>
            <w:tcBorders>
              <w:top w:val="nil"/>
              <w:left w:val="nil"/>
              <w:bottom w:val="single" w:sz="4" w:space="0" w:color="auto"/>
              <w:right w:val="single" w:sz="4" w:space="0" w:color="auto"/>
            </w:tcBorders>
            <w:shd w:val="clear" w:color="000000" w:fill="FFFFFF"/>
            <w:vAlign w:val="center"/>
          </w:tcPr>
          <w:p w14:paraId="2D588B19" w14:textId="6AA1D26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1,083</w:t>
            </w:r>
          </w:p>
        </w:tc>
        <w:tc>
          <w:tcPr>
            <w:tcW w:w="420" w:type="pct"/>
            <w:tcBorders>
              <w:top w:val="nil"/>
              <w:left w:val="nil"/>
              <w:bottom w:val="single" w:sz="4" w:space="0" w:color="auto"/>
              <w:right w:val="single" w:sz="4" w:space="0" w:color="auto"/>
            </w:tcBorders>
            <w:shd w:val="clear" w:color="000000" w:fill="FFFFFF"/>
            <w:vAlign w:val="center"/>
          </w:tcPr>
          <w:p w14:paraId="38DD020B" w14:textId="42D29C9B"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nil"/>
              <w:left w:val="nil"/>
              <w:bottom w:val="single" w:sz="4" w:space="0" w:color="auto"/>
              <w:right w:val="single" w:sz="4" w:space="0" w:color="auto"/>
            </w:tcBorders>
            <w:shd w:val="clear" w:color="000000" w:fill="FFFFFF"/>
            <w:vAlign w:val="center"/>
          </w:tcPr>
          <w:p w14:paraId="11A4302C" w14:textId="430F664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nil"/>
              <w:left w:val="nil"/>
              <w:bottom w:val="single" w:sz="4" w:space="0" w:color="auto"/>
              <w:right w:val="single" w:sz="4" w:space="0" w:color="auto"/>
            </w:tcBorders>
            <w:shd w:val="clear" w:color="000000" w:fill="FFFFFF"/>
            <w:vAlign w:val="center"/>
          </w:tcPr>
          <w:p w14:paraId="62D8C918" w14:textId="7E2D6C41"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nil"/>
              <w:left w:val="nil"/>
              <w:bottom w:val="single" w:sz="4" w:space="0" w:color="auto"/>
              <w:right w:val="single" w:sz="4" w:space="0" w:color="auto"/>
            </w:tcBorders>
            <w:shd w:val="clear" w:color="000000" w:fill="FFFFFF"/>
            <w:vAlign w:val="center"/>
          </w:tcPr>
          <w:p w14:paraId="31A79801" w14:textId="426ADEC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nil"/>
              <w:left w:val="nil"/>
              <w:bottom w:val="single" w:sz="4" w:space="0" w:color="auto"/>
              <w:right w:val="single" w:sz="4" w:space="0" w:color="auto"/>
            </w:tcBorders>
            <w:shd w:val="clear" w:color="000000" w:fill="FFFFFF"/>
            <w:vAlign w:val="center"/>
          </w:tcPr>
          <w:p w14:paraId="057F22A0" w14:textId="31A55EB9"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13" w:type="pct"/>
            <w:tcBorders>
              <w:top w:val="nil"/>
              <w:left w:val="nil"/>
              <w:bottom w:val="single" w:sz="4" w:space="0" w:color="auto"/>
              <w:right w:val="single" w:sz="4" w:space="0" w:color="auto"/>
            </w:tcBorders>
            <w:shd w:val="clear" w:color="000000" w:fill="FFFFFF"/>
            <w:vAlign w:val="center"/>
          </w:tcPr>
          <w:p w14:paraId="796019CE" w14:textId="5C8F25F6"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r>
      <w:tr w:rsidR="00A25757" w:rsidRPr="00E17FA4" w14:paraId="006BC99B" w14:textId="77777777" w:rsidTr="00364484">
        <w:trPr>
          <w:trHeight w:val="340"/>
        </w:trPr>
        <w:tc>
          <w:tcPr>
            <w:tcW w:w="226" w:type="pct"/>
            <w:tcBorders>
              <w:top w:val="single" w:sz="4" w:space="0" w:color="auto"/>
              <w:left w:val="single" w:sz="4" w:space="0" w:color="auto"/>
              <w:bottom w:val="single" w:sz="4" w:space="0" w:color="auto"/>
              <w:right w:val="single" w:sz="4" w:space="0" w:color="auto"/>
            </w:tcBorders>
            <w:shd w:val="clear" w:color="000000" w:fill="FFFFFF"/>
            <w:vAlign w:val="center"/>
          </w:tcPr>
          <w:p w14:paraId="6293BA4B"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2</w:t>
            </w:r>
          </w:p>
        </w:tc>
        <w:tc>
          <w:tcPr>
            <w:tcW w:w="1099" w:type="pct"/>
            <w:tcBorders>
              <w:top w:val="single" w:sz="4" w:space="0" w:color="auto"/>
              <w:left w:val="nil"/>
              <w:bottom w:val="single" w:sz="4" w:space="0" w:color="auto"/>
              <w:right w:val="single" w:sz="4" w:space="0" w:color="auto"/>
            </w:tcBorders>
            <w:shd w:val="clear" w:color="000000" w:fill="FFFFFF"/>
            <w:vAlign w:val="center"/>
          </w:tcPr>
          <w:p w14:paraId="585EB2D3"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Располагаемая мощность основного оборудования</w:t>
            </w:r>
          </w:p>
        </w:tc>
        <w:tc>
          <w:tcPr>
            <w:tcW w:w="322" w:type="pct"/>
            <w:tcBorders>
              <w:top w:val="single" w:sz="4" w:space="0" w:color="auto"/>
              <w:left w:val="nil"/>
              <w:bottom w:val="single" w:sz="4" w:space="0" w:color="auto"/>
              <w:right w:val="single" w:sz="4" w:space="0" w:color="auto"/>
            </w:tcBorders>
            <w:shd w:val="clear" w:color="000000" w:fill="FFFFFF"/>
            <w:vAlign w:val="center"/>
          </w:tcPr>
          <w:p w14:paraId="43FF31DA"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302852EF" w14:textId="55979995"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1,083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16027364" w14:textId="1BA666AC"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1,083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771191A0" w14:textId="0C75C1E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780CA035" w14:textId="3307B440"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176AFF7A" w14:textId="002AA0F4"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7ED7A649" w14:textId="1CA4068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32133CDA" w14:textId="316218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c>
          <w:tcPr>
            <w:tcW w:w="413" w:type="pct"/>
            <w:tcBorders>
              <w:top w:val="single" w:sz="4" w:space="0" w:color="auto"/>
              <w:left w:val="nil"/>
              <w:bottom w:val="single" w:sz="4" w:space="0" w:color="auto"/>
              <w:right w:val="single" w:sz="4" w:space="0" w:color="auto"/>
            </w:tcBorders>
            <w:shd w:val="clear" w:color="000000" w:fill="FFFFFF"/>
            <w:vAlign w:val="center"/>
          </w:tcPr>
          <w:p w14:paraId="27123444" w14:textId="52B2CE8C"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1,303</w:t>
            </w:r>
          </w:p>
        </w:tc>
      </w:tr>
      <w:tr w:rsidR="00A25757" w:rsidRPr="00E17FA4" w14:paraId="65CDED94"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4221FBED"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3</w:t>
            </w:r>
          </w:p>
        </w:tc>
        <w:tc>
          <w:tcPr>
            <w:tcW w:w="1099" w:type="pct"/>
            <w:tcBorders>
              <w:top w:val="nil"/>
              <w:left w:val="nil"/>
              <w:bottom w:val="single" w:sz="4" w:space="0" w:color="auto"/>
              <w:right w:val="single" w:sz="4" w:space="0" w:color="auto"/>
            </w:tcBorders>
            <w:shd w:val="clear" w:color="000000" w:fill="FFFFFF"/>
            <w:vAlign w:val="center"/>
          </w:tcPr>
          <w:p w14:paraId="2CCA8AEB"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Ограничения тепловой мощности</w:t>
            </w:r>
          </w:p>
        </w:tc>
        <w:tc>
          <w:tcPr>
            <w:tcW w:w="322" w:type="pct"/>
            <w:tcBorders>
              <w:top w:val="nil"/>
              <w:left w:val="nil"/>
              <w:bottom w:val="single" w:sz="4" w:space="0" w:color="auto"/>
              <w:right w:val="single" w:sz="4" w:space="0" w:color="auto"/>
            </w:tcBorders>
            <w:shd w:val="clear" w:color="000000" w:fill="FFFFFF"/>
            <w:vAlign w:val="center"/>
          </w:tcPr>
          <w:p w14:paraId="714013D0"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4245067A"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6D165028" w14:textId="5AF28D8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0C0E0692"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111EC238" w14:textId="525B3722"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640D9424" w14:textId="45E8C199"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77F912F3" w14:textId="0D81C349"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20" w:type="pct"/>
            <w:tcBorders>
              <w:top w:val="nil"/>
              <w:left w:val="nil"/>
              <w:bottom w:val="single" w:sz="4" w:space="0" w:color="auto"/>
              <w:right w:val="single" w:sz="4" w:space="0" w:color="auto"/>
            </w:tcBorders>
            <w:shd w:val="clear" w:color="000000" w:fill="FFFFFF"/>
            <w:vAlign w:val="center"/>
          </w:tcPr>
          <w:p w14:paraId="2958E75E" w14:textId="1A0C1052"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c>
          <w:tcPr>
            <w:tcW w:w="413" w:type="pct"/>
            <w:tcBorders>
              <w:top w:val="nil"/>
              <w:left w:val="nil"/>
              <w:bottom w:val="single" w:sz="4" w:space="0" w:color="auto"/>
              <w:right w:val="single" w:sz="4" w:space="0" w:color="auto"/>
            </w:tcBorders>
            <w:shd w:val="clear" w:color="000000" w:fill="FFFFFF"/>
            <w:vAlign w:val="center"/>
          </w:tcPr>
          <w:p w14:paraId="52B0DAFD" w14:textId="1E6366B4"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w:t>
            </w:r>
          </w:p>
        </w:tc>
      </w:tr>
      <w:tr w:rsidR="00A25757" w:rsidRPr="00E17FA4" w14:paraId="43E1CB4B"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28204685"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4</w:t>
            </w:r>
          </w:p>
        </w:tc>
        <w:tc>
          <w:tcPr>
            <w:tcW w:w="1099" w:type="pct"/>
            <w:tcBorders>
              <w:top w:val="nil"/>
              <w:left w:val="nil"/>
              <w:bottom w:val="single" w:sz="4" w:space="0" w:color="auto"/>
              <w:right w:val="single" w:sz="4" w:space="0" w:color="auto"/>
            </w:tcBorders>
            <w:shd w:val="clear" w:color="000000" w:fill="FFFFFF"/>
            <w:vAlign w:val="center"/>
          </w:tcPr>
          <w:p w14:paraId="793E2A8A"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Собственные и хозяйственные нужды</w:t>
            </w:r>
          </w:p>
        </w:tc>
        <w:tc>
          <w:tcPr>
            <w:tcW w:w="322" w:type="pct"/>
            <w:tcBorders>
              <w:top w:val="nil"/>
              <w:left w:val="nil"/>
              <w:bottom w:val="single" w:sz="4" w:space="0" w:color="auto"/>
              <w:right w:val="single" w:sz="4" w:space="0" w:color="auto"/>
            </w:tcBorders>
            <w:shd w:val="clear" w:color="000000" w:fill="FFFFFF"/>
            <w:vAlign w:val="center"/>
          </w:tcPr>
          <w:p w14:paraId="60F2E23F"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60DE7D4D"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0,104</w:t>
            </w:r>
          </w:p>
        </w:tc>
        <w:tc>
          <w:tcPr>
            <w:tcW w:w="420" w:type="pct"/>
            <w:tcBorders>
              <w:top w:val="nil"/>
              <w:left w:val="nil"/>
              <w:bottom w:val="single" w:sz="4" w:space="0" w:color="auto"/>
              <w:right w:val="single" w:sz="4" w:space="0" w:color="auto"/>
            </w:tcBorders>
            <w:shd w:val="clear" w:color="000000" w:fill="FFFFFF"/>
            <w:vAlign w:val="center"/>
          </w:tcPr>
          <w:p w14:paraId="5279DAD3" w14:textId="2F66D928"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0,104</w:t>
            </w:r>
          </w:p>
        </w:tc>
        <w:tc>
          <w:tcPr>
            <w:tcW w:w="420" w:type="pct"/>
            <w:tcBorders>
              <w:top w:val="nil"/>
              <w:left w:val="nil"/>
              <w:bottom w:val="single" w:sz="4" w:space="0" w:color="auto"/>
              <w:right w:val="single" w:sz="4" w:space="0" w:color="auto"/>
            </w:tcBorders>
            <w:shd w:val="clear" w:color="000000" w:fill="FFFFFF"/>
            <w:vAlign w:val="center"/>
          </w:tcPr>
          <w:p w14:paraId="27CCA10D"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c>
          <w:tcPr>
            <w:tcW w:w="420" w:type="pct"/>
            <w:tcBorders>
              <w:top w:val="nil"/>
              <w:left w:val="nil"/>
              <w:bottom w:val="single" w:sz="4" w:space="0" w:color="auto"/>
              <w:right w:val="single" w:sz="4" w:space="0" w:color="auto"/>
            </w:tcBorders>
            <w:shd w:val="clear" w:color="000000" w:fill="FFFFFF"/>
            <w:vAlign w:val="center"/>
          </w:tcPr>
          <w:p w14:paraId="704B45BD" w14:textId="24E680A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c>
          <w:tcPr>
            <w:tcW w:w="420" w:type="pct"/>
            <w:tcBorders>
              <w:top w:val="nil"/>
              <w:left w:val="nil"/>
              <w:bottom w:val="single" w:sz="4" w:space="0" w:color="auto"/>
              <w:right w:val="single" w:sz="4" w:space="0" w:color="auto"/>
            </w:tcBorders>
            <w:shd w:val="clear" w:color="000000" w:fill="FFFFFF"/>
            <w:vAlign w:val="center"/>
          </w:tcPr>
          <w:p w14:paraId="12BF5195" w14:textId="7F479BE3"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c>
          <w:tcPr>
            <w:tcW w:w="420" w:type="pct"/>
            <w:tcBorders>
              <w:top w:val="nil"/>
              <w:left w:val="nil"/>
              <w:bottom w:val="single" w:sz="4" w:space="0" w:color="auto"/>
              <w:right w:val="single" w:sz="4" w:space="0" w:color="auto"/>
            </w:tcBorders>
            <w:shd w:val="clear" w:color="000000" w:fill="FFFFFF"/>
            <w:vAlign w:val="center"/>
          </w:tcPr>
          <w:p w14:paraId="50A98696" w14:textId="5B108C15"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c>
          <w:tcPr>
            <w:tcW w:w="420" w:type="pct"/>
            <w:tcBorders>
              <w:top w:val="nil"/>
              <w:left w:val="nil"/>
              <w:bottom w:val="single" w:sz="4" w:space="0" w:color="auto"/>
              <w:right w:val="single" w:sz="4" w:space="0" w:color="auto"/>
            </w:tcBorders>
            <w:shd w:val="clear" w:color="000000" w:fill="FFFFFF"/>
            <w:vAlign w:val="center"/>
          </w:tcPr>
          <w:p w14:paraId="129D10F2" w14:textId="76D01B0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c>
          <w:tcPr>
            <w:tcW w:w="413" w:type="pct"/>
            <w:tcBorders>
              <w:top w:val="nil"/>
              <w:left w:val="nil"/>
              <w:bottom w:val="single" w:sz="4" w:space="0" w:color="auto"/>
              <w:right w:val="single" w:sz="4" w:space="0" w:color="auto"/>
            </w:tcBorders>
            <w:shd w:val="clear" w:color="000000" w:fill="FFFFFF"/>
            <w:vAlign w:val="center"/>
          </w:tcPr>
          <w:p w14:paraId="2E9FCF55" w14:textId="34676919"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0,324</w:t>
            </w:r>
          </w:p>
        </w:tc>
      </w:tr>
      <w:tr w:rsidR="00A25757" w:rsidRPr="00E17FA4" w14:paraId="6A751F9A"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4840C6CD"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5</w:t>
            </w:r>
          </w:p>
        </w:tc>
        <w:tc>
          <w:tcPr>
            <w:tcW w:w="1099" w:type="pct"/>
            <w:tcBorders>
              <w:top w:val="nil"/>
              <w:left w:val="nil"/>
              <w:bottom w:val="single" w:sz="4" w:space="0" w:color="auto"/>
              <w:right w:val="single" w:sz="4" w:space="0" w:color="auto"/>
            </w:tcBorders>
            <w:shd w:val="clear" w:color="000000" w:fill="FFFFFF"/>
            <w:vAlign w:val="center"/>
          </w:tcPr>
          <w:p w14:paraId="7817760B"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 xml:space="preserve">Потери в тепловых сетях от отпущенной тепловой энергии </w:t>
            </w:r>
          </w:p>
        </w:tc>
        <w:tc>
          <w:tcPr>
            <w:tcW w:w="322" w:type="pct"/>
            <w:tcBorders>
              <w:top w:val="nil"/>
              <w:left w:val="nil"/>
              <w:bottom w:val="single" w:sz="4" w:space="0" w:color="auto"/>
              <w:right w:val="single" w:sz="4" w:space="0" w:color="auto"/>
            </w:tcBorders>
            <w:shd w:val="clear" w:color="000000" w:fill="FFFFFF"/>
            <w:vAlign w:val="center"/>
          </w:tcPr>
          <w:p w14:paraId="37188074"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4204B0BE"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48FD3141" w14:textId="4A496390"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3457685A"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184B0117" w14:textId="4AE58865"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10759245" w14:textId="664426D5"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09791C6A" w14:textId="7C1F50E2"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20" w:type="pct"/>
            <w:tcBorders>
              <w:top w:val="nil"/>
              <w:left w:val="nil"/>
              <w:bottom w:val="single" w:sz="4" w:space="0" w:color="auto"/>
              <w:right w:val="single" w:sz="4" w:space="0" w:color="auto"/>
            </w:tcBorders>
            <w:shd w:val="clear" w:color="000000" w:fill="FFFFFF"/>
            <w:vAlign w:val="center"/>
          </w:tcPr>
          <w:p w14:paraId="0643BC98" w14:textId="2962B0B2"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c>
          <w:tcPr>
            <w:tcW w:w="413" w:type="pct"/>
            <w:tcBorders>
              <w:top w:val="nil"/>
              <w:left w:val="nil"/>
              <w:bottom w:val="single" w:sz="4" w:space="0" w:color="auto"/>
              <w:right w:val="single" w:sz="4" w:space="0" w:color="auto"/>
            </w:tcBorders>
            <w:shd w:val="clear" w:color="000000" w:fill="FFFFFF"/>
            <w:vAlign w:val="center"/>
          </w:tcPr>
          <w:p w14:paraId="6FA6BB87" w14:textId="396170B8"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0,0067</w:t>
            </w:r>
          </w:p>
        </w:tc>
      </w:tr>
      <w:tr w:rsidR="00A25757" w:rsidRPr="00E17FA4" w14:paraId="5A50F450"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2A4A5700"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6</w:t>
            </w:r>
          </w:p>
        </w:tc>
        <w:tc>
          <w:tcPr>
            <w:tcW w:w="1099" w:type="pct"/>
            <w:tcBorders>
              <w:top w:val="nil"/>
              <w:left w:val="nil"/>
              <w:bottom w:val="single" w:sz="4" w:space="0" w:color="auto"/>
              <w:right w:val="single" w:sz="4" w:space="0" w:color="auto"/>
            </w:tcBorders>
            <w:shd w:val="clear" w:color="000000" w:fill="FFFFFF"/>
            <w:vAlign w:val="center"/>
          </w:tcPr>
          <w:p w14:paraId="00F85EBD"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Присоединенная тепловая нагрузка</w:t>
            </w:r>
          </w:p>
        </w:tc>
        <w:tc>
          <w:tcPr>
            <w:tcW w:w="322" w:type="pct"/>
            <w:tcBorders>
              <w:top w:val="nil"/>
              <w:left w:val="nil"/>
              <w:bottom w:val="single" w:sz="4" w:space="0" w:color="auto"/>
              <w:right w:val="single" w:sz="4" w:space="0" w:color="auto"/>
            </w:tcBorders>
            <w:shd w:val="clear" w:color="000000" w:fill="FFFFFF"/>
            <w:vAlign w:val="center"/>
          </w:tcPr>
          <w:p w14:paraId="535733ED"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536FFEF0"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0,169</w:t>
            </w:r>
          </w:p>
        </w:tc>
        <w:tc>
          <w:tcPr>
            <w:tcW w:w="420" w:type="pct"/>
            <w:tcBorders>
              <w:top w:val="nil"/>
              <w:left w:val="nil"/>
              <w:bottom w:val="single" w:sz="4" w:space="0" w:color="auto"/>
              <w:right w:val="single" w:sz="4" w:space="0" w:color="auto"/>
            </w:tcBorders>
            <w:shd w:val="clear" w:color="000000" w:fill="FFFFFF"/>
            <w:vAlign w:val="center"/>
          </w:tcPr>
          <w:p w14:paraId="0A941B73" w14:textId="71819C21"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0,169</w:t>
            </w:r>
          </w:p>
        </w:tc>
        <w:tc>
          <w:tcPr>
            <w:tcW w:w="420" w:type="pct"/>
            <w:tcBorders>
              <w:top w:val="nil"/>
              <w:left w:val="nil"/>
              <w:bottom w:val="single" w:sz="4" w:space="0" w:color="auto"/>
              <w:right w:val="single" w:sz="4" w:space="0" w:color="auto"/>
            </w:tcBorders>
            <w:shd w:val="clear" w:color="000000" w:fill="FFFFFF"/>
            <w:vAlign w:val="center"/>
          </w:tcPr>
          <w:p w14:paraId="6EEDD195" w14:textId="77777777"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c>
          <w:tcPr>
            <w:tcW w:w="420" w:type="pct"/>
            <w:tcBorders>
              <w:top w:val="nil"/>
              <w:left w:val="nil"/>
              <w:bottom w:val="single" w:sz="4" w:space="0" w:color="auto"/>
              <w:right w:val="single" w:sz="4" w:space="0" w:color="auto"/>
            </w:tcBorders>
            <w:shd w:val="clear" w:color="000000" w:fill="FFFFFF"/>
            <w:vAlign w:val="center"/>
          </w:tcPr>
          <w:p w14:paraId="348E33EC" w14:textId="5953300F"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c>
          <w:tcPr>
            <w:tcW w:w="420" w:type="pct"/>
            <w:tcBorders>
              <w:top w:val="nil"/>
              <w:left w:val="nil"/>
              <w:bottom w:val="single" w:sz="4" w:space="0" w:color="auto"/>
              <w:right w:val="single" w:sz="4" w:space="0" w:color="auto"/>
            </w:tcBorders>
            <w:shd w:val="clear" w:color="000000" w:fill="FFFFFF"/>
            <w:vAlign w:val="center"/>
          </w:tcPr>
          <w:p w14:paraId="4E6AA2B3" w14:textId="1998E9CE"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c>
          <w:tcPr>
            <w:tcW w:w="420" w:type="pct"/>
            <w:tcBorders>
              <w:top w:val="nil"/>
              <w:left w:val="nil"/>
              <w:bottom w:val="single" w:sz="4" w:space="0" w:color="auto"/>
              <w:right w:val="single" w:sz="4" w:space="0" w:color="auto"/>
            </w:tcBorders>
            <w:shd w:val="clear" w:color="000000" w:fill="FFFFFF"/>
            <w:vAlign w:val="center"/>
          </w:tcPr>
          <w:p w14:paraId="6BF08F2E" w14:textId="300CD6D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c>
          <w:tcPr>
            <w:tcW w:w="420" w:type="pct"/>
            <w:tcBorders>
              <w:top w:val="nil"/>
              <w:left w:val="nil"/>
              <w:bottom w:val="single" w:sz="4" w:space="0" w:color="auto"/>
              <w:right w:val="single" w:sz="4" w:space="0" w:color="auto"/>
            </w:tcBorders>
            <w:shd w:val="clear" w:color="000000" w:fill="FFFFFF"/>
            <w:vAlign w:val="center"/>
          </w:tcPr>
          <w:p w14:paraId="06B1D5F8" w14:textId="0005AD76"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c>
          <w:tcPr>
            <w:tcW w:w="413" w:type="pct"/>
            <w:tcBorders>
              <w:top w:val="nil"/>
              <w:left w:val="nil"/>
              <w:bottom w:val="single" w:sz="4" w:space="0" w:color="auto"/>
              <w:right w:val="single" w:sz="4" w:space="0" w:color="auto"/>
            </w:tcBorders>
            <w:shd w:val="clear" w:color="000000" w:fill="FFFFFF"/>
            <w:vAlign w:val="center"/>
          </w:tcPr>
          <w:p w14:paraId="6F6A411D" w14:textId="07232AD6"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0,259</w:t>
            </w:r>
          </w:p>
        </w:tc>
      </w:tr>
      <w:tr w:rsidR="00A25757" w:rsidRPr="00E17FA4" w14:paraId="40D9F0D3" w14:textId="77777777" w:rsidTr="00364484">
        <w:trPr>
          <w:trHeight w:val="340"/>
        </w:trPr>
        <w:tc>
          <w:tcPr>
            <w:tcW w:w="226" w:type="pct"/>
            <w:tcBorders>
              <w:top w:val="nil"/>
              <w:left w:val="single" w:sz="4" w:space="0" w:color="auto"/>
              <w:bottom w:val="single" w:sz="4" w:space="0" w:color="auto"/>
              <w:right w:val="single" w:sz="4" w:space="0" w:color="auto"/>
            </w:tcBorders>
            <w:shd w:val="clear" w:color="000000" w:fill="FFFFFF"/>
            <w:vAlign w:val="center"/>
          </w:tcPr>
          <w:p w14:paraId="6EB987C9"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lastRenderedPageBreak/>
              <w:t>7</w:t>
            </w:r>
          </w:p>
        </w:tc>
        <w:tc>
          <w:tcPr>
            <w:tcW w:w="1099" w:type="pct"/>
            <w:tcBorders>
              <w:top w:val="nil"/>
              <w:left w:val="nil"/>
              <w:bottom w:val="single" w:sz="4" w:space="0" w:color="auto"/>
              <w:right w:val="single" w:sz="4" w:space="0" w:color="auto"/>
            </w:tcBorders>
            <w:shd w:val="clear" w:color="000000" w:fill="FFFFFF"/>
            <w:vAlign w:val="center"/>
          </w:tcPr>
          <w:p w14:paraId="5E9B2B58"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Резерв (+)/дефицит (-) тепловой мощности</w:t>
            </w:r>
          </w:p>
        </w:tc>
        <w:tc>
          <w:tcPr>
            <w:tcW w:w="322" w:type="pct"/>
            <w:tcBorders>
              <w:top w:val="nil"/>
              <w:left w:val="nil"/>
              <w:bottom w:val="single" w:sz="4" w:space="0" w:color="auto"/>
              <w:right w:val="single" w:sz="4" w:space="0" w:color="auto"/>
            </w:tcBorders>
            <w:shd w:val="clear" w:color="000000" w:fill="FFFFFF"/>
            <w:vAlign w:val="center"/>
          </w:tcPr>
          <w:p w14:paraId="01DABC98" w14:textId="77777777" w:rsidR="00A25757" w:rsidRPr="00E933E2" w:rsidRDefault="00A25757" w:rsidP="00A25757">
            <w:pPr>
              <w:jc w:val="center"/>
              <w:rPr>
                <w:rFonts w:ascii="Segoe UI" w:eastAsia="Times New Roman" w:hAnsi="Segoe UI" w:cs="Segoe UI"/>
                <w:color w:val="000000"/>
                <w:sz w:val="20"/>
                <w:szCs w:val="20"/>
                <w:lang w:eastAsia="ru-RU"/>
              </w:rPr>
            </w:pPr>
            <w:r w:rsidRPr="00E933E2">
              <w:rPr>
                <w:rFonts w:ascii="Segoe UI" w:eastAsia="Times New Roman" w:hAnsi="Segoe UI" w:cs="Segoe UI"/>
                <w:color w:val="000000"/>
                <w:sz w:val="20"/>
                <w:szCs w:val="20"/>
                <w:lang w:eastAsia="ru-RU"/>
              </w:rPr>
              <w:t>Гкал/ч</w:t>
            </w:r>
          </w:p>
        </w:tc>
        <w:tc>
          <w:tcPr>
            <w:tcW w:w="420" w:type="pct"/>
            <w:tcBorders>
              <w:top w:val="nil"/>
              <w:left w:val="nil"/>
              <w:bottom w:val="single" w:sz="4" w:space="0" w:color="auto"/>
              <w:right w:val="single" w:sz="4" w:space="0" w:color="auto"/>
            </w:tcBorders>
            <w:shd w:val="clear" w:color="000000" w:fill="FFFFFF"/>
            <w:vAlign w:val="center"/>
          </w:tcPr>
          <w:p w14:paraId="3F81BCBB" w14:textId="043CFF9E"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0,804</w:t>
            </w:r>
          </w:p>
        </w:tc>
        <w:tc>
          <w:tcPr>
            <w:tcW w:w="420" w:type="pct"/>
            <w:tcBorders>
              <w:top w:val="nil"/>
              <w:left w:val="nil"/>
              <w:bottom w:val="single" w:sz="4" w:space="0" w:color="auto"/>
              <w:right w:val="single" w:sz="4" w:space="0" w:color="auto"/>
            </w:tcBorders>
            <w:shd w:val="clear" w:color="000000" w:fill="FFFFFF"/>
            <w:vAlign w:val="center"/>
          </w:tcPr>
          <w:p w14:paraId="6F321D89" w14:textId="4DD08B69"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0,804</w:t>
            </w:r>
          </w:p>
        </w:tc>
        <w:tc>
          <w:tcPr>
            <w:tcW w:w="420" w:type="pct"/>
            <w:tcBorders>
              <w:top w:val="nil"/>
              <w:left w:val="nil"/>
              <w:bottom w:val="single" w:sz="4" w:space="0" w:color="auto"/>
              <w:right w:val="single" w:sz="4" w:space="0" w:color="auto"/>
            </w:tcBorders>
            <w:shd w:val="clear" w:color="000000" w:fill="FFFFFF"/>
            <w:vAlign w:val="center"/>
          </w:tcPr>
          <w:p w14:paraId="70A40C2C" w14:textId="2E77DC21"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c>
          <w:tcPr>
            <w:tcW w:w="420" w:type="pct"/>
            <w:tcBorders>
              <w:top w:val="nil"/>
              <w:left w:val="nil"/>
              <w:bottom w:val="single" w:sz="4" w:space="0" w:color="auto"/>
              <w:right w:val="single" w:sz="4" w:space="0" w:color="auto"/>
            </w:tcBorders>
            <w:shd w:val="clear" w:color="000000" w:fill="FFFFFF"/>
            <w:vAlign w:val="center"/>
          </w:tcPr>
          <w:p w14:paraId="6073FA7B" w14:textId="0947365A"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c>
          <w:tcPr>
            <w:tcW w:w="420" w:type="pct"/>
            <w:tcBorders>
              <w:top w:val="nil"/>
              <w:left w:val="nil"/>
              <w:bottom w:val="single" w:sz="4" w:space="0" w:color="auto"/>
              <w:right w:val="single" w:sz="4" w:space="0" w:color="auto"/>
            </w:tcBorders>
            <w:shd w:val="clear" w:color="000000" w:fill="FFFFFF"/>
            <w:vAlign w:val="center"/>
          </w:tcPr>
          <w:p w14:paraId="5C5D1C52" w14:textId="4841EBF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c>
          <w:tcPr>
            <w:tcW w:w="420" w:type="pct"/>
            <w:tcBorders>
              <w:top w:val="nil"/>
              <w:left w:val="nil"/>
              <w:bottom w:val="single" w:sz="4" w:space="0" w:color="auto"/>
              <w:right w:val="single" w:sz="4" w:space="0" w:color="auto"/>
            </w:tcBorders>
            <w:shd w:val="clear" w:color="000000" w:fill="FFFFFF"/>
            <w:vAlign w:val="center"/>
          </w:tcPr>
          <w:p w14:paraId="7B14553F" w14:textId="2A22ACC2"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c>
          <w:tcPr>
            <w:tcW w:w="420" w:type="pct"/>
            <w:tcBorders>
              <w:top w:val="nil"/>
              <w:left w:val="nil"/>
              <w:bottom w:val="single" w:sz="4" w:space="0" w:color="auto"/>
              <w:right w:val="single" w:sz="4" w:space="0" w:color="auto"/>
            </w:tcBorders>
            <w:shd w:val="clear" w:color="000000" w:fill="FFFFFF"/>
            <w:vAlign w:val="center"/>
          </w:tcPr>
          <w:p w14:paraId="56173B76" w14:textId="422AB621"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c>
          <w:tcPr>
            <w:tcW w:w="413" w:type="pct"/>
            <w:tcBorders>
              <w:top w:val="nil"/>
              <w:left w:val="nil"/>
              <w:bottom w:val="single" w:sz="4" w:space="0" w:color="auto"/>
              <w:right w:val="single" w:sz="4" w:space="0" w:color="auto"/>
            </w:tcBorders>
            <w:shd w:val="clear" w:color="000000" w:fill="FFFFFF"/>
            <w:vAlign w:val="center"/>
          </w:tcPr>
          <w:p w14:paraId="5450F528" w14:textId="0457967D" w:rsidR="00A25757" w:rsidRPr="00A25757" w:rsidRDefault="00A25757" w:rsidP="00A25757">
            <w:pPr>
              <w:jc w:val="center"/>
              <w:rPr>
                <w:rFonts w:ascii="Segoe UI" w:eastAsia="Times New Roman" w:hAnsi="Segoe UI" w:cs="Segoe UI"/>
                <w:sz w:val="20"/>
                <w:szCs w:val="20"/>
                <w:lang w:eastAsia="ru-RU"/>
              </w:rPr>
            </w:pPr>
            <w:r w:rsidRPr="00A25757">
              <w:rPr>
                <w:rFonts w:ascii="Segoe UI" w:eastAsia="Times New Roman" w:hAnsi="Segoe UI" w:cs="Segoe UI"/>
                <w:sz w:val="20"/>
                <w:szCs w:val="20"/>
                <w:lang w:eastAsia="ru-RU"/>
              </w:rPr>
              <w:t>0,714</w:t>
            </w:r>
          </w:p>
        </w:tc>
      </w:tr>
    </w:tbl>
    <w:p w14:paraId="6A4B6E77" w14:textId="44E3B0C4" w:rsidR="00FB4461" w:rsidRPr="002C4067" w:rsidRDefault="00F8193E" w:rsidP="004C00E6">
      <w:pPr>
        <w:pStyle w:val="a1"/>
      </w:pPr>
      <w:bookmarkStart w:id="424" w:name="_Toc162259244"/>
      <w:bookmarkStart w:id="425" w:name="_Toc165985130"/>
      <w:bookmarkStart w:id="426" w:name="_Toc205122285"/>
      <w:r w:rsidRPr="002C4067">
        <w:t>Г</w:t>
      </w:r>
      <w:r w:rsidR="008B4EE3" w:rsidRPr="002C4067">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24"/>
      <w:bookmarkEnd w:id="425"/>
      <w:bookmarkEnd w:id="426"/>
    </w:p>
    <w:p w14:paraId="6AD9A8AA" w14:textId="2FE2D2F6" w:rsidR="005E0AC2" w:rsidRPr="002B109E" w:rsidRDefault="005C0517" w:rsidP="004C00E6">
      <w:pPr>
        <w:pStyle w:val="aff2"/>
        <w:rPr>
          <w:lang w:eastAsia="ru-RU"/>
        </w:rPr>
      </w:pPr>
      <w:r>
        <w:rPr>
          <w:lang w:eastAsia="ru-RU"/>
        </w:rPr>
        <w:tab/>
      </w:r>
      <w:r w:rsidR="005E0AC2" w:rsidRPr="002B109E">
        <w:rPr>
          <w:lang w:eastAsia="ru-RU"/>
        </w:rPr>
        <w:t>Гидравлический расчет передачи теплоносителя для каждого магистрального вывода с целью определения возможности (</w:t>
      </w:r>
      <w:r w:rsidR="004C00E6" w:rsidRPr="002B109E">
        <w:rPr>
          <w:lang w:eastAsia="ru-RU"/>
        </w:rPr>
        <w:t>невозможности</w:t>
      </w:r>
      <w:r w:rsidR="005E0AC2" w:rsidRPr="002B109E">
        <w:rPr>
          <w:lang w:eastAsia="ru-RU"/>
        </w:rPr>
        <w:t>) обеспечения тепловой энергией существующих и перспективных потребителей, присоединенных к тепловой сети источника тепловой энергии</w:t>
      </w:r>
      <w:r w:rsidR="006D4B11" w:rsidRPr="002B109E">
        <w:rPr>
          <w:lang w:eastAsia="ru-RU"/>
        </w:rPr>
        <w:t>,</w:t>
      </w:r>
      <w:r w:rsidR="005E0AC2" w:rsidRPr="002B109E">
        <w:rPr>
          <w:lang w:eastAsia="ru-RU"/>
        </w:rPr>
        <w:t xml:space="preserve"> </w:t>
      </w:r>
      <w:r w:rsidR="002A3473" w:rsidRPr="002B109E">
        <w:rPr>
          <w:lang w:eastAsia="ru-RU"/>
        </w:rPr>
        <w:t>выполняется</w:t>
      </w:r>
      <w:r w:rsidR="005E0AC2" w:rsidRPr="002B109E">
        <w:rPr>
          <w:lang w:eastAsia="ru-RU"/>
        </w:rPr>
        <w:t xml:space="preserve"> с использованием программно-расчетного комплекса «ZuluThermo»</w:t>
      </w:r>
      <w:r w:rsidR="002A3473" w:rsidRPr="002B109E">
        <w:rPr>
          <w:lang w:eastAsia="ru-RU"/>
        </w:rPr>
        <w:t xml:space="preserve">. </w:t>
      </w:r>
    </w:p>
    <w:p w14:paraId="1735EAFC" w14:textId="06A31C9D" w:rsidR="00C900B2" w:rsidRDefault="000A164A" w:rsidP="004C00E6">
      <w:pPr>
        <w:pStyle w:val="aff2"/>
        <w:rPr>
          <w:lang w:eastAsia="ru-RU"/>
        </w:rPr>
      </w:pPr>
      <w:r w:rsidRPr="002B109E">
        <w:rPr>
          <w:lang w:eastAsia="ru-RU"/>
        </w:rPr>
        <w:tab/>
      </w:r>
      <w:r w:rsidR="00213A8B" w:rsidRPr="002B109E">
        <w:rPr>
          <w:lang w:eastAsia="ru-RU"/>
        </w:rPr>
        <w:t xml:space="preserve">При существующих теплогидравлических режимах располагаемых перепадов даже у самых удаленных потребителей достаточно для обеспечения </w:t>
      </w:r>
      <w:r w:rsidR="00261DE3" w:rsidRPr="002B109E">
        <w:rPr>
          <w:lang w:eastAsia="ru-RU"/>
        </w:rPr>
        <w:t>качественной услуги теплоснабжения</w:t>
      </w:r>
      <w:r w:rsidR="00213A8B" w:rsidRPr="002B109E">
        <w:rPr>
          <w:lang w:eastAsia="ru-RU"/>
        </w:rPr>
        <w:t>.</w:t>
      </w:r>
    </w:p>
    <w:p w14:paraId="7F778515" w14:textId="77777777" w:rsidR="0099582B" w:rsidRPr="002C4067" w:rsidRDefault="0099582B" w:rsidP="0099582B">
      <w:pPr>
        <w:pStyle w:val="a1"/>
      </w:pPr>
      <w:bookmarkStart w:id="427" w:name="_Toc162259245"/>
      <w:bookmarkStart w:id="428" w:name="_Toc165985131"/>
      <w:bookmarkStart w:id="429" w:name="_Toc205122286"/>
      <w:r w:rsidRPr="002C4067">
        <w:t>Выводы о резервах (дефицитах) существующей системы теплоснабжения при обеспечении перспективной тепловой нагрузки потребителей</w:t>
      </w:r>
      <w:bookmarkEnd w:id="427"/>
      <w:bookmarkEnd w:id="428"/>
      <w:bookmarkEnd w:id="429"/>
    </w:p>
    <w:p w14:paraId="27396D64" w14:textId="77777777" w:rsidR="0099582B" w:rsidRPr="002C4067" w:rsidRDefault="0099582B" w:rsidP="0099582B">
      <w:pPr>
        <w:pStyle w:val="aff2"/>
      </w:pPr>
      <w:r w:rsidRPr="002C4067">
        <w:t>Существующие значения располагаемой тепловой мощности источник</w:t>
      </w:r>
      <w:r>
        <w:t>а</w:t>
      </w:r>
      <w:r w:rsidRPr="002C4067">
        <w:t xml:space="preserve"> тепловой энергии достаточны для покрытия нагрузки потребителей.</w:t>
      </w:r>
    </w:p>
    <w:p w14:paraId="61266B6B" w14:textId="77777777" w:rsidR="0099582B" w:rsidRPr="002C4067" w:rsidRDefault="0099582B" w:rsidP="0099582B">
      <w:pPr>
        <w:pStyle w:val="a1"/>
      </w:pPr>
      <w:bookmarkStart w:id="430" w:name="_Toc162259246"/>
      <w:bookmarkStart w:id="431" w:name="_Toc165985132"/>
      <w:bookmarkStart w:id="432" w:name="_Toc205122287"/>
      <w:r w:rsidRPr="002C4067">
        <w:t>Состав изменений выполненных в доработанной и (или) актуализированной схеме теплоснабжения</w:t>
      </w:r>
      <w:bookmarkEnd w:id="430"/>
      <w:bookmarkEnd w:id="431"/>
      <w:bookmarkEnd w:id="432"/>
    </w:p>
    <w:p w14:paraId="19F3DCC3" w14:textId="77777777" w:rsidR="0099582B" w:rsidRPr="002C4067" w:rsidRDefault="0099582B" w:rsidP="0099582B">
      <w:pPr>
        <w:pStyle w:val="aff2"/>
      </w:pPr>
      <w:r w:rsidRPr="005C51E1">
        <w:t>Рассмотрены перспективные балансы источников тепловой мощности и тепловой нагрузки в период с 2024 по 2036 гг. (на каждый год).</w:t>
      </w:r>
      <w:r w:rsidRPr="002C4067">
        <w:t xml:space="preserve"> </w:t>
      </w:r>
    </w:p>
    <w:p w14:paraId="3B68E61A" w14:textId="77777777" w:rsidR="0099582B" w:rsidRPr="002C4067" w:rsidRDefault="0099582B" w:rsidP="0099582B">
      <w:pPr>
        <w:pStyle w:val="aff2"/>
      </w:pPr>
      <w:r>
        <w:t>Раздел</w:t>
      </w:r>
      <w:r w:rsidRPr="002C4067">
        <w:t xml:space="preserve"> разработан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4250554D" w14:textId="77777777" w:rsidR="0099582B" w:rsidRPr="002C4067" w:rsidRDefault="0099582B" w:rsidP="0099582B">
      <w:pPr>
        <w:pStyle w:val="aff2"/>
      </w:pPr>
    </w:p>
    <w:p w14:paraId="43A01888" w14:textId="6FD9F26B" w:rsidR="00C900B2" w:rsidRDefault="00C900B2" w:rsidP="0099582B">
      <w:pPr>
        <w:pStyle w:val="aff2"/>
        <w:ind w:firstLine="0"/>
        <w:rPr>
          <w:lang w:eastAsia="ru-RU"/>
        </w:rPr>
        <w:sectPr w:rsidR="00C900B2" w:rsidSect="004C00E6">
          <w:footerReference w:type="default" r:id="rId59"/>
          <w:pgSz w:w="16838" w:h="11906" w:orient="landscape"/>
          <w:pgMar w:top="1134" w:right="567" w:bottom="567" w:left="567" w:header="709" w:footer="0" w:gutter="0"/>
          <w:cols w:space="708"/>
          <w:docGrid w:linePitch="360"/>
        </w:sectPr>
      </w:pPr>
    </w:p>
    <w:p w14:paraId="51A32680" w14:textId="4926DA28" w:rsidR="00577C59" w:rsidRPr="00B0132B" w:rsidRDefault="008B4EE3" w:rsidP="00FA6A84">
      <w:pPr>
        <w:pStyle w:val="afffffff5"/>
        <w:numPr>
          <w:ilvl w:val="0"/>
          <w:numId w:val="12"/>
        </w:numPr>
        <w:jc w:val="left"/>
        <w:rPr>
          <w:shd w:val="clear" w:color="auto" w:fill="FFFFFF"/>
        </w:rPr>
      </w:pPr>
      <w:bookmarkStart w:id="433" w:name="_Toc162259247"/>
      <w:bookmarkStart w:id="434" w:name="_Toc165985133"/>
      <w:bookmarkStart w:id="435" w:name="_Toc205122288"/>
      <w:bookmarkStart w:id="436" w:name="_Toc422303796"/>
      <w:r w:rsidRPr="00B0132B">
        <w:rPr>
          <w:shd w:val="clear" w:color="auto" w:fill="FFFFFF"/>
        </w:rPr>
        <w:lastRenderedPageBreak/>
        <w:t xml:space="preserve">Мастер-план развития систем теплоснабжения </w:t>
      </w:r>
      <w:bookmarkEnd w:id="433"/>
      <w:bookmarkEnd w:id="434"/>
      <w:r w:rsidR="00DA02D6">
        <w:rPr>
          <w:shd w:val="clear" w:color="auto" w:fill="FFFFFF"/>
        </w:rPr>
        <w:t>ПОСЕЛЕНИЯ, МУНИЦИПАЛЬНОГО ОКРУГА, ГОРОДСКОГО ОКРУГА, ГОРОДА ФЕДЕРАЛЬНОГО ЗНАЧЕНИЯ</w:t>
      </w:r>
      <w:bookmarkEnd w:id="435"/>
    </w:p>
    <w:p w14:paraId="7B08D403" w14:textId="75CA0F54" w:rsidR="00F8193E" w:rsidRPr="002C4067" w:rsidRDefault="00F8193E" w:rsidP="004C00E6">
      <w:pPr>
        <w:pStyle w:val="a1"/>
      </w:pPr>
      <w:bookmarkStart w:id="437" w:name="_Toc162259248"/>
      <w:bookmarkStart w:id="438" w:name="_Toc165985134"/>
      <w:bookmarkStart w:id="439" w:name="_Toc205122289"/>
      <w:r w:rsidRPr="002C4067">
        <w:t xml:space="preserve">Описание вариантов (не менее двух) перспективного развития систем теплоснабжения </w:t>
      </w:r>
      <w:bookmarkEnd w:id="437"/>
      <w:bookmarkEnd w:id="438"/>
      <w:r w:rsidR="00DA02D6" w:rsidRPr="00DA02D6">
        <w:t>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9"/>
    </w:p>
    <w:p w14:paraId="1CBA7D4A" w14:textId="77777777" w:rsidR="005744A0" w:rsidRPr="002C4067" w:rsidRDefault="005744A0" w:rsidP="00FA1C46">
      <w:pPr>
        <w:pStyle w:val="aff2"/>
      </w:pPr>
      <w:r w:rsidRPr="002C4067">
        <w:t xml:space="preserve">При развитии системы теплоснабжения необходимо придерживаться следующих принципов: </w:t>
      </w:r>
    </w:p>
    <w:p w14:paraId="39653FA6" w14:textId="77777777" w:rsidR="005744A0" w:rsidRPr="002C4067" w:rsidRDefault="005744A0" w:rsidP="0060330C">
      <w:pPr>
        <w:pStyle w:val="afffffff9"/>
        <w:numPr>
          <w:ilvl w:val="0"/>
          <w:numId w:val="47"/>
        </w:numPr>
      </w:pPr>
      <w:r w:rsidRPr="002C4067">
        <w:t xml:space="preserve">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7C478CE2" w14:textId="77777777" w:rsidR="005744A0" w:rsidRPr="002C4067" w:rsidRDefault="005744A0" w:rsidP="0060330C">
      <w:pPr>
        <w:pStyle w:val="afffffff9"/>
        <w:numPr>
          <w:ilvl w:val="0"/>
          <w:numId w:val="47"/>
        </w:numPr>
      </w:pPr>
      <w:r w:rsidRPr="002C4067">
        <w:t xml:space="preserve">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5FF4A22D" w14:textId="77777777" w:rsidR="005744A0" w:rsidRPr="002C4067" w:rsidRDefault="005744A0" w:rsidP="0060330C">
      <w:pPr>
        <w:pStyle w:val="afffffff9"/>
        <w:numPr>
          <w:ilvl w:val="0"/>
          <w:numId w:val="47"/>
        </w:numPr>
      </w:pPr>
      <w:r w:rsidRPr="002C4067">
        <w:t>размещение источников тепловой энергии как можно ближе к потребителю, в том числе, перев</w:t>
      </w:r>
      <w:r w:rsidR="002664F2" w:rsidRPr="002C4067">
        <w:t xml:space="preserve">од </w:t>
      </w:r>
      <w:r w:rsidRPr="002C4067">
        <w:t xml:space="preserve">индивидуальных жилых домов и одиночных потребителей на индивидуальное (автономное) теплоснабжение; </w:t>
      </w:r>
    </w:p>
    <w:p w14:paraId="46FE7DBA" w14:textId="77777777" w:rsidR="005744A0" w:rsidRPr="002C4067" w:rsidRDefault="005744A0" w:rsidP="0060330C">
      <w:pPr>
        <w:pStyle w:val="afffffff9"/>
        <w:numPr>
          <w:ilvl w:val="0"/>
          <w:numId w:val="47"/>
        </w:numPr>
      </w:pPr>
      <w:r w:rsidRPr="002C4067">
        <w:t xml:space="preserve">унификация оборудования, что позволяет снизить складской резерв запасных частей; </w:t>
      </w:r>
    </w:p>
    <w:p w14:paraId="2C2A1932" w14:textId="77777777" w:rsidR="005744A0" w:rsidRPr="002C4067" w:rsidRDefault="005744A0" w:rsidP="0060330C">
      <w:pPr>
        <w:pStyle w:val="afffffff9"/>
        <w:numPr>
          <w:ilvl w:val="0"/>
          <w:numId w:val="47"/>
        </w:numPr>
      </w:pPr>
      <w:r w:rsidRPr="002C4067">
        <w:t xml:space="preserve">разумное повышение коэффициента использования установленной мощности основного теплотехнического оборудования; </w:t>
      </w:r>
    </w:p>
    <w:p w14:paraId="661557B9" w14:textId="77777777" w:rsidR="005744A0" w:rsidRPr="002C4067" w:rsidRDefault="005744A0" w:rsidP="0060330C">
      <w:pPr>
        <w:pStyle w:val="afffffff9"/>
        <w:numPr>
          <w:ilvl w:val="0"/>
          <w:numId w:val="47"/>
        </w:numPr>
      </w:pPr>
      <w:r w:rsidRPr="002C4067">
        <w:t xml:space="preserve">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5BD335C3" w14:textId="77777777" w:rsidR="005744A0" w:rsidRPr="002C4067" w:rsidRDefault="005744A0" w:rsidP="0060330C">
      <w:pPr>
        <w:pStyle w:val="afffffff9"/>
        <w:numPr>
          <w:ilvl w:val="0"/>
          <w:numId w:val="47"/>
        </w:numPr>
      </w:pPr>
      <w:r w:rsidRPr="002C4067">
        <w:t xml:space="preserve">использование наилучших доступных технологий; </w:t>
      </w:r>
    </w:p>
    <w:p w14:paraId="50C266B6" w14:textId="77777777" w:rsidR="005744A0" w:rsidRPr="002C4067" w:rsidRDefault="005744A0" w:rsidP="0060330C">
      <w:pPr>
        <w:pStyle w:val="afffffff9"/>
        <w:numPr>
          <w:ilvl w:val="0"/>
          <w:numId w:val="47"/>
        </w:numPr>
      </w:pPr>
      <w:r w:rsidRPr="002C4067">
        <w:t xml:space="preserve">внедрение оборудования с высоким классом энергоэффективности; </w:t>
      </w:r>
    </w:p>
    <w:p w14:paraId="4CEB2B09" w14:textId="77777777" w:rsidR="005744A0" w:rsidRPr="002C4067" w:rsidRDefault="005744A0" w:rsidP="0060330C">
      <w:pPr>
        <w:pStyle w:val="afffffff9"/>
        <w:numPr>
          <w:ilvl w:val="0"/>
          <w:numId w:val="47"/>
        </w:numPr>
      </w:pPr>
      <w:r w:rsidRPr="002C4067">
        <w:t>приоритетное внедрение мероприятий с малым сроком окупаемости.</w:t>
      </w:r>
    </w:p>
    <w:p w14:paraId="217A6181" w14:textId="77777777" w:rsidR="005744A0" w:rsidRPr="002C4067" w:rsidRDefault="005744A0" w:rsidP="004C00E6">
      <w:pPr>
        <w:pStyle w:val="aff2"/>
      </w:pPr>
      <w:r w:rsidRPr="002C4067">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6EFB51A0" w14:textId="195008C6" w:rsidR="005744A0" w:rsidRPr="000A164A" w:rsidRDefault="005744A0" w:rsidP="0060330C">
      <w:pPr>
        <w:pStyle w:val="afffffff9"/>
        <w:numPr>
          <w:ilvl w:val="0"/>
          <w:numId w:val="48"/>
        </w:numPr>
      </w:pPr>
      <w:r w:rsidRPr="000A164A">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8878FD" w:rsidRPr="000A164A">
        <w:t xml:space="preserve">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w:t>
      </w:r>
      <w:r w:rsidR="00E07727">
        <w:t>№ 3</w:t>
      </w:r>
      <w:r w:rsidR="008878FD" w:rsidRPr="000A164A">
        <w:t xml:space="preserve">3, ст.4392; 2014, </w:t>
      </w:r>
      <w:r w:rsidR="00E07727">
        <w:t>№ 9</w:t>
      </w:r>
      <w:r w:rsidR="008878FD" w:rsidRPr="000A164A">
        <w:t xml:space="preserve">, ст.907; 2015, </w:t>
      </w:r>
      <w:r w:rsidR="00E07727">
        <w:t>№ 5</w:t>
      </w:r>
      <w:r w:rsidR="008878FD" w:rsidRPr="000A164A">
        <w:t xml:space="preserve">, ст.827; №8, ст.1175; 2018, </w:t>
      </w:r>
      <w:r w:rsidR="00E07727">
        <w:t>№ 3</w:t>
      </w:r>
      <w:r w:rsidR="008878FD" w:rsidRPr="000A164A">
        <w:t>4, ст.5483)</w:t>
      </w:r>
      <w:r w:rsidRPr="000A164A">
        <w:t>;</w:t>
      </w:r>
    </w:p>
    <w:p w14:paraId="3A775712" w14:textId="77777777" w:rsidR="005744A0" w:rsidRPr="000A164A" w:rsidRDefault="005744A0" w:rsidP="0060330C">
      <w:pPr>
        <w:pStyle w:val="afffffff9"/>
        <w:numPr>
          <w:ilvl w:val="0"/>
          <w:numId w:val="48"/>
        </w:numPr>
      </w:pPr>
      <w:r w:rsidRPr="000A164A">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F540F68" w14:textId="77777777" w:rsidR="005744A0" w:rsidRPr="000A164A" w:rsidRDefault="005744A0" w:rsidP="0060330C">
      <w:pPr>
        <w:pStyle w:val="afffffff9"/>
        <w:numPr>
          <w:ilvl w:val="0"/>
          <w:numId w:val="48"/>
        </w:numPr>
      </w:pPr>
      <w:r w:rsidRPr="000A164A">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26DFAF4C" w14:textId="77777777" w:rsidR="005744A0" w:rsidRPr="000A164A" w:rsidRDefault="005744A0" w:rsidP="0060330C">
      <w:pPr>
        <w:pStyle w:val="afffffff9"/>
        <w:numPr>
          <w:ilvl w:val="0"/>
          <w:numId w:val="48"/>
        </w:numPr>
      </w:pPr>
      <w:r w:rsidRPr="000A164A">
        <w:lastRenderedPageBreak/>
        <w:t>принятых региональных программ газификации жилищно-коммунального хозяйства, промышленных и иных организаций;</w:t>
      </w:r>
    </w:p>
    <w:p w14:paraId="6E54B805" w14:textId="77777777" w:rsidR="005744A0" w:rsidRPr="000A164A" w:rsidRDefault="005744A0" w:rsidP="0060330C">
      <w:pPr>
        <w:pStyle w:val="afffffff9"/>
        <w:numPr>
          <w:ilvl w:val="0"/>
          <w:numId w:val="48"/>
        </w:numPr>
      </w:pPr>
      <w:r w:rsidRPr="000A164A">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4324879C" w14:textId="77777777" w:rsidR="005744A0" w:rsidRPr="000A164A" w:rsidRDefault="005744A0" w:rsidP="0060330C">
      <w:pPr>
        <w:pStyle w:val="afffffff9"/>
        <w:numPr>
          <w:ilvl w:val="0"/>
          <w:numId w:val="48"/>
        </w:numPr>
      </w:pPr>
      <w:r w:rsidRPr="000A164A">
        <w:t xml:space="preserve">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727E7F70" w14:textId="58CF6BA9" w:rsidR="00950EF9" w:rsidRPr="002C4067" w:rsidRDefault="00950EF9" w:rsidP="004C00E6">
      <w:pPr>
        <w:pStyle w:val="aff2"/>
        <w:rPr>
          <w:lang w:eastAsia="ru-RU"/>
        </w:rPr>
      </w:pPr>
      <w:r w:rsidRPr="002C4067">
        <w:rPr>
          <w:lang w:eastAsia="ru-RU"/>
        </w:rPr>
        <w:t>Планом развития</w:t>
      </w:r>
      <w:r w:rsidR="00D458C1" w:rsidRPr="002C4067">
        <w:rPr>
          <w:lang w:eastAsia="ru-RU"/>
        </w:rPr>
        <w:t xml:space="preserve"> </w:t>
      </w:r>
      <w:r w:rsidR="00060A2E">
        <w:rPr>
          <w:lang w:eastAsia="ru-RU"/>
        </w:rPr>
        <w:t>округа</w:t>
      </w:r>
      <w:r w:rsidR="00E41600" w:rsidRPr="002C4067">
        <w:rPr>
          <w:lang w:eastAsia="ru-RU"/>
        </w:rPr>
        <w:t xml:space="preserve"> </w:t>
      </w:r>
      <w:r w:rsidRPr="002C4067">
        <w:rPr>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75344B" w:rsidRPr="002C4067">
        <w:t xml:space="preserve">В настоящее время строительство жилья на территории </w:t>
      </w:r>
      <w:r w:rsidR="00060A2E">
        <w:t>муниципального округа</w:t>
      </w:r>
      <w:r w:rsidR="0075344B" w:rsidRPr="002C4067">
        <w:t xml:space="preserve"> представлено индивидуальной жилой застройкой.</w:t>
      </w:r>
    </w:p>
    <w:p w14:paraId="79EBEFB5" w14:textId="467C239F" w:rsidR="00950EF9" w:rsidRPr="002C4067" w:rsidRDefault="00950EF9" w:rsidP="004C00E6">
      <w:pPr>
        <w:pStyle w:val="aff2"/>
        <w:rPr>
          <w:lang w:eastAsia="ru-RU"/>
        </w:rPr>
      </w:pPr>
      <w:r w:rsidRPr="002C4067">
        <w:rPr>
          <w:lang w:eastAsia="ru-RU"/>
        </w:rPr>
        <w:t>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w:t>
      </w:r>
      <w:r w:rsidR="002F5504" w:rsidRPr="002C4067">
        <w:rPr>
          <w:lang w:eastAsia="ru-RU"/>
        </w:rPr>
        <w:t xml:space="preserve"> </w:t>
      </w:r>
      <w:r w:rsidR="005744A0" w:rsidRPr="002C4067">
        <w:rPr>
          <w:lang w:eastAsia="ru-RU"/>
        </w:rPr>
        <w:t>Строительство новых источников централизованного теплоснабжения</w:t>
      </w:r>
      <w:r w:rsidR="002F5504" w:rsidRPr="002C4067">
        <w:rPr>
          <w:lang w:eastAsia="ru-RU"/>
        </w:rPr>
        <w:t xml:space="preserve"> </w:t>
      </w:r>
      <w:r w:rsidR="00810237" w:rsidRPr="002C4067">
        <w:rPr>
          <w:lang w:eastAsia="ru-RU"/>
        </w:rPr>
        <w:t>н</w:t>
      </w:r>
      <w:r w:rsidR="00267729" w:rsidRPr="002C4067">
        <w:rPr>
          <w:lang w:eastAsia="ru-RU"/>
        </w:rPr>
        <w:t>а территории</w:t>
      </w:r>
      <w:r w:rsidR="00D458C1" w:rsidRPr="002C4067">
        <w:rPr>
          <w:lang w:eastAsia="ru-RU"/>
        </w:rPr>
        <w:t xml:space="preserve"> </w:t>
      </w:r>
      <w:r w:rsidR="001E0B55">
        <w:rPr>
          <w:lang w:eastAsia="ru-RU"/>
        </w:rPr>
        <w:t>поселения</w:t>
      </w:r>
      <w:r w:rsidR="00E41600" w:rsidRPr="002C4067">
        <w:rPr>
          <w:lang w:eastAsia="ru-RU"/>
        </w:rPr>
        <w:t xml:space="preserve"> </w:t>
      </w:r>
      <w:r w:rsidR="005744A0" w:rsidRPr="002C4067">
        <w:rPr>
          <w:lang w:eastAsia="ru-RU"/>
        </w:rPr>
        <w:t xml:space="preserve">не планируется. </w:t>
      </w:r>
    </w:p>
    <w:p w14:paraId="6B57F50D" w14:textId="3ED11513" w:rsidR="005744A0" w:rsidRPr="002C4067" w:rsidRDefault="005744A0" w:rsidP="004C00E6">
      <w:pPr>
        <w:pStyle w:val="aff2"/>
        <w:rPr>
          <w:lang w:eastAsia="ru-RU"/>
        </w:rPr>
      </w:pPr>
      <w:r w:rsidRPr="002C4067">
        <w:rPr>
          <w:lang w:eastAsia="ru-RU"/>
        </w:rPr>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w:t>
      </w:r>
      <w:r w:rsidR="0075344B" w:rsidRPr="002C4067">
        <w:rPr>
          <w:lang w:eastAsia="ru-RU"/>
        </w:rPr>
        <w:t xml:space="preserve"> (группы зданий)</w:t>
      </w:r>
      <w:r w:rsidRPr="002C4067">
        <w:rPr>
          <w:lang w:eastAsia="ru-RU"/>
        </w:rPr>
        <w:t xml:space="preserve"> с небольшим теплопотреблением </w:t>
      </w:r>
      <w:r w:rsidR="001E0B55">
        <w:rPr>
          <w:lang w:eastAsia="ru-RU"/>
        </w:rPr>
        <w:t xml:space="preserve">рекомендуется </w:t>
      </w:r>
      <w:r w:rsidRPr="002C4067">
        <w:rPr>
          <w:lang w:eastAsia="ru-RU"/>
        </w:rPr>
        <w:t>использовать автономные ис</w:t>
      </w:r>
      <w:r w:rsidR="00B068B4" w:rsidRPr="002C4067">
        <w:rPr>
          <w:lang w:eastAsia="ru-RU"/>
        </w:rPr>
        <w:t>точники тепла,</w:t>
      </w:r>
      <w:r w:rsidRPr="002C4067">
        <w:rPr>
          <w:lang w:eastAsia="ru-RU"/>
        </w:rPr>
        <w:t xml:space="preserve"> отдельностоящие и пристроенные блочно-модульные котельные малой мощности.</w:t>
      </w:r>
      <w:r w:rsidR="00950EF9" w:rsidRPr="002C4067">
        <w:rPr>
          <w:lang w:eastAsia="ru-RU"/>
        </w:rPr>
        <w:t xml:space="preserve"> </w:t>
      </w:r>
      <w:r w:rsidRPr="002C4067">
        <w:rPr>
          <w:lang w:eastAsia="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2C4067">
        <w:rPr>
          <w:lang w:eastAsia="ru-RU"/>
        </w:rPr>
        <w:t>итальные вложения по их прокладке.</w:t>
      </w:r>
    </w:p>
    <w:p w14:paraId="2860EF22" w14:textId="0C80ED9E" w:rsidR="00570703" w:rsidRPr="00974CF6" w:rsidRDefault="00310B69" w:rsidP="00FA1C46">
      <w:pPr>
        <w:pStyle w:val="aff2"/>
        <w:rPr>
          <w:rFonts w:cs="Segoe UI"/>
          <w:szCs w:val="22"/>
        </w:rPr>
      </w:pPr>
      <w:r w:rsidRPr="00974CF6">
        <w:rPr>
          <w:rFonts w:cs="Segoe UI"/>
          <w:szCs w:val="22"/>
        </w:rPr>
        <w:t xml:space="preserve">В целях повышения </w:t>
      </w:r>
      <w:r w:rsidR="00570703" w:rsidRPr="00974CF6">
        <w:rPr>
          <w:rFonts w:cs="Segoe UI"/>
          <w:szCs w:val="22"/>
        </w:rPr>
        <w:t>надежности и качества теплоснабжения потребителей, рассмотрим два сценари</w:t>
      </w:r>
      <w:r w:rsidR="005E0AC2" w:rsidRPr="00974CF6">
        <w:rPr>
          <w:rFonts w:cs="Segoe UI"/>
          <w:szCs w:val="22"/>
        </w:rPr>
        <w:t>я</w:t>
      </w:r>
      <w:r w:rsidR="00570703" w:rsidRPr="00974CF6">
        <w:rPr>
          <w:rFonts w:cs="Segoe UI"/>
          <w:szCs w:val="22"/>
        </w:rPr>
        <w:t xml:space="preserve"> </w:t>
      </w:r>
      <w:r w:rsidR="005E0AC2" w:rsidRPr="00974CF6">
        <w:rPr>
          <w:rFonts w:cs="Segoe UI"/>
          <w:szCs w:val="22"/>
        </w:rPr>
        <w:t xml:space="preserve">перспективного </w:t>
      </w:r>
      <w:r w:rsidR="00570703" w:rsidRPr="00974CF6">
        <w:rPr>
          <w:rFonts w:cs="Segoe UI"/>
          <w:szCs w:val="22"/>
        </w:rPr>
        <w:t xml:space="preserve">развития </w:t>
      </w:r>
      <w:r w:rsidR="00CC739D" w:rsidRPr="00974CF6">
        <w:rPr>
          <w:rFonts w:cs="Segoe UI"/>
          <w:szCs w:val="22"/>
        </w:rPr>
        <w:t xml:space="preserve">системы </w:t>
      </w:r>
      <w:r w:rsidR="003F5BAF" w:rsidRPr="00974CF6">
        <w:rPr>
          <w:rFonts w:cs="Segoe UI"/>
          <w:szCs w:val="22"/>
        </w:rPr>
        <w:t xml:space="preserve">централизованного </w:t>
      </w:r>
      <w:r w:rsidR="00570703" w:rsidRPr="00974CF6">
        <w:rPr>
          <w:rFonts w:cs="Segoe UI"/>
          <w:szCs w:val="22"/>
        </w:rPr>
        <w:t>теплоснабжения</w:t>
      </w:r>
      <w:r w:rsidR="00D458C1" w:rsidRPr="00974CF6">
        <w:rPr>
          <w:rFonts w:cs="Segoe UI"/>
          <w:szCs w:val="22"/>
        </w:rPr>
        <w:t xml:space="preserve"> </w:t>
      </w:r>
      <w:r w:rsidR="00060A2E">
        <w:rPr>
          <w:rFonts w:cs="Segoe UI"/>
          <w:szCs w:val="22"/>
        </w:rPr>
        <w:t>округа</w:t>
      </w:r>
      <w:r w:rsidR="003F5BAF" w:rsidRPr="00974CF6">
        <w:rPr>
          <w:rFonts w:cs="Segoe UI"/>
          <w:szCs w:val="22"/>
        </w:rPr>
        <w:t>.</w:t>
      </w:r>
    </w:p>
    <w:p w14:paraId="3BBB5FEA" w14:textId="77777777" w:rsidR="00974CF6" w:rsidRPr="00D04A60" w:rsidRDefault="00974CF6" w:rsidP="00974CF6">
      <w:pPr>
        <w:pStyle w:val="aff2"/>
        <w:rPr>
          <w:rFonts w:cs="Segoe UI"/>
          <w:b/>
          <w:szCs w:val="22"/>
        </w:rPr>
      </w:pPr>
      <w:bookmarkStart w:id="440" w:name="_Hlk162077905"/>
      <w:bookmarkStart w:id="441" w:name="_Hlk162688841"/>
      <w:bookmarkStart w:id="442" w:name="_Hlk164848548"/>
      <w:r w:rsidRPr="00D04A60">
        <w:rPr>
          <w:rFonts w:cs="Segoe UI"/>
          <w:b/>
          <w:szCs w:val="22"/>
        </w:rPr>
        <w:t>Сценарий № 1 развития системы централизованного теплоснабжения</w:t>
      </w:r>
    </w:p>
    <w:p w14:paraId="1E5B63CF" w14:textId="67E77D69" w:rsidR="00974CF6" w:rsidRDefault="00974CF6" w:rsidP="00974CF6">
      <w:pPr>
        <w:pStyle w:val="aff2"/>
        <w:rPr>
          <w:rFonts w:cs="Segoe UI"/>
          <w:szCs w:val="22"/>
        </w:rPr>
      </w:pPr>
      <w:bookmarkStart w:id="443" w:name="_Hlk159509542"/>
      <w:bookmarkEnd w:id="440"/>
      <w:r w:rsidRPr="00D04A60">
        <w:rPr>
          <w:rFonts w:cs="Segoe UI"/>
          <w:szCs w:val="22"/>
        </w:rPr>
        <w:t>Модернизация существующих источников теплоснабжения (замена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3D749F74" w14:textId="77777777" w:rsidR="002A3473" w:rsidRPr="00BB7D49" w:rsidRDefault="002A3473" w:rsidP="002A3473">
      <w:pPr>
        <w:pStyle w:val="aff2"/>
        <w:rPr>
          <w:rFonts w:cs="Segoe UI"/>
          <w:szCs w:val="22"/>
        </w:rPr>
      </w:pPr>
      <w:r>
        <w:rPr>
          <w:rFonts w:cs="Segoe UI"/>
          <w:szCs w:val="22"/>
        </w:rPr>
        <w:t>В соответствии с Инвестиционной программой ООО «Смоленскрегионтеплоэнерго» на 2016-2026 годы на</w:t>
      </w:r>
      <w:r w:rsidRPr="003436C1">
        <w:rPr>
          <w:rFonts w:cs="Segoe UI"/>
          <w:szCs w:val="22"/>
        </w:rPr>
        <w:t xml:space="preserve"> районной котельной №1 </w:t>
      </w:r>
      <w:r>
        <w:rPr>
          <w:rFonts w:cs="Segoe UI"/>
          <w:szCs w:val="22"/>
        </w:rPr>
        <w:t xml:space="preserve">необходимо </w:t>
      </w:r>
      <w:r w:rsidRPr="003436C1">
        <w:rPr>
          <w:rFonts w:cs="Segoe UI"/>
          <w:szCs w:val="22"/>
        </w:rPr>
        <w:t>произвести замену морально устаревшего</w:t>
      </w:r>
      <w:r>
        <w:rPr>
          <w:rFonts w:cs="Segoe UI"/>
          <w:szCs w:val="22"/>
        </w:rPr>
        <w:t xml:space="preserve"> </w:t>
      </w:r>
      <w:r w:rsidRPr="00BB7D49">
        <w:rPr>
          <w:rFonts w:cs="Segoe UI"/>
          <w:szCs w:val="22"/>
        </w:rPr>
        <w:t>оборудовани</w:t>
      </w:r>
      <w:r>
        <w:rPr>
          <w:rFonts w:cs="Segoe UI"/>
          <w:szCs w:val="22"/>
        </w:rPr>
        <w:t xml:space="preserve">я </w:t>
      </w:r>
      <w:r w:rsidRPr="00BB7D49">
        <w:rPr>
          <w:rFonts w:cs="Segoe UI"/>
          <w:szCs w:val="22"/>
        </w:rPr>
        <w:t>с истекшим сроком службы, не соответствующе</w:t>
      </w:r>
      <w:r>
        <w:rPr>
          <w:rFonts w:cs="Segoe UI"/>
          <w:szCs w:val="22"/>
        </w:rPr>
        <w:t>го</w:t>
      </w:r>
      <w:r w:rsidRPr="00BB7D49">
        <w:rPr>
          <w:rFonts w:cs="Segoe UI"/>
          <w:szCs w:val="22"/>
        </w:rPr>
        <w:t xml:space="preserve"> современным требованиям</w:t>
      </w:r>
      <w:r>
        <w:rPr>
          <w:rFonts w:cs="Segoe UI"/>
          <w:szCs w:val="22"/>
        </w:rPr>
        <w:t xml:space="preserve"> </w:t>
      </w:r>
      <w:r w:rsidRPr="00BB7D49">
        <w:rPr>
          <w:rFonts w:cs="Segoe UI"/>
          <w:szCs w:val="22"/>
        </w:rPr>
        <w:t>энергоэффективности и надежности, требованиям норм и правил промышленной</w:t>
      </w:r>
      <w:r>
        <w:rPr>
          <w:rFonts w:cs="Segoe UI"/>
          <w:szCs w:val="22"/>
        </w:rPr>
        <w:t xml:space="preserve"> </w:t>
      </w:r>
      <w:r w:rsidRPr="00BB7D49">
        <w:rPr>
          <w:rFonts w:cs="Segoe UI"/>
          <w:szCs w:val="22"/>
        </w:rPr>
        <w:t>безопасности</w:t>
      </w:r>
      <w:r>
        <w:rPr>
          <w:rFonts w:cs="Segoe UI"/>
          <w:szCs w:val="22"/>
        </w:rPr>
        <w:t xml:space="preserve">. </w:t>
      </w:r>
    </w:p>
    <w:bookmarkEnd w:id="443"/>
    <w:p w14:paraId="3310CC4C" w14:textId="7398C27A" w:rsidR="00974CF6" w:rsidRPr="00D04A60" w:rsidRDefault="00974CF6" w:rsidP="00974CF6">
      <w:pPr>
        <w:pStyle w:val="aff2"/>
        <w:rPr>
          <w:rFonts w:cs="Segoe UI"/>
          <w:szCs w:val="22"/>
        </w:rPr>
      </w:pPr>
      <w:r w:rsidRPr="00D04A60">
        <w:rPr>
          <w:rFonts w:cs="Segoe UI"/>
          <w:szCs w:val="22"/>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уменьшении удельных расходов топлива на производство тепла, а также снижении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bookmarkEnd w:id="441"/>
    <w:p w14:paraId="267A601E" w14:textId="77777777" w:rsidR="00974CF6" w:rsidRPr="00D04A60" w:rsidRDefault="00974CF6" w:rsidP="00974CF6">
      <w:pPr>
        <w:pStyle w:val="aff2"/>
        <w:rPr>
          <w:rFonts w:cs="Segoe UI"/>
          <w:b/>
          <w:szCs w:val="22"/>
        </w:rPr>
      </w:pPr>
      <w:r w:rsidRPr="00D04A60">
        <w:rPr>
          <w:rFonts w:cs="Segoe UI"/>
          <w:b/>
          <w:szCs w:val="22"/>
        </w:rPr>
        <w:t>Сценарий № 2 развития системы централизованного теплоснабжения</w:t>
      </w:r>
    </w:p>
    <w:p w14:paraId="3FC636F1" w14:textId="77777777" w:rsidR="00974CF6" w:rsidRPr="00974CF6" w:rsidRDefault="00974CF6" w:rsidP="00974CF6">
      <w:pPr>
        <w:pStyle w:val="aff2"/>
        <w:rPr>
          <w:rFonts w:cs="Segoe UI"/>
          <w:szCs w:val="22"/>
        </w:rPr>
      </w:pPr>
      <w:r w:rsidRPr="00D04A60">
        <w:rPr>
          <w:rFonts w:cs="Segoe UI"/>
          <w:szCs w:val="22"/>
        </w:rPr>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1AD45289" w14:textId="4ADDC36C" w:rsidR="005744A0" w:rsidRPr="002C4067" w:rsidRDefault="00F8193E" w:rsidP="00F739BD">
      <w:pPr>
        <w:pStyle w:val="a1"/>
      </w:pPr>
      <w:bookmarkStart w:id="444" w:name="_Toc162259249"/>
      <w:bookmarkStart w:id="445" w:name="_Toc165985135"/>
      <w:bookmarkStart w:id="446" w:name="_Toc205122290"/>
      <w:bookmarkEnd w:id="442"/>
      <w:r w:rsidRPr="002C4067">
        <w:lastRenderedPageBreak/>
        <w:t>Т</w:t>
      </w:r>
      <w:r w:rsidR="008B4EE3" w:rsidRPr="002C4067">
        <w:t xml:space="preserve">ехнико-экономическое сравнение вариантов перспективного развития систем теплоснабжения </w:t>
      </w:r>
      <w:bookmarkEnd w:id="444"/>
      <w:bookmarkEnd w:id="445"/>
      <w:r w:rsidR="00DA02D6" w:rsidRPr="00DA02D6">
        <w:t>поселения, муниципального округа, городского округа, города федерального значения</w:t>
      </w:r>
      <w:bookmarkEnd w:id="446"/>
    </w:p>
    <w:p w14:paraId="5E6F04CB" w14:textId="49E9F10E" w:rsidR="007E7181" w:rsidRPr="004805A7" w:rsidRDefault="007E7181" w:rsidP="00F739BD">
      <w:pPr>
        <w:pStyle w:val="aff2"/>
        <w:rPr>
          <w:lang w:eastAsia="ru-RU"/>
        </w:rPr>
      </w:pPr>
      <w:bookmarkStart w:id="447" w:name="_Hlk162280235"/>
      <w:r w:rsidRPr="004805A7">
        <w:rPr>
          <w:lang w:eastAsia="ru-RU"/>
        </w:rPr>
        <w:t>Экономическая эффективность реализации мероприятий по сохранению существующей</w:t>
      </w:r>
      <w:r w:rsidR="002F5504" w:rsidRPr="004805A7">
        <w:rPr>
          <w:lang w:eastAsia="ru-RU"/>
        </w:rPr>
        <w:t xml:space="preserve"> </w:t>
      </w:r>
      <w:r w:rsidRPr="004805A7">
        <w:rPr>
          <w:lang w:eastAsia="ru-RU"/>
        </w:rPr>
        <w:t>схемы теплоснабжения с проведением работ по модернизации существующих объектов выражается в сокращении эксплуатационных издержек, уменьшени</w:t>
      </w:r>
      <w:r w:rsidR="002E5444">
        <w:rPr>
          <w:lang w:eastAsia="ru-RU"/>
        </w:rPr>
        <w:t>и</w:t>
      </w:r>
      <w:r w:rsidRPr="004805A7">
        <w:rPr>
          <w:lang w:eastAsia="ru-RU"/>
        </w:rPr>
        <w:t xml:space="preserve"> удельных расходов топлива на производство тепла, а также снижени</w:t>
      </w:r>
      <w:r w:rsidR="002E5444">
        <w:rPr>
          <w:lang w:eastAsia="ru-RU"/>
        </w:rPr>
        <w:t>и</w:t>
      </w:r>
      <w:r w:rsidRPr="004805A7">
        <w:rPr>
          <w:lang w:eastAsia="ru-RU"/>
        </w:rPr>
        <w:t xml:space="preserve"> потерь тепла при транспортировке.</w:t>
      </w:r>
      <w:r w:rsidR="00A60FC3" w:rsidRPr="004805A7">
        <w:rPr>
          <w:lang w:eastAsia="ru-RU"/>
        </w:rPr>
        <w:t xml:space="preserve"> </w:t>
      </w:r>
      <w:r w:rsidRPr="004805A7">
        <w:rPr>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D94AC9E" w14:textId="60FAF7FE" w:rsidR="005452AF" w:rsidRPr="002C4067" w:rsidRDefault="005452AF" w:rsidP="00F739BD">
      <w:pPr>
        <w:pStyle w:val="aff2"/>
      </w:pPr>
      <w:r w:rsidRPr="004805A7">
        <w:t xml:space="preserve">При </w:t>
      </w:r>
      <w:r w:rsidR="00F739BD" w:rsidRPr="004805A7">
        <w:t>отсутствии инвестиций</w:t>
      </w:r>
      <w:r w:rsidRPr="004805A7">
        <w:t xml:space="preserve"> в сохранение и модернизацию объектов системы теплоснабжения надежность и эффективность систем</w:t>
      </w:r>
      <w:r w:rsidR="001E0B55">
        <w:t>ы</w:t>
      </w:r>
      <w:r w:rsidRPr="004805A7">
        <w:t xml:space="preserve"> либо оста</w:t>
      </w:r>
      <w:r w:rsidR="005E7420">
        <w:t>не</w:t>
      </w:r>
      <w:r w:rsidRPr="004805A7">
        <w:t>тся на неизменном уровне (в случае проведения своевременных ремонтов и регламентах работ)</w:t>
      </w:r>
      <w:r w:rsidR="005E7420">
        <w:t xml:space="preserve">, либо </w:t>
      </w:r>
      <w:r w:rsidRPr="004805A7">
        <w:t>ухудш</w:t>
      </w:r>
      <w:r w:rsidR="005E7420">
        <w:t>и</w:t>
      </w:r>
      <w:r w:rsidRPr="004805A7">
        <w:t>тся за счет морального и физического износа оборудования и тепловых с</w:t>
      </w:r>
      <w:r w:rsidR="001E0B55">
        <w:t>е</w:t>
      </w:r>
      <w:r w:rsidRPr="004805A7">
        <w:t>тей.</w:t>
      </w:r>
    </w:p>
    <w:p w14:paraId="6BAEE3EB" w14:textId="0F934A0C" w:rsidR="009D0A52" w:rsidRPr="002C4067" w:rsidRDefault="009D0A52" w:rsidP="00F739BD">
      <w:pPr>
        <w:pStyle w:val="a1"/>
      </w:pPr>
      <w:bookmarkStart w:id="448" w:name="_Toc101687268"/>
      <w:bookmarkStart w:id="449" w:name="_Toc162259250"/>
      <w:bookmarkStart w:id="450" w:name="_Toc165985136"/>
      <w:bookmarkStart w:id="451" w:name="_Toc205122291"/>
      <w:bookmarkStart w:id="452" w:name="_Toc83883878"/>
      <w:bookmarkEnd w:id="447"/>
      <w:r w:rsidRPr="002C4067">
        <w:t>Обоснование выбора приоритетного варианта перспективного развития систем</w:t>
      </w:r>
      <w:r w:rsidR="001E0B55">
        <w:t>ы</w:t>
      </w:r>
      <w:r w:rsidRPr="002C4067">
        <w:t xml:space="preserve"> теплоснабжения </w:t>
      </w:r>
      <w:bookmarkEnd w:id="448"/>
      <w:bookmarkEnd w:id="449"/>
      <w:bookmarkEnd w:id="450"/>
      <w:r w:rsidR="00DA02D6" w:rsidRPr="00DA02D6">
        <w:t>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bookmarkEnd w:id="451"/>
    </w:p>
    <w:p w14:paraId="315A45E0" w14:textId="64CB639D" w:rsidR="005E7420" w:rsidRDefault="009D0A52" w:rsidP="005E7420">
      <w:pPr>
        <w:pStyle w:val="aff2"/>
        <w:rPr>
          <w:lang w:eastAsia="ru-RU"/>
        </w:rPr>
      </w:pPr>
      <w:bookmarkStart w:id="453" w:name="_Hlk161569267"/>
      <w:bookmarkStart w:id="454" w:name="_Hlk162280258"/>
      <w:r w:rsidRPr="004805A7">
        <w:rPr>
          <w:lang w:eastAsia="ru-RU"/>
        </w:rPr>
        <w:t>Настоящей</w:t>
      </w:r>
      <w:r w:rsidR="005E7420">
        <w:rPr>
          <w:lang w:eastAsia="ru-RU"/>
        </w:rPr>
        <w:t xml:space="preserve"> </w:t>
      </w:r>
      <w:bookmarkStart w:id="455" w:name="_Hlk191840866"/>
      <w:r w:rsidR="005E7420" w:rsidRPr="004805A7">
        <w:rPr>
          <w:lang w:eastAsia="ru-RU"/>
        </w:rPr>
        <w:t xml:space="preserve">схемой теплоснабжения основным вариантом развития системы теплоснабжения </w:t>
      </w:r>
      <w:r w:rsidR="00060A2E">
        <w:rPr>
          <w:lang w:eastAsia="ru-RU"/>
        </w:rPr>
        <w:t xml:space="preserve">Гагаринского </w:t>
      </w:r>
      <w:r w:rsidR="00060A2E" w:rsidRPr="00D04A60">
        <w:rPr>
          <w:lang w:eastAsia="ru-RU"/>
        </w:rPr>
        <w:t>муниципального округа</w:t>
      </w:r>
      <w:r w:rsidR="005E7420" w:rsidRPr="00D04A60">
        <w:rPr>
          <w:lang w:eastAsia="ru-RU"/>
        </w:rPr>
        <w:t xml:space="preserve"> принято сохранение существующей системы с проведением работ по модернизации оборудования источник</w:t>
      </w:r>
      <w:r w:rsidR="00D04A60" w:rsidRPr="00D04A60">
        <w:rPr>
          <w:lang w:eastAsia="ru-RU"/>
        </w:rPr>
        <w:t>ов</w:t>
      </w:r>
      <w:r w:rsidR="005E7420" w:rsidRPr="00D04A60">
        <w:rPr>
          <w:lang w:eastAsia="ru-RU"/>
        </w:rPr>
        <w:t xml:space="preserve">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сетей теплоснабжения со сроком эксплуатации более 25 лет. Изменение зон</w:t>
      </w:r>
      <w:r w:rsidR="001E0B55" w:rsidRPr="00D04A60">
        <w:rPr>
          <w:lang w:eastAsia="ru-RU"/>
        </w:rPr>
        <w:t>ы</w:t>
      </w:r>
      <w:r w:rsidR="005E7420" w:rsidRPr="00D04A60">
        <w:rPr>
          <w:lang w:eastAsia="ru-RU"/>
        </w:rPr>
        <w:t xml:space="preserve"> действия источник</w:t>
      </w:r>
      <w:r w:rsidR="001E0B55" w:rsidRPr="00D04A60">
        <w:rPr>
          <w:lang w:eastAsia="ru-RU"/>
        </w:rPr>
        <w:t>а</w:t>
      </w:r>
      <w:r w:rsidR="005E7420" w:rsidRPr="00D04A60">
        <w:rPr>
          <w:lang w:eastAsia="ru-RU"/>
        </w:rPr>
        <w:t xml:space="preserve"> централизованного теплоснабжения не планируется.</w:t>
      </w:r>
    </w:p>
    <w:p w14:paraId="6F377B64" w14:textId="77777777" w:rsidR="005E7420" w:rsidRDefault="005E7420" w:rsidP="005E7420">
      <w:pPr>
        <w:pStyle w:val="aff2"/>
        <w:rPr>
          <w:lang w:eastAsia="ru-RU"/>
        </w:rPr>
      </w:pPr>
      <w:r>
        <w:rPr>
          <w:lang w:eastAsia="ru-RU"/>
        </w:rPr>
        <w:t>При реализации мероприятий увеличивается надежность теплоснабжения за счет обновления оборудования, планируется снижение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25E576A9" w14:textId="76499F73" w:rsidR="009D0A52" w:rsidRPr="002C4067" w:rsidRDefault="005E7420" w:rsidP="005E7420">
      <w:pPr>
        <w:pStyle w:val="aff2"/>
      </w:pPr>
      <w:r>
        <w:rPr>
          <w:lang w:eastAsia="ru-RU"/>
        </w:rPr>
        <w:t xml:space="preserve">На всех этапах реконструкции системы централизованного теплоснабжения предусматривается замена изношенных участков тепловых </w:t>
      </w:r>
      <w:bookmarkEnd w:id="455"/>
      <w:r>
        <w:rPr>
          <w:lang w:eastAsia="ru-RU"/>
        </w:rPr>
        <w:t>сетей.</w:t>
      </w:r>
    </w:p>
    <w:p w14:paraId="6F05ED2F" w14:textId="5B95120C" w:rsidR="005744A0" w:rsidRPr="002C4067" w:rsidRDefault="005744A0" w:rsidP="00F739BD">
      <w:pPr>
        <w:pStyle w:val="a1"/>
      </w:pPr>
      <w:bookmarkStart w:id="456" w:name="_Toc162259251"/>
      <w:bookmarkStart w:id="457" w:name="_Toc165985137"/>
      <w:bookmarkStart w:id="458" w:name="_Toc205122292"/>
      <w:bookmarkEnd w:id="453"/>
      <w:bookmarkEnd w:id="454"/>
      <w:r w:rsidRPr="002C4067">
        <w:t xml:space="preserve">Состав изменений </w:t>
      </w:r>
      <w:r w:rsidR="00540956" w:rsidRPr="002C4067">
        <w:t>выполненных в доработанной и (или) актуализированной схеме теплоснабжения</w:t>
      </w:r>
      <w:bookmarkEnd w:id="452"/>
      <w:bookmarkEnd w:id="456"/>
      <w:bookmarkEnd w:id="457"/>
      <w:bookmarkEnd w:id="458"/>
    </w:p>
    <w:p w14:paraId="51692254" w14:textId="6776EE50" w:rsidR="005744A0" w:rsidRPr="002C4067" w:rsidRDefault="003D1FD4" w:rsidP="00F739BD">
      <w:pPr>
        <w:pStyle w:val="aff2"/>
      </w:pPr>
      <w:r>
        <w:t>Раздел</w:t>
      </w:r>
      <w:r w:rsidR="005744A0" w:rsidRPr="002C4067">
        <w:t xml:space="preserve"> 5 </w:t>
      </w:r>
      <w:r w:rsidR="00DD0BFB" w:rsidRPr="002C4067">
        <w:t>раз</w:t>
      </w:r>
      <w:r w:rsidR="003C7923" w:rsidRPr="002C4067">
        <w:t>работан</w:t>
      </w:r>
      <w:r w:rsidR="005744A0" w:rsidRPr="002C4067">
        <w:t xml:space="preserve"> в соответствии с действующей ре</w:t>
      </w:r>
      <w:r w:rsidR="001C6A42" w:rsidRPr="002C4067">
        <w:t xml:space="preserve">дакцией </w:t>
      </w:r>
      <w:r w:rsidR="00C879D3" w:rsidRPr="002C4067">
        <w:t xml:space="preserve">Постановления Правительства РФ от 22.02.2012 № 154 </w:t>
      </w:r>
      <w:r w:rsidR="005744A0" w:rsidRPr="002C4067">
        <w:t xml:space="preserve"> «О требованиях к схемам теплоснабжения, порядку их </w:t>
      </w:r>
      <w:r w:rsidR="008E4EBE" w:rsidRPr="002C4067">
        <w:t>разработки</w:t>
      </w:r>
      <w:r w:rsidR="005744A0" w:rsidRPr="002C4067">
        <w:t xml:space="preserve"> и </w:t>
      </w:r>
      <w:r w:rsidR="005744A0" w:rsidRPr="002C4067">
        <w:lastRenderedPageBreak/>
        <w:t xml:space="preserve">утверждения» </w:t>
      </w:r>
      <w:r w:rsidR="00C6704F" w:rsidRPr="002C4067">
        <w:t xml:space="preserve">(в редакции </w:t>
      </w:r>
      <w:r w:rsidR="007010E8" w:rsidRPr="002C4067">
        <w:t>Постановлений Правительства РФ</w:t>
      </w:r>
      <w:r w:rsidR="005744A0" w:rsidRPr="002C4067">
        <w:t xml:space="preserve"> от 07.10.2014 № 1016, от 18.03.2016 № 208, от 23.03.2016 № 229, от 12.07.2016 № 666, от 03.04.2018 № 405, от 16.03.2019 № 276) и Методически</w:t>
      </w:r>
      <w:r w:rsidR="00127490" w:rsidRPr="002C4067">
        <w:t>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4956CCE7" w14:textId="77777777" w:rsidR="00577C59" w:rsidRPr="002C4067" w:rsidRDefault="00577C59" w:rsidP="003C2D11">
      <w:pPr>
        <w:pStyle w:val="afffffff5"/>
        <w:sectPr w:rsidR="00577C59" w:rsidRPr="002C4067" w:rsidSect="004C00E6">
          <w:footerReference w:type="default" r:id="rId60"/>
          <w:pgSz w:w="11906" w:h="16838"/>
          <w:pgMar w:top="567" w:right="567" w:bottom="567" w:left="1134" w:header="709" w:footer="0" w:gutter="0"/>
          <w:cols w:space="708"/>
          <w:docGrid w:linePitch="360"/>
        </w:sectPr>
      </w:pPr>
    </w:p>
    <w:p w14:paraId="21FF9256" w14:textId="4034C843" w:rsidR="003A5836" w:rsidRPr="000A164A" w:rsidRDefault="008B4EE3" w:rsidP="00FA6A84">
      <w:pPr>
        <w:pStyle w:val="afffffff5"/>
        <w:numPr>
          <w:ilvl w:val="0"/>
          <w:numId w:val="12"/>
        </w:numPr>
        <w:jc w:val="left"/>
      </w:pPr>
      <w:bookmarkStart w:id="459" w:name="_Toc162259252"/>
      <w:bookmarkStart w:id="460" w:name="_Toc165985138"/>
      <w:bookmarkStart w:id="461" w:name="_Toc205122293"/>
      <w:bookmarkEnd w:id="436"/>
      <w:r w:rsidRPr="000A164A">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59"/>
      <w:bookmarkEnd w:id="460"/>
      <w:bookmarkEnd w:id="461"/>
    </w:p>
    <w:p w14:paraId="649DAD9B" w14:textId="51A2D542" w:rsidR="003125E4" w:rsidRPr="002C4067" w:rsidRDefault="00F8193E" w:rsidP="0009178E">
      <w:pPr>
        <w:pStyle w:val="a1"/>
      </w:pPr>
      <w:bookmarkStart w:id="462" w:name="_Toc162259253"/>
      <w:bookmarkStart w:id="463" w:name="_Toc165985139"/>
      <w:bookmarkStart w:id="464" w:name="_Toc205122294"/>
      <w:r w:rsidRPr="002C4067">
        <w:t>Р</w:t>
      </w:r>
      <w:r w:rsidR="008B4EE3" w:rsidRPr="002C4067">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462"/>
      <w:bookmarkEnd w:id="463"/>
      <w:bookmarkEnd w:id="464"/>
    </w:p>
    <w:p w14:paraId="1019EE46" w14:textId="228FE641" w:rsidR="00655C93" w:rsidRPr="002C4067" w:rsidRDefault="00655C93" w:rsidP="0009178E">
      <w:pPr>
        <w:pStyle w:val="aff2"/>
      </w:pPr>
      <w:r w:rsidRPr="002C4067">
        <w:t xml:space="preserve">Балансы производительности водоподготовительных установок теплоносителя формируются </w:t>
      </w:r>
      <w:r w:rsidR="00A60FC3" w:rsidRPr="002C4067">
        <w:t>по данным о балансах</w:t>
      </w:r>
      <w:r w:rsidRPr="002C4067">
        <w:t xml:space="preserve"> тепловой мощности ис</w:t>
      </w:r>
      <w:r w:rsidR="00A60FC3" w:rsidRPr="002C4067">
        <w:t>точника</w:t>
      </w:r>
      <w:r w:rsidRPr="002C4067">
        <w:t xml:space="preserve"> тепловой энергии и присоединенной тепловой нагрузки в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2C4067">
        <w:t>.</w:t>
      </w:r>
      <w:r w:rsidRPr="002C4067">
        <w:t xml:space="preserve"> </w:t>
      </w:r>
      <w:r w:rsidR="00A60FC3" w:rsidRPr="002C4067">
        <w:t>Р</w:t>
      </w:r>
      <w:r w:rsidRPr="002C4067">
        <w:t xml:space="preserve">асходы сетевой воды, объем сетей и теплопроводов и потери в сетях </w:t>
      </w:r>
      <w:r w:rsidR="00A60FC3" w:rsidRPr="002C4067">
        <w:t xml:space="preserve">определяются </w:t>
      </w:r>
      <w:r w:rsidRPr="002C4067">
        <w:t>по нормативам потерь в зависимости от вида системы теплоснабжения.</w:t>
      </w:r>
    </w:p>
    <w:p w14:paraId="4DD6BA89" w14:textId="77777777" w:rsidR="00655C93" w:rsidRPr="002C4067" w:rsidRDefault="00655C93" w:rsidP="0009178E">
      <w:pPr>
        <w:pStyle w:val="aff2"/>
      </w:pPr>
      <w:r w:rsidRPr="002C4067">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2C4067">
        <w:t>СП 124.13330.2012. «Свод правил. Тепловые сети. Актуализированная редакция СНиП 41-02-2003»</w:t>
      </w:r>
      <w:r w:rsidRPr="002C4067">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2C4067">
        <w:t>.</w:t>
      </w:r>
    </w:p>
    <w:p w14:paraId="41BF0212" w14:textId="78844C17" w:rsidR="004A3FD2" w:rsidRDefault="004A3FD2" w:rsidP="0009178E">
      <w:pPr>
        <w:pStyle w:val="aff2"/>
        <w:rPr>
          <w:szCs w:val="26"/>
        </w:rPr>
      </w:pPr>
      <w:r w:rsidRPr="002C4067">
        <w:rPr>
          <w:szCs w:val="26"/>
        </w:rPr>
        <w:t xml:space="preserve">Расчетная величина нормативных потерь теплоносителя приведена в таблице </w:t>
      </w:r>
      <w:r w:rsidR="00D04A60">
        <w:rPr>
          <w:szCs w:val="26"/>
        </w:rPr>
        <w:t>5</w:t>
      </w:r>
      <w:r w:rsidR="00364484">
        <w:rPr>
          <w:szCs w:val="26"/>
        </w:rPr>
        <w:t>4</w:t>
      </w:r>
      <w:r w:rsidRPr="002C4067">
        <w:rPr>
          <w:szCs w:val="26"/>
        </w:rPr>
        <w:t>.</w:t>
      </w:r>
    </w:p>
    <w:p w14:paraId="6DFE4B27" w14:textId="77777777" w:rsidR="0009178E" w:rsidRDefault="0009178E" w:rsidP="0009178E">
      <w:pPr>
        <w:pStyle w:val="afffffffb"/>
        <w:sectPr w:rsidR="0009178E" w:rsidSect="0009178E">
          <w:footerReference w:type="default" r:id="rId61"/>
          <w:pgSz w:w="11906" w:h="16838"/>
          <w:pgMar w:top="567" w:right="567" w:bottom="567" w:left="1134" w:header="709" w:footer="0" w:gutter="0"/>
          <w:cols w:space="708"/>
          <w:docGrid w:linePitch="360"/>
        </w:sectPr>
      </w:pPr>
    </w:p>
    <w:p w14:paraId="5F15D341" w14:textId="6AD98F3F" w:rsidR="00213A8B" w:rsidRPr="002C4067" w:rsidRDefault="007339B0" w:rsidP="0009178E">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54</w:t>
      </w:r>
      <w:r w:rsidR="00A95700">
        <w:rPr>
          <w:noProof/>
        </w:rPr>
        <w:fldChar w:fldCharType="end"/>
      </w:r>
      <w:r>
        <w:rPr>
          <w:noProof/>
        </w:rPr>
        <w:t xml:space="preserve"> </w:t>
      </w:r>
      <w:r w:rsidRPr="002C4067">
        <w:t>–</w:t>
      </w:r>
      <w:r>
        <w:t xml:space="preserve"> </w:t>
      </w:r>
      <w:r w:rsidR="00213A8B" w:rsidRPr="002C4067">
        <w:t>Перспективный расх</w:t>
      </w:r>
      <w:r w:rsidR="002664F2" w:rsidRPr="002C4067">
        <w:t xml:space="preserve">од </w:t>
      </w:r>
      <w:r w:rsidR="00213A8B" w:rsidRPr="002C4067">
        <w:t>воды на компенсацию потерь и затрат теплоносителя при передаче тепловой энергии</w:t>
      </w: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1"/>
        <w:gridCol w:w="1817"/>
        <w:gridCol w:w="977"/>
        <w:gridCol w:w="1817"/>
        <w:gridCol w:w="1817"/>
        <w:gridCol w:w="1817"/>
        <w:gridCol w:w="840"/>
        <w:gridCol w:w="1814"/>
        <w:gridCol w:w="2229"/>
      </w:tblGrid>
      <w:tr w:rsidR="0009178E" w:rsidRPr="00D04A60" w14:paraId="6818704A" w14:textId="77777777" w:rsidTr="0009178E">
        <w:trPr>
          <w:trHeight w:val="461"/>
          <w:tblHeader/>
        </w:trPr>
        <w:tc>
          <w:tcPr>
            <w:tcW w:w="795" w:type="pct"/>
            <w:vMerge w:val="restart"/>
            <w:shd w:val="clear" w:color="auto" w:fill="auto"/>
            <w:vAlign w:val="center"/>
          </w:tcPr>
          <w:p w14:paraId="635654C7" w14:textId="77777777" w:rsidR="00EC0368" w:rsidRPr="00D04A60" w:rsidRDefault="00EC0368" w:rsidP="000F2B23">
            <w:pPr>
              <w:pStyle w:val="afffffff1"/>
              <w:spacing w:before="50" w:after="50"/>
              <w:rPr>
                <w:b/>
                <w:sz w:val="20"/>
                <w:szCs w:val="20"/>
              </w:rPr>
            </w:pPr>
            <w:bookmarkStart w:id="465" w:name="_Hlk162280035"/>
            <w:r w:rsidRPr="00D04A60">
              <w:rPr>
                <w:b/>
                <w:sz w:val="20"/>
                <w:szCs w:val="20"/>
              </w:rPr>
              <w:t>Источник тепловой энергии</w:t>
            </w:r>
          </w:p>
        </w:tc>
        <w:tc>
          <w:tcPr>
            <w:tcW w:w="2059" w:type="pct"/>
            <w:gridSpan w:val="4"/>
            <w:tcBorders>
              <w:right w:val="single" w:sz="4" w:space="0" w:color="auto"/>
            </w:tcBorders>
            <w:vAlign w:val="center"/>
          </w:tcPr>
          <w:p w14:paraId="01FF5347" w14:textId="77777777" w:rsidR="00EC0368" w:rsidRPr="00D04A60" w:rsidRDefault="00EC0368" w:rsidP="000F2B23">
            <w:pPr>
              <w:pStyle w:val="afffffff1"/>
              <w:spacing w:before="50" w:after="50"/>
              <w:rPr>
                <w:b/>
                <w:sz w:val="20"/>
                <w:szCs w:val="20"/>
              </w:rPr>
            </w:pPr>
            <w:r w:rsidRPr="00D04A60">
              <w:rPr>
                <w:b/>
                <w:sz w:val="20"/>
                <w:szCs w:val="20"/>
              </w:rPr>
              <w:t>Существующее состояние</w:t>
            </w:r>
          </w:p>
        </w:tc>
        <w:tc>
          <w:tcPr>
            <w:tcW w:w="2146" w:type="pct"/>
            <w:gridSpan w:val="4"/>
            <w:tcBorders>
              <w:right w:val="single" w:sz="4" w:space="0" w:color="auto"/>
            </w:tcBorders>
          </w:tcPr>
          <w:p w14:paraId="3B2A7D5F" w14:textId="77777777" w:rsidR="00EC0368" w:rsidRPr="00D04A60" w:rsidRDefault="00EC0368" w:rsidP="000F2B23">
            <w:pPr>
              <w:pStyle w:val="afffffff1"/>
              <w:spacing w:before="50" w:after="50"/>
              <w:rPr>
                <w:b/>
                <w:sz w:val="20"/>
                <w:szCs w:val="20"/>
              </w:rPr>
            </w:pPr>
            <w:r w:rsidRPr="00D04A60">
              <w:rPr>
                <w:b/>
                <w:sz w:val="20"/>
                <w:szCs w:val="20"/>
              </w:rPr>
              <w:t>Перспективное состояние</w:t>
            </w:r>
          </w:p>
        </w:tc>
      </w:tr>
      <w:tr w:rsidR="0009178E" w:rsidRPr="00D04A60" w14:paraId="4EC9F544" w14:textId="77777777" w:rsidTr="0009178E">
        <w:trPr>
          <w:trHeight w:val="461"/>
          <w:tblHeader/>
        </w:trPr>
        <w:tc>
          <w:tcPr>
            <w:tcW w:w="795" w:type="pct"/>
            <w:vMerge/>
            <w:shd w:val="clear" w:color="auto" w:fill="auto"/>
            <w:vAlign w:val="center"/>
          </w:tcPr>
          <w:p w14:paraId="0C98C25E" w14:textId="77777777" w:rsidR="00EC0368" w:rsidRPr="00D04A60" w:rsidRDefault="00EC0368" w:rsidP="000F2B23">
            <w:pPr>
              <w:pStyle w:val="afffffff1"/>
              <w:spacing w:before="50" w:after="50"/>
              <w:rPr>
                <w:b/>
                <w:sz w:val="20"/>
                <w:szCs w:val="20"/>
              </w:rPr>
            </w:pPr>
          </w:p>
        </w:tc>
        <w:tc>
          <w:tcPr>
            <w:tcW w:w="582" w:type="pct"/>
            <w:vMerge w:val="restart"/>
            <w:vAlign w:val="center"/>
          </w:tcPr>
          <w:p w14:paraId="5B6550CF" w14:textId="0916DA17" w:rsidR="00EC0368" w:rsidRPr="00D04A60" w:rsidRDefault="00EC0368" w:rsidP="000F2B23">
            <w:pPr>
              <w:pStyle w:val="afffffff1"/>
              <w:spacing w:before="50" w:after="50"/>
              <w:rPr>
                <w:b/>
                <w:sz w:val="20"/>
                <w:szCs w:val="20"/>
              </w:rPr>
            </w:pPr>
            <w:r w:rsidRPr="00D04A60">
              <w:rPr>
                <w:b/>
                <w:sz w:val="20"/>
                <w:szCs w:val="20"/>
              </w:rPr>
              <w:t>Присоединен</w:t>
            </w:r>
            <w:r w:rsidR="0009178E" w:rsidRPr="00D04A60">
              <w:rPr>
                <w:b/>
                <w:sz w:val="20"/>
                <w:szCs w:val="20"/>
              </w:rPr>
              <w:t>-</w:t>
            </w:r>
            <w:r w:rsidRPr="00D04A60">
              <w:rPr>
                <w:b/>
                <w:sz w:val="20"/>
                <w:szCs w:val="20"/>
              </w:rPr>
              <w:t>ная тепловая нагрузка, Гкал/час</w:t>
            </w:r>
          </w:p>
        </w:tc>
        <w:tc>
          <w:tcPr>
            <w:tcW w:w="1477" w:type="pct"/>
            <w:gridSpan w:val="3"/>
            <w:tcBorders>
              <w:right w:val="single" w:sz="4" w:space="0" w:color="auto"/>
            </w:tcBorders>
            <w:vAlign w:val="center"/>
          </w:tcPr>
          <w:p w14:paraId="58DA0C09" w14:textId="5B7491CD" w:rsidR="00EC0368" w:rsidRPr="00D04A60" w:rsidRDefault="00EC0368" w:rsidP="000F2B23">
            <w:pPr>
              <w:pStyle w:val="afffffff1"/>
              <w:spacing w:before="50" w:after="50"/>
              <w:rPr>
                <w:b/>
                <w:sz w:val="20"/>
                <w:szCs w:val="20"/>
              </w:rPr>
            </w:pPr>
            <w:r w:rsidRPr="00D04A60">
              <w:rPr>
                <w:b/>
                <w:sz w:val="20"/>
                <w:szCs w:val="20"/>
              </w:rPr>
              <w:t xml:space="preserve">подпитка тепловой </w:t>
            </w:r>
            <w:r w:rsidR="0009178E" w:rsidRPr="00D04A60">
              <w:rPr>
                <w:b/>
                <w:sz w:val="20"/>
                <w:szCs w:val="20"/>
              </w:rPr>
              <w:t>сети, тыс. м</w:t>
            </w:r>
            <w:r w:rsidRPr="00D04A60">
              <w:rPr>
                <w:b/>
                <w:sz w:val="20"/>
                <w:szCs w:val="20"/>
              </w:rPr>
              <w:t>³/год, в т.ч.:</w:t>
            </w:r>
          </w:p>
        </w:tc>
        <w:tc>
          <w:tcPr>
            <w:tcW w:w="582" w:type="pct"/>
            <w:vMerge w:val="restart"/>
            <w:tcBorders>
              <w:right w:val="single" w:sz="4" w:space="0" w:color="auto"/>
            </w:tcBorders>
            <w:vAlign w:val="center"/>
          </w:tcPr>
          <w:p w14:paraId="400C9242" w14:textId="5E3D4D6D" w:rsidR="00EC0368" w:rsidRPr="00D04A60" w:rsidRDefault="00EC0368" w:rsidP="000F2B23">
            <w:pPr>
              <w:pStyle w:val="afffffff1"/>
              <w:spacing w:before="50" w:after="50"/>
              <w:rPr>
                <w:b/>
                <w:sz w:val="20"/>
                <w:szCs w:val="20"/>
              </w:rPr>
            </w:pPr>
            <w:r w:rsidRPr="00D04A60">
              <w:rPr>
                <w:b/>
                <w:sz w:val="20"/>
                <w:szCs w:val="20"/>
              </w:rPr>
              <w:t>Присоединен</w:t>
            </w:r>
            <w:r w:rsidR="0009178E" w:rsidRPr="00D04A60">
              <w:rPr>
                <w:b/>
                <w:sz w:val="20"/>
                <w:szCs w:val="20"/>
              </w:rPr>
              <w:t>-</w:t>
            </w:r>
            <w:r w:rsidRPr="00D04A60">
              <w:rPr>
                <w:b/>
                <w:sz w:val="20"/>
                <w:szCs w:val="20"/>
              </w:rPr>
              <w:t>ная тепловая нагрузка, Гкал/час</w:t>
            </w:r>
          </w:p>
        </w:tc>
        <w:tc>
          <w:tcPr>
            <w:tcW w:w="1564" w:type="pct"/>
            <w:gridSpan w:val="3"/>
            <w:tcBorders>
              <w:right w:val="single" w:sz="4" w:space="0" w:color="auto"/>
            </w:tcBorders>
            <w:vAlign w:val="center"/>
          </w:tcPr>
          <w:p w14:paraId="3D53B16A" w14:textId="2F041166" w:rsidR="00EC0368" w:rsidRPr="00D04A60" w:rsidRDefault="00EC0368" w:rsidP="000F2B23">
            <w:pPr>
              <w:pStyle w:val="afffffff1"/>
              <w:spacing w:before="50" w:after="50"/>
              <w:rPr>
                <w:b/>
                <w:sz w:val="20"/>
                <w:szCs w:val="20"/>
              </w:rPr>
            </w:pPr>
            <w:r w:rsidRPr="00D04A60">
              <w:rPr>
                <w:b/>
                <w:sz w:val="20"/>
                <w:szCs w:val="20"/>
              </w:rPr>
              <w:t xml:space="preserve">подпитка тепловой </w:t>
            </w:r>
            <w:r w:rsidR="0009178E" w:rsidRPr="00D04A60">
              <w:rPr>
                <w:b/>
                <w:sz w:val="20"/>
                <w:szCs w:val="20"/>
              </w:rPr>
              <w:t>сети, тыс. м</w:t>
            </w:r>
            <w:r w:rsidRPr="00D04A60">
              <w:rPr>
                <w:b/>
                <w:sz w:val="20"/>
                <w:szCs w:val="20"/>
              </w:rPr>
              <w:t>³/год, в т.ч.:</w:t>
            </w:r>
          </w:p>
        </w:tc>
      </w:tr>
      <w:tr w:rsidR="0009178E" w:rsidRPr="00D04A60" w14:paraId="00460739" w14:textId="77777777" w:rsidTr="000F2B23">
        <w:trPr>
          <w:trHeight w:val="461"/>
          <w:tblHeader/>
        </w:trPr>
        <w:tc>
          <w:tcPr>
            <w:tcW w:w="795" w:type="pct"/>
            <w:vMerge/>
            <w:shd w:val="clear" w:color="auto" w:fill="auto"/>
            <w:vAlign w:val="center"/>
          </w:tcPr>
          <w:p w14:paraId="34D30FAA" w14:textId="77777777" w:rsidR="00EC0368" w:rsidRPr="00D04A60" w:rsidRDefault="00EC0368" w:rsidP="000F2B23">
            <w:pPr>
              <w:pStyle w:val="afffffff1"/>
              <w:spacing w:before="50" w:after="50"/>
              <w:rPr>
                <w:b/>
                <w:sz w:val="20"/>
                <w:szCs w:val="20"/>
              </w:rPr>
            </w:pPr>
          </w:p>
        </w:tc>
        <w:tc>
          <w:tcPr>
            <w:tcW w:w="582" w:type="pct"/>
            <w:vMerge/>
            <w:vAlign w:val="center"/>
          </w:tcPr>
          <w:p w14:paraId="200CBE0F" w14:textId="77777777" w:rsidR="00EC0368" w:rsidRPr="00D04A60" w:rsidRDefault="00EC0368" w:rsidP="000F2B23">
            <w:pPr>
              <w:pStyle w:val="afffffff1"/>
              <w:spacing w:before="50" w:after="50"/>
              <w:rPr>
                <w:b/>
                <w:sz w:val="20"/>
                <w:szCs w:val="20"/>
              </w:rPr>
            </w:pPr>
          </w:p>
        </w:tc>
        <w:tc>
          <w:tcPr>
            <w:tcW w:w="313" w:type="pct"/>
            <w:tcBorders>
              <w:right w:val="single" w:sz="4" w:space="0" w:color="auto"/>
            </w:tcBorders>
            <w:vAlign w:val="center"/>
          </w:tcPr>
          <w:p w14:paraId="23E3FC00" w14:textId="77777777" w:rsidR="00EC0368" w:rsidRPr="00D04A60" w:rsidRDefault="00EC0368" w:rsidP="000F2B23">
            <w:pPr>
              <w:pStyle w:val="afffffff1"/>
              <w:spacing w:before="50" w:after="50"/>
              <w:rPr>
                <w:b/>
                <w:sz w:val="20"/>
                <w:szCs w:val="20"/>
              </w:rPr>
            </w:pPr>
            <w:r w:rsidRPr="00D04A60">
              <w:rPr>
                <w:b/>
                <w:sz w:val="20"/>
                <w:szCs w:val="20"/>
              </w:rPr>
              <w:t>Всего</w:t>
            </w:r>
          </w:p>
        </w:tc>
        <w:tc>
          <w:tcPr>
            <w:tcW w:w="582" w:type="pct"/>
            <w:tcBorders>
              <w:right w:val="single" w:sz="4" w:space="0" w:color="auto"/>
            </w:tcBorders>
            <w:vAlign w:val="center"/>
          </w:tcPr>
          <w:p w14:paraId="7C474877" w14:textId="77777777" w:rsidR="00EC0368" w:rsidRPr="00D04A60" w:rsidRDefault="00EC0368" w:rsidP="000F2B23">
            <w:pPr>
              <w:pStyle w:val="afffffff1"/>
              <w:spacing w:before="50" w:after="50"/>
              <w:rPr>
                <w:b/>
                <w:sz w:val="20"/>
                <w:szCs w:val="20"/>
              </w:rPr>
            </w:pPr>
            <w:r w:rsidRPr="00D04A60">
              <w:rPr>
                <w:b/>
                <w:sz w:val="20"/>
                <w:szCs w:val="20"/>
              </w:rPr>
              <w:t>утечка теплоносителя</w:t>
            </w:r>
          </w:p>
        </w:tc>
        <w:tc>
          <w:tcPr>
            <w:tcW w:w="582" w:type="pct"/>
            <w:tcBorders>
              <w:right w:val="single" w:sz="4" w:space="0" w:color="auto"/>
            </w:tcBorders>
            <w:vAlign w:val="center"/>
          </w:tcPr>
          <w:p w14:paraId="55B3ED79" w14:textId="77777777" w:rsidR="00EC0368" w:rsidRPr="00D04A60" w:rsidRDefault="00EC0368" w:rsidP="000F2B23">
            <w:pPr>
              <w:pStyle w:val="afffffff1"/>
              <w:spacing w:before="50" w:after="50"/>
              <w:rPr>
                <w:b/>
                <w:sz w:val="20"/>
                <w:szCs w:val="20"/>
              </w:rPr>
            </w:pPr>
            <w:r w:rsidRPr="00D04A60">
              <w:rPr>
                <w:b/>
                <w:sz w:val="20"/>
                <w:szCs w:val="20"/>
              </w:rPr>
              <w:t>- отпуск теплоносителя из тепловых сетей на гвс (для открытых систем тепло снабжения)</w:t>
            </w:r>
          </w:p>
        </w:tc>
        <w:tc>
          <w:tcPr>
            <w:tcW w:w="582" w:type="pct"/>
            <w:vMerge/>
            <w:tcBorders>
              <w:right w:val="single" w:sz="4" w:space="0" w:color="auto"/>
            </w:tcBorders>
            <w:vAlign w:val="center"/>
          </w:tcPr>
          <w:p w14:paraId="72AA18B1" w14:textId="77777777" w:rsidR="00EC0368" w:rsidRPr="00D04A60" w:rsidRDefault="00EC0368" w:rsidP="000F2B23">
            <w:pPr>
              <w:pStyle w:val="afffffff1"/>
              <w:spacing w:before="50" w:after="50"/>
              <w:rPr>
                <w:b/>
                <w:sz w:val="20"/>
                <w:szCs w:val="20"/>
              </w:rPr>
            </w:pPr>
          </w:p>
        </w:tc>
        <w:tc>
          <w:tcPr>
            <w:tcW w:w="269" w:type="pct"/>
            <w:tcBorders>
              <w:right w:val="single" w:sz="4" w:space="0" w:color="auto"/>
            </w:tcBorders>
            <w:vAlign w:val="center"/>
          </w:tcPr>
          <w:p w14:paraId="0282210F" w14:textId="77777777" w:rsidR="00EC0368" w:rsidRPr="00D04A60" w:rsidRDefault="00EC0368" w:rsidP="000F2B23">
            <w:pPr>
              <w:pStyle w:val="afffffff1"/>
              <w:spacing w:before="50" w:after="50"/>
              <w:rPr>
                <w:b/>
                <w:sz w:val="20"/>
                <w:szCs w:val="20"/>
              </w:rPr>
            </w:pPr>
            <w:r w:rsidRPr="00D04A60">
              <w:rPr>
                <w:b/>
                <w:sz w:val="20"/>
                <w:szCs w:val="20"/>
              </w:rPr>
              <w:t>Всего</w:t>
            </w:r>
          </w:p>
        </w:tc>
        <w:tc>
          <w:tcPr>
            <w:tcW w:w="581" w:type="pct"/>
            <w:tcBorders>
              <w:right w:val="single" w:sz="4" w:space="0" w:color="auto"/>
            </w:tcBorders>
            <w:vAlign w:val="center"/>
          </w:tcPr>
          <w:p w14:paraId="553AFF82" w14:textId="77777777" w:rsidR="00EC0368" w:rsidRPr="00D04A60" w:rsidRDefault="00EC0368" w:rsidP="000F2B23">
            <w:pPr>
              <w:pStyle w:val="afffffff1"/>
              <w:spacing w:before="50" w:after="50"/>
              <w:rPr>
                <w:b/>
                <w:sz w:val="20"/>
                <w:szCs w:val="20"/>
              </w:rPr>
            </w:pPr>
            <w:r w:rsidRPr="00D04A60">
              <w:rPr>
                <w:b/>
                <w:sz w:val="20"/>
                <w:szCs w:val="20"/>
              </w:rPr>
              <w:t>утечка теплоносителя</w:t>
            </w:r>
          </w:p>
        </w:tc>
        <w:tc>
          <w:tcPr>
            <w:tcW w:w="714" w:type="pct"/>
            <w:tcBorders>
              <w:right w:val="single" w:sz="4" w:space="0" w:color="auto"/>
            </w:tcBorders>
            <w:vAlign w:val="center"/>
          </w:tcPr>
          <w:p w14:paraId="53690DDF" w14:textId="14B609E7" w:rsidR="00EC0368" w:rsidRPr="00D04A60" w:rsidRDefault="00EC0368" w:rsidP="000F2B23">
            <w:pPr>
              <w:pStyle w:val="afffffff1"/>
              <w:spacing w:before="50" w:after="50"/>
              <w:rPr>
                <w:b/>
                <w:sz w:val="20"/>
                <w:szCs w:val="20"/>
              </w:rPr>
            </w:pPr>
            <w:r w:rsidRPr="00D04A60">
              <w:rPr>
                <w:b/>
                <w:sz w:val="20"/>
                <w:szCs w:val="20"/>
              </w:rPr>
              <w:t>- отпуск теплоносителя из тепловых сетей на гвс (для открытых систем тепло</w:t>
            </w:r>
            <w:r w:rsidR="0009178E" w:rsidRPr="00D04A60">
              <w:rPr>
                <w:b/>
                <w:sz w:val="20"/>
                <w:szCs w:val="20"/>
              </w:rPr>
              <w:t>-</w:t>
            </w:r>
            <w:r w:rsidRPr="00D04A60">
              <w:rPr>
                <w:b/>
                <w:sz w:val="20"/>
                <w:szCs w:val="20"/>
              </w:rPr>
              <w:t>снабжения)</w:t>
            </w:r>
          </w:p>
        </w:tc>
      </w:tr>
      <w:bookmarkEnd w:id="465"/>
      <w:tr w:rsidR="00D04A60" w:rsidRPr="00D04A60" w14:paraId="1493C311" w14:textId="77777777" w:rsidTr="00D04A60">
        <w:trPr>
          <w:trHeight w:val="190"/>
        </w:trPr>
        <w:tc>
          <w:tcPr>
            <w:tcW w:w="795" w:type="pct"/>
            <w:shd w:val="clear" w:color="auto" w:fill="auto"/>
            <w:vAlign w:val="center"/>
          </w:tcPr>
          <w:p w14:paraId="198FB5B4" w14:textId="6A3B94A0" w:rsidR="00D04A60" w:rsidRPr="00D04A60" w:rsidRDefault="00D04A60" w:rsidP="00D04A60">
            <w:pPr>
              <w:pStyle w:val="afffffff1"/>
              <w:spacing w:before="50" w:after="50"/>
              <w:rPr>
                <w:sz w:val="20"/>
                <w:szCs w:val="20"/>
              </w:rPr>
            </w:pPr>
            <w:r w:rsidRPr="00D04A60">
              <w:rPr>
                <w:rFonts w:cs="Segoe UI"/>
                <w:color w:val="000000"/>
                <w:sz w:val="20"/>
                <w:szCs w:val="20"/>
              </w:rPr>
              <w:t>№ 1 Промышленный пр-зд, Районная котельная</w:t>
            </w:r>
          </w:p>
        </w:tc>
        <w:tc>
          <w:tcPr>
            <w:tcW w:w="582" w:type="pct"/>
            <w:vAlign w:val="center"/>
          </w:tcPr>
          <w:p w14:paraId="393A835F" w14:textId="40BBC738" w:rsidR="00D04A60" w:rsidRPr="00D04A60" w:rsidRDefault="00D04A60" w:rsidP="00D04A60">
            <w:pPr>
              <w:pStyle w:val="afffffff1"/>
              <w:spacing w:before="50" w:after="50"/>
              <w:rPr>
                <w:sz w:val="20"/>
                <w:szCs w:val="20"/>
              </w:rPr>
            </w:pPr>
            <w:r w:rsidRPr="00D04A60">
              <w:rPr>
                <w:rFonts w:cs="Segoe UI"/>
                <w:color w:val="000000"/>
                <w:sz w:val="20"/>
                <w:szCs w:val="20"/>
              </w:rPr>
              <w:t>31,225</w:t>
            </w:r>
          </w:p>
        </w:tc>
        <w:tc>
          <w:tcPr>
            <w:tcW w:w="313" w:type="pct"/>
            <w:tcBorders>
              <w:right w:val="single" w:sz="4" w:space="0" w:color="auto"/>
            </w:tcBorders>
            <w:vAlign w:val="center"/>
          </w:tcPr>
          <w:p w14:paraId="14CEB893" w14:textId="096D69D3" w:rsidR="00D04A60" w:rsidRPr="00D04A60" w:rsidRDefault="00D04A60" w:rsidP="00D04A60">
            <w:pPr>
              <w:pStyle w:val="afffffff1"/>
              <w:spacing w:before="50" w:after="50"/>
              <w:rPr>
                <w:sz w:val="20"/>
                <w:szCs w:val="20"/>
              </w:rPr>
            </w:pPr>
            <w:r w:rsidRPr="00D04A60">
              <w:rPr>
                <w:rFonts w:cs="Segoe UI"/>
                <w:color w:val="000000"/>
                <w:sz w:val="20"/>
                <w:szCs w:val="20"/>
              </w:rPr>
              <w:t>19,342</w:t>
            </w:r>
          </w:p>
        </w:tc>
        <w:tc>
          <w:tcPr>
            <w:tcW w:w="582" w:type="pct"/>
            <w:tcBorders>
              <w:right w:val="single" w:sz="4" w:space="0" w:color="auto"/>
            </w:tcBorders>
            <w:vAlign w:val="center"/>
          </w:tcPr>
          <w:p w14:paraId="598B9C05" w14:textId="137076E7" w:rsidR="00D04A60" w:rsidRPr="00D04A60" w:rsidRDefault="00D04A60" w:rsidP="00D04A60">
            <w:pPr>
              <w:pStyle w:val="afffffff1"/>
              <w:spacing w:before="50" w:after="50"/>
              <w:rPr>
                <w:sz w:val="20"/>
                <w:szCs w:val="20"/>
              </w:rPr>
            </w:pPr>
            <w:r w:rsidRPr="00D04A60">
              <w:rPr>
                <w:rFonts w:cs="Segoe UI"/>
                <w:color w:val="000000"/>
                <w:sz w:val="20"/>
                <w:szCs w:val="20"/>
              </w:rPr>
              <w:t>19,342</w:t>
            </w:r>
          </w:p>
        </w:tc>
        <w:tc>
          <w:tcPr>
            <w:tcW w:w="582" w:type="pct"/>
            <w:tcBorders>
              <w:right w:val="single" w:sz="4" w:space="0" w:color="auto"/>
            </w:tcBorders>
            <w:vAlign w:val="center"/>
          </w:tcPr>
          <w:p w14:paraId="5BED43A2" w14:textId="58DC2369"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38487332" w14:textId="1B1928F2" w:rsidR="00D04A60" w:rsidRPr="00D04A60" w:rsidRDefault="00D04A60" w:rsidP="00D04A60">
            <w:pPr>
              <w:pStyle w:val="afffffff1"/>
              <w:spacing w:before="50" w:after="50"/>
              <w:rPr>
                <w:sz w:val="20"/>
                <w:szCs w:val="20"/>
              </w:rPr>
            </w:pPr>
            <w:r w:rsidRPr="00D04A60">
              <w:rPr>
                <w:rFonts w:cs="Segoe UI"/>
                <w:color w:val="000000"/>
                <w:sz w:val="20"/>
                <w:szCs w:val="20"/>
              </w:rPr>
              <w:t>33,717</w:t>
            </w:r>
          </w:p>
        </w:tc>
        <w:tc>
          <w:tcPr>
            <w:tcW w:w="269" w:type="pct"/>
            <w:tcBorders>
              <w:right w:val="single" w:sz="4" w:space="0" w:color="auto"/>
            </w:tcBorders>
            <w:vAlign w:val="center"/>
          </w:tcPr>
          <w:p w14:paraId="4E781ABB" w14:textId="727EA97F" w:rsidR="00D04A60" w:rsidRPr="00D04A60" w:rsidRDefault="00D04A60" w:rsidP="00D04A60">
            <w:pPr>
              <w:pStyle w:val="afffffff1"/>
              <w:spacing w:before="50" w:after="50"/>
              <w:rPr>
                <w:sz w:val="20"/>
                <w:szCs w:val="20"/>
              </w:rPr>
            </w:pPr>
            <w:r w:rsidRPr="00D04A60">
              <w:rPr>
                <w:rFonts w:cs="Segoe UI"/>
                <w:color w:val="000000"/>
                <w:sz w:val="20"/>
                <w:szCs w:val="20"/>
              </w:rPr>
              <w:t>20,886</w:t>
            </w:r>
          </w:p>
        </w:tc>
        <w:tc>
          <w:tcPr>
            <w:tcW w:w="581" w:type="pct"/>
            <w:tcBorders>
              <w:right w:val="single" w:sz="4" w:space="0" w:color="auto"/>
            </w:tcBorders>
            <w:vAlign w:val="center"/>
          </w:tcPr>
          <w:p w14:paraId="70A66267" w14:textId="34C00464" w:rsidR="00D04A60" w:rsidRPr="00D04A60" w:rsidRDefault="00D04A60" w:rsidP="00D04A60">
            <w:pPr>
              <w:pStyle w:val="afffffff1"/>
              <w:spacing w:before="50" w:after="50"/>
              <w:rPr>
                <w:sz w:val="20"/>
                <w:szCs w:val="20"/>
              </w:rPr>
            </w:pPr>
            <w:r w:rsidRPr="00D04A60">
              <w:rPr>
                <w:rFonts w:cs="Segoe UI"/>
                <w:color w:val="000000"/>
                <w:sz w:val="20"/>
                <w:szCs w:val="20"/>
              </w:rPr>
              <w:t>20,886</w:t>
            </w:r>
          </w:p>
        </w:tc>
        <w:tc>
          <w:tcPr>
            <w:tcW w:w="714" w:type="pct"/>
            <w:tcBorders>
              <w:right w:val="single" w:sz="4" w:space="0" w:color="auto"/>
            </w:tcBorders>
            <w:vAlign w:val="center"/>
          </w:tcPr>
          <w:p w14:paraId="3A1A0DE4" w14:textId="3CBCF56F"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048F8339" w14:textId="77777777" w:rsidTr="00D04A60">
        <w:trPr>
          <w:trHeight w:val="190"/>
        </w:trPr>
        <w:tc>
          <w:tcPr>
            <w:tcW w:w="795" w:type="pct"/>
            <w:shd w:val="clear" w:color="auto" w:fill="auto"/>
            <w:vAlign w:val="center"/>
          </w:tcPr>
          <w:p w14:paraId="7C8C5E50" w14:textId="50DBEC86" w:rsidR="00D04A60" w:rsidRPr="00D04A60" w:rsidRDefault="00D04A60" w:rsidP="00D04A60">
            <w:pPr>
              <w:pStyle w:val="afffffff1"/>
              <w:spacing w:before="50" w:after="50"/>
              <w:rPr>
                <w:sz w:val="20"/>
                <w:szCs w:val="20"/>
                <w:lang w:eastAsia="ru-RU"/>
              </w:rPr>
            </w:pPr>
            <w:r w:rsidRPr="00D04A60">
              <w:rPr>
                <w:rFonts w:cs="Segoe UI"/>
                <w:color w:val="000000"/>
                <w:sz w:val="20"/>
                <w:szCs w:val="20"/>
              </w:rPr>
              <w:t>№ 2 ул. Бахтина, БМК-1</w:t>
            </w:r>
          </w:p>
        </w:tc>
        <w:tc>
          <w:tcPr>
            <w:tcW w:w="582" w:type="pct"/>
            <w:vAlign w:val="center"/>
          </w:tcPr>
          <w:p w14:paraId="300B17CD" w14:textId="4A028314" w:rsidR="00D04A60" w:rsidRPr="00D04A60" w:rsidRDefault="00D04A60" w:rsidP="00D04A60">
            <w:pPr>
              <w:pStyle w:val="afffffff1"/>
              <w:spacing w:before="50" w:after="50"/>
              <w:rPr>
                <w:sz w:val="20"/>
                <w:szCs w:val="20"/>
              </w:rPr>
            </w:pPr>
            <w:r w:rsidRPr="00D04A60">
              <w:rPr>
                <w:rFonts w:cs="Segoe UI"/>
                <w:color w:val="000000"/>
                <w:sz w:val="20"/>
                <w:szCs w:val="20"/>
              </w:rPr>
              <w:t>6,900</w:t>
            </w:r>
          </w:p>
        </w:tc>
        <w:tc>
          <w:tcPr>
            <w:tcW w:w="313" w:type="pct"/>
            <w:tcBorders>
              <w:right w:val="single" w:sz="4" w:space="0" w:color="auto"/>
            </w:tcBorders>
            <w:vAlign w:val="center"/>
          </w:tcPr>
          <w:p w14:paraId="349CED50" w14:textId="7F8758A8" w:rsidR="00D04A60" w:rsidRPr="00D04A60" w:rsidRDefault="00D04A60" w:rsidP="00D04A60">
            <w:pPr>
              <w:pStyle w:val="afffffff1"/>
              <w:spacing w:before="50" w:after="50"/>
              <w:rPr>
                <w:sz w:val="20"/>
                <w:szCs w:val="20"/>
              </w:rPr>
            </w:pPr>
            <w:r w:rsidRPr="00D04A60">
              <w:rPr>
                <w:rFonts w:cs="Segoe UI"/>
                <w:color w:val="000000"/>
                <w:sz w:val="20"/>
                <w:szCs w:val="20"/>
              </w:rPr>
              <w:t>2,762</w:t>
            </w:r>
          </w:p>
        </w:tc>
        <w:tc>
          <w:tcPr>
            <w:tcW w:w="582" w:type="pct"/>
            <w:tcBorders>
              <w:right w:val="single" w:sz="4" w:space="0" w:color="auto"/>
            </w:tcBorders>
            <w:vAlign w:val="center"/>
          </w:tcPr>
          <w:p w14:paraId="0348E7BD" w14:textId="561AF4EC" w:rsidR="00D04A60" w:rsidRPr="00D04A60" w:rsidRDefault="00D04A60" w:rsidP="00D04A60">
            <w:pPr>
              <w:pStyle w:val="afffffff1"/>
              <w:spacing w:before="50" w:after="50"/>
              <w:rPr>
                <w:sz w:val="20"/>
                <w:szCs w:val="20"/>
              </w:rPr>
            </w:pPr>
            <w:r w:rsidRPr="00D04A60">
              <w:rPr>
                <w:rFonts w:cs="Segoe UI"/>
                <w:color w:val="000000"/>
                <w:sz w:val="20"/>
                <w:szCs w:val="20"/>
              </w:rPr>
              <w:t>2,762</w:t>
            </w:r>
          </w:p>
        </w:tc>
        <w:tc>
          <w:tcPr>
            <w:tcW w:w="582" w:type="pct"/>
            <w:tcBorders>
              <w:right w:val="single" w:sz="4" w:space="0" w:color="auto"/>
            </w:tcBorders>
            <w:vAlign w:val="center"/>
          </w:tcPr>
          <w:p w14:paraId="1EEEF0B0" w14:textId="325D79B8"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4F945E2A" w14:textId="4DF623FA" w:rsidR="00D04A60" w:rsidRPr="00D04A60" w:rsidRDefault="00D04A60" w:rsidP="00D04A60">
            <w:pPr>
              <w:pStyle w:val="afffffff1"/>
              <w:spacing w:before="50" w:after="50"/>
              <w:rPr>
                <w:sz w:val="20"/>
                <w:szCs w:val="20"/>
              </w:rPr>
            </w:pPr>
            <w:r w:rsidRPr="00D04A60">
              <w:rPr>
                <w:rFonts w:cs="Segoe UI"/>
                <w:color w:val="000000"/>
                <w:sz w:val="20"/>
                <w:szCs w:val="20"/>
              </w:rPr>
              <w:t>6,900</w:t>
            </w:r>
          </w:p>
        </w:tc>
        <w:tc>
          <w:tcPr>
            <w:tcW w:w="269" w:type="pct"/>
            <w:tcBorders>
              <w:right w:val="single" w:sz="4" w:space="0" w:color="auto"/>
            </w:tcBorders>
            <w:vAlign w:val="center"/>
          </w:tcPr>
          <w:p w14:paraId="09ED5404" w14:textId="01F232B7" w:rsidR="00D04A60" w:rsidRPr="00D04A60" w:rsidRDefault="00D04A60" w:rsidP="00D04A60">
            <w:pPr>
              <w:pStyle w:val="afffffff1"/>
              <w:spacing w:before="50" w:after="50"/>
              <w:rPr>
                <w:sz w:val="20"/>
                <w:szCs w:val="20"/>
              </w:rPr>
            </w:pPr>
            <w:r w:rsidRPr="00D04A60">
              <w:rPr>
                <w:rFonts w:cs="Segoe UI"/>
                <w:color w:val="000000"/>
                <w:sz w:val="20"/>
                <w:szCs w:val="20"/>
              </w:rPr>
              <w:t>2,762</w:t>
            </w:r>
          </w:p>
        </w:tc>
        <w:tc>
          <w:tcPr>
            <w:tcW w:w="581" w:type="pct"/>
            <w:tcBorders>
              <w:right w:val="single" w:sz="4" w:space="0" w:color="auto"/>
            </w:tcBorders>
            <w:vAlign w:val="center"/>
          </w:tcPr>
          <w:p w14:paraId="70BCE05D" w14:textId="0F2D67CE" w:rsidR="00D04A60" w:rsidRPr="00D04A60" w:rsidRDefault="00D04A60" w:rsidP="00D04A60">
            <w:pPr>
              <w:pStyle w:val="afffffff1"/>
              <w:spacing w:before="50" w:after="50"/>
              <w:rPr>
                <w:sz w:val="20"/>
                <w:szCs w:val="20"/>
              </w:rPr>
            </w:pPr>
            <w:r w:rsidRPr="00D04A60">
              <w:rPr>
                <w:rFonts w:cs="Segoe UI"/>
                <w:color w:val="000000"/>
                <w:sz w:val="20"/>
                <w:szCs w:val="20"/>
              </w:rPr>
              <w:t>2,762</w:t>
            </w:r>
          </w:p>
        </w:tc>
        <w:tc>
          <w:tcPr>
            <w:tcW w:w="714" w:type="pct"/>
            <w:tcBorders>
              <w:right w:val="single" w:sz="4" w:space="0" w:color="auto"/>
            </w:tcBorders>
            <w:vAlign w:val="center"/>
          </w:tcPr>
          <w:p w14:paraId="18F8317F" w14:textId="3BF044B9"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0E1275F6" w14:textId="77777777" w:rsidTr="00D04A60">
        <w:trPr>
          <w:trHeight w:val="190"/>
        </w:trPr>
        <w:tc>
          <w:tcPr>
            <w:tcW w:w="795" w:type="pct"/>
            <w:shd w:val="clear" w:color="auto" w:fill="auto"/>
            <w:vAlign w:val="center"/>
          </w:tcPr>
          <w:p w14:paraId="6A19A083" w14:textId="2D99BBF9" w:rsidR="00D04A60" w:rsidRPr="00D04A60" w:rsidRDefault="00D04A60" w:rsidP="00D04A60">
            <w:pPr>
              <w:pStyle w:val="afffffff1"/>
              <w:spacing w:before="50" w:after="50"/>
              <w:rPr>
                <w:sz w:val="20"/>
                <w:szCs w:val="20"/>
                <w:lang w:eastAsia="ru-RU"/>
              </w:rPr>
            </w:pPr>
            <w:r w:rsidRPr="00D04A60">
              <w:rPr>
                <w:rFonts w:cs="Segoe UI"/>
                <w:color w:val="000000"/>
                <w:sz w:val="20"/>
                <w:szCs w:val="20"/>
              </w:rPr>
              <w:t>№ 3 ул. Заводская, БМК-2</w:t>
            </w:r>
          </w:p>
        </w:tc>
        <w:tc>
          <w:tcPr>
            <w:tcW w:w="582" w:type="pct"/>
            <w:vAlign w:val="center"/>
          </w:tcPr>
          <w:p w14:paraId="742FB760" w14:textId="3B5CA351" w:rsidR="00D04A60" w:rsidRPr="00D04A60" w:rsidRDefault="00D04A60" w:rsidP="00D04A60">
            <w:pPr>
              <w:pStyle w:val="afffffff1"/>
              <w:spacing w:before="50" w:after="50"/>
              <w:rPr>
                <w:sz w:val="20"/>
                <w:szCs w:val="20"/>
              </w:rPr>
            </w:pPr>
            <w:r w:rsidRPr="00D04A60">
              <w:rPr>
                <w:rFonts w:cs="Segoe UI"/>
                <w:color w:val="000000"/>
                <w:sz w:val="20"/>
                <w:szCs w:val="20"/>
              </w:rPr>
              <w:t>3,086</w:t>
            </w:r>
          </w:p>
        </w:tc>
        <w:tc>
          <w:tcPr>
            <w:tcW w:w="313" w:type="pct"/>
            <w:tcBorders>
              <w:right w:val="single" w:sz="4" w:space="0" w:color="auto"/>
            </w:tcBorders>
            <w:vAlign w:val="center"/>
          </w:tcPr>
          <w:p w14:paraId="659ACC64" w14:textId="4222D089" w:rsidR="00D04A60" w:rsidRPr="00D04A60" w:rsidRDefault="00D04A60" w:rsidP="00D04A60">
            <w:pPr>
              <w:pStyle w:val="afffffff1"/>
              <w:spacing w:before="50" w:after="50"/>
              <w:rPr>
                <w:sz w:val="20"/>
                <w:szCs w:val="20"/>
              </w:rPr>
            </w:pPr>
            <w:r w:rsidRPr="00D04A60">
              <w:rPr>
                <w:rFonts w:cs="Segoe UI"/>
                <w:color w:val="000000"/>
                <w:sz w:val="20"/>
                <w:szCs w:val="20"/>
              </w:rPr>
              <w:t>1,398</w:t>
            </w:r>
          </w:p>
        </w:tc>
        <w:tc>
          <w:tcPr>
            <w:tcW w:w="582" w:type="pct"/>
            <w:tcBorders>
              <w:right w:val="single" w:sz="4" w:space="0" w:color="auto"/>
            </w:tcBorders>
            <w:vAlign w:val="center"/>
          </w:tcPr>
          <w:p w14:paraId="7EA01588" w14:textId="3B9B3ED4" w:rsidR="00D04A60" w:rsidRPr="00D04A60" w:rsidRDefault="00D04A60" w:rsidP="00D04A60">
            <w:pPr>
              <w:pStyle w:val="afffffff1"/>
              <w:spacing w:before="50" w:after="50"/>
              <w:rPr>
                <w:sz w:val="20"/>
                <w:szCs w:val="20"/>
              </w:rPr>
            </w:pPr>
            <w:r w:rsidRPr="00D04A60">
              <w:rPr>
                <w:rFonts w:cs="Segoe UI"/>
                <w:color w:val="000000"/>
                <w:sz w:val="20"/>
                <w:szCs w:val="20"/>
              </w:rPr>
              <w:t>1,398</w:t>
            </w:r>
          </w:p>
        </w:tc>
        <w:tc>
          <w:tcPr>
            <w:tcW w:w="582" w:type="pct"/>
            <w:tcBorders>
              <w:right w:val="single" w:sz="4" w:space="0" w:color="auto"/>
            </w:tcBorders>
            <w:vAlign w:val="center"/>
          </w:tcPr>
          <w:p w14:paraId="5E66F040" w14:textId="42F71475"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2E1BAC2E" w14:textId="62F93E0D" w:rsidR="00D04A60" w:rsidRPr="00D04A60" w:rsidRDefault="00D04A60" w:rsidP="00D04A60">
            <w:pPr>
              <w:pStyle w:val="afffffff1"/>
              <w:spacing w:before="50" w:after="50"/>
              <w:rPr>
                <w:sz w:val="20"/>
                <w:szCs w:val="20"/>
              </w:rPr>
            </w:pPr>
            <w:r w:rsidRPr="00D04A60">
              <w:rPr>
                <w:rFonts w:cs="Segoe UI"/>
                <w:color w:val="000000"/>
                <w:sz w:val="20"/>
                <w:szCs w:val="20"/>
              </w:rPr>
              <w:t>3,086</w:t>
            </w:r>
          </w:p>
        </w:tc>
        <w:tc>
          <w:tcPr>
            <w:tcW w:w="269" w:type="pct"/>
            <w:tcBorders>
              <w:right w:val="single" w:sz="4" w:space="0" w:color="auto"/>
            </w:tcBorders>
            <w:vAlign w:val="center"/>
          </w:tcPr>
          <w:p w14:paraId="76A92DE2" w14:textId="1E6FD6E6" w:rsidR="00D04A60" w:rsidRPr="00D04A60" w:rsidRDefault="00D04A60" w:rsidP="00D04A60">
            <w:pPr>
              <w:pStyle w:val="afffffff1"/>
              <w:spacing w:before="50" w:after="50"/>
              <w:rPr>
                <w:sz w:val="20"/>
                <w:szCs w:val="20"/>
              </w:rPr>
            </w:pPr>
            <w:r w:rsidRPr="00D04A60">
              <w:rPr>
                <w:rFonts w:cs="Segoe UI"/>
                <w:color w:val="000000"/>
                <w:sz w:val="20"/>
                <w:szCs w:val="20"/>
              </w:rPr>
              <w:t>1,398</w:t>
            </w:r>
          </w:p>
        </w:tc>
        <w:tc>
          <w:tcPr>
            <w:tcW w:w="581" w:type="pct"/>
            <w:tcBorders>
              <w:right w:val="single" w:sz="4" w:space="0" w:color="auto"/>
            </w:tcBorders>
            <w:vAlign w:val="center"/>
          </w:tcPr>
          <w:p w14:paraId="53523AC0" w14:textId="1D3A1FC0" w:rsidR="00D04A60" w:rsidRPr="00D04A60" w:rsidRDefault="00D04A60" w:rsidP="00D04A60">
            <w:pPr>
              <w:pStyle w:val="afffffff1"/>
              <w:spacing w:before="50" w:after="50"/>
              <w:rPr>
                <w:sz w:val="20"/>
                <w:szCs w:val="20"/>
              </w:rPr>
            </w:pPr>
            <w:r w:rsidRPr="00D04A60">
              <w:rPr>
                <w:rFonts w:cs="Segoe UI"/>
                <w:color w:val="000000"/>
                <w:sz w:val="20"/>
                <w:szCs w:val="20"/>
              </w:rPr>
              <w:t>1,398</w:t>
            </w:r>
          </w:p>
        </w:tc>
        <w:tc>
          <w:tcPr>
            <w:tcW w:w="714" w:type="pct"/>
            <w:tcBorders>
              <w:right w:val="single" w:sz="4" w:space="0" w:color="auto"/>
            </w:tcBorders>
            <w:vAlign w:val="center"/>
          </w:tcPr>
          <w:p w14:paraId="14A4B723" w14:textId="225ED82B"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5F495A12" w14:textId="77777777" w:rsidTr="00D04A60">
        <w:trPr>
          <w:trHeight w:val="190"/>
        </w:trPr>
        <w:tc>
          <w:tcPr>
            <w:tcW w:w="795" w:type="pct"/>
            <w:shd w:val="clear" w:color="auto" w:fill="auto"/>
            <w:vAlign w:val="center"/>
          </w:tcPr>
          <w:p w14:paraId="46B9710B" w14:textId="76386E4C" w:rsidR="00D04A60" w:rsidRPr="00D04A60" w:rsidRDefault="00D04A60" w:rsidP="00D04A60">
            <w:pPr>
              <w:pStyle w:val="afffffff1"/>
              <w:spacing w:before="50" w:after="50"/>
              <w:rPr>
                <w:sz w:val="20"/>
                <w:szCs w:val="20"/>
                <w:lang w:eastAsia="ru-RU"/>
              </w:rPr>
            </w:pPr>
            <w:r w:rsidRPr="00D04A60">
              <w:rPr>
                <w:rFonts w:cs="Segoe UI"/>
                <w:color w:val="000000"/>
                <w:sz w:val="20"/>
                <w:szCs w:val="20"/>
              </w:rPr>
              <w:t>№ 4 Карманово, ул. Заводская, 4, стр. 2</w:t>
            </w:r>
          </w:p>
        </w:tc>
        <w:tc>
          <w:tcPr>
            <w:tcW w:w="582" w:type="pct"/>
            <w:vAlign w:val="center"/>
          </w:tcPr>
          <w:p w14:paraId="533291A1" w14:textId="1EA3194C" w:rsidR="00D04A60" w:rsidRPr="00D04A60" w:rsidRDefault="00D04A60" w:rsidP="00D04A60">
            <w:pPr>
              <w:pStyle w:val="afffffff1"/>
              <w:spacing w:before="50" w:after="50"/>
              <w:rPr>
                <w:sz w:val="20"/>
                <w:szCs w:val="20"/>
              </w:rPr>
            </w:pPr>
            <w:r w:rsidRPr="00D04A60">
              <w:rPr>
                <w:rFonts w:cs="Segoe UI"/>
                <w:color w:val="000000"/>
                <w:sz w:val="20"/>
                <w:szCs w:val="20"/>
              </w:rPr>
              <w:t>3,279</w:t>
            </w:r>
          </w:p>
        </w:tc>
        <w:tc>
          <w:tcPr>
            <w:tcW w:w="313" w:type="pct"/>
            <w:tcBorders>
              <w:right w:val="single" w:sz="4" w:space="0" w:color="auto"/>
            </w:tcBorders>
            <w:vAlign w:val="center"/>
          </w:tcPr>
          <w:p w14:paraId="5609B723" w14:textId="2495DB7A" w:rsidR="00D04A60" w:rsidRPr="00D04A60" w:rsidRDefault="00D04A60" w:rsidP="00D04A60">
            <w:pPr>
              <w:pStyle w:val="afffffff1"/>
              <w:spacing w:before="50" w:after="50"/>
              <w:rPr>
                <w:sz w:val="20"/>
                <w:szCs w:val="20"/>
              </w:rPr>
            </w:pPr>
            <w:r w:rsidRPr="00D04A60">
              <w:rPr>
                <w:rFonts w:cs="Segoe UI"/>
                <w:color w:val="000000"/>
                <w:sz w:val="20"/>
                <w:szCs w:val="20"/>
              </w:rPr>
              <w:t>3,064</w:t>
            </w:r>
          </w:p>
        </w:tc>
        <w:tc>
          <w:tcPr>
            <w:tcW w:w="582" w:type="pct"/>
            <w:tcBorders>
              <w:right w:val="single" w:sz="4" w:space="0" w:color="auto"/>
            </w:tcBorders>
            <w:vAlign w:val="center"/>
          </w:tcPr>
          <w:p w14:paraId="4DC397E6" w14:textId="52DAE531" w:rsidR="00D04A60" w:rsidRPr="00D04A60" w:rsidRDefault="00D04A60" w:rsidP="00D04A60">
            <w:pPr>
              <w:pStyle w:val="afffffff1"/>
              <w:spacing w:before="50" w:after="50"/>
              <w:rPr>
                <w:sz w:val="20"/>
                <w:szCs w:val="20"/>
              </w:rPr>
            </w:pPr>
            <w:r w:rsidRPr="00D04A60">
              <w:rPr>
                <w:rFonts w:cs="Segoe UI"/>
                <w:color w:val="000000"/>
                <w:sz w:val="20"/>
                <w:szCs w:val="20"/>
              </w:rPr>
              <w:t>3,064</w:t>
            </w:r>
          </w:p>
        </w:tc>
        <w:tc>
          <w:tcPr>
            <w:tcW w:w="582" w:type="pct"/>
            <w:tcBorders>
              <w:right w:val="single" w:sz="4" w:space="0" w:color="auto"/>
            </w:tcBorders>
            <w:vAlign w:val="center"/>
          </w:tcPr>
          <w:p w14:paraId="63A738C1" w14:textId="743744AE"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21393B07" w14:textId="0AD9205E" w:rsidR="00D04A60" w:rsidRPr="00D04A60" w:rsidRDefault="00D04A60" w:rsidP="00D04A60">
            <w:pPr>
              <w:pStyle w:val="afffffff1"/>
              <w:spacing w:before="50" w:after="50"/>
              <w:rPr>
                <w:sz w:val="20"/>
                <w:szCs w:val="20"/>
              </w:rPr>
            </w:pPr>
            <w:r w:rsidRPr="00D04A60">
              <w:rPr>
                <w:rFonts w:cs="Segoe UI"/>
                <w:color w:val="000000"/>
                <w:sz w:val="20"/>
                <w:szCs w:val="20"/>
              </w:rPr>
              <w:t>3,279</w:t>
            </w:r>
          </w:p>
        </w:tc>
        <w:tc>
          <w:tcPr>
            <w:tcW w:w="269" w:type="pct"/>
            <w:tcBorders>
              <w:right w:val="single" w:sz="4" w:space="0" w:color="auto"/>
            </w:tcBorders>
            <w:vAlign w:val="center"/>
          </w:tcPr>
          <w:p w14:paraId="2B9A3923" w14:textId="1CEA26A8" w:rsidR="00D04A60" w:rsidRPr="00D04A60" w:rsidRDefault="00D04A60" w:rsidP="00D04A60">
            <w:pPr>
              <w:pStyle w:val="afffffff1"/>
              <w:spacing w:before="50" w:after="50"/>
              <w:rPr>
                <w:sz w:val="20"/>
                <w:szCs w:val="20"/>
              </w:rPr>
            </w:pPr>
            <w:r w:rsidRPr="00D04A60">
              <w:rPr>
                <w:rFonts w:cs="Segoe UI"/>
                <w:color w:val="000000"/>
                <w:sz w:val="20"/>
                <w:szCs w:val="20"/>
              </w:rPr>
              <w:t>3,064</w:t>
            </w:r>
          </w:p>
        </w:tc>
        <w:tc>
          <w:tcPr>
            <w:tcW w:w="581" w:type="pct"/>
            <w:tcBorders>
              <w:right w:val="single" w:sz="4" w:space="0" w:color="auto"/>
            </w:tcBorders>
            <w:vAlign w:val="center"/>
          </w:tcPr>
          <w:p w14:paraId="568EB307" w14:textId="03DA5976" w:rsidR="00D04A60" w:rsidRPr="00D04A60" w:rsidRDefault="00D04A60" w:rsidP="00D04A60">
            <w:pPr>
              <w:pStyle w:val="afffffff1"/>
              <w:spacing w:before="50" w:after="50"/>
              <w:rPr>
                <w:sz w:val="20"/>
                <w:szCs w:val="20"/>
              </w:rPr>
            </w:pPr>
            <w:r w:rsidRPr="00D04A60">
              <w:rPr>
                <w:rFonts w:cs="Segoe UI"/>
                <w:color w:val="000000"/>
                <w:sz w:val="20"/>
                <w:szCs w:val="20"/>
              </w:rPr>
              <w:t>3,064</w:t>
            </w:r>
          </w:p>
        </w:tc>
        <w:tc>
          <w:tcPr>
            <w:tcW w:w="714" w:type="pct"/>
            <w:tcBorders>
              <w:right w:val="single" w:sz="4" w:space="0" w:color="auto"/>
            </w:tcBorders>
            <w:vAlign w:val="center"/>
          </w:tcPr>
          <w:p w14:paraId="3B77000A" w14:textId="19AC12F2"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7026C0C4" w14:textId="77777777" w:rsidTr="00D04A60">
        <w:trPr>
          <w:trHeight w:val="190"/>
        </w:trPr>
        <w:tc>
          <w:tcPr>
            <w:tcW w:w="795" w:type="pct"/>
            <w:shd w:val="clear" w:color="auto" w:fill="auto"/>
            <w:vAlign w:val="center"/>
          </w:tcPr>
          <w:p w14:paraId="13B9DA04" w14:textId="5F8F0F86" w:rsidR="00D04A60" w:rsidRPr="00D04A60" w:rsidRDefault="00D04A60" w:rsidP="00D04A60">
            <w:pPr>
              <w:pStyle w:val="afffffff1"/>
              <w:spacing w:before="50" w:after="50"/>
              <w:rPr>
                <w:sz w:val="20"/>
                <w:szCs w:val="20"/>
                <w:lang w:eastAsia="ru-RU"/>
              </w:rPr>
            </w:pPr>
            <w:r w:rsidRPr="00D04A60">
              <w:rPr>
                <w:rFonts w:cs="Segoe UI"/>
                <w:color w:val="000000"/>
                <w:sz w:val="20"/>
                <w:szCs w:val="20"/>
              </w:rPr>
              <w:t>№ 5 ул. Мира, БМК-3</w:t>
            </w:r>
          </w:p>
        </w:tc>
        <w:tc>
          <w:tcPr>
            <w:tcW w:w="582" w:type="pct"/>
            <w:vAlign w:val="center"/>
          </w:tcPr>
          <w:p w14:paraId="5BED8A9E" w14:textId="3420CB54" w:rsidR="00D04A60" w:rsidRPr="00D04A60" w:rsidRDefault="00D04A60" w:rsidP="00D04A60">
            <w:pPr>
              <w:pStyle w:val="afffffff1"/>
              <w:spacing w:before="50" w:after="50"/>
              <w:rPr>
                <w:sz w:val="20"/>
                <w:szCs w:val="20"/>
              </w:rPr>
            </w:pPr>
            <w:r w:rsidRPr="00D04A60">
              <w:rPr>
                <w:rFonts w:cs="Segoe UI"/>
                <w:color w:val="000000"/>
                <w:sz w:val="20"/>
                <w:szCs w:val="20"/>
              </w:rPr>
              <w:t>1,197</w:t>
            </w:r>
          </w:p>
        </w:tc>
        <w:tc>
          <w:tcPr>
            <w:tcW w:w="313" w:type="pct"/>
            <w:tcBorders>
              <w:right w:val="single" w:sz="4" w:space="0" w:color="auto"/>
            </w:tcBorders>
            <w:vAlign w:val="center"/>
          </w:tcPr>
          <w:p w14:paraId="42EBADF5" w14:textId="5115590F" w:rsidR="00D04A60" w:rsidRPr="00D04A60" w:rsidRDefault="00D04A60" w:rsidP="00D04A60">
            <w:pPr>
              <w:pStyle w:val="afffffff1"/>
              <w:spacing w:before="50" w:after="50"/>
              <w:rPr>
                <w:sz w:val="20"/>
                <w:szCs w:val="20"/>
              </w:rPr>
            </w:pPr>
            <w:r w:rsidRPr="00D04A60">
              <w:rPr>
                <w:rFonts w:cs="Segoe UI"/>
                <w:color w:val="000000"/>
                <w:sz w:val="20"/>
                <w:szCs w:val="20"/>
              </w:rPr>
              <w:t>0,494</w:t>
            </w:r>
          </w:p>
        </w:tc>
        <w:tc>
          <w:tcPr>
            <w:tcW w:w="582" w:type="pct"/>
            <w:tcBorders>
              <w:right w:val="single" w:sz="4" w:space="0" w:color="auto"/>
            </w:tcBorders>
            <w:vAlign w:val="center"/>
          </w:tcPr>
          <w:p w14:paraId="667D72AF" w14:textId="02F54536" w:rsidR="00D04A60" w:rsidRPr="00D04A60" w:rsidRDefault="00D04A60" w:rsidP="00D04A60">
            <w:pPr>
              <w:pStyle w:val="afffffff1"/>
              <w:spacing w:before="50" w:after="50"/>
              <w:rPr>
                <w:sz w:val="20"/>
                <w:szCs w:val="20"/>
              </w:rPr>
            </w:pPr>
            <w:r w:rsidRPr="00D04A60">
              <w:rPr>
                <w:rFonts w:cs="Segoe UI"/>
                <w:color w:val="000000"/>
                <w:sz w:val="20"/>
                <w:szCs w:val="20"/>
              </w:rPr>
              <w:t>0,494</w:t>
            </w:r>
          </w:p>
        </w:tc>
        <w:tc>
          <w:tcPr>
            <w:tcW w:w="582" w:type="pct"/>
            <w:tcBorders>
              <w:right w:val="single" w:sz="4" w:space="0" w:color="auto"/>
            </w:tcBorders>
            <w:vAlign w:val="center"/>
          </w:tcPr>
          <w:p w14:paraId="75A585E1" w14:textId="68E29ACA"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6A0DEE90" w14:textId="6D581978" w:rsidR="00D04A60" w:rsidRPr="00D04A60" w:rsidRDefault="00D04A60" w:rsidP="00D04A60">
            <w:pPr>
              <w:pStyle w:val="afffffff1"/>
              <w:spacing w:before="50" w:after="50"/>
              <w:rPr>
                <w:sz w:val="20"/>
                <w:szCs w:val="20"/>
              </w:rPr>
            </w:pPr>
            <w:r w:rsidRPr="00D04A60">
              <w:rPr>
                <w:rFonts w:cs="Segoe UI"/>
                <w:color w:val="000000"/>
                <w:sz w:val="20"/>
                <w:szCs w:val="20"/>
              </w:rPr>
              <w:t>1,197</w:t>
            </w:r>
          </w:p>
        </w:tc>
        <w:tc>
          <w:tcPr>
            <w:tcW w:w="269" w:type="pct"/>
            <w:tcBorders>
              <w:right w:val="single" w:sz="4" w:space="0" w:color="auto"/>
            </w:tcBorders>
            <w:vAlign w:val="center"/>
          </w:tcPr>
          <w:p w14:paraId="338604D2" w14:textId="1904A2A8" w:rsidR="00D04A60" w:rsidRPr="00D04A60" w:rsidRDefault="00D04A60" w:rsidP="00D04A60">
            <w:pPr>
              <w:pStyle w:val="afffffff1"/>
              <w:spacing w:before="50" w:after="50"/>
              <w:rPr>
                <w:sz w:val="20"/>
                <w:szCs w:val="20"/>
              </w:rPr>
            </w:pPr>
            <w:r w:rsidRPr="00D04A60">
              <w:rPr>
                <w:rFonts w:cs="Segoe UI"/>
                <w:color w:val="000000"/>
                <w:sz w:val="20"/>
                <w:szCs w:val="20"/>
              </w:rPr>
              <w:t>0,494</w:t>
            </w:r>
          </w:p>
        </w:tc>
        <w:tc>
          <w:tcPr>
            <w:tcW w:w="581" w:type="pct"/>
            <w:tcBorders>
              <w:right w:val="single" w:sz="4" w:space="0" w:color="auto"/>
            </w:tcBorders>
            <w:vAlign w:val="center"/>
          </w:tcPr>
          <w:p w14:paraId="3773C574" w14:textId="0756E845" w:rsidR="00D04A60" w:rsidRPr="00D04A60" w:rsidRDefault="00D04A60" w:rsidP="00D04A60">
            <w:pPr>
              <w:pStyle w:val="afffffff1"/>
              <w:spacing w:before="50" w:after="50"/>
              <w:rPr>
                <w:sz w:val="20"/>
                <w:szCs w:val="20"/>
              </w:rPr>
            </w:pPr>
            <w:r w:rsidRPr="00D04A60">
              <w:rPr>
                <w:rFonts w:cs="Segoe UI"/>
                <w:color w:val="000000"/>
                <w:sz w:val="20"/>
                <w:szCs w:val="20"/>
              </w:rPr>
              <w:t>0,494</w:t>
            </w:r>
          </w:p>
        </w:tc>
        <w:tc>
          <w:tcPr>
            <w:tcW w:w="714" w:type="pct"/>
            <w:tcBorders>
              <w:right w:val="single" w:sz="4" w:space="0" w:color="auto"/>
            </w:tcBorders>
            <w:vAlign w:val="center"/>
          </w:tcPr>
          <w:p w14:paraId="6F6AD2D2" w14:textId="6397439F"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1CD4BB35" w14:textId="77777777" w:rsidTr="00D04A60">
        <w:trPr>
          <w:trHeight w:val="190"/>
        </w:trPr>
        <w:tc>
          <w:tcPr>
            <w:tcW w:w="795" w:type="pct"/>
            <w:shd w:val="clear" w:color="auto" w:fill="auto"/>
            <w:vAlign w:val="center"/>
          </w:tcPr>
          <w:p w14:paraId="5F2D1349" w14:textId="47A3D3FC" w:rsidR="00D04A60" w:rsidRPr="00D04A60" w:rsidRDefault="00D04A60" w:rsidP="00D04A60">
            <w:pPr>
              <w:pStyle w:val="afffffff1"/>
              <w:spacing w:before="50" w:after="50"/>
              <w:rPr>
                <w:sz w:val="20"/>
                <w:szCs w:val="20"/>
                <w:lang w:eastAsia="ru-RU"/>
              </w:rPr>
            </w:pPr>
            <w:r w:rsidRPr="00D04A60">
              <w:rPr>
                <w:rFonts w:cs="Segoe UI"/>
                <w:color w:val="000000"/>
                <w:sz w:val="20"/>
                <w:szCs w:val="20"/>
              </w:rPr>
              <w:t>№ 6 БМК ул. Пушная, 2А</w:t>
            </w:r>
          </w:p>
        </w:tc>
        <w:tc>
          <w:tcPr>
            <w:tcW w:w="582" w:type="pct"/>
            <w:vAlign w:val="center"/>
          </w:tcPr>
          <w:p w14:paraId="5F49BB06" w14:textId="1DA4CD9E" w:rsidR="00D04A60" w:rsidRPr="00D04A60" w:rsidRDefault="00D04A60" w:rsidP="00D04A60">
            <w:pPr>
              <w:pStyle w:val="afffffff1"/>
              <w:spacing w:before="50" w:after="50"/>
              <w:rPr>
                <w:sz w:val="20"/>
                <w:szCs w:val="20"/>
              </w:rPr>
            </w:pPr>
            <w:r w:rsidRPr="00D04A60">
              <w:rPr>
                <w:rFonts w:cs="Segoe UI"/>
                <w:color w:val="000000"/>
                <w:sz w:val="20"/>
                <w:szCs w:val="20"/>
              </w:rPr>
              <w:t>0,187</w:t>
            </w:r>
          </w:p>
        </w:tc>
        <w:tc>
          <w:tcPr>
            <w:tcW w:w="313" w:type="pct"/>
            <w:tcBorders>
              <w:right w:val="single" w:sz="4" w:space="0" w:color="auto"/>
            </w:tcBorders>
            <w:vAlign w:val="center"/>
          </w:tcPr>
          <w:p w14:paraId="2A98B76A" w14:textId="41F03D38" w:rsidR="00D04A60" w:rsidRPr="00D04A60" w:rsidRDefault="00D04A60" w:rsidP="00D04A60">
            <w:pPr>
              <w:pStyle w:val="afffffff1"/>
              <w:spacing w:before="50" w:after="50"/>
              <w:rPr>
                <w:sz w:val="20"/>
                <w:szCs w:val="20"/>
              </w:rPr>
            </w:pPr>
            <w:r w:rsidRPr="00D04A60">
              <w:rPr>
                <w:rFonts w:cs="Segoe UI"/>
                <w:color w:val="000000"/>
                <w:sz w:val="20"/>
                <w:szCs w:val="20"/>
              </w:rPr>
              <w:t>0,079</w:t>
            </w:r>
          </w:p>
        </w:tc>
        <w:tc>
          <w:tcPr>
            <w:tcW w:w="582" w:type="pct"/>
            <w:tcBorders>
              <w:right w:val="single" w:sz="4" w:space="0" w:color="auto"/>
            </w:tcBorders>
            <w:vAlign w:val="center"/>
          </w:tcPr>
          <w:p w14:paraId="3FC11601" w14:textId="404BF4DD" w:rsidR="00D04A60" w:rsidRPr="00D04A60" w:rsidRDefault="00D04A60" w:rsidP="00D04A60">
            <w:pPr>
              <w:pStyle w:val="afffffff1"/>
              <w:spacing w:before="50" w:after="50"/>
              <w:rPr>
                <w:sz w:val="20"/>
                <w:szCs w:val="20"/>
              </w:rPr>
            </w:pPr>
            <w:r w:rsidRPr="00D04A60">
              <w:rPr>
                <w:rFonts w:cs="Segoe UI"/>
                <w:color w:val="000000"/>
                <w:sz w:val="20"/>
                <w:szCs w:val="20"/>
              </w:rPr>
              <w:t>0,079</w:t>
            </w:r>
          </w:p>
        </w:tc>
        <w:tc>
          <w:tcPr>
            <w:tcW w:w="582" w:type="pct"/>
            <w:tcBorders>
              <w:right w:val="single" w:sz="4" w:space="0" w:color="auto"/>
            </w:tcBorders>
            <w:vAlign w:val="center"/>
          </w:tcPr>
          <w:p w14:paraId="6D75FC8D" w14:textId="6A1BB51F"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6266A568" w14:textId="59FB27DB" w:rsidR="00D04A60" w:rsidRPr="00D04A60" w:rsidRDefault="00D04A60" w:rsidP="00D04A60">
            <w:pPr>
              <w:pStyle w:val="afffffff1"/>
              <w:spacing w:before="50" w:after="50"/>
              <w:rPr>
                <w:sz w:val="20"/>
                <w:szCs w:val="20"/>
              </w:rPr>
            </w:pPr>
            <w:r w:rsidRPr="00D04A60">
              <w:rPr>
                <w:rFonts w:cs="Segoe UI"/>
                <w:color w:val="000000"/>
                <w:sz w:val="20"/>
                <w:szCs w:val="20"/>
              </w:rPr>
              <w:t>0,187</w:t>
            </w:r>
          </w:p>
        </w:tc>
        <w:tc>
          <w:tcPr>
            <w:tcW w:w="269" w:type="pct"/>
            <w:tcBorders>
              <w:right w:val="single" w:sz="4" w:space="0" w:color="auto"/>
            </w:tcBorders>
            <w:vAlign w:val="center"/>
          </w:tcPr>
          <w:p w14:paraId="16E46E1C" w14:textId="6EDDC408" w:rsidR="00D04A60" w:rsidRPr="00D04A60" w:rsidRDefault="00D04A60" w:rsidP="00D04A60">
            <w:pPr>
              <w:pStyle w:val="afffffff1"/>
              <w:spacing w:before="50" w:after="50"/>
              <w:rPr>
                <w:sz w:val="20"/>
                <w:szCs w:val="20"/>
              </w:rPr>
            </w:pPr>
            <w:r w:rsidRPr="00D04A60">
              <w:rPr>
                <w:rFonts w:cs="Segoe UI"/>
                <w:color w:val="000000"/>
                <w:sz w:val="20"/>
                <w:szCs w:val="20"/>
              </w:rPr>
              <w:t>0,079</w:t>
            </w:r>
          </w:p>
        </w:tc>
        <w:tc>
          <w:tcPr>
            <w:tcW w:w="581" w:type="pct"/>
            <w:tcBorders>
              <w:right w:val="single" w:sz="4" w:space="0" w:color="auto"/>
            </w:tcBorders>
            <w:vAlign w:val="center"/>
          </w:tcPr>
          <w:p w14:paraId="5460EE27" w14:textId="0B793C1D" w:rsidR="00D04A60" w:rsidRPr="00D04A60" w:rsidRDefault="00D04A60" w:rsidP="00D04A60">
            <w:pPr>
              <w:pStyle w:val="afffffff1"/>
              <w:spacing w:before="50" w:after="50"/>
              <w:rPr>
                <w:sz w:val="20"/>
                <w:szCs w:val="20"/>
              </w:rPr>
            </w:pPr>
            <w:r w:rsidRPr="00D04A60">
              <w:rPr>
                <w:rFonts w:cs="Segoe UI"/>
                <w:color w:val="000000"/>
                <w:sz w:val="20"/>
                <w:szCs w:val="20"/>
              </w:rPr>
              <w:t>0,079</w:t>
            </w:r>
          </w:p>
        </w:tc>
        <w:tc>
          <w:tcPr>
            <w:tcW w:w="714" w:type="pct"/>
            <w:tcBorders>
              <w:right w:val="single" w:sz="4" w:space="0" w:color="auto"/>
            </w:tcBorders>
            <w:vAlign w:val="center"/>
          </w:tcPr>
          <w:p w14:paraId="259D4109" w14:textId="403D945B"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3DE522BF" w14:textId="77777777" w:rsidTr="00D04A60">
        <w:trPr>
          <w:trHeight w:val="190"/>
        </w:trPr>
        <w:tc>
          <w:tcPr>
            <w:tcW w:w="795" w:type="pct"/>
            <w:shd w:val="clear" w:color="auto" w:fill="auto"/>
            <w:vAlign w:val="center"/>
          </w:tcPr>
          <w:p w14:paraId="649D5A59" w14:textId="34DC28D7" w:rsidR="00D04A60" w:rsidRPr="00D04A60" w:rsidRDefault="00D04A60" w:rsidP="00D04A60">
            <w:pPr>
              <w:pStyle w:val="afffffff1"/>
              <w:spacing w:before="50" w:after="50"/>
              <w:rPr>
                <w:sz w:val="20"/>
                <w:szCs w:val="20"/>
                <w:lang w:eastAsia="ru-RU"/>
              </w:rPr>
            </w:pPr>
            <w:r w:rsidRPr="00D04A60">
              <w:rPr>
                <w:rFonts w:cs="Segoe UI"/>
                <w:color w:val="000000"/>
                <w:sz w:val="20"/>
                <w:szCs w:val="20"/>
              </w:rPr>
              <w:t>БМК-7</w:t>
            </w:r>
          </w:p>
        </w:tc>
        <w:tc>
          <w:tcPr>
            <w:tcW w:w="582" w:type="pct"/>
            <w:vAlign w:val="center"/>
          </w:tcPr>
          <w:p w14:paraId="039FF535" w14:textId="0B8E20B4" w:rsidR="00D04A60" w:rsidRPr="00D04A60" w:rsidRDefault="00D04A60" w:rsidP="00D04A60">
            <w:pPr>
              <w:pStyle w:val="afffffff1"/>
              <w:spacing w:before="50" w:after="50"/>
              <w:rPr>
                <w:sz w:val="20"/>
                <w:szCs w:val="20"/>
              </w:rPr>
            </w:pPr>
            <w:r w:rsidRPr="00D04A60">
              <w:rPr>
                <w:rFonts w:cs="Segoe UI"/>
                <w:color w:val="000000"/>
                <w:sz w:val="20"/>
                <w:szCs w:val="20"/>
              </w:rPr>
              <w:t>5,545</w:t>
            </w:r>
          </w:p>
        </w:tc>
        <w:tc>
          <w:tcPr>
            <w:tcW w:w="313" w:type="pct"/>
            <w:tcBorders>
              <w:right w:val="single" w:sz="4" w:space="0" w:color="auto"/>
            </w:tcBorders>
            <w:vAlign w:val="center"/>
          </w:tcPr>
          <w:p w14:paraId="2A8EA2CF" w14:textId="3E679A86" w:rsidR="00D04A60" w:rsidRPr="00D04A60" w:rsidRDefault="00D04A60" w:rsidP="00D04A60">
            <w:pPr>
              <w:pStyle w:val="afffffff1"/>
              <w:spacing w:before="50" w:after="50"/>
              <w:rPr>
                <w:sz w:val="20"/>
                <w:szCs w:val="20"/>
              </w:rPr>
            </w:pPr>
            <w:r w:rsidRPr="00D04A60">
              <w:rPr>
                <w:rFonts w:cs="Segoe UI"/>
                <w:color w:val="000000"/>
                <w:sz w:val="20"/>
                <w:szCs w:val="20"/>
              </w:rPr>
              <w:t>3,287</w:t>
            </w:r>
          </w:p>
        </w:tc>
        <w:tc>
          <w:tcPr>
            <w:tcW w:w="582" w:type="pct"/>
            <w:tcBorders>
              <w:right w:val="single" w:sz="4" w:space="0" w:color="auto"/>
            </w:tcBorders>
            <w:vAlign w:val="center"/>
          </w:tcPr>
          <w:p w14:paraId="3D08ADA6" w14:textId="3CBCD13F" w:rsidR="00D04A60" w:rsidRPr="00D04A60" w:rsidRDefault="00D04A60" w:rsidP="00D04A60">
            <w:pPr>
              <w:pStyle w:val="afffffff1"/>
              <w:spacing w:before="50" w:after="50"/>
              <w:rPr>
                <w:sz w:val="20"/>
                <w:szCs w:val="20"/>
              </w:rPr>
            </w:pPr>
            <w:r w:rsidRPr="00D04A60">
              <w:rPr>
                <w:rFonts w:cs="Segoe UI"/>
                <w:color w:val="000000"/>
                <w:sz w:val="20"/>
                <w:szCs w:val="20"/>
              </w:rPr>
              <w:t>3,287</w:t>
            </w:r>
          </w:p>
        </w:tc>
        <w:tc>
          <w:tcPr>
            <w:tcW w:w="582" w:type="pct"/>
            <w:tcBorders>
              <w:right w:val="single" w:sz="4" w:space="0" w:color="auto"/>
            </w:tcBorders>
            <w:vAlign w:val="center"/>
          </w:tcPr>
          <w:p w14:paraId="10FA99F7" w14:textId="454F3D50"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78F15857" w14:textId="12304779" w:rsidR="00D04A60" w:rsidRPr="00D04A60" w:rsidRDefault="00D04A60" w:rsidP="00D04A60">
            <w:pPr>
              <w:pStyle w:val="afffffff1"/>
              <w:spacing w:before="50" w:after="50"/>
              <w:rPr>
                <w:sz w:val="20"/>
                <w:szCs w:val="20"/>
              </w:rPr>
            </w:pPr>
            <w:r w:rsidRPr="00D04A60">
              <w:rPr>
                <w:rFonts w:cs="Segoe UI"/>
                <w:color w:val="000000"/>
                <w:sz w:val="20"/>
                <w:szCs w:val="20"/>
              </w:rPr>
              <w:t>5,545</w:t>
            </w:r>
          </w:p>
        </w:tc>
        <w:tc>
          <w:tcPr>
            <w:tcW w:w="269" w:type="pct"/>
            <w:tcBorders>
              <w:right w:val="single" w:sz="4" w:space="0" w:color="auto"/>
            </w:tcBorders>
            <w:vAlign w:val="center"/>
          </w:tcPr>
          <w:p w14:paraId="5DD709F9" w14:textId="6CD1A48C" w:rsidR="00D04A60" w:rsidRPr="00D04A60" w:rsidRDefault="00D04A60" w:rsidP="00D04A60">
            <w:pPr>
              <w:pStyle w:val="afffffff1"/>
              <w:spacing w:before="50" w:after="50"/>
              <w:rPr>
                <w:sz w:val="20"/>
                <w:szCs w:val="20"/>
              </w:rPr>
            </w:pPr>
            <w:r w:rsidRPr="00D04A60">
              <w:rPr>
                <w:rFonts w:cs="Segoe UI"/>
                <w:color w:val="000000"/>
                <w:sz w:val="20"/>
                <w:szCs w:val="20"/>
              </w:rPr>
              <w:t>3,287</w:t>
            </w:r>
          </w:p>
        </w:tc>
        <w:tc>
          <w:tcPr>
            <w:tcW w:w="581" w:type="pct"/>
            <w:tcBorders>
              <w:right w:val="single" w:sz="4" w:space="0" w:color="auto"/>
            </w:tcBorders>
            <w:vAlign w:val="center"/>
          </w:tcPr>
          <w:p w14:paraId="1DA685C7" w14:textId="12D5FBE4" w:rsidR="00D04A60" w:rsidRPr="00D04A60" w:rsidRDefault="00D04A60" w:rsidP="00D04A60">
            <w:pPr>
              <w:pStyle w:val="afffffff1"/>
              <w:spacing w:before="50" w:after="50"/>
              <w:rPr>
                <w:sz w:val="20"/>
                <w:szCs w:val="20"/>
              </w:rPr>
            </w:pPr>
            <w:r w:rsidRPr="00D04A60">
              <w:rPr>
                <w:rFonts w:cs="Segoe UI"/>
                <w:color w:val="000000"/>
                <w:sz w:val="20"/>
                <w:szCs w:val="20"/>
              </w:rPr>
              <w:t>3,287</w:t>
            </w:r>
          </w:p>
        </w:tc>
        <w:tc>
          <w:tcPr>
            <w:tcW w:w="714" w:type="pct"/>
            <w:tcBorders>
              <w:right w:val="single" w:sz="4" w:space="0" w:color="auto"/>
            </w:tcBorders>
            <w:vAlign w:val="center"/>
          </w:tcPr>
          <w:p w14:paraId="1866E17C" w14:textId="7CA2F5A1"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4085DD89" w14:textId="77777777" w:rsidTr="00D04A60">
        <w:trPr>
          <w:trHeight w:val="190"/>
        </w:trPr>
        <w:tc>
          <w:tcPr>
            <w:tcW w:w="795" w:type="pct"/>
            <w:shd w:val="clear" w:color="auto" w:fill="auto"/>
            <w:vAlign w:val="center"/>
          </w:tcPr>
          <w:p w14:paraId="763FC98B" w14:textId="6FE3F8DF" w:rsidR="00D04A60" w:rsidRPr="00D04A60" w:rsidRDefault="00D04A60" w:rsidP="00D04A60">
            <w:pPr>
              <w:pStyle w:val="afffffff1"/>
              <w:spacing w:before="50" w:after="50"/>
              <w:rPr>
                <w:sz w:val="20"/>
                <w:szCs w:val="20"/>
                <w:lang w:eastAsia="ru-RU"/>
              </w:rPr>
            </w:pPr>
            <w:r w:rsidRPr="00D04A60">
              <w:rPr>
                <w:rFonts w:cs="Segoe UI"/>
                <w:color w:val="000000"/>
                <w:sz w:val="20"/>
                <w:szCs w:val="20"/>
              </w:rPr>
              <w:t>БМК-8</w:t>
            </w:r>
          </w:p>
        </w:tc>
        <w:tc>
          <w:tcPr>
            <w:tcW w:w="582" w:type="pct"/>
            <w:vAlign w:val="center"/>
          </w:tcPr>
          <w:p w14:paraId="0823D1D6" w14:textId="0BD8EA1D" w:rsidR="00D04A60" w:rsidRPr="00D04A60" w:rsidRDefault="00D04A60" w:rsidP="00D04A60">
            <w:pPr>
              <w:pStyle w:val="afffffff1"/>
              <w:spacing w:before="50" w:after="50"/>
              <w:rPr>
                <w:sz w:val="20"/>
                <w:szCs w:val="20"/>
              </w:rPr>
            </w:pPr>
            <w:r w:rsidRPr="00D04A60">
              <w:rPr>
                <w:rFonts w:cs="Segoe UI"/>
                <w:color w:val="000000"/>
                <w:sz w:val="20"/>
                <w:szCs w:val="20"/>
              </w:rPr>
              <w:t>1,939</w:t>
            </w:r>
          </w:p>
        </w:tc>
        <w:tc>
          <w:tcPr>
            <w:tcW w:w="313" w:type="pct"/>
            <w:tcBorders>
              <w:right w:val="single" w:sz="4" w:space="0" w:color="auto"/>
            </w:tcBorders>
            <w:vAlign w:val="center"/>
          </w:tcPr>
          <w:p w14:paraId="6135A76D" w14:textId="7E3E1019" w:rsidR="00D04A60" w:rsidRPr="00D04A60" w:rsidRDefault="00D04A60" w:rsidP="00D04A60">
            <w:pPr>
              <w:pStyle w:val="afffffff1"/>
              <w:spacing w:before="50" w:after="50"/>
              <w:rPr>
                <w:sz w:val="20"/>
                <w:szCs w:val="20"/>
              </w:rPr>
            </w:pPr>
            <w:r w:rsidRPr="00D04A60">
              <w:rPr>
                <w:rFonts w:cs="Segoe UI"/>
                <w:color w:val="000000"/>
                <w:sz w:val="20"/>
                <w:szCs w:val="20"/>
              </w:rPr>
              <w:t>0,807</w:t>
            </w:r>
          </w:p>
        </w:tc>
        <w:tc>
          <w:tcPr>
            <w:tcW w:w="582" w:type="pct"/>
            <w:tcBorders>
              <w:right w:val="single" w:sz="4" w:space="0" w:color="auto"/>
            </w:tcBorders>
            <w:vAlign w:val="center"/>
          </w:tcPr>
          <w:p w14:paraId="6264F2A3" w14:textId="4B6B2834" w:rsidR="00D04A60" w:rsidRPr="00D04A60" w:rsidRDefault="00D04A60" w:rsidP="00D04A60">
            <w:pPr>
              <w:pStyle w:val="afffffff1"/>
              <w:spacing w:before="50" w:after="50"/>
              <w:rPr>
                <w:sz w:val="20"/>
                <w:szCs w:val="20"/>
              </w:rPr>
            </w:pPr>
            <w:r w:rsidRPr="00D04A60">
              <w:rPr>
                <w:rFonts w:cs="Segoe UI"/>
                <w:color w:val="000000"/>
                <w:sz w:val="20"/>
                <w:szCs w:val="20"/>
              </w:rPr>
              <w:t>0,807</w:t>
            </w:r>
          </w:p>
        </w:tc>
        <w:tc>
          <w:tcPr>
            <w:tcW w:w="582" w:type="pct"/>
            <w:tcBorders>
              <w:right w:val="single" w:sz="4" w:space="0" w:color="auto"/>
            </w:tcBorders>
            <w:vAlign w:val="center"/>
          </w:tcPr>
          <w:p w14:paraId="55BD4296" w14:textId="2C660239"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58B0597F" w14:textId="434BCC57" w:rsidR="00D04A60" w:rsidRPr="00D04A60" w:rsidRDefault="00D04A60" w:rsidP="00D04A60">
            <w:pPr>
              <w:pStyle w:val="afffffff1"/>
              <w:spacing w:before="50" w:after="50"/>
              <w:rPr>
                <w:sz w:val="20"/>
                <w:szCs w:val="20"/>
              </w:rPr>
            </w:pPr>
            <w:r w:rsidRPr="00D04A60">
              <w:rPr>
                <w:rFonts w:cs="Segoe UI"/>
                <w:color w:val="000000"/>
                <w:sz w:val="20"/>
                <w:szCs w:val="20"/>
              </w:rPr>
              <w:t>1,939</w:t>
            </w:r>
          </w:p>
        </w:tc>
        <w:tc>
          <w:tcPr>
            <w:tcW w:w="269" w:type="pct"/>
            <w:tcBorders>
              <w:right w:val="single" w:sz="4" w:space="0" w:color="auto"/>
            </w:tcBorders>
            <w:vAlign w:val="center"/>
          </w:tcPr>
          <w:p w14:paraId="00663149" w14:textId="4B5F29B3" w:rsidR="00D04A60" w:rsidRPr="00D04A60" w:rsidRDefault="00D04A60" w:rsidP="00D04A60">
            <w:pPr>
              <w:pStyle w:val="afffffff1"/>
              <w:spacing w:before="50" w:after="50"/>
              <w:rPr>
                <w:sz w:val="20"/>
                <w:szCs w:val="20"/>
              </w:rPr>
            </w:pPr>
            <w:r w:rsidRPr="00D04A60">
              <w:rPr>
                <w:rFonts w:cs="Segoe UI"/>
                <w:color w:val="000000"/>
                <w:sz w:val="20"/>
                <w:szCs w:val="20"/>
              </w:rPr>
              <w:t>0,807</w:t>
            </w:r>
          </w:p>
        </w:tc>
        <w:tc>
          <w:tcPr>
            <w:tcW w:w="581" w:type="pct"/>
            <w:tcBorders>
              <w:right w:val="single" w:sz="4" w:space="0" w:color="auto"/>
            </w:tcBorders>
            <w:vAlign w:val="center"/>
          </w:tcPr>
          <w:p w14:paraId="6B7D7052" w14:textId="6030396F" w:rsidR="00D04A60" w:rsidRPr="00D04A60" w:rsidRDefault="00D04A60" w:rsidP="00D04A60">
            <w:pPr>
              <w:pStyle w:val="afffffff1"/>
              <w:spacing w:before="50" w:after="50"/>
              <w:rPr>
                <w:sz w:val="20"/>
                <w:szCs w:val="20"/>
              </w:rPr>
            </w:pPr>
            <w:r w:rsidRPr="00D04A60">
              <w:rPr>
                <w:rFonts w:cs="Segoe UI"/>
                <w:color w:val="000000"/>
                <w:sz w:val="20"/>
                <w:szCs w:val="20"/>
              </w:rPr>
              <w:t>0,807</w:t>
            </w:r>
          </w:p>
        </w:tc>
        <w:tc>
          <w:tcPr>
            <w:tcW w:w="714" w:type="pct"/>
            <w:tcBorders>
              <w:right w:val="single" w:sz="4" w:space="0" w:color="auto"/>
            </w:tcBorders>
            <w:vAlign w:val="center"/>
          </w:tcPr>
          <w:p w14:paraId="464AD979" w14:textId="7E30F242"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5BBB96F4" w14:textId="77777777" w:rsidTr="00D04A60">
        <w:trPr>
          <w:trHeight w:val="190"/>
        </w:trPr>
        <w:tc>
          <w:tcPr>
            <w:tcW w:w="795" w:type="pct"/>
            <w:shd w:val="clear" w:color="auto" w:fill="auto"/>
            <w:vAlign w:val="center"/>
          </w:tcPr>
          <w:p w14:paraId="57DEFACD" w14:textId="1F3A5687" w:rsidR="00D04A60" w:rsidRPr="00D04A60" w:rsidRDefault="00D04A60" w:rsidP="00D04A60">
            <w:pPr>
              <w:pStyle w:val="afffffff1"/>
              <w:spacing w:before="50" w:after="50"/>
              <w:rPr>
                <w:sz w:val="20"/>
                <w:szCs w:val="20"/>
                <w:lang w:eastAsia="ru-RU"/>
              </w:rPr>
            </w:pPr>
            <w:r w:rsidRPr="00D04A60">
              <w:rPr>
                <w:rFonts w:cs="Segoe UI"/>
                <w:color w:val="000000"/>
                <w:sz w:val="20"/>
                <w:szCs w:val="20"/>
              </w:rPr>
              <w:t>БМК-9</w:t>
            </w:r>
          </w:p>
        </w:tc>
        <w:tc>
          <w:tcPr>
            <w:tcW w:w="582" w:type="pct"/>
            <w:vAlign w:val="center"/>
          </w:tcPr>
          <w:p w14:paraId="20485CD2" w14:textId="1E8224C5" w:rsidR="00D04A60" w:rsidRPr="00D04A60" w:rsidRDefault="00D04A60" w:rsidP="00D04A60">
            <w:pPr>
              <w:pStyle w:val="afffffff1"/>
              <w:spacing w:before="50" w:after="50"/>
              <w:rPr>
                <w:sz w:val="20"/>
                <w:szCs w:val="20"/>
              </w:rPr>
            </w:pPr>
            <w:r w:rsidRPr="00D04A60">
              <w:rPr>
                <w:rFonts w:cs="Segoe UI"/>
                <w:color w:val="000000"/>
                <w:sz w:val="20"/>
                <w:szCs w:val="20"/>
              </w:rPr>
              <w:t>5,615</w:t>
            </w:r>
          </w:p>
        </w:tc>
        <w:tc>
          <w:tcPr>
            <w:tcW w:w="313" w:type="pct"/>
            <w:tcBorders>
              <w:right w:val="single" w:sz="4" w:space="0" w:color="auto"/>
            </w:tcBorders>
            <w:vAlign w:val="center"/>
          </w:tcPr>
          <w:p w14:paraId="131DAFAC" w14:textId="234CC8C8" w:rsidR="00D04A60" w:rsidRPr="00D04A60" w:rsidRDefault="00D04A60" w:rsidP="00D04A60">
            <w:pPr>
              <w:pStyle w:val="afffffff1"/>
              <w:spacing w:before="50" w:after="50"/>
              <w:rPr>
                <w:sz w:val="20"/>
                <w:szCs w:val="20"/>
              </w:rPr>
            </w:pPr>
            <w:r w:rsidRPr="00D04A60">
              <w:rPr>
                <w:rFonts w:cs="Segoe UI"/>
                <w:color w:val="000000"/>
                <w:sz w:val="20"/>
                <w:szCs w:val="20"/>
              </w:rPr>
              <w:t>2,487</w:t>
            </w:r>
          </w:p>
        </w:tc>
        <w:tc>
          <w:tcPr>
            <w:tcW w:w="582" w:type="pct"/>
            <w:tcBorders>
              <w:right w:val="single" w:sz="4" w:space="0" w:color="auto"/>
            </w:tcBorders>
            <w:vAlign w:val="center"/>
          </w:tcPr>
          <w:p w14:paraId="74E9029E" w14:textId="708C882F" w:rsidR="00D04A60" w:rsidRPr="00D04A60" w:rsidRDefault="00D04A60" w:rsidP="00D04A60">
            <w:pPr>
              <w:pStyle w:val="afffffff1"/>
              <w:spacing w:before="50" w:after="50"/>
              <w:rPr>
                <w:sz w:val="20"/>
                <w:szCs w:val="20"/>
              </w:rPr>
            </w:pPr>
            <w:r w:rsidRPr="00D04A60">
              <w:rPr>
                <w:rFonts w:cs="Segoe UI"/>
                <w:color w:val="000000"/>
                <w:sz w:val="20"/>
                <w:szCs w:val="20"/>
              </w:rPr>
              <w:t>2,487</w:t>
            </w:r>
          </w:p>
        </w:tc>
        <w:tc>
          <w:tcPr>
            <w:tcW w:w="582" w:type="pct"/>
            <w:tcBorders>
              <w:right w:val="single" w:sz="4" w:space="0" w:color="auto"/>
            </w:tcBorders>
            <w:vAlign w:val="center"/>
          </w:tcPr>
          <w:p w14:paraId="2A165CE3" w14:textId="009549FE"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36F6431D" w14:textId="2A9EC8CB" w:rsidR="00D04A60" w:rsidRPr="00D04A60" w:rsidRDefault="00D04A60" w:rsidP="00D04A60">
            <w:pPr>
              <w:pStyle w:val="afffffff1"/>
              <w:spacing w:before="50" w:after="50"/>
              <w:rPr>
                <w:sz w:val="20"/>
                <w:szCs w:val="20"/>
              </w:rPr>
            </w:pPr>
            <w:r w:rsidRPr="00D04A60">
              <w:rPr>
                <w:rFonts w:cs="Segoe UI"/>
                <w:color w:val="000000"/>
                <w:sz w:val="20"/>
                <w:szCs w:val="20"/>
              </w:rPr>
              <w:t>5,865</w:t>
            </w:r>
          </w:p>
        </w:tc>
        <w:tc>
          <w:tcPr>
            <w:tcW w:w="269" w:type="pct"/>
            <w:tcBorders>
              <w:right w:val="single" w:sz="4" w:space="0" w:color="auto"/>
            </w:tcBorders>
            <w:vAlign w:val="center"/>
          </w:tcPr>
          <w:p w14:paraId="2079706D" w14:textId="4B8106CA" w:rsidR="00D04A60" w:rsidRPr="00D04A60" w:rsidRDefault="00D04A60" w:rsidP="00D04A60">
            <w:pPr>
              <w:pStyle w:val="afffffff1"/>
              <w:spacing w:before="50" w:after="50"/>
              <w:rPr>
                <w:sz w:val="20"/>
                <w:szCs w:val="20"/>
              </w:rPr>
            </w:pPr>
            <w:r w:rsidRPr="00D04A60">
              <w:rPr>
                <w:rFonts w:cs="Segoe UI"/>
                <w:color w:val="000000"/>
                <w:sz w:val="20"/>
                <w:szCs w:val="20"/>
              </w:rPr>
              <w:t>2,598</w:t>
            </w:r>
          </w:p>
        </w:tc>
        <w:tc>
          <w:tcPr>
            <w:tcW w:w="581" w:type="pct"/>
            <w:tcBorders>
              <w:right w:val="single" w:sz="4" w:space="0" w:color="auto"/>
            </w:tcBorders>
            <w:vAlign w:val="center"/>
          </w:tcPr>
          <w:p w14:paraId="6DDAC49C" w14:textId="639C9ACF" w:rsidR="00D04A60" w:rsidRPr="00D04A60" w:rsidRDefault="00D04A60" w:rsidP="00D04A60">
            <w:pPr>
              <w:pStyle w:val="afffffff1"/>
              <w:spacing w:before="50" w:after="50"/>
              <w:rPr>
                <w:sz w:val="20"/>
                <w:szCs w:val="20"/>
              </w:rPr>
            </w:pPr>
            <w:r w:rsidRPr="00D04A60">
              <w:rPr>
                <w:rFonts w:cs="Segoe UI"/>
                <w:color w:val="000000"/>
                <w:sz w:val="20"/>
                <w:szCs w:val="20"/>
              </w:rPr>
              <w:t>2,598</w:t>
            </w:r>
          </w:p>
        </w:tc>
        <w:tc>
          <w:tcPr>
            <w:tcW w:w="714" w:type="pct"/>
            <w:tcBorders>
              <w:right w:val="single" w:sz="4" w:space="0" w:color="auto"/>
            </w:tcBorders>
            <w:vAlign w:val="center"/>
          </w:tcPr>
          <w:p w14:paraId="7CB58BA8" w14:textId="399F1D33"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74C87327" w14:textId="77777777" w:rsidTr="00D04A60">
        <w:trPr>
          <w:trHeight w:val="190"/>
        </w:trPr>
        <w:tc>
          <w:tcPr>
            <w:tcW w:w="795" w:type="pct"/>
            <w:shd w:val="clear" w:color="auto" w:fill="auto"/>
            <w:vAlign w:val="center"/>
          </w:tcPr>
          <w:p w14:paraId="61C3D47A" w14:textId="52A654B4" w:rsidR="00D04A60" w:rsidRPr="00D04A60" w:rsidRDefault="00D04A60" w:rsidP="00D04A60">
            <w:pPr>
              <w:pStyle w:val="afffffff1"/>
              <w:spacing w:before="50" w:after="50"/>
              <w:rPr>
                <w:sz w:val="20"/>
                <w:szCs w:val="20"/>
                <w:lang w:eastAsia="ru-RU"/>
              </w:rPr>
            </w:pPr>
            <w:r w:rsidRPr="00D04A60">
              <w:rPr>
                <w:rFonts w:cs="Segoe UI"/>
                <w:color w:val="000000"/>
                <w:sz w:val="20"/>
                <w:szCs w:val="20"/>
              </w:rPr>
              <w:t>Котельная с. Карманово, ул. Набережная, 18</w:t>
            </w:r>
          </w:p>
        </w:tc>
        <w:tc>
          <w:tcPr>
            <w:tcW w:w="582" w:type="pct"/>
            <w:vAlign w:val="center"/>
          </w:tcPr>
          <w:p w14:paraId="30BB3CCA" w14:textId="3F3EBB50" w:rsidR="00D04A60" w:rsidRPr="00D04A60" w:rsidRDefault="00D04A60" w:rsidP="00D04A60">
            <w:pPr>
              <w:pStyle w:val="afffffff1"/>
              <w:spacing w:before="50" w:after="50"/>
              <w:rPr>
                <w:sz w:val="20"/>
                <w:szCs w:val="20"/>
              </w:rPr>
            </w:pPr>
            <w:r w:rsidRPr="00D04A60">
              <w:rPr>
                <w:rFonts w:cs="Segoe UI"/>
                <w:color w:val="000000"/>
                <w:sz w:val="20"/>
                <w:szCs w:val="20"/>
              </w:rPr>
              <w:t>0,108</w:t>
            </w:r>
          </w:p>
        </w:tc>
        <w:tc>
          <w:tcPr>
            <w:tcW w:w="313" w:type="pct"/>
            <w:tcBorders>
              <w:right w:val="single" w:sz="4" w:space="0" w:color="auto"/>
            </w:tcBorders>
            <w:vAlign w:val="center"/>
          </w:tcPr>
          <w:p w14:paraId="1A17DD83" w14:textId="1E77558B" w:rsidR="00D04A60" w:rsidRPr="00D04A60" w:rsidRDefault="00D04A60" w:rsidP="00D04A60">
            <w:pPr>
              <w:pStyle w:val="afffffff1"/>
              <w:spacing w:before="50" w:after="50"/>
              <w:rPr>
                <w:sz w:val="20"/>
                <w:szCs w:val="20"/>
              </w:rPr>
            </w:pPr>
            <w:r w:rsidRPr="00D04A60">
              <w:rPr>
                <w:rFonts w:cs="Segoe UI"/>
                <w:color w:val="000000"/>
                <w:sz w:val="20"/>
                <w:szCs w:val="20"/>
              </w:rPr>
              <w:t>0,029</w:t>
            </w:r>
          </w:p>
        </w:tc>
        <w:tc>
          <w:tcPr>
            <w:tcW w:w="582" w:type="pct"/>
            <w:tcBorders>
              <w:right w:val="single" w:sz="4" w:space="0" w:color="auto"/>
            </w:tcBorders>
            <w:vAlign w:val="center"/>
          </w:tcPr>
          <w:p w14:paraId="2099B30C" w14:textId="631BD043" w:rsidR="00D04A60" w:rsidRPr="00D04A60" w:rsidRDefault="00D04A60" w:rsidP="00D04A60">
            <w:pPr>
              <w:pStyle w:val="afffffff1"/>
              <w:spacing w:before="50" w:after="50"/>
              <w:rPr>
                <w:sz w:val="20"/>
                <w:szCs w:val="20"/>
              </w:rPr>
            </w:pPr>
            <w:r w:rsidRPr="00D04A60">
              <w:rPr>
                <w:rFonts w:cs="Segoe UI"/>
                <w:color w:val="000000"/>
                <w:sz w:val="20"/>
                <w:szCs w:val="20"/>
              </w:rPr>
              <w:t>0,029</w:t>
            </w:r>
          </w:p>
        </w:tc>
        <w:tc>
          <w:tcPr>
            <w:tcW w:w="582" w:type="pct"/>
            <w:tcBorders>
              <w:right w:val="single" w:sz="4" w:space="0" w:color="auto"/>
            </w:tcBorders>
            <w:vAlign w:val="center"/>
          </w:tcPr>
          <w:p w14:paraId="43769FA3" w14:textId="64887904"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38D7069C" w14:textId="671B44CF" w:rsidR="00D04A60" w:rsidRPr="00D04A60" w:rsidRDefault="00D04A60" w:rsidP="00D04A60">
            <w:pPr>
              <w:pStyle w:val="afffffff1"/>
              <w:spacing w:before="50" w:after="50"/>
              <w:rPr>
                <w:sz w:val="20"/>
                <w:szCs w:val="20"/>
              </w:rPr>
            </w:pPr>
            <w:r w:rsidRPr="00D04A60">
              <w:rPr>
                <w:rFonts w:cs="Segoe UI"/>
                <w:color w:val="000000"/>
                <w:sz w:val="20"/>
                <w:szCs w:val="20"/>
              </w:rPr>
              <w:t>0,108</w:t>
            </w:r>
          </w:p>
        </w:tc>
        <w:tc>
          <w:tcPr>
            <w:tcW w:w="269" w:type="pct"/>
            <w:tcBorders>
              <w:right w:val="single" w:sz="4" w:space="0" w:color="auto"/>
            </w:tcBorders>
            <w:vAlign w:val="center"/>
          </w:tcPr>
          <w:p w14:paraId="2C2552B5" w14:textId="5429B974" w:rsidR="00D04A60" w:rsidRPr="00D04A60" w:rsidRDefault="00D04A60" w:rsidP="00D04A60">
            <w:pPr>
              <w:pStyle w:val="afffffff1"/>
              <w:spacing w:before="50" w:after="50"/>
              <w:rPr>
                <w:sz w:val="20"/>
                <w:szCs w:val="20"/>
              </w:rPr>
            </w:pPr>
            <w:r w:rsidRPr="00D04A60">
              <w:rPr>
                <w:rFonts w:cs="Segoe UI"/>
                <w:color w:val="000000"/>
                <w:sz w:val="20"/>
                <w:szCs w:val="20"/>
              </w:rPr>
              <w:t>0,029</w:t>
            </w:r>
          </w:p>
        </w:tc>
        <w:tc>
          <w:tcPr>
            <w:tcW w:w="581" w:type="pct"/>
            <w:tcBorders>
              <w:right w:val="single" w:sz="4" w:space="0" w:color="auto"/>
            </w:tcBorders>
            <w:vAlign w:val="center"/>
          </w:tcPr>
          <w:p w14:paraId="2EE2C0E6" w14:textId="5A052D57" w:rsidR="00D04A60" w:rsidRPr="00D04A60" w:rsidRDefault="00D04A60" w:rsidP="00D04A60">
            <w:pPr>
              <w:pStyle w:val="afffffff1"/>
              <w:spacing w:before="50" w:after="50"/>
              <w:rPr>
                <w:sz w:val="20"/>
                <w:szCs w:val="20"/>
              </w:rPr>
            </w:pPr>
            <w:r w:rsidRPr="00D04A60">
              <w:rPr>
                <w:rFonts w:cs="Segoe UI"/>
                <w:color w:val="000000"/>
                <w:sz w:val="20"/>
                <w:szCs w:val="20"/>
              </w:rPr>
              <w:t>0,029</w:t>
            </w:r>
          </w:p>
        </w:tc>
        <w:tc>
          <w:tcPr>
            <w:tcW w:w="714" w:type="pct"/>
            <w:tcBorders>
              <w:right w:val="single" w:sz="4" w:space="0" w:color="auto"/>
            </w:tcBorders>
            <w:vAlign w:val="center"/>
          </w:tcPr>
          <w:p w14:paraId="4C0EF48C" w14:textId="5E9D71CB"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754A1A04" w14:textId="77777777" w:rsidTr="00D04A60">
        <w:trPr>
          <w:trHeight w:val="190"/>
        </w:trPr>
        <w:tc>
          <w:tcPr>
            <w:tcW w:w="795" w:type="pct"/>
            <w:shd w:val="clear" w:color="auto" w:fill="auto"/>
            <w:vAlign w:val="center"/>
          </w:tcPr>
          <w:p w14:paraId="5E4C6910" w14:textId="3AA59BDB" w:rsidR="00D04A60" w:rsidRPr="00D04A60" w:rsidRDefault="00D04A60" w:rsidP="00D04A60">
            <w:pPr>
              <w:pStyle w:val="afffffff1"/>
              <w:spacing w:before="50" w:after="50"/>
              <w:rPr>
                <w:sz w:val="20"/>
                <w:szCs w:val="20"/>
              </w:rPr>
            </w:pPr>
            <w:r w:rsidRPr="00D04A60">
              <w:rPr>
                <w:rFonts w:cs="Segoe UI"/>
                <w:color w:val="000000"/>
                <w:sz w:val="20"/>
                <w:szCs w:val="20"/>
              </w:rPr>
              <w:t>Котельная пр. Первомайский, 1</w:t>
            </w:r>
          </w:p>
        </w:tc>
        <w:tc>
          <w:tcPr>
            <w:tcW w:w="582" w:type="pct"/>
            <w:vAlign w:val="center"/>
          </w:tcPr>
          <w:p w14:paraId="3467628E" w14:textId="34E73F9C" w:rsidR="00D04A60" w:rsidRPr="00D04A60" w:rsidRDefault="00D04A60" w:rsidP="00D04A60">
            <w:pPr>
              <w:pStyle w:val="afffffff1"/>
              <w:spacing w:before="50" w:after="50"/>
              <w:rPr>
                <w:sz w:val="20"/>
                <w:szCs w:val="20"/>
              </w:rPr>
            </w:pPr>
            <w:r w:rsidRPr="00D04A60">
              <w:rPr>
                <w:rFonts w:cs="Segoe UI"/>
                <w:color w:val="000000"/>
                <w:sz w:val="20"/>
                <w:szCs w:val="20"/>
              </w:rPr>
              <w:t>0,300</w:t>
            </w:r>
          </w:p>
        </w:tc>
        <w:tc>
          <w:tcPr>
            <w:tcW w:w="313" w:type="pct"/>
            <w:tcBorders>
              <w:right w:val="single" w:sz="4" w:space="0" w:color="auto"/>
            </w:tcBorders>
            <w:vAlign w:val="center"/>
          </w:tcPr>
          <w:p w14:paraId="7D3CAFF5" w14:textId="1A1611FE" w:rsidR="00D04A60" w:rsidRPr="00D04A60" w:rsidRDefault="00D04A60" w:rsidP="00D04A60">
            <w:pPr>
              <w:pStyle w:val="afffffff1"/>
              <w:spacing w:before="50" w:after="50"/>
              <w:rPr>
                <w:sz w:val="20"/>
                <w:szCs w:val="20"/>
              </w:rPr>
            </w:pPr>
            <w:r w:rsidRPr="00D04A60">
              <w:rPr>
                <w:rFonts w:cs="Segoe UI"/>
                <w:color w:val="000000"/>
                <w:sz w:val="20"/>
                <w:szCs w:val="20"/>
              </w:rPr>
              <w:t>0,077</w:t>
            </w:r>
          </w:p>
        </w:tc>
        <w:tc>
          <w:tcPr>
            <w:tcW w:w="582" w:type="pct"/>
            <w:tcBorders>
              <w:right w:val="single" w:sz="4" w:space="0" w:color="auto"/>
            </w:tcBorders>
            <w:vAlign w:val="center"/>
          </w:tcPr>
          <w:p w14:paraId="1C374A0F" w14:textId="7AA08517" w:rsidR="00D04A60" w:rsidRPr="00D04A60" w:rsidRDefault="00D04A60" w:rsidP="00D04A60">
            <w:pPr>
              <w:pStyle w:val="afffffff1"/>
              <w:spacing w:before="50" w:after="50"/>
              <w:rPr>
                <w:sz w:val="20"/>
                <w:szCs w:val="20"/>
              </w:rPr>
            </w:pPr>
            <w:r w:rsidRPr="00D04A60">
              <w:rPr>
                <w:rFonts w:cs="Segoe UI"/>
                <w:color w:val="000000"/>
                <w:sz w:val="20"/>
                <w:szCs w:val="20"/>
              </w:rPr>
              <w:t>0,077</w:t>
            </w:r>
          </w:p>
        </w:tc>
        <w:tc>
          <w:tcPr>
            <w:tcW w:w="582" w:type="pct"/>
            <w:tcBorders>
              <w:right w:val="single" w:sz="4" w:space="0" w:color="auto"/>
            </w:tcBorders>
            <w:vAlign w:val="center"/>
          </w:tcPr>
          <w:p w14:paraId="1020E543" w14:textId="66919313"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5907FD93" w14:textId="740DD4D4" w:rsidR="00D04A60" w:rsidRPr="00D04A60" w:rsidRDefault="00D04A60" w:rsidP="00D04A60">
            <w:pPr>
              <w:pStyle w:val="afffffff1"/>
              <w:spacing w:before="50" w:after="50"/>
              <w:rPr>
                <w:sz w:val="20"/>
                <w:szCs w:val="20"/>
              </w:rPr>
            </w:pPr>
            <w:r w:rsidRPr="00D04A60">
              <w:rPr>
                <w:rFonts w:cs="Segoe UI"/>
                <w:color w:val="000000"/>
                <w:sz w:val="20"/>
                <w:szCs w:val="20"/>
              </w:rPr>
              <w:t>0,300</w:t>
            </w:r>
          </w:p>
        </w:tc>
        <w:tc>
          <w:tcPr>
            <w:tcW w:w="269" w:type="pct"/>
            <w:tcBorders>
              <w:right w:val="single" w:sz="4" w:space="0" w:color="auto"/>
            </w:tcBorders>
            <w:vAlign w:val="center"/>
          </w:tcPr>
          <w:p w14:paraId="2297E01F" w14:textId="1FC83D29" w:rsidR="00D04A60" w:rsidRPr="00D04A60" w:rsidRDefault="00D04A60" w:rsidP="00D04A60">
            <w:pPr>
              <w:pStyle w:val="afffffff1"/>
              <w:spacing w:before="50" w:after="50"/>
              <w:rPr>
                <w:sz w:val="20"/>
                <w:szCs w:val="20"/>
              </w:rPr>
            </w:pPr>
            <w:r w:rsidRPr="00D04A60">
              <w:rPr>
                <w:rFonts w:cs="Segoe UI"/>
                <w:color w:val="000000"/>
                <w:sz w:val="20"/>
                <w:szCs w:val="20"/>
              </w:rPr>
              <w:t>0,077</w:t>
            </w:r>
          </w:p>
        </w:tc>
        <w:tc>
          <w:tcPr>
            <w:tcW w:w="581" w:type="pct"/>
            <w:tcBorders>
              <w:right w:val="single" w:sz="4" w:space="0" w:color="auto"/>
            </w:tcBorders>
            <w:vAlign w:val="center"/>
          </w:tcPr>
          <w:p w14:paraId="377DD86F" w14:textId="0E605058" w:rsidR="00D04A60" w:rsidRPr="00D04A60" w:rsidRDefault="00D04A60" w:rsidP="00D04A60">
            <w:pPr>
              <w:pStyle w:val="afffffff1"/>
              <w:spacing w:before="50" w:after="50"/>
              <w:rPr>
                <w:sz w:val="20"/>
                <w:szCs w:val="20"/>
              </w:rPr>
            </w:pPr>
            <w:r w:rsidRPr="00D04A60">
              <w:rPr>
                <w:rFonts w:cs="Segoe UI"/>
                <w:color w:val="000000"/>
                <w:sz w:val="20"/>
                <w:szCs w:val="20"/>
              </w:rPr>
              <w:t>0,077</w:t>
            </w:r>
          </w:p>
        </w:tc>
        <w:tc>
          <w:tcPr>
            <w:tcW w:w="714" w:type="pct"/>
            <w:tcBorders>
              <w:right w:val="single" w:sz="4" w:space="0" w:color="auto"/>
            </w:tcBorders>
            <w:vAlign w:val="center"/>
          </w:tcPr>
          <w:p w14:paraId="71E4E5A0" w14:textId="608A06B6"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157067B3" w14:textId="77777777" w:rsidTr="00D04A60">
        <w:trPr>
          <w:trHeight w:val="190"/>
        </w:trPr>
        <w:tc>
          <w:tcPr>
            <w:tcW w:w="795" w:type="pct"/>
            <w:shd w:val="clear" w:color="auto" w:fill="auto"/>
            <w:vAlign w:val="center"/>
          </w:tcPr>
          <w:p w14:paraId="4F9C9BC5" w14:textId="1F24E863" w:rsidR="00D04A60" w:rsidRPr="00D04A60" w:rsidRDefault="00D04A60" w:rsidP="00D04A60">
            <w:pPr>
              <w:pStyle w:val="afffffff1"/>
              <w:spacing w:before="50" w:after="50"/>
              <w:rPr>
                <w:sz w:val="20"/>
                <w:szCs w:val="20"/>
              </w:rPr>
            </w:pPr>
            <w:r w:rsidRPr="00D04A60">
              <w:rPr>
                <w:rFonts w:cs="Segoe UI"/>
                <w:color w:val="000000"/>
                <w:sz w:val="20"/>
                <w:szCs w:val="20"/>
              </w:rPr>
              <w:lastRenderedPageBreak/>
              <w:t>Котельная ул. Комсомольская, 9</w:t>
            </w:r>
          </w:p>
        </w:tc>
        <w:tc>
          <w:tcPr>
            <w:tcW w:w="582" w:type="pct"/>
            <w:vAlign w:val="center"/>
          </w:tcPr>
          <w:p w14:paraId="4610B0F4" w14:textId="5803F336" w:rsidR="00D04A60" w:rsidRPr="00D04A60" w:rsidRDefault="00D04A60" w:rsidP="00D04A60">
            <w:pPr>
              <w:pStyle w:val="afffffff1"/>
              <w:spacing w:before="50" w:after="50"/>
              <w:rPr>
                <w:sz w:val="20"/>
                <w:szCs w:val="20"/>
              </w:rPr>
            </w:pPr>
            <w:r w:rsidRPr="00D04A60">
              <w:rPr>
                <w:rFonts w:cs="Segoe UI"/>
                <w:color w:val="000000"/>
                <w:sz w:val="20"/>
                <w:szCs w:val="20"/>
              </w:rPr>
              <w:t>0,046</w:t>
            </w:r>
          </w:p>
        </w:tc>
        <w:tc>
          <w:tcPr>
            <w:tcW w:w="313" w:type="pct"/>
            <w:tcBorders>
              <w:right w:val="single" w:sz="4" w:space="0" w:color="auto"/>
            </w:tcBorders>
            <w:vAlign w:val="center"/>
          </w:tcPr>
          <w:p w14:paraId="0961590F" w14:textId="5FCFD45F" w:rsidR="00D04A60" w:rsidRPr="00D04A60" w:rsidRDefault="00D04A60" w:rsidP="00D04A60">
            <w:pPr>
              <w:pStyle w:val="afffffff1"/>
              <w:spacing w:before="50" w:after="50"/>
              <w:rPr>
                <w:sz w:val="20"/>
                <w:szCs w:val="20"/>
              </w:rPr>
            </w:pPr>
            <w:r w:rsidRPr="00D04A60">
              <w:rPr>
                <w:rFonts w:cs="Segoe UI"/>
                <w:color w:val="000000"/>
                <w:sz w:val="20"/>
                <w:szCs w:val="20"/>
              </w:rPr>
              <w:t>0,011</w:t>
            </w:r>
          </w:p>
        </w:tc>
        <w:tc>
          <w:tcPr>
            <w:tcW w:w="582" w:type="pct"/>
            <w:tcBorders>
              <w:right w:val="single" w:sz="4" w:space="0" w:color="auto"/>
            </w:tcBorders>
            <w:vAlign w:val="center"/>
          </w:tcPr>
          <w:p w14:paraId="76A254CF" w14:textId="53956A70" w:rsidR="00D04A60" w:rsidRPr="00D04A60" w:rsidRDefault="00D04A60" w:rsidP="00D04A60">
            <w:pPr>
              <w:pStyle w:val="afffffff1"/>
              <w:spacing w:before="50" w:after="50"/>
              <w:rPr>
                <w:sz w:val="20"/>
                <w:szCs w:val="20"/>
              </w:rPr>
            </w:pPr>
            <w:r w:rsidRPr="00D04A60">
              <w:rPr>
                <w:rFonts w:cs="Segoe UI"/>
                <w:color w:val="000000"/>
                <w:sz w:val="20"/>
                <w:szCs w:val="20"/>
              </w:rPr>
              <w:t>0,011</w:t>
            </w:r>
          </w:p>
        </w:tc>
        <w:tc>
          <w:tcPr>
            <w:tcW w:w="582" w:type="pct"/>
            <w:tcBorders>
              <w:right w:val="single" w:sz="4" w:space="0" w:color="auto"/>
            </w:tcBorders>
            <w:vAlign w:val="center"/>
          </w:tcPr>
          <w:p w14:paraId="4C9C8A86" w14:textId="619FB3E9"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2C7B244D" w14:textId="2F246E50" w:rsidR="00D04A60" w:rsidRPr="00D04A60" w:rsidRDefault="00D04A60" w:rsidP="00D04A60">
            <w:pPr>
              <w:pStyle w:val="afffffff1"/>
              <w:spacing w:before="50" w:after="50"/>
              <w:rPr>
                <w:sz w:val="20"/>
                <w:szCs w:val="20"/>
              </w:rPr>
            </w:pPr>
            <w:r w:rsidRPr="00D04A60">
              <w:rPr>
                <w:rFonts w:cs="Segoe UI"/>
                <w:color w:val="000000"/>
                <w:sz w:val="20"/>
                <w:szCs w:val="20"/>
              </w:rPr>
              <w:t>0,046</w:t>
            </w:r>
          </w:p>
        </w:tc>
        <w:tc>
          <w:tcPr>
            <w:tcW w:w="269" w:type="pct"/>
            <w:tcBorders>
              <w:right w:val="single" w:sz="4" w:space="0" w:color="auto"/>
            </w:tcBorders>
            <w:vAlign w:val="center"/>
          </w:tcPr>
          <w:p w14:paraId="0B2C6DDA" w14:textId="1B2BC9BA" w:rsidR="00D04A60" w:rsidRPr="00D04A60" w:rsidRDefault="00D04A60" w:rsidP="00D04A60">
            <w:pPr>
              <w:pStyle w:val="afffffff1"/>
              <w:spacing w:before="50" w:after="50"/>
              <w:rPr>
                <w:sz w:val="20"/>
                <w:szCs w:val="20"/>
              </w:rPr>
            </w:pPr>
            <w:r w:rsidRPr="00D04A60">
              <w:rPr>
                <w:rFonts w:cs="Segoe UI"/>
                <w:color w:val="000000"/>
                <w:sz w:val="20"/>
                <w:szCs w:val="20"/>
              </w:rPr>
              <w:t>0,011</w:t>
            </w:r>
          </w:p>
        </w:tc>
        <w:tc>
          <w:tcPr>
            <w:tcW w:w="581" w:type="pct"/>
            <w:tcBorders>
              <w:right w:val="single" w:sz="4" w:space="0" w:color="auto"/>
            </w:tcBorders>
            <w:vAlign w:val="center"/>
          </w:tcPr>
          <w:p w14:paraId="427EE96F" w14:textId="1E7DB4DF" w:rsidR="00D04A60" w:rsidRPr="00D04A60" w:rsidRDefault="00D04A60" w:rsidP="00D04A60">
            <w:pPr>
              <w:pStyle w:val="afffffff1"/>
              <w:spacing w:before="50" w:after="50"/>
              <w:rPr>
                <w:sz w:val="20"/>
                <w:szCs w:val="20"/>
              </w:rPr>
            </w:pPr>
            <w:r w:rsidRPr="00D04A60">
              <w:rPr>
                <w:rFonts w:cs="Segoe UI"/>
                <w:color w:val="000000"/>
                <w:sz w:val="20"/>
                <w:szCs w:val="20"/>
              </w:rPr>
              <w:t>0,011</w:t>
            </w:r>
          </w:p>
        </w:tc>
        <w:tc>
          <w:tcPr>
            <w:tcW w:w="714" w:type="pct"/>
            <w:tcBorders>
              <w:right w:val="single" w:sz="4" w:space="0" w:color="auto"/>
            </w:tcBorders>
            <w:vAlign w:val="center"/>
          </w:tcPr>
          <w:p w14:paraId="19CE2BBB" w14:textId="5E0D4587"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6E091F36" w14:textId="77777777" w:rsidTr="00D04A60">
        <w:trPr>
          <w:trHeight w:val="190"/>
        </w:trPr>
        <w:tc>
          <w:tcPr>
            <w:tcW w:w="795" w:type="pct"/>
            <w:shd w:val="clear" w:color="auto" w:fill="auto"/>
            <w:vAlign w:val="center"/>
          </w:tcPr>
          <w:p w14:paraId="266604FB" w14:textId="028C327B" w:rsidR="00D04A60" w:rsidRPr="00D04A60" w:rsidRDefault="00D04A60" w:rsidP="00D04A60">
            <w:pPr>
              <w:pStyle w:val="afffffff1"/>
              <w:spacing w:before="50" w:after="50"/>
              <w:rPr>
                <w:sz w:val="20"/>
                <w:szCs w:val="20"/>
              </w:rPr>
            </w:pPr>
            <w:r w:rsidRPr="00D04A60">
              <w:rPr>
                <w:rFonts w:cs="Segoe UI"/>
                <w:color w:val="000000"/>
                <w:sz w:val="20"/>
                <w:szCs w:val="20"/>
              </w:rPr>
              <w:t>Котельная г. Гагарин, ул. Советская д. 64а, ФОК «Восток»</w:t>
            </w:r>
          </w:p>
        </w:tc>
        <w:tc>
          <w:tcPr>
            <w:tcW w:w="582" w:type="pct"/>
            <w:vAlign w:val="center"/>
          </w:tcPr>
          <w:p w14:paraId="32D9CEDA" w14:textId="60B9B19B" w:rsidR="00D04A60" w:rsidRPr="00D04A60" w:rsidRDefault="00D04A60" w:rsidP="00D04A60">
            <w:pPr>
              <w:pStyle w:val="afffffff1"/>
              <w:spacing w:before="50" w:after="50"/>
              <w:rPr>
                <w:sz w:val="20"/>
                <w:szCs w:val="20"/>
              </w:rPr>
            </w:pPr>
            <w:r w:rsidRPr="00D04A60">
              <w:rPr>
                <w:rFonts w:cs="Segoe UI"/>
                <w:color w:val="000000"/>
                <w:sz w:val="20"/>
                <w:szCs w:val="20"/>
              </w:rPr>
              <w:t>0,250</w:t>
            </w:r>
          </w:p>
        </w:tc>
        <w:tc>
          <w:tcPr>
            <w:tcW w:w="313" w:type="pct"/>
            <w:tcBorders>
              <w:right w:val="single" w:sz="4" w:space="0" w:color="auto"/>
            </w:tcBorders>
            <w:vAlign w:val="center"/>
          </w:tcPr>
          <w:p w14:paraId="68E1477A" w14:textId="6CBE0808" w:rsidR="00D04A60" w:rsidRPr="00D04A60" w:rsidRDefault="00D04A60" w:rsidP="00D04A60">
            <w:pPr>
              <w:pStyle w:val="afffffff1"/>
              <w:spacing w:before="50" w:after="50"/>
              <w:rPr>
                <w:sz w:val="20"/>
                <w:szCs w:val="20"/>
              </w:rPr>
            </w:pPr>
            <w:r w:rsidRPr="00D04A60">
              <w:rPr>
                <w:rFonts w:cs="Segoe UI"/>
                <w:color w:val="000000"/>
                <w:sz w:val="20"/>
                <w:szCs w:val="20"/>
              </w:rPr>
              <w:t>0,074</w:t>
            </w:r>
          </w:p>
        </w:tc>
        <w:tc>
          <w:tcPr>
            <w:tcW w:w="582" w:type="pct"/>
            <w:tcBorders>
              <w:right w:val="single" w:sz="4" w:space="0" w:color="auto"/>
            </w:tcBorders>
            <w:vAlign w:val="center"/>
          </w:tcPr>
          <w:p w14:paraId="257FFBB3" w14:textId="2E1907D1" w:rsidR="00D04A60" w:rsidRPr="00D04A60" w:rsidRDefault="00D04A60" w:rsidP="00D04A60">
            <w:pPr>
              <w:pStyle w:val="afffffff1"/>
              <w:spacing w:before="50" w:after="50"/>
              <w:rPr>
                <w:sz w:val="20"/>
                <w:szCs w:val="20"/>
              </w:rPr>
            </w:pPr>
            <w:r w:rsidRPr="00D04A60">
              <w:rPr>
                <w:rFonts w:cs="Segoe UI"/>
                <w:color w:val="000000"/>
                <w:sz w:val="20"/>
                <w:szCs w:val="20"/>
              </w:rPr>
              <w:t>0,074</w:t>
            </w:r>
          </w:p>
        </w:tc>
        <w:tc>
          <w:tcPr>
            <w:tcW w:w="582" w:type="pct"/>
            <w:tcBorders>
              <w:right w:val="single" w:sz="4" w:space="0" w:color="auto"/>
            </w:tcBorders>
            <w:vAlign w:val="center"/>
          </w:tcPr>
          <w:p w14:paraId="39E7B67A" w14:textId="6B610648"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095045DC" w14:textId="621238BA" w:rsidR="00D04A60" w:rsidRPr="00D04A60" w:rsidRDefault="00D04A60" w:rsidP="00D04A60">
            <w:pPr>
              <w:pStyle w:val="afffffff1"/>
              <w:spacing w:before="50" w:after="50"/>
              <w:rPr>
                <w:sz w:val="20"/>
                <w:szCs w:val="20"/>
              </w:rPr>
            </w:pPr>
            <w:r w:rsidRPr="00D04A60">
              <w:rPr>
                <w:rFonts w:cs="Segoe UI"/>
                <w:color w:val="000000"/>
                <w:sz w:val="20"/>
                <w:szCs w:val="20"/>
              </w:rPr>
              <w:t>0,250</w:t>
            </w:r>
          </w:p>
        </w:tc>
        <w:tc>
          <w:tcPr>
            <w:tcW w:w="269" w:type="pct"/>
            <w:tcBorders>
              <w:right w:val="single" w:sz="4" w:space="0" w:color="auto"/>
            </w:tcBorders>
            <w:vAlign w:val="center"/>
          </w:tcPr>
          <w:p w14:paraId="6794ACBC" w14:textId="4170CA64" w:rsidR="00D04A60" w:rsidRPr="00D04A60" w:rsidRDefault="00D04A60" w:rsidP="00D04A60">
            <w:pPr>
              <w:pStyle w:val="afffffff1"/>
              <w:spacing w:before="50" w:after="50"/>
              <w:rPr>
                <w:sz w:val="20"/>
                <w:szCs w:val="20"/>
              </w:rPr>
            </w:pPr>
            <w:r w:rsidRPr="00D04A60">
              <w:rPr>
                <w:rFonts w:cs="Segoe UI"/>
                <w:color w:val="000000"/>
                <w:sz w:val="20"/>
                <w:szCs w:val="20"/>
              </w:rPr>
              <w:t>0,074</w:t>
            </w:r>
          </w:p>
        </w:tc>
        <w:tc>
          <w:tcPr>
            <w:tcW w:w="581" w:type="pct"/>
            <w:tcBorders>
              <w:right w:val="single" w:sz="4" w:space="0" w:color="auto"/>
            </w:tcBorders>
            <w:vAlign w:val="center"/>
          </w:tcPr>
          <w:p w14:paraId="4DB3A1C1" w14:textId="74A44445" w:rsidR="00D04A60" w:rsidRPr="00D04A60" w:rsidRDefault="00D04A60" w:rsidP="00D04A60">
            <w:pPr>
              <w:pStyle w:val="afffffff1"/>
              <w:spacing w:before="50" w:after="50"/>
              <w:rPr>
                <w:sz w:val="20"/>
                <w:szCs w:val="20"/>
              </w:rPr>
            </w:pPr>
            <w:r w:rsidRPr="00D04A60">
              <w:rPr>
                <w:rFonts w:cs="Segoe UI"/>
                <w:color w:val="000000"/>
                <w:sz w:val="20"/>
                <w:szCs w:val="20"/>
              </w:rPr>
              <w:t>0,074</w:t>
            </w:r>
          </w:p>
        </w:tc>
        <w:tc>
          <w:tcPr>
            <w:tcW w:w="714" w:type="pct"/>
            <w:tcBorders>
              <w:right w:val="single" w:sz="4" w:space="0" w:color="auto"/>
            </w:tcBorders>
            <w:vAlign w:val="center"/>
          </w:tcPr>
          <w:p w14:paraId="7F5153CF" w14:textId="7FE5B09B"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108EF0DA" w14:textId="77777777" w:rsidTr="00D04A60">
        <w:trPr>
          <w:trHeight w:val="190"/>
        </w:trPr>
        <w:tc>
          <w:tcPr>
            <w:tcW w:w="795" w:type="pct"/>
            <w:shd w:val="clear" w:color="auto" w:fill="auto"/>
            <w:vAlign w:val="center"/>
          </w:tcPr>
          <w:p w14:paraId="44094BCE" w14:textId="23277834" w:rsidR="00D04A60" w:rsidRPr="00D04A60" w:rsidRDefault="00D04A60" w:rsidP="00D04A60">
            <w:pPr>
              <w:pStyle w:val="afffffff1"/>
              <w:spacing w:before="50" w:after="50"/>
              <w:rPr>
                <w:sz w:val="20"/>
                <w:szCs w:val="20"/>
              </w:rPr>
            </w:pPr>
            <w:r w:rsidRPr="00D04A60">
              <w:rPr>
                <w:rFonts w:cs="Segoe UI"/>
                <w:color w:val="000000"/>
                <w:sz w:val="20"/>
                <w:szCs w:val="20"/>
              </w:rPr>
              <w:t>Котельная д. Акатово, Акатовская школа</w:t>
            </w:r>
          </w:p>
        </w:tc>
        <w:tc>
          <w:tcPr>
            <w:tcW w:w="582" w:type="pct"/>
            <w:vAlign w:val="center"/>
          </w:tcPr>
          <w:p w14:paraId="33ADF009" w14:textId="4342F565" w:rsidR="00D04A60" w:rsidRPr="00D04A60" w:rsidRDefault="00D04A60" w:rsidP="00D04A60">
            <w:pPr>
              <w:pStyle w:val="afffffff1"/>
              <w:spacing w:before="50" w:after="50"/>
              <w:rPr>
                <w:sz w:val="20"/>
                <w:szCs w:val="20"/>
              </w:rPr>
            </w:pPr>
            <w:r w:rsidRPr="00D04A60">
              <w:rPr>
                <w:rFonts w:cs="Segoe UI"/>
                <w:color w:val="000000"/>
                <w:sz w:val="20"/>
                <w:szCs w:val="20"/>
              </w:rPr>
              <w:t>0,143</w:t>
            </w:r>
          </w:p>
        </w:tc>
        <w:tc>
          <w:tcPr>
            <w:tcW w:w="313" w:type="pct"/>
            <w:tcBorders>
              <w:right w:val="single" w:sz="4" w:space="0" w:color="auto"/>
            </w:tcBorders>
            <w:vAlign w:val="center"/>
          </w:tcPr>
          <w:p w14:paraId="32DE46B6" w14:textId="2723E530" w:rsidR="00D04A60" w:rsidRPr="00D04A60" w:rsidRDefault="00D04A60" w:rsidP="00D04A60">
            <w:pPr>
              <w:pStyle w:val="afffffff1"/>
              <w:spacing w:before="50" w:after="50"/>
              <w:rPr>
                <w:sz w:val="20"/>
                <w:szCs w:val="20"/>
              </w:rPr>
            </w:pPr>
            <w:r w:rsidRPr="00D04A60">
              <w:rPr>
                <w:rFonts w:cs="Segoe UI"/>
                <w:color w:val="000000"/>
                <w:sz w:val="20"/>
                <w:szCs w:val="20"/>
              </w:rPr>
              <w:t>0,040</w:t>
            </w:r>
          </w:p>
        </w:tc>
        <w:tc>
          <w:tcPr>
            <w:tcW w:w="582" w:type="pct"/>
            <w:tcBorders>
              <w:right w:val="single" w:sz="4" w:space="0" w:color="auto"/>
            </w:tcBorders>
            <w:vAlign w:val="center"/>
          </w:tcPr>
          <w:p w14:paraId="144B8BDC" w14:textId="011EC305" w:rsidR="00D04A60" w:rsidRPr="00D04A60" w:rsidRDefault="00D04A60" w:rsidP="00D04A60">
            <w:pPr>
              <w:pStyle w:val="afffffff1"/>
              <w:spacing w:before="50" w:after="50"/>
              <w:rPr>
                <w:sz w:val="20"/>
                <w:szCs w:val="20"/>
              </w:rPr>
            </w:pPr>
            <w:r w:rsidRPr="00D04A60">
              <w:rPr>
                <w:rFonts w:cs="Segoe UI"/>
                <w:color w:val="000000"/>
                <w:sz w:val="20"/>
                <w:szCs w:val="20"/>
              </w:rPr>
              <w:t>0,040</w:t>
            </w:r>
          </w:p>
        </w:tc>
        <w:tc>
          <w:tcPr>
            <w:tcW w:w="582" w:type="pct"/>
            <w:tcBorders>
              <w:right w:val="single" w:sz="4" w:space="0" w:color="auto"/>
            </w:tcBorders>
            <w:vAlign w:val="center"/>
          </w:tcPr>
          <w:p w14:paraId="3141454C" w14:textId="03C31E8F"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300C4E4D" w14:textId="6AF40001" w:rsidR="00D04A60" w:rsidRPr="00D04A60" w:rsidRDefault="00D04A60" w:rsidP="00D04A60">
            <w:pPr>
              <w:pStyle w:val="afffffff1"/>
              <w:spacing w:before="50" w:after="50"/>
              <w:rPr>
                <w:sz w:val="20"/>
                <w:szCs w:val="20"/>
              </w:rPr>
            </w:pPr>
            <w:r w:rsidRPr="00D04A60">
              <w:rPr>
                <w:rFonts w:cs="Segoe UI"/>
                <w:color w:val="000000"/>
                <w:sz w:val="20"/>
                <w:szCs w:val="20"/>
              </w:rPr>
              <w:t>0,143</w:t>
            </w:r>
          </w:p>
        </w:tc>
        <w:tc>
          <w:tcPr>
            <w:tcW w:w="269" w:type="pct"/>
            <w:tcBorders>
              <w:right w:val="single" w:sz="4" w:space="0" w:color="auto"/>
            </w:tcBorders>
            <w:vAlign w:val="center"/>
          </w:tcPr>
          <w:p w14:paraId="6324A3B5" w14:textId="7DE27449" w:rsidR="00D04A60" w:rsidRPr="00D04A60" w:rsidRDefault="00D04A60" w:rsidP="00D04A60">
            <w:pPr>
              <w:pStyle w:val="afffffff1"/>
              <w:spacing w:before="50" w:after="50"/>
              <w:rPr>
                <w:sz w:val="20"/>
                <w:szCs w:val="20"/>
              </w:rPr>
            </w:pPr>
            <w:r w:rsidRPr="00D04A60">
              <w:rPr>
                <w:rFonts w:cs="Segoe UI"/>
                <w:color w:val="000000"/>
                <w:sz w:val="20"/>
                <w:szCs w:val="20"/>
              </w:rPr>
              <w:t>0,040</w:t>
            </w:r>
          </w:p>
        </w:tc>
        <w:tc>
          <w:tcPr>
            <w:tcW w:w="581" w:type="pct"/>
            <w:tcBorders>
              <w:right w:val="single" w:sz="4" w:space="0" w:color="auto"/>
            </w:tcBorders>
            <w:vAlign w:val="center"/>
          </w:tcPr>
          <w:p w14:paraId="0FA93864" w14:textId="10EF05EC" w:rsidR="00D04A60" w:rsidRPr="00D04A60" w:rsidRDefault="00D04A60" w:rsidP="00D04A60">
            <w:pPr>
              <w:pStyle w:val="afffffff1"/>
              <w:spacing w:before="50" w:after="50"/>
              <w:rPr>
                <w:sz w:val="20"/>
                <w:szCs w:val="20"/>
              </w:rPr>
            </w:pPr>
            <w:r w:rsidRPr="00D04A60">
              <w:rPr>
                <w:rFonts w:cs="Segoe UI"/>
                <w:color w:val="000000"/>
                <w:sz w:val="20"/>
                <w:szCs w:val="20"/>
              </w:rPr>
              <w:t>0,040</w:t>
            </w:r>
          </w:p>
        </w:tc>
        <w:tc>
          <w:tcPr>
            <w:tcW w:w="714" w:type="pct"/>
            <w:tcBorders>
              <w:right w:val="single" w:sz="4" w:space="0" w:color="auto"/>
            </w:tcBorders>
            <w:vAlign w:val="center"/>
          </w:tcPr>
          <w:p w14:paraId="69E4FB70" w14:textId="1D896AFA"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6CDE39E0" w14:textId="77777777" w:rsidTr="00D04A60">
        <w:trPr>
          <w:trHeight w:val="190"/>
        </w:trPr>
        <w:tc>
          <w:tcPr>
            <w:tcW w:w="795" w:type="pct"/>
            <w:shd w:val="clear" w:color="auto" w:fill="auto"/>
            <w:vAlign w:val="center"/>
          </w:tcPr>
          <w:p w14:paraId="52EE5149" w14:textId="2D42BCC7" w:rsidR="00D04A60" w:rsidRPr="00D04A60" w:rsidRDefault="00D04A60" w:rsidP="00D04A60">
            <w:pPr>
              <w:pStyle w:val="afffffff1"/>
              <w:spacing w:before="50" w:after="50"/>
              <w:rPr>
                <w:sz w:val="20"/>
                <w:szCs w:val="20"/>
              </w:rPr>
            </w:pPr>
            <w:r w:rsidRPr="00D04A60">
              <w:rPr>
                <w:rFonts w:cs="Segoe UI"/>
                <w:color w:val="000000"/>
                <w:sz w:val="20"/>
                <w:szCs w:val="20"/>
              </w:rPr>
              <w:t>Котельная д. Никольское, Никольская школа</w:t>
            </w:r>
          </w:p>
        </w:tc>
        <w:tc>
          <w:tcPr>
            <w:tcW w:w="582" w:type="pct"/>
            <w:vAlign w:val="center"/>
          </w:tcPr>
          <w:p w14:paraId="1BB13124" w14:textId="5DB42B68" w:rsidR="00D04A60" w:rsidRPr="00D04A60" w:rsidRDefault="00D04A60" w:rsidP="00D04A60">
            <w:pPr>
              <w:pStyle w:val="afffffff1"/>
              <w:spacing w:before="50" w:after="50"/>
              <w:rPr>
                <w:sz w:val="20"/>
                <w:szCs w:val="20"/>
              </w:rPr>
            </w:pPr>
            <w:r w:rsidRPr="00D04A60">
              <w:rPr>
                <w:rFonts w:cs="Segoe UI"/>
                <w:color w:val="000000"/>
                <w:sz w:val="20"/>
                <w:szCs w:val="20"/>
              </w:rPr>
              <w:t>0,185</w:t>
            </w:r>
          </w:p>
        </w:tc>
        <w:tc>
          <w:tcPr>
            <w:tcW w:w="313" w:type="pct"/>
            <w:tcBorders>
              <w:right w:val="single" w:sz="4" w:space="0" w:color="auto"/>
            </w:tcBorders>
            <w:vAlign w:val="center"/>
          </w:tcPr>
          <w:p w14:paraId="77B700D3" w14:textId="5A44231E" w:rsidR="00D04A60" w:rsidRPr="00D04A60" w:rsidRDefault="00D04A60" w:rsidP="00D04A60">
            <w:pPr>
              <w:pStyle w:val="afffffff1"/>
              <w:spacing w:before="50" w:after="50"/>
              <w:rPr>
                <w:sz w:val="20"/>
                <w:szCs w:val="20"/>
              </w:rPr>
            </w:pPr>
            <w:r w:rsidRPr="00D04A60">
              <w:rPr>
                <w:rFonts w:cs="Segoe UI"/>
                <w:color w:val="000000"/>
                <w:sz w:val="20"/>
                <w:szCs w:val="20"/>
              </w:rPr>
              <w:t>0,049</w:t>
            </w:r>
          </w:p>
        </w:tc>
        <w:tc>
          <w:tcPr>
            <w:tcW w:w="582" w:type="pct"/>
            <w:tcBorders>
              <w:right w:val="single" w:sz="4" w:space="0" w:color="auto"/>
            </w:tcBorders>
            <w:vAlign w:val="center"/>
          </w:tcPr>
          <w:p w14:paraId="42A79B2F" w14:textId="526BA2D3" w:rsidR="00D04A60" w:rsidRPr="00D04A60" w:rsidRDefault="00D04A60" w:rsidP="00D04A60">
            <w:pPr>
              <w:pStyle w:val="afffffff1"/>
              <w:spacing w:before="50" w:after="50"/>
              <w:rPr>
                <w:sz w:val="20"/>
                <w:szCs w:val="20"/>
              </w:rPr>
            </w:pPr>
            <w:r w:rsidRPr="00D04A60">
              <w:rPr>
                <w:rFonts w:cs="Segoe UI"/>
                <w:color w:val="000000"/>
                <w:sz w:val="20"/>
                <w:szCs w:val="20"/>
              </w:rPr>
              <w:t>0,049</w:t>
            </w:r>
          </w:p>
        </w:tc>
        <w:tc>
          <w:tcPr>
            <w:tcW w:w="582" w:type="pct"/>
            <w:tcBorders>
              <w:right w:val="single" w:sz="4" w:space="0" w:color="auto"/>
            </w:tcBorders>
            <w:vAlign w:val="center"/>
          </w:tcPr>
          <w:p w14:paraId="32F92FB8" w14:textId="215B7B9F"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1CA870ED" w14:textId="63C26B6D" w:rsidR="00D04A60" w:rsidRPr="00D04A60" w:rsidRDefault="00D04A60" w:rsidP="00D04A60">
            <w:pPr>
              <w:pStyle w:val="afffffff1"/>
              <w:spacing w:before="50" w:after="50"/>
              <w:rPr>
                <w:sz w:val="20"/>
                <w:szCs w:val="20"/>
              </w:rPr>
            </w:pPr>
            <w:r w:rsidRPr="00D04A60">
              <w:rPr>
                <w:rFonts w:cs="Segoe UI"/>
                <w:color w:val="000000"/>
                <w:sz w:val="20"/>
                <w:szCs w:val="20"/>
              </w:rPr>
              <w:t>0,185</w:t>
            </w:r>
          </w:p>
        </w:tc>
        <w:tc>
          <w:tcPr>
            <w:tcW w:w="269" w:type="pct"/>
            <w:tcBorders>
              <w:right w:val="single" w:sz="4" w:space="0" w:color="auto"/>
            </w:tcBorders>
            <w:vAlign w:val="center"/>
          </w:tcPr>
          <w:p w14:paraId="0500E7BA" w14:textId="7B5F4FF8" w:rsidR="00D04A60" w:rsidRPr="00D04A60" w:rsidRDefault="00D04A60" w:rsidP="00D04A60">
            <w:pPr>
              <w:pStyle w:val="afffffff1"/>
              <w:spacing w:before="50" w:after="50"/>
              <w:rPr>
                <w:sz w:val="20"/>
                <w:szCs w:val="20"/>
              </w:rPr>
            </w:pPr>
            <w:r w:rsidRPr="00D04A60">
              <w:rPr>
                <w:rFonts w:cs="Segoe UI"/>
                <w:color w:val="000000"/>
                <w:sz w:val="20"/>
                <w:szCs w:val="20"/>
              </w:rPr>
              <w:t>0,049</w:t>
            </w:r>
          </w:p>
        </w:tc>
        <w:tc>
          <w:tcPr>
            <w:tcW w:w="581" w:type="pct"/>
            <w:tcBorders>
              <w:right w:val="single" w:sz="4" w:space="0" w:color="auto"/>
            </w:tcBorders>
            <w:vAlign w:val="center"/>
          </w:tcPr>
          <w:p w14:paraId="0EC683D2" w14:textId="18C9F466" w:rsidR="00D04A60" w:rsidRPr="00D04A60" w:rsidRDefault="00D04A60" w:rsidP="00D04A60">
            <w:pPr>
              <w:pStyle w:val="afffffff1"/>
              <w:spacing w:before="50" w:after="50"/>
              <w:rPr>
                <w:sz w:val="20"/>
                <w:szCs w:val="20"/>
              </w:rPr>
            </w:pPr>
            <w:r w:rsidRPr="00D04A60">
              <w:rPr>
                <w:rFonts w:cs="Segoe UI"/>
                <w:color w:val="000000"/>
                <w:sz w:val="20"/>
                <w:szCs w:val="20"/>
              </w:rPr>
              <w:t>0,049</w:t>
            </w:r>
          </w:p>
        </w:tc>
        <w:tc>
          <w:tcPr>
            <w:tcW w:w="714" w:type="pct"/>
            <w:tcBorders>
              <w:right w:val="single" w:sz="4" w:space="0" w:color="auto"/>
            </w:tcBorders>
            <w:vAlign w:val="center"/>
          </w:tcPr>
          <w:p w14:paraId="70BBBA12" w14:textId="39765B6A"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1FB8F8EF" w14:textId="77777777" w:rsidTr="00D04A60">
        <w:trPr>
          <w:trHeight w:val="190"/>
        </w:trPr>
        <w:tc>
          <w:tcPr>
            <w:tcW w:w="795" w:type="pct"/>
            <w:shd w:val="clear" w:color="auto" w:fill="auto"/>
            <w:vAlign w:val="center"/>
          </w:tcPr>
          <w:p w14:paraId="665F31E0" w14:textId="18B4F35E" w:rsidR="00D04A60" w:rsidRPr="00D04A60" w:rsidRDefault="00D04A60" w:rsidP="00D04A60">
            <w:pPr>
              <w:pStyle w:val="afffffff1"/>
              <w:spacing w:before="50" w:after="50"/>
              <w:rPr>
                <w:sz w:val="20"/>
                <w:szCs w:val="20"/>
              </w:rPr>
            </w:pPr>
            <w:r w:rsidRPr="00D04A60">
              <w:rPr>
                <w:rFonts w:cs="Segoe UI"/>
                <w:color w:val="000000"/>
                <w:sz w:val="20"/>
                <w:szCs w:val="20"/>
              </w:rPr>
              <w:t>Котельная с. Пречистое, Пречистенская школа</w:t>
            </w:r>
          </w:p>
        </w:tc>
        <w:tc>
          <w:tcPr>
            <w:tcW w:w="582" w:type="pct"/>
            <w:vAlign w:val="center"/>
          </w:tcPr>
          <w:p w14:paraId="6D0956A2" w14:textId="373B46CA" w:rsidR="00D04A60" w:rsidRPr="00D04A60" w:rsidRDefault="00D04A60" w:rsidP="00D04A60">
            <w:pPr>
              <w:pStyle w:val="afffffff1"/>
              <w:spacing w:before="50" w:after="50"/>
              <w:rPr>
                <w:sz w:val="20"/>
                <w:szCs w:val="20"/>
              </w:rPr>
            </w:pPr>
            <w:r w:rsidRPr="00D04A60">
              <w:rPr>
                <w:rFonts w:cs="Segoe UI"/>
                <w:color w:val="000000"/>
                <w:sz w:val="20"/>
                <w:szCs w:val="20"/>
              </w:rPr>
              <w:t>0,221</w:t>
            </w:r>
          </w:p>
        </w:tc>
        <w:tc>
          <w:tcPr>
            <w:tcW w:w="313" w:type="pct"/>
            <w:tcBorders>
              <w:right w:val="single" w:sz="4" w:space="0" w:color="auto"/>
            </w:tcBorders>
            <w:vAlign w:val="center"/>
          </w:tcPr>
          <w:p w14:paraId="1A4D7326" w14:textId="3B43CD5C"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2" w:type="pct"/>
            <w:tcBorders>
              <w:right w:val="single" w:sz="4" w:space="0" w:color="auto"/>
            </w:tcBorders>
            <w:vAlign w:val="center"/>
          </w:tcPr>
          <w:p w14:paraId="28473AAB" w14:textId="736DF248"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2" w:type="pct"/>
            <w:tcBorders>
              <w:right w:val="single" w:sz="4" w:space="0" w:color="auto"/>
            </w:tcBorders>
            <w:vAlign w:val="center"/>
          </w:tcPr>
          <w:p w14:paraId="4FA27EFF" w14:textId="5561C30C"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27EEE46A" w14:textId="5205A534" w:rsidR="00D04A60" w:rsidRPr="00D04A60" w:rsidRDefault="00D04A60" w:rsidP="00D04A60">
            <w:pPr>
              <w:pStyle w:val="afffffff1"/>
              <w:spacing w:before="50" w:after="50"/>
              <w:rPr>
                <w:sz w:val="20"/>
                <w:szCs w:val="20"/>
              </w:rPr>
            </w:pPr>
            <w:r w:rsidRPr="00D04A60">
              <w:rPr>
                <w:rFonts w:cs="Segoe UI"/>
                <w:color w:val="000000"/>
                <w:sz w:val="20"/>
                <w:szCs w:val="20"/>
              </w:rPr>
              <w:t>0,221</w:t>
            </w:r>
          </w:p>
        </w:tc>
        <w:tc>
          <w:tcPr>
            <w:tcW w:w="269" w:type="pct"/>
            <w:tcBorders>
              <w:right w:val="single" w:sz="4" w:space="0" w:color="auto"/>
            </w:tcBorders>
            <w:vAlign w:val="center"/>
          </w:tcPr>
          <w:p w14:paraId="12BD7FF1" w14:textId="30877E5B"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1" w:type="pct"/>
            <w:tcBorders>
              <w:right w:val="single" w:sz="4" w:space="0" w:color="auto"/>
            </w:tcBorders>
            <w:vAlign w:val="center"/>
          </w:tcPr>
          <w:p w14:paraId="0AE1F454" w14:textId="01E9D96B"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714" w:type="pct"/>
            <w:tcBorders>
              <w:right w:val="single" w:sz="4" w:space="0" w:color="auto"/>
            </w:tcBorders>
            <w:vAlign w:val="center"/>
          </w:tcPr>
          <w:p w14:paraId="196701B3" w14:textId="453FF523"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0D50B4E6" w14:textId="77777777" w:rsidTr="00D04A60">
        <w:trPr>
          <w:trHeight w:val="190"/>
        </w:trPr>
        <w:tc>
          <w:tcPr>
            <w:tcW w:w="795" w:type="pct"/>
            <w:shd w:val="clear" w:color="auto" w:fill="auto"/>
            <w:vAlign w:val="center"/>
          </w:tcPr>
          <w:p w14:paraId="5DDC6049" w14:textId="009C946E" w:rsidR="00D04A60" w:rsidRPr="00D04A60" w:rsidRDefault="00D04A60" w:rsidP="00D04A60">
            <w:pPr>
              <w:pStyle w:val="afffffff1"/>
              <w:spacing w:before="50" w:after="50"/>
              <w:rPr>
                <w:sz w:val="20"/>
                <w:szCs w:val="20"/>
              </w:rPr>
            </w:pPr>
            <w:r w:rsidRPr="00D04A60">
              <w:rPr>
                <w:rFonts w:cs="Segoe UI"/>
                <w:color w:val="000000"/>
                <w:sz w:val="20"/>
                <w:szCs w:val="20"/>
              </w:rPr>
              <w:t>Котельная д. Родоманово, Родомановская школа</w:t>
            </w:r>
          </w:p>
        </w:tc>
        <w:tc>
          <w:tcPr>
            <w:tcW w:w="582" w:type="pct"/>
            <w:vAlign w:val="center"/>
          </w:tcPr>
          <w:p w14:paraId="6A66A6C2" w14:textId="4B27D2E0" w:rsidR="00D04A60" w:rsidRPr="00D04A60" w:rsidRDefault="00D04A60" w:rsidP="00D04A60">
            <w:pPr>
              <w:pStyle w:val="afffffff1"/>
              <w:spacing w:before="50" w:after="50"/>
              <w:rPr>
                <w:sz w:val="20"/>
                <w:szCs w:val="20"/>
              </w:rPr>
            </w:pPr>
            <w:r w:rsidRPr="00D04A60">
              <w:rPr>
                <w:rFonts w:cs="Segoe UI"/>
                <w:color w:val="000000"/>
                <w:sz w:val="20"/>
                <w:szCs w:val="20"/>
              </w:rPr>
              <w:t>0,197</w:t>
            </w:r>
          </w:p>
        </w:tc>
        <w:tc>
          <w:tcPr>
            <w:tcW w:w="313" w:type="pct"/>
            <w:tcBorders>
              <w:right w:val="single" w:sz="4" w:space="0" w:color="auto"/>
            </w:tcBorders>
            <w:vAlign w:val="center"/>
          </w:tcPr>
          <w:p w14:paraId="7F18634C" w14:textId="769BCFAE"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2" w:type="pct"/>
            <w:tcBorders>
              <w:right w:val="single" w:sz="4" w:space="0" w:color="auto"/>
            </w:tcBorders>
            <w:vAlign w:val="center"/>
          </w:tcPr>
          <w:p w14:paraId="65A6605B" w14:textId="5E04255B"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2" w:type="pct"/>
            <w:tcBorders>
              <w:right w:val="single" w:sz="4" w:space="0" w:color="auto"/>
            </w:tcBorders>
            <w:vAlign w:val="center"/>
          </w:tcPr>
          <w:p w14:paraId="3ACB65BD" w14:textId="621550B1"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280AE5F8" w14:textId="44488EC0" w:rsidR="00D04A60" w:rsidRPr="00D04A60" w:rsidRDefault="00D04A60" w:rsidP="00D04A60">
            <w:pPr>
              <w:pStyle w:val="afffffff1"/>
              <w:spacing w:before="50" w:after="50"/>
              <w:rPr>
                <w:sz w:val="20"/>
                <w:szCs w:val="20"/>
              </w:rPr>
            </w:pPr>
            <w:r w:rsidRPr="00D04A60">
              <w:rPr>
                <w:rFonts w:cs="Segoe UI"/>
                <w:color w:val="000000"/>
                <w:sz w:val="20"/>
                <w:szCs w:val="20"/>
              </w:rPr>
              <w:t>0,197</w:t>
            </w:r>
          </w:p>
        </w:tc>
        <w:tc>
          <w:tcPr>
            <w:tcW w:w="269" w:type="pct"/>
            <w:tcBorders>
              <w:right w:val="single" w:sz="4" w:space="0" w:color="auto"/>
            </w:tcBorders>
            <w:vAlign w:val="center"/>
          </w:tcPr>
          <w:p w14:paraId="45251A8F" w14:textId="4964341A"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581" w:type="pct"/>
            <w:tcBorders>
              <w:right w:val="single" w:sz="4" w:space="0" w:color="auto"/>
            </w:tcBorders>
            <w:vAlign w:val="center"/>
          </w:tcPr>
          <w:p w14:paraId="3B78B405" w14:textId="51EE60D2"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714" w:type="pct"/>
            <w:tcBorders>
              <w:right w:val="single" w:sz="4" w:space="0" w:color="auto"/>
            </w:tcBorders>
            <w:vAlign w:val="center"/>
          </w:tcPr>
          <w:p w14:paraId="209EF604" w14:textId="0140F811"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4338AE02" w14:textId="77777777" w:rsidTr="00D04A60">
        <w:trPr>
          <w:trHeight w:val="190"/>
        </w:trPr>
        <w:tc>
          <w:tcPr>
            <w:tcW w:w="795" w:type="pct"/>
            <w:shd w:val="clear" w:color="auto" w:fill="auto"/>
            <w:vAlign w:val="center"/>
          </w:tcPr>
          <w:p w14:paraId="572CC84D" w14:textId="2E6C501C" w:rsidR="00D04A60" w:rsidRPr="00D04A60" w:rsidRDefault="00D04A60" w:rsidP="00D04A60">
            <w:pPr>
              <w:pStyle w:val="afffffff1"/>
              <w:spacing w:before="50" w:after="50"/>
              <w:rPr>
                <w:sz w:val="20"/>
                <w:szCs w:val="20"/>
              </w:rPr>
            </w:pPr>
            <w:r w:rsidRPr="00D04A60">
              <w:rPr>
                <w:rFonts w:cs="Segoe UI"/>
                <w:color w:val="000000"/>
                <w:sz w:val="20"/>
                <w:szCs w:val="20"/>
              </w:rPr>
              <w:t>Котельная д. Токарево, Токаревская школа</w:t>
            </w:r>
          </w:p>
        </w:tc>
        <w:tc>
          <w:tcPr>
            <w:tcW w:w="582" w:type="pct"/>
            <w:vAlign w:val="center"/>
          </w:tcPr>
          <w:p w14:paraId="6C0D05F7" w14:textId="0FD87B15" w:rsidR="00D04A60" w:rsidRPr="00D04A60" w:rsidRDefault="00D04A60" w:rsidP="00D04A60">
            <w:pPr>
              <w:pStyle w:val="afffffff1"/>
              <w:spacing w:before="50" w:after="50"/>
              <w:rPr>
                <w:sz w:val="20"/>
                <w:szCs w:val="20"/>
              </w:rPr>
            </w:pPr>
            <w:r w:rsidRPr="00D04A60">
              <w:rPr>
                <w:rFonts w:cs="Segoe UI"/>
                <w:color w:val="000000"/>
                <w:sz w:val="20"/>
                <w:szCs w:val="20"/>
              </w:rPr>
              <w:t>0,174</w:t>
            </w:r>
          </w:p>
        </w:tc>
        <w:tc>
          <w:tcPr>
            <w:tcW w:w="313" w:type="pct"/>
            <w:tcBorders>
              <w:right w:val="single" w:sz="4" w:space="0" w:color="auto"/>
            </w:tcBorders>
            <w:vAlign w:val="center"/>
          </w:tcPr>
          <w:p w14:paraId="4AAAC652" w14:textId="54D15E65" w:rsidR="00D04A60" w:rsidRPr="00D04A60" w:rsidRDefault="00D04A60" w:rsidP="00D04A60">
            <w:pPr>
              <w:pStyle w:val="afffffff1"/>
              <w:spacing w:before="50" w:after="50"/>
              <w:rPr>
                <w:sz w:val="20"/>
                <w:szCs w:val="20"/>
              </w:rPr>
            </w:pPr>
            <w:r w:rsidRPr="00D04A60">
              <w:rPr>
                <w:rFonts w:cs="Segoe UI"/>
                <w:color w:val="000000"/>
                <w:sz w:val="20"/>
                <w:szCs w:val="20"/>
              </w:rPr>
              <w:t>0,045</w:t>
            </w:r>
          </w:p>
        </w:tc>
        <w:tc>
          <w:tcPr>
            <w:tcW w:w="582" w:type="pct"/>
            <w:tcBorders>
              <w:right w:val="single" w:sz="4" w:space="0" w:color="auto"/>
            </w:tcBorders>
            <w:vAlign w:val="center"/>
          </w:tcPr>
          <w:p w14:paraId="14871FB8" w14:textId="6A4E3820" w:rsidR="00D04A60" w:rsidRPr="00D04A60" w:rsidRDefault="00D04A60" w:rsidP="00D04A60">
            <w:pPr>
              <w:pStyle w:val="afffffff1"/>
              <w:spacing w:before="50" w:after="50"/>
              <w:rPr>
                <w:sz w:val="20"/>
                <w:szCs w:val="20"/>
              </w:rPr>
            </w:pPr>
            <w:r w:rsidRPr="00D04A60">
              <w:rPr>
                <w:rFonts w:cs="Segoe UI"/>
                <w:color w:val="000000"/>
                <w:sz w:val="20"/>
                <w:szCs w:val="20"/>
              </w:rPr>
              <w:t>0,045</w:t>
            </w:r>
          </w:p>
        </w:tc>
        <w:tc>
          <w:tcPr>
            <w:tcW w:w="582" w:type="pct"/>
            <w:tcBorders>
              <w:right w:val="single" w:sz="4" w:space="0" w:color="auto"/>
            </w:tcBorders>
            <w:vAlign w:val="center"/>
          </w:tcPr>
          <w:p w14:paraId="1ED886D9" w14:textId="1125E91C"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73BA04BA" w14:textId="3BB123C1" w:rsidR="00D04A60" w:rsidRPr="00D04A60" w:rsidRDefault="00D04A60" w:rsidP="00D04A60">
            <w:pPr>
              <w:pStyle w:val="afffffff1"/>
              <w:spacing w:before="50" w:after="50"/>
              <w:rPr>
                <w:sz w:val="20"/>
                <w:szCs w:val="20"/>
              </w:rPr>
            </w:pPr>
            <w:r w:rsidRPr="00D04A60">
              <w:rPr>
                <w:rFonts w:cs="Segoe UI"/>
                <w:color w:val="000000"/>
                <w:sz w:val="20"/>
                <w:szCs w:val="20"/>
              </w:rPr>
              <w:t>0,174</w:t>
            </w:r>
          </w:p>
        </w:tc>
        <w:tc>
          <w:tcPr>
            <w:tcW w:w="269" w:type="pct"/>
            <w:tcBorders>
              <w:right w:val="single" w:sz="4" w:space="0" w:color="auto"/>
            </w:tcBorders>
            <w:vAlign w:val="center"/>
          </w:tcPr>
          <w:p w14:paraId="425441DD" w14:textId="6F11681A" w:rsidR="00D04A60" w:rsidRPr="00D04A60" w:rsidRDefault="00D04A60" w:rsidP="00D04A60">
            <w:pPr>
              <w:pStyle w:val="afffffff1"/>
              <w:spacing w:before="50" w:after="50"/>
              <w:rPr>
                <w:sz w:val="20"/>
                <w:szCs w:val="20"/>
              </w:rPr>
            </w:pPr>
            <w:r w:rsidRPr="00D04A60">
              <w:rPr>
                <w:rFonts w:cs="Segoe UI"/>
                <w:color w:val="000000"/>
                <w:sz w:val="20"/>
                <w:szCs w:val="20"/>
              </w:rPr>
              <w:t>0,045</w:t>
            </w:r>
          </w:p>
        </w:tc>
        <w:tc>
          <w:tcPr>
            <w:tcW w:w="581" w:type="pct"/>
            <w:tcBorders>
              <w:right w:val="single" w:sz="4" w:space="0" w:color="auto"/>
            </w:tcBorders>
            <w:vAlign w:val="center"/>
          </w:tcPr>
          <w:p w14:paraId="356FA383" w14:textId="17C2562D" w:rsidR="00D04A60" w:rsidRPr="00D04A60" w:rsidRDefault="00D04A60" w:rsidP="00D04A60">
            <w:pPr>
              <w:pStyle w:val="afffffff1"/>
              <w:spacing w:before="50" w:after="50"/>
              <w:rPr>
                <w:sz w:val="20"/>
                <w:szCs w:val="20"/>
              </w:rPr>
            </w:pPr>
            <w:r w:rsidRPr="00D04A60">
              <w:rPr>
                <w:rFonts w:cs="Segoe UI"/>
                <w:color w:val="000000"/>
                <w:sz w:val="20"/>
                <w:szCs w:val="20"/>
              </w:rPr>
              <w:t>0,045</w:t>
            </w:r>
          </w:p>
        </w:tc>
        <w:tc>
          <w:tcPr>
            <w:tcW w:w="714" w:type="pct"/>
            <w:tcBorders>
              <w:right w:val="single" w:sz="4" w:space="0" w:color="auto"/>
            </w:tcBorders>
            <w:vAlign w:val="center"/>
          </w:tcPr>
          <w:p w14:paraId="16E0A578" w14:textId="216EC84C"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D04A60" w:rsidRPr="00D04A60" w14:paraId="6D5FD65E" w14:textId="77777777" w:rsidTr="00D04A60">
        <w:trPr>
          <w:trHeight w:val="190"/>
        </w:trPr>
        <w:tc>
          <w:tcPr>
            <w:tcW w:w="795" w:type="pct"/>
            <w:shd w:val="clear" w:color="auto" w:fill="auto"/>
            <w:vAlign w:val="center"/>
          </w:tcPr>
          <w:p w14:paraId="6028D9A3" w14:textId="4AF3FD19" w:rsidR="00D04A60" w:rsidRPr="00D04A60" w:rsidRDefault="00D04A60" w:rsidP="00D04A60">
            <w:pPr>
              <w:pStyle w:val="afffffff1"/>
              <w:spacing w:before="50" w:after="50"/>
              <w:rPr>
                <w:sz w:val="20"/>
                <w:szCs w:val="20"/>
              </w:rPr>
            </w:pPr>
            <w:r w:rsidRPr="00D04A60">
              <w:rPr>
                <w:rFonts w:cs="Segoe UI"/>
                <w:color w:val="000000"/>
                <w:sz w:val="20"/>
                <w:szCs w:val="20"/>
              </w:rPr>
              <w:t>Котельная д. Клушино, Клушинский СДК</w:t>
            </w:r>
          </w:p>
        </w:tc>
        <w:tc>
          <w:tcPr>
            <w:tcW w:w="582" w:type="pct"/>
            <w:vAlign w:val="center"/>
          </w:tcPr>
          <w:p w14:paraId="1A3229B2" w14:textId="27B44ECB"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313" w:type="pct"/>
            <w:tcBorders>
              <w:right w:val="single" w:sz="4" w:space="0" w:color="auto"/>
            </w:tcBorders>
            <w:vAlign w:val="center"/>
          </w:tcPr>
          <w:p w14:paraId="11763F39" w14:textId="5EBCE3A4" w:rsidR="00D04A60" w:rsidRPr="00D04A60" w:rsidRDefault="00D04A60" w:rsidP="00D04A60">
            <w:pPr>
              <w:pStyle w:val="afffffff1"/>
              <w:spacing w:before="50" w:after="50"/>
              <w:rPr>
                <w:sz w:val="20"/>
                <w:szCs w:val="20"/>
              </w:rPr>
            </w:pPr>
            <w:r w:rsidRPr="00D04A60">
              <w:rPr>
                <w:rFonts w:cs="Segoe UI"/>
                <w:color w:val="000000"/>
                <w:sz w:val="20"/>
                <w:szCs w:val="20"/>
              </w:rPr>
              <w:t>0,014</w:t>
            </w:r>
          </w:p>
        </w:tc>
        <w:tc>
          <w:tcPr>
            <w:tcW w:w="582" w:type="pct"/>
            <w:tcBorders>
              <w:right w:val="single" w:sz="4" w:space="0" w:color="auto"/>
            </w:tcBorders>
            <w:vAlign w:val="center"/>
          </w:tcPr>
          <w:p w14:paraId="006431F9" w14:textId="3C4C6611" w:rsidR="00D04A60" w:rsidRPr="00D04A60" w:rsidRDefault="00D04A60" w:rsidP="00D04A60">
            <w:pPr>
              <w:pStyle w:val="afffffff1"/>
              <w:spacing w:before="50" w:after="50"/>
              <w:rPr>
                <w:sz w:val="20"/>
                <w:szCs w:val="20"/>
              </w:rPr>
            </w:pPr>
            <w:r w:rsidRPr="00D04A60">
              <w:rPr>
                <w:rFonts w:cs="Segoe UI"/>
                <w:color w:val="000000"/>
                <w:sz w:val="20"/>
                <w:szCs w:val="20"/>
              </w:rPr>
              <w:t>0,014</w:t>
            </w:r>
          </w:p>
        </w:tc>
        <w:tc>
          <w:tcPr>
            <w:tcW w:w="582" w:type="pct"/>
            <w:tcBorders>
              <w:right w:val="single" w:sz="4" w:space="0" w:color="auto"/>
            </w:tcBorders>
            <w:vAlign w:val="center"/>
          </w:tcPr>
          <w:p w14:paraId="1EDDBCC8" w14:textId="0E6D5929" w:rsidR="00D04A60" w:rsidRPr="00D04A60" w:rsidRDefault="00D04A60" w:rsidP="00D04A60">
            <w:pPr>
              <w:pStyle w:val="afffffff1"/>
              <w:spacing w:before="50" w:after="50"/>
              <w:rPr>
                <w:sz w:val="20"/>
                <w:szCs w:val="20"/>
              </w:rPr>
            </w:pPr>
            <w:r w:rsidRPr="00D04A60">
              <w:rPr>
                <w:rFonts w:cs="Segoe UI"/>
                <w:color w:val="000000"/>
                <w:sz w:val="20"/>
                <w:szCs w:val="20"/>
              </w:rPr>
              <w:t>-</w:t>
            </w:r>
          </w:p>
        </w:tc>
        <w:tc>
          <w:tcPr>
            <w:tcW w:w="582" w:type="pct"/>
            <w:tcBorders>
              <w:right w:val="single" w:sz="4" w:space="0" w:color="auto"/>
            </w:tcBorders>
            <w:vAlign w:val="center"/>
          </w:tcPr>
          <w:p w14:paraId="3B9FF549" w14:textId="3200CDC8" w:rsidR="00D04A60" w:rsidRPr="00D04A60" w:rsidRDefault="00D04A60" w:rsidP="00D04A60">
            <w:pPr>
              <w:pStyle w:val="afffffff1"/>
              <w:spacing w:before="50" w:after="50"/>
              <w:rPr>
                <w:sz w:val="20"/>
                <w:szCs w:val="20"/>
              </w:rPr>
            </w:pPr>
            <w:r w:rsidRPr="00D04A60">
              <w:rPr>
                <w:rFonts w:cs="Segoe UI"/>
                <w:color w:val="000000"/>
                <w:sz w:val="20"/>
                <w:szCs w:val="20"/>
              </w:rPr>
              <w:t>0,057</w:t>
            </w:r>
          </w:p>
        </w:tc>
        <w:tc>
          <w:tcPr>
            <w:tcW w:w="269" w:type="pct"/>
            <w:tcBorders>
              <w:right w:val="single" w:sz="4" w:space="0" w:color="auto"/>
            </w:tcBorders>
            <w:vAlign w:val="center"/>
          </w:tcPr>
          <w:p w14:paraId="0291D554" w14:textId="1EC35C1E" w:rsidR="00D04A60" w:rsidRPr="00D04A60" w:rsidRDefault="00D04A60" w:rsidP="00D04A60">
            <w:pPr>
              <w:pStyle w:val="afffffff1"/>
              <w:spacing w:before="50" w:after="50"/>
              <w:rPr>
                <w:sz w:val="20"/>
                <w:szCs w:val="20"/>
              </w:rPr>
            </w:pPr>
            <w:r w:rsidRPr="00D04A60">
              <w:rPr>
                <w:rFonts w:cs="Segoe UI"/>
                <w:color w:val="000000"/>
                <w:sz w:val="20"/>
                <w:szCs w:val="20"/>
              </w:rPr>
              <w:t>0,014</w:t>
            </w:r>
          </w:p>
        </w:tc>
        <w:tc>
          <w:tcPr>
            <w:tcW w:w="581" w:type="pct"/>
            <w:tcBorders>
              <w:right w:val="single" w:sz="4" w:space="0" w:color="auto"/>
            </w:tcBorders>
            <w:vAlign w:val="center"/>
          </w:tcPr>
          <w:p w14:paraId="2FB1A8E5" w14:textId="05E465BB" w:rsidR="00D04A60" w:rsidRPr="00D04A60" w:rsidRDefault="00D04A60" w:rsidP="00D04A60">
            <w:pPr>
              <w:pStyle w:val="afffffff1"/>
              <w:spacing w:before="50" w:after="50"/>
              <w:rPr>
                <w:sz w:val="20"/>
                <w:szCs w:val="20"/>
              </w:rPr>
            </w:pPr>
            <w:r w:rsidRPr="00D04A60">
              <w:rPr>
                <w:rFonts w:cs="Segoe UI"/>
                <w:color w:val="000000"/>
                <w:sz w:val="20"/>
                <w:szCs w:val="20"/>
              </w:rPr>
              <w:t>0,014</w:t>
            </w:r>
          </w:p>
        </w:tc>
        <w:tc>
          <w:tcPr>
            <w:tcW w:w="714" w:type="pct"/>
            <w:tcBorders>
              <w:right w:val="single" w:sz="4" w:space="0" w:color="auto"/>
            </w:tcBorders>
            <w:vAlign w:val="center"/>
          </w:tcPr>
          <w:p w14:paraId="4DA92791" w14:textId="1C7EC41F" w:rsidR="00D04A60" w:rsidRPr="00D04A60" w:rsidRDefault="00D04A60" w:rsidP="00D04A60">
            <w:pPr>
              <w:pStyle w:val="afffffff1"/>
              <w:spacing w:before="50" w:after="50"/>
              <w:rPr>
                <w:sz w:val="20"/>
                <w:szCs w:val="20"/>
              </w:rPr>
            </w:pPr>
            <w:r w:rsidRPr="00D04A60">
              <w:rPr>
                <w:rFonts w:cs="Segoe UI"/>
                <w:color w:val="000000"/>
                <w:sz w:val="20"/>
                <w:szCs w:val="20"/>
              </w:rPr>
              <w:t>-</w:t>
            </w:r>
          </w:p>
        </w:tc>
      </w:tr>
      <w:tr w:rsidR="001D5EA1" w:rsidRPr="00D04A60" w14:paraId="75F620A3" w14:textId="77777777" w:rsidTr="00D04A60">
        <w:trPr>
          <w:trHeight w:val="190"/>
        </w:trPr>
        <w:tc>
          <w:tcPr>
            <w:tcW w:w="795" w:type="pct"/>
            <w:shd w:val="clear" w:color="auto" w:fill="auto"/>
            <w:vAlign w:val="center"/>
          </w:tcPr>
          <w:p w14:paraId="19618EAC" w14:textId="3AAA27D1" w:rsidR="001D5EA1" w:rsidRPr="00D04A60" w:rsidRDefault="001D5EA1" w:rsidP="001D5EA1">
            <w:pPr>
              <w:pStyle w:val="afffffff1"/>
              <w:spacing w:before="50" w:after="50"/>
              <w:rPr>
                <w:sz w:val="20"/>
                <w:szCs w:val="20"/>
                <w:lang w:eastAsia="ru-RU"/>
              </w:rPr>
            </w:pPr>
            <w:r w:rsidRPr="00D04A60">
              <w:rPr>
                <w:rFonts w:cs="Segoe UI"/>
                <w:color w:val="000000"/>
                <w:sz w:val="20"/>
                <w:szCs w:val="20"/>
              </w:rPr>
              <w:t>Котельная д. Поличня, ул. Новая</w:t>
            </w:r>
          </w:p>
        </w:tc>
        <w:tc>
          <w:tcPr>
            <w:tcW w:w="582" w:type="pct"/>
            <w:vAlign w:val="center"/>
          </w:tcPr>
          <w:p w14:paraId="4EAB25EA" w14:textId="200FCE2E" w:rsidR="001D5EA1" w:rsidRPr="001D5EA1" w:rsidRDefault="001D5EA1" w:rsidP="001D5EA1">
            <w:pPr>
              <w:pStyle w:val="afffffff1"/>
              <w:spacing w:before="50" w:after="50"/>
              <w:rPr>
                <w:sz w:val="20"/>
                <w:szCs w:val="20"/>
              </w:rPr>
            </w:pPr>
            <w:r w:rsidRPr="001D5EA1">
              <w:rPr>
                <w:rFonts w:cs="Segoe UI"/>
                <w:color w:val="000000"/>
                <w:sz w:val="20"/>
                <w:szCs w:val="20"/>
              </w:rPr>
              <w:t>0,186</w:t>
            </w:r>
          </w:p>
        </w:tc>
        <w:tc>
          <w:tcPr>
            <w:tcW w:w="313" w:type="pct"/>
            <w:tcBorders>
              <w:right w:val="single" w:sz="4" w:space="0" w:color="auto"/>
            </w:tcBorders>
            <w:vAlign w:val="center"/>
          </w:tcPr>
          <w:p w14:paraId="16DA5C26" w14:textId="6338597F" w:rsidR="001D5EA1" w:rsidRPr="001D5EA1" w:rsidRDefault="001D5EA1" w:rsidP="001D5EA1">
            <w:pPr>
              <w:pStyle w:val="afffffff1"/>
              <w:spacing w:before="50" w:after="50"/>
              <w:rPr>
                <w:sz w:val="20"/>
                <w:szCs w:val="20"/>
              </w:rPr>
            </w:pPr>
            <w:r w:rsidRPr="001D5EA1">
              <w:rPr>
                <w:rFonts w:cs="Segoe UI"/>
                <w:color w:val="000000"/>
                <w:sz w:val="20"/>
                <w:szCs w:val="20"/>
              </w:rPr>
              <w:t>0,047</w:t>
            </w:r>
          </w:p>
        </w:tc>
        <w:tc>
          <w:tcPr>
            <w:tcW w:w="582" w:type="pct"/>
            <w:tcBorders>
              <w:right w:val="single" w:sz="4" w:space="0" w:color="auto"/>
            </w:tcBorders>
            <w:vAlign w:val="center"/>
          </w:tcPr>
          <w:p w14:paraId="520DE4FC" w14:textId="1AE8F1EF" w:rsidR="001D5EA1" w:rsidRPr="001D5EA1" w:rsidRDefault="001D5EA1" w:rsidP="001D5EA1">
            <w:pPr>
              <w:pStyle w:val="afffffff1"/>
              <w:spacing w:before="50" w:after="50"/>
              <w:rPr>
                <w:sz w:val="20"/>
                <w:szCs w:val="20"/>
              </w:rPr>
            </w:pPr>
            <w:r w:rsidRPr="001D5EA1">
              <w:rPr>
                <w:rFonts w:cs="Segoe UI"/>
                <w:color w:val="000000"/>
                <w:sz w:val="20"/>
                <w:szCs w:val="20"/>
              </w:rPr>
              <w:t>0,047</w:t>
            </w:r>
          </w:p>
        </w:tc>
        <w:tc>
          <w:tcPr>
            <w:tcW w:w="582" w:type="pct"/>
            <w:tcBorders>
              <w:right w:val="single" w:sz="4" w:space="0" w:color="auto"/>
            </w:tcBorders>
            <w:vAlign w:val="center"/>
          </w:tcPr>
          <w:p w14:paraId="7A1686D0" w14:textId="189B6EBA" w:rsidR="001D5EA1" w:rsidRPr="001D5EA1" w:rsidRDefault="001D5EA1" w:rsidP="001D5EA1">
            <w:pPr>
              <w:pStyle w:val="afffffff1"/>
              <w:spacing w:before="50" w:after="50"/>
              <w:rPr>
                <w:sz w:val="20"/>
                <w:szCs w:val="20"/>
              </w:rPr>
            </w:pPr>
            <w:r w:rsidRPr="001D5EA1">
              <w:rPr>
                <w:rFonts w:cs="Segoe UI"/>
                <w:color w:val="000000"/>
                <w:sz w:val="20"/>
                <w:szCs w:val="20"/>
              </w:rPr>
              <w:t> </w:t>
            </w:r>
          </w:p>
        </w:tc>
        <w:tc>
          <w:tcPr>
            <w:tcW w:w="582" w:type="pct"/>
            <w:tcBorders>
              <w:right w:val="single" w:sz="4" w:space="0" w:color="auto"/>
            </w:tcBorders>
            <w:vAlign w:val="center"/>
          </w:tcPr>
          <w:p w14:paraId="4D3ECFA6" w14:textId="2316E072" w:rsidR="001D5EA1" w:rsidRPr="001D5EA1" w:rsidRDefault="001D5EA1" w:rsidP="001D5EA1">
            <w:pPr>
              <w:pStyle w:val="afffffff1"/>
              <w:spacing w:before="50" w:after="50"/>
              <w:rPr>
                <w:sz w:val="20"/>
                <w:szCs w:val="20"/>
              </w:rPr>
            </w:pPr>
            <w:r w:rsidRPr="001D5EA1">
              <w:rPr>
                <w:rFonts w:cs="Segoe UI"/>
                <w:color w:val="000000"/>
                <w:sz w:val="20"/>
                <w:szCs w:val="20"/>
              </w:rPr>
              <w:t>0,186</w:t>
            </w:r>
          </w:p>
        </w:tc>
        <w:tc>
          <w:tcPr>
            <w:tcW w:w="269" w:type="pct"/>
            <w:tcBorders>
              <w:right w:val="single" w:sz="4" w:space="0" w:color="auto"/>
            </w:tcBorders>
            <w:vAlign w:val="center"/>
          </w:tcPr>
          <w:p w14:paraId="7DB0F755" w14:textId="75DA8CE3" w:rsidR="001D5EA1" w:rsidRPr="001D5EA1" w:rsidRDefault="001D5EA1" w:rsidP="001D5EA1">
            <w:pPr>
              <w:pStyle w:val="afffffff1"/>
              <w:spacing w:before="50" w:after="50"/>
              <w:rPr>
                <w:sz w:val="20"/>
                <w:szCs w:val="20"/>
              </w:rPr>
            </w:pPr>
            <w:r w:rsidRPr="001D5EA1">
              <w:rPr>
                <w:rFonts w:cs="Segoe UI"/>
                <w:color w:val="000000"/>
                <w:sz w:val="20"/>
                <w:szCs w:val="20"/>
              </w:rPr>
              <w:t>0,047</w:t>
            </w:r>
          </w:p>
        </w:tc>
        <w:tc>
          <w:tcPr>
            <w:tcW w:w="581" w:type="pct"/>
            <w:tcBorders>
              <w:right w:val="single" w:sz="4" w:space="0" w:color="auto"/>
            </w:tcBorders>
            <w:vAlign w:val="center"/>
          </w:tcPr>
          <w:p w14:paraId="090D6487" w14:textId="4A9BDF51" w:rsidR="001D5EA1" w:rsidRPr="001D5EA1" w:rsidRDefault="001D5EA1" w:rsidP="001D5EA1">
            <w:pPr>
              <w:pStyle w:val="afffffff1"/>
              <w:spacing w:before="50" w:after="50"/>
              <w:rPr>
                <w:sz w:val="20"/>
                <w:szCs w:val="20"/>
              </w:rPr>
            </w:pPr>
            <w:r w:rsidRPr="001D5EA1">
              <w:rPr>
                <w:rFonts w:cs="Segoe UI"/>
                <w:color w:val="000000"/>
                <w:sz w:val="20"/>
                <w:szCs w:val="20"/>
              </w:rPr>
              <w:t>0,047</w:t>
            </w:r>
          </w:p>
        </w:tc>
        <w:tc>
          <w:tcPr>
            <w:tcW w:w="714" w:type="pct"/>
            <w:tcBorders>
              <w:right w:val="single" w:sz="4" w:space="0" w:color="auto"/>
            </w:tcBorders>
            <w:vAlign w:val="center"/>
          </w:tcPr>
          <w:p w14:paraId="61D65134" w14:textId="33B50BBE" w:rsidR="001D5EA1" w:rsidRPr="001D5EA1" w:rsidRDefault="001D5EA1" w:rsidP="001D5EA1">
            <w:pPr>
              <w:pStyle w:val="afffffff1"/>
              <w:spacing w:before="50" w:after="50"/>
              <w:rPr>
                <w:sz w:val="20"/>
                <w:szCs w:val="20"/>
              </w:rPr>
            </w:pPr>
            <w:r w:rsidRPr="001D5EA1">
              <w:rPr>
                <w:rFonts w:cs="Segoe UI"/>
                <w:color w:val="000000"/>
                <w:sz w:val="20"/>
                <w:szCs w:val="20"/>
              </w:rPr>
              <w:t>-</w:t>
            </w:r>
          </w:p>
        </w:tc>
      </w:tr>
      <w:tr w:rsidR="0099582B" w:rsidRPr="00D04A60" w14:paraId="35B74169" w14:textId="77777777" w:rsidTr="00D04A60">
        <w:trPr>
          <w:trHeight w:val="190"/>
        </w:trPr>
        <w:tc>
          <w:tcPr>
            <w:tcW w:w="795" w:type="pct"/>
            <w:shd w:val="clear" w:color="auto" w:fill="auto"/>
            <w:vAlign w:val="center"/>
          </w:tcPr>
          <w:p w14:paraId="572BE598" w14:textId="1A418E06" w:rsidR="0099582B" w:rsidRPr="0099582B" w:rsidRDefault="0099582B" w:rsidP="0099582B">
            <w:pPr>
              <w:pStyle w:val="afffffff1"/>
              <w:spacing w:before="50" w:after="50"/>
              <w:rPr>
                <w:rFonts w:cs="Segoe UI"/>
                <w:color w:val="000000"/>
                <w:sz w:val="20"/>
                <w:szCs w:val="20"/>
              </w:rPr>
            </w:pPr>
            <w:r w:rsidRPr="0099582B">
              <w:rPr>
                <w:rFonts w:eastAsia="Times New Roman" w:cs="Segoe UI"/>
                <w:color w:val="000000"/>
                <w:sz w:val="20"/>
                <w:szCs w:val="20"/>
                <w:lang w:eastAsia="ru-RU"/>
              </w:rPr>
              <w:lastRenderedPageBreak/>
              <w:t>Котельная д. Никольское, УКТЛ-0,6</w:t>
            </w:r>
          </w:p>
        </w:tc>
        <w:tc>
          <w:tcPr>
            <w:tcW w:w="582" w:type="pct"/>
            <w:vAlign w:val="center"/>
          </w:tcPr>
          <w:p w14:paraId="4A13C9AA" w14:textId="4307E448" w:rsidR="0099582B" w:rsidRPr="0099582B" w:rsidRDefault="0099582B" w:rsidP="0099582B">
            <w:pPr>
              <w:pStyle w:val="afffffff1"/>
              <w:spacing w:before="50" w:after="50"/>
              <w:rPr>
                <w:rFonts w:cs="Segoe UI"/>
                <w:color w:val="000000"/>
                <w:sz w:val="20"/>
                <w:szCs w:val="20"/>
              </w:rPr>
            </w:pPr>
            <w:r w:rsidRPr="0099582B">
              <w:rPr>
                <w:rFonts w:cs="Segoe UI"/>
                <w:color w:val="000000"/>
                <w:sz w:val="20"/>
                <w:szCs w:val="20"/>
              </w:rPr>
              <w:t>0,169</w:t>
            </w:r>
          </w:p>
        </w:tc>
        <w:tc>
          <w:tcPr>
            <w:tcW w:w="313" w:type="pct"/>
            <w:tcBorders>
              <w:right w:val="single" w:sz="4" w:space="0" w:color="auto"/>
            </w:tcBorders>
            <w:vAlign w:val="center"/>
          </w:tcPr>
          <w:p w14:paraId="742C699A" w14:textId="1EB2DC64"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0,094</w:t>
            </w:r>
          </w:p>
        </w:tc>
        <w:tc>
          <w:tcPr>
            <w:tcW w:w="582" w:type="pct"/>
            <w:tcBorders>
              <w:right w:val="single" w:sz="4" w:space="0" w:color="auto"/>
            </w:tcBorders>
            <w:vAlign w:val="center"/>
          </w:tcPr>
          <w:p w14:paraId="66DC39E5" w14:textId="5C2E7293"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0,094</w:t>
            </w:r>
          </w:p>
        </w:tc>
        <w:tc>
          <w:tcPr>
            <w:tcW w:w="582" w:type="pct"/>
            <w:tcBorders>
              <w:right w:val="single" w:sz="4" w:space="0" w:color="auto"/>
            </w:tcBorders>
            <w:vAlign w:val="center"/>
          </w:tcPr>
          <w:p w14:paraId="29A5F743" w14:textId="5E338AE6"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w:t>
            </w:r>
          </w:p>
        </w:tc>
        <w:tc>
          <w:tcPr>
            <w:tcW w:w="582" w:type="pct"/>
            <w:tcBorders>
              <w:right w:val="single" w:sz="4" w:space="0" w:color="auto"/>
            </w:tcBorders>
            <w:vAlign w:val="center"/>
          </w:tcPr>
          <w:p w14:paraId="5F0B7C7C" w14:textId="7D469D5B"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0,259</w:t>
            </w:r>
          </w:p>
        </w:tc>
        <w:tc>
          <w:tcPr>
            <w:tcW w:w="269" w:type="pct"/>
            <w:tcBorders>
              <w:right w:val="single" w:sz="4" w:space="0" w:color="auto"/>
            </w:tcBorders>
            <w:vAlign w:val="center"/>
          </w:tcPr>
          <w:p w14:paraId="56B39542" w14:textId="09B7D36F"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0,119</w:t>
            </w:r>
          </w:p>
        </w:tc>
        <w:tc>
          <w:tcPr>
            <w:tcW w:w="581" w:type="pct"/>
            <w:tcBorders>
              <w:right w:val="single" w:sz="4" w:space="0" w:color="auto"/>
            </w:tcBorders>
            <w:vAlign w:val="center"/>
          </w:tcPr>
          <w:p w14:paraId="4271FA9D" w14:textId="164AA21A" w:rsidR="0099582B" w:rsidRPr="0099582B" w:rsidRDefault="0099582B" w:rsidP="0099582B">
            <w:pPr>
              <w:pStyle w:val="afffffff1"/>
              <w:spacing w:before="50" w:after="50"/>
              <w:rPr>
                <w:rFonts w:cs="Segoe UI"/>
                <w:color w:val="000000"/>
                <w:sz w:val="20"/>
                <w:szCs w:val="20"/>
              </w:rPr>
            </w:pPr>
            <w:r w:rsidRPr="0099582B">
              <w:rPr>
                <w:rFonts w:cs="Segoe UI"/>
                <w:color w:val="000000"/>
                <w:sz w:val="20"/>
              </w:rPr>
              <w:t>0,119</w:t>
            </w:r>
          </w:p>
        </w:tc>
        <w:tc>
          <w:tcPr>
            <w:tcW w:w="714" w:type="pct"/>
            <w:tcBorders>
              <w:right w:val="single" w:sz="4" w:space="0" w:color="auto"/>
            </w:tcBorders>
            <w:vAlign w:val="center"/>
          </w:tcPr>
          <w:p w14:paraId="29A8399F" w14:textId="729D167B" w:rsidR="0099582B" w:rsidRPr="0099582B" w:rsidRDefault="0099582B" w:rsidP="0099582B">
            <w:pPr>
              <w:pStyle w:val="afffffff1"/>
              <w:spacing w:before="50" w:after="50"/>
              <w:rPr>
                <w:rFonts w:cs="Segoe UI"/>
                <w:color w:val="000000"/>
                <w:sz w:val="20"/>
                <w:szCs w:val="20"/>
              </w:rPr>
            </w:pPr>
            <w:r w:rsidRPr="0099582B">
              <w:rPr>
                <w:rFonts w:cs="Segoe UI"/>
                <w:color w:val="000000"/>
                <w:sz w:val="20"/>
                <w:szCs w:val="20"/>
              </w:rPr>
              <w:t>-</w:t>
            </w:r>
          </w:p>
        </w:tc>
      </w:tr>
    </w:tbl>
    <w:p w14:paraId="2D7A8F64" w14:textId="77777777" w:rsidR="0009178E" w:rsidRDefault="0009178E" w:rsidP="00D02C34">
      <w:pPr>
        <w:pStyle w:val="a1"/>
        <w:sectPr w:rsidR="0009178E" w:rsidSect="0009178E">
          <w:footerReference w:type="default" r:id="rId62"/>
          <w:pgSz w:w="16838" w:h="11906" w:orient="landscape"/>
          <w:pgMar w:top="1134" w:right="567" w:bottom="567" w:left="567" w:header="709" w:footer="0" w:gutter="0"/>
          <w:cols w:space="708"/>
          <w:docGrid w:linePitch="360"/>
        </w:sectPr>
      </w:pPr>
      <w:bookmarkStart w:id="466" w:name="_Toc162259254"/>
      <w:bookmarkStart w:id="467" w:name="_Toc165985140"/>
    </w:p>
    <w:p w14:paraId="4D2B1C0F" w14:textId="73320C4A" w:rsidR="003125E4" w:rsidRPr="002C4067" w:rsidRDefault="00F8193E" w:rsidP="0009178E">
      <w:pPr>
        <w:pStyle w:val="a1"/>
      </w:pPr>
      <w:bookmarkStart w:id="468" w:name="_Toc205122295"/>
      <w:r w:rsidRPr="002C4067">
        <w:lastRenderedPageBreak/>
        <w:t>М</w:t>
      </w:r>
      <w:r w:rsidR="008B4EE3" w:rsidRPr="002C4067">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66"/>
      <w:bookmarkEnd w:id="467"/>
      <w:bookmarkEnd w:id="468"/>
    </w:p>
    <w:p w14:paraId="09E04A63" w14:textId="7C128C19" w:rsidR="008F7D8F" w:rsidRPr="005C7328" w:rsidRDefault="008F7D8F" w:rsidP="00FA1C46">
      <w:pPr>
        <w:pStyle w:val="aff2"/>
      </w:pPr>
      <w:bookmarkStart w:id="469" w:name="_Toc162259255"/>
      <w:r w:rsidRPr="005C7328">
        <w:t xml:space="preserve">Централизованное горячее водоснабжение на территории </w:t>
      </w:r>
      <w:r w:rsidR="00F0487E">
        <w:t>округа</w:t>
      </w:r>
      <w:r w:rsidRPr="005C7328">
        <w:t xml:space="preserve"> с использованием открытых схем теплоснабжения не осуществляется.</w:t>
      </w:r>
    </w:p>
    <w:p w14:paraId="7C9270C2" w14:textId="30A01831" w:rsidR="003125E4" w:rsidRPr="002C4067" w:rsidRDefault="00F8193E" w:rsidP="0009178E">
      <w:pPr>
        <w:pStyle w:val="a1"/>
      </w:pPr>
      <w:bookmarkStart w:id="470" w:name="_Toc165985141"/>
      <w:bookmarkStart w:id="471" w:name="_Toc205122296"/>
      <w:r w:rsidRPr="002C4067">
        <w:t>С</w:t>
      </w:r>
      <w:r w:rsidR="008B4EE3" w:rsidRPr="002C4067">
        <w:t>ведения о наличии баков-аккумуляторов</w:t>
      </w:r>
      <w:bookmarkEnd w:id="469"/>
      <w:bookmarkEnd w:id="470"/>
      <w:bookmarkEnd w:id="471"/>
    </w:p>
    <w:p w14:paraId="18FCB68B" w14:textId="77777777" w:rsidR="000F3F26" w:rsidRPr="002C4067" w:rsidRDefault="009D0A52" w:rsidP="00FA1C46">
      <w:pPr>
        <w:pStyle w:val="aff2"/>
      </w:pPr>
      <w:r w:rsidRPr="00D576B2">
        <w:t>Сведения не предоставлены.</w:t>
      </w:r>
    </w:p>
    <w:p w14:paraId="31F3B3E9" w14:textId="02B7D7C0" w:rsidR="003125E4" w:rsidRPr="002C4067" w:rsidRDefault="00F8193E" w:rsidP="0009178E">
      <w:pPr>
        <w:pStyle w:val="a1"/>
      </w:pPr>
      <w:bookmarkStart w:id="472" w:name="_Toc162259256"/>
      <w:bookmarkStart w:id="473" w:name="_Toc165985142"/>
      <w:bookmarkStart w:id="474" w:name="_Toc205122297"/>
      <w:r w:rsidRPr="002C4067">
        <w:t>Н</w:t>
      </w:r>
      <w:r w:rsidR="008B4EE3" w:rsidRPr="002C4067">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72"/>
      <w:bookmarkEnd w:id="473"/>
      <w:bookmarkEnd w:id="474"/>
    </w:p>
    <w:p w14:paraId="6D49BB12" w14:textId="4F3E7956" w:rsidR="004E4FD0" w:rsidRPr="002C4067" w:rsidRDefault="004E4FD0" w:rsidP="0009178E">
      <w:pPr>
        <w:pStyle w:val="aff2"/>
      </w:pPr>
      <w:r w:rsidRPr="002C4067">
        <w:t xml:space="preserve">Согласно требованию </w:t>
      </w:r>
      <w:r w:rsidR="00C879D3" w:rsidRPr="002C4067">
        <w:t>СП 124.13330.2012. «Свод правил. Тепловые сети. Актуализированная редакция СНиП 41-02-2003»</w:t>
      </w:r>
      <w:r w:rsidRPr="002C4067">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2C4067">
        <w:t xml:space="preserve">од </w:t>
      </w:r>
      <w:r w:rsidRPr="002C4067">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360EA679" w14:textId="77777777" w:rsidR="009A68B4" w:rsidRDefault="009A68B4" w:rsidP="00FB3DF5">
      <w:pPr>
        <w:pStyle w:val="afffffffb"/>
        <w:sectPr w:rsidR="009A68B4" w:rsidSect="0009178E">
          <w:footerReference w:type="default" r:id="rId63"/>
          <w:pgSz w:w="11906" w:h="16838"/>
          <w:pgMar w:top="567" w:right="567" w:bottom="567" w:left="1134" w:header="709" w:footer="0" w:gutter="0"/>
          <w:cols w:space="708"/>
          <w:docGrid w:linePitch="360"/>
        </w:sectPr>
      </w:pPr>
    </w:p>
    <w:p w14:paraId="07474742" w14:textId="19855FB2" w:rsidR="004E4FD0" w:rsidRPr="002C4067" w:rsidRDefault="007339B0"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55</w:t>
      </w:r>
      <w:r w:rsidR="00A95700">
        <w:rPr>
          <w:noProof/>
        </w:rPr>
        <w:fldChar w:fldCharType="end"/>
      </w:r>
      <w:r>
        <w:rPr>
          <w:noProof/>
        </w:rPr>
        <w:t xml:space="preserve"> </w:t>
      </w:r>
      <w:r w:rsidRPr="002C4067">
        <w:t>–</w:t>
      </w:r>
      <w:r>
        <w:t xml:space="preserve"> </w:t>
      </w:r>
      <w:r w:rsidR="004E4FD0" w:rsidRPr="002C4067">
        <w:t xml:space="preserve">Существующие и перспективные балансы производительности водоподготовительных установок </w:t>
      </w:r>
      <w:r w:rsidR="00310B69" w:rsidRPr="002C4067">
        <w:t>для эксплуатационного и аварийного режимов</w:t>
      </w:r>
      <w:r w:rsidR="008F7A0C" w:rsidRPr="002C4067">
        <w:t xml:space="preserve"> работы источников тепловой энергии</w:t>
      </w:r>
    </w:p>
    <w:tbl>
      <w:tblPr>
        <w:tblW w:w="5000" w:type="pct"/>
        <w:tblLook w:val="04A0" w:firstRow="1" w:lastRow="0" w:firstColumn="1" w:lastColumn="0" w:noHBand="0" w:noVBand="1"/>
      </w:tblPr>
      <w:tblGrid>
        <w:gridCol w:w="550"/>
        <w:gridCol w:w="4315"/>
        <w:gridCol w:w="1396"/>
        <w:gridCol w:w="1397"/>
        <w:gridCol w:w="1397"/>
        <w:gridCol w:w="1400"/>
        <w:gridCol w:w="1400"/>
        <w:gridCol w:w="1397"/>
        <w:gridCol w:w="1259"/>
        <w:gridCol w:w="1183"/>
      </w:tblGrid>
      <w:tr w:rsidR="00235405" w:rsidRPr="00A96F1A" w14:paraId="6DE35D90" w14:textId="77777777" w:rsidTr="00D576B2">
        <w:trPr>
          <w:trHeight w:val="343"/>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FB265" w14:textId="77777777" w:rsidR="00235405" w:rsidRPr="00A96F1A" w:rsidRDefault="00235405" w:rsidP="00235405">
            <w:pPr>
              <w:jc w:val="center"/>
              <w:rPr>
                <w:rFonts w:ascii="Segoe UI" w:eastAsia="Times New Roman" w:hAnsi="Segoe UI" w:cs="Segoe UI"/>
                <w:b/>
                <w:bCs/>
                <w:color w:val="000000"/>
                <w:sz w:val="20"/>
                <w:szCs w:val="20"/>
                <w:lang w:eastAsia="ru-RU"/>
              </w:rPr>
            </w:pPr>
            <w:bookmarkStart w:id="475" w:name="_Toc162259257"/>
            <w:bookmarkStart w:id="476" w:name="_Toc165985143"/>
            <w:r w:rsidRPr="00A96F1A">
              <w:rPr>
                <w:rFonts w:ascii="Segoe UI" w:eastAsia="Times New Roman" w:hAnsi="Segoe UI" w:cs="Segoe UI"/>
                <w:b/>
                <w:bCs/>
                <w:color w:val="000000"/>
                <w:sz w:val="20"/>
                <w:szCs w:val="20"/>
                <w:lang w:eastAsia="ru-RU"/>
              </w:rPr>
              <w:t>№ п/п</w:t>
            </w:r>
          </w:p>
        </w:tc>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BC495" w14:textId="77777777" w:rsidR="00235405" w:rsidRPr="00A96F1A" w:rsidRDefault="00235405" w:rsidP="00235405">
            <w:pPr>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Источник тепловой энергии</w:t>
            </w:r>
          </w:p>
        </w:tc>
        <w:tc>
          <w:tcPr>
            <w:tcW w:w="1781" w:type="pct"/>
            <w:gridSpan w:val="4"/>
            <w:tcBorders>
              <w:top w:val="single" w:sz="4" w:space="0" w:color="auto"/>
              <w:left w:val="nil"/>
              <w:bottom w:val="single" w:sz="4" w:space="0" w:color="auto"/>
              <w:right w:val="single" w:sz="4" w:space="0" w:color="auto"/>
            </w:tcBorders>
            <w:shd w:val="clear" w:color="auto" w:fill="auto"/>
            <w:vAlign w:val="center"/>
            <w:hideMark/>
          </w:tcPr>
          <w:p w14:paraId="69412D37" w14:textId="77777777" w:rsidR="00235405" w:rsidRPr="00A96F1A" w:rsidRDefault="00235405" w:rsidP="00235405">
            <w:pPr>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Существующее положение</w:t>
            </w:r>
          </w:p>
        </w:tc>
        <w:tc>
          <w:tcPr>
            <w:tcW w:w="1669" w:type="pct"/>
            <w:gridSpan w:val="4"/>
            <w:tcBorders>
              <w:top w:val="single" w:sz="4" w:space="0" w:color="auto"/>
              <w:left w:val="nil"/>
              <w:bottom w:val="single" w:sz="4" w:space="0" w:color="auto"/>
              <w:right w:val="single" w:sz="4" w:space="0" w:color="auto"/>
            </w:tcBorders>
            <w:shd w:val="clear" w:color="auto" w:fill="auto"/>
            <w:vAlign w:val="center"/>
            <w:hideMark/>
          </w:tcPr>
          <w:p w14:paraId="047093D1" w14:textId="77777777" w:rsidR="00235405" w:rsidRPr="00A96F1A" w:rsidRDefault="00235405" w:rsidP="00235405">
            <w:pPr>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Расчётный срок</w:t>
            </w:r>
          </w:p>
        </w:tc>
      </w:tr>
      <w:tr w:rsidR="00D576B2" w:rsidRPr="00A96F1A" w14:paraId="30D97E8A" w14:textId="77777777" w:rsidTr="00364484">
        <w:trPr>
          <w:cantSplit/>
          <w:trHeight w:val="2328"/>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68956B2" w14:textId="77777777" w:rsidR="00D576B2" w:rsidRPr="00A96F1A" w:rsidRDefault="00D576B2" w:rsidP="00D576B2">
            <w:pPr>
              <w:jc w:val="left"/>
              <w:rPr>
                <w:rFonts w:ascii="Segoe UI" w:eastAsia="Times New Roman" w:hAnsi="Segoe UI" w:cs="Segoe UI"/>
                <w:b/>
                <w:bCs/>
                <w:color w:val="000000"/>
                <w:sz w:val="20"/>
                <w:szCs w:val="20"/>
                <w:lang w:eastAsia="ru-RU"/>
              </w:rPr>
            </w:pPr>
          </w:p>
        </w:tc>
        <w:tc>
          <w:tcPr>
            <w:tcW w:w="1375" w:type="pct"/>
            <w:vMerge/>
            <w:tcBorders>
              <w:top w:val="single" w:sz="4" w:space="0" w:color="auto"/>
              <w:left w:val="single" w:sz="4" w:space="0" w:color="auto"/>
              <w:bottom w:val="single" w:sz="4" w:space="0" w:color="auto"/>
              <w:right w:val="single" w:sz="4" w:space="0" w:color="auto"/>
            </w:tcBorders>
            <w:vAlign w:val="center"/>
            <w:hideMark/>
          </w:tcPr>
          <w:p w14:paraId="1DCFCE65" w14:textId="77777777" w:rsidR="00D576B2" w:rsidRPr="00A96F1A" w:rsidRDefault="00D576B2" w:rsidP="00D576B2">
            <w:pPr>
              <w:jc w:val="left"/>
              <w:rPr>
                <w:rFonts w:ascii="Segoe UI" w:eastAsia="Times New Roman" w:hAnsi="Segoe UI" w:cs="Segoe UI"/>
                <w:b/>
                <w:bCs/>
                <w:color w:val="000000"/>
                <w:sz w:val="20"/>
                <w:szCs w:val="20"/>
                <w:lang w:eastAsia="ru-RU"/>
              </w:rPr>
            </w:pPr>
          </w:p>
        </w:tc>
        <w:tc>
          <w:tcPr>
            <w:tcW w:w="445" w:type="pct"/>
            <w:tcBorders>
              <w:top w:val="nil"/>
              <w:left w:val="nil"/>
              <w:bottom w:val="single" w:sz="4" w:space="0" w:color="auto"/>
              <w:right w:val="single" w:sz="4" w:space="0" w:color="auto"/>
            </w:tcBorders>
            <w:shd w:val="clear" w:color="auto" w:fill="auto"/>
            <w:textDirection w:val="btLr"/>
            <w:vAlign w:val="center"/>
            <w:hideMark/>
          </w:tcPr>
          <w:p w14:paraId="482DC977" w14:textId="02709F6B" w:rsidR="00D576B2" w:rsidRPr="00A96F1A" w:rsidRDefault="00D576B2" w:rsidP="00D576B2">
            <w:pPr>
              <w:ind w:left="113" w:right="113"/>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Присоединенная тепловая нагрузка, Гкал/час</w:t>
            </w:r>
          </w:p>
        </w:tc>
        <w:tc>
          <w:tcPr>
            <w:tcW w:w="445" w:type="pct"/>
            <w:tcBorders>
              <w:top w:val="nil"/>
              <w:left w:val="nil"/>
              <w:bottom w:val="single" w:sz="4" w:space="0" w:color="auto"/>
              <w:right w:val="single" w:sz="4" w:space="0" w:color="auto"/>
            </w:tcBorders>
            <w:shd w:val="clear" w:color="auto" w:fill="auto"/>
            <w:textDirection w:val="btLr"/>
            <w:vAlign w:val="center"/>
            <w:hideMark/>
          </w:tcPr>
          <w:p w14:paraId="1F96ACBB" w14:textId="58AA2098" w:rsidR="00D576B2" w:rsidRPr="00A96F1A"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О</w:t>
            </w:r>
            <w:r w:rsidRPr="00A96F1A">
              <w:rPr>
                <w:rFonts w:ascii="Segoe UI" w:eastAsia="Times New Roman" w:hAnsi="Segoe UI" w:cs="Segoe UI"/>
                <w:b/>
                <w:bCs/>
                <w:color w:val="000000"/>
                <w:sz w:val="20"/>
                <w:szCs w:val="20"/>
                <w:lang w:eastAsia="ru-RU"/>
              </w:rPr>
              <w:t>бъем системы теплоснабжения</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lang w:eastAsia="ru-RU"/>
              </w:rPr>
              <w:t xml:space="preserve"> </w:t>
            </w:r>
            <w:r w:rsidRPr="00A96F1A">
              <w:rPr>
                <w:rFonts w:ascii="Segoe UI" w:eastAsia="Times New Roman" w:hAnsi="Segoe UI" w:cs="Segoe UI"/>
                <w:b/>
                <w:bCs/>
                <w:color w:val="000000"/>
                <w:sz w:val="20"/>
                <w:szCs w:val="20"/>
                <w:lang w:eastAsia="ru-RU"/>
              </w:rPr>
              <w:t>(п. 6.16 в СП 124.13330.2012)</w:t>
            </w:r>
          </w:p>
        </w:tc>
        <w:tc>
          <w:tcPr>
            <w:tcW w:w="445" w:type="pct"/>
            <w:tcBorders>
              <w:top w:val="nil"/>
              <w:left w:val="nil"/>
              <w:bottom w:val="single" w:sz="4" w:space="0" w:color="auto"/>
              <w:right w:val="single" w:sz="4" w:space="0" w:color="auto"/>
            </w:tcBorders>
            <w:shd w:val="clear" w:color="auto" w:fill="auto"/>
            <w:textDirection w:val="btLr"/>
            <w:vAlign w:val="center"/>
            <w:hideMark/>
          </w:tcPr>
          <w:p w14:paraId="726D34E2" w14:textId="292F7556" w:rsidR="00D576B2" w:rsidRPr="00A96F1A"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Н</w:t>
            </w:r>
            <w:r w:rsidRPr="00A96F1A">
              <w:rPr>
                <w:rFonts w:ascii="Segoe UI" w:eastAsia="Times New Roman" w:hAnsi="Segoe UI" w:cs="Segoe UI"/>
                <w:b/>
                <w:bCs/>
                <w:color w:val="000000"/>
                <w:sz w:val="20"/>
                <w:szCs w:val="20"/>
                <w:lang w:eastAsia="ru-RU"/>
              </w:rPr>
              <w:t>ормативные утечки</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lang w:eastAsia="ru-RU"/>
              </w:rPr>
              <w:t>/ч</w:t>
            </w:r>
            <w:r w:rsidRPr="00A96F1A">
              <w:rPr>
                <w:rFonts w:ascii="Segoe UI" w:eastAsia="Times New Roman" w:hAnsi="Segoe UI" w:cs="Segoe UI"/>
                <w:b/>
                <w:bCs/>
                <w:color w:val="000000"/>
                <w:sz w:val="20"/>
                <w:szCs w:val="20"/>
                <w:lang w:eastAsia="ru-RU"/>
              </w:rPr>
              <w:t xml:space="preserve"> (п. 6.16 в СП 124.13330.2012)</w:t>
            </w:r>
          </w:p>
        </w:tc>
        <w:tc>
          <w:tcPr>
            <w:tcW w:w="446" w:type="pct"/>
            <w:tcBorders>
              <w:top w:val="nil"/>
              <w:left w:val="nil"/>
              <w:bottom w:val="single" w:sz="4" w:space="0" w:color="auto"/>
              <w:right w:val="single" w:sz="4" w:space="0" w:color="auto"/>
            </w:tcBorders>
            <w:shd w:val="clear" w:color="auto" w:fill="auto"/>
            <w:textDirection w:val="btLr"/>
            <w:vAlign w:val="center"/>
            <w:hideMark/>
          </w:tcPr>
          <w:p w14:paraId="6292AFB8" w14:textId="6F694551" w:rsidR="00D576B2" w:rsidRPr="00A96F1A"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А</w:t>
            </w:r>
            <w:r w:rsidRPr="00A96F1A">
              <w:rPr>
                <w:rFonts w:ascii="Segoe UI" w:eastAsia="Times New Roman" w:hAnsi="Segoe UI" w:cs="Segoe UI"/>
                <w:b/>
                <w:bCs/>
                <w:color w:val="000000"/>
                <w:sz w:val="20"/>
                <w:szCs w:val="20"/>
                <w:lang w:eastAsia="ru-RU"/>
              </w:rPr>
              <w:t>варийная подпитка «сырой» водой</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lang w:eastAsia="ru-RU"/>
              </w:rPr>
              <w:t>/ч</w:t>
            </w:r>
            <w:r w:rsidRPr="00A96F1A">
              <w:rPr>
                <w:rFonts w:ascii="Segoe UI" w:eastAsia="Times New Roman" w:hAnsi="Segoe UI" w:cs="Segoe UI"/>
                <w:b/>
                <w:bCs/>
                <w:color w:val="000000"/>
                <w:sz w:val="20"/>
                <w:szCs w:val="20"/>
                <w:lang w:eastAsia="ru-RU"/>
              </w:rPr>
              <w:t xml:space="preserve"> (п. 6.22 в СП 124.13330.2012)</w:t>
            </w:r>
          </w:p>
        </w:tc>
        <w:tc>
          <w:tcPr>
            <w:tcW w:w="446" w:type="pct"/>
            <w:tcBorders>
              <w:top w:val="nil"/>
              <w:left w:val="nil"/>
              <w:bottom w:val="single" w:sz="4" w:space="0" w:color="auto"/>
              <w:right w:val="single" w:sz="4" w:space="0" w:color="auto"/>
            </w:tcBorders>
            <w:shd w:val="clear" w:color="auto" w:fill="auto"/>
            <w:textDirection w:val="btLr"/>
            <w:vAlign w:val="center"/>
            <w:hideMark/>
          </w:tcPr>
          <w:p w14:paraId="306C1C28" w14:textId="590B6D83" w:rsidR="00D576B2" w:rsidRPr="00A96F1A" w:rsidRDefault="00D576B2" w:rsidP="00D576B2">
            <w:pPr>
              <w:ind w:left="113" w:right="113"/>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Присоединенная тепловая нагрузка, Гкал/час</w:t>
            </w:r>
          </w:p>
        </w:tc>
        <w:tc>
          <w:tcPr>
            <w:tcW w:w="445" w:type="pct"/>
            <w:tcBorders>
              <w:top w:val="nil"/>
              <w:left w:val="nil"/>
              <w:bottom w:val="single" w:sz="4" w:space="0" w:color="auto"/>
              <w:right w:val="single" w:sz="4" w:space="0" w:color="auto"/>
            </w:tcBorders>
            <w:shd w:val="clear" w:color="auto" w:fill="auto"/>
            <w:textDirection w:val="btLr"/>
            <w:vAlign w:val="center"/>
            <w:hideMark/>
          </w:tcPr>
          <w:p w14:paraId="3E80FD1A" w14:textId="11B1525F" w:rsidR="00D576B2" w:rsidRPr="00A96F1A"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О</w:t>
            </w:r>
            <w:r w:rsidRPr="00A96F1A">
              <w:rPr>
                <w:rFonts w:ascii="Segoe UI" w:eastAsia="Times New Roman" w:hAnsi="Segoe UI" w:cs="Segoe UI"/>
                <w:b/>
                <w:bCs/>
                <w:color w:val="000000"/>
                <w:sz w:val="20"/>
                <w:szCs w:val="20"/>
                <w:lang w:eastAsia="ru-RU"/>
              </w:rPr>
              <w:t>бъем системы теплоснабжения</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vertAlign w:val="superscript"/>
                <w:lang w:eastAsia="ru-RU"/>
              </w:rPr>
              <w:t xml:space="preserve"> </w:t>
            </w:r>
            <w:r w:rsidRPr="00A96F1A">
              <w:rPr>
                <w:rFonts w:ascii="Segoe UI" w:eastAsia="Times New Roman" w:hAnsi="Segoe UI" w:cs="Segoe UI"/>
                <w:b/>
                <w:bCs/>
                <w:color w:val="000000"/>
                <w:sz w:val="20"/>
                <w:szCs w:val="20"/>
                <w:lang w:eastAsia="ru-RU"/>
              </w:rPr>
              <w:t>(п. 6.16 в СП 124.13330.2012)</w:t>
            </w:r>
          </w:p>
        </w:tc>
        <w:tc>
          <w:tcPr>
            <w:tcW w:w="401" w:type="pct"/>
            <w:tcBorders>
              <w:top w:val="nil"/>
              <w:left w:val="nil"/>
              <w:bottom w:val="single" w:sz="4" w:space="0" w:color="auto"/>
              <w:right w:val="single" w:sz="4" w:space="0" w:color="auto"/>
            </w:tcBorders>
            <w:shd w:val="clear" w:color="auto" w:fill="auto"/>
            <w:textDirection w:val="btLr"/>
            <w:vAlign w:val="center"/>
            <w:hideMark/>
          </w:tcPr>
          <w:p w14:paraId="634BB643" w14:textId="77777777" w:rsidR="00D576B2"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Н</w:t>
            </w:r>
            <w:r w:rsidRPr="00A96F1A">
              <w:rPr>
                <w:rFonts w:ascii="Segoe UI" w:eastAsia="Times New Roman" w:hAnsi="Segoe UI" w:cs="Segoe UI"/>
                <w:b/>
                <w:bCs/>
                <w:color w:val="000000"/>
                <w:sz w:val="20"/>
                <w:szCs w:val="20"/>
                <w:lang w:eastAsia="ru-RU"/>
              </w:rPr>
              <w:t>ормативные утечки</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lang w:eastAsia="ru-RU"/>
              </w:rPr>
              <w:t>/ч</w:t>
            </w:r>
            <w:r w:rsidRPr="00A96F1A">
              <w:rPr>
                <w:rFonts w:ascii="Segoe UI" w:eastAsia="Times New Roman" w:hAnsi="Segoe UI" w:cs="Segoe UI"/>
                <w:b/>
                <w:bCs/>
                <w:color w:val="000000"/>
                <w:sz w:val="20"/>
                <w:szCs w:val="20"/>
                <w:lang w:eastAsia="ru-RU"/>
              </w:rPr>
              <w:t xml:space="preserve"> </w:t>
            </w:r>
          </w:p>
          <w:p w14:paraId="7E8DFF11" w14:textId="6A9C2325" w:rsidR="00D576B2" w:rsidRPr="00A96F1A" w:rsidRDefault="00D576B2" w:rsidP="00D576B2">
            <w:pPr>
              <w:ind w:left="113" w:right="113"/>
              <w:jc w:val="center"/>
              <w:rPr>
                <w:rFonts w:ascii="Segoe UI" w:eastAsia="Times New Roman" w:hAnsi="Segoe UI" w:cs="Segoe UI"/>
                <w:b/>
                <w:bCs/>
                <w:color w:val="000000"/>
                <w:sz w:val="20"/>
                <w:szCs w:val="20"/>
                <w:lang w:eastAsia="ru-RU"/>
              </w:rPr>
            </w:pPr>
            <w:r w:rsidRPr="00A96F1A">
              <w:rPr>
                <w:rFonts w:ascii="Segoe UI" w:eastAsia="Times New Roman" w:hAnsi="Segoe UI" w:cs="Segoe UI"/>
                <w:b/>
                <w:bCs/>
                <w:color w:val="000000"/>
                <w:sz w:val="20"/>
                <w:szCs w:val="20"/>
                <w:lang w:eastAsia="ru-RU"/>
              </w:rPr>
              <w:t>(п. 6.16 в СП 124.13330.2012)</w:t>
            </w:r>
          </w:p>
        </w:tc>
        <w:tc>
          <w:tcPr>
            <w:tcW w:w="377" w:type="pct"/>
            <w:tcBorders>
              <w:top w:val="nil"/>
              <w:left w:val="nil"/>
              <w:bottom w:val="single" w:sz="4" w:space="0" w:color="auto"/>
              <w:right w:val="single" w:sz="4" w:space="0" w:color="auto"/>
            </w:tcBorders>
            <w:shd w:val="clear" w:color="auto" w:fill="auto"/>
            <w:textDirection w:val="btLr"/>
            <w:vAlign w:val="center"/>
            <w:hideMark/>
          </w:tcPr>
          <w:p w14:paraId="287F25CA" w14:textId="474638E2" w:rsidR="00D576B2" w:rsidRPr="00A96F1A" w:rsidRDefault="00D576B2" w:rsidP="00D576B2">
            <w:pPr>
              <w:ind w:left="113" w:right="113"/>
              <w:jc w:val="center"/>
              <w:rPr>
                <w:rFonts w:ascii="Segoe UI" w:eastAsia="Times New Roman" w:hAnsi="Segoe UI" w:cs="Segoe UI"/>
                <w:b/>
                <w:bCs/>
                <w:color w:val="000000"/>
                <w:sz w:val="20"/>
                <w:szCs w:val="20"/>
                <w:lang w:eastAsia="ru-RU"/>
              </w:rPr>
            </w:pPr>
            <w:r>
              <w:rPr>
                <w:rFonts w:ascii="Segoe UI" w:eastAsia="Times New Roman" w:hAnsi="Segoe UI" w:cs="Segoe UI"/>
                <w:b/>
                <w:bCs/>
                <w:color w:val="000000"/>
                <w:sz w:val="20"/>
                <w:szCs w:val="20"/>
                <w:lang w:eastAsia="ru-RU"/>
              </w:rPr>
              <w:t>А</w:t>
            </w:r>
            <w:r w:rsidRPr="00A96F1A">
              <w:rPr>
                <w:rFonts w:ascii="Segoe UI" w:eastAsia="Times New Roman" w:hAnsi="Segoe UI" w:cs="Segoe UI"/>
                <w:b/>
                <w:bCs/>
                <w:color w:val="000000"/>
                <w:sz w:val="20"/>
                <w:szCs w:val="20"/>
                <w:lang w:eastAsia="ru-RU"/>
              </w:rPr>
              <w:t>варийная подпитка «сырой» водой</w:t>
            </w:r>
            <w:r>
              <w:rPr>
                <w:rFonts w:ascii="Segoe UI" w:eastAsia="Times New Roman" w:hAnsi="Segoe UI" w:cs="Segoe UI"/>
                <w:b/>
                <w:bCs/>
                <w:color w:val="000000"/>
                <w:sz w:val="20"/>
                <w:szCs w:val="20"/>
                <w:lang w:eastAsia="ru-RU"/>
              </w:rPr>
              <w:t>, м</w:t>
            </w:r>
            <w:r w:rsidRPr="007453ED">
              <w:rPr>
                <w:rFonts w:ascii="Segoe UI" w:eastAsia="Times New Roman" w:hAnsi="Segoe UI" w:cs="Segoe UI"/>
                <w:b/>
                <w:bCs/>
                <w:color w:val="000000"/>
                <w:sz w:val="20"/>
                <w:szCs w:val="20"/>
                <w:vertAlign w:val="superscript"/>
                <w:lang w:eastAsia="ru-RU"/>
              </w:rPr>
              <w:t>3</w:t>
            </w:r>
            <w:r>
              <w:rPr>
                <w:rFonts w:ascii="Segoe UI" w:eastAsia="Times New Roman" w:hAnsi="Segoe UI" w:cs="Segoe UI"/>
                <w:b/>
                <w:bCs/>
                <w:color w:val="000000"/>
                <w:sz w:val="20"/>
                <w:szCs w:val="20"/>
                <w:lang w:eastAsia="ru-RU"/>
              </w:rPr>
              <w:t>/ч</w:t>
            </w:r>
            <w:r w:rsidRPr="00A96F1A">
              <w:rPr>
                <w:rFonts w:ascii="Segoe UI" w:eastAsia="Times New Roman" w:hAnsi="Segoe UI" w:cs="Segoe UI"/>
                <w:b/>
                <w:bCs/>
                <w:color w:val="000000"/>
                <w:sz w:val="20"/>
                <w:szCs w:val="20"/>
                <w:lang w:eastAsia="ru-RU"/>
              </w:rPr>
              <w:t xml:space="preserve"> (п. 6.22 в СП 124.13330.2012)</w:t>
            </w:r>
          </w:p>
        </w:tc>
      </w:tr>
      <w:tr w:rsidR="00D576B2" w:rsidRPr="00A96F1A" w14:paraId="7CFD5FB6"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22D84AE7"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w:t>
            </w:r>
          </w:p>
        </w:tc>
        <w:tc>
          <w:tcPr>
            <w:tcW w:w="1375" w:type="pct"/>
            <w:tcBorders>
              <w:top w:val="nil"/>
              <w:left w:val="nil"/>
              <w:bottom w:val="single" w:sz="4" w:space="0" w:color="auto"/>
              <w:right w:val="single" w:sz="4" w:space="0" w:color="auto"/>
            </w:tcBorders>
            <w:shd w:val="clear" w:color="auto" w:fill="auto"/>
            <w:vAlign w:val="center"/>
            <w:hideMark/>
          </w:tcPr>
          <w:p w14:paraId="5EBE406E"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1 Промышленный пр-зд, Районная котельная</w:t>
            </w:r>
          </w:p>
        </w:tc>
        <w:tc>
          <w:tcPr>
            <w:tcW w:w="445" w:type="pct"/>
            <w:tcBorders>
              <w:top w:val="nil"/>
              <w:left w:val="nil"/>
              <w:bottom w:val="single" w:sz="4" w:space="0" w:color="auto"/>
              <w:right w:val="single" w:sz="4" w:space="0" w:color="auto"/>
            </w:tcBorders>
            <w:shd w:val="clear" w:color="auto" w:fill="auto"/>
            <w:vAlign w:val="center"/>
            <w:hideMark/>
          </w:tcPr>
          <w:p w14:paraId="43BAA4DC" w14:textId="7FC4D99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31,225</w:t>
            </w:r>
          </w:p>
        </w:tc>
        <w:tc>
          <w:tcPr>
            <w:tcW w:w="445" w:type="pct"/>
            <w:tcBorders>
              <w:top w:val="nil"/>
              <w:left w:val="nil"/>
              <w:bottom w:val="single" w:sz="4" w:space="0" w:color="auto"/>
              <w:right w:val="single" w:sz="4" w:space="0" w:color="auto"/>
            </w:tcBorders>
            <w:shd w:val="clear" w:color="auto" w:fill="auto"/>
            <w:vAlign w:val="center"/>
            <w:hideMark/>
          </w:tcPr>
          <w:p w14:paraId="6A537126" w14:textId="6ADB9EF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1557,4</w:t>
            </w:r>
          </w:p>
        </w:tc>
        <w:tc>
          <w:tcPr>
            <w:tcW w:w="445" w:type="pct"/>
            <w:tcBorders>
              <w:top w:val="nil"/>
              <w:left w:val="nil"/>
              <w:bottom w:val="single" w:sz="4" w:space="0" w:color="auto"/>
              <w:right w:val="single" w:sz="4" w:space="0" w:color="auto"/>
            </w:tcBorders>
            <w:shd w:val="clear" w:color="auto" w:fill="auto"/>
            <w:vAlign w:val="center"/>
            <w:hideMark/>
          </w:tcPr>
          <w:p w14:paraId="1E28A7DB" w14:textId="37693B2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3,893</w:t>
            </w:r>
          </w:p>
        </w:tc>
        <w:tc>
          <w:tcPr>
            <w:tcW w:w="446" w:type="pct"/>
            <w:tcBorders>
              <w:top w:val="nil"/>
              <w:left w:val="nil"/>
              <w:bottom w:val="single" w:sz="4" w:space="0" w:color="auto"/>
              <w:right w:val="single" w:sz="4" w:space="0" w:color="auto"/>
            </w:tcBorders>
            <w:shd w:val="clear" w:color="auto" w:fill="auto"/>
            <w:vAlign w:val="center"/>
            <w:hideMark/>
          </w:tcPr>
          <w:p w14:paraId="18BC495D" w14:textId="481F74C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31,147</w:t>
            </w:r>
          </w:p>
        </w:tc>
        <w:tc>
          <w:tcPr>
            <w:tcW w:w="446" w:type="pct"/>
            <w:tcBorders>
              <w:top w:val="nil"/>
              <w:left w:val="nil"/>
              <w:bottom w:val="single" w:sz="4" w:space="0" w:color="auto"/>
              <w:right w:val="single" w:sz="4" w:space="0" w:color="auto"/>
            </w:tcBorders>
            <w:shd w:val="clear" w:color="auto" w:fill="auto"/>
            <w:vAlign w:val="center"/>
            <w:hideMark/>
          </w:tcPr>
          <w:p w14:paraId="0A572F3C" w14:textId="437F2C9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33,717</w:t>
            </w:r>
          </w:p>
        </w:tc>
        <w:tc>
          <w:tcPr>
            <w:tcW w:w="445" w:type="pct"/>
            <w:tcBorders>
              <w:top w:val="nil"/>
              <w:left w:val="nil"/>
              <w:bottom w:val="single" w:sz="4" w:space="0" w:color="auto"/>
              <w:right w:val="single" w:sz="4" w:space="0" w:color="auto"/>
            </w:tcBorders>
            <w:shd w:val="clear" w:color="auto" w:fill="auto"/>
            <w:vAlign w:val="center"/>
            <w:hideMark/>
          </w:tcPr>
          <w:p w14:paraId="4DBBB7FC" w14:textId="7C9FDC0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1579,6</w:t>
            </w:r>
          </w:p>
        </w:tc>
        <w:tc>
          <w:tcPr>
            <w:tcW w:w="401" w:type="pct"/>
            <w:tcBorders>
              <w:top w:val="nil"/>
              <w:left w:val="nil"/>
              <w:bottom w:val="single" w:sz="4" w:space="0" w:color="auto"/>
              <w:right w:val="single" w:sz="4" w:space="0" w:color="auto"/>
            </w:tcBorders>
            <w:shd w:val="clear" w:color="auto" w:fill="auto"/>
            <w:vAlign w:val="center"/>
            <w:hideMark/>
          </w:tcPr>
          <w:p w14:paraId="358E1850" w14:textId="1BAD71D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3,949</w:t>
            </w:r>
          </w:p>
        </w:tc>
        <w:tc>
          <w:tcPr>
            <w:tcW w:w="377" w:type="pct"/>
            <w:tcBorders>
              <w:top w:val="nil"/>
              <w:left w:val="nil"/>
              <w:bottom w:val="single" w:sz="4" w:space="0" w:color="auto"/>
              <w:right w:val="single" w:sz="4" w:space="0" w:color="auto"/>
            </w:tcBorders>
            <w:shd w:val="clear" w:color="auto" w:fill="auto"/>
            <w:vAlign w:val="center"/>
            <w:hideMark/>
          </w:tcPr>
          <w:p w14:paraId="27477FC5" w14:textId="3A5BF00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31,592</w:t>
            </w:r>
          </w:p>
        </w:tc>
      </w:tr>
      <w:tr w:rsidR="00D576B2" w:rsidRPr="00A96F1A" w14:paraId="5417DEF6"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1F4DBD55"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2</w:t>
            </w:r>
          </w:p>
        </w:tc>
        <w:tc>
          <w:tcPr>
            <w:tcW w:w="1375" w:type="pct"/>
            <w:tcBorders>
              <w:top w:val="nil"/>
              <w:left w:val="nil"/>
              <w:bottom w:val="single" w:sz="4" w:space="0" w:color="auto"/>
              <w:right w:val="single" w:sz="4" w:space="0" w:color="auto"/>
            </w:tcBorders>
            <w:shd w:val="clear" w:color="auto" w:fill="auto"/>
            <w:vAlign w:val="center"/>
            <w:hideMark/>
          </w:tcPr>
          <w:p w14:paraId="0465353B"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2 ул. Бахтина, БМК-1</w:t>
            </w:r>
          </w:p>
        </w:tc>
        <w:tc>
          <w:tcPr>
            <w:tcW w:w="445" w:type="pct"/>
            <w:tcBorders>
              <w:top w:val="nil"/>
              <w:left w:val="nil"/>
              <w:bottom w:val="single" w:sz="4" w:space="0" w:color="auto"/>
              <w:right w:val="single" w:sz="4" w:space="0" w:color="auto"/>
            </w:tcBorders>
            <w:shd w:val="clear" w:color="auto" w:fill="auto"/>
            <w:vAlign w:val="center"/>
            <w:hideMark/>
          </w:tcPr>
          <w:p w14:paraId="39B7D99F" w14:textId="4DF151E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6,900</w:t>
            </w:r>
          </w:p>
        </w:tc>
        <w:tc>
          <w:tcPr>
            <w:tcW w:w="445" w:type="pct"/>
            <w:tcBorders>
              <w:top w:val="nil"/>
              <w:left w:val="nil"/>
              <w:bottom w:val="single" w:sz="4" w:space="0" w:color="auto"/>
              <w:right w:val="single" w:sz="4" w:space="0" w:color="auto"/>
            </w:tcBorders>
            <w:shd w:val="clear" w:color="auto" w:fill="auto"/>
            <w:vAlign w:val="center"/>
            <w:hideMark/>
          </w:tcPr>
          <w:p w14:paraId="5D2483A6" w14:textId="6BA9890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222,4</w:t>
            </w:r>
          </w:p>
        </w:tc>
        <w:tc>
          <w:tcPr>
            <w:tcW w:w="445" w:type="pct"/>
            <w:tcBorders>
              <w:top w:val="nil"/>
              <w:left w:val="nil"/>
              <w:bottom w:val="single" w:sz="4" w:space="0" w:color="auto"/>
              <w:right w:val="single" w:sz="4" w:space="0" w:color="auto"/>
            </w:tcBorders>
            <w:shd w:val="clear" w:color="auto" w:fill="auto"/>
            <w:vAlign w:val="center"/>
            <w:hideMark/>
          </w:tcPr>
          <w:p w14:paraId="5CDB5DCE" w14:textId="4CE89EC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0,556</w:t>
            </w:r>
          </w:p>
        </w:tc>
        <w:tc>
          <w:tcPr>
            <w:tcW w:w="446" w:type="pct"/>
            <w:tcBorders>
              <w:top w:val="nil"/>
              <w:left w:val="nil"/>
              <w:bottom w:val="single" w:sz="4" w:space="0" w:color="auto"/>
              <w:right w:val="single" w:sz="4" w:space="0" w:color="auto"/>
            </w:tcBorders>
            <w:shd w:val="clear" w:color="auto" w:fill="auto"/>
            <w:vAlign w:val="center"/>
            <w:hideMark/>
          </w:tcPr>
          <w:p w14:paraId="66AA9441" w14:textId="26183B3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4,448</w:t>
            </w:r>
          </w:p>
        </w:tc>
        <w:tc>
          <w:tcPr>
            <w:tcW w:w="446" w:type="pct"/>
            <w:tcBorders>
              <w:top w:val="nil"/>
              <w:left w:val="nil"/>
              <w:bottom w:val="single" w:sz="4" w:space="0" w:color="auto"/>
              <w:right w:val="single" w:sz="4" w:space="0" w:color="auto"/>
            </w:tcBorders>
            <w:shd w:val="clear" w:color="auto" w:fill="auto"/>
            <w:vAlign w:val="center"/>
            <w:hideMark/>
          </w:tcPr>
          <w:p w14:paraId="39067B73" w14:textId="460DFA7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6,900</w:t>
            </w:r>
          </w:p>
        </w:tc>
        <w:tc>
          <w:tcPr>
            <w:tcW w:w="445" w:type="pct"/>
            <w:tcBorders>
              <w:top w:val="nil"/>
              <w:left w:val="nil"/>
              <w:bottom w:val="single" w:sz="4" w:space="0" w:color="auto"/>
              <w:right w:val="single" w:sz="4" w:space="0" w:color="auto"/>
            </w:tcBorders>
            <w:shd w:val="clear" w:color="auto" w:fill="auto"/>
            <w:vAlign w:val="center"/>
            <w:hideMark/>
          </w:tcPr>
          <w:p w14:paraId="48BAAB97" w14:textId="3BB731E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222,4</w:t>
            </w:r>
          </w:p>
        </w:tc>
        <w:tc>
          <w:tcPr>
            <w:tcW w:w="401" w:type="pct"/>
            <w:tcBorders>
              <w:top w:val="nil"/>
              <w:left w:val="nil"/>
              <w:bottom w:val="single" w:sz="4" w:space="0" w:color="auto"/>
              <w:right w:val="single" w:sz="4" w:space="0" w:color="auto"/>
            </w:tcBorders>
            <w:shd w:val="clear" w:color="auto" w:fill="auto"/>
            <w:vAlign w:val="center"/>
            <w:hideMark/>
          </w:tcPr>
          <w:p w14:paraId="3C559E44" w14:textId="50809ED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0,556</w:t>
            </w:r>
          </w:p>
        </w:tc>
        <w:tc>
          <w:tcPr>
            <w:tcW w:w="377" w:type="pct"/>
            <w:tcBorders>
              <w:top w:val="nil"/>
              <w:left w:val="nil"/>
              <w:bottom w:val="single" w:sz="4" w:space="0" w:color="auto"/>
              <w:right w:val="single" w:sz="4" w:space="0" w:color="auto"/>
            </w:tcBorders>
            <w:shd w:val="clear" w:color="auto" w:fill="auto"/>
            <w:vAlign w:val="center"/>
            <w:hideMark/>
          </w:tcPr>
          <w:p w14:paraId="3BA56B73" w14:textId="5B366C4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4,448</w:t>
            </w:r>
          </w:p>
        </w:tc>
      </w:tr>
      <w:tr w:rsidR="00D576B2" w:rsidRPr="00A96F1A" w14:paraId="25F52A8B"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32D16872"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3</w:t>
            </w:r>
          </w:p>
        </w:tc>
        <w:tc>
          <w:tcPr>
            <w:tcW w:w="1375" w:type="pct"/>
            <w:tcBorders>
              <w:top w:val="nil"/>
              <w:left w:val="nil"/>
              <w:bottom w:val="single" w:sz="4" w:space="0" w:color="auto"/>
              <w:right w:val="single" w:sz="4" w:space="0" w:color="auto"/>
            </w:tcBorders>
            <w:shd w:val="clear" w:color="auto" w:fill="auto"/>
            <w:vAlign w:val="center"/>
            <w:hideMark/>
          </w:tcPr>
          <w:p w14:paraId="26A0B887"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3 ул. Заводская, БМК-2</w:t>
            </w:r>
          </w:p>
        </w:tc>
        <w:tc>
          <w:tcPr>
            <w:tcW w:w="445" w:type="pct"/>
            <w:tcBorders>
              <w:top w:val="nil"/>
              <w:left w:val="nil"/>
              <w:bottom w:val="single" w:sz="4" w:space="0" w:color="auto"/>
              <w:right w:val="single" w:sz="4" w:space="0" w:color="auto"/>
            </w:tcBorders>
            <w:shd w:val="clear" w:color="auto" w:fill="auto"/>
            <w:vAlign w:val="center"/>
            <w:hideMark/>
          </w:tcPr>
          <w:p w14:paraId="7ED3E815" w14:textId="4DEED65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3,086</w:t>
            </w:r>
          </w:p>
        </w:tc>
        <w:tc>
          <w:tcPr>
            <w:tcW w:w="445" w:type="pct"/>
            <w:tcBorders>
              <w:top w:val="nil"/>
              <w:left w:val="nil"/>
              <w:bottom w:val="single" w:sz="4" w:space="0" w:color="auto"/>
              <w:right w:val="single" w:sz="4" w:space="0" w:color="auto"/>
            </w:tcBorders>
            <w:shd w:val="clear" w:color="auto" w:fill="auto"/>
            <w:vAlign w:val="center"/>
            <w:hideMark/>
          </w:tcPr>
          <w:p w14:paraId="227B740D" w14:textId="58EC1DF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112,5</w:t>
            </w:r>
          </w:p>
        </w:tc>
        <w:tc>
          <w:tcPr>
            <w:tcW w:w="445" w:type="pct"/>
            <w:tcBorders>
              <w:top w:val="nil"/>
              <w:left w:val="nil"/>
              <w:bottom w:val="single" w:sz="4" w:space="0" w:color="auto"/>
              <w:right w:val="single" w:sz="4" w:space="0" w:color="auto"/>
            </w:tcBorders>
            <w:shd w:val="clear" w:color="auto" w:fill="auto"/>
            <w:vAlign w:val="center"/>
            <w:hideMark/>
          </w:tcPr>
          <w:p w14:paraId="751FEB77" w14:textId="3961025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0,281</w:t>
            </w:r>
          </w:p>
        </w:tc>
        <w:tc>
          <w:tcPr>
            <w:tcW w:w="446" w:type="pct"/>
            <w:tcBorders>
              <w:top w:val="nil"/>
              <w:left w:val="nil"/>
              <w:bottom w:val="single" w:sz="4" w:space="0" w:color="auto"/>
              <w:right w:val="single" w:sz="4" w:space="0" w:color="auto"/>
            </w:tcBorders>
            <w:shd w:val="clear" w:color="auto" w:fill="auto"/>
            <w:vAlign w:val="center"/>
            <w:hideMark/>
          </w:tcPr>
          <w:p w14:paraId="64991EC7" w14:textId="79D836A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2,251</w:t>
            </w:r>
          </w:p>
        </w:tc>
        <w:tc>
          <w:tcPr>
            <w:tcW w:w="446" w:type="pct"/>
            <w:tcBorders>
              <w:top w:val="nil"/>
              <w:left w:val="nil"/>
              <w:bottom w:val="single" w:sz="4" w:space="0" w:color="auto"/>
              <w:right w:val="single" w:sz="4" w:space="0" w:color="auto"/>
            </w:tcBorders>
            <w:shd w:val="clear" w:color="auto" w:fill="auto"/>
            <w:vAlign w:val="center"/>
            <w:hideMark/>
          </w:tcPr>
          <w:p w14:paraId="613E9D85" w14:textId="3EB178E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3,086</w:t>
            </w:r>
          </w:p>
        </w:tc>
        <w:tc>
          <w:tcPr>
            <w:tcW w:w="445" w:type="pct"/>
            <w:tcBorders>
              <w:top w:val="nil"/>
              <w:left w:val="nil"/>
              <w:bottom w:val="single" w:sz="4" w:space="0" w:color="auto"/>
              <w:right w:val="single" w:sz="4" w:space="0" w:color="auto"/>
            </w:tcBorders>
            <w:shd w:val="clear" w:color="auto" w:fill="auto"/>
            <w:vAlign w:val="center"/>
            <w:hideMark/>
          </w:tcPr>
          <w:p w14:paraId="3A2DE05E" w14:textId="7695C3C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112,5</w:t>
            </w:r>
          </w:p>
        </w:tc>
        <w:tc>
          <w:tcPr>
            <w:tcW w:w="401" w:type="pct"/>
            <w:tcBorders>
              <w:top w:val="nil"/>
              <w:left w:val="nil"/>
              <w:bottom w:val="single" w:sz="4" w:space="0" w:color="auto"/>
              <w:right w:val="single" w:sz="4" w:space="0" w:color="auto"/>
            </w:tcBorders>
            <w:shd w:val="clear" w:color="auto" w:fill="auto"/>
            <w:vAlign w:val="center"/>
            <w:hideMark/>
          </w:tcPr>
          <w:p w14:paraId="0D0542F4" w14:textId="660F574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0,281</w:t>
            </w:r>
          </w:p>
        </w:tc>
        <w:tc>
          <w:tcPr>
            <w:tcW w:w="377" w:type="pct"/>
            <w:tcBorders>
              <w:top w:val="nil"/>
              <w:left w:val="nil"/>
              <w:bottom w:val="single" w:sz="4" w:space="0" w:color="auto"/>
              <w:right w:val="single" w:sz="4" w:space="0" w:color="auto"/>
            </w:tcBorders>
            <w:shd w:val="clear" w:color="auto" w:fill="auto"/>
            <w:vAlign w:val="center"/>
            <w:hideMark/>
          </w:tcPr>
          <w:p w14:paraId="1DE64516" w14:textId="36DBF56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2,251</w:t>
            </w:r>
          </w:p>
        </w:tc>
      </w:tr>
      <w:tr w:rsidR="00D576B2" w:rsidRPr="00A96F1A" w14:paraId="5BBEE6D8"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496DF043"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4</w:t>
            </w:r>
          </w:p>
        </w:tc>
        <w:tc>
          <w:tcPr>
            <w:tcW w:w="1375" w:type="pct"/>
            <w:tcBorders>
              <w:top w:val="nil"/>
              <w:left w:val="nil"/>
              <w:bottom w:val="single" w:sz="4" w:space="0" w:color="auto"/>
              <w:right w:val="single" w:sz="4" w:space="0" w:color="auto"/>
            </w:tcBorders>
            <w:shd w:val="clear" w:color="auto" w:fill="auto"/>
            <w:vAlign w:val="center"/>
            <w:hideMark/>
          </w:tcPr>
          <w:p w14:paraId="19A7050C"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4 Карманово, ул. Заводская, 4, стр. 2</w:t>
            </w:r>
          </w:p>
        </w:tc>
        <w:tc>
          <w:tcPr>
            <w:tcW w:w="445" w:type="pct"/>
            <w:tcBorders>
              <w:top w:val="nil"/>
              <w:left w:val="nil"/>
              <w:bottom w:val="single" w:sz="4" w:space="0" w:color="auto"/>
              <w:right w:val="single" w:sz="4" w:space="0" w:color="auto"/>
            </w:tcBorders>
            <w:shd w:val="clear" w:color="auto" w:fill="auto"/>
            <w:vAlign w:val="center"/>
            <w:hideMark/>
          </w:tcPr>
          <w:p w14:paraId="37795482" w14:textId="3E953DA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3,279</w:t>
            </w:r>
          </w:p>
        </w:tc>
        <w:tc>
          <w:tcPr>
            <w:tcW w:w="445" w:type="pct"/>
            <w:tcBorders>
              <w:top w:val="nil"/>
              <w:left w:val="nil"/>
              <w:bottom w:val="single" w:sz="4" w:space="0" w:color="auto"/>
              <w:right w:val="single" w:sz="4" w:space="0" w:color="auto"/>
            </w:tcBorders>
            <w:shd w:val="clear" w:color="auto" w:fill="auto"/>
            <w:vAlign w:val="center"/>
            <w:hideMark/>
          </w:tcPr>
          <w:p w14:paraId="44ABCD14" w14:textId="6F40E4E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246,7</w:t>
            </w:r>
          </w:p>
        </w:tc>
        <w:tc>
          <w:tcPr>
            <w:tcW w:w="445" w:type="pct"/>
            <w:tcBorders>
              <w:top w:val="nil"/>
              <w:left w:val="nil"/>
              <w:bottom w:val="single" w:sz="4" w:space="0" w:color="auto"/>
              <w:right w:val="single" w:sz="4" w:space="0" w:color="auto"/>
            </w:tcBorders>
            <w:shd w:val="clear" w:color="auto" w:fill="auto"/>
            <w:vAlign w:val="center"/>
            <w:hideMark/>
          </w:tcPr>
          <w:p w14:paraId="0DE7478B" w14:textId="579AC18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0,617</w:t>
            </w:r>
          </w:p>
        </w:tc>
        <w:tc>
          <w:tcPr>
            <w:tcW w:w="446" w:type="pct"/>
            <w:tcBorders>
              <w:top w:val="nil"/>
              <w:left w:val="nil"/>
              <w:bottom w:val="single" w:sz="4" w:space="0" w:color="auto"/>
              <w:right w:val="single" w:sz="4" w:space="0" w:color="auto"/>
            </w:tcBorders>
            <w:shd w:val="clear" w:color="auto" w:fill="auto"/>
            <w:vAlign w:val="center"/>
            <w:hideMark/>
          </w:tcPr>
          <w:p w14:paraId="7CB059B6" w14:textId="59AD381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4,934</w:t>
            </w:r>
          </w:p>
        </w:tc>
        <w:tc>
          <w:tcPr>
            <w:tcW w:w="446" w:type="pct"/>
            <w:tcBorders>
              <w:top w:val="nil"/>
              <w:left w:val="nil"/>
              <w:bottom w:val="single" w:sz="4" w:space="0" w:color="auto"/>
              <w:right w:val="single" w:sz="4" w:space="0" w:color="auto"/>
            </w:tcBorders>
            <w:shd w:val="clear" w:color="auto" w:fill="auto"/>
            <w:vAlign w:val="center"/>
            <w:hideMark/>
          </w:tcPr>
          <w:p w14:paraId="146EA07E" w14:textId="7463817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3,279</w:t>
            </w:r>
          </w:p>
        </w:tc>
        <w:tc>
          <w:tcPr>
            <w:tcW w:w="445" w:type="pct"/>
            <w:tcBorders>
              <w:top w:val="nil"/>
              <w:left w:val="nil"/>
              <w:bottom w:val="single" w:sz="4" w:space="0" w:color="auto"/>
              <w:right w:val="single" w:sz="4" w:space="0" w:color="auto"/>
            </w:tcBorders>
            <w:shd w:val="clear" w:color="auto" w:fill="auto"/>
            <w:vAlign w:val="center"/>
            <w:hideMark/>
          </w:tcPr>
          <w:p w14:paraId="730FC189" w14:textId="421B38B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246,7</w:t>
            </w:r>
          </w:p>
        </w:tc>
        <w:tc>
          <w:tcPr>
            <w:tcW w:w="401" w:type="pct"/>
            <w:tcBorders>
              <w:top w:val="nil"/>
              <w:left w:val="nil"/>
              <w:bottom w:val="single" w:sz="4" w:space="0" w:color="auto"/>
              <w:right w:val="single" w:sz="4" w:space="0" w:color="auto"/>
            </w:tcBorders>
            <w:shd w:val="clear" w:color="auto" w:fill="auto"/>
            <w:vAlign w:val="center"/>
            <w:hideMark/>
          </w:tcPr>
          <w:p w14:paraId="3E8094B6" w14:textId="6846961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0,617</w:t>
            </w:r>
          </w:p>
        </w:tc>
        <w:tc>
          <w:tcPr>
            <w:tcW w:w="377" w:type="pct"/>
            <w:tcBorders>
              <w:top w:val="nil"/>
              <w:left w:val="nil"/>
              <w:bottom w:val="single" w:sz="4" w:space="0" w:color="auto"/>
              <w:right w:val="single" w:sz="4" w:space="0" w:color="auto"/>
            </w:tcBorders>
            <w:shd w:val="clear" w:color="auto" w:fill="auto"/>
            <w:vAlign w:val="center"/>
            <w:hideMark/>
          </w:tcPr>
          <w:p w14:paraId="65D5F257" w14:textId="31A547C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4,934</w:t>
            </w:r>
          </w:p>
        </w:tc>
      </w:tr>
      <w:tr w:rsidR="00D576B2" w:rsidRPr="00A96F1A" w14:paraId="3D224962"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45AAD43F"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5</w:t>
            </w:r>
          </w:p>
        </w:tc>
        <w:tc>
          <w:tcPr>
            <w:tcW w:w="1375" w:type="pct"/>
            <w:tcBorders>
              <w:top w:val="nil"/>
              <w:left w:val="nil"/>
              <w:bottom w:val="single" w:sz="4" w:space="0" w:color="auto"/>
              <w:right w:val="single" w:sz="4" w:space="0" w:color="auto"/>
            </w:tcBorders>
            <w:shd w:val="clear" w:color="auto" w:fill="auto"/>
            <w:vAlign w:val="center"/>
            <w:hideMark/>
          </w:tcPr>
          <w:p w14:paraId="459D3E51"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5 ул. Мира, БМК-3</w:t>
            </w:r>
          </w:p>
        </w:tc>
        <w:tc>
          <w:tcPr>
            <w:tcW w:w="445" w:type="pct"/>
            <w:tcBorders>
              <w:top w:val="nil"/>
              <w:left w:val="nil"/>
              <w:bottom w:val="single" w:sz="4" w:space="0" w:color="auto"/>
              <w:right w:val="single" w:sz="4" w:space="0" w:color="auto"/>
            </w:tcBorders>
            <w:shd w:val="clear" w:color="auto" w:fill="auto"/>
            <w:vAlign w:val="center"/>
            <w:hideMark/>
          </w:tcPr>
          <w:p w14:paraId="3C6C8391" w14:textId="65CC512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1,197</w:t>
            </w:r>
          </w:p>
        </w:tc>
        <w:tc>
          <w:tcPr>
            <w:tcW w:w="445" w:type="pct"/>
            <w:tcBorders>
              <w:top w:val="nil"/>
              <w:left w:val="nil"/>
              <w:bottom w:val="single" w:sz="4" w:space="0" w:color="auto"/>
              <w:right w:val="single" w:sz="4" w:space="0" w:color="auto"/>
            </w:tcBorders>
            <w:shd w:val="clear" w:color="auto" w:fill="auto"/>
            <w:vAlign w:val="center"/>
            <w:hideMark/>
          </w:tcPr>
          <w:p w14:paraId="2A0018DC" w14:textId="6F6A742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39,8</w:t>
            </w:r>
          </w:p>
        </w:tc>
        <w:tc>
          <w:tcPr>
            <w:tcW w:w="445" w:type="pct"/>
            <w:tcBorders>
              <w:top w:val="nil"/>
              <w:left w:val="nil"/>
              <w:bottom w:val="single" w:sz="4" w:space="0" w:color="auto"/>
              <w:right w:val="single" w:sz="4" w:space="0" w:color="auto"/>
            </w:tcBorders>
            <w:shd w:val="clear" w:color="auto" w:fill="auto"/>
            <w:vAlign w:val="center"/>
            <w:hideMark/>
          </w:tcPr>
          <w:p w14:paraId="60C678D3" w14:textId="3AFD0DA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0,099</w:t>
            </w:r>
          </w:p>
        </w:tc>
        <w:tc>
          <w:tcPr>
            <w:tcW w:w="446" w:type="pct"/>
            <w:tcBorders>
              <w:top w:val="nil"/>
              <w:left w:val="nil"/>
              <w:bottom w:val="single" w:sz="4" w:space="0" w:color="auto"/>
              <w:right w:val="single" w:sz="4" w:space="0" w:color="auto"/>
            </w:tcBorders>
            <w:shd w:val="clear" w:color="auto" w:fill="auto"/>
            <w:vAlign w:val="center"/>
            <w:hideMark/>
          </w:tcPr>
          <w:p w14:paraId="39162CBD" w14:textId="199A050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0,796</w:t>
            </w:r>
          </w:p>
        </w:tc>
        <w:tc>
          <w:tcPr>
            <w:tcW w:w="446" w:type="pct"/>
            <w:tcBorders>
              <w:top w:val="nil"/>
              <w:left w:val="nil"/>
              <w:bottom w:val="single" w:sz="4" w:space="0" w:color="auto"/>
              <w:right w:val="single" w:sz="4" w:space="0" w:color="auto"/>
            </w:tcBorders>
            <w:shd w:val="clear" w:color="auto" w:fill="auto"/>
            <w:vAlign w:val="center"/>
            <w:hideMark/>
          </w:tcPr>
          <w:p w14:paraId="22BF32B1" w14:textId="634D990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1,197</w:t>
            </w:r>
          </w:p>
        </w:tc>
        <w:tc>
          <w:tcPr>
            <w:tcW w:w="445" w:type="pct"/>
            <w:tcBorders>
              <w:top w:val="nil"/>
              <w:left w:val="nil"/>
              <w:bottom w:val="single" w:sz="4" w:space="0" w:color="auto"/>
              <w:right w:val="single" w:sz="4" w:space="0" w:color="auto"/>
            </w:tcBorders>
            <w:shd w:val="clear" w:color="auto" w:fill="auto"/>
            <w:vAlign w:val="center"/>
            <w:hideMark/>
          </w:tcPr>
          <w:p w14:paraId="1C087696" w14:textId="64CCF73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39,8</w:t>
            </w:r>
          </w:p>
        </w:tc>
        <w:tc>
          <w:tcPr>
            <w:tcW w:w="401" w:type="pct"/>
            <w:tcBorders>
              <w:top w:val="nil"/>
              <w:left w:val="nil"/>
              <w:bottom w:val="single" w:sz="4" w:space="0" w:color="auto"/>
              <w:right w:val="single" w:sz="4" w:space="0" w:color="auto"/>
            </w:tcBorders>
            <w:shd w:val="clear" w:color="auto" w:fill="auto"/>
            <w:vAlign w:val="center"/>
            <w:hideMark/>
          </w:tcPr>
          <w:p w14:paraId="0BBA1A82" w14:textId="3E63E77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0,099</w:t>
            </w:r>
          </w:p>
        </w:tc>
        <w:tc>
          <w:tcPr>
            <w:tcW w:w="377" w:type="pct"/>
            <w:tcBorders>
              <w:top w:val="nil"/>
              <w:left w:val="nil"/>
              <w:bottom w:val="single" w:sz="4" w:space="0" w:color="auto"/>
              <w:right w:val="single" w:sz="4" w:space="0" w:color="auto"/>
            </w:tcBorders>
            <w:shd w:val="clear" w:color="auto" w:fill="auto"/>
            <w:vAlign w:val="center"/>
            <w:hideMark/>
          </w:tcPr>
          <w:p w14:paraId="7D97A1AC" w14:textId="32AD7BE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0,796</w:t>
            </w:r>
          </w:p>
        </w:tc>
      </w:tr>
      <w:tr w:rsidR="00D576B2" w:rsidRPr="00A96F1A" w14:paraId="2594290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6765FEDA"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6</w:t>
            </w:r>
          </w:p>
        </w:tc>
        <w:tc>
          <w:tcPr>
            <w:tcW w:w="1375" w:type="pct"/>
            <w:tcBorders>
              <w:top w:val="nil"/>
              <w:left w:val="nil"/>
              <w:bottom w:val="single" w:sz="4" w:space="0" w:color="auto"/>
              <w:right w:val="single" w:sz="4" w:space="0" w:color="auto"/>
            </w:tcBorders>
            <w:shd w:val="clear" w:color="auto" w:fill="auto"/>
            <w:vAlign w:val="center"/>
            <w:hideMark/>
          </w:tcPr>
          <w:p w14:paraId="4EEEF19F"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 6 БМК ул. Пушная, 2А</w:t>
            </w:r>
          </w:p>
        </w:tc>
        <w:tc>
          <w:tcPr>
            <w:tcW w:w="445" w:type="pct"/>
            <w:tcBorders>
              <w:top w:val="nil"/>
              <w:left w:val="nil"/>
              <w:bottom w:val="single" w:sz="4" w:space="0" w:color="auto"/>
              <w:right w:val="single" w:sz="4" w:space="0" w:color="auto"/>
            </w:tcBorders>
            <w:shd w:val="clear" w:color="auto" w:fill="auto"/>
            <w:vAlign w:val="center"/>
            <w:hideMark/>
          </w:tcPr>
          <w:p w14:paraId="3FB84757" w14:textId="1BA3389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0,187</w:t>
            </w:r>
          </w:p>
        </w:tc>
        <w:tc>
          <w:tcPr>
            <w:tcW w:w="445" w:type="pct"/>
            <w:tcBorders>
              <w:top w:val="nil"/>
              <w:left w:val="nil"/>
              <w:bottom w:val="single" w:sz="4" w:space="0" w:color="auto"/>
              <w:right w:val="single" w:sz="4" w:space="0" w:color="auto"/>
            </w:tcBorders>
            <w:shd w:val="clear" w:color="auto" w:fill="auto"/>
            <w:vAlign w:val="center"/>
            <w:hideMark/>
          </w:tcPr>
          <w:p w14:paraId="1B95A1A2" w14:textId="3807586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6,4</w:t>
            </w:r>
          </w:p>
        </w:tc>
        <w:tc>
          <w:tcPr>
            <w:tcW w:w="445" w:type="pct"/>
            <w:tcBorders>
              <w:top w:val="nil"/>
              <w:left w:val="nil"/>
              <w:bottom w:val="single" w:sz="4" w:space="0" w:color="auto"/>
              <w:right w:val="single" w:sz="4" w:space="0" w:color="auto"/>
            </w:tcBorders>
            <w:shd w:val="clear" w:color="auto" w:fill="auto"/>
            <w:vAlign w:val="center"/>
            <w:hideMark/>
          </w:tcPr>
          <w:p w14:paraId="56669333" w14:textId="5FE2F20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0,016</w:t>
            </w:r>
          </w:p>
        </w:tc>
        <w:tc>
          <w:tcPr>
            <w:tcW w:w="446" w:type="pct"/>
            <w:tcBorders>
              <w:top w:val="nil"/>
              <w:left w:val="nil"/>
              <w:bottom w:val="single" w:sz="4" w:space="0" w:color="auto"/>
              <w:right w:val="single" w:sz="4" w:space="0" w:color="auto"/>
            </w:tcBorders>
            <w:shd w:val="clear" w:color="auto" w:fill="auto"/>
            <w:vAlign w:val="center"/>
            <w:hideMark/>
          </w:tcPr>
          <w:p w14:paraId="3829F314" w14:textId="53DDE14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0,128</w:t>
            </w:r>
          </w:p>
        </w:tc>
        <w:tc>
          <w:tcPr>
            <w:tcW w:w="446" w:type="pct"/>
            <w:tcBorders>
              <w:top w:val="nil"/>
              <w:left w:val="nil"/>
              <w:bottom w:val="single" w:sz="4" w:space="0" w:color="auto"/>
              <w:right w:val="single" w:sz="4" w:space="0" w:color="auto"/>
            </w:tcBorders>
            <w:shd w:val="clear" w:color="auto" w:fill="auto"/>
            <w:vAlign w:val="center"/>
            <w:hideMark/>
          </w:tcPr>
          <w:p w14:paraId="3C5F2127" w14:textId="0324798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0,187</w:t>
            </w:r>
          </w:p>
        </w:tc>
        <w:tc>
          <w:tcPr>
            <w:tcW w:w="445" w:type="pct"/>
            <w:tcBorders>
              <w:top w:val="nil"/>
              <w:left w:val="nil"/>
              <w:bottom w:val="single" w:sz="4" w:space="0" w:color="auto"/>
              <w:right w:val="single" w:sz="4" w:space="0" w:color="auto"/>
            </w:tcBorders>
            <w:shd w:val="clear" w:color="auto" w:fill="auto"/>
            <w:vAlign w:val="center"/>
            <w:hideMark/>
          </w:tcPr>
          <w:p w14:paraId="2887BBAC" w14:textId="2B263B1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6,4</w:t>
            </w:r>
          </w:p>
        </w:tc>
        <w:tc>
          <w:tcPr>
            <w:tcW w:w="401" w:type="pct"/>
            <w:tcBorders>
              <w:top w:val="nil"/>
              <w:left w:val="nil"/>
              <w:bottom w:val="single" w:sz="4" w:space="0" w:color="auto"/>
              <w:right w:val="single" w:sz="4" w:space="0" w:color="auto"/>
            </w:tcBorders>
            <w:shd w:val="clear" w:color="auto" w:fill="auto"/>
            <w:vAlign w:val="center"/>
            <w:hideMark/>
          </w:tcPr>
          <w:p w14:paraId="7A377B8A" w14:textId="544C3AF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0,016</w:t>
            </w:r>
          </w:p>
        </w:tc>
        <w:tc>
          <w:tcPr>
            <w:tcW w:w="377" w:type="pct"/>
            <w:tcBorders>
              <w:top w:val="nil"/>
              <w:left w:val="nil"/>
              <w:bottom w:val="single" w:sz="4" w:space="0" w:color="auto"/>
              <w:right w:val="single" w:sz="4" w:space="0" w:color="auto"/>
            </w:tcBorders>
            <w:shd w:val="clear" w:color="auto" w:fill="auto"/>
            <w:vAlign w:val="center"/>
            <w:hideMark/>
          </w:tcPr>
          <w:p w14:paraId="3D8B56F7" w14:textId="7C831B4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0,128</w:t>
            </w:r>
          </w:p>
        </w:tc>
      </w:tr>
      <w:tr w:rsidR="00D576B2" w:rsidRPr="00A96F1A" w14:paraId="5E50385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3FF7EA6F"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7</w:t>
            </w:r>
          </w:p>
        </w:tc>
        <w:tc>
          <w:tcPr>
            <w:tcW w:w="1375" w:type="pct"/>
            <w:tcBorders>
              <w:top w:val="nil"/>
              <w:left w:val="nil"/>
              <w:bottom w:val="single" w:sz="4" w:space="0" w:color="auto"/>
              <w:right w:val="single" w:sz="4" w:space="0" w:color="auto"/>
            </w:tcBorders>
            <w:shd w:val="clear" w:color="auto" w:fill="auto"/>
            <w:vAlign w:val="center"/>
            <w:hideMark/>
          </w:tcPr>
          <w:p w14:paraId="24E970D4"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БМК-7</w:t>
            </w:r>
          </w:p>
        </w:tc>
        <w:tc>
          <w:tcPr>
            <w:tcW w:w="445" w:type="pct"/>
            <w:tcBorders>
              <w:top w:val="nil"/>
              <w:left w:val="nil"/>
              <w:bottom w:val="single" w:sz="4" w:space="0" w:color="auto"/>
              <w:right w:val="single" w:sz="4" w:space="0" w:color="auto"/>
            </w:tcBorders>
            <w:shd w:val="clear" w:color="auto" w:fill="auto"/>
            <w:vAlign w:val="center"/>
            <w:hideMark/>
          </w:tcPr>
          <w:p w14:paraId="2A9A39F4" w14:textId="21517DA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5,545</w:t>
            </w:r>
          </w:p>
        </w:tc>
        <w:tc>
          <w:tcPr>
            <w:tcW w:w="445" w:type="pct"/>
            <w:tcBorders>
              <w:top w:val="nil"/>
              <w:left w:val="nil"/>
              <w:bottom w:val="single" w:sz="4" w:space="0" w:color="auto"/>
              <w:right w:val="single" w:sz="4" w:space="0" w:color="auto"/>
            </w:tcBorders>
            <w:shd w:val="clear" w:color="auto" w:fill="auto"/>
            <w:vAlign w:val="center"/>
            <w:hideMark/>
          </w:tcPr>
          <w:p w14:paraId="79ADFD4F" w14:textId="2A9DC67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264,7</w:t>
            </w:r>
          </w:p>
        </w:tc>
        <w:tc>
          <w:tcPr>
            <w:tcW w:w="445" w:type="pct"/>
            <w:tcBorders>
              <w:top w:val="nil"/>
              <w:left w:val="nil"/>
              <w:bottom w:val="single" w:sz="4" w:space="0" w:color="auto"/>
              <w:right w:val="single" w:sz="4" w:space="0" w:color="auto"/>
            </w:tcBorders>
            <w:shd w:val="clear" w:color="auto" w:fill="auto"/>
            <w:vAlign w:val="center"/>
            <w:hideMark/>
          </w:tcPr>
          <w:p w14:paraId="22DBBE55" w14:textId="28E26AE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0,662</w:t>
            </w:r>
          </w:p>
        </w:tc>
        <w:tc>
          <w:tcPr>
            <w:tcW w:w="446" w:type="pct"/>
            <w:tcBorders>
              <w:top w:val="nil"/>
              <w:left w:val="nil"/>
              <w:bottom w:val="single" w:sz="4" w:space="0" w:color="auto"/>
              <w:right w:val="single" w:sz="4" w:space="0" w:color="auto"/>
            </w:tcBorders>
            <w:shd w:val="clear" w:color="auto" w:fill="auto"/>
            <w:vAlign w:val="center"/>
            <w:hideMark/>
          </w:tcPr>
          <w:p w14:paraId="63217574" w14:textId="5AAA033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5,294</w:t>
            </w:r>
          </w:p>
        </w:tc>
        <w:tc>
          <w:tcPr>
            <w:tcW w:w="446" w:type="pct"/>
            <w:tcBorders>
              <w:top w:val="nil"/>
              <w:left w:val="nil"/>
              <w:bottom w:val="single" w:sz="4" w:space="0" w:color="auto"/>
              <w:right w:val="single" w:sz="4" w:space="0" w:color="auto"/>
            </w:tcBorders>
            <w:shd w:val="clear" w:color="auto" w:fill="auto"/>
            <w:vAlign w:val="center"/>
            <w:hideMark/>
          </w:tcPr>
          <w:p w14:paraId="15A3D449" w14:textId="21BFE8B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5,545</w:t>
            </w:r>
          </w:p>
        </w:tc>
        <w:tc>
          <w:tcPr>
            <w:tcW w:w="445" w:type="pct"/>
            <w:tcBorders>
              <w:top w:val="nil"/>
              <w:left w:val="nil"/>
              <w:bottom w:val="single" w:sz="4" w:space="0" w:color="auto"/>
              <w:right w:val="single" w:sz="4" w:space="0" w:color="auto"/>
            </w:tcBorders>
            <w:shd w:val="clear" w:color="auto" w:fill="auto"/>
            <w:vAlign w:val="center"/>
            <w:hideMark/>
          </w:tcPr>
          <w:p w14:paraId="4913B2A3" w14:textId="4F71AFD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264,7</w:t>
            </w:r>
          </w:p>
        </w:tc>
        <w:tc>
          <w:tcPr>
            <w:tcW w:w="401" w:type="pct"/>
            <w:tcBorders>
              <w:top w:val="nil"/>
              <w:left w:val="nil"/>
              <w:bottom w:val="single" w:sz="4" w:space="0" w:color="auto"/>
              <w:right w:val="single" w:sz="4" w:space="0" w:color="auto"/>
            </w:tcBorders>
            <w:shd w:val="clear" w:color="auto" w:fill="auto"/>
            <w:vAlign w:val="center"/>
            <w:hideMark/>
          </w:tcPr>
          <w:p w14:paraId="13B8E0F3" w14:textId="1051271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0,662</w:t>
            </w:r>
          </w:p>
        </w:tc>
        <w:tc>
          <w:tcPr>
            <w:tcW w:w="377" w:type="pct"/>
            <w:tcBorders>
              <w:top w:val="nil"/>
              <w:left w:val="nil"/>
              <w:bottom w:val="single" w:sz="4" w:space="0" w:color="auto"/>
              <w:right w:val="single" w:sz="4" w:space="0" w:color="auto"/>
            </w:tcBorders>
            <w:shd w:val="clear" w:color="auto" w:fill="auto"/>
            <w:vAlign w:val="center"/>
            <w:hideMark/>
          </w:tcPr>
          <w:p w14:paraId="369A7390" w14:textId="4EFB8C8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5,294</w:t>
            </w:r>
          </w:p>
        </w:tc>
      </w:tr>
      <w:tr w:rsidR="00D576B2" w:rsidRPr="00A96F1A" w14:paraId="2A075FA2"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468F8547"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8</w:t>
            </w:r>
          </w:p>
        </w:tc>
        <w:tc>
          <w:tcPr>
            <w:tcW w:w="1375" w:type="pct"/>
            <w:tcBorders>
              <w:top w:val="nil"/>
              <w:left w:val="nil"/>
              <w:bottom w:val="single" w:sz="4" w:space="0" w:color="auto"/>
              <w:right w:val="single" w:sz="4" w:space="0" w:color="auto"/>
            </w:tcBorders>
            <w:shd w:val="clear" w:color="auto" w:fill="auto"/>
            <w:vAlign w:val="center"/>
            <w:hideMark/>
          </w:tcPr>
          <w:p w14:paraId="0AF8DCCC"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БМК-8</w:t>
            </w:r>
          </w:p>
        </w:tc>
        <w:tc>
          <w:tcPr>
            <w:tcW w:w="445" w:type="pct"/>
            <w:tcBorders>
              <w:top w:val="nil"/>
              <w:left w:val="nil"/>
              <w:bottom w:val="single" w:sz="4" w:space="0" w:color="auto"/>
              <w:right w:val="single" w:sz="4" w:space="0" w:color="auto"/>
            </w:tcBorders>
            <w:shd w:val="clear" w:color="auto" w:fill="auto"/>
            <w:vAlign w:val="center"/>
            <w:hideMark/>
          </w:tcPr>
          <w:p w14:paraId="083B3616" w14:textId="2C5BB6F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1,939</w:t>
            </w:r>
          </w:p>
        </w:tc>
        <w:tc>
          <w:tcPr>
            <w:tcW w:w="445" w:type="pct"/>
            <w:tcBorders>
              <w:top w:val="nil"/>
              <w:left w:val="nil"/>
              <w:bottom w:val="single" w:sz="4" w:space="0" w:color="auto"/>
              <w:right w:val="single" w:sz="4" w:space="0" w:color="auto"/>
            </w:tcBorders>
            <w:shd w:val="clear" w:color="auto" w:fill="auto"/>
            <w:vAlign w:val="center"/>
            <w:hideMark/>
          </w:tcPr>
          <w:p w14:paraId="62969167" w14:textId="26CC95B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65,0</w:t>
            </w:r>
          </w:p>
        </w:tc>
        <w:tc>
          <w:tcPr>
            <w:tcW w:w="445" w:type="pct"/>
            <w:tcBorders>
              <w:top w:val="nil"/>
              <w:left w:val="nil"/>
              <w:bottom w:val="single" w:sz="4" w:space="0" w:color="auto"/>
              <w:right w:val="single" w:sz="4" w:space="0" w:color="auto"/>
            </w:tcBorders>
            <w:shd w:val="clear" w:color="auto" w:fill="auto"/>
            <w:vAlign w:val="center"/>
            <w:hideMark/>
          </w:tcPr>
          <w:p w14:paraId="45550B16" w14:textId="38BC1B3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0,162</w:t>
            </w:r>
          </w:p>
        </w:tc>
        <w:tc>
          <w:tcPr>
            <w:tcW w:w="446" w:type="pct"/>
            <w:tcBorders>
              <w:top w:val="nil"/>
              <w:left w:val="nil"/>
              <w:bottom w:val="single" w:sz="4" w:space="0" w:color="auto"/>
              <w:right w:val="single" w:sz="4" w:space="0" w:color="auto"/>
            </w:tcBorders>
            <w:shd w:val="clear" w:color="auto" w:fill="auto"/>
            <w:vAlign w:val="center"/>
            <w:hideMark/>
          </w:tcPr>
          <w:p w14:paraId="6A972FB2" w14:textId="0F42456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1,300</w:t>
            </w:r>
          </w:p>
        </w:tc>
        <w:tc>
          <w:tcPr>
            <w:tcW w:w="446" w:type="pct"/>
            <w:tcBorders>
              <w:top w:val="nil"/>
              <w:left w:val="nil"/>
              <w:bottom w:val="single" w:sz="4" w:space="0" w:color="auto"/>
              <w:right w:val="single" w:sz="4" w:space="0" w:color="auto"/>
            </w:tcBorders>
            <w:shd w:val="clear" w:color="auto" w:fill="auto"/>
            <w:vAlign w:val="center"/>
            <w:hideMark/>
          </w:tcPr>
          <w:p w14:paraId="450D9E4C" w14:textId="0B68996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1,939</w:t>
            </w:r>
          </w:p>
        </w:tc>
        <w:tc>
          <w:tcPr>
            <w:tcW w:w="445" w:type="pct"/>
            <w:tcBorders>
              <w:top w:val="nil"/>
              <w:left w:val="nil"/>
              <w:bottom w:val="single" w:sz="4" w:space="0" w:color="auto"/>
              <w:right w:val="single" w:sz="4" w:space="0" w:color="auto"/>
            </w:tcBorders>
            <w:shd w:val="clear" w:color="auto" w:fill="auto"/>
            <w:vAlign w:val="center"/>
            <w:hideMark/>
          </w:tcPr>
          <w:p w14:paraId="367EB342" w14:textId="1A04053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65,0</w:t>
            </w:r>
          </w:p>
        </w:tc>
        <w:tc>
          <w:tcPr>
            <w:tcW w:w="401" w:type="pct"/>
            <w:tcBorders>
              <w:top w:val="nil"/>
              <w:left w:val="nil"/>
              <w:bottom w:val="single" w:sz="4" w:space="0" w:color="auto"/>
              <w:right w:val="single" w:sz="4" w:space="0" w:color="auto"/>
            </w:tcBorders>
            <w:shd w:val="clear" w:color="auto" w:fill="auto"/>
            <w:vAlign w:val="center"/>
            <w:hideMark/>
          </w:tcPr>
          <w:p w14:paraId="35AFC92A" w14:textId="13ADBBD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0,162</w:t>
            </w:r>
          </w:p>
        </w:tc>
        <w:tc>
          <w:tcPr>
            <w:tcW w:w="377" w:type="pct"/>
            <w:tcBorders>
              <w:top w:val="nil"/>
              <w:left w:val="nil"/>
              <w:bottom w:val="single" w:sz="4" w:space="0" w:color="auto"/>
              <w:right w:val="single" w:sz="4" w:space="0" w:color="auto"/>
            </w:tcBorders>
            <w:shd w:val="clear" w:color="auto" w:fill="auto"/>
            <w:vAlign w:val="center"/>
            <w:hideMark/>
          </w:tcPr>
          <w:p w14:paraId="33C51019" w14:textId="417F405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1,300</w:t>
            </w:r>
          </w:p>
        </w:tc>
      </w:tr>
      <w:tr w:rsidR="00D576B2" w:rsidRPr="00A96F1A" w14:paraId="455CBC4A"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77EC8771"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9</w:t>
            </w:r>
          </w:p>
        </w:tc>
        <w:tc>
          <w:tcPr>
            <w:tcW w:w="1375" w:type="pct"/>
            <w:tcBorders>
              <w:top w:val="nil"/>
              <w:left w:val="nil"/>
              <w:bottom w:val="single" w:sz="4" w:space="0" w:color="auto"/>
              <w:right w:val="single" w:sz="4" w:space="0" w:color="auto"/>
            </w:tcBorders>
            <w:shd w:val="clear" w:color="auto" w:fill="auto"/>
            <w:vAlign w:val="center"/>
            <w:hideMark/>
          </w:tcPr>
          <w:p w14:paraId="4814DFBA"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БМК-9</w:t>
            </w:r>
          </w:p>
        </w:tc>
        <w:tc>
          <w:tcPr>
            <w:tcW w:w="445" w:type="pct"/>
            <w:tcBorders>
              <w:top w:val="nil"/>
              <w:left w:val="nil"/>
              <w:bottom w:val="single" w:sz="4" w:space="0" w:color="auto"/>
              <w:right w:val="single" w:sz="4" w:space="0" w:color="auto"/>
            </w:tcBorders>
            <w:shd w:val="clear" w:color="auto" w:fill="auto"/>
            <w:vAlign w:val="center"/>
            <w:hideMark/>
          </w:tcPr>
          <w:p w14:paraId="63D7CF24" w14:textId="09E2733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5,615</w:t>
            </w:r>
          </w:p>
        </w:tc>
        <w:tc>
          <w:tcPr>
            <w:tcW w:w="445" w:type="pct"/>
            <w:tcBorders>
              <w:top w:val="nil"/>
              <w:left w:val="nil"/>
              <w:bottom w:val="single" w:sz="4" w:space="0" w:color="auto"/>
              <w:right w:val="single" w:sz="4" w:space="0" w:color="auto"/>
            </w:tcBorders>
            <w:shd w:val="clear" w:color="auto" w:fill="auto"/>
            <w:vAlign w:val="center"/>
            <w:hideMark/>
          </w:tcPr>
          <w:p w14:paraId="6932797C" w14:textId="387015C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200,3</w:t>
            </w:r>
          </w:p>
        </w:tc>
        <w:tc>
          <w:tcPr>
            <w:tcW w:w="445" w:type="pct"/>
            <w:tcBorders>
              <w:top w:val="nil"/>
              <w:left w:val="nil"/>
              <w:bottom w:val="single" w:sz="4" w:space="0" w:color="auto"/>
              <w:right w:val="single" w:sz="4" w:space="0" w:color="auto"/>
            </w:tcBorders>
            <w:shd w:val="clear" w:color="auto" w:fill="auto"/>
            <w:vAlign w:val="center"/>
            <w:hideMark/>
          </w:tcPr>
          <w:p w14:paraId="506B68FB" w14:textId="1B25D90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0,501</w:t>
            </w:r>
          </w:p>
        </w:tc>
        <w:tc>
          <w:tcPr>
            <w:tcW w:w="446" w:type="pct"/>
            <w:tcBorders>
              <w:top w:val="nil"/>
              <w:left w:val="nil"/>
              <w:bottom w:val="single" w:sz="4" w:space="0" w:color="auto"/>
              <w:right w:val="single" w:sz="4" w:space="0" w:color="auto"/>
            </w:tcBorders>
            <w:shd w:val="clear" w:color="auto" w:fill="auto"/>
            <w:vAlign w:val="center"/>
            <w:hideMark/>
          </w:tcPr>
          <w:p w14:paraId="43A74458" w14:textId="1818A9F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4,005</w:t>
            </w:r>
          </w:p>
        </w:tc>
        <w:tc>
          <w:tcPr>
            <w:tcW w:w="446" w:type="pct"/>
            <w:tcBorders>
              <w:top w:val="nil"/>
              <w:left w:val="nil"/>
              <w:bottom w:val="single" w:sz="4" w:space="0" w:color="auto"/>
              <w:right w:val="single" w:sz="4" w:space="0" w:color="auto"/>
            </w:tcBorders>
            <w:shd w:val="clear" w:color="auto" w:fill="auto"/>
            <w:vAlign w:val="center"/>
            <w:hideMark/>
          </w:tcPr>
          <w:p w14:paraId="02F5B1AC" w14:textId="3858915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5,865</w:t>
            </w:r>
          </w:p>
        </w:tc>
        <w:tc>
          <w:tcPr>
            <w:tcW w:w="445" w:type="pct"/>
            <w:tcBorders>
              <w:top w:val="nil"/>
              <w:left w:val="nil"/>
              <w:bottom w:val="single" w:sz="4" w:space="0" w:color="auto"/>
              <w:right w:val="single" w:sz="4" w:space="0" w:color="auto"/>
            </w:tcBorders>
            <w:shd w:val="clear" w:color="auto" w:fill="auto"/>
            <w:vAlign w:val="center"/>
            <w:hideMark/>
          </w:tcPr>
          <w:p w14:paraId="26ADD4D3" w14:textId="1D69191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205,1</w:t>
            </w:r>
          </w:p>
        </w:tc>
        <w:tc>
          <w:tcPr>
            <w:tcW w:w="401" w:type="pct"/>
            <w:tcBorders>
              <w:top w:val="nil"/>
              <w:left w:val="nil"/>
              <w:bottom w:val="single" w:sz="4" w:space="0" w:color="auto"/>
              <w:right w:val="single" w:sz="4" w:space="0" w:color="auto"/>
            </w:tcBorders>
            <w:shd w:val="clear" w:color="auto" w:fill="auto"/>
            <w:vAlign w:val="center"/>
            <w:hideMark/>
          </w:tcPr>
          <w:p w14:paraId="75CA651D" w14:textId="2623CCD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0,513</w:t>
            </w:r>
          </w:p>
        </w:tc>
        <w:tc>
          <w:tcPr>
            <w:tcW w:w="377" w:type="pct"/>
            <w:tcBorders>
              <w:top w:val="nil"/>
              <w:left w:val="nil"/>
              <w:bottom w:val="single" w:sz="4" w:space="0" w:color="auto"/>
              <w:right w:val="single" w:sz="4" w:space="0" w:color="auto"/>
            </w:tcBorders>
            <w:shd w:val="clear" w:color="auto" w:fill="auto"/>
            <w:vAlign w:val="center"/>
            <w:hideMark/>
          </w:tcPr>
          <w:p w14:paraId="7095FECC" w14:textId="68FA08D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4,103</w:t>
            </w:r>
          </w:p>
        </w:tc>
      </w:tr>
      <w:tr w:rsidR="00D576B2" w:rsidRPr="00A96F1A" w14:paraId="5125AD39"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11B0372E"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10</w:t>
            </w:r>
          </w:p>
        </w:tc>
        <w:tc>
          <w:tcPr>
            <w:tcW w:w="1375" w:type="pct"/>
            <w:tcBorders>
              <w:top w:val="nil"/>
              <w:left w:val="nil"/>
              <w:bottom w:val="single" w:sz="4" w:space="0" w:color="auto"/>
              <w:right w:val="single" w:sz="4" w:space="0" w:color="auto"/>
            </w:tcBorders>
            <w:shd w:val="clear" w:color="auto" w:fill="auto"/>
            <w:vAlign w:val="center"/>
            <w:hideMark/>
          </w:tcPr>
          <w:p w14:paraId="3041A073" w14:textId="6463CDAB"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с. Карманово, ул. Набережная</w:t>
            </w:r>
            <w:r>
              <w:rPr>
                <w:rFonts w:ascii="Segoe UI" w:eastAsia="Times New Roman" w:hAnsi="Segoe UI" w:cs="Segoe UI"/>
                <w:color w:val="000000"/>
                <w:sz w:val="20"/>
                <w:szCs w:val="20"/>
                <w:lang w:eastAsia="ru-RU"/>
              </w:rPr>
              <w:t>, 18</w:t>
            </w:r>
          </w:p>
        </w:tc>
        <w:tc>
          <w:tcPr>
            <w:tcW w:w="445" w:type="pct"/>
            <w:tcBorders>
              <w:top w:val="nil"/>
              <w:left w:val="nil"/>
              <w:bottom w:val="single" w:sz="4" w:space="0" w:color="auto"/>
              <w:right w:val="single" w:sz="4" w:space="0" w:color="auto"/>
            </w:tcBorders>
            <w:shd w:val="clear" w:color="auto" w:fill="auto"/>
            <w:vAlign w:val="center"/>
            <w:hideMark/>
          </w:tcPr>
          <w:p w14:paraId="60B53338" w14:textId="247FEAE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0,108</w:t>
            </w:r>
          </w:p>
        </w:tc>
        <w:tc>
          <w:tcPr>
            <w:tcW w:w="445" w:type="pct"/>
            <w:tcBorders>
              <w:top w:val="nil"/>
              <w:left w:val="nil"/>
              <w:bottom w:val="single" w:sz="4" w:space="0" w:color="auto"/>
              <w:right w:val="single" w:sz="4" w:space="0" w:color="auto"/>
            </w:tcBorders>
            <w:shd w:val="clear" w:color="auto" w:fill="auto"/>
            <w:vAlign w:val="center"/>
            <w:hideMark/>
          </w:tcPr>
          <w:p w14:paraId="227AC436" w14:textId="4B5BDAA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2,4</w:t>
            </w:r>
          </w:p>
        </w:tc>
        <w:tc>
          <w:tcPr>
            <w:tcW w:w="445" w:type="pct"/>
            <w:tcBorders>
              <w:top w:val="nil"/>
              <w:left w:val="nil"/>
              <w:bottom w:val="single" w:sz="4" w:space="0" w:color="auto"/>
              <w:right w:val="single" w:sz="4" w:space="0" w:color="auto"/>
            </w:tcBorders>
            <w:shd w:val="clear" w:color="auto" w:fill="auto"/>
            <w:vAlign w:val="center"/>
            <w:hideMark/>
          </w:tcPr>
          <w:p w14:paraId="5AC60F6D" w14:textId="1ECCBB7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0,006</w:t>
            </w:r>
          </w:p>
        </w:tc>
        <w:tc>
          <w:tcPr>
            <w:tcW w:w="446" w:type="pct"/>
            <w:tcBorders>
              <w:top w:val="nil"/>
              <w:left w:val="nil"/>
              <w:bottom w:val="single" w:sz="4" w:space="0" w:color="auto"/>
              <w:right w:val="single" w:sz="4" w:space="0" w:color="auto"/>
            </w:tcBorders>
            <w:shd w:val="clear" w:color="auto" w:fill="auto"/>
            <w:vAlign w:val="center"/>
            <w:hideMark/>
          </w:tcPr>
          <w:p w14:paraId="7B4AB132" w14:textId="2EDC7D7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0,047</w:t>
            </w:r>
          </w:p>
        </w:tc>
        <w:tc>
          <w:tcPr>
            <w:tcW w:w="446" w:type="pct"/>
            <w:tcBorders>
              <w:top w:val="nil"/>
              <w:left w:val="nil"/>
              <w:bottom w:val="single" w:sz="4" w:space="0" w:color="auto"/>
              <w:right w:val="single" w:sz="4" w:space="0" w:color="auto"/>
            </w:tcBorders>
            <w:shd w:val="clear" w:color="auto" w:fill="auto"/>
            <w:vAlign w:val="center"/>
            <w:hideMark/>
          </w:tcPr>
          <w:p w14:paraId="7B7CBAE1" w14:textId="722D60F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0,108</w:t>
            </w:r>
          </w:p>
        </w:tc>
        <w:tc>
          <w:tcPr>
            <w:tcW w:w="445" w:type="pct"/>
            <w:tcBorders>
              <w:top w:val="nil"/>
              <w:left w:val="nil"/>
              <w:bottom w:val="single" w:sz="4" w:space="0" w:color="auto"/>
              <w:right w:val="single" w:sz="4" w:space="0" w:color="auto"/>
            </w:tcBorders>
            <w:shd w:val="clear" w:color="auto" w:fill="auto"/>
            <w:vAlign w:val="center"/>
            <w:hideMark/>
          </w:tcPr>
          <w:p w14:paraId="7B1A4358" w14:textId="4985E01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2,4</w:t>
            </w:r>
          </w:p>
        </w:tc>
        <w:tc>
          <w:tcPr>
            <w:tcW w:w="401" w:type="pct"/>
            <w:tcBorders>
              <w:top w:val="nil"/>
              <w:left w:val="nil"/>
              <w:bottom w:val="single" w:sz="4" w:space="0" w:color="auto"/>
              <w:right w:val="single" w:sz="4" w:space="0" w:color="auto"/>
            </w:tcBorders>
            <w:shd w:val="clear" w:color="auto" w:fill="auto"/>
            <w:vAlign w:val="center"/>
            <w:hideMark/>
          </w:tcPr>
          <w:p w14:paraId="39967FAE" w14:textId="04C03CA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0,006</w:t>
            </w:r>
          </w:p>
        </w:tc>
        <w:tc>
          <w:tcPr>
            <w:tcW w:w="377" w:type="pct"/>
            <w:tcBorders>
              <w:top w:val="nil"/>
              <w:left w:val="nil"/>
              <w:bottom w:val="single" w:sz="4" w:space="0" w:color="auto"/>
              <w:right w:val="single" w:sz="4" w:space="0" w:color="auto"/>
            </w:tcBorders>
            <w:shd w:val="clear" w:color="auto" w:fill="auto"/>
            <w:vAlign w:val="center"/>
            <w:hideMark/>
          </w:tcPr>
          <w:p w14:paraId="5DAD01AA" w14:textId="1457D9D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0,047</w:t>
            </w:r>
          </w:p>
        </w:tc>
      </w:tr>
      <w:tr w:rsidR="00D576B2" w:rsidRPr="00A96F1A" w14:paraId="186E9931"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2D735513"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11</w:t>
            </w:r>
          </w:p>
        </w:tc>
        <w:tc>
          <w:tcPr>
            <w:tcW w:w="1375" w:type="pct"/>
            <w:tcBorders>
              <w:top w:val="nil"/>
              <w:left w:val="nil"/>
              <w:bottom w:val="single" w:sz="4" w:space="0" w:color="auto"/>
              <w:right w:val="single" w:sz="4" w:space="0" w:color="auto"/>
            </w:tcBorders>
            <w:shd w:val="clear" w:color="auto" w:fill="auto"/>
            <w:vAlign w:val="center"/>
            <w:hideMark/>
          </w:tcPr>
          <w:p w14:paraId="3C938CEC"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пр. Первомайский, 1</w:t>
            </w:r>
          </w:p>
        </w:tc>
        <w:tc>
          <w:tcPr>
            <w:tcW w:w="445" w:type="pct"/>
            <w:tcBorders>
              <w:top w:val="nil"/>
              <w:left w:val="nil"/>
              <w:bottom w:val="single" w:sz="4" w:space="0" w:color="auto"/>
              <w:right w:val="single" w:sz="4" w:space="0" w:color="auto"/>
            </w:tcBorders>
            <w:shd w:val="clear" w:color="auto" w:fill="auto"/>
            <w:vAlign w:val="center"/>
            <w:hideMark/>
          </w:tcPr>
          <w:p w14:paraId="03921D78" w14:textId="71CCBEC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0,300</w:t>
            </w:r>
          </w:p>
        </w:tc>
        <w:tc>
          <w:tcPr>
            <w:tcW w:w="445" w:type="pct"/>
            <w:tcBorders>
              <w:top w:val="nil"/>
              <w:left w:val="nil"/>
              <w:bottom w:val="single" w:sz="4" w:space="0" w:color="auto"/>
              <w:right w:val="single" w:sz="4" w:space="0" w:color="auto"/>
            </w:tcBorders>
            <w:shd w:val="clear" w:color="auto" w:fill="auto"/>
            <w:vAlign w:val="center"/>
            <w:hideMark/>
          </w:tcPr>
          <w:p w14:paraId="17812F02" w14:textId="05B68E9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6,2</w:t>
            </w:r>
          </w:p>
        </w:tc>
        <w:tc>
          <w:tcPr>
            <w:tcW w:w="445" w:type="pct"/>
            <w:tcBorders>
              <w:top w:val="nil"/>
              <w:left w:val="nil"/>
              <w:bottom w:val="single" w:sz="4" w:space="0" w:color="auto"/>
              <w:right w:val="single" w:sz="4" w:space="0" w:color="auto"/>
            </w:tcBorders>
            <w:shd w:val="clear" w:color="auto" w:fill="auto"/>
            <w:vAlign w:val="center"/>
            <w:hideMark/>
          </w:tcPr>
          <w:p w14:paraId="51F50BDC" w14:textId="4FE1E3F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0,016</w:t>
            </w:r>
          </w:p>
        </w:tc>
        <w:tc>
          <w:tcPr>
            <w:tcW w:w="446" w:type="pct"/>
            <w:tcBorders>
              <w:top w:val="nil"/>
              <w:left w:val="nil"/>
              <w:bottom w:val="single" w:sz="4" w:space="0" w:color="auto"/>
              <w:right w:val="single" w:sz="4" w:space="0" w:color="auto"/>
            </w:tcBorders>
            <w:shd w:val="clear" w:color="auto" w:fill="auto"/>
            <w:vAlign w:val="center"/>
            <w:hideMark/>
          </w:tcPr>
          <w:p w14:paraId="40D4D03D" w14:textId="3366854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0,125</w:t>
            </w:r>
          </w:p>
        </w:tc>
        <w:tc>
          <w:tcPr>
            <w:tcW w:w="446" w:type="pct"/>
            <w:tcBorders>
              <w:top w:val="nil"/>
              <w:left w:val="nil"/>
              <w:bottom w:val="single" w:sz="4" w:space="0" w:color="auto"/>
              <w:right w:val="single" w:sz="4" w:space="0" w:color="auto"/>
            </w:tcBorders>
            <w:shd w:val="clear" w:color="auto" w:fill="auto"/>
            <w:vAlign w:val="center"/>
            <w:hideMark/>
          </w:tcPr>
          <w:p w14:paraId="3F457B6B" w14:textId="4076151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0,300</w:t>
            </w:r>
          </w:p>
        </w:tc>
        <w:tc>
          <w:tcPr>
            <w:tcW w:w="445" w:type="pct"/>
            <w:tcBorders>
              <w:top w:val="nil"/>
              <w:left w:val="nil"/>
              <w:bottom w:val="single" w:sz="4" w:space="0" w:color="auto"/>
              <w:right w:val="single" w:sz="4" w:space="0" w:color="auto"/>
            </w:tcBorders>
            <w:shd w:val="clear" w:color="auto" w:fill="auto"/>
            <w:vAlign w:val="center"/>
            <w:hideMark/>
          </w:tcPr>
          <w:p w14:paraId="679C87BE" w14:textId="4B71E30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6,2</w:t>
            </w:r>
          </w:p>
        </w:tc>
        <w:tc>
          <w:tcPr>
            <w:tcW w:w="401" w:type="pct"/>
            <w:tcBorders>
              <w:top w:val="nil"/>
              <w:left w:val="nil"/>
              <w:bottom w:val="single" w:sz="4" w:space="0" w:color="auto"/>
              <w:right w:val="single" w:sz="4" w:space="0" w:color="auto"/>
            </w:tcBorders>
            <w:shd w:val="clear" w:color="auto" w:fill="auto"/>
            <w:vAlign w:val="center"/>
            <w:hideMark/>
          </w:tcPr>
          <w:p w14:paraId="7B1075FC" w14:textId="34F0F25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0,016</w:t>
            </w:r>
          </w:p>
        </w:tc>
        <w:tc>
          <w:tcPr>
            <w:tcW w:w="377" w:type="pct"/>
            <w:tcBorders>
              <w:top w:val="nil"/>
              <w:left w:val="nil"/>
              <w:bottom w:val="single" w:sz="4" w:space="0" w:color="auto"/>
              <w:right w:val="single" w:sz="4" w:space="0" w:color="auto"/>
            </w:tcBorders>
            <w:shd w:val="clear" w:color="auto" w:fill="auto"/>
            <w:vAlign w:val="center"/>
            <w:hideMark/>
          </w:tcPr>
          <w:p w14:paraId="418B4F50" w14:textId="413F682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0,125</w:t>
            </w:r>
          </w:p>
        </w:tc>
      </w:tr>
      <w:tr w:rsidR="00D576B2" w:rsidRPr="00A96F1A" w14:paraId="40404376"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65F79A35"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12</w:t>
            </w:r>
          </w:p>
        </w:tc>
        <w:tc>
          <w:tcPr>
            <w:tcW w:w="1375" w:type="pct"/>
            <w:tcBorders>
              <w:top w:val="nil"/>
              <w:left w:val="nil"/>
              <w:bottom w:val="single" w:sz="4" w:space="0" w:color="auto"/>
              <w:right w:val="single" w:sz="4" w:space="0" w:color="auto"/>
            </w:tcBorders>
            <w:shd w:val="clear" w:color="auto" w:fill="auto"/>
            <w:vAlign w:val="center"/>
            <w:hideMark/>
          </w:tcPr>
          <w:p w14:paraId="66E3BFF0"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ул. Комсомольская, 9</w:t>
            </w:r>
          </w:p>
        </w:tc>
        <w:tc>
          <w:tcPr>
            <w:tcW w:w="445" w:type="pct"/>
            <w:tcBorders>
              <w:top w:val="nil"/>
              <w:left w:val="nil"/>
              <w:bottom w:val="single" w:sz="4" w:space="0" w:color="auto"/>
              <w:right w:val="single" w:sz="4" w:space="0" w:color="auto"/>
            </w:tcBorders>
            <w:shd w:val="clear" w:color="auto" w:fill="auto"/>
            <w:vAlign w:val="center"/>
            <w:hideMark/>
          </w:tcPr>
          <w:p w14:paraId="4A474E7A" w14:textId="42CFB98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0,046</w:t>
            </w:r>
          </w:p>
        </w:tc>
        <w:tc>
          <w:tcPr>
            <w:tcW w:w="445" w:type="pct"/>
            <w:tcBorders>
              <w:top w:val="nil"/>
              <w:left w:val="nil"/>
              <w:bottom w:val="single" w:sz="4" w:space="0" w:color="auto"/>
              <w:right w:val="single" w:sz="4" w:space="0" w:color="auto"/>
            </w:tcBorders>
            <w:shd w:val="clear" w:color="auto" w:fill="auto"/>
            <w:vAlign w:val="center"/>
            <w:hideMark/>
          </w:tcPr>
          <w:p w14:paraId="2C9A7490" w14:textId="26C3EDF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0,9</w:t>
            </w:r>
          </w:p>
        </w:tc>
        <w:tc>
          <w:tcPr>
            <w:tcW w:w="445" w:type="pct"/>
            <w:tcBorders>
              <w:top w:val="nil"/>
              <w:left w:val="nil"/>
              <w:bottom w:val="single" w:sz="4" w:space="0" w:color="auto"/>
              <w:right w:val="single" w:sz="4" w:space="0" w:color="auto"/>
            </w:tcBorders>
            <w:shd w:val="clear" w:color="auto" w:fill="auto"/>
            <w:vAlign w:val="center"/>
            <w:hideMark/>
          </w:tcPr>
          <w:p w14:paraId="3C7694C6" w14:textId="508D9AA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0,002</w:t>
            </w:r>
          </w:p>
        </w:tc>
        <w:tc>
          <w:tcPr>
            <w:tcW w:w="446" w:type="pct"/>
            <w:tcBorders>
              <w:top w:val="nil"/>
              <w:left w:val="nil"/>
              <w:bottom w:val="single" w:sz="4" w:space="0" w:color="auto"/>
              <w:right w:val="single" w:sz="4" w:space="0" w:color="auto"/>
            </w:tcBorders>
            <w:shd w:val="clear" w:color="auto" w:fill="auto"/>
            <w:vAlign w:val="center"/>
            <w:hideMark/>
          </w:tcPr>
          <w:p w14:paraId="2C364F51" w14:textId="4781113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0,018</w:t>
            </w:r>
          </w:p>
        </w:tc>
        <w:tc>
          <w:tcPr>
            <w:tcW w:w="446" w:type="pct"/>
            <w:tcBorders>
              <w:top w:val="nil"/>
              <w:left w:val="nil"/>
              <w:bottom w:val="single" w:sz="4" w:space="0" w:color="auto"/>
              <w:right w:val="single" w:sz="4" w:space="0" w:color="auto"/>
            </w:tcBorders>
            <w:shd w:val="clear" w:color="auto" w:fill="auto"/>
            <w:vAlign w:val="center"/>
            <w:hideMark/>
          </w:tcPr>
          <w:p w14:paraId="3A8D92AB" w14:textId="2624B11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0,046</w:t>
            </w:r>
          </w:p>
        </w:tc>
        <w:tc>
          <w:tcPr>
            <w:tcW w:w="445" w:type="pct"/>
            <w:tcBorders>
              <w:top w:val="nil"/>
              <w:left w:val="nil"/>
              <w:bottom w:val="single" w:sz="4" w:space="0" w:color="auto"/>
              <w:right w:val="single" w:sz="4" w:space="0" w:color="auto"/>
            </w:tcBorders>
            <w:shd w:val="clear" w:color="auto" w:fill="auto"/>
            <w:vAlign w:val="center"/>
            <w:hideMark/>
          </w:tcPr>
          <w:p w14:paraId="64408575" w14:textId="492FCF3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0,9</w:t>
            </w:r>
          </w:p>
        </w:tc>
        <w:tc>
          <w:tcPr>
            <w:tcW w:w="401" w:type="pct"/>
            <w:tcBorders>
              <w:top w:val="nil"/>
              <w:left w:val="nil"/>
              <w:bottom w:val="single" w:sz="4" w:space="0" w:color="auto"/>
              <w:right w:val="single" w:sz="4" w:space="0" w:color="auto"/>
            </w:tcBorders>
            <w:shd w:val="clear" w:color="auto" w:fill="auto"/>
            <w:vAlign w:val="center"/>
            <w:hideMark/>
          </w:tcPr>
          <w:p w14:paraId="1A4CC375" w14:textId="6B0348A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0,002</w:t>
            </w:r>
          </w:p>
        </w:tc>
        <w:tc>
          <w:tcPr>
            <w:tcW w:w="377" w:type="pct"/>
            <w:tcBorders>
              <w:top w:val="nil"/>
              <w:left w:val="nil"/>
              <w:bottom w:val="single" w:sz="4" w:space="0" w:color="auto"/>
              <w:right w:val="single" w:sz="4" w:space="0" w:color="auto"/>
            </w:tcBorders>
            <w:shd w:val="clear" w:color="auto" w:fill="auto"/>
            <w:vAlign w:val="center"/>
            <w:hideMark/>
          </w:tcPr>
          <w:p w14:paraId="0DF30CD7" w14:textId="7309732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0,018</w:t>
            </w:r>
          </w:p>
        </w:tc>
      </w:tr>
      <w:tr w:rsidR="00D576B2" w:rsidRPr="00A96F1A" w14:paraId="6A557E08"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7C68D7E9"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13</w:t>
            </w:r>
          </w:p>
        </w:tc>
        <w:tc>
          <w:tcPr>
            <w:tcW w:w="1375" w:type="pct"/>
            <w:tcBorders>
              <w:top w:val="nil"/>
              <w:left w:val="nil"/>
              <w:bottom w:val="single" w:sz="4" w:space="0" w:color="auto"/>
              <w:right w:val="single" w:sz="4" w:space="0" w:color="auto"/>
            </w:tcBorders>
            <w:shd w:val="clear" w:color="auto" w:fill="auto"/>
            <w:vAlign w:val="center"/>
            <w:hideMark/>
          </w:tcPr>
          <w:p w14:paraId="5D3001E0"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г. Гагарин, ул. Советская д. 64а, ФОК «Восток»</w:t>
            </w:r>
          </w:p>
        </w:tc>
        <w:tc>
          <w:tcPr>
            <w:tcW w:w="445" w:type="pct"/>
            <w:tcBorders>
              <w:top w:val="nil"/>
              <w:left w:val="nil"/>
              <w:bottom w:val="single" w:sz="4" w:space="0" w:color="auto"/>
              <w:right w:val="single" w:sz="4" w:space="0" w:color="auto"/>
            </w:tcBorders>
            <w:shd w:val="clear" w:color="auto" w:fill="auto"/>
            <w:vAlign w:val="center"/>
            <w:hideMark/>
          </w:tcPr>
          <w:p w14:paraId="15C4CE83" w14:textId="464D09F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0,250</w:t>
            </w:r>
          </w:p>
        </w:tc>
        <w:tc>
          <w:tcPr>
            <w:tcW w:w="445" w:type="pct"/>
            <w:tcBorders>
              <w:top w:val="nil"/>
              <w:left w:val="nil"/>
              <w:bottom w:val="single" w:sz="4" w:space="0" w:color="auto"/>
              <w:right w:val="single" w:sz="4" w:space="0" w:color="auto"/>
            </w:tcBorders>
            <w:shd w:val="clear" w:color="auto" w:fill="auto"/>
            <w:vAlign w:val="center"/>
            <w:hideMark/>
          </w:tcPr>
          <w:p w14:paraId="3A332CCA" w14:textId="017598C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6,0</w:t>
            </w:r>
          </w:p>
        </w:tc>
        <w:tc>
          <w:tcPr>
            <w:tcW w:w="445" w:type="pct"/>
            <w:tcBorders>
              <w:top w:val="nil"/>
              <w:left w:val="nil"/>
              <w:bottom w:val="single" w:sz="4" w:space="0" w:color="auto"/>
              <w:right w:val="single" w:sz="4" w:space="0" w:color="auto"/>
            </w:tcBorders>
            <w:shd w:val="clear" w:color="auto" w:fill="auto"/>
            <w:vAlign w:val="center"/>
            <w:hideMark/>
          </w:tcPr>
          <w:p w14:paraId="584A19DF" w14:textId="48D5E4E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0,015</w:t>
            </w:r>
          </w:p>
        </w:tc>
        <w:tc>
          <w:tcPr>
            <w:tcW w:w="446" w:type="pct"/>
            <w:tcBorders>
              <w:top w:val="nil"/>
              <w:left w:val="nil"/>
              <w:bottom w:val="single" w:sz="4" w:space="0" w:color="auto"/>
              <w:right w:val="single" w:sz="4" w:space="0" w:color="auto"/>
            </w:tcBorders>
            <w:shd w:val="clear" w:color="auto" w:fill="auto"/>
            <w:vAlign w:val="center"/>
            <w:hideMark/>
          </w:tcPr>
          <w:p w14:paraId="2DCF6DB5" w14:textId="6017F74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0,120</w:t>
            </w:r>
          </w:p>
        </w:tc>
        <w:tc>
          <w:tcPr>
            <w:tcW w:w="446" w:type="pct"/>
            <w:tcBorders>
              <w:top w:val="nil"/>
              <w:left w:val="nil"/>
              <w:bottom w:val="single" w:sz="4" w:space="0" w:color="auto"/>
              <w:right w:val="single" w:sz="4" w:space="0" w:color="auto"/>
            </w:tcBorders>
            <w:shd w:val="clear" w:color="auto" w:fill="auto"/>
            <w:vAlign w:val="center"/>
            <w:hideMark/>
          </w:tcPr>
          <w:p w14:paraId="09B08F99" w14:textId="5593BF2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0,250</w:t>
            </w:r>
          </w:p>
        </w:tc>
        <w:tc>
          <w:tcPr>
            <w:tcW w:w="445" w:type="pct"/>
            <w:tcBorders>
              <w:top w:val="nil"/>
              <w:left w:val="nil"/>
              <w:bottom w:val="single" w:sz="4" w:space="0" w:color="auto"/>
              <w:right w:val="single" w:sz="4" w:space="0" w:color="auto"/>
            </w:tcBorders>
            <w:shd w:val="clear" w:color="auto" w:fill="auto"/>
            <w:vAlign w:val="center"/>
            <w:hideMark/>
          </w:tcPr>
          <w:p w14:paraId="5581A810" w14:textId="7F026B7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6,0</w:t>
            </w:r>
          </w:p>
        </w:tc>
        <w:tc>
          <w:tcPr>
            <w:tcW w:w="401" w:type="pct"/>
            <w:tcBorders>
              <w:top w:val="nil"/>
              <w:left w:val="nil"/>
              <w:bottom w:val="single" w:sz="4" w:space="0" w:color="auto"/>
              <w:right w:val="single" w:sz="4" w:space="0" w:color="auto"/>
            </w:tcBorders>
            <w:shd w:val="clear" w:color="auto" w:fill="auto"/>
            <w:vAlign w:val="center"/>
            <w:hideMark/>
          </w:tcPr>
          <w:p w14:paraId="6A195297" w14:textId="73A273F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0,015</w:t>
            </w:r>
          </w:p>
        </w:tc>
        <w:tc>
          <w:tcPr>
            <w:tcW w:w="377" w:type="pct"/>
            <w:tcBorders>
              <w:top w:val="nil"/>
              <w:left w:val="nil"/>
              <w:bottom w:val="single" w:sz="4" w:space="0" w:color="auto"/>
              <w:right w:val="single" w:sz="4" w:space="0" w:color="auto"/>
            </w:tcBorders>
            <w:shd w:val="clear" w:color="auto" w:fill="auto"/>
            <w:vAlign w:val="center"/>
            <w:hideMark/>
          </w:tcPr>
          <w:p w14:paraId="68825075" w14:textId="4528897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0,120</w:t>
            </w:r>
          </w:p>
        </w:tc>
      </w:tr>
      <w:tr w:rsidR="00D576B2" w:rsidRPr="00A96F1A" w14:paraId="1EBFB54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6CD0D777"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14</w:t>
            </w:r>
          </w:p>
        </w:tc>
        <w:tc>
          <w:tcPr>
            <w:tcW w:w="1375" w:type="pct"/>
            <w:tcBorders>
              <w:top w:val="nil"/>
              <w:left w:val="nil"/>
              <w:bottom w:val="single" w:sz="4" w:space="0" w:color="auto"/>
              <w:right w:val="single" w:sz="4" w:space="0" w:color="auto"/>
            </w:tcBorders>
            <w:shd w:val="clear" w:color="auto" w:fill="auto"/>
            <w:vAlign w:val="center"/>
            <w:hideMark/>
          </w:tcPr>
          <w:p w14:paraId="22E6D2EA"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Акатово, Акатовская школа</w:t>
            </w:r>
          </w:p>
        </w:tc>
        <w:tc>
          <w:tcPr>
            <w:tcW w:w="445" w:type="pct"/>
            <w:tcBorders>
              <w:top w:val="nil"/>
              <w:left w:val="nil"/>
              <w:bottom w:val="single" w:sz="4" w:space="0" w:color="auto"/>
              <w:right w:val="single" w:sz="4" w:space="0" w:color="auto"/>
            </w:tcBorders>
            <w:shd w:val="clear" w:color="auto" w:fill="auto"/>
            <w:vAlign w:val="center"/>
            <w:hideMark/>
          </w:tcPr>
          <w:p w14:paraId="0C361707" w14:textId="171635E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0,143</w:t>
            </w:r>
          </w:p>
        </w:tc>
        <w:tc>
          <w:tcPr>
            <w:tcW w:w="445" w:type="pct"/>
            <w:tcBorders>
              <w:top w:val="nil"/>
              <w:left w:val="nil"/>
              <w:bottom w:val="single" w:sz="4" w:space="0" w:color="auto"/>
              <w:right w:val="single" w:sz="4" w:space="0" w:color="auto"/>
            </w:tcBorders>
            <w:shd w:val="clear" w:color="auto" w:fill="auto"/>
            <w:vAlign w:val="center"/>
            <w:hideMark/>
          </w:tcPr>
          <w:p w14:paraId="121E2DFB" w14:textId="73FC36C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3,2</w:t>
            </w:r>
          </w:p>
        </w:tc>
        <w:tc>
          <w:tcPr>
            <w:tcW w:w="445" w:type="pct"/>
            <w:tcBorders>
              <w:top w:val="nil"/>
              <w:left w:val="nil"/>
              <w:bottom w:val="single" w:sz="4" w:space="0" w:color="auto"/>
              <w:right w:val="single" w:sz="4" w:space="0" w:color="auto"/>
            </w:tcBorders>
            <w:shd w:val="clear" w:color="auto" w:fill="auto"/>
            <w:vAlign w:val="center"/>
            <w:hideMark/>
          </w:tcPr>
          <w:p w14:paraId="2AD69FC5" w14:textId="418DB3C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0,008</w:t>
            </w:r>
          </w:p>
        </w:tc>
        <w:tc>
          <w:tcPr>
            <w:tcW w:w="446" w:type="pct"/>
            <w:tcBorders>
              <w:top w:val="nil"/>
              <w:left w:val="nil"/>
              <w:bottom w:val="single" w:sz="4" w:space="0" w:color="auto"/>
              <w:right w:val="single" w:sz="4" w:space="0" w:color="auto"/>
            </w:tcBorders>
            <w:shd w:val="clear" w:color="auto" w:fill="auto"/>
            <w:vAlign w:val="center"/>
            <w:hideMark/>
          </w:tcPr>
          <w:p w14:paraId="06BC1B24" w14:textId="519C807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0,065</w:t>
            </w:r>
          </w:p>
        </w:tc>
        <w:tc>
          <w:tcPr>
            <w:tcW w:w="446" w:type="pct"/>
            <w:tcBorders>
              <w:top w:val="nil"/>
              <w:left w:val="nil"/>
              <w:bottom w:val="single" w:sz="4" w:space="0" w:color="auto"/>
              <w:right w:val="single" w:sz="4" w:space="0" w:color="auto"/>
            </w:tcBorders>
            <w:shd w:val="clear" w:color="auto" w:fill="auto"/>
            <w:vAlign w:val="center"/>
            <w:hideMark/>
          </w:tcPr>
          <w:p w14:paraId="7969EDFF" w14:textId="7A541B1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0,143</w:t>
            </w:r>
          </w:p>
        </w:tc>
        <w:tc>
          <w:tcPr>
            <w:tcW w:w="445" w:type="pct"/>
            <w:tcBorders>
              <w:top w:val="nil"/>
              <w:left w:val="nil"/>
              <w:bottom w:val="single" w:sz="4" w:space="0" w:color="auto"/>
              <w:right w:val="single" w:sz="4" w:space="0" w:color="auto"/>
            </w:tcBorders>
            <w:shd w:val="clear" w:color="auto" w:fill="auto"/>
            <w:vAlign w:val="center"/>
            <w:hideMark/>
          </w:tcPr>
          <w:p w14:paraId="6FDC3922" w14:textId="0F18929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3,2</w:t>
            </w:r>
          </w:p>
        </w:tc>
        <w:tc>
          <w:tcPr>
            <w:tcW w:w="401" w:type="pct"/>
            <w:tcBorders>
              <w:top w:val="nil"/>
              <w:left w:val="nil"/>
              <w:bottom w:val="single" w:sz="4" w:space="0" w:color="auto"/>
              <w:right w:val="single" w:sz="4" w:space="0" w:color="auto"/>
            </w:tcBorders>
            <w:shd w:val="clear" w:color="auto" w:fill="auto"/>
            <w:vAlign w:val="center"/>
            <w:hideMark/>
          </w:tcPr>
          <w:p w14:paraId="6E88C3F6" w14:textId="7C6AFF7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0,008</w:t>
            </w:r>
          </w:p>
        </w:tc>
        <w:tc>
          <w:tcPr>
            <w:tcW w:w="377" w:type="pct"/>
            <w:tcBorders>
              <w:top w:val="nil"/>
              <w:left w:val="nil"/>
              <w:bottom w:val="single" w:sz="4" w:space="0" w:color="auto"/>
              <w:right w:val="single" w:sz="4" w:space="0" w:color="auto"/>
            </w:tcBorders>
            <w:shd w:val="clear" w:color="auto" w:fill="auto"/>
            <w:vAlign w:val="center"/>
            <w:hideMark/>
          </w:tcPr>
          <w:p w14:paraId="0FD2A2E4" w14:textId="64964DE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0,065</w:t>
            </w:r>
          </w:p>
        </w:tc>
      </w:tr>
      <w:tr w:rsidR="00D576B2" w:rsidRPr="00A96F1A" w14:paraId="563D15F9"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3B9B5F2E"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15</w:t>
            </w:r>
          </w:p>
        </w:tc>
        <w:tc>
          <w:tcPr>
            <w:tcW w:w="1375" w:type="pct"/>
            <w:tcBorders>
              <w:top w:val="nil"/>
              <w:left w:val="nil"/>
              <w:bottom w:val="single" w:sz="4" w:space="0" w:color="auto"/>
              <w:right w:val="single" w:sz="4" w:space="0" w:color="auto"/>
            </w:tcBorders>
            <w:shd w:val="clear" w:color="auto" w:fill="auto"/>
            <w:vAlign w:val="center"/>
            <w:hideMark/>
          </w:tcPr>
          <w:p w14:paraId="529F4C7D"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Никольское, Никольская школа</w:t>
            </w:r>
          </w:p>
        </w:tc>
        <w:tc>
          <w:tcPr>
            <w:tcW w:w="445" w:type="pct"/>
            <w:tcBorders>
              <w:top w:val="nil"/>
              <w:left w:val="nil"/>
              <w:bottom w:val="single" w:sz="4" w:space="0" w:color="auto"/>
              <w:right w:val="single" w:sz="4" w:space="0" w:color="auto"/>
            </w:tcBorders>
            <w:shd w:val="clear" w:color="auto" w:fill="auto"/>
            <w:vAlign w:val="center"/>
            <w:hideMark/>
          </w:tcPr>
          <w:p w14:paraId="44463D03" w14:textId="112EFB8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0,185</w:t>
            </w:r>
          </w:p>
        </w:tc>
        <w:tc>
          <w:tcPr>
            <w:tcW w:w="445" w:type="pct"/>
            <w:tcBorders>
              <w:top w:val="nil"/>
              <w:left w:val="nil"/>
              <w:bottom w:val="single" w:sz="4" w:space="0" w:color="auto"/>
              <w:right w:val="single" w:sz="4" w:space="0" w:color="auto"/>
            </w:tcBorders>
            <w:shd w:val="clear" w:color="auto" w:fill="auto"/>
            <w:vAlign w:val="center"/>
            <w:hideMark/>
          </w:tcPr>
          <w:p w14:paraId="559F819E" w14:textId="5CE2421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3,9</w:t>
            </w:r>
          </w:p>
        </w:tc>
        <w:tc>
          <w:tcPr>
            <w:tcW w:w="445" w:type="pct"/>
            <w:tcBorders>
              <w:top w:val="nil"/>
              <w:left w:val="nil"/>
              <w:bottom w:val="single" w:sz="4" w:space="0" w:color="auto"/>
              <w:right w:val="single" w:sz="4" w:space="0" w:color="auto"/>
            </w:tcBorders>
            <w:shd w:val="clear" w:color="auto" w:fill="auto"/>
            <w:vAlign w:val="center"/>
            <w:hideMark/>
          </w:tcPr>
          <w:p w14:paraId="633C68F5" w14:textId="0A9A8F0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0,010</w:t>
            </w:r>
          </w:p>
        </w:tc>
        <w:tc>
          <w:tcPr>
            <w:tcW w:w="446" w:type="pct"/>
            <w:tcBorders>
              <w:top w:val="nil"/>
              <w:left w:val="nil"/>
              <w:bottom w:val="single" w:sz="4" w:space="0" w:color="auto"/>
              <w:right w:val="single" w:sz="4" w:space="0" w:color="auto"/>
            </w:tcBorders>
            <w:shd w:val="clear" w:color="auto" w:fill="auto"/>
            <w:vAlign w:val="center"/>
            <w:hideMark/>
          </w:tcPr>
          <w:p w14:paraId="1F9361B0" w14:textId="4452AAF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0,078</w:t>
            </w:r>
          </w:p>
        </w:tc>
        <w:tc>
          <w:tcPr>
            <w:tcW w:w="446" w:type="pct"/>
            <w:tcBorders>
              <w:top w:val="nil"/>
              <w:left w:val="nil"/>
              <w:bottom w:val="single" w:sz="4" w:space="0" w:color="auto"/>
              <w:right w:val="single" w:sz="4" w:space="0" w:color="auto"/>
            </w:tcBorders>
            <w:shd w:val="clear" w:color="auto" w:fill="auto"/>
            <w:vAlign w:val="center"/>
            <w:hideMark/>
          </w:tcPr>
          <w:p w14:paraId="741758E1" w14:textId="7CD8287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0,185</w:t>
            </w:r>
          </w:p>
        </w:tc>
        <w:tc>
          <w:tcPr>
            <w:tcW w:w="445" w:type="pct"/>
            <w:tcBorders>
              <w:top w:val="nil"/>
              <w:left w:val="nil"/>
              <w:bottom w:val="single" w:sz="4" w:space="0" w:color="auto"/>
              <w:right w:val="single" w:sz="4" w:space="0" w:color="auto"/>
            </w:tcBorders>
            <w:shd w:val="clear" w:color="auto" w:fill="auto"/>
            <w:vAlign w:val="center"/>
            <w:hideMark/>
          </w:tcPr>
          <w:p w14:paraId="3EB99591" w14:textId="671DAFA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3,9</w:t>
            </w:r>
          </w:p>
        </w:tc>
        <w:tc>
          <w:tcPr>
            <w:tcW w:w="401" w:type="pct"/>
            <w:tcBorders>
              <w:top w:val="nil"/>
              <w:left w:val="nil"/>
              <w:bottom w:val="single" w:sz="4" w:space="0" w:color="auto"/>
              <w:right w:val="single" w:sz="4" w:space="0" w:color="auto"/>
            </w:tcBorders>
            <w:shd w:val="clear" w:color="auto" w:fill="auto"/>
            <w:vAlign w:val="center"/>
            <w:hideMark/>
          </w:tcPr>
          <w:p w14:paraId="70ABAFD1" w14:textId="3A9E744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0,010</w:t>
            </w:r>
          </w:p>
        </w:tc>
        <w:tc>
          <w:tcPr>
            <w:tcW w:w="377" w:type="pct"/>
            <w:tcBorders>
              <w:top w:val="nil"/>
              <w:left w:val="nil"/>
              <w:bottom w:val="single" w:sz="4" w:space="0" w:color="auto"/>
              <w:right w:val="single" w:sz="4" w:space="0" w:color="auto"/>
            </w:tcBorders>
            <w:shd w:val="clear" w:color="auto" w:fill="auto"/>
            <w:vAlign w:val="center"/>
            <w:hideMark/>
          </w:tcPr>
          <w:p w14:paraId="0584E475" w14:textId="70F4638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0,078</w:t>
            </w:r>
          </w:p>
        </w:tc>
      </w:tr>
      <w:tr w:rsidR="00D576B2" w:rsidRPr="00A96F1A" w14:paraId="2D9FD63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0080D783"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16</w:t>
            </w:r>
          </w:p>
        </w:tc>
        <w:tc>
          <w:tcPr>
            <w:tcW w:w="1375" w:type="pct"/>
            <w:tcBorders>
              <w:top w:val="nil"/>
              <w:left w:val="nil"/>
              <w:bottom w:val="single" w:sz="4" w:space="0" w:color="auto"/>
              <w:right w:val="single" w:sz="4" w:space="0" w:color="auto"/>
            </w:tcBorders>
            <w:shd w:val="clear" w:color="auto" w:fill="auto"/>
            <w:vAlign w:val="center"/>
            <w:hideMark/>
          </w:tcPr>
          <w:p w14:paraId="69D87F33"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с. Пречистое, Пречистенская школа</w:t>
            </w:r>
          </w:p>
        </w:tc>
        <w:tc>
          <w:tcPr>
            <w:tcW w:w="445" w:type="pct"/>
            <w:tcBorders>
              <w:top w:val="nil"/>
              <w:left w:val="nil"/>
              <w:bottom w:val="single" w:sz="4" w:space="0" w:color="auto"/>
              <w:right w:val="single" w:sz="4" w:space="0" w:color="auto"/>
            </w:tcBorders>
            <w:shd w:val="clear" w:color="auto" w:fill="auto"/>
            <w:vAlign w:val="center"/>
            <w:hideMark/>
          </w:tcPr>
          <w:p w14:paraId="3194B3BA" w14:textId="5307F53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0,221</w:t>
            </w:r>
          </w:p>
        </w:tc>
        <w:tc>
          <w:tcPr>
            <w:tcW w:w="445" w:type="pct"/>
            <w:tcBorders>
              <w:top w:val="nil"/>
              <w:left w:val="nil"/>
              <w:bottom w:val="single" w:sz="4" w:space="0" w:color="auto"/>
              <w:right w:val="single" w:sz="4" w:space="0" w:color="auto"/>
            </w:tcBorders>
            <w:shd w:val="clear" w:color="auto" w:fill="auto"/>
            <w:vAlign w:val="center"/>
            <w:hideMark/>
          </w:tcPr>
          <w:p w14:paraId="30BFB09A" w14:textId="5BDF0299"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4,6</w:t>
            </w:r>
          </w:p>
        </w:tc>
        <w:tc>
          <w:tcPr>
            <w:tcW w:w="445" w:type="pct"/>
            <w:tcBorders>
              <w:top w:val="nil"/>
              <w:left w:val="nil"/>
              <w:bottom w:val="single" w:sz="4" w:space="0" w:color="auto"/>
              <w:right w:val="single" w:sz="4" w:space="0" w:color="auto"/>
            </w:tcBorders>
            <w:shd w:val="clear" w:color="auto" w:fill="auto"/>
            <w:vAlign w:val="center"/>
            <w:hideMark/>
          </w:tcPr>
          <w:p w14:paraId="44E6C91B" w14:textId="0E91775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0,011</w:t>
            </w:r>
          </w:p>
        </w:tc>
        <w:tc>
          <w:tcPr>
            <w:tcW w:w="446" w:type="pct"/>
            <w:tcBorders>
              <w:top w:val="nil"/>
              <w:left w:val="nil"/>
              <w:bottom w:val="single" w:sz="4" w:space="0" w:color="auto"/>
              <w:right w:val="single" w:sz="4" w:space="0" w:color="auto"/>
            </w:tcBorders>
            <w:shd w:val="clear" w:color="auto" w:fill="auto"/>
            <w:vAlign w:val="center"/>
            <w:hideMark/>
          </w:tcPr>
          <w:p w14:paraId="64BDDD62" w14:textId="11647F2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0,092</w:t>
            </w:r>
          </w:p>
        </w:tc>
        <w:tc>
          <w:tcPr>
            <w:tcW w:w="446" w:type="pct"/>
            <w:tcBorders>
              <w:top w:val="nil"/>
              <w:left w:val="nil"/>
              <w:bottom w:val="single" w:sz="4" w:space="0" w:color="auto"/>
              <w:right w:val="single" w:sz="4" w:space="0" w:color="auto"/>
            </w:tcBorders>
            <w:shd w:val="clear" w:color="auto" w:fill="auto"/>
            <w:vAlign w:val="center"/>
            <w:hideMark/>
          </w:tcPr>
          <w:p w14:paraId="62E2EADE" w14:textId="36CDB7D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0,221</w:t>
            </w:r>
          </w:p>
        </w:tc>
        <w:tc>
          <w:tcPr>
            <w:tcW w:w="445" w:type="pct"/>
            <w:tcBorders>
              <w:top w:val="nil"/>
              <w:left w:val="nil"/>
              <w:bottom w:val="single" w:sz="4" w:space="0" w:color="auto"/>
              <w:right w:val="single" w:sz="4" w:space="0" w:color="auto"/>
            </w:tcBorders>
            <w:shd w:val="clear" w:color="auto" w:fill="auto"/>
            <w:vAlign w:val="center"/>
            <w:hideMark/>
          </w:tcPr>
          <w:p w14:paraId="36592090" w14:textId="2A320AC2"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4,6</w:t>
            </w:r>
          </w:p>
        </w:tc>
        <w:tc>
          <w:tcPr>
            <w:tcW w:w="401" w:type="pct"/>
            <w:tcBorders>
              <w:top w:val="nil"/>
              <w:left w:val="nil"/>
              <w:bottom w:val="single" w:sz="4" w:space="0" w:color="auto"/>
              <w:right w:val="single" w:sz="4" w:space="0" w:color="auto"/>
            </w:tcBorders>
            <w:shd w:val="clear" w:color="auto" w:fill="auto"/>
            <w:vAlign w:val="center"/>
            <w:hideMark/>
          </w:tcPr>
          <w:p w14:paraId="14430CF5" w14:textId="37A931E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0,011</w:t>
            </w:r>
          </w:p>
        </w:tc>
        <w:tc>
          <w:tcPr>
            <w:tcW w:w="377" w:type="pct"/>
            <w:tcBorders>
              <w:top w:val="nil"/>
              <w:left w:val="nil"/>
              <w:bottom w:val="single" w:sz="4" w:space="0" w:color="auto"/>
              <w:right w:val="single" w:sz="4" w:space="0" w:color="auto"/>
            </w:tcBorders>
            <w:shd w:val="clear" w:color="auto" w:fill="auto"/>
            <w:vAlign w:val="center"/>
            <w:hideMark/>
          </w:tcPr>
          <w:p w14:paraId="6B54C1E8" w14:textId="28D34E5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0,092</w:t>
            </w:r>
          </w:p>
        </w:tc>
      </w:tr>
      <w:tr w:rsidR="00D576B2" w:rsidRPr="00A96F1A" w14:paraId="64D5F18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67EAF731"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lastRenderedPageBreak/>
              <w:t>17</w:t>
            </w:r>
          </w:p>
        </w:tc>
        <w:tc>
          <w:tcPr>
            <w:tcW w:w="1375" w:type="pct"/>
            <w:tcBorders>
              <w:top w:val="nil"/>
              <w:left w:val="nil"/>
              <w:bottom w:val="single" w:sz="4" w:space="0" w:color="auto"/>
              <w:right w:val="single" w:sz="4" w:space="0" w:color="auto"/>
            </w:tcBorders>
            <w:shd w:val="clear" w:color="auto" w:fill="auto"/>
            <w:vAlign w:val="center"/>
            <w:hideMark/>
          </w:tcPr>
          <w:p w14:paraId="3C19F781"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Родоманово, Родомановская школа</w:t>
            </w:r>
          </w:p>
        </w:tc>
        <w:tc>
          <w:tcPr>
            <w:tcW w:w="445" w:type="pct"/>
            <w:tcBorders>
              <w:top w:val="nil"/>
              <w:left w:val="nil"/>
              <w:bottom w:val="single" w:sz="4" w:space="0" w:color="auto"/>
              <w:right w:val="single" w:sz="4" w:space="0" w:color="auto"/>
            </w:tcBorders>
            <w:shd w:val="clear" w:color="auto" w:fill="auto"/>
            <w:vAlign w:val="center"/>
            <w:hideMark/>
          </w:tcPr>
          <w:p w14:paraId="4B38EE7F" w14:textId="1DF1CA1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0,197</w:t>
            </w:r>
          </w:p>
        </w:tc>
        <w:tc>
          <w:tcPr>
            <w:tcW w:w="445" w:type="pct"/>
            <w:tcBorders>
              <w:top w:val="nil"/>
              <w:left w:val="nil"/>
              <w:bottom w:val="single" w:sz="4" w:space="0" w:color="auto"/>
              <w:right w:val="single" w:sz="4" w:space="0" w:color="auto"/>
            </w:tcBorders>
            <w:shd w:val="clear" w:color="auto" w:fill="auto"/>
            <w:vAlign w:val="center"/>
            <w:hideMark/>
          </w:tcPr>
          <w:p w14:paraId="622267C9" w14:textId="6B57341E"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4,6</w:t>
            </w:r>
          </w:p>
        </w:tc>
        <w:tc>
          <w:tcPr>
            <w:tcW w:w="445" w:type="pct"/>
            <w:tcBorders>
              <w:top w:val="nil"/>
              <w:left w:val="nil"/>
              <w:bottom w:val="single" w:sz="4" w:space="0" w:color="auto"/>
              <w:right w:val="single" w:sz="4" w:space="0" w:color="auto"/>
            </w:tcBorders>
            <w:shd w:val="clear" w:color="auto" w:fill="auto"/>
            <w:vAlign w:val="center"/>
            <w:hideMark/>
          </w:tcPr>
          <w:p w14:paraId="5CF46834" w14:textId="7B924BA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0,011</w:t>
            </w:r>
          </w:p>
        </w:tc>
        <w:tc>
          <w:tcPr>
            <w:tcW w:w="446" w:type="pct"/>
            <w:tcBorders>
              <w:top w:val="nil"/>
              <w:left w:val="nil"/>
              <w:bottom w:val="single" w:sz="4" w:space="0" w:color="auto"/>
              <w:right w:val="single" w:sz="4" w:space="0" w:color="auto"/>
            </w:tcBorders>
            <w:shd w:val="clear" w:color="auto" w:fill="auto"/>
            <w:vAlign w:val="center"/>
            <w:hideMark/>
          </w:tcPr>
          <w:p w14:paraId="274E7918" w14:textId="39AB76E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0,091</w:t>
            </w:r>
          </w:p>
        </w:tc>
        <w:tc>
          <w:tcPr>
            <w:tcW w:w="446" w:type="pct"/>
            <w:tcBorders>
              <w:top w:val="nil"/>
              <w:left w:val="nil"/>
              <w:bottom w:val="single" w:sz="4" w:space="0" w:color="auto"/>
              <w:right w:val="single" w:sz="4" w:space="0" w:color="auto"/>
            </w:tcBorders>
            <w:shd w:val="clear" w:color="auto" w:fill="auto"/>
            <w:vAlign w:val="center"/>
            <w:hideMark/>
          </w:tcPr>
          <w:p w14:paraId="08885E45" w14:textId="056FE09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0,197</w:t>
            </w:r>
          </w:p>
        </w:tc>
        <w:tc>
          <w:tcPr>
            <w:tcW w:w="445" w:type="pct"/>
            <w:tcBorders>
              <w:top w:val="nil"/>
              <w:left w:val="nil"/>
              <w:bottom w:val="single" w:sz="4" w:space="0" w:color="auto"/>
              <w:right w:val="single" w:sz="4" w:space="0" w:color="auto"/>
            </w:tcBorders>
            <w:shd w:val="clear" w:color="auto" w:fill="auto"/>
            <w:vAlign w:val="center"/>
            <w:hideMark/>
          </w:tcPr>
          <w:p w14:paraId="72953AA8" w14:textId="07B0D7F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4,6</w:t>
            </w:r>
          </w:p>
        </w:tc>
        <w:tc>
          <w:tcPr>
            <w:tcW w:w="401" w:type="pct"/>
            <w:tcBorders>
              <w:top w:val="nil"/>
              <w:left w:val="nil"/>
              <w:bottom w:val="single" w:sz="4" w:space="0" w:color="auto"/>
              <w:right w:val="single" w:sz="4" w:space="0" w:color="auto"/>
            </w:tcBorders>
            <w:shd w:val="clear" w:color="auto" w:fill="auto"/>
            <w:vAlign w:val="center"/>
            <w:hideMark/>
          </w:tcPr>
          <w:p w14:paraId="61F824B5" w14:textId="594BFD4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0,011</w:t>
            </w:r>
          </w:p>
        </w:tc>
        <w:tc>
          <w:tcPr>
            <w:tcW w:w="377" w:type="pct"/>
            <w:tcBorders>
              <w:top w:val="nil"/>
              <w:left w:val="nil"/>
              <w:bottom w:val="single" w:sz="4" w:space="0" w:color="auto"/>
              <w:right w:val="single" w:sz="4" w:space="0" w:color="auto"/>
            </w:tcBorders>
            <w:shd w:val="clear" w:color="auto" w:fill="auto"/>
            <w:vAlign w:val="center"/>
            <w:hideMark/>
          </w:tcPr>
          <w:p w14:paraId="07A52054" w14:textId="5708E1B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0,091</w:t>
            </w:r>
          </w:p>
        </w:tc>
      </w:tr>
      <w:tr w:rsidR="00D576B2" w:rsidRPr="00A96F1A" w14:paraId="15082CE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7EA0D9E1"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18</w:t>
            </w:r>
          </w:p>
        </w:tc>
        <w:tc>
          <w:tcPr>
            <w:tcW w:w="1375" w:type="pct"/>
            <w:tcBorders>
              <w:top w:val="nil"/>
              <w:left w:val="nil"/>
              <w:bottom w:val="single" w:sz="4" w:space="0" w:color="auto"/>
              <w:right w:val="single" w:sz="4" w:space="0" w:color="auto"/>
            </w:tcBorders>
            <w:shd w:val="clear" w:color="auto" w:fill="auto"/>
            <w:vAlign w:val="center"/>
            <w:hideMark/>
          </w:tcPr>
          <w:p w14:paraId="7BD39242"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Токарево, Токаревская школа</w:t>
            </w:r>
          </w:p>
        </w:tc>
        <w:tc>
          <w:tcPr>
            <w:tcW w:w="445" w:type="pct"/>
            <w:tcBorders>
              <w:top w:val="nil"/>
              <w:left w:val="nil"/>
              <w:bottom w:val="single" w:sz="4" w:space="0" w:color="auto"/>
              <w:right w:val="single" w:sz="4" w:space="0" w:color="auto"/>
            </w:tcBorders>
            <w:shd w:val="clear" w:color="auto" w:fill="auto"/>
            <w:vAlign w:val="center"/>
            <w:hideMark/>
          </w:tcPr>
          <w:p w14:paraId="7E9EE230" w14:textId="400A412C"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0,174</w:t>
            </w:r>
          </w:p>
        </w:tc>
        <w:tc>
          <w:tcPr>
            <w:tcW w:w="445" w:type="pct"/>
            <w:tcBorders>
              <w:top w:val="nil"/>
              <w:left w:val="nil"/>
              <w:bottom w:val="single" w:sz="4" w:space="0" w:color="auto"/>
              <w:right w:val="single" w:sz="4" w:space="0" w:color="auto"/>
            </w:tcBorders>
            <w:shd w:val="clear" w:color="auto" w:fill="auto"/>
            <w:vAlign w:val="center"/>
            <w:hideMark/>
          </w:tcPr>
          <w:p w14:paraId="30584127" w14:textId="2C65CDD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3,6</w:t>
            </w:r>
          </w:p>
        </w:tc>
        <w:tc>
          <w:tcPr>
            <w:tcW w:w="445" w:type="pct"/>
            <w:tcBorders>
              <w:top w:val="nil"/>
              <w:left w:val="nil"/>
              <w:bottom w:val="single" w:sz="4" w:space="0" w:color="auto"/>
              <w:right w:val="single" w:sz="4" w:space="0" w:color="auto"/>
            </w:tcBorders>
            <w:shd w:val="clear" w:color="auto" w:fill="auto"/>
            <w:vAlign w:val="center"/>
            <w:hideMark/>
          </w:tcPr>
          <w:p w14:paraId="44C8366E" w14:textId="0CA031F7"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0,009</w:t>
            </w:r>
          </w:p>
        </w:tc>
        <w:tc>
          <w:tcPr>
            <w:tcW w:w="446" w:type="pct"/>
            <w:tcBorders>
              <w:top w:val="nil"/>
              <w:left w:val="nil"/>
              <w:bottom w:val="single" w:sz="4" w:space="0" w:color="auto"/>
              <w:right w:val="single" w:sz="4" w:space="0" w:color="auto"/>
            </w:tcBorders>
            <w:shd w:val="clear" w:color="auto" w:fill="auto"/>
            <w:vAlign w:val="center"/>
            <w:hideMark/>
          </w:tcPr>
          <w:p w14:paraId="4FDCFBD1" w14:textId="1A0279C6"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0,072</w:t>
            </w:r>
          </w:p>
        </w:tc>
        <w:tc>
          <w:tcPr>
            <w:tcW w:w="446" w:type="pct"/>
            <w:tcBorders>
              <w:top w:val="nil"/>
              <w:left w:val="nil"/>
              <w:bottom w:val="single" w:sz="4" w:space="0" w:color="auto"/>
              <w:right w:val="single" w:sz="4" w:space="0" w:color="auto"/>
            </w:tcBorders>
            <w:shd w:val="clear" w:color="auto" w:fill="auto"/>
            <w:vAlign w:val="center"/>
            <w:hideMark/>
          </w:tcPr>
          <w:p w14:paraId="6BB5634E" w14:textId="4BE6542D"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0,174</w:t>
            </w:r>
          </w:p>
        </w:tc>
        <w:tc>
          <w:tcPr>
            <w:tcW w:w="445" w:type="pct"/>
            <w:tcBorders>
              <w:top w:val="nil"/>
              <w:left w:val="nil"/>
              <w:bottom w:val="single" w:sz="4" w:space="0" w:color="auto"/>
              <w:right w:val="single" w:sz="4" w:space="0" w:color="auto"/>
            </w:tcBorders>
            <w:shd w:val="clear" w:color="auto" w:fill="auto"/>
            <w:vAlign w:val="center"/>
            <w:hideMark/>
          </w:tcPr>
          <w:p w14:paraId="28AF9422" w14:textId="27A445DF"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3,6</w:t>
            </w:r>
          </w:p>
        </w:tc>
        <w:tc>
          <w:tcPr>
            <w:tcW w:w="401" w:type="pct"/>
            <w:tcBorders>
              <w:top w:val="nil"/>
              <w:left w:val="nil"/>
              <w:bottom w:val="single" w:sz="4" w:space="0" w:color="auto"/>
              <w:right w:val="single" w:sz="4" w:space="0" w:color="auto"/>
            </w:tcBorders>
            <w:shd w:val="clear" w:color="auto" w:fill="auto"/>
            <w:vAlign w:val="center"/>
            <w:hideMark/>
          </w:tcPr>
          <w:p w14:paraId="72D2AC4C" w14:textId="3A6424D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0,009</w:t>
            </w:r>
          </w:p>
        </w:tc>
        <w:tc>
          <w:tcPr>
            <w:tcW w:w="377" w:type="pct"/>
            <w:tcBorders>
              <w:top w:val="nil"/>
              <w:left w:val="nil"/>
              <w:bottom w:val="single" w:sz="4" w:space="0" w:color="auto"/>
              <w:right w:val="single" w:sz="4" w:space="0" w:color="auto"/>
            </w:tcBorders>
            <w:shd w:val="clear" w:color="auto" w:fill="auto"/>
            <w:vAlign w:val="center"/>
            <w:hideMark/>
          </w:tcPr>
          <w:p w14:paraId="1728D88C" w14:textId="5E534DE8"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0,072</w:t>
            </w:r>
          </w:p>
        </w:tc>
      </w:tr>
      <w:tr w:rsidR="00D576B2" w:rsidRPr="00A96F1A" w14:paraId="1271195F" w14:textId="77777777" w:rsidTr="00D576B2">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75B07788"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19</w:t>
            </w:r>
          </w:p>
        </w:tc>
        <w:tc>
          <w:tcPr>
            <w:tcW w:w="1375" w:type="pct"/>
            <w:tcBorders>
              <w:top w:val="nil"/>
              <w:left w:val="nil"/>
              <w:bottom w:val="single" w:sz="4" w:space="0" w:color="auto"/>
              <w:right w:val="single" w:sz="4" w:space="0" w:color="auto"/>
            </w:tcBorders>
            <w:shd w:val="clear" w:color="auto" w:fill="auto"/>
            <w:vAlign w:val="center"/>
            <w:hideMark/>
          </w:tcPr>
          <w:p w14:paraId="0DE68AC7" w14:textId="77777777" w:rsidR="00D576B2" w:rsidRPr="00A96F1A" w:rsidRDefault="00D576B2" w:rsidP="00D576B2">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Клушино, Клушинский СДК</w:t>
            </w:r>
          </w:p>
        </w:tc>
        <w:tc>
          <w:tcPr>
            <w:tcW w:w="445" w:type="pct"/>
            <w:tcBorders>
              <w:top w:val="nil"/>
              <w:left w:val="nil"/>
              <w:bottom w:val="single" w:sz="4" w:space="0" w:color="auto"/>
              <w:right w:val="single" w:sz="4" w:space="0" w:color="auto"/>
            </w:tcBorders>
            <w:shd w:val="clear" w:color="auto" w:fill="auto"/>
            <w:vAlign w:val="center"/>
            <w:hideMark/>
          </w:tcPr>
          <w:p w14:paraId="6066BD32" w14:textId="12766AE1"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0,057</w:t>
            </w:r>
          </w:p>
        </w:tc>
        <w:tc>
          <w:tcPr>
            <w:tcW w:w="445" w:type="pct"/>
            <w:tcBorders>
              <w:top w:val="nil"/>
              <w:left w:val="nil"/>
              <w:bottom w:val="single" w:sz="4" w:space="0" w:color="auto"/>
              <w:right w:val="single" w:sz="4" w:space="0" w:color="auto"/>
            </w:tcBorders>
            <w:shd w:val="clear" w:color="auto" w:fill="auto"/>
            <w:vAlign w:val="center"/>
            <w:hideMark/>
          </w:tcPr>
          <w:p w14:paraId="60751D40" w14:textId="6334047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w:t>
            </w:r>
          </w:p>
        </w:tc>
        <w:tc>
          <w:tcPr>
            <w:tcW w:w="445" w:type="pct"/>
            <w:tcBorders>
              <w:top w:val="nil"/>
              <w:left w:val="nil"/>
              <w:bottom w:val="single" w:sz="4" w:space="0" w:color="auto"/>
              <w:right w:val="single" w:sz="4" w:space="0" w:color="auto"/>
            </w:tcBorders>
            <w:shd w:val="clear" w:color="auto" w:fill="auto"/>
            <w:vAlign w:val="center"/>
            <w:hideMark/>
          </w:tcPr>
          <w:p w14:paraId="07F00448" w14:textId="26F78E73"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0,003</w:t>
            </w:r>
          </w:p>
        </w:tc>
        <w:tc>
          <w:tcPr>
            <w:tcW w:w="446" w:type="pct"/>
            <w:tcBorders>
              <w:top w:val="nil"/>
              <w:left w:val="nil"/>
              <w:bottom w:val="single" w:sz="4" w:space="0" w:color="auto"/>
              <w:right w:val="single" w:sz="4" w:space="0" w:color="auto"/>
            </w:tcBorders>
            <w:shd w:val="clear" w:color="auto" w:fill="auto"/>
            <w:vAlign w:val="center"/>
            <w:hideMark/>
          </w:tcPr>
          <w:p w14:paraId="1DE10471" w14:textId="39FD22BA"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0,022</w:t>
            </w:r>
          </w:p>
        </w:tc>
        <w:tc>
          <w:tcPr>
            <w:tcW w:w="446" w:type="pct"/>
            <w:tcBorders>
              <w:top w:val="nil"/>
              <w:left w:val="nil"/>
              <w:bottom w:val="single" w:sz="4" w:space="0" w:color="auto"/>
              <w:right w:val="single" w:sz="4" w:space="0" w:color="auto"/>
            </w:tcBorders>
            <w:shd w:val="clear" w:color="auto" w:fill="auto"/>
            <w:vAlign w:val="center"/>
            <w:hideMark/>
          </w:tcPr>
          <w:p w14:paraId="5C742510" w14:textId="4B62D564"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0,057</w:t>
            </w:r>
          </w:p>
        </w:tc>
        <w:tc>
          <w:tcPr>
            <w:tcW w:w="445" w:type="pct"/>
            <w:tcBorders>
              <w:top w:val="nil"/>
              <w:left w:val="nil"/>
              <w:bottom w:val="single" w:sz="4" w:space="0" w:color="auto"/>
              <w:right w:val="single" w:sz="4" w:space="0" w:color="auto"/>
            </w:tcBorders>
            <w:shd w:val="clear" w:color="auto" w:fill="auto"/>
            <w:vAlign w:val="center"/>
            <w:hideMark/>
          </w:tcPr>
          <w:p w14:paraId="6EBEB1A0" w14:textId="27167215"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1,1</w:t>
            </w:r>
          </w:p>
        </w:tc>
        <w:tc>
          <w:tcPr>
            <w:tcW w:w="401" w:type="pct"/>
            <w:tcBorders>
              <w:top w:val="nil"/>
              <w:left w:val="nil"/>
              <w:bottom w:val="single" w:sz="4" w:space="0" w:color="auto"/>
              <w:right w:val="single" w:sz="4" w:space="0" w:color="auto"/>
            </w:tcBorders>
            <w:shd w:val="clear" w:color="auto" w:fill="auto"/>
            <w:vAlign w:val="center"/>
            <w:hideMark/>
          </w:tcPr>
          <w:p w14:paraId="24B126A9" w14:textId="1D41F86B"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0,003</w:t>
            </w:r>
          </w:p>
        </w:tc>
        <w:tc>
          <w:tcPr>
            <w:tcW w:w="377" w:type="pct"/>
            <w:tcBorders>
              <w:top w:val="nil"/>
              <w:left w:val="nil"/>
              <w:bottom w:val="single" w:sz="4" w:space="0" w:color="auto"/>
              <w:right w:val="single" w:sz="4" w:space="0" w:color="auto"/>
            </w:tcBorders>
            <w:shd w:val="clear" w:color="auto" w:fill="auto"/>
            <w:vAlign w:val="center"/>
            <w:hideMark/>
          </w:tcPr>
          <w:p w14:paraId="3B24EBA6" w14:textId="713B9F20" w:rsidR="00D576B2" w:rsidRPr="00A96F1A" w:rsidRDefault="00D576B2" w:rsidP="00D576B2">
            <w:pPr>
              <w:jc w:val="center"/>
              <w:rPr>
                <w:rFonts w:ascii="Segoe UI" w:eastAsia="Times New Roman" w:hAnsi="Segoe UI" w:cs="Segoe UI"/>
                <w:color w:val="000000"/>
                <w:sz w:val="20"/>
                <w:szCs w:val="20"/>
                <w:lang w:eastAsia="ru-RU"/>
              </w:rPr>
            </w:pPr>
            <w:r w:rsidRPr="00F52957">
              <w:rPr>
                <w:rFonts w:ascii="Segoe UI" w:hAnsi="Segoe UI" w:cs="Segoe UI"/>
                <w:color w:val="000000"/>
                <w:sz w:val="20"/>
                <w:szCs w:val="20"/>
              </w:rPr>
              <w:t>0,022</w:t>
            </w:r>
          </w:p>
        </w:tc>
      </w:tr>
      <w:tr w:rsidR="001D5EA1" w:rsidRPr="00A96F1A" w14:paraId="15D7DBA2" w14:textId="77777777" w:rsidTr="00364484">
        <w:trPr>
          <w:trHeight w:val="34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17E711BA" w14:textId="77777777" w:rsidR="001D5EA1" w:rsidRPr="00A96F1A" w:rsidRDefault="001D5EA1" w:rsidP="001D5EA1">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20</w:t>
            </w:r>
          </w:p>
        </w:tc>
        <w:tc>
          <w:tcPr>
            <w:tcW w:w="1375" w:type="pct"/>
            <w:tcBorders>
              <w:top w:val="nil"/>
              <w:left w:val="nil"/>
              <w:bottom w:val="single" w:sz="4" w:space="0" w:color="auto"/>
              <w:right w:val="single" w:sz="4" w:space="0" w:color="auto"/>
            </w:tcBorders>
            <w:shd w:val="clear" w:color="auto" w:fill="auto"/>
            <w:vAlign w:val="center"/>
            <w:hideMark/>
          </w:tcPr>
          <w:p w14:paraId="169FD999" w14:textId="77777777" w:rsidR="001D5EA1" w:rsidRPr="00A96F1A" w:rsidRDefault="001D5EA1" w:rsidP="001D5EA1">
            <w:pPr>
              <w:jc w:val="center"/>
              <w:rPr>
                <w:rFonts w:ascii="Segoe UI" w:eastAsia="Times New Roman" w:hAnsi="Segoe UI" w:cs="Segoe UI"/>
                <w:color w:val="000000"/>
                <w:sz w:val="20"/>
                <w:szCs w:val="20"/>
                <w:lang w:eastAsia="ru-RU"/>
              </w:rPr>
            </w:pPr>
            <w:r w:rsidRPr="00A96F1A">
              <w:rPr>
                <w:rFonts w:ascii="Segoe UI" w:eastAsia="Times New Roman" w:hAnsi="Segoe UI" w:cs="Segoe UI"/>
                <w:color w:val="000000"/>
                <w:sz w:val="20"/>
                <w:szCs w:val="20"/>
                <w:lang w:eastAsia="ru-RU"/>
              </w:rPr>
              <w:t>Котельная д. Поличня, ул. Новая</w:t>
            </w:r>
          </w:p>
        </w:tc>
        <w:tc>
          <w:tcPr>
            <w:tcW w:w="445" w:type="pct"/>
            <w:tcBorders>
              <w:top w:val="nil"/>
              <w:left w:val="nil"/>
              <w:bottom w:val="single" w:sz="4" w:space="0" w:color="auto"/>
              <w:right w:val="single" w:sz="4" w:space="0" w:color="auto"/>
            </w:tcBorders>
            <w:shd w:val="clear" w:color="auto" w:fill="auto"/>
            <w:vAlign w:val="center"/>
            <w:hideMark/>
          </w:tcPr>
          <w:p w14:paraId="0D6B91EF" w14:textId="2BD4F206"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45" w:type="pct"/>
            <w:tcBorders>
              <w:top w:val="nil"/>
              <w:left w:val="nil"/>
              <w:bottom w:val="single" w:sz="4" w:space="0" w:color="auto"/>
              <w:right w:val="single" w:sz="4" w:space="0" w:color="auto"/>
            </w:tcBorders>
            <w:shd w:val="clear" w:color="auto" w:fill="auto"/>
            <w:vAlign w:val="center"/>
            <w:hideMark/>
          </w:tcPr>
          <w:p w14:paraId="72CA3F02" w14:textId="273A8112"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3,8</w:t>
            </w:r>
          </w:p>
        </w:tc>
        <w:tc>
          <w:tcPr>
            <w:tcW w:w="445" w:type="pct"/>
            <w:tcBorders>
              <w:top w:val="nil"/>
              <w:left w:val="nil"/>
              <w:bottom w:val="single" w:sz="4" w:space="0" w:color="auto"/>
              <w:right w:val="single" w:sz="4" w:space="0" w:color="auto"/>
            </w:tcBorders>
            <w:shd w:val="clear" w:color="auto" w:fill="auto"/>
            <w:vAlign w:val="center"/>
            <w:hideMark/>
          </w:tcPr>
          <w:p w14:paraId="53E030FA" w14:textId="777F9067"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0,009</w:t>
            </w:r>
          </w:p>
        </w:tc>
        <w:tc>
          <w:tcPr>
            <w:tcW w:w="446" w:type="pct"/>
            <w:tcBorders>
              <w:top w:val="nil"/>
              <w:left w:val="nil"/>
              <w:bottom w:val="single" w:sz="4" w:space="0" w:color="auto"/>
              <w:right w:val="single" w:sz="4" w:space="0" w:color="auto"/>
            </w:tcBorders>
            <w:shd w:val="clear" w:color="auto" w:fill="auto"/>
            <w:vAlign w:val="center"/>
            <w:hideMark/>
          </w:tcPr>
          <w:p w14:paraId="5AC3CD65" w14:textId="1EFA969C"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0,076</w:t>
            </w:r>
          </w:p>
        </w:tc>
        <w:tc>
          <w:tcPr>
            <w:tcW w:w="446" w:type="pct"/>
            <w:tcBorders>
              <w:top w:val="nil"/>
              <w:left w:val="nil"/>
              <w:bottom w:val="single" w:sz="4" w:space="0" w:color="auto"/>
              <w:right w:val="single" w:sz="4" w:space="0" w:color="auto"/>
            </w:tcBorders>
            <w:shd w:val="clear" w:color="auto" w:fill="auto"/>
            <w:vAlign w:val="center"/>
            <w:hideMark/>
          </w:tcPr>
          <w:p w14:paraId="24AB8F15" w14:textId="1210718C"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0,186</w:t>
            </w:r>
          </w:p>
        </w:tc>
        <w:tc>
          <w:tcPr>
            <w:tcW w:w="445" w:type="pct"/>
            <w:tcBorders>
              <w:top w:val="nil"/>
              <w:left w:val="nil"/>
              <w:bottom w:val="single" w:sz="4" w:space="0" w:color="auto"/>
              <w:right w:val="single" w:sz="4" w:space="0" w:color="auto"/>
            </w:tcBorders>
            <w:shd w:val="clear" w:color="auto" w:fill="auto"/>
            <w:vAlign w:val="center"/>
            <w:hideMark/>
          </w:tcPr>
          <w:p w14:paraId="649CE7FA" w14:textId="16437225"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3,8</w:t>
            </w:r>
          </w:p>
        </w:tc>
        <w:tc>
          <w:tcPr>
            <w:tcW w:w="401" w:type="pct"/>
            <w:tcBorders>
              <w:top w:val="nil"/>
              <w:left w:val="nil"/>
              <w:bottom w:val="single" w:sz="4" w:space="0" w:color="auto"/>
              <w:right w:val="single" w:sz="4" w:space="0" w:color="auto"/>
            </w:tcBorders>
            <w:shd w:val="clear" w:color="auto" w:fill="auto"/>
            <w:vAlign w:val="center"/>
            <w:hideMark/>
          </w:tcPr>
          <w:p w14:paraId="727C495E" w14:textId="79039DF9"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0,009</w:t>
            </w:r>
          </w:p>
        </w:tc>
        <w:tc>
          <w:tcPr>
            <w:tcW w:w="377" w:type="pct"/>
            <w:tcBorders>
              <w:top w:val="nil"/>
              <w:left w:val="nil"/>
              <w:bottom w:val="single" w:sz="4" w:space="0" w:color="auto"/>
              <w:right w:val="single" w:sz="4" w:space="0" w:color="auto"/>
            </w:tcBorders>
            <w:shd w:val="clear" w:color="auto" w:fill="auto"/>
            <w:vAlign w:val="center"/>
            <w:hideMark/>
          </w:tcPr>
          <w:p w14:paraId="25179C67" w14:textId="447FCBFD" w:rsidR="001D5EA1" w:rsidRPr="00A96F1A" w:rsidRDefault="001D5EA1" w:rsidP="001D5EA1">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0,076</w:t>
            </w:r>
          </w:p>
        </w:tc>
      </w:tr>
      <w:tr w:rsidR="0099582B" w:rsidRPr="00A96F1A" w14:paraId="0EA80EEF" w14:textId="77777777" w:rsidTr="00364484">
        <w:trPr>
          <w:trHeight w:val="340"/>
        </w:trPr>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5F1942A" w14:textId="0904F087" w:rsidR="0099582B" w:rsidRPr="00A96F1A" w:rsidRDefault="0099582B" w:rsidP="0099582B">
            <w:pPr>
              <w:jc w:val="center"/>
              <w:rPr>
                <w:rFonts w:ascii="Segoe UI" w:eastAsia="Times New Roman" w:hAnsi="Segoe UI" w:cs="Segoe UI"/>
                <w:color w:val="000000"/>
                <w:sz w:val="20"/>
                <w:szCs w:val="20"/>
                <w:lang w:eastAsia="ru-RU"/>
              </w:rPr>
            </w:pPr>
            <w:r>
              <w:rPr>
                <w:rFonts w:ascii="Segoe UI" w:eastAsia="Times New Roman" w:hAnsi="Segoe UI" w:cs="Segoe UI"/>
                <w:color w:val="000000"/>
                <w:sz w:val="20"/>
                <w:szCs w:val="20"/>
                <w:lang w:eastAsia="ru-RU"/>
              </w:rPr>
              <w:t>21</w:t>
            </w:r>
          </w:p>
        </w:tc>
        <w:tc>
          <w:tcPr>
            <w:tcW w:w="1375" w:type="pct"/>
            <w:tcBorders>
              <w:top w:val="single" w:sz="4" w:space="0" w:color="auto"/>
              <w:left w:val="nil"/>
              <w:bottom w:val="single" w:sz="4" w:space="0" w:color="auto"/>
              <w:right w:val="single" w:sz="4" w:space="0" w:color="auto"/>
            </w:tcBorders>
            <w:shd w:val="clear" w:color="auto" w:fill="auto"/>
            <w:vAlign w:val="center"/>
          </w:tcPr>
          <w:p w14:paraId="3FCDC6EE" w14:textId="20E0E22F" w:rsidR="0099582B" w:rsidRPr="00A96F1A" w:rsidRDefault="0099582B" w:rsidP="0099582B">
            <w:pPr>
              <w:jc w:val="center"/>
              <w:rPr>
                <w:rFonts w:ascii="Segoe UI" w:eastAsia="Times New Roman" w:hAnsi="Segoe UI" w:cs="Segoe UI"/>
                <w:color w:val="000000"/>
                <w:sz w:val="20"/>
                <w:szCs w:val="20"/>
                <w:lang w:eastAsia="ru-RU"/>
              </w:rPr>
            </w:pPr>
            <w:r w:rsidRPr="0099582B">
              <w:rPr>
                <w:rFonts w:ascii="Segoe UI" w:hAnsi="Segoe UI" w:cs="Segoe UI"/>
                <w:color w:val="000000"/>
                <w:sz w:val="20"/>
              </w:rPr>
              <w:t>Котельная д. Никольское, УКТЛ-0,6</w:t>
            </w:r>
          </w:p>
        </w:tc>
        <w:tc>
          <w:tcPr>
            <w:tcW w:w="445" w:type="pct"/>
            <w:tcBorders>
              <w:top w:val="single" w:sz="4" w:space="0" w:color="auto"/>
              <w:left w:val="nil"/>
              <w:bottom w:val="single" w:sz="4" w:space="0" w:color="auto"/>
              <w:right w:val="single" w:sz="4" w:space="0" w:color="auto"/>
            </w:tcBorders>
            <w:shd w:val="clear" w:color="auto" w:fill="auto"/>
            <w:vAlign w:val="center"/>
          </w:tcPr>
          <w:p w14:paraId="545570BA" w14:textId="56776CED"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0,169</w:t>
            </w:r>
          </w:p>
        </w:tc>
        <w:tc>
          <w:tcPr>
            <w:tcW w:w="445" w:type="pct"/>
            <w:tcBorders>
              <w:top w:val="single" w:sz="4" w:space="0" w:color="auto"/>
              <w:left w:val="nil"/>
              <w:bottom w:val="single" w:sz="4" w:space="0" w:color="auto"/>
              <w:right w:val="single" w:sz="4" w:space="0" w:color="auto"/>
            </w:tcBorders>
            <w:shd w:val="clear" w:color="auto" w:fill="auto"/>
            <w:vAlign w:val="center"/>
          </w:tcPr>
          <w:p w14:paraId="6CD2685C" w14:textId="4D38708A"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7,5</w:t>
            </w:r>
          </w:p>
        </w:tc>
        <w:tc>
          <w:tcPr>
            <w:tcW w:w="445" w:type="pct"/>
            <w:tcBorders>
              <w:top w:val="single" w:sz="4" w:space="0" w:color="auto"/>
              <w:left w:val="nil"/>
              <w:bottom w:val="single" w:sz="4" w:space="0" w:color="auto"/>
              <w:right w:val="single" w:sz="4" w:space="0" w:color="auto"/>
            </w:tcBorders>
            <w:shd w:val="clear" w:color="auto" w:fill="auto"/>
            <w:vAlign w:val="center"/>
          </w:tcPr>
          <w:p w14:paraId="5EFA74A0" w14:textId="4BFA022C"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0,019</w:t>
            </w:r>
          </w:p>
        </w:tc>
        <w:tc>
          <w:tcPr>
            <w:tcW w:w="446" w:type="pct"/>
            <w:tcBorders>
              <w:top w:val="single" w:sz="4" w:space="0" w:color="auto"/>
              <w:left w:val="nil"/>
              <w:bottom w:val="single" w:sz="4" w:space="0" w:color="auto"/>
              <w:right w:val="single" w:sz="4" w:space="0" w:color="auto"/>
            </w:tcBorders>
            <w:shd w:val="clear" w:color="auto" w:fill="auto"/>
            <w:vAlign w:val="center"/>
          </w:tcPr>
          <w:p w14:paraId="49590AD9" w14:textId="0DCDA38F"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0,151</w:t>
            </w:r>
          </w:p>
        </w:tc>
        <w:tc>
          <w:tcPr>
            <w:tcW w:w="446" w:type="pct"/>
            <w:tcBorders>
              <w:top w:val="single" w:sz="4" w:space="0" w:color="auto"/>
              <w:left w:val="nil"/>
              <w:bottom w:val="single" w:sz="4" w:space="0" w:color="auto"/>
              <w:right w:val="single" w:sz="4" w:space="0" w:color="auto"/>
            </w:tcBorders>
            <w:shd w:val="clear" w:color="auto" w:fill="auto"/>
            <w:vAlign w:val="center"/>
          </w:tcPr>
          <w:p w14:paraId="7801EFCF" w14:textId="4D6E712C"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0,259</w:t>
            </w:r>
          </w:p>
        </w:tc>
        <w:tc>
          <w:tcPr>
            <w:tcW w:w="445" w:type="pct"/>
            <w:tcBorders>
              <w:top w:val="single" w:sz="4" w:space="0" w:color="auto"/>
              <w:left w:val="nil"/>
              <w:bottom w:val="single" w:sz="4" w:space="0" w:color="auto"/>
              <w:right w:val="single" w:sz="4" w:space="0" w:color="auto"/>
            </w:tcBorders>
            <w:shd w:val="clear" w:color="auto" w:fill="auto"/>
            <w:vAlign w:val="center"/>
          </w:tcPr>
          <w:p w14:paraId="7D59D540" w14:textId="79C143D4"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9,5</w:t>
            </w:r>
          </w:p>
        </w:tc>
        <w:tc>
          <w:tcPr>
            <w:tcW w:w="401" w:type="pct"/>
            <w:tcBorders>
              <w:top w:val="single" w:sz="4" w:space="0" w:color="auto"/>
              <w:left w:val="nil"/>
              <w:bottom w:val="single" w:sz="4" w:space="0" w:color="auto"/>
              <w:right w:val="single" w:sz="4" w:space="0" w:color="auto"/>
            </w:tcBorders>
            <w:shd w:val="clear" w:color="auto" w:fill="auto"/>
            <w:vAlign w:val="center"/>
          </w:tcPr>
          <w:p w14:paraId="7A56FE98" w14:textId="61A65AB7"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0,024</w:t>
            </w:r>
          </w:p>
        </w:tc>
        <w:tc>
          <w:tcPr>
            <w:tcW w:w="377" w:type="pct"/>
            <w:tcBorders>
              <w:top w:val="single" w:sz="4" w:space="0" w:color="auto"/>
              <w:left w:val="nil"/>
              <w:bottom w:val="single" w:sz="4" w:space="0" w:color="auto"/>
              <w:right w:val="single" w:sz="4" w:space="0" w:color="auto"/>
            </w:tcBorders>
            <w:shd w:val="clear" w:color="auto" w:fill="auto"/>
            <w:vAlign w:val="center"/>
          </w:tcPr>
          <w:p w14:paraId="76720148" w14:textId="1815B1F8" w:rsidR="0099582B" w:rsidRPr="00470BBD" w:rsidRDefault="0099582B" w:rsidP="0099582B">
            <w:pPr>
              <w:jc w:val="center"/>
              <w:rPr>
                <w:rFonts w:ascii="Segoe UI" w:eastAsia="Times New Roman" w:hAnsi="Segoe UI" w:cs="Segoe UI"/>
                <w:color w:val="000000"/>
                <w:sz w:val="20"/>
                <w:szCs w:val="20"/>
                <w:highlight w:val="yellow"/>
                <w:lang w:eastAsia="ru-RU"/>
              </w:rPr>
            </w:pPr>
            <w:r w:rsidRPr="00882AA2">
              <w:rPr>
                <w:rFonts w:ascii="Segoe UI" w:eastAsia="Times New Roman" w:hAnsi="Segoe UI" w:cs="Segoe UI"/>
                <w:color w:val="000000"/>
                <w:sz w:val="20"/>
                <w:szCs w:val="20"/>
                <w:lang w:eastAsia="ru-RU"/>
              </w:rPr>
              <w:t>0,191</w:t>
            </w:r>
          </w:p>
        </w:tc>
      </w:tr>
    </w:tbl>
    <w:p w14:paraId="04FB4CA3" w14:textId="54372684" w:rsidR="00235405" w:rsidRDefault="00235405" w:rsidP="00235405">
      <w:pPr>
        <w:pStyle w:val="a1"/>
        <w:numPr>
          <w:ilvl w:val="0"/>
          <w:numId w:val="0"/>
        </w:numPr>
        <w:ind w:left="858" w:hanging="432"/>
        <w:sectPr w:rsidR="00235405" w:rsidSect="009A68B4">
          <w:footerReference w:type="default" r:id="rId64"/>
          <w:pgSz w:w="16838" w:h="11906" w:orient="landscape"/>
          <w:pgMar w:top="1134" w:right="567" w:bottom="567" w:left="567" w:header="709" w:footer="0" w:gutter="0"/>
          <w:cols w:space="708"/>
          <w:docGrid w:linePitch="360"/>
        </w:sectPr>
      </w:pPr>
    </w:p>
    <w:p w14:paraId="105E7F1F" w14:textId="036A5321" w:rsidR="003A5836" w:rsidRPr="002C4067" w:rsidRDefault="00F8193E" w:rsidP="009A68B4">
      <w:pPr>
        <w:pStyle w:val="a1"/>
      </w:pPr>
      <w:bookmarkStart w:id="477" w:name="_Toc205122298"/>
      <w:r w:rsidRPr="002C4067">
        <w:lastRenderedPageBreak/>
        <w:t>С</w:t>
      </w:r>
      <w:r w:rsidR="008B4EE3" w:rsidRPr="002C4067">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75"/>
      <w:bookmarkEnd w:id="476"/>
      <w:bookmarkEnd w:id="477"/>
    </w:p>
    <w:p w14:paraId="143F767F" w14:textId="495F06CA" w:rsidR="003125E4" w:rsidRPr="002C4067" w:rsidRDefault="00655C93" w:rsidP="009A68B4">
      <w:pPr>
        <w:pStyle w:val="aff2"/>
        <w:rPr>
          <w:lang w:eastAsia="ru-RU"/>
        </w:rPr>
      </w:pPr>
      <w:bookmarkStart w:id="478" w:name="_Toc343247322"/>
      <w:bookmarkStart w:id="479" w:name="_Toc343877036"/>
      <w:r w:rsidRPr="002C4067">
        <w:rPr>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2C4067">
        <w:rPr>
          <w:lang w:eastAsia="ru-RU"/>
        </w:rPr>
        <w:t>е</w:t>
      </w:r>
      <w:r w:rsidRPr="002C4067">
        <w:rPr>
          <w:lang w:eastAsia="ru-RU"/>
        </w:rPr>
        <w:t xml:space="preserve">н в таблице </w:t>
      </w:r>
      <w:r w:rsidR="00D576B2">
        <w:rPr>
          <w:lang w:eastAsia="ru-RU"/>
        </w:rPr>
        <w:t>5</w:t>
      </w:r>
      <w:r w:rsidR="00470BBD">
        <w:rPr>
          <w:lang w:eastAsia="ru-RU"/>
        </w:rPr>
        <w:t>5</w:t>
      </w:r>
      <w:r w:rsidRPr="002C4067">
        <w:rPr>
          <w:lang w:eastAsia="ru-RU"/>
        </w:rPr>
        <w:t>.</w:t>
      </w:r>
    </w:p>
    <w:p w14:paraId="61B19C62" w14:textId="2C24D47B" w:rsidR="006029DE" w:rsidRPr="002C4067" w:rsidRDefault="006029DE" w:rsidP="009A68B4">
      <w:pPr>
        <w:pStyle w:val="a1"/>
      </w:pPr>
      <w:bookmarkStart w:id="480" w:name="_Toc162259258"/>
      <w:bookmarkStart w:id="481" w:name="_Toc165985144"/>
      <w:bookmarkStart w:id="482" w:name="_Toc205122299"/>
      <w:r w:rsidRPr="002C4067">
        <w:t xml:space="preserve">Состав изменений </w:t>
      </w:r>
      <w:r w:rsidR="00540956" w:rsidRPr="002C4067">
        <w:t>выполненных в доработанной и (или) актуализированной схеме теплоснабжения</w:t>
      </w:r>
      <w:bookmarkEnd w:id="480"/>
      <w:bookmarkEnd w:id="481"/>
      <w:bookmarkEnd w:id="482"/>
    </w:p>
    <w:p w14:paraId="75C948EB" w14:textId="6733B368" w:rsidR="00097E6E" w:rsidRPr="002C4067" w:rsidRDefault="00DD0BFB" w:rsidP="009A68B4">
      <w:pPr>
        <w:pStyle w:val="aff2"/>
      </w:pPr>
      <w:bookmarkStart w:id="483" w:name="_Toc422303797"/>
      <w:r w:rsidRPr="002C4067">
        <w:rPr>
          <w:rFonts w:eastAsia="Microsoft YaHei"/>
        </w:rPr>
        <w:t>При разработке схемы теплоснабжения</w:t>
      </w:r>
      <w:r w:rsidRPr="002C4067">
        <w:t xml:space="preserve"> были р</w:t>
      </w:r>
      <w:r w:rsidR="006029DE" w:rsidRPr="002C4067">
        <w:t xml:space="preserve">ассмотрены перспективные балансы производительности водоподготовительных установок в </w:t>
      </w:r>
      <w:r w:rsidR="009C38E7" w:rsidRPr="002C4067">
        <w:t xml:space="preserve">период </w:t>
      </w:r>
      <w:r w:rsidR="006029DE" w:rsidRPr="002C4067">
        <w:t xml:space="preserve">с </w:t>
      </w:r>
      <w:r w:rsidR="00AC3708" w:rsidRPr="002C4067">
        <w:t>20</w:t>
      </w:r>
      <w:r w:rsidR="00AC0134" w:rsidRPr="002C4067">
        <w:t>2</w:t>
      </w:r>
      <w:r w:rsidR="00E51C0A">
        <w:t>4</w:t>
      </w:r>
      <w:r w:rsidR="00AC3708" w:rsidRPr="002C4067">
        <w:t xml:space="preserve"> </w:t>
      </w:r>
      <w:r w:rsidR="007010E8" w:rsidRPr="002C4067">
        <w:t xml:space="preserve">г. </w:t>
      </w:r>
      <w:r w:rsidR="00AC3708" w:rsidRPr="002C4067">
        <w:t xml:space="preserve">по </w:t>
      </w:r>
      <w:r w:rsidRPr="002C4067">
        <w:t>2</w:t>
      </w:r>
      <w:r w:rsidR="00153FD3" w:rsidRPr="002C4067">
        <w:t>0</w:t>
      </w:r>
      <w:r w:rsidR="00D576B2">
        <w:t>36</w:t>
      </w:r>
      <w:r w:rsidRPr="002C4067">
        <w:t xml:space="preserve"> г</w:t>
      </w:r>
      <w:r w:rsidR="00AC3708" w:rsidRPr="002C4067">
        <w:t>. (на каждый год).</w:t>
      </w:r>
      <w:r w:rsidR="00097E6E" w:rsidRPr="002C4067">
        <w:t xml:space="preserve"> </w:t>
      </w:r>
      <w:r w:rsidR="00743D58">
        <w:t>Раздел</w:t>
      </w:r>
      <w:r w:rsidR="00780802" w:rsidRPr="002C4067">
        <w:t xml:space="preserve"> </w:t>
      </w:r>
      <w:r w:rsidR="003C7923" w:rsidRPr="002C4067">
        <w:t>переработан</w:t>
      </w:r>
      <w:r w:rsidR="00780802" w:rsidRPr="002C4067">
        <w:t xml:space="preserve"> в соответствии с</w:t>
      </w:r>
      <w:r w:rsidR="00097E6E" w:rsidRPr="002C4067">
        <w:t xml:space="preserve"> действующей редакцией </w:t>
      </w:r>
      <w:r w:rsidR="00C879D3" w:rsidRPr="002C4067">
        <w:t xml:space="preserve">Постановления Правительства РФ от 22.02.2012 № 154 </w:t>
      </w:r>
      <w:r w:rsidR="00097E6E" w:rsidRPr="002C4067">
        <w:t xml:space="preserve"> «О требованиях к схемам теплоснабжения, порядку их </w:t>
      </w:r>
      <w:r w:rsidR="008E4EBE" w:rsidRPr="002C4067">
        <w:t>разработки</w:t>
      </w:r>
      <w:r w:rsidR="00097E6E" w:rsidRPr="002C4067">
        <w:t xml:space="preserve"> и утверждения» </w:t>
      </w:r>
      <w:r w:rsidR="00C6704F" w:rsidRPr="002C4067">
        <w:t xml:space="preserve">(в редакции </w:t>
      </w:r>
      <w:r w:rsidR="007010E8" w:rsidRPr="002C4067">
        <w:t>Постановлений Правительства РФ</w:t>
      </w:r>
      <w:r w:rsidR="00097E6E" w:rsidRPr="002C4067">
        <w:t xml:space="preserve"> от 07.10.2014 № 1016, от 18.03.2016 № 208, от 23.03.2016 № 229, от 12.07.2016 № 666, от 03.04.2018 № 405, от 16.03.2019 № </w:t>
      </w:r>
      <w:r w:rsidR="00127490" w:rsidRPr="002C4067">
        <w:t>276) и Методическими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45FF6019" w14:textId="77777777" w:rsidR="006029DE" w:rsidRPr="002C4067" w:rsidRDefault="006029DE" w:rsidP="009A68B4">
      <w:pPr>
        <w:pStyle w:val="aff2"/>
      </w:pPr>
    </w:p>
    <w:p w14:paraId="71167B51" w14:textId="43144FF7" w:rsidR="006029DE" w:rsidRPr="002C4067" w:rsidRDefault="006029DE" w:rsidP="00393334">
      <w:pPr>
        <w:pStyle w:val="aff2"/>
        <w:sectPr w:rsidR="006029DE" w:rsidRPr="002C4067" w:rsidSect="009A68B4">
          <w:footerReference w:type="default" r:id="rId65"/>
          <w:pgSz w:w="11906" w:h="16838"/>
          <w:pgMar w:top="567" w:right="567" w:bottom="567" w:left="1134" w:header="709" w:footer="0" w:gutter="0"/>
          <w:cols w:space="708"/>
          <w:docGrid w:linePitch="360"/>
        </w:sectPr>
      </w:pPr>
    </w:p>
    <w:p w14:paraId="0685C346" w14:textId="3BBFD638" w:rsidR="003A5836" w:rsidRPr="009B361E" w:rsidRDefault="008B4EE3" w:rsidP="00FA6A84">
      <w:pPr>
        <w:pStyle w:val="afffffff5"/>
        <w:numPr>
          <w:ilvl w:val="0"/>
          <w:numId w:val="12"/>
        </w:numPr>
        <w:jc w:val="left"/>
      </w:pPr>
      <w:bookmarkStart w:id="484" w:name="_Toc162259259"/>
      <w:bookmarkStart w:id="485" w:name="_Toc165985145"/>
      <w:bookmarkStart w:id="486" w:name="_Toc205122300"/>
      <w:bookmarkEnd w:id="478"/>
      <w:bookmarkEnd w:id="479"/>
      <w:bookmarkEnd w:id="483"/>
      <w:r w:rsidRPr="009B361E">
        <w:lastRenderedPageBreak/>
        <w:t>Предложения по строительству, реконструкции, техническому перевооружению и (или) модернизации источников тепловой энергии</w:t>
      </w:r>
      <w:bookmarkEnd w:id="484"/>
      <w:bookmarkEnd w:id="485"/>
      <w:bookmarkEnd w:id="486"/>
    </w:p>
    <w:p w14:paraId="54A0F6D2" w14:textId="04D1D4EA" w:rsidR="002355D3" w:rsidRPr="0035012E" w:rsidRDefault="00F8193E" w:rsidP="0035012E">
      <w:pPr>
        <w:pStyle w:val="a1"/>
      </w:pPr>
      <w:bookmarkStart w:id="487" w:name="_Toc162259260"/>
      <w:bookmarkStart w:id="488" w:name="_Toc165985146"/>
      <w:bookmarkStart w:id="489" w:name="_Toc205122301"/>
      <w:r w:rsidRPr="0035012E">
        <w:t>О</w:t>
      </w:r>
      <w:r w:rsidR="008B4EE3" w:rsidRPr="0035012E">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35012E">
        <w:t xml:space="preserve"> (</w:t>
      </w:r>
      <w:r w:rsidR="00D548D2" w:rsidRPr="0035012E">
        <w:rPr>
          <w:rStyle w:val="afffffffd"/>
          <w:sz w:val="24"/>
        </w:rPr>
        <w:t>утв. Приказом Минэнерго России от 05.03.2019 № 212 «Об утверждении Методических указаний по разработке схем теплоснабжения»</w:t>
      </w:r>
      <w:r w:rsidRPr="0035012E">
        <w:t>)</w:t>
      </w:r>
      <w:bookmarkEnd w:id="487"/>
      <w:bookmarkEnd w:id="488"/>
      <w:bookmarkEnd w:id="489"/>
    </w:p>
    <w:p w14:paraId="3E29BE71" w14:textId="1D539BBE" w:rsidR="004E4FD0" w:rsidRPr="002C4067" w:rsidRDefault="00C879D3" w:rsidP="00FA1C46">
      <w:pPr>
        <w:pStyle w:val="aff2"/>
      </w:pPr>
      <w:r w:rsidRPr="002C4067">
        <w:t>Согласно статье 14</w:t>
      </w:r>
      <w:r w:rsidR="004E4FD0" w:rsidRPr="002C4067">
        <w:t xml:space="preserve"> </w:t>
      </w:r>
      <w:r w:rsidRPr="002C4067">
        <w:t>Федерального закона от 27.07.2010 № 190-ФЗ «О теплоснабжении»</w:t>
      </w:r>
      <w:r w:rsidR="004E4FD0" w:rsidRPr="002C4067">
        <w:t xml:space="preserve"> подключение теплопотребляющих установок и тепловых сетей потребителей тепловой энергии, в том числе застройщиков</w:t>
      </w:r>
      <w:r w:rsidR="007339B0">
        <w:t>,</w:t>
      </w:r>
      <w:r w:rsidR="004E4FD0" w:rsidRPr="002C4067">
        <w:t xml:space="preserve">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2C4067">
        <w:t>особенностей,</w:t>
      </w:r>
      <w:r w:rsidR="004E4FD0" w:rsidRPr="002C4067">
        <w:t xml:space="preserve"> предусмотренных </w:t>
      </w:r>
      <w:r w:rsidRPr="002C4067">
        <w:t>Федеральн</w:t>
      </w:r>
      <w:r w:rsidR="007339B0">
        <w:t>ым</w:t>
      </w:r>
      <w:r w:rsidRPr="002C4067">
        <w:t xml:space="preserve"> закон</w:t>
      </w:r>
      <w:r w:rsidR="007339B0">
        <w:t>ом</w:t>
      </w:r>
      <w:r w:rsidRPr="002C4067">
        <w:t xml:space="preserve"> от 27.07.2010 № 190-ФЗ «О теплоснабжении»</w:t>
      </w:r>
      <w:r w:rsidR="004E4FD0" w:rsidRPr="002C4067">
        <w:t xml:space="preserve"> и </w:t>
      </w:r>
      <w:r w:rsidRPr="002C4067">
        <w:t>П</w:t>
      </w:r>
      <w:r w:rsidR="004E4FD0" w:rsidRPr="002C4067">
        <w:t xml:space="preserve">равилами подключения к системам теплоснабжения, </w:t>
      </w:r>
      <w:r w:rsidRPr="002C4067">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2C4067">
        <w:t xml:space="preserve"> (далее по тексту - Правила подключения к системам теплоснабжения)</w:t>
      </w:r>
      <w:r w:rsidR="002231A2" w:rsidRPr="002C4067">
        <w:t>.</w:t>
      </w:r>
    </w:p>
    <w:p w14:paraId="627BBAF5" w14:textId="77777777" w:rsidR="004E4FD0" w:rsidRPr="002C4067" w:rsidRDefault="004E4FD0" w:rsidP="00FA1C46">
      <w:pPr>
        <w:pStyle w:val="aff2"/>
      </w:pPr>
      <w:r w:rsidRPr="002C4067">
        <w:t>Подключение осуществляется на основании договора на подключение к системе теплоснабжения</w:t>
      </w:r>
      <w:r w:rsidR="00C879D3" w:rsidRPr="002C4067">
        <w:t>,</w:t>
      </w:r>
      <w:r w:rsidRPr="002C4067">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2C4067">
        <w:t>ю</w:t>
      </w:r>
      <w:r w:rsidRPr="002C4067">
        <w:t xml:space="preserve"> соответствующего договора, устанавливаются </w:t>
      </w:r>
      <w:r w:rsidR="002231A2" w:rsidRPr="002C4067">
        <w:t>Правилами подключ</w:t>
      </w:r>
      <w:r w:rsidR="00CE24AB" w:rsidRPr="002C4067">
        <w:t>ения к системам теплоснабжения.</w:t>
      </w:r>
    </w:p>
    <w:p w14:paraId="3FC034E7" w14:textId="77777777" w:rsidR="002231A2" w:rsidRPr="002C4067" w:rsidRDefault="004E4FD0" w:rsidP="00FA1C46">
      <w:pPr>
        <w:pStyle w:val="aff2"/>
      </w:pPr>
      <w:r w:rsidRPr="002C4067">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4BBA4AF9" w14:textId="77777777" w:rsidR="00CE24AB" w:rsidRPr="002C4067" w:rsidRDefault="004E4FD0" w:rsidP="00FA1C46">
      <w:pPr>
        <w:pStyle w:val="aff2"/>
      </w:pPr>
      <w:r w:rsidRPr="002C4067">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2C4067">
        <w:t>,</w:t>
      </w:r>
      <w:r w:rsidRPr="002C4067">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w:t>
      </w:r>
      <w:r w:rsidRPr="002C4067">
        <w:lastRenderedPageBreak/>
        <w:t xml:space="preserve">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2C4067">
        <w:t>П</w:t>
      </w:r>
      <w:r w:rsidRPr="002C4067">
        <w:t>равилами подключения к системам теплосн</w:t>
      </w:r>
      <w:r w:rsidR="002231A2" w:rsidRPr="002C4067">
        <w:t>абжения</w:t>
      </w:r>
      <w:r w:rsidR="00CE24AB" w:rsidRPr="002C4067">
        <w:t>.</w:t>
      </w:r>
    </w:p>
    <w:p w14:paraId="44DB101E" w14:textId="77777777" w:rsidR="004E4FD0" w:rsidRPr="002C4067" w:rsidRDefault="004E4FD0" w:rsidP="00FA1C46">
      <w:pPr>
        <w:pStyle w:val="aff2"/>
      </w:pPr>
      <w:r w:rsidRPr="002C4067">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2C4067">
        <w:t>П</w:t>
      </w:r>
      <w:r w:rsidRPr="002C4067">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2C4067">
        <w:t>в</w:t>
      </w:r>
      <w:r w:rsidRPr="002C4067">
        <w:t xml:space="preserve"> порядке и на основании критериев, которые установлены порядком разработки и у</w:t>
      </w:r>
      <w:r w:rsidR="00D548D2" w:rsidRPr="002C4067">
        <w:t>тверждения схем теплоснабжения</w:t>
      </w:r>
      <w:r w:rsidRPr="002C4067">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3062AB0" w14:textId="77777777" w:rsidR="004E4FD0" w:rsidRPr="002C4067" w:rsidRDefault="004E4FD0" w:rsidP="00FA1C46">
      <w:pPr>
        <w:pStyle w:val="aff2"/>
      </w:pPr>
      <w:r w:rsidRPr="002C4067">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2C4067">
        <w:t>П</w:t>
      </w:r>
      <w:r w:rsidRPr="002C4067">
        <w:t xml:space="preserve">равилами регулирования цен (тарифов) в сфере теплоснабжения, утвержденными </w:t>
      </w:r>
      <w:r w:rsidR="00CE24AB" w:rsidRPr="002C4067">
        <w:t>Постановлением Правительства РФ от 22.10.2012 № 1075 «О ценообразовании в сфере теплоснабжения»</w:t>
      </w:r>
      <w:r w:rsidRPr="002C4067">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w:t>
      </w:r>
      <w:r w:rsidRPr="002C4067">
        <w:lastRenderedPageBreak/>
        <w:t xml:space="preserve">которую внесены изменения, с учетом нормативных сроков подключения объектов капитального строительства, установленных </w:t>
      </w:r>
      <w:r w:rsidR="00C879D3" w:rsidRPr="002C4067">
        <w:t>П</w:t>
      </w:r>
      <w:r w:rsidRPr="002C4067">
        <w:t>равилами подключения к системам теплоснабжен</w:t>
      </w:r>
      <w:r w:rsidR="00CE24AB" w:rsidRPr="002C4067">
        <w:t>ия</w:t>
      </w:r>
      <w:r w:rsidR="00CE22C8" w:rsidRPr="002C4067">
        <w:t>.</w:t>
      </w:r>
    </w:p>
    <w:p w14:paraId="3EA068F8" w14:textId="77777777" w:rsidR="004E4FD0" w:rsidRPr="002C4067" w:rsidRDefault="004E4FD0" w:rsidP="00FA1C46">
      <w:pPr>
        <w:pStyle w:val="aff2"/>
      </w:pPr>
      <w:r w:rsidRPr="002C4067">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AE7D36D" w14:textId="1877221C" w:rsidR="004E4FD0" w:rsidRPr="002C4067" w:rsidRDefault="004E4FD0" w:rsidP="00FA1C46">
      <w:pPr>
        <w:pStyle w:val="aff2"/>
      </w:pPr>
      <w:r w:rsidRPr="002C4067">
        <w:t>С потребителями, находящимися за границей радиуса эффективного теплоснабжения, могут быть заключены договор</w:t>
      </w:r>
      <w:r w:rsidR="00013852">
        <w:t>ы</w:t>
      </w:r>
      <w:r w:rsidRPr="002C4067">
        <w:t xml:space="preserve">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w:t>
      </w:r>
      <w:r w:rsidR="00013852">
        <w:t>я</w:t>
      </w:r>
      <w:r w:rsidRPr="002C4067">
        <w:t xml:space="preserve"> радиуса эффективного теплоснабжения. </w:t>
      </w:r>
    </w:p>
    <w:p w14:paraId="1AA6D491" w14:textId="2D645B26" w:rsidR="004E4FD0" w:rsidRPr="002C4067" w:rsidRDefault="004E4FD0" w:rsidP="00FA1C46">
      <w:pPr>
        <w:pStyle w:val="aff2"/>
      </w:pPr>
      <w:r w:rsidRPr="002C4067">
        <w:t xml:space="preserve">Кроме того, согласно </w:t>
      </w:r>
      <w:r w:rsidR="00CE22C8" w:rsidRPr="002C4067">
        <w:t>СП 42.13330.2016</w:t>
      </w:r>
      <w:r w:rsidRPr="002C4067">
        <w:t xml:space="preserve"> </w:t>
      </w:r>
      <w:r w:rsidR="00F408F2" w:rsidRPr="002C4067">
        <w:t>«</w:t>
      </w:r>
      <w:r w:rsidR="00D548D2" w:rsidRPr="002C4067">
        <w:t>Свод правил. Градостроительство. Планировка и застройка городских и сельских поселений. Актуализированная редакция СНиП 2.07.01-89*</w:t>
      </w:r>
      <w:r w:rsidR="00F408F2" w:rsidRPr="002C4067">
        <w:t>»</w:t>
      </w:r>
      <w:r w:rsidRPr="002C4067">
        <w:t xml:space="preserve">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2C4067">
        <w:t>ламентов: экологических; санитарно-гигиенических;</w:t>
      </w:r>
      <w:r w:rsidRPr="002C4067">
        <w:t xml:space="preserve"> противопожарных требований</w:t>
      </w:r>
      <w:r w:rsidR="00C94EE4" w:rsidRPr="002C4067">
        <w:t>.</w:t>
      </w:r>
      <w:r w:rsidRPr="002C4067">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0D357B99" w14:textId="03152443" w:rsidR="004E4FD0" w:rsidRPr="002C4067" w:rsidRDefault="004E4FD0" w:rsidP="00FA1C46">
      <w:pPr>
        <w:pStyle w:val="aff2"/>
      </w:pPr>
      <w:r w:rsidRPr="002C4067">
        <w:t xml:space="preserve">Согласно </w:t>
      </w:r>
      <w:r w:rsidR="00D548D2" w:rsidRPr="002C4067">
        <w:t>СП 60.13330.2020 «Свод правил. Отопление, вентиляция и кондиционирование воздуха. СНиП 41-01-2003»</w:t>
      </w:r>
      <w:r w:rsidRPr="002C4067">
        <w:t xml:space="preserve">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2C4067">
        <w:rPr>
          <w:vertAlign w:val="superscript"/>
        </w:rPr>
        <w:t>о</w:t>
      </w:r>
      <w:r w:rsidRPr="002C4067">
        <w:t>С и 0,6 М</w:t>
      </w:r>
      <w:r w:rsidR="00013852">
        <w:t>П</w:t>
      </w:r>
      <w:r w:rsidRPr="002C4067">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7D3438B" w14:textId="77777777" w:rsidR="004E4FD0" w:rsidRPr="002C4067" w:rsidRDefault="004E4FD0" w:rsidP="00FA1C46">
      <w:pPr>
        <w:pStyle w:val="aff2"/>
      </w:pPr>
      <w:r w:rsidRPr="002C4067">
        <w:t xml:space="preserve">Условия организации поквартирного теплоснабжения определены в </w:t>
      </w:r>
      <w:r w:rsidR="00D548D2" w:rsidRPr="002C4067">
        <w:t>СП 54.13330.2016 «Свод правил. Здания жилые многоквартирные. Актуализированная редакция СНиП 31-01-2003»</w:t>
      </w:r>
      <w:r w:rsidRPr="002C4067">
        <w:t xml:space="preserve"> и </w:t>
      </w:r>
      <w:r w:rsidR="00D548D2" w:rsidRPr="002C4067">
        <w:t>СП 60.13330.2020 «Свод правил. Отопление, вентиляция и кондиционирование воздуха. СНиП 41-01-2003»</w:t>
      </w:r>
      <w:r w:rsidRPr="002C4067">
        <w:t>.</w:t>
      </w:r>
    </w:p>
    <w:p w14:paraId="5ED316B8" w14:textId="5D1CCFA4" w:rsidR="004E4FD0" w:rsidRPr="002C4067" w:rsidRDefault="004E4FD0" w:rsidP="00FA1C46">
      <w:pPr>
        <w:pStyle w:val="aff2"/>
      </w:pPr>
      <w:r w:rsidRPr="002C4067">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31B67E9" w14:textId="77777777" w:rsidR="004E4FD0" w:rsidRPr="002C4067" w:rsidRDefault="004E4FD0" w:rsidP="0060330C">
      <w:pPr>
        <w:pStyle w:val="afffffff9"/>
        <w:numPr>
          <w:ilvl w:val="0"/>
          <w:numId w:val="49"/>
        </w:numPr>
      </w:pPr>
      <w:r w:rsidRPr="002C4067">
        <w:t>значительной удаленности от существующих и перспективных тепловых сетей;</w:t>
      </w:r>
    </w:p>
    <w:p w14:paraId="2D6E3208" w14:textId="77777777" w:rsidR="004E4FD0" w:rsidRPr="002C4067" w:rsidRDefault="004E4FD0" w:rsidP="0060330C">
      <w:pPr>
        <w:pStyle w:val="afffffff9"/>
        <w:numPr>
          <w:ilvl w:val="0"/>
          <w:numId w:val="49"/>
        </w:numPr>
      </w:pPr>
      <w:r w:rsidRPr="002C4067">
        <w:t>малой подключаемой нагрузки (менее 0,01 Гкал/ч);</w:t>
      </w:r>
    </w:p>
    <w:p w14:paraId="77823552" w14:textId="77777777" w:rsidR="004E4FD0" w:rsidRPr="002C4067" w:rsidRDefault="004E4FD0" w:rsidP="0060330C">
      <w:pPr>
        <w:pStyle w:val="afffffff9"/>
        <w:numPr>
          <w:ilvl w:val="0"/>
          <w:numId w:val="49"/>
        </w:numPr>
      </w:pPr>
      <w:r w:rsidRPr="002C4067">
        <w:t>отсутствия резервов тепловой мощности в границах застройки на данный момент и в рассматриваемой перспективе;</w:t>
      </w:r>
    </w:p>
    <w:p w14:paraId="59447184" w14:textId="77777777" w:rsidR="004E4FD0" w:rsidRPr="002C4067" w:rsidRDefault="004E4FD0" w:rsidP="0060330C">
      <w:pPr>
        <w:pStyle w:val="afffffff9"/>
        <w:numPr>
          <w:ilvl w:val="0"/>
          <w:numId w:val="49"/>
        </w:numPr>
      </w:pPr>
      <w:r w:rsidRPr="002C4067">
        <w:t xml:space="preserve">использования тепловой энергии в технологических целях. </w:t>
      </w:r>
    </w:p>
    <w:p w14:paraId="3B437159" w14:textId="77777777" w:rsidR="004E4FD0" w:rsidRPr="002C4067" w:rsidRDefault="004E4FD0" w:rsidP="00FA1C46">
      <w:pPr>
        <w:pStyle w:val="aff2"/>
      </w:pPr>
      <w:r w:rsidRPr="002C4067">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5604783" w14:textId="3556B45A" w:rsidR="004E4FD0" w:rsidRPr="002C4067" w:rsidRDefault="00CE22C8" w:rsidP="00FA1C46">
      <w:pPr>
        <w:pStyle w:val="aff2"/>
      </w:pPr>
      <w:r w:rsidRPr="002C4067">
        <w:t xml:space="preserve">В соответствии с пунктом </w:t>
      </w:r>
      <w:r w:rsidR="004E4FD0" w:rsidRPr="002C4067">
        <w:t>15 с</w:t>
      </w:r>
      <w:r w:rsidR="00C94EE4" w:rsidRPr="002C4067">
        <w:t xml:space="preserve">татьи </w:t>
      </w:r>
      <w:r w:rsidR="004E4FD0" w:rsidRPr="002C4067">
        <w:t xml:space="preserve">14 </w:t>
      </w:r>
      <w:r w:rsidR="00D548D2" w:rsidRPr="002C4067">
        <w:t>Федерального закона от 27.07.2010 № 190-ФЗ «О теплоснабжении»</w:t>
      </w:r>
      <w:r w:rsidR="004E4FD0" w:rsidRPr="002C4067">
        <w:t xml:space="preserve"> запрещается перех</w:t>
      </w:r>
      <w:r w:rsidR="002664F2" w:rsidRPr="002C4067">
        <w:t xml:space="preserve">од </w:t>
      </w:r>
      <w:r w:rsidR="004E4FD0" w:rsidRPr="002C4067">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2C4067">
        <w:t>П</w:t>
      </w:r>
      <w:r w:rsidR="004E4FD0" w:rsidRPr="002C4067">
        <w:t xml:space="preserve">равилами подключения к системам теплоснабжения, утвержденными </w:t>
      </w:r>
      <w:r w:rsidR="00CE24AB" w:rsidRPr="002C4067">
        <w:lastRenderedPageBreak/>
        <w:t>Постановлением Правительства РФ</w:t>
      </w:r>
      <w:r w:rsidR="00C94EE4" w:rsidRPr="002C4067">
        <w:t xml:space="preserve"> </w:t>
      </w:r>
      <w:r w:rsidR="00D548D2" w:rsidRPr="002C4067">
        <w:t xml:space="preserve">от 05.07.2018 </w:t>
      </w:r>
      <w:r w:rsidRPr="002C4067">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2C4067">
        <w:t>дерации»</w:t>
      </w:r>
      <w:r w:rsidR="004E4FD0" w:rsidRPr="002C4067">
        <w:t>, при наличии осуществленного в надлежащем порядке подключения к системам теплоснабжения многоквартирных домов.</w:t>
      </w:r>
    </w:p>
    <w:p w14:paraId="79A440CE" w14:textId="1B814281" w:rsidR="00267729" w:rsidRPr="002C4067" w:rsidRDefault="00153FD3" w:rsidP="00FA1C46">
      <w:pPr>
        <w:pStyle w:val="aff2"/>
      </w:pPr>
      <w:r w:rsidRPr="002C4067">
        <w:t>Обоснование организации индивидуального теплоснабжения в зонах застройки</w:t>
      </w:r>
      <w:r w:rsidR="00D458C1" w:rsidRPr="002C4067">
        <w:t xml:space="preserve"> </w:t>
      </w:r>
      <w:r w:rsidR="00F0487E">
        <w:t>округа</w:t>
      </w:r>
      <w:r w:rsidRPr="002C4067">
        <w:t xml:space="preserve"> малоэтажными жилыми зданиям приведено в п. </w:t>
      </w:r>
      <w:r w:rsidR="005E0AC2" w:rsidRPr="002C4067">
        <w:t>7.11</w:t>
      </w:r>
      <w:r w:rsidRPr="002C4067">
        <w:t xml:space="preserve"> настоящей </w:t>
      </w:r>
      <w:r w:rsidR="005E0AC2" w:rsidRPr="002C4067">
        <w:t>Г</w:t>
      </w:r>
      <w:r w:rsidRPr="002C4067">
        <w:t>лавы.</w:t>
      </w:r>
    </w:p>
    <w:p w14:paraId="2D572555" w14:textId="492DC168" w:rsidR="00A14618" w:rsidRPr="002C4067" w:rsidRDefault="00F8193E" w:rsidP="009A68B4">
      <w:pPr>
        <w:pStyle w:val="a1"/>
        <w:rPr>
          <w:rStyle w:val="ed"/>
        </w:rPr>
      </w:pPr>
      <w:bookmarkStart w:id="490" w:name="_Toc162259261"/>
      <w:bookmarkStart w:id="491" w:name="_Toc165985147"/>
      <w:bookmarkStart w:id="492" w:name="_Toc205122302"/>
      <w:r w:rsidRPr="002C4067">
        <w:rPr>
          <w:rStyle w:val="ed"/>
        </w:rPr>
        <w:t>О</w:t>
      </w:r>
      <w:r w:rsidR="008B4EE3" w:rsidRPr="002C4067">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90"/>
      <w:bookmarkEnd w:id="491"/>
      <w:bookmarkEnd w:id="492"/>
    </w:p>
    <w:p w14:paraId="03400985" w14:textId="2BEA8333" w:rsidR="0094797C" w:rsidRPr="002C4067" w:rsidRDefault="00267729" w:rsidP="009A68B4">
      <w:pPr>
        <w:pStyle w:val="aff2"/>
        <w:rPr>
          <w:lang w:eastAsia="ru-RU"/>
        </w:rPr>
      </w:pPr>
      <w:r w:rsidRPr="002C4067">
        <w:rPr>
          <w:lang w:eastAsia="ru-RU"/>
        </w:rPr>
        <w:t>На территории</w:t>
      </w:r>
      <w:r w:rsidR="00D458C1" w:rsidRPr="002C4067">
        <w:rPr>
          <w:lang w:eastAsia="ru-RU"/>
        </w:rPr>
        <w:t xml:space="preserve"> </w:t>
      </w:r>
      <w:r w:rsidR="00F0487E">
        <w:rPr>
          <w:lang w:eastAsia="ru-RU"/>
        </w:rPr>
        <w:t>округа</w:t>
      </w:r>
      <w:r w:rsidR="00926C7D">
        <w:rPr>
          <w:lang w:eastAsia="ru-RU"/>
        </w:rPr>
        <w:t xml:space="preserve"> </w:t>
      </w:r>
      <w:r w:rsidR="00601DF2" w:rsidRPr="002C4067">
        <w:rPr>
          <w:lang w:eastAsia="ru-RU"/>
        </w:rPr>
        <w:t>источники</w:t>
      </w:r>
      <w:r w:rsidR="00851204" w:rsidRPr="002C4067">
        <w:rPr>
          <w:lang w:eastAsia="ru-RU"/>
        </w:rPr>
        <w:t xml:space="preserve"> </w:t>
      </w:r>
      <w:r w:rsidR="00601DF2" w:rsidRPr="002C4067">
        <w:rPr>
          <w:lang w:eastAsia="ru-RU"/>
        </w:rPr>
        <w:t>тепловой</w:t>
      </w:r>
      <w:r w:rsidR="00851204" w:rsidRPr="002C4067">
        <w:rPr>
          <w:lang w:eastAsia="ru-RU"/>
        </w:rPr>
        <w:t xml:space="preserve"> </w:t>
      </w:r>
      <w:r w:rsidR="00601DF2" w:rsidRPr="002C4067">
        <w:rPr>
          <w:lang w:eastAsia="ru-RU"/>
        </w:rPr>
        <w:t>энергии,</w:t>
      </w:r>
      <w:r w:rsidR="00851204" w:rsidRPr="002C4067">
        <w:rPr>
          <w:lang w:eastAsia="ru-RU"/>
        </w:rPr>
        <w:t xml:space="preserve"> </w:t>
      </w:r>
      <w:r w:rsidR="00601DF2" w:rsidRPr="002C4067">
        <w:rPr>
          <w:lang w:eastAsia="ru-RU"/>
        </w:rPr>
        <w:t>функционирующие</w:t>
      </w:r>
      <w:r w:rsidR="00851204" w:rsidRPr="002C4067">
        <w:rPr>
          <w:lang w:eastAsia="ru-RU"/>
        </w:rPr>
        <w:t xml:space="preserve"> </w:t>
      </w:r>
      <w:r w:rsidR="00601DF2" w:rsidRPr="002C4067">
        <w:rPr>
          <w:lang w:eastAsia="ru-RU"/>
        </w:rPr>
        <w:t>в режиме комбинированной выработки электрической и тепловой энергии</w:t>
      </w:r>
      <w:r w:rsidR="00D31737" w:rsidRPr="002C4067">
        <w:rPr>
          <w:lang w:eastAsia="ru-RU"/>
        </w:rPr>
        <w:t>,</w:t>
      </w:r>
      <w:r w:rsidR="00601DF2" w:rsidRPr="002C4067">
        <w:rPr>
          <w:lang w:eastAsia="ru-RU"/>
        </w:rPr>
        <w:t xml:space="preserve"> отсутствуют.</w:t>
      </w:r>
    </w:p>
    <w:p w14:paraId="4AB9EC69" w14:textId="3875ABBA" w:rsidR="00A14618" w:rsidRPr="002C4067" w:rsidRDefault="00F8193E" w:rsidP="009A68B4">
      <w:pPr>
        <w:pStyle w:val="a1"/>
      </w:pPr>
      <w:bookmarkStart w:id="493" w:name="_Toc162259262"/>
      <w:bookmarkStart w:id="494" w:name="_Toc165985148"/>
      <w:bookmarkStart w:id="495" w:name="_Toc205122303"/>
      <w:r w:rsidRPr="002C4067">
        <w:rPr>
          <w:rStyle w:val="ed"/>
        </w:rPr>
        <w:t>А</w:t>
      </w:r>
      <w:r w:rsidR="008B4EE3" w:rsidRPr="002C4067">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C4067">
        <w:rPr>
          <w:rStyle w:val="ed"/>
        </w:rPr>
        <w:t xml:space="preserve"> (</w:t>
      </w:r>
      <w:r w:rsidR="00D548D2" w:rsidRPr="002C4067">
        <w:rPr>
          <w:rStyle w:val="ed"/>
        </w:rPr>
        <w:t>утв. Приказом Минэнерго России от 05.03.2019 № 212 «Об утверждении Методических указаний по разработке схем теплоснабжения»</w:t>
      </w:r>
      <w:r w:rsidRPr="002C4067">
        <w:rPr>
          <w:rStyle w:val="ed"/>
        </w:rPr>
        <w:t>)</w:t>
      </w:r>
      <w:bookmarkEnd w:id="493"/>
      <w:bookmarkEnd w:id="494"/>
      <w:bookmarkEnd w:id="495"/>
    </w:p>
    <w:p w14:paraId="59AF61B8" w14:textId="2606F125" w:rsidR="00D31737" w:rsidRPr="002C4067" w:rsidRDefault="00267729" w:rsidP="009A68B4">
      <w:pPr>
        <w:pStyle w:val="aff2"/>
        <w:rPr>
          <w:lang w:eastAsia="ru-RU"/>
        </w:rPr>
      </w:pPr>
      <w:r w:rsidRPr="002C4067">
        <w:rPr>
          <w:lang w:eastAsia="ru-RU"/>
        </w:rPr>
        <w:t>На территории</w:t>
      </w:r>
      <w:r w:rsidR="00D458C1" w:rsidRPr="002C4067">
        <w:rPr>
          <w:lang w:eastAsia="ru-RU"/>
        </w:rPr>
        <w:t xml:space="preserve"> </w:t>
      </w:r>
      <w:r w:rsidR="00F0487E">
        <w:rPr>
          <w:lang w:eastAsia="ru-RU"/>
        </w:rPr>
        <w:t>округа</w:t>
      </w:r>
      <w:r w:rsidR="00E41600" w:rsidRPr="002C4067">
        <w:rPr>
          <w:lang w:eastAsia="ru-RU"/>
        </w:rPr>
        <w:t xml:space="preserve"> </w:t>
      </w:r>
      <w:r w:rsidR="00D31737" w:rsidRPr="002C4067">
        <w:rPr>
          <w:lang w:eastAsia="ru-RU"/>
        </w:rPr>
        <w:t>источники тепловой энергии, функционирующие в режиме комбинированной выработки электрической и тепловой энергии, отсутствуют.</w:t>
      </w:r>
    </w:p>
    <w:p w14:paraId="3844BE10" w14:textId="7D8225FE" w:rsidR="002355D3" w:rsidRPr="009A68B4" w:rsidRDefault="00F8193E" w:rsidP="009A68B4">
      <w:pPr>
        <w:pStyle w:val="a1"/>
      </w:pPr>
      <w:bookmarkStart w:id="496" w:name="_Toc162259263"/>
      <w:bookmarkStart w:id="497" w:name="_Toc165985149"/>
      <w:bookmarkStart w:id="498" w:name="_Toc205122304"/>
      <w:r w:rsidRPr="009A68B4">
        <w:t>О</w:t>
      </w:r>
      <w:r w:rsidR="008B4EE3" w:rsidRPr="009A68B4">
        <w:rPr>
          <w:rStyle w:val="afffffffd"/>
          <w:sz w:val="24"/>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9A68B4">
        <w:rPr>
          <w:rStyle w:val="afffffffd"/>
          <w:sz w:val="24"/>
        </w:rPr>
        <w:t xml:space="preserve"> (</w:t>
      </w:r>
      <w:r w:rsidR="00D548D2" w:rsidRPr="009A68B4">
        <w:rPr>
          <w:rStyle w:val="afffffffd"/>
          <w:sz w:val="24"/>
        </w:rPr>
        <w:t>утв. Приказом Минэнерго России от 05.03.2019 № 212 «Об утверждении Методических указаний по разработке схем теплоснабжения»</w:t>
      </w:r>
      <w:r w:rsidRPr="009A68B4">
        <w:rPr>
          <w:rStyle w:val="afffffffd"/>
          <w:sz w:val="24"/>
        </w:rPr>
        <w:t>)</w:t>
      </w:r>
      <w:bookmarkEnd w:id="496"/>
      <w:bookmarkEnd w:id="497"/>
      <w:bookmarkEnd w:id="498"/>
    </w:p>
    <w:p w14:paraId="403C4D12" w14:textId="4F7527AC" w:rsidR="004E4CEA" w:rsidRPr="002C4067" w:rsidRDefault="009A68B4" w:rsidP="00393334">
      <w:pPr>
        <w:pStyle w:val="aff2"/>
        <w:rPr>
          <w:lang w:eastAsia="ru-RU"/>
        </w:rPr>
      </w:pPr>
      <w:r w:rsidRPr="002C4067">
        <w:rPr>
          <w:lang w:eastAsia="ru-RU"/>
        </w:rPr>
        <w:t>Строительство источников тепловой энергии,</w:t>
      </w:r>
      <w:r w:rsidR="00601DF2" w:rsidRPr="002C4067">
        <w:rPr>
          <w:lang w:eastAsia="ru-RU"/>
        </w:rPr>
        <w:t xml:space="preserve"> функционирующих в режиме комбинированной выработки электрической и тепловой энергии</w:t>
      </w:r>
      <w:r w:rsidR="00013852">
        <w:rPr>
          <w:lang w:eastAsia="ru-RU"/>
        </w:rPr>
        <w:t>,</w:t>
      </w:r>
      <w:r w:rsidR="00601DF2" w:rsidRPr="002C4067">
        <w:rPr>
          <w:lang w:eastAsia="ru-RU"/>
        </w:rPr>
        <w:t xml:space="preserve"> в утвержденной схеме и программе развития Единой энергетической системы России не предусмотрено.</w:t>
      </w:r>
    </w:p>
    <w:p w14:paraId="64657C89" w14:textId="473F9DAF" w:rsidR="002355D3" w:rsidRPr="009A68B4" w:rsidRDefault="00F8193E" w:rsidP="009A68B4">
      <w:pPr>
        <w:pStyle w:val="a1"/>
      </w:pPr>
      <w:bookmarkStart w:id="499" w:name="_Toc162259264"/>
      <w:bookmarkStart w:id="500" w:name="_Toc165985150"/>
      <w:bookmarkStart w:id="501" w:name="_Toc205122305"/>
      <w:r w:rsidRPr="009A68B4">
        <w:t>О</w:t>
      </w:r>
      <w:r w:rsidR="008B4EE3" w:rsidRPr="009A68B4">
        <w:rPr>
          <w:rStyle w:val="afffffffd"/>
          <w:sz w:val="24"/>
        </w:rPr>
        <w:t xml:space="preserve">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w:t>
      </w:r>
      <w:r w:rsidR="008B4EE3" w:rsidRPr="009A68B4">
        <w:rPr>
          <w:rStyle w:val="afffffffd"/>
          <w:sz w:val="24"/>
        </w:rPr>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9A68B4">
        <w:rPr>
          <w:rStyle w:val="afffffffd"/>
          <w:sz w:val="24"/>
        </w:rPr>
        <w:t xml:space="preserve"> (</w:t>
      </w:r>
      <w:r w:rsidR="00D548D2" w:rsidRPr="009A68B4">
        <w:rPr>
          <w:rStyle w:val="afffffffd"/>
          <w:sz w:val="24"/>
        </w:rPr>
        <w:t>утв. Приказом Минэнерго России от 05.03.2019 № 212 «Об утверждении Методических указаний по разработке схем теплоснабжения»</w:t>
      </w:r>
      <w:r w:rsidRPr="009A68B4">
        <w:rPr>
          <w:rStyle w:val="afffffffd"/>
          <w:sz w:val="24"/>
        </w:rPr>
        <w:t>)</w:t>
      </w:r>
      <w:bookmarkEnd w:id="499"/>
      <w:bookmarkEnd w:id="500"/>
      <w:bookmarkEnd w:id="501"/>
    </w:p>
    <w:p w14:paraId="24677B2C" w14:textId="1B8B642E" w:rsidR="00D31737" w:rsidRPr="002C4067" w:rsidRDefault="00267729" w:rsidP="009A68B4">
      <w:pPr>
        <w:pStyle w:val="aff2"/>
        <w:rPr>
          <w:lang w:eastAsia="ru-RU"/>
        </w:rPr>
      </w:pPr>
      <w:r w:rsidRPr="002C4067">
        <w:rPr>
          <w:lang w:eastAsia="ru-RU"/>
        </w:rPr>
        <w:t>На территории</w:t>
      </w:r>
      <w:r w:rsidR="00D458C1" w:rsidRPr="002C4067">
        <w:rPr>
          <w:lang w:eastAsia="ru-RU"/>
        </w:rPr>
        <w:t xml:space="preserve"> </w:t>
      </w:r>
      <w:r w:rsidR="00F0487E">
        <w:rPr>
          <w:lang w:eastAsia="ru-RU"/>
        </w:rPr>
        <w:t>округа</w:t>
      </w:r>
      <w:r w:rsidR="00E41600" w:rsidRPr="002C4067">
        <w:rPr>
          <w:lang w:eastAsia="ru-RU"/>
        </w:rPr>
        <w:t xml:space="preserve"> </w:t>
      </w:r>
      <w:r w:rsidR="00D31737" w:rsidRPr="002C4067">
        <w:rPr>
          <w:lang w:eastAsia="ru-RU"/>
        </w:rPr>
        <w:t>источники тепловой энергии, функционирующие в режиме комбинированной выработки электрической и тепловой энергии, отсутствуют.</w:t>
      </w:r>
    </w:p>
    <w:p w14:paraId="30ED13F0" w14:textId="0722985F" w:rsidR="00034DF7" w:rsidRPr="002C4067" w:rsidRDefault="00835349" w:rsidP="009A68B4">
      <w:pPr>
        <w:pStyle w:val="a1"/>
        <w:rPr>
          <w:rStyle w:val="ed"/>
        </w:rPr>
      </w:pPr>
      <w:bookmarkStart w:id="502" w:name="_Toc162259265"/>
      <w:bookmarkStart w:id="503" w:name="_Toc165985151"/>
      <w:bookmarkStart w:id="504" w:name="_Toc205122306"/>
      <w:r w:rsidRPr="002C4067">
        <w:rPr>
          <w:rStyle w:val="ed"/>
        </w:rPr>
        <w:t>О</w:t>
      </w:r>
      <w:r w:rsidR="008B4EE3" w:rsidRPr="002C4067">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02"/>
      <w:bookmarkEnd w:id="503"/>
      <w:bookmarkEnd w:id="504"/>
    </w:p>
    <w:p w14:paraId="1222A692" w14:textId="77777777" w:rsidR="004E4FD0" w:rsidRPr="002C4067" w:rsidRDefault="004E4FD0" w:rsidP="00FA1C46">
      <w:pPr>
        <w:pStyle w:val="aff2"/>
      </w:pPr>
      <w:r w:rsidRPr="002C4067">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65CF459" w14:textId="7515412D" w:rsidR="00034DF7" w:rsidRPr="002C4067" w:rsidRDefault="00835349" w:rsidP="009A68B4">
      <w:pPr>
        <w:pStyle w:val="a1"/>
        <w:rPr>
          <w:rStyle w:val="mark"/>
        </w:rPr>
      </w:pPr>
      <w:bookmarkStart w:id="505" w:name="_Toc162259266"/>
      <w:bookmarkStart w:id="506" w:name="_Toc165985152"/>
      <w:bookmarkStart w:id="507" w:name="_Toc205122307"/>
      <w:r w:rsidRPr="002C4067">
        <w:rPr>
          <w:rStyle w:val="ed"/>
        </w:rPr>
        <w:t>О</w:t>
      </w:r>
      <w:r w:rsidR="008B4EE3" w:rsidRPr="002C4067">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05"/>
      <w:bookmarkEnd w:id="506"/>
      <w:bookmarkEnd w:id="507"/>
    </w:p>
    <w:p w14:paraId="51F04C7E" w14:textId="33A82E99" w:rsidR="005452AF" w:rsidRPr="00D576B2" w:rsidRDefault="00926C7D" w:rsidP="009A68B4">
      <w:pPr>
        <w:pStyle w:val="aff2"/>
      </w:pPr>
      <w:bookmarkStart w:id="508" w:name="_Hlk162285338"/>
      <w:r w:rsidRPr="00D576B2">
        <w:t xml:space="preserve">Развитие системы теплоснабжения </w:t>
      </w:r>
      <w:r w:rsidR="00F0487E" w:rsidRPr="00D576B2">
        <w:t>Гагаринского муниципального округа</w:t>
      </w:r>
      <w:r w:rsidRPr="00D576B2">
        <w:t xml:space="preserve"> предусматривается на базовом уровне с проведением работ по модернизации оборудования котельн</w:t>
      </w:r>
      <w:r w:rsidR="00D576B2" w:rsidRPr="00D576B2">
        <w:t>ых</w:t>
      </w:r>
      <w:r w:rsidRPr="00D576B2">
        <w:t xml:space="preserve">, а также поэтапной замене изношенных сетей </w:t>
      </w:r>
      <w:r w:rsidR="005452AF" w:rsidRPr="00D576B2">
        <w:t xml:space="preserve">теплоснабжения. </w:t>
      </w:r>
    </w:p>
    <w:p w14:paraId="0AB35871" w14:textId="68906616" w:rsidR="00034DF7" w:rsidRPr="00D576B2" w:rsidRDefault="00835349" w:rsidP="009A68B4">
      <w:pPr>
        <w:pStyle w:val="a1"/>
        <w:rPr>
          <w:rStyle w:val="ed"/>
        </w:rPr>
      </w:pPr>
      <w:bookmarkStart w:id="509" w:name="_Toc162259267"/>
      <w:bookmarkStart w:id="510" w:name="_Toc165985153"/>
      <w:bookmarkStart w:id="511" w:name="_Toc205122308"/>
      <w:bookmarkEnd w:id="508"/>
      <w:r w:rsidRPr="00D576B2">
        <w:rPr>
          <w:rStyle w:val="ed"/>
        </w:rPr>
        <w:t>О</w:t>
      </w:r>
      <w:r w:rsidR="008B4EE3" w:rsidRPr="00D576B2">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09"/>
      <w:bookmarkEnd w:id="510"/>
      <w:bookmarkEnd w:id="511"/>
    </w:p>
    <w:p w14:paraId="1D549249" w14:textId="29E27580" w:rsidR="00D31737" w:rsidRPr="00D576B2" w:rsidRDefault="00267729" w:rsidP="009A68B4">
      <w:pPr>
        <w:pStyle w:val="aff2"/>
        <w:rPr>
          <w:lang w:eastAsia="ru-RU"/>
        </w:rPr>
      </w:pPr>
      <w:r w:rsidRPr="00D576B2">
        <w:rPr>
          <w:lang w:eastAsia="ru-RU"/>
        </w:rPr>
        <w:t>На территории</w:t>
      </w:r>
      <w:r w:rsidR="00D458C1" w:rsidRPr="00D576B2">
        <w:rPr>
          <w:lang w:eastAsia="ru-RU"/>
        </w:rPr>
        <w:t xml:space="preserve"> </w:t>
      </w:r>
      <w:r w:rsidR="00F0487E" w:rsidRPr="00D576B2">
        <w:rPr>
          <w:lang w:eastAsia="ru-RU"/>
        </w:rPr>
        <w:t>округа</w:t>
      </w:r>
      <w:r w:rsidR="005E0AC2" w:rsidRPr="00D576B2">
        <w:rPr>
          <w:lang w:eastAsia="ru-RU"/>
        </w:rPr>
        <w:t xml:space="preserve"> </w:t>
      </w:r>
      <w:r w:rsidR="00D31737" w:rsidRPr="00D576B2">
        <w:rPr>
          <w:lang w:eastAsia="ru-RU"/>
        </w:rPr>
        <w:t>источники тепловой энергии, функционирующие в режиме комбинированной выработки электрической и тепловой энергии, отсутствуют.</w:t>
      </w:r>
    </w:p>
    <w:p w14:paraId="507CCCF1" w14:textId="5834B244" w:rsidR="00034DF7" w:rsidRPr="00D576B2" w:rsidRDefault="00835349" w:rsidP="009A68B4">
      <w:pPr>
        <w:pStyle w:val="a1"/>
        <w:rPr>
          <w:rStyle w:val="ed"/>
        </w:rPr>
      </w:pPr>
      <w:bookmarkStart w:id="512" w:name="_Toc162259268"/>
      <w:bookmarkStart w:id="513" w:name="_Toc165985154"/>
      <w:bookmarkStart w:id="514" w:name="_Toc205122309"/>
      <w:r w:rsidRPr="00D576B2">
        <w:rPr>
          <w:rStyle w:val="ed"/>
        </w:rPr>
        <w:t>О</w:t>
      </w:r>
      <w:r w:rsidR="008B4EE3" w:rsidRPr="00D576B2">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12"/>
      <w:bookmarkEnd w:id="513"/>
      <w:bookmarkEnd w:id="514"/>
    </w:p>
    <w:p w14:paraId="5ECF0BE5" w14:textId="0F611346" w:rsidR="00C760B0" w:rsidRPr="00D576B2" w:rsidRDefault="00267729" w:rsidP="009A68B4">
      <w:pPr>
        <w:pStyle w:val="aff2"/>
        <w:rPr>
          <w:lang w:eastAsia="ru-RU"/>
        </w:rPr>
      </w:pPr>
      <w:r w:rsidRPr="00D576B2">
        <w:rPr>
          <w:lang w:eastAsia="ru-RU"/>
        </w:rPr>
        <w:t>На территории</w:t>
      </w:r>
      <w:r w:rsidR="00D458C1" w:rsidRPr="00D576B2">
        <w:rPr>
          <w:lang w:eastAsia="ru-RU"/>
        </w:rPr>
        <w:t xml:space="preserve"> </w:t>
      </w:r>
      <w:r w:rsidR="00F0487E" w:rsidRPr="00D576B2">
        <w:rPr>
          <w:lang w:eastAsia="ru-RU"/>
        </w:rPr>
        <w:t>округа</w:t>
      </w:r>
      <w:r w:rsidRPr="00D576B2">
        <w:rPr>
          <w:lang w:eastAsia="ru-RU"/>
        </w:rPr>
        <w:t xml:space="preserve"> </w:t>
      </w:r>
      <w:r w:rsidR="00C760B0" w:rsidRPr="00D576B2">
        <w:rPr>
          <w:lang w:eastAsia="ru-RU"/>
        </w:rPr>
        <w:t>источники тепловой энергии, функционирующие в режиме комбинированной выработки электрической и тепловой энергии, отсутствуют.</w:t>
      </w:r>
    </w:p>
    <w:p w14:paraId="4EF6C2DC" w14:textId="58697F8C" w:rsidR="0050724D" w:rsidRDefault="0050724D" w:rsidP="0050724D">
      <w:pPr>
        <w:pStyle w:val="aff2"/>
        <w:rPr>
          <w:lang w:eastAsia="ru-RU"/>
        </w:rPr>
      </w:pPr>
      <w:bookmarkStart w:id="515" w:name="_Hlk162281037"/>
      <w:bookmarkStart w:id="516" w:name="_Hlk162280396"/>
      <w:r w:rsidRPr="00D576B2">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F0487E" w:rsidRPr="00D576B2">
        <w:rPr>
          <w:lang w:eastAsia="ru-RU"/>
        </w:rPr>
        <w:t>ов</w:t>
      </w:r>
      <w:r w:rsidRPr="00D576B2">
        <w:rPr>
          <w:lang w:eastAsia="ru-RU"/>
        </w:rPr>
        <w:t xml:space="preserve"> централизованного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480841EF" w14:textId="0259089C" w:rsidR="005452AF" w:rsidRPr="000517CA" w:rsidRDefault="0050724D" w:rsidP="0050724D">
      <w:pPr>
        <w:pStyle w:val="aff2"/>
        <w:rPr>
          <w:lang w:eastAsia="ru-RU"/>
        </w:rPr>
      </w:pPr>
      <w:r>
        <w:rPr>
          <w:lang w:eastAsia="ru-RU"/>
        </w:rPr>
        <w:t>Перераспределение тепловой нагрузки в зоне действия источник</w:t>
      </w:r>
      <w:r w:rsidR="00F0487E">
        <w:rPr>
          <w:lang w:eastAsia="ru-RU"/>
        </w:rPr>
        <w:t>ов</w:t>
      </w:r>
      <w:r>
        <w:rPr>
          <w:lang w:eastAsia="ru-RU"/>
        </w:rPr>
        <w:t xml:space="preserve"> тепла не планируется</w:t>
      </w:r>
      <w:r w:rsidR="000517CA" w:rsidRPr="004805A7">
        <w:rPr>
          <w:lang w:eastAsia="ru-RU"/>
        </w:rPr>
        <w:t>.</w:t>
      </w:r>
    </w:p>
    <w:p w14:paraId="6B3B155D" w14:textId="5D482BB8" w:rsidR="00034DF7" w:rsidRPr="00A006BF" w:rsidRDefault="00835349" w:rsidP="00F20B6F">
      <w:pPr>
        <w:pStyle w:val="a1"/>
        <w:rPr>
          <w:rStyle w:val="ed"/>
        </w:rPr>
      </w:pPr>
      <w:bookmarkStart w:id="517" w:name="_Toc162259269"/>
      <w:bookmarkStart w:id="518" w:name="_Toc165985155"/>
      <w:bookmarkStart w:id="519" w:name="_Toc205122310"/>
      <w:bookmarkEnd w:id="515"/>
      <w:bookmarkEnd w:id="516"/>
      <w:r w:rsidRPr="00A006BF">
        <w:rPr>
          <w:rStyle w:val="ed"/>
        </w:rPr>
        <w:lastRenderedPageBreak/>
        <w:t>О</w:t>
      </w:r>
      <w:r w:rsidR="008B4EE3" w:rsidRPr="00A006BF">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17"/>
      <w:bookmarkEnd w:id="518"/>
      <w:bookmarkEnd w:id="519"/>
    </w:p>
    <w:p w14:paraId="64A56B92" w14:textId="7A585B4A" w:rsidR="0050724D" w:rsidRPr="00D576B2" w:rsidRDefault="0050724D" w:rsidP="0050724D">
      <w:pPr>
        <w:pStyle w:val="aff2"/>
        <w:rPr>
          <w:lang w:eastAsia="ru-RU"/>
        </w:rPr>
      </w:pPr>
      <w:r>
        <w:rPr>
          <w:lang w:eastAsia="ru-RU"/>
        </w:rPr>
        <w:t xml:space="preserve">На </w:t>
      </w:r>
      <w:r w:rsidRPr="00D576B2">
        <w:rPr>
          <w:lang w:eastAsia="ru-RU"/>
        </w:rPr>
        <w:t xml:space="preserve">территории муниципального образования действует </w:t>
      </w:r>
      <w:r w:rsidR="00835CB7" w:rsidRPr="00D576B2">
        <w:rPr>
          <w:lang w:eastAsia="ru-RU"/>
        </w:rPr>
        <w:t>2</w:t>
      </w:r>
      <w:r w:rsidR="00F51661">
        <w:rPr>
          <w:lang w:eastAsia="ru-RU"/>
        </w:rPr>
        <w:t>1</w:t>
      </w:r>
      <w:r w:rsidRPr="00D576B2">
        <w:rPr>
          <w:lang w:eastAsia="ru-RU"/>
        </w:rPr>
        <w:t xml:space="preserve"> источник теплоснабжения, отапливающи</w:t>
      </w:r>
      <w:r w:rsidR="00F51661">
        <w:rPr>
          <w:lang w:eastAsia="ru-RU"/>
        </w:rPr>
        <w:t>й</w:t>
      </w:r>
      <w:r w:rsidRPr="00D576B2">
        <w:rPr>
          <w:lang w:eastAsia="ru-RU"/>
        </w:rPr>
        <w:t xml:space="preserve"> жилые, административные и социально-значимые объекты.</w:t>
      </w:r>
    </w:p>
    <w:p w14:paraId="391C9C94" w14:textId="27AC17A4" w:rsidR="0050724D" w:rsidRDefault="0050724D" w:rsidP="0050724D">
      <w:pPr>
        <w:pStyle w:val="aff2"/>
        <w:rPr>
          <w:lang w:eastAsia="ru-RU"/>
        </w:rPr>
      </w:pPr>
      <w:bookmarkStart w:id="520" w:name="_Hlk190423999"/>
      <w:r w:rsidRPr="00D576B2">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F0487E" w:rsidRPr="00D576B2">
        <w:rPr>
          <w:lang w:eastAsia="ru-RU"/>
        </w:rPr>
        <w:t>ов</w:t>
      </w:r>
      <w:r w:rsidRPr="00D576B2">
        <w:rPr>
          <w:lang w:eastAsia="ru-RU"/>
        </w:rPr>
        <w:t xml:space="preserve"> централизованного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6A64C948" w14:textId="0233475A" w:rsidR="005452AF" w:rsidRPr="002C4067" w:rsidRDefault="0050724D" w:rsidP="0050724D">
      <w:pPr>
        <w:pStyle w:val="aff2"/>
      </w:pPr>
      <w:r>
        <w:rPr>
          <w:lang w:eastAsia="ru-RU"/>
        </w:rPr>
        <w:t>Перераспределение тепловой нагрузки в зоне действия источник</w:t>
      </w:r>
      <w:r w:rsidR="00F0487E">
        <w:rPr>
          <w:lang w:eastAsia="ru-RU"/>
        </w:rPr>
        <w:t>ов</w:t>
      </w:r>
      <w:r>
        <w:rPr>
          <w:lang w:eastAsia="ru-RU"/>
        </w:rPr>
        <w:t xml:space="preserve"> тепла не планируется</w:t>
      </w:r>
      <w:bookmarkEnd w:id="520"/>
      <w:r w:rsidR="005452AF" w:rsidRPr="00651755">
        <w:t>.</w:t>
      </w:r>
      <w:r w:rsidR="005452AF" w:rsidRPr="002C4067">
        <w:t xml:space="preserve"> </w:t>
      </w:r>
    </w:p>
    <w:p w14:paraId="378AADDE" w14:textId="6DA13DA1" w:rsidR="00034DF7" w:rsidRPr="002C4067" w:rsidRDefault="00835349" w:rsidP="00F20B6F">
      <w:pPr>
        <w:pStyle w:val="a1"/>
        <w:rPr>
          <w:rStyle w:val="ed"/>
        </w:rPr>
      </w:pPr>
      <w:bookmarkStart w:id="521" w:name="_Toc162259270"/>
      <w:bookmarkStart w:id="522" w:name="_Toc165985156"/>
      <w:bookmarkStart w:id="523" w:name="_Toc205122311"/>
      <w:r w:rsidRPr="002C4067">
        <w:rPr>
          <w:rStyle w:val="ed"/>
        </w:rPr>
        <w:t>О</w:t>
      </w:r>
      <w:r w:rsidR="008B4EE3" w:rsidRPr="002C4067">
        <w:rPr>
          <w:rStyle w:val="ed"/>
        </w:rPr>
        <w:t xml:space="preserve">боснование организации индивидуального теплоснабжения в зонах застройки </w:t>
      </w:r>
      <w:bookmarkEnd w:id="521"/>
      <w:bookmarkEnd w:id="522"/>
      <w:r w:rsidR="00DA02D6" w:rsidRPr="00DA02D6">
        <w:rPr>
          <w:rStyle w:val="ed"/>
        </w:rPr>
        <w:t>поселения, муниципального округа, городского округа, города федерального значения малоэтажными жилыми зданиями</w:t>
      </w:r>
      <w:bookmarkEnd w:id="523"/>
    </w:p>
    <w:p w14:paraId="5E3CE7E7" w14:textId="77777777" w:rsidR="005452AF" w:rsidRPr="002C4067" w:rsidRDefault="005452AF" w:rsidP="00FA1C46">
      <w:pPr>
        <w:pStyle w:val="aff2"/>
      </w:pPr>
      <w:r w:rsidRPr="002C4067">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619962FB" w14:textId="000A13B1" w:rsidR="005452AF" w:rsidRPr="002C4067" w:rsidRDefault="005452AF" w:rsidP="00FA1C46">
      <w:pPr>
        <w:pStyle w:val="aff2"/>
      </w:pPr>
      <w:r w:rsidRPr="002C4067">
        <w:t>Потребитель получает возможность достичь максимального теплового комфорта и сам определяет уровень собственного обеспечения теплом и горячей водой</w:t>
      </w:r>
      <w:r w:rsidR="00013852">
        <w:t>,</w:t>
      </w:r>
      <w:r w:rsidRPr="002C4067">
        <w:t xml:space="preserve"> снимается проблема перебоев в тепле и горячей воде по техническим, организационным и сезонным причинам.</w:t>
      </w:r>
    </w:p>
    <w:p w14:paraId="54771DC2" w14:textId="77777777" w:rsidR="005452AF" w:rsidRPr="002C4067" w:rsidRDefault="005452AF" w:rsidP="00FA1C46">
      <w:pPr>
        <w:pStyle w:val="aff2"/>
      </w:pPr>
      <w:r w:rsidRPr="002C4067">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78BD8EDD" w14:textId="77777777" w:rsidR="005452AF" w:rsidRPr="002C4067" w:rsidRDefault="005452AF" w:rsidP="00FA1C46">
      <w:pPr>
        <w:pStyle w:val="aff2"/>
      </w:pPr>
      <w:r w:rsidRPr="002C4067">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B1EAA00" w14:textId="6B723E99" w:rsidR="005452AF" w:rsidRPr="002C4067" w:rsidRDefault="005452AF" w:rsidP="00FA1C46">
      <w:pPr>
        <w:pStyle w:val="aff2"/>
      </w:pPr>
      <w:r w:rsidRPr="002C4067">
        <w:t xml:space="preserve">На расчетный срок теплоснабжение индивидуальной жилой застройки предусматривается </w:t>
      </w:r>
      <w:r w:rsidRPr="00F10281">
        <w:t xml:space="preserve">обеспечить от индивидуальных источников тепла на </w:t>
      </w:r>
      <w:r w:rsidR="00F10281" w:rsidRPr="00F10281">
        <w:t>природном газе</w:t>
      </w:r>
      <w:r w:rsidRPr="00F10281">
        <w:t xml:space="preserve">, </w:t>
      </w:r>
      <w:r w:rsidRPr="002C4067">
        <w:t>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026C8344" w14:textId="121795F2" w:rsidR="00034DF7" w:rsidRPr="002C4067" w:rsidRDefault="00835349" w:rsidP="00F20B6F">
      <w:pPr>
        <w:pStyle w:val="a1"/>
        <w:rPr>
          <w:rStyle w:val="ed"/>
        </w:rPr>
      </w:pPr>
      <w:bookmarkStart w:id="524" w:name="_Toc162259271"/>
      <w:bookmarkStart w:id="525" w:name="_Toc165985157"/>
      <w:bookmarkStart w:id="526" w:name="_Toc205122312"/>
      <w:r w:rsidRPr="002C4067">
        <w:rPr>
          <w:rStyle w:val="ed"/>
        </w:rPr>
        <w:t>О</w:t>
      </w:r>
      <w:r w:rsidR="008B4EE3" w:rsidRPr="002C4067">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bookmarkEnd w:id="524"/>
      <w:bookmarkEnd w:id="525"/>
      <w:r w:rsidR="00DA02D6" w:rsidRPr="00DA02D6">
        <w:rPr>
          <w:rStyle w:val="ed"/>
        </w:rPr>
        <w:t>в каждой из систем теплоснабжения поселения, муниципального округа, городского округа, города федерального значения</w:t>
      </w:r>
      <w:bookmarkEnd w:id="526"/>
    </w:p>
    <w:p w14:paraId="17F48333" w14:textId="7B45E892" w:rsidR="00034DF7" w:rsidRPr="002C4067" w:rsidRDefault="00034DF7" w:rsidP="00FA1C46">
      <w:pPr>
        <w:pStyle w:val="aff2"/>
        <w:rPr>
          <w:rStyle w:val="ed"/>
          <w:b/>
        </w:rPr>
      </w:pPr>
      <w:r w:rsidRPr="002C4067">
        <w:rPr>
          <w:rFonts w:eastAsia="Times New Roman"/>
          <w:lang w:eastAsia="ru-RU"/>
        </w:rPr>
        <w:lastRenderedPageBreak/>
        <w:t xml:space="preserve">Перспективные балансы тепловой мощности </w:t>
      </w:r>
      <w:r w:rsidR="00452768" w:rsidRPr="002C4067">
        <w:rPr>
          <w:rFonts w:eastAsia="Times New Roman"/>
          <w:lang w:eastAsia="ru-RU"/>
        </w:rPr>
        <w:t>источника</w:t>
      </w:r>
      <w:r w:rsidRPr="002C4067">
        <w:rPr>
          <w:rFonts w:eastAsia="Times New Roman"/>
          <w:lang w:eastAsia="ru-RU"/>
        </w:rPr>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2C4067">
        <w:rPr>
          <w:rFonts w:eastAsia="Times New Roman"/>
          <w:lang w:eastAsia="ru-RU"/>
        </w:rPr>
        <w:t>е</w:t>
      </w:r>
      <w:r w:rsidRPr="002C4067">
        <w:rPr>
          <w:rFonts w:eastAsia="Times New Roman"/>
          <w:lang w:eastAsia="ru-RU"/>
        </w:rPr>
        <w:t xml:space="preserve"> действия источник</w:t>
      </w:r>
      <w:r w:rsidR="00452768" w:rsidRPr="002C4067">
        <w:rPr>
          <w:rFonts w:eastAsia="Times New Roman"/>
          <w:lang w:eastAsia="ru-RU"/>
        </w:rPr>
        <w:t>а</w:t>
      </w:r>
      <w:r w:rsidRPr="002C4067">
        <w:rPr>
          <w:rFonts w:eastAsia="Times New Roman"/>
          <w:lang w:eastAsia="ru-RU"/>
        </w:rPr>
        <w:t xml:space="preserve"> тепловой энергии с учетом величины подключаемых тепловых нагрузок.</w:t>
      </w:r>
      <w:r w:rsidR="006E3E4A" w:rsidRPr="002C4067">
        <w:rPr>
          <w:rFonts w:eastAsia="Times New Roman"/>
          <w:lang w:eastAsia="ru-RU"/>
        </w:rPr>
        <w:t xml:space="preserve"> Перспективные балансы производительности </w:t>
      </w:r>
      <w:r w:rsidR="006E3E4A" w:rsidRPr="002C4067">
        <w:rPr>
          <w:rStyle w:val="ed"/>
        </w:rPr>
        <w:t xml:space="preserve">и потребления тепловой мощности источников тепловой энергии и теплоносителя приведены в </w:t>
      </w:r>
      <w:r w:rsidR="00743D58">
        <w:rPr>
          <w:rStyle w:val="ed"/>
        </w:rPr>
        <w:t>Разделах</w:t>
      </w:r>
      <w:r w:rsidR="006E3E4A" w:rsidRPr="002C4067">
        <w:rPr>
          <w:rStyle w:val="ed"/>
        </w:rPr>
        <w:t xml:space="preserve"> 4 и 6 настоящего документа.</w:t>
      </w:r>
    </w:p>
    <w:p w14:paraId="1A59F78D" w14:textId="43004AA3" w:rsidR="00034DF7" w:rsidRPr="002C4067" w:rsidRDefault="00835349" w:rsidP="00F20B6F">
      <w:pPr>
        <w:pStyle w:val="a1"/>
        <w:rPr>
          <w:rStyle w:val="mark"/>
        </w:rPr>
      </w:pPr>
      <w:bookmarkStart w:id="527" w:name="_Toc162259272"/>
      <w:bookmarkStart w:id="528" w:name="_Toc165985158"/>
      <w:bookmarkStart w:id="529" w:name="_Toc205122313"/>
      <w:r w:rsidRPr="002C4067">
        <w:rPr>
          <w:rStyle w:val="ed"/>
        </w:rPr>
        <w:t>А</w:t>
      </w:r>
      <w:r w:rsidR="008B4EE3" w:rsidRPr="002C4067">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27"/>
      <w:bookmarkEnd w:id="528"/>
      <w:bookmarkEnd w:id="529"/>
    </w:p>
    <w:p w14:paraId="087A934C" w14:textId="209527C2" w:rsidR="007675F3" w:rsidRPr="00841DF8" w:rsidRDefault="004E4FD0" w:rsidP="00F20B6F">
      <w:pPr>
        <w:pStyle w:val="aff2"/>
      </w:pPr>
      <w:r w:rsidRPr="00841DF8">
        <w:t>Мероприятия по использованию возобновляемых источников энергии и местных видов топлив</w:t>
      </w:r>
      <w:r w:rsidR="00D90344">
        <w:t>а</w:t>
      </w:r>
      <w:r w:rsidRPr="00841DF8">
        <w:t xml:space="preserve"> на источник</w:t>
      </w:r>
      <w:r w:rsidR="00D90344">
        <w:t>е</w:t>
      </w:r>
      <w:r w:rsidRPr="00841DF8">
        <w:t xml:space="preserve"> тепловой энергии не предусмотрены.</w:t>
      </w:r>
    </w:p>
    <w:p w14:paraId="33ADEBD5" w14:textId="7E277F64" w:rsidR="005452AF" w:rsidRPr="00F20B6F" w:rsidRDefault="0050724D" w:rsidP="00D576B2">
      <w:pPr>
        <w:pStyle w:val="aff2"/>
        <w:rPr>
          <w:lang w:eastAsia="ru-RU"/>
        </w:rPr>
      </w:pPr>
      <w:bookmarkStart w:id="530" w:name="_Hlk162280312"/>
      <w:r w:rsidRPr="00D576B2">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F0487E" w:rsidRPr="00D576B2">
        <w:rPr>
          <w:lang w:eastAsia="ru-RU"/>
        </w:rPr>
        <w:t>ов</w:t>
      </w:r>
      <w:r w:rsidRPr="00D576B2">
        <w:rPr>
          <w:lang w:eastAsia="ru-RU"/>
        </w:rPr>
        <w:t xml:space="preserve"> централизованного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r w:rsidR="00AB369B" w:rsidRPr="00D576B2">
        <w:rPr>
          <w:rStyle w:val="1ff"/>
          <w:rFonts w:ascii="Segoe UI" w:hAnsi="Segoe UI"/>
          <w:sz w:val="22"/>
          <w:szCs w:val="24"/>
        </w:rPr>
        <w:t>.</w:t>
      </w:r>
    </w:p>
    <w:p w14:paraId="323D068C" w14:textId="76FAD4A5" w:rsidR="00380E00" w:rsidRPr="002C4067" w:rsidRDefault="00835349" w:rsidP="00FA1C46">
      <w:pPr>
        <w:pStyle w:val="a1"/>
      </w:pPr>
      <w:bookmarkStart w:id="531" w:name="_Toc162259273"/>
      <w:bookmarkStart w:id="532" w:name="_Toc165985159"/>
      <w:bookmarkStart w:id="533" w:name="_Toc205122314"/>
      <w:bookmarkEnd w:id="530"/>
      <w:r w:rsidRPr="002C4067">
        <w:t>О</w:t>
      </w:r>
      <w:r w:rsidR="008B4EE3" w:rsidRPr="002C4067">
        <w:t xml:space="preserve">боснование организации теплоснабжения в производственных зонах </w:t>
      </w:r>
      <w:bookmarkEnd w:id="531"/>
      <w:bookmarkEnd w:id="532"/>
      <w:r w:rsidR="00DA02D6" w:rsidRPr="00DA02D6">
        <w:t>на территории поселения, муниципального округа, городского округа, города федерального значения</w:t>
      </w:r>
      <w:bookmarkEnd w:id="533"/>
    </w:p>
    <w:p w14:paraId="6A30FD3A" w14:textId="77777777" w:rsidR="004E4FD0" w:rsidRPr="002C4067" w:rsidRDefault="004E4FD0" w:rsidP="00F20B6F">
      <w:pPr>
        <w:pStyle w:val="aff2"/>
      </w:pPr>
      <w:r w:rsidRPr="002C4067">
        <w:t xml:space="preserve">Источники тепловой энергии на территории производственных зон используются исключительно для технологических и иных </w:t>
      </w:r>
      <w:r w:rsidR="00DA64B6" w:rsidRPr="002C4067">
        <w:t xml:space="preserve">нужд </w:t>
      </w:r>
      <w:r w:rsidRPr="002C4067">
        <w:t xml:space="preserve">самой производственной зоны. </w:t>
      </w:r>
    </w:p>
    <w:p w14:paraId="5E75C0D0" w14:textId="47607FA7" w:rsidR="00F20B6F" w:rsidRDefault="004E4FD0" w:rsidP="00F20B6F">
      <w:pPr>
        <w:pStyle w:val="aff2"/>
      </w:pPr>
      <w:r w:rsidRPr="002C4067">
        <w:t xml:space="preserve">На расчетный срок до </w:t>
      </w:r>
      <w:r w:rsidR="00DD0BFB" w:rsidRPr="002C4067">
        <w:t>20</w:t>
      </w:r>
      <w:r w:rsidR="00F0487E">
        <w:t>36</w:t>
      </w:r>
      <w:r w:rsidR="00DD0BFB" w:rsidRPr="002C4067">
        <w:t xml:space="preserve"> г</w:t>
      </w:r>
      <w:r w:rsidRPr="002C4067">
        <w:t>ода строительство производственных предприятий с использованием тепловой энергии от централизованных источников теплоснабжения не планируется.</w:t>
      </w:r>
      <w:bookmarkStart w:id="534" w:name="_Toc162259274"/>
      <w:bookmarkStart w:id="535" w:name="_Toc165985160"/>
    </w:p>
    <w:p w14:paraId="1E701DFA" w14:textId="0718599C" w:rsidR="004E60D3" w:rsidRPr="002C4067" w:rsidRDefault="00835349" w:rsidP="00F20B6F">
      <w:pPr>
        <w:pStyle w:val="a1"/>
      </w:pPr>
      <w:bookmarkStart w:id="536" w:name="_Toc205122315"/>
      <w:r w:rsidRPr="002C4067">
        <w:rPr>
          <w:rStyle w:val="ed"/>
        </w:rPr>
        <w:t>Р</w:t>
      </w:r>
      <w:r w:rsidR="008B4EE3" w:rsidRPr="002C4067">
        <w:rPr>
          <w:rStyle w:val="ed"/>
        </w:rPr>
        <w:t>езультаты расчетов радиуса эффективного теплоснабжения</w:t>
      </w:r>
      <w:bookmarkEnd w:id="534"/>
      <w:bookmarkEnd w:id="535"/>
      <w:bookmarkEnd w:id="536"/>
    </w:p>
    <w:p w14:paraId="4E3AB46B" w14:textId="33C04321" w:rsidR="004E60D3" w:rsidRPr="002C4067" w:rsidRDefault="004E60D3" w:rsidP="00F20B6F">
      <w:pPr>
        <w:pStyle w:val="aff2"/>
        <w:rPr>
          <w:lang w:eastAsia="ar-SA"/>
        </w:rPr>
      </w:pPr>
      <w:r w:rsidRPr="002C4067">
        <w:rPr>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w:t>
      </w:r>
      <w:r w:rsidR="00D90344">
        <w:rPr>
          <w:lang w:eastAsia="ar-SA"/>
        </w:rPr>
        <w:t xml:space="preserve"> источника</w:t>
      </w:r>
      <w:r w:rsidRPr="002C4067">
        <w:rPr>
          <w:lang w:eastAsia="ar-SA"/>
        </w:rPr>
        <w:t xml:space="preserve">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3D285A58" w14:textId="21C2C833" w:rsidR="004E60D3" w:rsidRPr="002C4067" w:rsidRDefault="004E60D3" w:rsidP="00F20B6F">
      <w:pPr>
        <w:pStyle w:val="aff2"/>
        <w:rPr>
          <w:lang w:eastAsia="ru-RU"/>
        </w:rPr>
      </w:pPr>
      <w:r w:rsidRPr="002C4067">
        <w:rPr>
          <w:lang w:eastAsia="ru-RU"/>
        </w:rPr>
        <w:t xml:space="preserve">Расчет радиуса эффективного теплоснабжения проводился в соответствии с методикой </w:t>
      </w:r>
      <w:r w:rsidR="00F20B6F" w:rsidRPr="002C4067">
        <w:rPr>
          <w:lang w:eastAsia="ru-RU"/>
        </w:rPr>
        <w:t>расчета,</w:t>
      </w:r>
      <w:r w:rsidRPr="002C4067">
        <w:rPr>
          <w:lang w:eastAsia="ru-RU"/>
        </w:rPr>
        <w:t xml:space="preserve"> </w:t>
      </w:r>
      <w:r w:rsidR="00941D3A" w:rsidRPr="002C4067">
        <w:rPr>
          <w:lang w:eastAsia="ru-RU"/>
        </w:rPr>
        <w:t>приведённой</w:t>
      </w:r>
      <w:r w:rsidRPr="002C4067">
        <w:rPr>
          <w:lang w:eastAsia="ru-RU"/>
        </w:rPr>
        <w:t xml:space="preserve"> в приложении 40 Методических указаний по разработке схем теплоснабжения, </w:t>
      </w:r>
      <w:r w:rsidR="00D548D2" w:rsidRPr="002C4067">
        <w:rPr>
          <w:lang w:eastAsia="ru-RU"/>
        </w:rPr>
        <w:t>утвержденных Приказом Минэнерго России от 05.03.2019 № 212 «Об утверждении Методических указаний по разработке схем теплоснабжения»</w:t>
      </w:r>
      <w:r w:rsidRPr="002C4067">
        <w:rPr>
          <w:lang w:eastAsia="ru-RU"/>
        </w:rPr>
        <w:t>.</w:t>
      </w:r>
      <w:bookmarkStart w:id="537" w:name="_Toc391983076"/>
      <w:bookmarkStart w:id="538" w:name="_Toc391993917"/>
      <w:bookmarkStart w:id="539" w:name="_Toc393288494"/>
      <w:r w:rsidRPr="002C4067">
        <w:rPr>
          <w:lang w:eastAsia="ru-RU"/>
        </w:rPr>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00F20B6F" w:rsidRPr="002C4067">
        <w:rPr>
          <w:lang w:eastAsia="ru-RU"/>
        </w:rPr>
        <w:t>Другими словами,</w:t>
      </w:r>
      <w:r w:rsidRPr="002C4067">
        <w:rPr>
          <w:lang w:eastAsia="ru-RU"/>
        </w:rPr>
        <w:t xml:space="preserve"> радиус </w:t>
      </w:r>
      <w:r w:rsidRPr="002C4067">
        <w:rPr>
          <w:lang w:eastAsia="ru-RU"/>
        </w:rPr>
        <w:lastRenderedPageBreak/>
        <w:t>эффективного теплоснабжени</w:t>
      </w:r>
      <w:r w:rsidR="00D90344">
        <w:rPr>
          <w:lang w:eastAsia="ru-RU"/>
        </w:rPr>
        <w:t>я</w:t>
      </w:r>
      <w:r w:rsidRPr="002C4067">
        <w:rPr>
          <w:lang w:eastAsia="ru-RU"/>
        </w:rPr>
        <w:t xml:space="preserve"> </w:t>
      </w:r>
      <w:r w:rsidR="00D31737" w:rsidRPr="002C4067">
        <w:rPr>
          <w:lang w:eastAsia="ru-RU"/>
        </w:rPr>
        <w:t>рассчитывается</w:t>
      </w:r>
      <w:r w:rsidRPr="002C4067">
        <w:rPr>
          <w:lang w:eastAsia="ru-RU"/>
        </w:rPr>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15CAD326" w14:textId="5219A09F" w:rsidR="00F20B6F" w:rsidRDefault="004E60D3" w:rsidP="00F20B6F">
      <w:pPr>
        <w:pStyle w:val="aff2"/>
      </w:pPr>
      <w:r w:rsidRPr="002C4067">
        <w:t xml:space="preserve">Результаты расчетов представлены в таблице </w:t>
      </w:r>
      <w:r w:rsidR="00D576B2">
        <w:t>5</w:t>
      </w:r>
      <w:r w:rsidR="00470BBD">
        <w:t>6</w:t>
      </w:r>
      <w:r w:rsidRPr="002C4067">
        <w:t>.</w:t>
      </w:r>
      <w:bookmarkEnd w:id="537"/>
      <w:bookmarkEnd w:id="538"/>
      <w:bookmarkEnd w:id="539"/>
    </w:p>
    <w:p w14:paraId="4B3B2D86" w14:textId="577382AF" w:rsidR="00630D1C" w:rsidRPr="002C4067" w:rsidRDefault="00630D1C" w:rsidP="00630D1C">
      <w:pPr>
        <w:pStyle w:val="aff2"/>
        <w:rPr>
          <w:b/>
          <w:lang w:eastAsia="ru-RU"/>
        </w:rPr>
      </w:pPr>
      <w:r w:rsidRPr="002C4067">
        <w:t xml:space="preserve">Для тепловой нагрузки заявителя </w:t>
      </w:r>
      <w:r w:rsidRPr="002C4067">
        <w:rPr>
          <w:position w:val="-16"/>
        </w:rPr>
        <w:object w:dxaOrig="600" w:dyaOrig="460" w14:anchorId="6B418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1.4pt" o:ole="">
            <v:imagedata r:id="rId66" o:title=""/>
          </v:shape>
          <o:OLEObject Type="Embed" ProgID="Equation.DSMT4" ShapeID="_x0000_i1025" DrawAspect="Content" ObjectID="_1818514090" r:id="rId67"/>
        </w:object>
      </w:r>
      <w:r w:rsidRPr="002C4067">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w:t>
      </w:r>
      <w:r w:rsidR="00D90344">
        <w:t>,</w:t>
      </w:r>
      <w:r w:rsidRPr="002C4067">
        <w:t xml:space="preserve">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2F50E248" w14:textId="20EB179B" w:rsidR="00892EAC" w:rsidRPr="00D576B2" w:rsidRDefault="00D90344" w:rsidP="00FB3DF5">
      <w:pPr>
        <w:pStyle w:val="afffffffb"/>
      </w:pPr>
      <w:r w:rsidRPr="00D576B2">
        <w:t xml:space="preserve">Таблица </w:t>
      </w:r>
      <w:r w:rsidR="00A95700" w:rsidRPr="00D576B2">
        <w:rPr>
          <w:noProof/>
        </w:rPr>
        <w:fldChar w:fldCharType="begin"/>
      </w:r>
      <w:r w:rsidR="00A95700" w:rsidRPr="00D576B2">
        <w:rPr>
          <w:noProof/>
        </w:rPr>
        <w:instrText xml:space="preserve"> SEQ Таблица \* ARABIC </w:instrText>
      </w:r>
      <w:r w:rsidR="00A95700" w:rsidRPr="00D576B2">
        <w:rPr>
          <w:noProof/>
        </w:rPr>
        <w:fldChar w:fldCharType="separate"/>
      </w:r>
      <w:r w:rsidR="00F168CD">
        <w:rPr>
          <w:noProof/>
        </w:rPr>
        <w:t>56</w:t>
      </w:r>
      <w:r w:rsidR="00A95700" w:rsidRPr="00D576B2">
        <w:rPr>
          <w:noProof/>
        </w:rPr>
        <w:fldChar w:fldCharType="end"/>
      </w:r>
      <w:r w:rsidRPr="00D576B2">
        <w:rPr>
          <w:noProof/>
        </w:rPr>
        <w:t xml:space="preserve"> </w:t>
      </w:r>
      <w:r w:rsidRPr="00D576B2">
        <w:t xml:space="preserve">– </w:t>
      </w:r>
      <w:r w:rsidR="00892EAC" w:rsidRPr="00D576B2">
        <w:t>Расчет радиуса эффективного теплоснабжения</w:t>
      </w:r>
      <w:r w:rsidR="00F168CD">
        <w:t xml:space="preserve"> (от точки подключения),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104"/>
        <w:gridCol w:w="852"/>
        <w:gridCol w:w="739"/>
        <w:gridCol w:w="739"/>
        <w:gridCol w:w="739"/>
        <w:gridCol w:w="739"/>
        <w:gridCol w:w="739"/>
        <w:gridCol w:w="739"/>
        <w:gridCol w:w="739"/>
        <w:gridCol w:w="739"/>
        <w:gridCol w:w="744"/>
      </w:tblGrid>
      <w:tr w:rsidR="00235405" w:rsidRPr="00BF7E5C" w14:paraId="36047745" w14:textId="77777777" w:rsidTr="0099582B">
        <w:trPr>
          <w:cantSplit/>
          <w:tblHeader/>
        </w:trPr>
        <w:tc>
          <w:tcPr>
            <w:tcW w:w="286" w:type="pct"/>
            <w:vMerge w:val="restart"/>
            <w:vAlign w:val="center"/>
            <w:hideMark/>
          </w:tcPr>
          <w:p w14:paraId="0AF57CBB" w14:textId="77777777" w:rsidR="00235405" w:rsidRPr="00BF7E5C" w:rsidRDefault="00235405" w:rsidP="00235405">
            <w:pPr>
              <w:pStyle w:val="afffffff1"/>
              <w:rPr>
                <w:rFonts w:cs="Segoe UI"/>
                <w:b/>
                <w:szCs w:val="22"/>
              </w:rPr>
            </w:pPr>
            <w:r w:rsidRPr="00BF7E5C">
              <w:rPr>
                <w:rFonts w:cs="Segoe UI"/>
                <w:b/>
                <w:szCs w:val="22"/>
              </w:rPr>
              <w:t>№ п/п</w:t>
            </w:r>
          </w:p>
        </w:tc>
        <w:tc>
          <w:tcPr>
            <w:tcW w:w="1033" w:type="pct"/>
            <w:vMerge w:val="restart"/>
            <w:vAlign w:val="center"/>
            <w:hideMark/>
          </w:tcPr>
          <w:p w14:paraId="06BEC8B3" w14:textId="77777777" w:rsidR="00235405" w:rsidRPr="00BF7E5C" w:rsidRDefault="00235405" w:rsidP="00235405">
            <w:pPr>
              <w:pStyle w:val="afffffff1"/>
              <w:rPr>
                <w:rFonts w:cs="Segoe UI"/>
                <w:b/>
                <w:szCs w:val="22"/>
              </w:rPr>
            </w:pPr>
            <w:r w:rsidRPr="00BF7E5C">
              <w:rPr>
                <w:rFonts w:cs="Segoe UI"/>
                <w:b/>
                <w:szCs w:val="22"/>
              </w:rPr>
              <w:t>Наименование источников теплоснабжения</w:t>
            </w:r>
          </w:p>
        </w:tc>
        <w:tc>
          <w:tcPr>
            <w:tcW w:w="3681" w:type="pct"/>
            <w:gridSpan w:val="10"/>
            <w:vAlign w:val="center"/>
            <w:hideMark/>
          </w:tcPr>
          <w:p w14:paraId="60263D24" w14:textId="77777777" w:rsidR="00235405" w:rsidRPr="00BF7E5C" w:rsidRDefault="00235405" w:rsidP="00235405">
            <w:pPr>
              <w:pStyle w:val="afffffff1"/>
              <w:rPr>
                <w:rFonts w:cs="Segoe UI"/>
                <w:b/>
                <w:szCs w:val="22"/>
              </w:rPr>
            </w:pPr>
            <w:r w:rsidRPr="00BF7E5C">
              <w:rPr>
                <w:rFonts w:cs="Segoe UI"/>
                <w:b/>
                <w:szCs w:val="22"/>
              </w:rPr>
              <w:t>Присоединяемая тепловая нагрузка, Гкал/час</w:t>
            </w:r>
          </w:p>
        </w:tc>
      </w:tr>
      <w:tr w:rsidR="00235405" w:rsidRPr="00BF7E5C" w14:paraId="0B813F27" w14:textId="77777777" w:rsidTr="0099582B">
        <w:trPr>
          <w:cantSplit/>
          <w:tblHeader/>
        </w:trPr>
        <w:tc>
          <w:tcPr>
            <w:tcW w:w="286" w:type="pct"/>
            <w:vMerge/>
            <w:vAlign w:val="center"/>
            <w:hideMark/>
          </w:tcPr>
          <w:p w14:paraId="64605D84" w14:textId="77777777" w:rsidR="00235405" w:rsidRPr="00BF7E5C" w:rsidRDefault="00235405" w:rsidP="00235405">
            <w:pPr>
              <w:jc w:val="left"/>
              <w:rPr>
                <w:rFonts w:ascii="Segoe UI" w:hAnsi="Segoe UI" w:cs="Segoe UI"/>
                <w:b/>
                <w:sz w:val="22"/>
              </w:rPr>
            </w:pPr>
          </w:p>
        </w:tc>
        <w:tc>
          <w:tcPr>
            <w:tcW w:w="1033" w:type="pct"/>
            <w:vMerge/>
            <w:vAlign w:val="center"/>
            <w:hideMark/>
          </w:tcPr>
          <w:p w14:paraId="5FF08DC8" w14:textId="77777777" w:rsidR="00235405" w:rsidRPr="00BF7E5C" w:rsidRDefault="00235405" w:rsidP="00235405">
            <w:pPr>
              <w:jc w:val="left"/>
              <w:rPr>
                <w:rFonts w:ascii="Segoe UI" w:hAnsi="Segoe UI" w:cs="Segoe UI"/>
                <w:b/>
                <w:sz w:val="22"/>
              </w:rPr>
            </w:pPr>
          </w:p>
        </w:tc>
        <w:tc>
          <w:tcPr>
            <w:tcW w:w="419" w:type="pct"/>
            <w:vAlign w:val="center"/>
            <w:hideMark/>
          </w:tcPr>
          <w:p w14:paraId="2A7C2306"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0,1</w:t>
            </w:r>
          </w:p>
        </w:tc>
        <w:tc>
          <w:tcPr>
            <w:tcW w:w="362" w:type="pct"/>
            <w:vAlign w:val="center"/>
            <w:hideMark/>
          </w:tcPr>
          <w:p w14:paraId="77587032"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0,2</w:t>
            </w:r>
          </w:p>
        </w:tc>
        <w:tc>
          <w:tcPr>
            <w:tcW w:w="362" w:type="pct"/>
            <w:vAlign w:val="center"/>
            <w:hideMark/>
          </w:tcPr>
          <w:p w14:paraId="16D53842"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0,3</w:t>
            </w:r>
          </w:p>
        </w:tc>
        <w:tc>
          <w:tcPr>
            <w:tcW w:w="362" w:type="pct"/>
            <w:vAlign w:val="center"/>
            <w:hideMark/>
          </w:tcPr>
          <w:p w14:paraId="0CDC0CD4"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0,4</w:t>
            </w:r>
          </w:p>
        </w:tc>
        <w:tc>
          <w:tcPr>
            <w:tcW w:w="362" w:type="pct"/>
            <w:vAlign w:val="center"/>
            <w:hideMark/>
          </w:tcPr>
          <w:p w14:paraId="70E4D41D"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0,5</w:t>
            </w:r>
          </w:p>
        </w:tc>
        <w:tc>
          <w:tcPr>
            <w:tcW w:w="362" w:type="pct"/>
            <w:vAlign w:val="center"/>
            <w:hideMark/>
          </w:tcPr>
          <w:p w14:paraId="15AA5818"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0,6</w:t>
            </w:r>
          </w:p>
        </w:tc>
        <w:tc>
          <w:tcPr>
            <w:tcW w:w="362" w:type="pct"/>
            <w:vAlign w:val="center"/>
            <w:hideMark/>
          </w:tcPr>
          <w:p w14:paraId="4302586D"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0,7</w:t>
            </w:r>
          </w:p>
        </w:tc>
        <w:tc>
          <w:tcPr>
            <w:tcW w:w="362" w:type="pct"/>
            <w:vAlign w:val="center"/>
            <w:hideMark/>
          </w:tcPr>
          <w:p w14:paraId="4C0720EB"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0,8</w:t>
            </w:r>
          </w:p>
        </w:tc>
        <w:tc>
          <w:tcPr>
            <w:tcW w:w="362" w:type="pct"/>
            <w:vAlign w:val="center"/>
            <w:hideMark/>
          </w:tcPr>
          <w:p w14:paraId="4886B09C"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0,9</w:t>
            </w:r>
          </w:p>
        </w:tc>
        <w:tc>
          <w:tcPr>
            <w:tcW w:w="362" w:type="pct"/>
            <w:vAlign w:val="center"/>
            <w:hideMark/>
          </w:tcPr>
          <w:p w14:paraId="72323752" w14:textId="77777777" w:rsidR="00235405" w:rsidRPr="00BF7E5C" w:rsidRDefault="00235405" w:rsidP="00235405">
            <w:pPr>
              <w:jc w:val="center"/>
              <w:rPr>
                <w:rFonts w:ascii="Segoe UI" w:hAnsi="Segoe UI" w:cs="Segoe UI"/>
                <w:b/>
                <w:sz w:val="22"/>
              </w:rPr>
            </w:pPr>
            <w:r w:rsidRPr="00BF7E5C">
              <w:rPr>
                <w:rFonts w:ascii="Segoe UI" w:hAnsi="Segoe UI" w:cs="Segoe UI"/>
                <w:b/>
                <w:sz w:val="22"/>
              </w:rPr>
              <w:t>1,0</w:t>
            </w:r>
          </w:p>
        </w:tc>
      </w:tr>
      <w:tr w:rsidR="00235405" w:rsidRPr="00BF7E5C" w14:paraId="69C530B7" w14:textId="77777777" w:rsidTr="0099582B">
        <w:trPr>
          <w:cantSplit/>
        </w:trPr>
        <w:tc>
          <w:tcPr>
            <w:tcW w:w="286" w:type="pct"/>
            <w:vAlign w:val="center"/>
            <w:hideMark/>
          </w:tcPr>
          <w:p w14:paraId="7860601B" w14:textId="77777777" w:rsidR="00235405" w:rsidRPr="00BF7E5C" w:rsidRDefault="00235405" w:rsidP="00235405">
            <w:pPr>
              <w:jc w:val="center"/>
              <w:rPr>
                <w:rFonts w:ascii="Segoe UI" w:hAnsi="Segoe UI" w:cs="Segoe UI"/>
                <w:color w:val="000000"/>
                <w:sz w:val="22"/>
                <w:lang w:eastAsia="ru-RU"/>
              </w:rPr>
            </w:pPr>
            <w:r w:rsidRPr="00BF7E5C">
              <w:rPr>
                <w:rFonts w:ascii="Segoe UI" w:hAnsi="Segoe UI" w:cs="Segoe UI"/>
                <w:color w:val="000000"/>
                <w:sz w:val="22"/>
              </w:rPr>
              <w:t>1</w:t>
            </w:r>
          </w:p>
        </w:tc>
        <w:tc>
          <w:tcPr>
            <w:tcW w:w="1033" w:type="pct"/>
            <w:vAlign w:val="center"/>
            <w:hideMark/>
          </w:tcPr>
          <w:p w14:paraId="2453DAB4"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1 Промышленный пр-зд, Районная котельная</w:t>
            </w:r>
          </w:p>
        </w:tc>
        <w:tc>
          <w:tcPr>
            <w:tcW w:w="419" w:type="pct"/>
            <w:vAlign w:val="center"/>
            <w:hideMark/>
          </w:tcPr>
          <w:p w14:paraId="3FF9FEA3" w14:textId="77777777" w:rsidR="00235405" w:rsidRPr="00BF7E5C" w:rsidRDefault="00235405" w:rsidP="00235405">
            <w:pPr>
              <w:jc w:val="center"/>
              <w:rPr>
                <w:rFonts w:ascii="Segoe UI" w:hAnsi="Segoe UI" w:cs="Segoe UI"/>
                <w:sz w:val="22"/>
              </w:rPr>
            </w:pPr>
            <w:r w:rsidRPr="00BF7E5C">
              <w:rPr>
                <w:rFonts w:ascii="Segoe UI" w:hAnsi="Segoe UI" w:cs="Segoe UI"/>
                <w:sz w:val="22"/>
              </w:rPr>
              <w:t>517,3</w:t>
            </w:r>
          </w:p>
        </w:tc>
        <w:tc>
          <w:tcPr>
            <w:tcW w:w="362" w:type="pct"/>
            <w:vAlign w:val="center"/>
            <w:hideMark/>
          </w:tcPr>
          <w:p w14:paraId="74AA857C" w14:textId="77777777" w:rsidR="00235405" w:rsidRPr="00BF7E5C" w:rsidRDefault="00235405" w:rsidP="00235405">
            <w:pPr>
              <w:jc w:val="center"/>
              <w:rPr>
                <w:rFonts w:ascii="Segoe UI" w:hAnsi="Segoe UI" w:cs="Segoe UI"/>
                <w:sz w:val="22"/>
              </w:rPr>
            </w:pPr>
            <w:r w:rsidRPr="00BF7E5C">
              <w:rPr>
                <w:rFonts w:ascii="Segoe UI" w:hAnsi="Segoe UI" w:cs="Segoe UI"/>
                <w:sz w:val="22"/>
              </w:rPr>
              <w:t>439,9</w:t>
            </w:r>
          </w:p>
        </w:tc>
        <w:tc>
          <w:tcPr>
            <w:tcW w:w="362" w:type="pct"/>
            <w:vAlign w:val="center"/>
            <w:hideMark/>
          </w:tcPr>
          <w:p w14:paraId="4CCFD0D2" w14:textId="77777777" w:rsidR="00235405" w:rsidRPr="00BF7E5C" w:rsidRDefault="00235405" w:rsidP="00235405">
            <w:pPr>
              <w:jc w:val="center"/>
              <w:rPr>
                <w:rFonts w:ascii="Segoe UI" w:hAnsi="Segoe UI" w:cs="Segoe UI"/>
                <w:sz w:val="22"/>
              </w:rPr>
            </w:pPr>
            <w:r w:rsidRPr="00BF7E5C">
              <w:rPr>
                <w:rFonts w:ascii="Segoe UI" w:hAnsi="Segoe UI" w:cs="Segoe UI"/>
                <w:sz w:val="22"/>
              </w:rPr>
              <w:t>412,4</w:t>
            </w:r>
          </w:p>
        </w:tc>
        <w:tc>
          <w:tcPr>
            <w:tcW w:w="362" w:type="pct"/>
            <w:vAlign w:val="center"/>
            <w:hideMark/>
          </w:tcPr>
          <w:p w14:paraId="5B8ADBFC" w14:textId="77777777" w:rsidR="00235405" w:rsidRPr="00BF7E5C" w:rsidRDefault="00235405" w:rsidP="00235405">
            <w:pPr>
              <w:jc w:val="center"/>
              <w:rPr>
                <w:rFonts w:ascii="Segoe UI" w:hAnsi="Segoe UI" w:cs="Segoe UI"/>
                <w:sz w:val="22"/>
              </w:rPr>
            </w:pPr>
            <w:r w:rsidRPr="00BF7E5C">
              <w:rPr>
                <w:rFonts w:ascii="Segoe UI" w:hAnsi="Segoe UI" w:cs="Segoe UI"/>
                <w:sz w:val="22"/>
              </w:rPr>
              <w:t>416,1</w:t>
            </w:r>
          </w:p>
        </w:tc>
        <w:tc>
          <w:tcPr>
            <w:tcW w:w="362" w:type="pct"/>
            <w:vAlign w:val="center"/>
            <w:hideMark/>
          </w:tcPr>
          <w:p w14:paraId="79262843" w14:textId="77777777" w:rsidR="00235405" w:rsidRPr="00BF7E5C" w:rsidRDefault="00235405" w:rsidP="00235405">
            <w:pPr>
              <w:jc w:val="center"/>
              <w:rPr>
                <w:rFonts w:ascii="Segoe UI" w:hAnsi="Segoe UI" w:cs="Segoe UI"/>
                <w:sz w:val="22"/>
              </w:rPr>
            </w:pPr>
            <w:r w:rsidRPr="00BF7E5C">
              <w:rPr>
                <w:rFonts w:ascii="Segoe UI" w:hAnsi="Segoe UI" w:cs="Segoe UI"/>
                <w:sz w:val="22"/>
              </w:rPr>
              <w:t>419,7</w:t>
            </w:r>
          </w:p>
        </w:tc>
        <w:tc>
          <w:tcPr>
            <w:tcW w:w="362" w:type="pct"/>
            <w:vAlign w:val="center"/>
            <w:hideMark/>
          </w:tcPr>
          <w:p w14:paraId="47E38AC0" w14:textId="77777777" w:rsidR="00235405" w:rsidRPr="00BF7E5C" w:rsidRDefault="00235405" w:rsidP="00235405">
            <w:pPr>
              <w:jc w:val="center"/>
              <w:rPr>
                <w:rFonts w:ascii="Segoe UI" w:hAnsi="Segoe UI" w:cs="Segoe UI"/>
                <w:sz w:val="22"/>
              </w:rPr>
            </w:pPr>
            <w:r w:rsidRPr="00BF7E5C">
              <w:rPr>
                <w:rFonts w:ascii="Segoe UI" w:hAnsi="Segoe UI" w:cs="Segoe UI"/>
                <w:sz w:val="22"/>
              </w:rPr>
              <w:t>379,8</w:t>
            </w:r>
          </w:p>
        </w:tc>
        <w:tc>
          <w:tcPr>
            <w:tcW w:w="362" w:type="pct"/>
            <w:vAlign w:val="center"/>
            <w:hideMark/>
          </w:tcPr>
          <w:p w14:paraId="7F4EBDB0" w14:textId="77777777" w:rsidR="00235405" w:rsidRPr="00BF7E5C" w:rsidRDefault="00235405" w:rsidP="00235405">
            <w:pPr>
              <w:jc w:val="center"/>
              <w:rPr>
                <w:rFonts w:ascii="Segoe UI" w:hAnsi="Segoe UI" w:cs="Segoe UI"/>
                <w:sz w:val="22"/>
              </w:rPr>
            </w:pPr>
            <w:r w:rsidRPr="00BF7E5C">
              <w:rPr>
                <w:rFonts w:ascii="Segoe UI" w:hAnsi="Segoe UI" w:cs="Segoe UI"/>
                <w:sz w:val="22"/>
              </w:rPr>
              <w:t>383,1</w:t>
            </w:r>
          </w:p>
        </w:tc>
        <w:tc>
          <w:tcPr>
            <w:tcW w:w="362" w:type="pct"/>
            <w:vAlign w:val="center"/>
            <w:hideMark/>
          </w:tcPr>
          <w:p w14:paraId="0AD01641" w14:textId="77777777" w:rsidR="00235405" w:rsidRPr="00BF7E5C" w:rsidRDefault="00235405" w:rsidP="00235405">
            <w:pPr>
              <w:jc w:val="center"/>
              <w:rPr>
                <w:rFonts w:ascii="Segoe UI" w:hAnsi="Segoe UI" w:cs="Segoe UI"/>
                <w:sz w:val="22"/>
              </w:rPr>
            </w:pPr>
            <w:r w:rsidRPr="00BF7E5C">
              <w:rPr>
                <w:rFonts w:ascii="Segoe UI" w:hAnsi="Segoe UI" w:cs="Segoe UI"/>
                <w:sz w:val="22"/>
              </w:rPr>
              <w:t>386,5</w:t>
            </w:r>
          </w:p>
        </w:tc>
        <w:tc>
          <w:tcPr>
            <w:tcW w:w="362" w:type="pct"/>
            <w:vAlign w:val="center"/>
            <w:hideMark/>
          </w:tcPr>
          <w:p w14:paraId="6BF28544" w14:textId="77777777" w:rsidR="00235405" w:rsidRPr="00BF7E5C" w:rsidRDefault="00235405" w:rsidP="00235405">
            <w:pPr>
              <w:jc w:val="center"/>
              <w:rPr>
                <w:rFonts w:ascii="Segoe UI" w:hAnsi="Segoe UI" w:cs="Segoe UI"/>
                <w:sz w:val="22"/>
              </w:rPr>
            </w:pPr>
            <w:r w:rsidRPr="00BF7E5C">
              <w:rPr>
                <w:rFonts w:ascii="Segoe UI" w:hAnsi="Segoe UI" w:cs="Segoe UI"/>
                <w:sz w:val="22"/>
              </w:rPr>
              <w:t>389,8</w:t>
            </w:r>
          </w:p>
        </w:tc>
        <w:tc>
          <w:tcPr>
            <w:tcW w:w="362" w:type="pct"/>
            <w:vAlign w:val="center"/>
            <w:hideMark/>
          </w:tcPr>
          <w:p w14:paraId="51EF70BF" w14:textId="77777777" w:rsidR="00235405" w:rsidRPr="00BF7E5C" w:rsidRDefault="00235405" w:rsidP="00235405">
            <w:pPr>
              <w:jc w:val="center"/>
              <w:rPr>
                <w:rFonts w:ascii="Segoe UI" w:hAnsi="Segoe UI" w:cs="Segoe UI"/>
                <w:sz w:val="22"/>
              </w:rPr>
            </w:pPr>
            <w:r w:rsidRPr="00BF7E5C">
              <w:rPr>
                <w:rFonts w:ascii="Segoe UI" w:hAnsi="Segoe UI" w:cs="Segoe UI"/>
                <w:sz w:val="22"/>
              </w:rPr>
              <w:t>347,6</w:t>
            </w:r>
          </w:p>
        </w:tc>
      </w:tr>
      <w:tr w:rsidR="00235405" w:rsidRPr="00BF7E5C" w14:paraId="546EB370" w14:textId="77777777" w:rsidTr="0099582B">
        <w:trPr>
          <w:cantSplit/>
        </w:trPr>
        <w:tc>
          <w:tcPr>
            <w:tcW w:w="286" w:type="pct"/>
            <w:vAlign w:val="center"/>
          </w:tcPr>
          <w:p w14:paraId="4CEADACF"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2</w:t>
            </w:r>
          </w:p>
        </w:tc>
        <w:tc>
          <w:tcPr>
            <w:tcW w:w="1033" w:type="pct"/>
            <w:vAlign w:val="center"/>
          </w:tcPr>
          <w:p w14:paraId="68D91A7A"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2 ул. Бахтина, БМК-1</w:t>
            </w:r>
          </w:p>
        </w:tc>
        <w:tc>
          <w:tcPr>
            <w:tcW w:w="419" w:type="pct"/>
            <w:vAlign w:val="center"/>
          </w:tcPr>
          <w:p w14:paraId="6BD9AE02" w14:textId="77777777" w:rsidR="00235405" w:rsidRPr="00BF7E5C" w:rsidRDefault="00235405" w:rsidP="00235405">
            <w:pPr>
              <w:jc w:val="center"/>
              <w:rPr>
                <w:rFonts w:ascii="Segoe UI" w:hAnsi="Segoe UI" w:cs="Segoe UI"/>
                <w:sz w:val="22"/>
              </w:rPr>
            </w:pPr>
            <w:r w:rsidRPr="00BF7E5C">
              <w:rPr>
                <w:rFonts w:ascii="Segoe UI" w:hAnsi="Segoe UI" w:cs="Segoe UI"/>
                <w:sz w:val="22"/>
              </w:rPr>
              <w:t>58,5</w:t>
            </w:r>
          </w:p>
        </w:tc>
        <w:tc>
          <w:tcPr>
            <w:tcW w:w="362" w:type="pct"/>
            <w:vAlign w:val="center"/>
          </w:tcPr>
          <w:p w14:paraId="18F56DF4" w14:textId="77777777" w:rsidR="00235405" w:rsidRPr="00BF7E5C" w:rsidRDefault="00235405" w:rsidP="00235405">
            <w:pPr>
              <w:jc w:val="center"/>
              <w:rPr>
                <w:rFonts w:ascii="Segoe UI" w:hAnsi="Segoe UI" w:cs="Segoe UI"/>
                <w:sz w:val="22"/>
              </w:rPr>
            </w:pPr>
            <w:r w:rsidRPr="00BF7E5C">
              <w:rPr>
                <w:rFonts w:ascii="Segoe UI" w:hAnsi="Segoe UI" w:cs="Segoe UI"/>
                <w:sz w:val="22"/>
              </w:rPr>
              <w:t>53,2</w:t>
            </w:r>
          </w:p>
        </w:tc>
        <w:tc>
          <w:tcPr>
            <w:tcW w:w="362" w:type="pct"/>
            <w:vAlign w:val="center"/>
          </w:tcPr>
          <w:p w14:paraId="1A87DA6C" w14:textId="77777777" w:rsidR="00235405" w:rsidRPr="00BF7E5C" w:rsidRDefault="00235405" w:rsidP="00235405">
            <w:pPr>
              <w:jc w:val="center"/>
              <w:rPr>
                <w:rFonts w:ascii="Segoe UI" w:hAnsi="Segoe UI" w:cs="Segoe UI"/>
                <w:sz w:val="22"/>
              </w:rPr>
            </w:pPr>
            <w:r w:rsidRPr="00BF7E5C">
              <w:rPr>
                <w:rFonts w:ascii="Segoe UI" w:hAnsi="Segoe UI" w:cs="Segoe UI"/>
                <w:sz w:val="22"/>
              </w:rPr>
              <w:t>53,0</w:t>
            </w:r>
          </w:p>
        </w:tc>
        <w:tc>
          <w:tcPr>
            <w:tcW w:w="362" w:type="pct"/>
            <w:vAlign w:val="center"/>
          </w:tcPr>
          <w:p w14:paraId="68D31E39" w14:textId="77777777" w:rsidR="00235405" w:rsidRPr="00BF7E5C" w:rsidRDefault="00235405" w:rsidP="00235405">
            <w:pPr>
              <w:jc w:val="center"/>
              <w:rPr>
                <w:rFonts w:ascii="Segoe UI" w:hAnsi="Segoe UI" w:cs="Segoe UI"/>
                <w:sz w:val="22"/>
              </w:rPr>
            </w:pPr>
            <w:r w:rsidRPr="00BF7E5C">
              <w:rPr>
                <w:rFonts w:ascii="Segoe UI" w:hAnsi="Segoe UI" w:cs="Segoe UI"/>
                <w:sz w:val="22"/>
              </w:rPr>
              <w:t>56,7</w:t>
            </w:r>
          </w:p>
        </w:tc>
        <w:tc>
          <w:tcPr>
            <w:tcW w:w="362" w:type="pct"/>
            <w:vAlign w:val="center"/>
          </w:tcPr>
          <w:p w14:paraId="063B6B5E" w14:textId="77777777" w:rsidR="00235405" w:rsidRPr="00BF7E5C" w:rsidRDefault="00235405" w:rsidP="00235405">
            <w:pPr>
              <w:jc w:val="center"/>
              <w:rPr>
                <w:rFonts w:ascii="Segoe UI" w:hAnsi="Segoe UI" w:cs="Segoe UI"/>
                <w:sz w:val="22"/>
              </w:rPr>
            </w:pPr>
            <w:r w:rsidRPr="00BF7E5C">
              <w:rPr>
                <w:rFonts w:ascii="Segoe UI" w:hAnsi="Segoe UI" w:cs="Segoe UI"/>
                <w:sz w:val="22"/>
              </w:rPr>
              <w:t>60,3</w:t>
            </w:r>
          </w:p>
        </w:tc>
        <w:tc>
          <w:tcPr>
            <w:tcW w:w="362" w:type="pct"/>
            <w:vAlign w:val="center"/>
          </w:tcPr>
          <w:p w14:paraId="3092B5E3" w14:textId="77777777" w:rsidR="00235405" w:rsidRPr="00BF7E5C" w:rsidRDefault="00235405" w:rsidP="00235405">
            <w:pPr>
              <w:jc w:val="center"/>
              <w:rPr>
                <w:rFonts w:ascii="Segoe UI" w:hAnsi="Segoe UI" w:cs="Segoe UI"/>
                <w:sz w:val="22"/>
              </w:rPr>
            </w:pPr>
            <w:r w:rsidRPr="00BF7E5C">
              <w:rPr>
                <w:rFonts w:ascii="Segoe UI" w:hAnsi="Segoe UI" w:cs="Segoe UI"/>
                <w:sz w:val="22"/>
              </w:rPr>
              <w:t>57,5</w:t>
            </w:r>
          </w:p>
        </w:tc>
        <w:tc>
          <w:tcPr>
            <w:tcW w:w="362" w:type="pct"/>
            <w:vAlign w:val="center"/>
          </w:tcPr>
          <w:p w14:paraId="07589CE9" w14:textId="77777777" w:rsidR="00235405" w:rsidRPr="00BF7E5C" w:rsidRDefault="00235405" w:rsidP="00235405">
            <w:pPr>
              <w:jc w:val="center"/>
              <w:rPr>
                <w:rFonts w:ascii="Segoe UI" w:hAnsi="Segoe UI" w:cs="Segoe UI"/>
                <w:sz w:val="22"/>
              </w:rPr>
            </w:pPr>
            <w:r w:rsidRPr="00BF7E5C">
              <w:rPr>
                <w:rFonts w:ascii="Segoe UI" w:hAnsi="Segoe UI" w:cs="Segoe UI"/>
                <w:sz w:val="22"/>
              </w:rPr>
              <w:t>60,8</w:t>
            </w:r>
          </w:p>
        </w:tc>
        <w:tc>
          <w:tcPr>
            <w:tcW w:w="362" w:type="pct"/>
            <w:vAlign w:val="center"/>
          </w:tcPr>
          <w:p w14:paraId="6D884925" w14:textId="77777777" w:rsidR="00235405" w:rsidRPr="00BF7E5C" w:rsidRDefault="00235405" w:rsidP="00235405">
            <w:pPr>
              <w:jc w:val="center"/>
              <w:rPr>
                <w:rFonts w:ascii="Segoe UI" w:hAnsi="Segoe UI" w:cs="Segoe UI"/>
                <w:sz w:val="22"/>
              </w:rPr>
            </w:pPr>
            <w:r w:rsidRPr="00BF7E5C">
              <w:rPr>
                <w:rFonts w:ascii="Segoe UI" w:hAnsi="Segoe UI" w:cs="Segoe UI"/>
                <w:sz w:val="22"/>
              </w:rPr>
              <w:t>64,2</w:t>
            </w:r>
          </w:p>
        </w:tc>
        <w:tc>
          <w:tcPr>
            <w:tcW w:w="362" w:type="pct"/>
            <w:vAlign w:val="center"/>
          </w:tcPr>
          <w:p w14:paraId="206AFA9E" w14:textId="77777777" w:rsidR="00235405" w:rsidRPr="00BF7E5C" w:rsidRDefault="00235405" w:rsidP="00235405">
            <w:pPr>
              <w:jc w:val="center"/>
              <w:rPr>
                <w:rFonts w:ascii="Segoe UI" w:hAnsi="Segoe UI" w:cs="Segoe UI"/>
                <w:sz w:val="22"/>
              </w:rPr>
            </w:pPr>
            <w:r w:rsidRPr="00BF7E5C">
              <w:rPr>
                <w:rFonts w:ascii="Segoe UI" w:hAnsi="Segoe UI" w:cs="Segoe UI"/>
                <w:sz w:val="22"/>
              </w:rPr>
              <w:t>67,6</w:t>
            </w:r>
          </w:p>
        </w:tc>
        <w:tc>
          <w:tcPr>
            <w:tcW w:w="362" w:type="pct"/>
            <w:vAlign w:val="center"/>
          </w:tcPr>
          <w:p w14:paraId="431D41B6" w14:textId="77777777" w:rsidR="00235405" w:rsidRPr="00BF7E5C" w:rsidRDefault="00235405" w:rsidP="00235405">
            <w:pPr>
              <w:jc w:val="center"/>
              <w:rPr>
                <w:rFonts w:ascii="Segoe UI" w:hAnsi="Segoe UI" w:cs="Segoe UI"/>
                <w:sz w:val="22"/>
              </w:rPr>
            </w:pPr>
            <w:r w:rsidRPr="00BF7E5C">
              <w:rPr>
                <w:rFonts w:ascii="Segoe UI" w:hAnsi="Segoe UI" w:cs="Segoe UI"/>
                <w:sz w:val="22"/>
              </w:rPr>
              <w:t>62,8</w:t>
            </w:r>
          </w:p>
        </w:tc>
      </w:tr>
      <w:tr w:rsidR="00235405" w:rsidRPr="00BF7E5C" w14:paraId="4A5883A7" w14:textId="77777777" w:rsidTr="0099582B">
        <w:trPr>
          <w:cantSplit/>
        </w:trPr>
        <w:tc>
          <w:tcPr>
            <w:tcW w:w="286" w:type="pct"/>
            <w:vAlign w:val="center"/>
          </w:tcPr>
          <w:p w14:paraId="35E6C51A"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3</w:t>
            </w:r>
          </w:p>
        </w:tc>
        <w:tc>
          <w:tcPr>
            <w:tcW w:w="1033" w:type="pct"/>
            <w:vAlign w:val="center"/>
          </w:tcPr>
          <w:p w14:paraId="7124421F"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3 ул. Заводская, БМК-2</w:t>
            </w:r>
          </w:p>
        </w:tc>
        <w:tc>
          <w:tcPr>
            <w:tcW w:w="419" w:type="pct"/>
            <w:vAlign w:val="center"/>
          </w:tcPr>
          <w:p w14:paraId="17098AA3" w14:textId="77777777" w:rsidR="00235405" w:rsidRPr="00BF7E5C" w:rsidRDefault="00235405" w:rsidP="00235405">
            <w:pPr>
              <w:jc w:val="center"/>
              <w:rPr>
                <w:rFonts w:ascii="Segoe UI" w:hAnsi="Segoe UI" w:cs="Segoe UI"/>
                <w:sz w:val="22"/>
              </w:rPr>
            </w:pPr>
            <w:r w:rsidRPr="00BF7E5C">
              <w:rPr>
                <w:rFonts w:ascii="Segoe UI" w:hAnsi="Segoe UI" w:cs="Segoe UI"/>
                <w:sz w:val="22"/>
              </w:rPr>
              <w:t>43,9</w:t>
            </w:r>
          </w:p>
        </w:tc>
        <w:tc>
          <w:tcPr>
            <w:tcW w:w="362" w:type="pct"/>
            <w:vAlign w:val="center"/>
          </w:tcPr>
          <w:p w14:paraId="64184DEE" w14:textId="77777777" w:rsidR="00235405" w:rsidRPr="00BF7E5C" w:rsidRDefault="00235405" w:rsidP="00235405">
            <w:pPr>
              <w:jc w:val="center"/>
              <w:rPr>
                <w:rFonts w:ascii="Segoe UI" w:hAnsi="Segoe UI" w:cs="Segoe UI"/>
                <w:sz w:val="22"/>
              </w:rPr>
            </w:pPr>
            <w:r w:rsidRPr="00BF7E5C">
              <w:rPr>
                <w:rFonts w:ascii="Segoe UI" w:hAnsi="Segoe UI" w:cs="Segoe UI"/>
                <w:sz w:val="22"/>
              </w:rPr>
              <w:t>41,0</w:t>
            </w:r>
          </w:p>
        </w:tc>
        <w:tc>
          <w:tcPr>
            <w:tcW w:w="362" w:type="pct"/>
            <w:vAlign w:val="center"/>
          </w:tcPr>
          <w:p w14:paraId="13727E94" w14:textId="77777777" w:rsidR="00235405" w:rsidRPr="00BF7E5C" w:rsidRDefault="00235405" w:rsidP="00235405">
            <w:pPr>
              <w:jc w:val="center"/>
              <w:rPr>
                <w:rFonts w:ascii="Segoe UI" w:hAnsi="Segoe UI" w:cs="Segoe UI"/>
                <w:sz w:val="22"/>
              </w:rPr>
            </w:pPr>
            <w:r w:rsidRPr="00BF7E5C">
              <w:rPr>
                <w:rFonts w:ascii="Segoe UI" w:hAnsi="Segoe UI" w:cs="Segoe UI"/>
                <w:sz w:val="22"/>
              </w:rPr>
              <w:t>41,9</w:t>
            </w:r>
          </w:p>
        </w:tc>
        <w:tc>
          <w:tcPr>
            <w:tcW w:w="362" w:type="pct"/>
            <w:vAlign w:val="center"/>
          </w:tcPr>
          <w:p w14:paraId="2A6EA273" w14:textId="77777777" w:rsidR="00235405" w:rsidRPr="00BF7E5C" w:rsidRDefault="00235405" w:rsidP="00235405">
            <w:pPr>
              <w:jc w:val="center"/>
              <w:rPr>
                <w:rFonts w:ascii="Segoe UI" w:hAnsi="Segoe UI" w:cs="Segoe UI"/>
                <w:sz w:val="22"/>
              </w:rPr>
            </w:pPr>
            <w:r w:rsidRPr="00BF7E5C">
              <w:rPr>
                <w:rFonts w:ascii="Segoe UI" w:hAnsi="Segoe UI" w:cs="Segoe UI"/>
                <w:sz w:val="22"/>
              </w:rPr>
              <w:t>45,7</w:t>
            </w:r>
          </w:p>
        </w:tc>
        <w:tc>
          <w:tcPr>
            <w:tcW w:w="362" w:type="pct"/>
            <w:vAlign w:val="center"/>
          </w:tcPr>
          <w:p w14:paraId="715ACF78" w14:textId="77777777" w:rsidR="00235405" w:rsidRPr="00BF7E5C" w:rsidRDefault="00235405" w:rsidP="00235405">
            <w:pPr>
              <w:jc w:val="center"/>
              <w:rPr>
                <w:rFonts w:ascii="Segoe UI" w:hAnsi="Segoe UI" w:cs="Segoe UI"/>
                <w:sz w:val="22"/>
              </w:rPr>
            </w:pPr>
            <w:r w:rsidRPr="00BF7E5C">
              <w:rPr>
                <w:rFonts w:ascii="Segoe UI" w:hAnsi="Segoe UI" w:cs="Segoe UI"/>
                <w:sz w:val="22"/>
              </w:rPr>
              <w:t>49,7</w:t>
            </w:r>
          </w:p>
        </w:tc>
        <w:tc>
          <w:tcPr>
            <w:tcW w:w="362" w:type="pct"/>
            <w:vAlign w:val="center"/>
          </w:tcPr>
          <w:p w14:paraId="43D6298D" w14:textId="77777777" w:rsidR="00235405" w:rsidRPr="00BF7E5C" w:rsidRDefault="00235405" w:rsidP="00235405">
            <w:pPr>
              <w:jc w:val="center"/>
              <w:rPr>
                <w:rFonts w:ascii="Segoe UI" w:hAnsi="Segoe UI" w:cs="Segoe UI"/>
                <w:sz w:val="22"/>
              </w:rPr>
            </w:pPr>
            <w:r w:rsidRPr="00BF7E5C">
              <w:rPr>
                <w:rFonts w:ascii="Segoe UI" w:hAnsi="Segoe UI" w:cs="Segoe UI"/>
                <w:sz w:val="22"/>
              </w:rPr>
              <w:t>48,1</w:t>
            </w:r>
          </w:p>
        </w:tc>
        <w:tc>
          <w:tcPr>
            <w:tcW w:w="362" w:type="pct"/>
            <w:vAlign w:val="center"/>
          </w:tcPr>
          <w:p w14:paraId="0A04E2EA" w14:textId="77777777" w:rsidR="00235405" w:rsidRPr="00BF7E5C" w:rsidRDefault="00235405" w:rsidP="00235405">
            <w:pPr>
              <w:jc w:val="center"/>
              <w:rPr>
                <w:rFonts w:ascii="Segoe UI" w:hAnsi="Segoe UI" w:cs="Segoe UI"/>
                <w:sz w:val="22"/>
              </w:rPr>
            </w:pPr>
            <w:r w:rsidRPr="00BF7E5C">
              <w:rPr>
                <w:rFonts w:ascii="Segoe UI" w:hAnsi="Segoe UI" w:cs="Segoe UI"/>
                <w:sz w:val="22"/>
              </w:rPr>
              <w:t>51,7</w:t>
            </w:r>
          </w:p>
        </w:tc>
        <w:tc>
          <w:tcPr>
            <w:tcW w:w="362" w:type="pct"/>
            <w:vAlign w:val="center"/>
          </w:tcPr>
          <w:p w14:paraId="7881D291" w14:textId="77777777" w:rsidR="00235405" w:rsidRPr="00BF7E5C" w:rsidRDefault="00235405" w:rsidP="00235405">
            <w:pPr>
              <w:jc w:val="center"/>
              <w:rPr>
                <w:rFonts w:ascii="Segoe UI" w:hAnsi="Segoe UI" w:cs="Segoe UI"/>
                <w:sz w:val="22"/>
              </w:rPr>
            </w:pPr>
            <w:r w:rsidRPr="00BF7E5C">
              <w:rPr>
                <w:rFonts w:ascii="Segoe UI" w:hAnsi="Segoe UI" w:cs="Segoe UI"/>
                <w:sz w:val="22"/>
              </w:rPr>
              <w:t>55,4</w:t>
            </w:r>
          </w:p>
        </w:tc>
        <w:tc>
          <w:tcPr>
            <w:tcW w:w="362" w:type="pct"/>
            <w:vAlign w:val="center"/>
          </w:tcPr>
          <w:p w14:paraId="27780149" w14:textId="77777777" w:rsidR="00235405" w:rsidRPr="00BF7E5C" w:rsidRDefault="00235405" w:rsidP="00235405">
            <w:pPr>
              <w:jc w:val="center"/>
              <w:rPr>
                <w:rFonts w:ascii="Segoe UI" w:hAnsi="Segoe UI" w:cs="Segoe UI"/>
                <w:sz w:val="22"/>
              </w:rPr>
            </w:pPr>
            <w:r w:rsidRPr="00BF7E5C">
              <w:rPr>
                <w:rFonts w:ascii="Segoe UI" w:hAnsi="Segoe UI" w:cs="Segoe UI"/>
                <w:sz w:val="22"/>
              </w:rPr>
              <w:t>59,1</w:t>
            </w:r>
          </w:p>
        </w:tc>
        <w:tc>
          <w:tcPr>
            <w:tcW w:w="362" w:type="pct"/>
            <w:vAlign w:val="center"/>
          </w:tcPr>
          <w:p w14:paraId="41D603B1" w14:textId="77777777" w:rsidR="00235405" w:rsidRPr="00BF7E5C" w:rsidRDefault="00235405" w:rsidP="00235405">
            <w:pPr>
              <w:jc w:val="center"/>
              <w:rPr>
                <w:rFonts w:ascii="Segoe UI" w:hAnsi="Segoe UI" w:cs="Segoe UI"/>
                <w:sz w:val="22"/>
              </w:rPr>
            </w:pPr>
            <w:r w:rsidRPr="00BF7E5C">
              <w:rPr>
                <w:rFonts w:ascii="Segoe UI" w:hAnsi="Segoe UI" w:cs="Segoe UI"/>
                <w:sz w:val="22"/>
              </w:rPr>
              <w:t>55,6</w:t>
            </w:r>
          </w:p>
        </w:tc>
      </w:tr>
      <w:tr w:rsidR="00235405" w:rsidRPr="00BF7E5C" w14:paraId="6EEBF255" w14:textId="77777777" w:rsidTr="0099582B">
        <w:trPr>
          <w:cantSplit/>
        </w:trPr>
        <w:tc>
          <w:tcPr>
            <w:tcW w:w="286" w:type="pct"/>
            <w:vAlign w:val="center"/>
          </w:tcPr>
          <w:p w14:paraId="40BF7C27"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4</w:t>
            </w:r>
          </w:p>
        </w:tc>
        <w:tc>
          <w:tcPr>
            <w:tcW w:w="1033" w:type="pct"/>
            <w:vAlign w:val="center"/>
          </w:tcPr>
          <w:p w14:paraId="0D0ABFE2"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4 с. Карманово, ул. Заводская, 4, стр. 2</w:t>
            </w:r>
          </w:p>
        </w:tc>
        <w:tc>
          <w:tcPr>
            <w:tcW w:w="419" w:type="pct"/>
            <w:vAlign w:val="center"/>
          </w:tcPr>
          <w:p w14:paraId="7070012A" w14:textId="77777777" w:rsidR="00235405" w:rsidRPr="00BF7E5C" w:rsidRDefault="00235405" w:rsidP="00235405">
            <w:pPr>
              <w:jc w:val="center"/>
              <w:rPr>
                <w:rFonts w:ascii="Segoe UI" w:hAnsi="Segoe UI" w:cs="Segoe UI"/>
                <w:sz w:val="22"/>
              </w:rPr>
            </w:pPr>
            <w:r w:rsidRPr="00BF7E5C">
              <w:rPr>
                <w:rFonts w:ascii="Segoe UI" w:hAnsi="Segoe UI" w:cs="Segoe UI"/>
                <w:sz w:val="22"/>
              </w:rPr>
              <w:t>153,7</w:t>
            </w:r>
          </w:p>
        </w:tc>
        <w:tc>
          <w:tcPr>
            <w:tcW w:w="362" w:type="pct"/>
            <w:vAlign w:val="center"/>
          </w:tcPr>
          <w:p w14:paraId="13E98DB7" w14:textId="77777777" w:rsidR="00235405" w:rsidRPr="00BF7E5C" w:rsidRDefault="00235405" w:rsidP="00235405">
            <w:pPr>
              <w:jc w:val="center"/>
              <w:rPr>
                <w:rFonts w:ascii="Segoe UI" w:hAnsi="Segoe UI" w:cs="Segoe UI"/>
                <w:sz w:val="22"/>
              </w:rPr>
            </w:pPr>
            <w:r w:rsidRPr="00BF7E5C">
              <w:rPr>
                <w:rFonts w:ascii="Segoe UI" w:hAnsi="Segoe UI" w:cs="Segoe UI"/>
                <w:sz w:val="22"/>
              </w:rPr>
              <w:t>133,6</w:t>
            </w:r>
          </w:p>
        </w:tc>
        <w:tc>
          <w:tcPr>
            <w:tcW w:w="362" w:type="pct"/>
            <w:vAlign w:val="center"/>
          </w:tcPr>
          <w:p w14:paraId="01EE56DD" w14:textId="77777777" w:rsidR="00235405" w:rsidRPr="00BF7E5C" w:rsidRDefault="00235405" w:rsidP="00235405">
            <w:pPr>
              <w:jc w:val="center"/>
              <w:rPr>
                <w:rFonts w:ascii="Segoe UI" w:hAnsi="Segoe UI" w:cs="Segoe UI"/>
                <w:sz w:val="22"/>
              </w:rPr>
            </w:pPr>
            <w:r w:rsidRPr="00BF7E5C">
              <w:rPr>
                <w:rFonts w:ascii="Segoe UI" w:hAnsi="Segoe UI" w:cs="Segoe UI"/>
                <w:sz w:val="22"/>
              </w:rPr>
              <w:t>127,9</w:t>
            </w:r>
          </w:p>
        </w:tc>
        <w:tc>
          <w:tcPr>
            <w:tcW w:w="362" w:type="pct"/>
            <w:vAlign w:val="center"/>
          </w:tcPr>
          <w:p w14:paraId="2F87044C" w14:textId="77777777" w:rsidR="00235405" w:rsidRPr="00BF7E5C" w:rsidRDefault="00235405" w:rsidP="00235405">
            <w:pPr>
              <w:jc w:val="center"/>
              <w:rPr>
                <w:rFonts w:ascii="Segoe UI" w:hAnsi="Segoe UI" w:cs="Segoe UI"/>
                <w:sz w:val="22"/>
              </w:rPr>
            </w:pPr>
            <w:r w:rsidRPr="00BF7E5C">
              <w:rPr>
                <w:rFonts w:ascii="Segoe UI" w:hAnsi="Segoe UI" w:cs="Segoe UI"/>
                <w:sz w:val="22"/>
              </w:rPr>
              <w:t>131,7</w:t>
            </w:r>
          </w:p>
        </w:tc>
        <w:tc>
          <w:tcPr>
            <w:tcW w:w="362" w:type="pct"/>
            <w:vAlign w:val="center"/>
          </w:tcPr>
          <w:p w14:paraId="69BCB14C" w14:textId="77777777" w:rsidR="00235405" w:rsidRPr="00BF7E5C" w:rsidRDefault="00235405" w:rsidP="00235405">
            <w:pPr>
              <w:jc w:val="center"/>
              <w:rPr>
                <w:rFonts w:ascii="Segoe UI" w:hAnsi="Segoe UI" w:cs="Segoe UI"/>
                <w:sz w:val="22"/>
              </w:rPr>
            </w:pPr>
            <w:r w:rsidRPr="00BF7E5C">
              <w:rPr>
                <w:rFonts w:ascii="Segoe UI" w:hAnsi="Segoe UI" w:cs="Segoe UI"/>
                <w:sz w:val="22"/>
              </w:rPr>
              <w:t>135,6</w:t>
            </w:r>
          </w:p>
        </w:tc>
        <w:tc>
          <w:tcPr>
            <w:tcW w:w="362" w:type="pct"/>
            <w:vAlign w:val="center"/>
          </w:tcPr>
          <w:p w14:paraId="06EAB1B7" w14:textId="77777777" w:rsidR="00235405" w:rsidRPr="00BF7E5C" w:rsidRDefault="00235405" w:rsidP="00235405">
            <w:pPr>
              <w:jc w:val="center"/>
              <w:rPr>
                <w:rFonts w:ascii="Segoe UI" w:hAnsi="Segoe UI" w:cs="Segoe UI"/>
                <w:sz w:val="22"/>
              </w:rPr>
            </w:pPr>
            <w:r w:rsidRPr="00BF7E5C">
              <w:rPr>
                <w:rFonts w:ascii="Segoe UI" w:hAnsi="Segoe UI" w:cs="Segoe UI"/>
                <w:sz w:val="22"/>
              </w:rPr>
              <w:t>125,1</w:t>
            </w:r>
          </w:p>
        </w:tc>
        <w:tc>
          <w:tcPr>
            <w:tcW w:w="362" w:type="pct"/>
            <w:vAlign w:val="center"/>
          </w:tcPr>
          <w:p w14:paraId="74B06BAE" w14:textId="77777777" w:rsidR="00235405" w:rsidRPr="00BF7E5C" w:rsidRDefault="00235405" w:rsidP="00235405">
            <w:pPr>
              <w:jc w:val="center"/>
              <w:rPr>
                <w:rFonts w:ascii="Segoe UI" w:hAnsi="Segoe UI" w:cs="Segoe UI"/>
                <w:sz w:val="22"/>
              </w:rPr>
            </w:pPr>
            <w:r w:rsidRPr="00BF7E5C">
              <w:rPr>
                <w:rFonts w:ascii="Segoe UI" w:hAnsi="Segoe UI" w:cs="Segoe UI"/>
                <w:sz w:val="22"/>
              </w:rPr>
              <w:t>128,6</w:t>
            </w:r>
          </w:p>
        </w:tc>
        <w:tc>
          <w:tcPr>
            <w:tcW w:w="362" w:type="pct"/>
            <w:vAlign w:val="center"/>
          </w:tcPr>
          <w:p w14:paraId="2F1FE6E0" w14:textId="77777777" w:rsidR="00235405" w:rsidRPr="00BF7E5C" w:rsidRDefault="00235405" w:rsidP="00235405">
            <w:pPr>
              <w:jc w:val="center"/>
              <w:rPr>
                <w:rFonts w:ascii="Segoe UI" w:hAnsi="Segoe UI" w:cs="Segoe UI"/>
                <w:sz w:val="22"/>
              </w:rPr>
            </w:pPr>
            <w:r w:rsidRPr="00BF7E5C">
              <w:rPr>
                <w:rFonts w:ascii="Segoe UI" w:hAnsi="Segoe UI" w:cs="Segoe UI"/>
                <w:sz w:val="22"/>
              </w:rPr>
              <w:t>132,1</w:t>
            </w:r>
          </w:p>
        </w:tc>
        <w:tc>
          <w:tcPr>
            <w:tcW w:w="362" w:type="pct"/>
            <w:vAlign w:val="center"/>
          </w:tcPr>
          <w:p w14:paraId="75E8F22B" w14:textId="77777777" w:rsidR="00235405" w:rsidRPr="00BF7E5C" w:rsidRDefault="00235405" w:rsidP="00235405">
            <w:pPr>
              <w:jc w:val="center"/>
              <w:rPr>
                <w:rFonts w:ascii="Segoe UI" w:hAnsi="Segoe UI" w:cs="Segoe UI"/>
                <w:sz w:val="22"/>
              </w:rPr>
            </w:pPr>
            <w:r w:rsidRPr="00BF7E5C">
              <w:rPr>
                <w:rFonts w:ascii="Segoe UI" w:hAnsi="Segoe UI" w:cs="Segoe UI"/>
                <w:sz w:val="22"/>
              </w:rPr>
              <w:t>135,6</w:t>
            </w:r>
          </w:p>
        </w:tc>
        <w:tc>
          <w:tcPr>
            <w:tcW w:w="362" w:type="pct"/>
            <w:vAlign w:val="center"/>
          </w:tcPr>
          <w:p w14:paraId="049F50D0" w14:textId="77777777" w:rsidR="00235405" w:rsidRPr="00BF7E5C" w:rsidRDefault="00235405" w:rsidP="00235405">
            <w:pPr>
              <w:jc w:val="center"/>
              <w:rPr>
                <w:rFonts w:ascii="Segoe UI" w:hAnsi="Segoe UI" w:cs="Segoe UI"/>
                <w:sz w:val="22"/>
              </w:rPr>
            </w:pPr>
            <w:r w:rsidRPr="00BF7E5C">
              <w:rPr>
                <w:rFonts w:ascii="Segoe UI" w:hAnsi="Segoe UI" w:cs="Segoe UI"/>
                <w:sz w:val="22"/>
              </w:rPr>
              <w:t>123,0</w:t>
            </w:r>
          </w:p>
        </w:tc>
      </w:tr>
      <w:tr w:rsidR="00235405" w:rsidRPr="00BF7E5C" w14:paraId="08B4751A" w14:textId="77777777" w:rsidTr="0099582B">
        <w:trPr>
          <w:cantSplit/>
        </w:trPr>
        <w:tc>
          <w:tcPr>
            <w:tcW w:w="286" w:type="pct"/>
            <w:vAlign w:val="center"/>
          </w:tcPr>
          <w:p w14:paraId="6CBC9E9D"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5</w:t>
            </w:r>
          </w:p>
        </w:tc>
        <w:tc>
          <w:tcPr>
            <w:tcW w:w="1033" w:type="pct"/>
            <w:vAlign w:val="center"/>
          </w:tcPr>
          <w:p w14:paraId="1B1DD111"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5 ул. Мира, БМК-3</w:t>
            </w:r>
          </w:p>
        </w:tc>
        <w:tc>
          <w:tcPr>
            <w:tcW w:w="419" w:type="pct"/>
            <w:vAlign w:val="center"/>
          </w:tcPr>
          <w:p w14:paraId="61EA3F88" w14:textId="77777777" w:rsidR="00235405" w:rsidRPr="00BF7E5C" w:rsidRDefault="00235405" w:rsidP="00235405">
            <w:pPr>
              <w:jc w:val="center"/>
              <w:rPr>
                <w:rFonts w:ascii="Segoe UI" w:hAnsi="Segoe UI" w:cs="Segoe UI"/>
                <w:sz w:val="22"/>
              </w:rPr>
            </w:pPr>
            <w:r w:rsidRPr="00BF7E5C">
              <w:rPr>
                <w:rFonts w:ascii="Segoe UI" w:hAnsi="Segoe UI" w:cs="Segoe UI"/>
                <w:sz w:val="22"/>
              </w:rPr>
              <w:t>13,4</w:t>
            </w:r>
          </w:p>
        </w:tc>
        <w:tc>
          <w:tcPr>
            <w:tcW w:w="362" w:type="pct"/>
            <w:vAlign w:val="center"/>
          </w:tcPr>
          <w:p w14:paraId="729433BF" w14:textId="77777777" w:rsidR="00235405" w:rsidRPr="00BF7E5C" w:rsidRDefault="00235405" w:rsidP="00235405">
            <w:pPr>
              <w:jc w:val="center"/>
              <w:rPr>
                <w:rFonts w:ascii="Segoe UI" w:hAnsi="Segoe UI" w:cs="Segoe UI"/>
                <w:sz w:val="22"/>
              </w:rPr>
            </w:pPr>
            <w:r w:rsidRPr="00BF7E5C">
              <w:rPr>
                <w:rFonts w:ascii="Segoe UI" w:hAnsi="Segoe UI" w:cs="Segoe UI"/>
                <w:sz w:val="22"/>
              </w:rPr>
              <w:t>15,4</w:t>
            </w:r>
          </w:p>
        </w:tc>
        <w:tc>
          <w:tcPr>
            <w:tcW w:w="362" w:type="pct"/>
            <w:vAlign w:val="center"/>
          </w:tcPr>
          <w:p w14:paraId="3A922371" w14:textId="77777777" w:rsidR="00235405" w:rsidRPr="00BF7E5C" w:rsidRDefault="00235405" w:rsidP="00235405">
            <w:pPr>
              <w:jc w:val="center"/>
              <w:rPr>
                <w:rFonts w:ascii="Segoe UI" w:hAnsi="Segoe UI" w:cs="Segoe UI"/>
                <w:sz w:val="22"/>
              </w:rPr>
            </w:pPr>
            <w:r w:rsidRPr="00BF7E5C">
              <w:rPr>
                <w:rFonts w:ascii="Segoe UI" w:hAnsi="Segoe UI" w:cs="Segoe UI"/>
                <w:sz w:val="22"/>
              </w:rPr>
              <w:t>18,3</w:t>
            </w:r>
          </w:p>
        </w:tc>
        <w:tc>
          <w:tcPr>
            <w:tcW w:w="362" w:type="pct"/>
            <w:vAlign w:val="center"/>
          </w:tcPr>
          <w:p w14:paraId="13668609" w14:textId="77777777" w:rsidR="00235405" w:rsidRPr="00BF7E5C" w:rsidRDefault="00235405" w:rsidP="00235405">
            <w:pPr>
              <w:jc w:val="center"/>
              <w:rPr>
                <w:rFonts w:ascii="Segoe UI" w:hAnsi="Segoe UI" w:cs="Segoe UI"/>
                <w:sz w:val="22"/>
              </w:rPr>
            </w:pPr>
            <w:r w:rsidRPr="00BF7E5C">
              <w:rPr>
                <w:rFonts w:ascii="Segoe UI" w:hAnsi="Segoe UI" w:cs="Segoe UI"/>
                <w:sz w:val="22"/>
              </w:rPr>
              <w:t>22,4</w:t>
            </w:r>
          </w:p>
        </w:tc>
        <w:tc>
          <w:tcPr>
            <w:tcW w:w="362" w:type="pct"/>
            <w:vAlign w:val="center"/>
          </w:tcPr>
          <w:p w14:paraId="5F30D4E5" w14:textId="77777777" w:rsidR="00235405" w:rsidRPr="00BF7E5C" w:rsidRDefault="00235405" w:rsidP="00235405">
            <w:pPr>
              <w:jc w:val="center"/>
              <w:rPr>
                <w:rFonts w:ascii="Segoe UI" w:hAnsi="Segoe UI" w:cs="Segoe UI"/>
                <w:sz w:val="22"/>
              </w:rPr>
            </w:pPr>
            <w:r w:rsidRPr="00BF7E5C">
              <w:rPr>
                <w:rFonts w:ascii="Segoe UI" w:hAnsi="Segoe UI" w:cs="Segoe UI"/>
                <w:sz w:val="22"/>
              </w:rPr>
              <w:t>26,7</w:t>
            </w:r>
          </w:p>
        </w:tc>
        <w:tc>
          <w:tcPr>
            <w:tcW w:w="362" w:type="pct"/>
            <w:vAlign w:val="center"/>
          </w:tcPr>
          <w:p w14:paraId="6F6435EC" w14:textId="77777777" w:rsidR="00235405" w:rsidRPr="00BF7E5C" w:rsidRDefault="00235405" w:rsidP="00235405">
            <w:pPr>
              <w:jc w:val="center"/>
              <w:rPr>
                <w:rFonts w:ascii="Segoe UI" w:hAnsi="Segoe UI" w:cs="Segoe UI"/>
                <w:sz w:val="22"/>
              </w:rPr>
            </w:pPr>
            <w:r w:rsidRPr="00BF7E5C">
              <w:rPr>
                <w:rFonts w:ascii="Segoe UI" w:hAnsi="Segoe UI" w:cs="Segoe UI"/>
                <w:sz w:val="22"/>
              </w:rPr>
              <w:t>27,9</w:t>
            </w:r>
          </w:p>
        </w:tc>
        <w:tc>
          <w:tcPr>
            <w:tcW w:w="362" w:type="pct"/>
            <w:vAlign w:val="center"/>
          </w:tcPr>
          <w:p w14:paraId="72758BAD" w14:textId="77777777" w:rsidR="00235405" w:rsidRPr="00BF7E5C" w:rsidRDefault="00235405" w:rsidP="00235405">
            <w:pPr>
              <w:jc w:val="center"/>
              <w:rPr>
                <w:rFonts w:ascii="Segoe UI" w:hAnsi="Segoe UI" w:cs="Segoe UI"/>
                <w:sz w:val="22"/>
              </w:rPr>
            </w:pPr>
            <w:r w:rsidRPr="00BF7E5C">
              <w:rPr>
                <w:rFonts w:ascii="Segoe UI" w:hAnsi="Segoe UI" w:cs="Segoe UI"/>
                <w:sz w:val="22"/>
              </w:rPr>
              <w:t>31,9</w:t>
            </w:r>
          </w:p>
        </w:tc>
        <w:tc>
          <w:tcPr>
            <w:tcW w:w="362" w:type="pct"/>
            <w:vAlign w:val="center"/>
          </w:tcPr>
          <w:p w14:paraId="227C7040" w14:textId="77777777" w:rsidR="00235405" w:rsidRPr="00BF7E5C" w:rsidRDefault="00235405" w:rsidP="00235405">
            <w:pPr>
              <w:jc w:val="center"/>
              <w:rPr>
                <w:rFonts w:ascii="Segoe UI" w:hAnsi="Segoe UI" w:cs="Segoe UI"/>
                <w:sz w:val="22"/>
              </w:rPr>
            </w:pPr>
            <w:r w:rsidRPr="00BF7E5C">
              <w:rPr>
                <w:rFonts w:ascii="Segoe UI" w:hAnsi="Segoe UI" w:cs="Segoe UI"/>
                <w:sz w:val="22"/>
              </w:rPr>
              <w:t>36,1</w:t>
            </w:r>
          </w:p>
        </w:tc>
        <w:tc>
          <w:tcPr>
            <w:tcW w:w="362" w:type="pct"/>
            <w:vAlign w:val="center"/>
          </w:tcPr>
          <w:p w14:paraId="1AEAF93B" w14:textId="77777777" w:rsidR="00235405" w:rsidRPr="00BF7E5C" w:rsidRDefault="00235405" w:rsidP="00235405">
            <w:pPr>
              <w:jc w:val="center"/>
              <w:rPr>
                <w:rFonts w:ascii="Segoe UI" w:hAnsi="Segoe UI" w:cs="Segoe UI"/>
                <w:sz w:val="22"/>
              </w:rPr>
            </w:pPr>
            <w:r w:rsidRPr="00BF7E5C">
              <w:rPr>
                <w:rFonts w:ascii="Segoe UI" w:hAnsi="Segoe UI" w:cs="Segoe UI"/>
                <w:sz w:val="22"/>
              </w:rPr>
              <w:t>40,3</w:t>
            </w:r>
          </w:p>
        </w:tc>
        <w:tc>
          <w:tcPr>
            <w:tcW w:w="362" w:type="pct"/>
            <w:vAlign w:val="center"/>
          </w:tcPr>
          <w:p w14:paraId="436805D4" w14:textId="77777777" w:rsidR="00235405" w:rsidRPr="00BF7E5C" w:rsidRDefault="00235405" w:rsidP="00235405">
            <w:pPr>
              <w:jc w:val="center"/>
              <w:rPr>
                <w:rFonts w:ascii="Segoe UI" w:hAnsi="Segoe UI" w:cs="Segoe UI"/>
                <w:sz w:val="22"/>
              </w:rPr>
            </w:pPr>
            <w:r w:rsidRPr="00BF7E5C">
              <w:rPr>
                <w:rFonts w:ascii="Segoe UI" w:hAnsi="Segoe UI" w:cs="Segoe UI"/>
                <w:sz w:val="22"/>
              </w:rPr>
              <w:t>39,4</w:t>
            </w:r>
          </w:p>
        </w:tc>
      </w:tr>
      <w:tr w:rsidR="00235405" w:rsidRPr="00BF7E5C" w14:paraId="026B7B70" w14:textId="77777777" w:rsidTr="0099582B">
        <w:trPr>
          <w:cantSplit/>
        </w:trPr>
        <w:tc>
          <w:tcPr>
            <w:tcW w:w="286" w:type="pct"/>
            <w:vAlign w:val="center"/>
          </w:tcPr>
          <w:p w14:paraId="0DFD2D2E"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6</w:t>
            </w:r>
          </w:p>
        </w:tc>
        <w:tc>
          <w:tcPr>
            <w:tcW w:w="1033" w:type="pct"/>
            <w:vAlign w:val="center"/>
          </w:tcPr>
          <w:p w14:paraId="44BB032B"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 6 БМК ул. Пушная, 2А</w:t>
            </w:r>
          </w:p>
        </w:tc>
        <w:tc>
          <w:tcPr>
            <w:tcW w:w="419" w:type="pct"/>
            <w:vAlign w:val="center"/>
          </w:tcPr>
          <w:p w14:paraId="55757112" w14:textId="77777777" w:rsidR="00235405" w:rsidRPr="00BF7E5C" w:rsidRDefault="00235405" w:rsidP="00235405">
            <w:pPr>
              <w:jc w:val="center"/>
              <w:rPr>
                <w:rFonts w:ascii="Segoe UI" w:hAnsi="Segoe UI" w:cs="Segoe UI"/>
                <w:sz w:val="22"/>
              </w:rPr>
            </w:pPr>
            <w:r w:rsidRPr="00BF7E5C">
              <w:rPr>
                <w:rFonts w:ascii="Segoe UI" w:hAnsi="Segoe UI" w:cs="Segoe UI"/>
                <w:sz w:val="22"/>
              </w:rPr>
              <w:t>8,8</w:t>
            </w:r>
          </w:p>
        </w:tc>
        <w:tc>
          <w:tcPr>
            <w:tcW w:w="362" w:type="pct"/>
            <w:vAlign w:val="center"/>
          </w:tcPr>
          <w:p w14:paraId="157FA153" w14:textId="77777777" w:rsidR="00235405" w:rsidRPr="00BF7E5C" w:rsidRDefault="00235405" w:rsidP="00235405">
            <w:pPr>
              <w:jc w:val="center"/>
              <w:rPr>
                <w:rFonts w:ascii="Segoe UI" w:hAnsi="Segoe UI" w:cs="Segoe UI"/>
                <w:sz w:val="22"/>
              </w:rPr>
            </w:pPr>
            <w:r w:rsidRPr="00BF7E5C">
              <w:rPr>
                <w:rFonts w:ascii="Segoe UI" w:hAnsi="Segoe UI" w:cs="Segoe UI"/>
                <w:sz w:val="22"/>
              </w:rPr>
              <w:t>12,1</w:t>
            </w:r>
          </w:p>
        </w:tc>
        <w:tc>
          <w:tcPr>
            <w:tcW w:w="362" w:type="pct"/>
            <w:vAlign w:val="center"/>
          </w:tcPr>
          <w:p w14:paraId="5C5CA233"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68C76F71"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60B37FD"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376FBB01"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5465E3E3"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63E46317"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BBA4B36"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4E43900"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r>
      <w:tr w:rsidR="00235405" w:rsidRPr="00BF7E5C" w14:paraId="21D8D671" w14:textId="77777777" w:rsidTr="0099582B">
        <w:trPr>
          <w:cantSplit/>
        </w:trPr>
        <w:tc>
          <w:tcPr>
            <w:tcW w:w="286" w:type="pct"/>
            <w:vAlign w:val="center"/>
          </w:tcPr>
          <w:p w14:paraId="706B2145"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7</w:t>
            </w:r>
          </w:p>
        </w:tc>
        <w:tc>
          <w:tcPr>
            <w:tcW w:w="1033" w:type="pct"/>
            <w:vAlign w:val="center"/>
          </w:tcPr>
          <w:p w14:paraId="58E84D00"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БМК-7</w:t>
            </w:r>
          </w:p>
        </w:tc>
        <w:tc>
          <w:tcPr>
            <w:tcW w:w="419" w:type="pct"/>
            <w:vAlign w:val="center"/>
          </w:tcPr>
          <w:p w14:paraId="62DEF05C" w14:textId="77777777" w:rsidR="00235405" w:rsidRPr="00BF7E5C" w:rsidRDefault="00235405" w:rsidP="00235405">
            <w:pPr>
              <w:jc w:val="center"/>
              <w:rPr>
                <w:rFonts w:ascii="Segoe UI" w:hAnsi="Segoe UI" w:cs="Segoe UI"/>
                <w:sz w:val="22"/>
              </w:rPr>
            </w:pPr>
            <w:r w:rsidRPr="00BF7E5C">
              <w:rPr>
                <w:rFonts w:ascii="Segoe UI" w:hAnsi="Segoe UI" w:cs="Segoe UI"/>
                <w:sz w:val="22"/>
              </w:rPr>
              <w:t>86,4</w:t>
            </w:r>
          </w:p>
        </w:tc>
        <w:tc>
          <w:tcPr>
            <w:tcW w:w="362" w:type="pct"/>
            <w:vAlign w:val="center"/>
          </w:tcPr>
          <w:p w14:paraId="1DB7E0D3" w14:textId="77777777" w:rsidR="00235405" w:rsidRPr="00BF7E5C" w:rsidRDefault="00235405" w:rsidP="00235405">
            <w:pPr>
              <w:jc w:val="center"/>
              <w:rPr>
                <w:rFonts w:ascii="Segoe UI" w:hAnsi="Segoe UI" w:cs="Segoe UI"/>
                <w:sz w:val="22"/>
              </w:rPr>
            </w:pPr>
            <w:r w:rsidRPr="00BF7E5C">
              <w:rPr>
                <w:rFonts w:ascii="Segoe UI" w:hAnsi="Segoe UI" w:cs="Segoe UI"/>
                <w:sz w:val="22"/>
              </w:rPr>
              <w:t>76,8</w:t>
            </w:r>
          </w:p>
        </w:tc>
        <w:tc>
          <w:tcPr>
            <w:tcW w:w="362" w:type="pct"/>
            <w:vAlign w:val="center"/>
          </w:tcPr>
          <w:p w14:paraId="3238CB9B" w14:textId="77777777" w:rsidR="00235405" w:rsidRPr="00BF7E5C" w:rsidRDefault="00235405" w:rsidP="00235405">
            <w:pPr>
              <w:jc w:val="center"/>
              <w:rPr>
                <w:rFonts w:ascii="Segoe UI" w:hAnsi="Segoe UI" w:cs="Segoe UI"/>
                <w:sz w:val="22"/>
              </w:rPr>
            </w:pPr>
            <w:r w:rsidRPr="00BF7E5C">
              <w:rPr>
                <w:rFonts w:ascii="Segoe UI" w:hAnsi="Segoe UI" w:cs="Segoe UI"/>
                <w:sz w:val="22"/>
              </w:rPr>
              <w:t>75,0</w:t>
            </w:r>
          </w:p>
        </w:tc>
        <w:tc>
          <w:tcPr>
            <w:tcW w:w="362" w:type="pct"/>
            <w:vAlign w:val="center"/>
          </w:tcPr>
          <w:p w14:paraId="47E7C1B0" w14:textId="77777777" w:rsidR="00235405" w:rsidRPr="00BF7E5C" w:rsidRDefault="00235405" w:rsidP="00235405">
            <w:pPr>
              <w:jc w:val="center"/>
              <w:rPr>
                <w:rFonts w:ascii="Segoe UI" w:hAnsi="Segoe UI" w:cs="Segoe UI"/>
                <w:sz w:val="22"/>
              </w:rPr>
            </w:pPr>
            <w:r w:rsidRPr="00BF7E5C">
              <w:rPr>
                <w:rFonts w:ascii="Segoe UI" w:hAnsi="Segoe UI" w:cs="Segoe UI"/>
                <w:sz w:val="22"/>
              </w:rPr>
              <w:t>78,8</w:t>
            </w:r>
          </w:p>
        </w:tc>
        <w:tc>
          <w:tcPr>
            <w:tcW w:w="362" w:type="pct"/>
            <w:vAlign w:val="center"/>
          </w:tcPr>
          <w:p w14:paraId="20FE689D" w14:textId="77777777" w:rsidR="00235405" w:rsidRPr="00BF7E5C" w:rsidRDefault="00235405" w:rsidP="00235405">
            <w:pPr>
              <w:jc w:val="center"/>
              <w:rPr>
                <w:rFonts w:ascii="Segoe UI" w:hAnsi="Segoe UI" w:cs="Segoe UI"/>
                <w:sz w:val="22"/>
              </w:rPr>
            </w:pPr>
            <w:r w:rsidRPr="00BF7E5C">
              <w:rPr>
                <w:rFonts w:ascii="Segoe UI" w:hAnsi="Segoe UI" w:cs="Segoe UI"/>
                <w:sz w:val="22"/>
              </w:rPr>
              <w:t>82,5</w:t>
            </w:r>
          </w:p>
        </w:tc>
        <w:tc>
          <w:tcPr>
            <w:tcW w:w="362" w:type="pct"/>
            <w:vAlign w:val="center"/>
          </w:tcPr>
          <w:p w14:paraId="5B00032F" w14:textId="77777777" w:rsidR="00235405" w:rsidRPr="00BF7E5C" w:rsidRDefault="00235405" w:rsidP="00235405">
            <w:pPr>
              <w:jc w:val="center"/>
              <w:rPr>
                <w:rFonts w:ascii="Segoe UI" w:hAnsi="Segoe UI" w:cs="Segoe UI"/>
                <w:sz w:val="22"/>
              </w:rPr>
            </w:pPr>
            <w:r w:rsidRPr="00BF7E5C">
              <w:rPr>
                <w:rFonts w:ascii="Segoe UI" w:hAnsi="Segoe UI" w:cs="Segoe UI"/>
                <w:sz w:val="22"/>
              </w:rPr>
              <w:t>77,4</w:t>
            </w:r>
          </w:p>
        </w:tc>
        <w:tc>
          <w:tcPr>
            <w:tcW w:w="362" w:type="pct"/>
            <w:vAlign w:val="center"/>
          </w:tcPr>
          <w:p w14:paraId="2A870C19" w14:textId="77777777" w:rsidR="00235405" w:rsidRPr="00BF7E5C" w:rsidRDefault="00235405" w:rsidP="00235405">
            <w:pPr>
              <w:jc w:val="center"/>
              <w:rPr>
                <w:rFonts w:ascii="Segoe UI" w:hAnsi="Segoe UI" w:cs="Segoe UI"/>
                <w:sz w:val="22"/>
              </w:rPr>
            </w:pPr>
            <w:r w:rsidRPr="00BF7E5C">
              <w:rPr>
                <w:rFonts w:ascii="Segoe UI" w:hAnsi="Segoe UI" w:cs="Segoe UI"/>
                <w:sz w:val="22"/>
              </w:rPr>
              <w:t>80,9</w:t>
            </w:r>
          </w:p>
        </w:tc>
        <w:tc>
          <w:tcPr>
            <w:tcW w:w="362" w:type="pct"/>
            <w:vAlign w:val="center"/>
          </w:tcPr>
          <w:p w14:paraId="19E7F5BF" w14:textId="77777777" w:rsidR="00235405" w:rsidRPr="00BF7E5C" w:rsidRDefault="00235405" w:rsidP="00235405">
            <w:pPr>
              <w:jc w:val="center"/>
              <w:rPr>
                <w:rFonts w:ascii="Segoe UI" w:hAnsi="Segoe UI" w:cs="Segoe UI"/>
                <w:sz w:val="22"/>
              </w:rPr>
            </w:pPr>
            <w:r w:rsidRPr="00BF7E5C">
              <w:rPr>
                <w:rFonts w:ascii="Segoe UI" w:hAnsi="Segoe UI" w:cs="Segoe UI"/>
                <w:sz w:val="22"/>
              </w:rPr>
              <w:t>84,3</w:t>
            </w:r>
          </w:p>
        </w:tc>
        <w:tc>
          <w:tcPr>
            <w:tcW w:w="362" w:type="pct"/>
            <w:vAlign w:val="center"/>
          </w:tcPr>
          <w:p w14:paraId="72CB71FB" w14:textId="77777777" w:rsidR="00235405" w:rsidRPr="00BF7E5C" w:rsidRDefault="00235405" w:rsidP="00235405">
            <w:pPr>
              <w:jc w:val="center"/>
              <w:rPr>
                <w:rFonts w:ascii="Segoe UI" w:hAnsi="Segoe UI" w:cs="Segoe UI"/>
                <w:sz w:val="22"/>
              </w:rPr>
            </w:pPr>
            <w:r w:rsidRPr="00BF7E5C">
              <w:rPr>
                <w:rFonts w:ascii="Segoe UI" w:hAnsi="Segoe UI" w:cs="Segoe UI"/>
                <w:sz w:val="22"/>
              </w:rPr>
              <w:t>87,8</w:t>
            </w:r>
          </w:p>
        </w:tc>
        <w:tc>
          <w:tcPr>
            <w:tcW w:w="362" w:type="pct"/>
            <w:vAlign w:val="center"/>
          </w:tcPr>
          <w:p w14:paraId="01E0A2F9" w14:textId="77777777" w:rsidR="00235405" w:rsidRPr="00BF7E5C" w:rsidRDefault="00235405" w:rsidP="00235405">
            <w:pPr>
              <w:jc w:val="center"/>
              <w:rPr>
                <w:rFonts w:ascii="Segoe UI" w:hAnsi="Segoe UI" w:cs="Segoe UI"/>
                <w:sz w:val="22"/>
              </w:rPr>
            </w:pPr>
            <w:r w:rsidRPr="00BF7E5C">
              <w:rPr>
                <w:rFonts w:ascii="Segoe UI" w:hAnsi="Segoe UI" w:cs="Segoe UI"/>
                <w:sz w:val="22"/>
              </w:rPr>
              <w:t>80,7</w:t>
            </w:r>
          </w:p>
        </w:tc>
      </w:tr>
      <w:tr w:rsidR="00235405" w:rsidRPr="00BF7E5C" w14:paraId="51648799" w14:textId="77777777" w:rsidTr="0099582B">
        <w:trPr>
          <w:cantSplit/>
        </w:trPr>
        <w:tc>
          <w:tcPr>
            <w:tcW w:w="286" w:type="pct"/>
            <w:vAlign w:val="center"/>
          </w:tcPr>
          <w:p w14:paraId="16A7786F"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8</w:t>
            </w:r>
          </w:p>
        </w:tc>
        <w:tc>
          <w:tcPr>
            <w:tcW w:w="1033" w:type="pct"/>
            <w:vAlign w:val="center"/>
          </w:tcPr>
          <w:p w14:paraId="31C3FA77"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БМК-8</w:t>
            </w:r>
          </w:p>
        </w:tc>
        <w:tc>
          <w:tcPr>
            <w:tcW w:w="419" w:type="pct"/>
            <w:vAlign w:val="center"/>
          </w:tcPr>
          <w:p w14:paraId="466C6D4A" w14:textId="77777777" w:rsidR="00235405" w:rsidRPr="00BF7E5C" w:rsidRDefault="00235405" w:rsidP="00235405">
            <w:pPr>
              <w:jc w:val="center"/>
              <w:rPr>
                <w:rFonts w:ascii="Segoe UI" w:hAnsi="Segoe UI" w:cs="Segoe UI"/>
                <w:sz w:val="22"/>
              </w:rPr>
            </w:pPr>
            <w:r w:rsidRPr="00BF7E5C">
              <w:rPr>
                <w:rFonts w:ascii="Segoe UI" w:hAnsi="Segoe UI" w:cs="Segoe UI"/>
                <w:sz w:val="22"/>
              </w:rPr>
              <w:t>21,7</w:t>
            </w:r>
          </w:p>
        </w:tc>
        <w:tc>
          <w:tcPr>
            <w:tcW w:w="362" w:type="pct"/>
            <w:vAlign w:val="center"/>
          </w:tcPr>
          <w:p w14:paraId="48A9835A" w14:textId="77777777" w:rsidR="00235405" w:rsidRPr="00BF7E5C" w:rsidRDefault="00235405" w:rsidP="00235405">
            <w:pPr>
              <w:jc w:val="center"/>
              <w:rPr>
                <w:rFonts w:ascii="Segoe UI" w:hAnsi="Segoe UI" w:cs="Segoe UI"/>
                <w:sz w:val="22"/>
              </w:rPr>
            </w:pPr>
            <w:r w:rsidRPr="00BF7E5C">
              <w:rPr>
                <w:rFonts w:ascii="Segoe UI" w:hAnsi="Segoe UI" w:cs="Segoe UI"/>
                <w:sz w:val="22"/>
              </w:rPr>
              <w:t>22,4</w:t>
            </w:r>
          </w:p>
        </w:tc>
        <w:tc>
          <w:tcPr>
            <w:tcW w:w="362" w:type="pct"/>
            <w:vAlign w:val="center"/>
          </w:tcPr>
          <w:p w14:paraId="2A20FAE0" w14:textId="77777777" w:rsidR="00235405" w:rsidRPr="00BF7E5C" w:rsidRDefault="00235405" w:rsidP="00235405">
            <w:pPr>
              <w:jc w:val="center"/>
              <w:rPr>
                <w:rFonts w:ascii="Segoe UI" w:hAnsi="Segoe UI" w:cs="Segoe UI"/>
                <w:sz w:val="22"/>
              </w:rPr>
            </w:pPr>
            <w:r w:rsidRPr="00BF7E5C">
              <w:rPr>
                <w:rFonts w:ascii="Segoe UI" w:hAnsi="Segoe UI" w:cs="Segoe UI"/>
                <w:sz w:val="22"/>
              </w:rPr>
              <w:t>24,7</w:t>
            </w:r>
          </w:p>
        </w:tc>
        <w:tc>
          <w:tcPr>
            <w:tcW w:w="362" w:type="pct"/>
            <w:vAlign w:val="center"/>
          </w:tcPr>
          <w:p w14:paraId="4E451B6C" w14:textId="77777777" w:rsidR="00235405" w:rsidRPr="00BF7E5C" w:rsidRDefault="00235405" w:rsidP="00235405">
            <w:pPr>
              <w:jc w:val="center"/>
              <w:rPr>
                <w:rFonts w:ascii="Segoe UI" w:hAnsi="Segoe UI" w:cs="Segoe UI"/>
                <w:sz w:val="22"/>
              </w:rPr>
            </w:pPr>
            <w:r w:rsidRPr="00BF7E5C">
              <w:rPr>
                <w:rFonts w:ascii="Segoe UI" w:hAnsi="Segoe UI" w:cs="Segoe UI"/>
                <w:sz w:val="22"/>
              </w:rPr>
              <w:t>28,7</w:t>
            </w:r>
          </w:p>
        </w:tc>
        <w:tc>
          <w:tcPr>
            <w:tcW w:w="362" w:type="pct"/>
            <w:vAlign w:val="center"/>
          </w:tcPr>
          <w:p w14:paraId="4C39D2FA" w14:textId="77777777" w:rsidR="00235405" w:rsidRPr="00BF7E5C" w:rsidRDefault="00235405" w:rsidP="00235405">
            <w:pPr>
              <w:jc w:val="center"/>
              <w:rPr>
                <w:rFonts w:ascii="Segoe UI" w:hAnsi="Segoe UI" w:cs="Segoe UI"/>
                <w:sz w:val="22"/>
              </w:rPr>
            </w:pPr>
            <w:r w:rsidRPr="00BF7E5C">
              <w:rPr>
                <w:rFonts w:ascii="Segoe UI" w:hAnsi="Segoe UI" w:cs="Segoe UI"/>
                <w:sz w:val="22"/>
              </w:rPr>
              <w:t>32,8</w:t>
            </w:r>
          </w:p>
        </w:tc>
        <w:tc>
          <w:tcPr>
            <w:tcW w:w="362" w:type="pct"/>
            <w:vAlign w:val="center"/>
          </w:tcPr>
          <w:p w14:paraId="615FAB5E" w14:textId="77777777" w:rsidR="00235405" w:rsidRPr="00BF7E5C" w:rsidRDefault="00235405" w:rsidP="00235405">
            <w:pPr>
              <w:jc w:val="center"/>
              <w:rPr>
                <w:rFonts w:ascii="Segoe UI" w:hAnsi="Segoe UI" w:cs="Segoe UI"/>
                <w:sz w:val="22"/>
              </w:rPr>
            </w:pPr>
            <w:r w:rsidRPr="00BF7E5C">
              <w:rPr>
                <w:rFonts w:ascii="Segoe UI" w:hAnsi="Segoe UI" w:cs="Segoe UI"/>
                <w:sz w:val="22"/>
              </w:rPr>
              <w:t>33,3</w:t>
            </w:r>
          </w:p>
        </w:tc>
        <w:tc>
          <w:tcPr>
            <w:tcW w:w="362" w:type="pct"/>
            <w:vAlign w:val="center"/>
          </w:tcPr>
          <w:p w14:paraId="2E3E1A3A" w14:textId="77777777" w:rsidR="00235405" w:rsidRPr="00BF7E5C" w:rsidRDefault="00235405" w:rsidP="00235405">
            <w:pPr>
              <w:jc w:val="center"/>
              <w:rPr>
                <w:rFonts w:ascii="Segoe UI" w:hAnsi="Segoe UI" w:cs="Segoe UI"/>
                <w:sz w:val="22"/>
              </w:rPr>
            </w:pPr>
            <w:r w:rsidRPr="00BF7E5C">
              <w:rPr>
                <w:rFonts w:ascii="Segoe UI" w:hAnsi="Segoe UI" w:cs="Segoe UI"/>
                <w:sz w:val="22"/>
              </w:rPr>
              <w:t>37,1</w:t>
            </w:r>
          </w:p>
        </w:tc>
        <w:tc>
          <w:tcPr>
            <w:tcW w:w="362" w:type="pct"/>
            <w:vAlign w:val="center"/>
          </w:tcPr>
          <w:p w14:paraId="1F80FE2F" w14:textId="77777777" w:rsidR="00235405" w:rsidRPr="00BF7E5C" w:rsidRDefault="00235405" w:rsidP="00235405">
            <w:pPr>
              <w:jc w:val="center"/>
              <w:rPr>
                <w:rFonts w:ascii="Segoe UI" w:hAnsi="Segoe UI" w:cs="Segoe UI"/>
                <w:sz w:val="22"/>
              </w:rPr>
            </w:pPr>
            <w:r w:rsidRPr="00BF7E5C">
              <w:rPr>
                <w:rFonts w:ascii="Segoe UI" w:hAnsi="Segoe UI" w:cs="Segoe UI"/>
                <w:sz w:val="22"/>
              </w:rPr>
              <w:t>41,1</w:t>
            </w:r>
          </w:p>
        </w:tc>
        <w:tc>
          <w:tcPr>
            <w:tcW w:w="362" w:type="pct"/>
            <w:vAlign w:val="center"/>
          </w:tcPr>
          <w:p w14:paraId="32A4261E" w14:textId="77777777" w:rsidR="00235405" w:rsidRPr="00BF7E5C" w:rsidRDefault="00235405" w:rsidP="00235405">
            <w:pPr>
              <w:jc w:val="center"/>
              <w:rPr>
                <w:rFonts w:ascii="Segoe UI" w:hAnsi="Segoe UI" w:cs="Segoe UI"/>
                <w:sz w:val="22"/>
              </w:rPr>
            </w:pPr>
            <w:r w:rsidRPr="00BF7E5C">
              <w:rPr>
                <w:rFonts w:ascii="Segoe UI" w:hAnsi="Segoe UI" w:cs="Segoe UI"/>
                <w:sz w:val="22"/>
              </w:rPr>
              <w:t>45,1</w:t>
            </w:r>
          </w:p>
        </w:tc>
        <w:tc>
          <w:tcPr>
            <w:tcW w:w="362" w:type="pct"/>
            <w:vAlign w:val="center"/>
          </w:tcPr>
          <w:p w14:paraId="5E572CF4" w14:textId="77777777" w:rsidR="00235405" w:rsidRPr="00BF7E5C" w:rsidRDefault="00235405" w:rsidP="00235405">
            <w:pPr>
              <w:jc w:val="center"/>
              <w:rPr>
                <w:rFonts w:ascii="Segoe UI" w:hAnsi="Segoe UI" w:cs="Segoe UI"/>
                <w:sz w:val="22"/>
              </w:rPr>
            </w:pPr>
            <w:r w:rsidRPr="00BF7E5C">
              <w:rPr>
                <w:rFonts w:ascii="Segoe UI" w:hAnsi="Segoe UI" w:cs="Segoe UI"/>
                <w:sz w:val="22"/>
              </w:rPr>
              <w:t>43,5</w:t>
            </w:r>
          </w:p>
        </w:tc>
      </w:tr>
      <w:tr w:rsidR="00235405" w:rsidRPr="00BF7E5C" w14:paraId="4629ADC3" w14:textId="77777777" w:rsidTr="0099582B">
        <w:trPr>
          <w:cantSplit/>
        </w:trPr>
        <w:tc>
          <w:tcPr>
            <w:tcW w:w="286" w:type="pct"/>
            <w:vAlign w:val="center"/>
          </w:tcPr>
          <w:p w14:paraId="18B2D532"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9</w:t>
            </w:r>
          </w:p>
        </w:tc>
        <w:tc>
          <w:tcPr>
            <w:tcW w:w="1033" w:type="pct"/>
            <w:vAlign w:val="center"/>
          </w:tcPr>
          <w:p w14:paraId="1FA9A620"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БМК-9</w:t>
            </w:r>
          </w:p>
        </w:tc>
        <w:tc>
          <w:tcPr>
            <w:tcW w:w="419" w:type="pct"/>
            <w:vAlign w:val="center"/>
          </w:tcPr>
          <w:p w14:paraId="4A56CDA0" w14:textId="77777777" w:rsidR="00235405" w:rsidRPr="00BF7E5C" w:rsidRDefault="00235405" w:rsidP="00235405">
            <w:pPr>
              <w:jc w:val="center"/>
              <w:rPr>
                <w:rFonts w:ascii="Segoe UI" w:hAnsi="Segoe UI" w:cs="Segoe UI"/>
                <w:sz w:val="22"/>
              </w:rPr>
            </w:pPr>
            <w:r w:rsidRPr="00BF7E5C">
              <w:rPr>
                <w:rFonts w:ascii="Segoe UI" w:hAnsi="Segoe UI" w:cs="Segoe UI"/>
                <w:sz w:val="22"/>
              </w:rPr>
              <w:t>59,0</w:t>
            </w:r>
          </w:p>
        </w:tc>
        <w:tc>
          <w:tcPr>
            <w:tcW w:w="362" w:type="pct"/>
            <w:vAlign w:val="center"/>
          </w:tcPr>
          <w:p w14:paraId="7F1B4F35" w14:textId="77777777" w:rsidR="00235405" w:rsidRPr="00BF7E5C" w:rsidRDefault="00235405" w:rsidP="00235405">
            <w:pPr>
              <w:jc w:val="center"/>
              <w:rPr>
                <w:rFonts w:ascii="Segoe UI" w:hAnsi="Segoe UI" w:cs="Segoe UI"/>
                <w:sz w:val="22"/>
              </w:rPr>
            </w:pPr>
            <w:r w:rsidRPr="00BF7E5C">
              <w:rPr>
                <w:rFonts w:ascii="Segoe UI" w:hAnsi="Segoe UI" w:cs="Segoe UI"/>
                <w:sz w:val="22"/>
              </w:rPr>
              <w:t>53,7</w:t>
            </w:r>
          </w:p>
        </w:tc>
        <w:tc>
          <w:tcPr>
            <w:tcW w:w="362" w:type="pct"/>
            <w:vAlign w:val="center"/>
          </w:tcPr>
          <w:p w14:paraId="55BAAD86" w14:textId="77777777" w:rsidR="00235405" w:rsidRPr="00BF7E5C" w:rsidRDefault="00235405" w:rsidP="00235405">
            <w:pPr>
              <w:jc w:val="center"/>
              <w:rPr>
                <w:rFonts w:ascii="Segoe UI" w:hAnsi="Segoe UI" w:cs="Segoe UI"/>
                <w:sz w:val="22"/>
              </w:rPr>
            </w:pPr>
            <w:r w:rsidRPr="00BF7E5C">
              <w:rPr>
                <w:rFonts w:ascii="Segoe UI" w:hAnsi="Segoe UI" w:cs="Segoe UI"/>
                <w:sz w:val="22"/>
              </w:rPr>
              <w:t>53,6</w:t>
            </w:r>
          </w:p>
        </w:tc>
        <w:tc>
          <w:tcPr>
            <w:tcW w:w="362" w:type="pct"/>
            <w:vAlign w:val="center"/>
          </w:tcPr>
          <w:p w14:paraId="759FBE86" w14:textId="77777777" w:rsidR="00235405" w:rsidRPr="00BF7E5C" w:rsidRDefault="00235405" w:rsidP="00235405">
            <w:pPr>
              <w:jc w:val="center"/>
              <w:rPr>
                <w:rFonts w:ascii="Segoe UI" w:hAnsi="Segoe UI" w:cs="Segoe UI"/>
                <w:sz w:val="22"/>
              </w:rPr>
            </w:pPr>
            <w:r w:rsidRPr="00BF7E5C">
              <w:rPr>
                <w:rFonts w:ascii="Segoe UI" w:hAnsi="Segoe UI" w:cs="Segoe UI"/>
                <w:sz w:val="22"/>
              </w:rPr>
              <w:t>57,3</w:t>
            </w:r>
          </w:p>
        </w:tc>
        <w:tc>
          <w:tcPr>
            <w:tcW w:w="362" w:type="pct"/>
            <w:vAlign w:val="center"/>
          </w:tcPr>
          <w:p w14:paraId="0C5D1A83" w14:textId="77777777" w:rsidR="00235405" w:rsidRPr="00BF7E5C" w:rsidRDefault="00235405" w:rsidP="00235405">
            <w:pPr>
              <w:jc w:val="center"/>
              <w:rPr>
                <w:rFonts w:ascii="Segoe UI" w:hAnsi="Segoe UI" w:cs="Segoe UI"/>
                <w:sz w:val="22"/>
              </w:rPr>
            </w:pPr>
            <w:r w:rsidRPr="00BF7E5C">
              <w:rPr>
                <w:rFonts w:ascii="Segoe UI" w:hAnsi="Segoe UI" w:cs="Segoe UI"/>
                <w:sz w:val="22"/>
              </w:rPr>
              <w:t>61,1</w:t>
            </w:r>
          </w:p>
        </w:tc>
        <w:tc>
          <w:tcPr>
            <w:tcW w:w="362" w:type="pct"/>
            <w:vAlign w:val="center"/>
          </w:tcPr>
          <w:p w14:paraId="6ACEC291" w14:textId="77777777" w:rsidR="00235405" w:rsidRPr="00BF7E5C" w:rsidRDefault="00235405" w:rsidP="00235405">
            <w:pPr>
              <w:jc w:val="center"/>
              <w:rPr>
                <w:rFonts w:ascii="Segoe UI" w:hAnsi="Segoe UI" w:cs="Segoe UI"/>
                <w:sz w:val="22"/>
              </w:rPr>
            </w:pPr>
            <w:r w:rsidRPr="00BF7E5C">
              <w:rPr>
                <w:rFonts w:ascii="Segoe UI" w:hAnsi="Segoe UI" w:cs="Segoe UI"/>
                <w:sz w:val="22"/>
              </w:rPr>
              <w:t>58,3</w:t>
            </w:r>
          </w:p>
        </w:tc>
        <w:tc>
          <w:tcPr>
            <w:tcW w:w="362" w:type="pct"/>
            <w:vAlign w:val="center"/>
          </w:tcPr>
          <w:p w14:paraId="190B309C" w14:textId="77777777" w:rsidR="00235405" w:rsidRPr="00BF7E5C" w:rsidRDefault="00235405" w:rsidP="00235405">
            <w:pPr>
              <w:jc w:val="center"/>
              <w:rPr>
                <w:rFonts w:ascii="Segoe UI" w:hAnsi="Segoe UI" w:cs="Segoe UI"/>
                <w:sz w:val="22"/>
              </w:rPr>
            </w:pPr>
            <w:r w:rsidRPr="00BF7E5C">
              <w:rPr>
                <w:rFonts w:ascii="Segoe UI" w:hAnsi="Segoe UI" w:cs="Segoe UI"/>
                <w:sz w:val="22"/>
              </w:rPr>
              <w:t>61,7</w:t>
            </w:r>
          </w:p>
        </w:tc>
        <w:tc>
          <w:tcPr>
            <w:tcW w:w="362" w:type="pct"/>
            <w:vAlign w:val="center"/>
          </w:tcPr>
          <w:p w14:paraId="5D5494EE" w14:textId="77777777" w:rsidR="00235405" w:rsidRPr="00BF7E5C" w:rsidRDefault="00235405" w:rsidP="00235405">
            <w:pPr>
              <w:jc w:val="center"/>
              <w:rPr>
                <w:rFonts w:ascii="Segoe UI" w:hAnsi="Segoe UI" w:cs="Segoe UI"/>
                <w:sz w:val="22"/>
              </w:rPr>
            </w:pPr>
            <w:r w:rsidRPr="00BF7E5C">
              <w:rPr>
                <w:rFonts w:ascii="Segoe UI" w:hAnsi="Segoe UI" w:cs="Segoe UI"/>
                <w:sz w:val="22"/>
              </w:rPr>
              <w:t>65,2</w:t>
            </w:r>
          </w:p>
        </w:tc>
        <w:tc>
          <w:tcPr>
            <w:tcW w:w="362" w:type="pct"/>
            <w:vAlign w:val="center"/>
          </w:tcPr>
          <w:p w14:paraId="10E25A83" w14:textId="77777777" w:rsidR="00235405" w:rsidRPr="00BF7E5C" w:rsidRDefault="00235405" w:rsidP="00235405">
            <w:pPr>
              <w:jc w:val="center"/>
              <w:rPr>
                <w:rFonts w:ascii="Segoe UI" w:hAnsi="Segoe UI" w:cs="Segoe UI"/>
                <w:sz w:val="22"/>
              </w:rPr>
            </w:pPr>
            <w:r w:rsidRPr="00BF7E5C">
              <w:rPr>
                <w:rFonts w:ascii="Segoe UI" w:hAnsi="Segoe UI" w:cs="Segoe UI"/>
                <w:sz w:val="22"/>
              </w:rPr>
              <w:t>68,8</w:t>
            </w:r>
          </w:p>
        </w:tc>
        <w:tc>
          <w:tcPr>
            <w:tcW w:w="362" w:type="pct"/>
            <w:vAlign w:val="center"/>
          </w:tcPr>
          <w:p w14:paraId="56B70438" w14:textId="77777777" w:rsidR="00235405" w:rsidRPr="00BF7E5C" w:rsidRDefault="00235405" w:rsidP="00235405">
            <w:pPr>
              <w:jc w:val="center"/>
              <w:rPr>
                <w:rFonts w:ascii="Segoe UI" w:hAnsi="Segoe UI" w:cs="Segoe UI"/>
                <w:sz w:val="22"/>
              </w:rPr>
            </w:pPr>
            <w:r w:rsidRPr="00BF7E5C">
              <w:rPr>
                <w:rFonts w:ascii="Segoe UI" w:hAnsi="Segoe UI" w:cs="Segoe UI"/>
                <w:sz w:val="22"/>
              </w:rPr>
              <w:t>63,9</w:t>
            </w:r>
          </w:p>
        </w:tc>
      </w:tr>
      <w:tr w:rsidR="00235405" w:rsidRPr="00BF7E5C" w14:paraId="0BC845B6" w14:textId="77777777" w:rsidTr="0099582B">
        <w:trPr>
          <w:cantSplit/>
        </w:trPr>
        <w:tc>
          <w:tcPr>
            <w:tcW w:w="286" w:type="pct"/>
            <w:vAlign w:val="center"/>
          </w:tcPr>
          <w:p w14:paraId="47FBEE60"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10</w:t>
            </w:r>
          </w:p>
        </w:tc>
        <w:tc>
          <w:tcPr>
            <w:tcW w:w="1033" w:type="pct"/>
            <w:vAlign w:val="center"/>
          </w:tcPr>
          <w:p w14:paraId="26F4BF3B"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Котельная г. Гагарин, пр. Первомайский, 1</w:t>
            </w:r>
          </w:p>
        </w:tc>
        <w:tc>
          <w:tcPr>
            <w:tcW w:w="419" w:type="pct"/>
            <w:vAlign w:val="center"/>
          </w:tcPr>
          <w:p w14:paraId="1658F28F" w14:textId="77777777" w:rsidR="00235405" w:rsidRPr="00BF7E5C" w:rsidRDefault="00235405" w:rsidP="00235405">
            <w:pPr>
              <w:jc w:val="center"/>
              <w:rPr>
                <w:rFonts w:ascii="Segoe UI" w:hAnsi="Segoe UI" w:cs="Segoe UI"/>
                <w:sz w:val="22"/>
              </w:rPr>
            </w:pPr>
            <w:r w:rsidRPr="00BF7E5C">
              <w:rPr>
                <w:rFonts w:ascii="Segoe UI" w:hAnsi="Segoe UI" w:cs="Segoe UI"/>
                <w:sz w:val="22"/>
              </w:rPr>
              <w:t>5,0</w:t>
            </w:r>
          </w:p>
        </w:tc>
        <w:tc>
          <w:tcPr>
            <w:tcW w:w="362" w:type="pct"/>
            <w:vAlign w:val="center"/>
          </w:tcPr>
          <w:p w14:paraId="6D5E0D4C"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C310309"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0F4E55CD"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B3E51AB"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30CFEFCE"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342F6DC8"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1A935120"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209BE655"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17E01D14"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r>
      <w:tr w:rsidR="00235405" w:rsidRPr="00BF7E5C" w14:paraId="51EBBCC9" w14:textId="77777777" w:rsidTr="0099582B">
        <w:trPr>
          <w:cantSplit/>
        </w:trPr>
        <w:tc>
          <w:tcPr>
            <w:tcW w:w="286" w:type="pct"/>
            <w:vAlign w:val="center"/>
          </w:tcPr>
          <w:p w14:paraId="1D27087F"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11</w:t>
            </w:r>
          </w:p>
        </w:tc>
        <w:tc>
          <w:tcPr>
            <w:tcW w:w="1033" w:type="pct"/>
            <w:vAlign w:val="center"/>
          </w:tcPr>
          <w:p w14:paraId="7D7DBE82" w14:textId="77777777" w:rsidR="00235405" w:rsidRPr="00BF7E5C" w:rsidRDefault="00235405" w:rsidP="00235405">
            <w:pPr>
              <w:jc w:val="center"/>
              <w:rPr>
                <w:rFonts w:ascii="Segoe UI" w:hAnsi="Segoe UI" w:cs="Segoe UI"/>
                <w:color w:val="000000"/>
                <w:sz w:val="22"/>
              </w:rPr>
            </w:pPr>
            <w:r w:rsidRPr="00BF7E5C">
              <w:rPr>
                <w:rFonts w:ascii="Segoe UI" w:hAnsi="Segoe UI" w:cs="Segoe UI"/>
                <w:color w:val="000000"/>
                <w:sz w:val="22"/>
              </w:rPr>
              <w:t>Котельная г. Гагарин, ул. Комсомольская, 9</w:t>
            </w:r>
          </w:p>
        </w:tc>
        <w:tc>
          <w:tcPr>
            <w:tcW w:w="419" w:type="pct"/>
            <w:vAlign w:val="center"/>
          </w:tcPr>
          <w:p w14:paraId="5C028147" w14:textId="77777777" w:rsidR="00235405" w:rsidRPr="00BF7E5C" w:rsidRDefault="00235405" w:rsidP="00235405">
            <w:pPr>
              <w:jc w:val="center"/>
              <w:rPr>
                <w:rFonts w:ascii="Segoe UI" w:hAnsi="Segoe UI" w:cs="Segoe UI"/>
                <w:sz w:val="22"/>
              </w:rPr>
            </w:pPr>
            <w:r w:rsidRPr="00BF7E5C">
              <w:rPr>
                <w:rFonts w:ascii="Segoe UI" w:hAnsi="Segoe UI" w:cs="Segoe UI"/>
                <w:sz w:val="22"/>
              </w:rPr>
              <w:t>6,2</w:t>
            </w:r>
          </w:p>
        </w:tc>
        <w:tc>
          <w:tcPr>
            <w:tcW w:w="362" w:type="pct"/>
            <w:vAlign w:val="center"/>
          </w:tcPr>
          <w:p w14:paraId="67266AF7"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7E26E55"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54AF7C3C"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6B3DDCF7"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3F52E166"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699DCEA8"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660E039B"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42AD45D2"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c>
          <w:tcPr>
            <w:tcW w:w="362" w:type="pct"/>
            <w:vAlign w:val="center"/>
          </w:tcPr>
          <w:p w14:paraId="0C5C7471" w14:textId="77777777" w:rsidR="00235405" w:rsidRPr="00BF7E5C" w:rsidRDefault="00235405" w:rsidP="00235405">
            <w:pPr>
              <w:jc w:val="center"/>
              <w:rPr>
                <w:rFonts w:ascii="Segoe UI" w:hAnsi="Segoe UI" w:cs="Segoe UI"/>
                <w:sz w:val="22"/>
              </w:rPr>
            </w:pPr>
            <w:r w:rsidRPr="00BF7E5C">
              <w:rPr>
                <w:rFonts w:ascii="Segoe UI" w:hAnsi="Segoe UI" w:cs="Segoe UI"/>
                <w:sz w:val="22"/>
              </w:rPr>
              <w:t>-</w:t>
            </w:r>
          </w:p>
        </w:tc>
      </w:tr>
      <w:tr w:rsidR="001D5EA1" w:rsidRPr="00BF7E5C" w14:paraId="155B9897" w14:textId="77777777" w:rsidTr="0099582B">
        <w:trPr>
          <w:cantSplit/>
        </w:trPr>
        <w:tc>
          <w:tcPr>
            <w:tcW w:w="286" w:type="pct"/>
            <w:vAlign w:val="center"/>
          </w:tcPr>
          <w:p w14:paraId="79B6F9EB" w14:textId="04D96467" w:rsidR="001D5EA1" w:rsidRPr="00BF7E5C" w:rsidRDefault="001D5EA1" w:rsidP="001D5EA1">
            <w:pPr>
              <w:jc w:val="center"/>
              <w:rPr>
                <w:rFonts w:ascii="Segoe UI" w:hAnsi="Segoe UI" w:cs="Segoe UI"/>
                <w:color w:val="000000"/>
                <w:sz w:val="22"/>
              </w:rPr>
            </w:pPr>
            <w:r>
              <w:rPr>
                <w:rFonts w:ascii="Segoe UI" w:hAnsi="Segoe UI" w:cs="Segoe UI"/>
                <w:color w:val="000000"/>
                <w:sz w:val="22"/>
              </w:rPr>
              <w:t>12</w:t>
            </w:r>
          </w:p>
        </w:tc>
        <w:tc>
          <w:tcPr>
            <w:tcW w:w="1033" w:type="pct"/>
            <w:vAlign w:val="center"/>
          </w:tcPr>
          <w:p w14:paraId="7B9EA18E" w14:textId="77BFF8B4" w:rsidR="001D5EA1" w:rsidRPr="00BF7E5C" w:rsidRDefault="001D5EA1" w:rsidP="001D5EA1">
            <w:pPr>
              <w:jc w:val="center"/>
              <w:rPr>
                <w:rFonts w:ascii="Segoe UI" w:hAnsi="Segoe UI" w:cs="Segoe UI"/>
                <w:color w:val="000000"/>
                <w:sz w:val="22"/>
              </w:rPr>
            </w:pPr>
            <w:r w:rsidRPr="001D5EA1">
              <w:rPr>
                <w:rFonts w:ascii="Segoe UI" w:hAnsi="Segoe UI" w:cs="Segoe UI"/>
                <w:color w:val="000000"/>
                <w:sz w:val="22"/>
              </w:rPr>
              <w:t>Котельная д. Поличня, ул. Новая</w:t>
            </w:r>
          </w:p>
        </w:tc>
        <w:tc>
          <w:tcPr>
            <w:tcW w:w="419" w:type="pct"/>
            <w:vAlign w:val="center"/>
          </w:tcPr>
          <w:p w14:paraId="0FA8C817" w14:textId="2DBF7B53" w:rsidR="001D5EA1" w:rsidRPr="00BF7E5C" w:rsidRDefault="001D5EA1" w:rsidP="001D5EA1">
            <w:pPr>
              <w:jc w:val="center"/>
              <w:rPr>
                <w:rFonts w:ascii="Segoe UI" w:hAnsi="Segoe UI" w:cs="Segoe UI"/>
                <w:sz w:val="22"/>
              </w:rPr>
            </w:pPr>
            <w:r>
              <w:rPr>
                <w:rFonts w:ascii="Segoe UI" w:hAnsi="Segoe UI" w:cs="Segoe UI"/>
                <w:sz w:val="22"/>
              </w:rPr>
              <w:t>5,1</w:t>
            </w:r>
          </w:p>
        </w:tc>
        <w:tc>
          <w:tcPr>
            <w:tcW w:w="362" w:type="pct"/>
            <w:vAlign w:val="center"/>
          </w:tcPr>
          <w:p w14:paraId="5910C570" w14:textId="0773CA1B"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73734488" w14:textId="001D16B9"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2819165C" w14:textId="76FD716C"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657B9220" w14:textId="73F5419B"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50A1B323" w14:textId="22E2CBD3"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66621390" w14:textId="71B22282"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5B9570F3" w14:textId="59E2D2A8"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0F1AFADD" w14:textId="6DB85391" w:rsidR="001D5EA1" w:rsidRPr="00BF7E5C" w:rsidRDefault="001D5EA1" w:rsidP="001D5EA1">
            <w:pPr>
              <w:jc w:val="center"/>
              <w:rPr>
                <w:rFonts w:ascii="Segoe UI" w:hAnsi="Segoe UI" w:cs="Segoe UI"/>
                <w:sz w:val="22"/>
              </w:rPr>
            </w:pPr>
            <w:r w:rsidRPr="00BF7E5C">
              <w:rPr>
                <w:rFonts w:ascii="Segoe UI" w:hAnsi="Segoe UI" w:cs="Segoe UI"/>
                <w:sz w:val="22"/>
              </w:rPr>
              <w:t>-</w:t>
            </w:r>
          </w:p>
        </w:tc>
        <w:tc>
          <w:tcPr>
            <w:tcW w:w="362" w:type="pct"/>
            <w:vAlign w:val="center"/>
          </w:tcPr>
          <w:p w14:paraId="1916A8EF" w14:textId="536AC807" w:rsidR="001D5EA1" w:rsidRPr="00BF7E5C" w:rsidRDefault="001D5EA1" w:rsidP="001D5EA1">
            <w:pPr>
              <w:jc w:val="center"/>
              <w:rPr>
                <w:rFonts w:ascii="Segoe UI" w:hAnsi="Segoe UI" w:cs="Segoe UI"/>
                <w:sz w:val="22"/>
              </w:rPr>
            </w:pPr>
            <w:r w:rsidRPr="00BF7E5C">
              <w:rPr>
                <w:rFonts w:ascii="Segoe UI" w:hAnsi="Segoe UI" w:cs="Segoe UI"/>
                <w:sz w:val="22"/>
              </w:rPr>
              <w:t>-</w:t>
            </w:r>
          </w:p>
        </w:tc>
      </w:tr>
      <w:tr w:rsidR="00470BBD" w:rsidRPr="00BF7E5C" w14:paraId="7BA3181D" w14:textId="77777777" w:rsidTr="0099582B">
        <w:trPr>
          <w:cantSplit/>
        </w:trPr>
        <w:tc>
          <w:tcPr>
            <w:tcW w:w="286" w:type="pct"/>
            <w:vAlign w:val="center"/>
          </w:tcPr>
          <w:p w14:paraId="24E28EE5" w14:textId="6737D53C" w:rsidR="00470BBD" w:rsidRDefault="00470BBD" w:rsidP="00470BBD">
            <w:pPr>
              <w:jc w:val="center"/>
              <w:rPr>
                <w:rFonts w:ascii="Segoe UI" w:hAnsi="Segoe UI" w:cs="Segoe UI"/>
                <w:color w:val="000000"/>
                <w:sz w:val="22"/>
              </w:rPr>
            </w:pPr>
            <w:r>
              <w:rPr>
                <w:rFonts w:ascii="Segoe UI" w:hAnsi="Segoe UI" w:cs="Segoe UI"/>
                <w:color w:val="000000"/>
                <w:sz w:val="22"/>
              </w:rPr>
              <w:t>13</w:t>
            </w:r>
          </w:p>
        </w:tc>
        <w:tc>
          <w:tcPr>
            <w:tcW w:w="1033" w:type="pct"/>
            <w:vAlign w:val="center"/>
          </w:tcPr>
          <w:p w14:paraId="2290AD07" w14:textId="38A32573" w:rsidR="00470BBD" w:rsidRPr="0099582B" w:rsidRDefault="00470BBD" w:rsidP="00470BBD">
            <w:pPr>
              <w:jc w:val="center"/>
              <w:rPr>
                <w:rFonts w:ascii="Segoe UI" w:hAnsi="Segoe UI" w:cs="Segoe UI"/>
                <w:color w:val="000000"/>
                <w:sz w:val="22"/>
              </w:rPr>
            </w:pPr>
            <w:r w:rsidRPr="0099582B">
              <w:rPr>
                <w:rFonts w:ascii="Segoe UI" w:hAnsi="Segoe UI" w:cs="Segoe UI"/>
                <w:color w:val="000000"/>
                <w:sz w:val="22"/>
              </w:rPr>
              <w:t>Котельная д. Никольское, УКТЛ-0,6</w:t>
            </w:r>
          </w:p>
        </w:tc>
        <w:tc>
          <w:tcPr>
            <w:tcW w:w="419" w:type="pct"/>
            <w:vAlign w:val="center"/>
          </w:tcPr>
          <w:p w14:paraId="234AA41C" w14:textId="10D6BDAA" w:rsidR="00470BBD" w:rsidRPr="0099582B" w:rsidRDefault="00470BBD" w:rsidP="00470BBD">
            <w:pPr>
              <w:jc w:val="center"/>
              <w:rPr>
                <w:rFonts w:ascii="Segoe UI" w:hAnsi="Segoe UI" w:cs="Segoe UI"/>
                <w:sz w:val="22"/>
              </w:rPr>
            </w:pPr>
            <w:r w:rsidRPr="0099582B">
              <w:rPr>
                <w:rFonts w:ascii="Segoe UI" w:hAnsi="Segoe UI" w:cs="Segoe UI"/>
                <w:sz w:val="22"/>
              </w:rPr>
              <w:t>6,3</w:t>
            </w:r>
          </w:p>
        </w:tc>
        <w:tc>
          <w:tcPr>
            <w:tcW w:w="362" w:type="pct"/>
            <w:vAlign w:val="center"/>
          </w:tcPr>
          <w:p w14:paraId="0186935A" w14:textId="1936E4B3" w:rsidR="00470BBD" w:rsidRPr="0099582B" w:rsidRDefault="00470BBD" w:rsidP="00470BBD">
            <w:pPr>
              <w:jc w:val="center"/>
              <w:rPr>
                <w:rFonts w:ascii="Segoe UI" w:hAnsi="Segoe UI" w:cs="Segoe UI"/>
                <w:sz w:val="22"/>
              </w:rPr>
            </w:pPr>
            <w:r w:rsidRPr="0099582B">
              <w:rPr>
                <w:rFonts w:ascii="Segoe UI" w:hAnsi="Segoe UI" w:cs="Segoe UI"/>
                <w:sz w:val="22"/>
              </w:rPr>
              <w:t>10,7</w:t>
            </w:r>
          </w:p>
        </w:tc>
        <w:tc>
          <w:tcPr>
            <w:tcW w:w="362" w:type="pct"/>
            <w:vAlign w:val="center"/>
          </w:tcPr>
          <w:p w14:paraId="22CF9A9F" w14:textId="69F05482" w:rsidR="00470BBD" w:rsidRPr="0099582B" w:rsidRDefault="00470BBD" w:rsidP="00470BBD">
            <w:pPr>
              <w:jc w:val="center"/>
              <w:rPr>
                <w:rFonts w:ascii="Segoe UI" w:hAnsi="Segoe UI" w:cs="Segoe UI"/>
                <w:sz w:val="22"/>
              </w:rPr>
            </w:pPr>
            <w:r w:rsidRPr="0099582B">
              <w:rPr>
                <w:rFonts w:ascii="Segoe UI" w:hAnsi="Segoe UI" w:cs="Segoe UI"/>
                <w:sz w:val="22"/>
              </w:rPr>
              <w:t>15,5</w:t>
            </w:r>
          </w:p>
        </w:tc>
        <w:tc>
          <w:tcPr>
            <w:tcW w:w="362" w:type="pct"/>
            <w:vAlign w:val="center"/>
          </w:tcPr>
          <w:p w14:paraId="116B7EB6" w14:textId="43E6E2E2" w:rsidR="00470BBD" w:rsidRPr="0099582B" w:rsidRDefault="00470BBD" w:rsidP="00470BBD">
            <w:pPr>
              <w:jc w:val="center"/>
              <w:rPr>
                <w:rFonts w:ascii="Segoe UI" w:hAnsi="Segoe UI" w:cs="Segoe UI"/>
                <w:sz w:val="22"/>
              </w:rPr>
            </w:pPr>
            <w:r w:rsidRPr="0099582B">
              <w:rPr>
                <w:rFonts w:ascii="Segoe UI" w:hAnsi="Segoe UI" w:cs="Segoe UI"/>
                <w:sz w:val="22"/>
              </w:rPr>
              <w:t>21,3</w:t>
            </w:r>
          </w:p>
        </w:tc>
        <w:tc>
          <w:tcPr>
            <w:tcW w:w="362" w:type="pct"/>
            <w:vAlign w:val="center"/>
          </w:tcPr>
          <w:p w14:paraId="63E8CCE4" w14:textId="0B9AC1E9" w:rsidR="00470BBD" w:rsidRPr="0099582B" w:rsidRDefault="00470BBD" w:rsidP="00470BBD">
            <w:pPr>
              <w:jc w:val="center"/>
              <w:rPr>
                <w:rFonts w:ascii="Segoe UI" w:hAnsi="Segoe UI" w:cs="Segoe UI"/>
                <w:sz w:val="22"/>
              </w:rPr>
            </w:pPr>
            <w:r w:rsidRPr="0099582B">
              <w:rPr>
                <w:rFonts w:ascii="Segoe UI" w:hAnsi="Segoe UI" w:cs="Segoe UI"/>
                <w:sz w:val="22"/>
              </w:rPr>
              <w:t>27,3</w:t>
            </w:r>
          </w:p>
        </w:tc>
        <w:tc>
          <w:tcPr>
            <w:tcW w:w="362" w:type="pct"/>
            <w:vAlign w:val="center"/>
          </w:tcPr>
          <w:p w14:paraId="750934EF" w14:textId="4B0DB7E6" w:rsidR="00470BBD" w:rsidRPr="0099582B" w:rsidRDefault="00470BBD" w:rsidP="00470BBD">
            <w:pPr>
              <w:jc w:val="center"/>
              <w:rPr>
                <w:rFonts w:ascii="Segoe UI" w:hAnsi="Segoe UI" w:cs="Segoe UI"/>
                <w:sz w:val="22"/>
              </w:rPr>
            </w:pPr>
            <w:r w:rsidRPr="0099582B">
              <w:rPr>
                <w:rFonts w:ascii="Segoe UI" w:hAnsi="Segoe UI" w:cs="Segoe UI"/>
                <w:sz w:val="22"/>
              </w:rPr>
              <w:t>30,0</w:t>
            </w:r>
          </w:p>
        </w:tc>
        <w:tc>
          <w:tcPr>
            <w:tcW w:w="362" w:type="pct"/>
            <w:vAlign w:val="center"/>
          </w:tcPr>
          <w:p w14:paraId="7D409EC5" w14:textId="6854CB7E" w:rsidR="00470BBD" w:rsidRPr="0099582B" w:rsidRDefault="00470BBD" w:rsidP="00470BBD">
            <w:pPr>
              <w:jc w:val="center"/>
              <w:rPr>
                <w:rFonts w:ascii="Segoe UI" w:hAnsi="Segoe UI" w:cs="Segoe UI"/>
                <w:sz w:val="22"/>
              </w:rPr>
            </w:pPr>
            <w:r w:rsidRPr="0099582B">
              <w:rPr>
                <w:rFonts w:ascii="Segoe UI" w:hAnsi="Segoe UI" w:cs="Segoe UI"/>
                <w:sz w:val="22"/>
              </w:rPr>
              <w:t>35,6</w:t>
            </w:r>
          </w:p>
        </w:tc>
        <w:tc>
          <w:tcPr>
            <w:tcW w:w="362" w:type="pct"/>
            <w:vAlign w:val="center"/>
          </w:tcPr>
          <w:p w14:paraId="3317E5C7" w14:textId="2B2F5F24" w:rsidR="00470BBD" w:rsidRPr="0099582B" w:rsidRDefault="00470BBD" w:rsidP="00470BBD">
            <w:pPr>
              <w:jc w:val="center"/>
              <w:rPr>
                <w:rFonts w:ascii="Segoe UI" w:hAnsi="Segoe UI" w:cs="Segoe UI"/>
                <w:sz w:val="22"/>
              </w:rPr>
            </w:pPr>
            <w:r w:rsidRPr="0099582B">
              <w:rPr>
                <w:rFonts w:ascii="Segoe UI" w:hAnsi="Segoe UI" w:cs="Segoe UI"/>
                <w:sz w:val="22"/>
              </w:rPr>
              <w:t>-</w:t>
            </w:r>
          </w:p>
        </w:tc>
        <w:tc>
          <w:tcPr>
            <w:tcW w:w="362" w:type="pct"/>
            <w:vAlign w:val="center"/>
          </w:tcPr>
          <w:p w14:paraId="36D6C0A9" w14:textId="5361B7BA" w:rsidR="00470BBD" w:rsidRPr="0099582B" w:rsidRDefault="00470BBD" w:rsidP="00470BBD">
            <w:pPr>
              <w:jc w:val="center"/>
              <w:rPr>
                <w:rFonts w:ascii="Segoe UI" w:hAnsi="Segoe UI" w:cs="Segoe UI"/>
                <w:sz w:val="22"/>
              </w:rPr>
            </w:pPr>
            <w:r w:rsidRPr="0099582B">
              <w:rPr>
                <w:rFonts w:ascii="Segoe UI" w:hAnsi="Segoe UI" w:cs="Segoe UI"/>
                <w:sz w:val="22"/>
              </w:rPr>
              <w:t>-</w:t>
            </w:r>
          </w:p>
        </w:tc>
        <w:tc>
          <w:tcPr>
            <w:tcW w:w="362" w:type="pct"/>
            <w:vAlign w:val="center"/>
          </w:tcPr>
          <w:p w14:paraId="67A9E42A" w14:textId="66D237A1" w:rsidR="00470BBD" w:rsidRPr="0099582B" w:rsidRDefault="00470BBD" w:rsidP="00470BBD">
            <w:pPr>
              <w:jc w:val="center"/>
              <w:rPr>
                <w:rFonts w:ascii="Segoe UI" w:hAnsi="Segoe UI" w:cs="Segoe UI"/>
                <w:sz w:val="22"/>
              </w:rPr>
            </w:pPr>
            <w:r w:rsidRPr="0099582B">
              <w:rPr>
                <w:rFonts w:ascii="Segoe UI" w:hAnsi="Segoe UI" w:cs="Segoe UI"/>
                <w:sz w:val="22"/>
              </w:rPr>
              <w:t>-</w:t>
            </w:r>
          </w:p>
        </w:tc>
      </w:tr>
    </w:tbl>
    <w:p w14:paraId="51D835E3" w14:textId="77777777" w:rsidR="00892EAC" w:rsidRPr="002C4067" w:rsidRDefault="00892EAC" w:rsidP="00630D1C">
      <w:pPr>
        <w:pStyle w:val="aff2"/>
      </w:pPr>
      <w:r w:rsidRPr="002C4067">
        <w:lastRenderedPageBreak/>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6E983568" w14:textId="4700E148" w:rsidR="00F147BA" w:rsidRPr="002C4067" w:rsidRDefault="00F147BA" w:rsidP="00630D1C">
      <w:pPr>
        <w:pStyle w:val="aff2"/>
      </w:pPr>
      <w:r w:rsidRPr="002C4067">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2C4067">
        <w:t xml:space="preserve">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w:t>
      </w:r>
      <w:r w:rsidR="00D90344">
        <w:t>,</w:t>
      </w:r>
      <w:r w:rsidR="006434E5" w:rsidRPr="002C4067">
        <w:t xml:space="preserve"> превышает срок службы тепловой сети, то подключение объекта является нецелесообразным.</w:t>
      </w:r>
    </w:p>
    <w:p w14:paraId="6045BEDB" w14:textId="77777777" w:rsidR="00F147BA" w:rsidRPr="002C4067" w:rsidRDefault="00F147BA" w:rsidP="00630D1C">
      <w:pPr>
        <w:pStyle w:val="aff2"/>
      </w:pPr>
      <w:r w:rsidRPr="002C4067">
        <w:t>Границы действия централизованного теплоснабжения должны определят</w:t>
      </w:r>
      <w:r w:rsidR="000B2614" w:rsidRPr="002C4067">
        <w:t>ь</w:t>
      </w:r>
      <w:r w:rsidRPr="002C4067">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6EB7BCEF" w14:textId="4F878060" w:rsidR="00767A21" w:rsidRPr="002C4067" w:rsidRDefault="00767A21" w:rsidP="00FA1C46">
      <w:pPr>
        <w:pStyle w:val="a1"/>
      </w:pPr>
      <w:bookmarkStart w:id="540" w:name="_Toc35534042"/>
      <w:bookmarkStart w:id="541" w:name="_Toc95854823"/>
      <w:bookmarkStart w:id="542" w:name="_Toc162259275"/>
      <w:bookmarkStart w:id="543" w:name="_Toc165985161"/>
      <w:bookmarkStart w:id="544" w:name="_Toc205122316"/>
      <w:bookmarkStart w:id="545" w:name="_Toc343247323"/>
      <w:bookmarkStart w:id="546" w:name="_Toc343877037"/>
      <w:bookmarkStart w:id="547" w:name="_Toc422303798"/>
      <w:r w:rsidRPr="002C4067">
        <w:t xml:space="preserve">Состав изменений, </w:t>
      </w:r>
      <w:r w:rsidR="00540956" w:rsidRPr="002C4067">
        <w:t>выполненных в доработанной и (или) актуализированной схеме теплоснабжения</w:t>
      </w:r>
      <w:bookmarkEnd w:id="540"/>
      <w:bookmarkEnd w:id="541"/>
      <w:bookmarkEnd w:id="542"/>
      <w:bookmarkEnd w:id="543"/>
      <w:bookmarkEnd w:id="544"/>
    </w:p>
    <w:p w14:paraId="19D813D0" w14:textId="7FD01500" w:rsidR="00097E6E" w:rsidRPr="002C4067" w:rsidRDefault="00743D58" w:rsidP="00630D1C">
      <w:pPr>
        <w:pStyle w:val="aff2"/>
      </w:pPr>
      <w:r>
        <w:t>Раздел</w:t>
      </w:r>
      <w:r w:rsidR="00780802" w:rsidRPr="002C4067">
        <w:t xml:space="preserve"> </w:t>
      </w:r>
      <w:r w:rsidR="00DD0BFB" w:rsidRPr="002C4067">
        <w:t>раз</w:t>
      </w:r>
      <w:r w:rsidR="003C7923" w:rsidRPr="002C4067">
        <w:t>работан</w:t>
      </w:r>
      <w:r w:rsidR="00780802" w:rsidRPr="002C4067">
        <w:t xml:space="preserve"> в соответствии с</w:t>
      </w:r>
      <w:r w:rsidR="00097E6E" w:rsidRPr="002C4067">
        <w:t xml:space="preserve"> действующей редакцией </w:t>
      </w:r>
      <w:r w:rsidR="00C879D3" w:rsidRPr="002C4067">
        <w:t xml:space="preserve">Постановления Правительства РФ от 22.02.2012 № 154 </w:t>
      </w:r>
      <w:r w:rsidR="00097E6E" w:rsidRPr="002C4067">
        <w:t xml:space="preserve"> «О требованиях к схемам теплоснабжения, порядку их </w:t>
      </w:r>
      <w:r w:rsidR="008E4EBE" w:rsidRPr="002C4067">
        <w:t>разработки</w:t>
      </w:r>
      <w:r w:rsidR="00097E6E" w:rsidRPr="002C4067">
        <w:t xml:space="preserve"> и утверждения» </w:t>
      </w:r>
      <w:r w:rsidR="00C6704F" w:rsidRPr="002C4067">
        <w:t xml:space="preserve">(в редакции </w:t>
      </w:r>
      <w:r w:rsidR="007010E8" w:rsidRPr="002C4067">
        <w:t>Постановлений Правительства РФ</w:t>
      </w:r>
      <w:r w:rsidR="00097E6E" w:rsidRPr="002C4067">
        <w:t xml:space="preserve"> от 07.10.2014 № 1016, от 18.03.2016 № 208, от 23.03.2016 № 229, от 12.07.2016 № 666, от 03.04.2018 № 405, от 16.03.2019 № 276) и Ме</w:t>
      </w:r>
      <w:r w:rsidR="00127490" w:rsidRPr="002C4067">
        <w:t>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117CD720" w14:textId="77777777" w:rsidR="007E7699" w:rsidRPr="002C4067" w:rsidRDefault="007E7699" w:rsidP="00393334">
      <w:pPr>
        <w:pStyle w:val="aff2"/>
        <w:sectPr w:rsidR="007E7699" w:rsidRPr="002C4067" w:rsidSect="00E73FE7">
          <w:footerReference w:type="default" r:id="rId68"/>
          <w:pgSz w:w="11906" w:h="16838"/>
          <w:pgMar w:top="567" w:right="567" w:bottom="567" w:left="1134" w:header="709" w:footer="0" w:gutter="0"/>
          <w:cols w:space="708"/>
          <w:docGrid w:linePitch="360"/>
        </w:sectPr>
      </w:pPr>
    </w:p>
    <w:p w14:paraId="7D55A1D1" w14:textId="1C2A7B19" w:rsidR="003A5836" w:rsidRPr="00A006BF" w:rsidRDefault="00B35576" w:rsidP="0057488B">
      <w:pPr>
        <w:pStyle w:val="afffffff5"/>
        <w:numPr>
          <w:ilvl w:val="0"/>
          <w:numId w:val="12"/>
        </w:numPr>
        <w:jc w:val="left"/>
      </w:pPr>
      <w:bookmarkStart w:id="548" w:name="_Toc162259276"/>
      <w:bookmarkStart w:id="549" w:name="_Toc165985162"/>
      <w:bookmarkStart w:id="550" w:name="_Toc205122317"/>
      <w:bookmarkEnd w:id="545"/>
      <w:bookmarkEnd w:id="546"/>
      <w:bookmarkEnd w:id="547"/>
      <w:r w:rsidRPr="00A006BF">
        <w:lastRenderedPageBreak/>
        <w:t>Предложения по строительству, реконструкции и (или) модернизации тепловых сетей</w:t>
      </w:r>
      <w:bookmarkEnd w:id="548"/>
      <w:bookmarkEnd w:id="549"/>
      <w:bookmarkEnd w:id="550"/>
    </w:p>
    <w:p w14:paraId="592DBBCC" w14:textId="3FD3BE0F" w:rsidR="00E925A2" w:rsidRPr="00630D1C" w:rsidRDefault="005D4352" w:rsidP="00630D1C">
      <w:pPr>
        <w:pStyle w:val="a1"/>
      </w:pPr>
      <w:bookmarkStart w:id="551" w:name="_Toc162259277"/>
      <w:bookmarkStart w:id="552" w:name="_Toc165985163"/>
      <w:bookmarkStart w:id="553" w:name="_Toc205122318"/>
      <w:r w:rsidRPr="00630D1C">
        <w:t>П</w:t>
      </w:r>
      <w:r w:rsidR="00B35576" w:rsidRPr="00630D1C">
        <w:rPr>
          <w:rStyle w:val="afffffffd"/>
          <w:sz w:val="24"/>
        </w:rPr>
        <w:t>редложени</w:t>
      </w:r>
      <w:r w:rsidRPr="00630D1C">
        <w:rPr>
          <w:rStyle w:val="afffffffd"/>
          <w:sz w:val="24"/>
        </w:rPr>
        <w:t>я</w:t>
      </w:r>
      <w:r w:rsidR="00B35576" w:rsidRPr="00630D1C">
        <w:rPr>
          <w:rStyle w:val="afffffffd"/>
          <w:sz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51"/>
      <w:bookmarkEnd w:id="552"/>
      <w:bookmarkEnd w:id="553"/>
    </w:p>
    <w:p w14:paraId="4EB0D4CF" w14:textId="2CFFF052" w:rsidR="0050724D" w:rsidRPr="00D576B2" w:rsidRDefault="00097E6E" w:rsidP="0050724D">
      <w:pPr>
        <w:pStyle w:val="aff2"/>
        <w:rPr>
          <w:lang w:eastAsia="ru-RU"/>
        </w:rPr>
      </w:pPr>
      <w:r w:rsidRPr="002C4067">
        <w:rPr>
          <w:lang w:eastAsia="ru-RU"/>
        </w:rPr>
        <w:t xml:space="preserve">На </w:t>
      </w:r>
      <w:r w:rsidR="0050724D">
        <w:rPr>
          <w:lang w:eastAsia="ru-RU"/>
        </w:rPr>
        <w:t xml:space="preserve">территории </w:t>
      </w:r>
      <w:r w:rsidR="0050724D" w:rsidRPr="00D576B2">
        <w:rPr>
          <w:lang w:eastAsia="ru-RU"/>
        </w:rPr>
        <w:t xml:space="preserve">муниципального образования действует </w:t>
      </w:r>
      <w:r w:rsidR="00660C6D" w:rsidRPr="00D576B2">
        <w:rPr>
          <w:lang w:eastAsia="ru-RU"/>
        </w:rPr>
        <w:t>2</w:t>
      </w:r>
      <w:r w:rsidR="00470BBD">
        <w:rPr>
          <w:lang w:eastAsia="ru-RU"/>
        </w:rPr>
        <w:t>1</w:t>
      </w:r>
      <w:r w:rsidR="0050724D" w:rsidRPr="00D576B2">
        <w:rPr>
          <w:lang w:eastAsia="ru-RU"/>
        </w:rPr>
        <w:t xml:space="preserve"> источник теплоснабжения, отапливающи</w:t>
      </w:r>
      <w:r w:rsidR="00470BBD">
        <w:rPr>
          <w:lang w:eastAsia="ru-RU"/>
        </w:rPr>
        <w:t>й</w:t>
      </w:r>
      <w:r w:rsidR="0050724D" w:rsidRPr="00D576B2">
        <w:rPr>
          <w:lang w:eastAsia="ru-RU"/>
        </w:rPr>
        <w:t xml:space="preserve"> жилые, административные и социально-значимые объекты.</w:t>
      </w:r>
    </w:p>
    <w:p w14:paraId="20C36B02" w14:textId="442F7BEF" w:rsidR="00BF03F7" w:rsidRPr="00A006BF" w:rsidRDefault="0050724D" w:rsidP="00A06FCC">
      <w:pPr>
        <w:pStyle w:val="aff2"/>
        <w:rPr>
          <w:lang w:eastAsia="ru-RU"/>
        </w:rPr>
      </w:pPr>
      <w:bookmarkStart w:id="554" w:name="_Hlk190424329"/>
      <w:r w:rsidRPr="00D576B2">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AD4C8A" w:rsidRPr="00D576B2">
        <w:rPr>
          <w:lang w:eastAsia="ru-RU"/>
        </w:rPr>
        <w:t>ов</w:t>
      </w:r>
      <w:r w:rsidRPr="00D576B2">
        <w:rPr>
          <w:lang w:eastAsia="ru-RU"/>
        </w:rPr>
        <w:t xml:space="preserve"> централизованного теплоснабжения (замена изношенного оборудования, проведение текущих и плановых ремонтов и т.д.). Для обеспечения</w:t>
      </w:r>
      <w:r>
        <w:rPr>
          <w:lang w:eastAsia="ru-RU"/>
        </w:rPr>
        <w:t xml:space="preserve">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bookmarkEnd w:id="554"/>
    </w:p>
    <w:p w14:paraId="03ECDF35" w14:textId="24ADD83C" w:rsidR="00E925A2" w:rsidRPr="00630D1C" w:rsidRDefault="005D4352" w:rsidP="00630D1C">
      <w:pPr>
        <w:pStyle w:val="a1"/>
      </w:pPr>
      <w:bookmarkStart w:id="555" w:name="_Toc162259278"/>
      <w:bookmarkStart w:id="556" w:name="_Toc165985164"/>
      <w:bookmarkStart w:id="557" w:name="_Toc205122319"/>
      <w:r w:rsidRPr="00630D1C">
        <w:t>П</w:t>
      </w:r>
      <w:r w:rsidR="00835349" w:rsidRPr="00630D1C">
        <w:rPr>
          <w:rStyle w:val="afffffffd"/>
          <w:sz w:val="24"/>
        </w:rPr>
        <w:t>редложени</w:t>
      </w:r>
      <w:r w:rsidRPr="00630D1C">
        <w:rPr>
          <w:rStyle w:val="afffffffd"/>
          <w:sz w:val="24"/>
        </w:rPr>
        <w:t>я</w:t>
      </w:r>
      <w:r w:rsidR="00B35576" w:rsidRPr="00630D1C">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555"/>
      <w:bookmarkEnd w:id="556"/>
      <w:r w:rsidR="00D576B2">
        <w:t>муниципального округа</w:t>
      </w:r>
      <w:bookmarkEnd w:id="557"/>
    </w:p>
    <w:p w14:paraId="313B9F90" w14:textId="77777777" w:rsidR="00997865" w:rsidRPr="002C4067" w:rsidRDefault="00997865" w:rsidP="00630D1C">
      <w:pPr>
        <w:pStyle w:val="aff2"/>
      </w:pPr>
      <w:r w:rsidRPr="002C4067">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2C4067">
        <w:t>Однако</w:t>
      </w:r>
      <w:r w:rsidRPr="002C4067">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76530B3" w14:textId="77777777" w:rsidR="00997865" w:rsidRPr="002C4067" w:rsidRDefault="00997865" w:rsidP="00630D1C">
      <w:pPr>
        <w:pStyle w:val="aff2"/>
        <w:rPr>
          <w:lang w:eastAsia="ar-SA"/>
        </w:rPr>
      </w:pPr>
      <w:r w:rsidRPr="002C4067">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600A379D" w14:textId="77777777" w:rsidR="00997865" w:rsidRPr="002C4067" w:rsidRDefault="00997865" w:rsidP="00630D1C">
      <w:pPr>
        <w:pStyle w:val="aff2"/>
        <w:rPr>
          <w:lang w:eastAsia="ar-SA"/>
        </w:rPr>
      </w:pPr>
      <w:r w:rsidRPr="002C4067">
        <w:rPr>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2C4067">
        <w:rPr>
          <w:lang w:eastAsia="ar-SA"/>
        </w:rPr>
        <w:t xml:space="preserve">од </w:t>
      </w:r>
      <w:r w:rsidRPr="002C4067">
        <w:rPr>
          <w:lang w:eastAsia="ar-SA"/>
        </w:rPr>
        <w:t>правил. Тепловые сети. Актуализированная редакция СНиП 41-02-2003».</w:t>
      </w:r>
    </w:p>
    <w:p w14:paraId="03047428" w14:textId="77777777" w:rsidR="00997865" w:rsidRPr="002C4067" w:rsidRDefault="00997865" w:rsidP="00630D1C">
      <w:pPr>
        <w:pStyle w:val="aff2"/>
        <w:rPr>
          <w:b/>
        </w:rPr>
      </w:pPr>
      <w:r w:rsidRPr="002C4067">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CE8C825" w14:textId="27A49F39" w:rsidR="00997865" w:rsidRPr="002C4067" w:rsidRDefault="00997865" w:rsidP="00630D1C">
      <w:pPr>
        <w:pStyle w:val="aff2"/>
        <w:rPr>
          <w:rFonts w:eastAsia="Times New Roman"/>
          <w:lang w:eastAsia="ru-RU"/>
        </w:rPr>
      </w:pPr>
      <w:r w:rsidRPr="002C4067">
        <w:rPr>
          <w:rFonts w:eastAsia="Times New Roman"/>
          <w:lang w:eastAsia="ru-RU"/>
        </w:rPr>
        <w:t>Планом развития</w:t>
      </w:r>
      <w:r w:rsidR="00D458C1" w:rsidRPr="002C4067">
        <w:rPr>
          <w:rFonts w:eastAsia="Times New Roman"/>
          <w:lang w:eastAsia="ru-RU"/>
        </w:rPr>
        <w:t xml:space="preserve"> </w:t>
      </w:r>
      <w:r w:rsidR="00AD4C8A">
        <w:rPr>
          <w:rFonts w:eastAsia="Times New Roman"/>
          <w:lang w:eastAsia="ru-RU"/>
        </w:rPr>
        <w:t>округа</w:t>
      </w:r>
      <w:r w:rsidR="00E41600" w:rsidRPr="002C4067">
        <w:rPr>
          <w:rFonts w:eastAsia="Times New Roman"/>
          <w:lang w:eastAsia="ru-RU"/>
        </w:rPr>
        <w:t xml:space="preserve"> </w:t>
      </w:r>
      <w:r w:rsidRPr="002C4067">
        <w:rPr>
          <w:rFonts w:eastAsia="Times New Roman"/>
          <w:lang w:eastAsia="ru-RU"/>
        </w:rPr>
        <w:t>предусматривается новое жилищное строительство, размещаемое на территориях существующей застройки</w:t>
      </w:r>
      <w:r w:rsidR="00482354">
        <w:rPr>
          <w:rFonts w:eastAsia="Times New Roman"/>
          <w:lang w:eastAsia="ru-RU"/>
        </w:rPr>
        <w:t>,</w:t>
      </w:r>
      <w:r w:rsidRPr="002C4067">
        <w:rPr>
          <w:rFonts w:eastAsia="Times New Roman"/>
          <w:lang w:eastAsia="ru-RU"/>
        </w:rPr>
        <w:t xml:space="preserve">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w:t>
      </w:r>
      <w:r w:rsidR="00DA02D6">
        <w:rPr>
          <w:rFonts w:eastAsia="Times New Roman"/>
          <w:lang w:eastAsia="ru-RU"/>
        </w:rPr>
        <w:t>муниципального округа</w:t>
      </w:r>
      <w:r w:rsidRPr="002C4067">
        <w:rPr>
          <w:rFonts w:eastAsia="Times New Roman"/>
          <w:lang w:eastAsia="ru-RU"/>
        </w:rPr>
        <w:t xml:space="preserve"> планируется строительство жилых и общественных зданий, а также индивидуальных жилых домов.</w:t>
      </w:r>
    </w:p>
    <w:p w14:paraId="69531453" w14:textId="3C070963" w:rsidR="00997865" w:rsidRPr="002C4067" w:rsidRDefault="00997865" w:rsidP="00FA1C46">
      <w:pPr>
        <w:pStyle w:val="aff2"/>
      </w:pPr>
      <w:r w:rsidRPr="002C4067">
        <w:lastRenderedPageBreak/>
        <w:t>Для отопления и горячего водоснабжения индивидуальных домов рекомендуется применение индивидуальных двухконтурных котлов, работающих на газ</w:t>
      </w:r>
      <w:r w:rsidR="00E1170F">
        <w:t>овом</w:t>
      </w:r>
      <w:r w:rsidRPr="002C4067">
        <w:t xml:space="preserve"> </w:t>
      </w:r>
      <w:r w:rsidR="00542A0E">
        <w:t xml:space="preserve">и </w:t>
      </w:r>
      <w:r w:rsidRPr="002C4067">
        <w:t>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2C4067">
        <w:t>окладке.</w:t>
      </w:r>
    </w:p>
    <w:p w14:paraId="333F9FAD" w14:textId="555BD71C" w:rsidR="00997865" w:rsidRDefault="00997865" w:rsidP="00FA1C46">
      <w:pPr>
        <w:pStyle w:val="aff2"/>
      </w:pPr>
      <w:r w:rsidRPr="002C4067">
        <w:t xml:space="preserve">Для теплоснабжения вновь строящихся зданий (группы зданий) с небольшим теплопотреблением и промышленных объектов </w:t>
      </w:r>
      <w:r w:rsidR="00542A0E">
        <w:t xml:space="preserve">рекомендуется </w:t>
      </w:r>
      <w:r w:rsidRPr="002C4067">
        <w:t>использовать автономные источники тепла: отдельностоящие и пристроенные блочно-мод</w:t>
      </w:r>
      <w:r w:rsidR="00B63F75" w:rsidRPr="002C4067">
        <w:t>ульные котельные малой мощности.</w:t>
      </w:r>
    </w:p>
    <w:p w14:paraId="49DF5ECE" w14:textId="20481C38" w:rsidR="00D576B2" w:rsidRDefault="00D576B2" w:rsidP="00D576B2">
      <w:pPr>
        <w:pStyle w:val="aff2"/>
      </w:pPr>
      <w:r>
        <w:t>Согласно выданным техническим условиям, на период актуализации Схемы теплоснабжения на территории округа планируется новое строительство в зонах действия Районной котельной №1 и БМК-9. Информация по реконструкции и новому строительству тепловых сетей, необходимым для реализации мероприятий по подключению новых объектов, представлена в таблице 5</w:t>
      </w:r>
      <w:r w:rsidR="00470BBD">
        <w:t>7</w:t>
      </w:r>
      <w:r>
        <w:t>.</w:t>
      </w:r>
    </w:p>
    <w:p w14:paraId="1944F036" w14:textId="6D7369F5" w:rsidR="00D576B2" w:rsidRPr="00456707" w:rsidRDefault="00D576B2" w:rsidP="00D576B2">
      <w:pPr>
        <w:pStyle w:val="afffffffb"/>
        <w:rPr>
          <w:bCs/>
        </w:rPr>
      </w:pPr>
      <w:r w:rsidRPr="00456707">
        <w:t xml:space="preserve">Таблица </w:t>
      </w:r>
      <w:r w:rsidR="00F001D6">
        <w:rPr>
          <w:noProof/>
        </w:rPr>
        <w:fldChar w:fldCharType="begin"/>
      </w:r>
      <w:r w:rsidR="00F001D6">
        <w:rPr>
          <w:noProof/>
        </w:rPr>
        <w:instrText xml:space="preserve"> SEQ Таблица \* ARABIC </w:instrText>
      </w:r>
      <w:r w:rsidR="00F001D6">
        <w:rPr>
          <w:noProof/>
        </w:rPr>
        <w:fldChar w:fldCharType="separate"/>
      </w:r>
      <w:r w:rsidR="00F168CD">
        <w:rPr>
          <w:noProof/>
        </w:rPr>
        <w:t>57</w:t>
      </w:r>
      <w:r w:rsidR="00F001D6">
        <w:rPr>
          <w:noProof/>
        </w:rPr>
        <w:fldChar w:fldCharType="end"/>
      </w:r>
      <w:r w:rsidRPr="00456707">
        <w:t xml:space="preserve"> </w:t>
      </w:r>
      <w:r w:rsidRPr="00456707">
        <w:rPr>
          <w:bCs/>
        </w:rPr>
        <w:t xml:space="preserve">– Мероприятия по </w:t>
      </w:r>
      <w:r>
        <w:rPr>
          <w:bCs/>
        </w:rPr>
        <w:t xml:space="preserve">строительству и </w:t>
      </w:r>
      <w:r w:rsidRPr="00456707">
        <w:rPr>
          <w:bCs/>
        </w:rPr>
        <w:t xml:space="preserve">реконструкции трубопроводов </w:t>
      </w:r>
      <w:r w:rsidR="008511AE" w:rsidRPr="008511AE">
        <w:rPr>
          <w:rFonts w:eastAsia="Times New Roman"/>
          <w:lang w:eastAsia="ru-RU"/>
        </w:rPr>
        <w:t>необходимым для реализации мероприятий по подключению новых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702"/>
        <w:gridCol w:w="1817"/>
        <w:gridCol w:w="3016"/>
      </w:tblGrid>
      <w:tr w:rsidR="00D576B2" w:rsidRPr="009A168F" w14:paraId="49B44F46" w14:textId="77777777" w:rsidTr="00035534">
        <w:trPr>
          <w:tblHeader/>
        </w:trPr>
        <w:tc>
          <w:tcPr>
            <w:tcW w:w="324" w:type="pct"/>
            <w:vAlign w:val="center"/>
          </w:tcPr>
          <w:p w14:paraId="04C00643" w14:textId="77777777" w:rsidR="00D576B2" w:rsidRPr="00361737" w:rsidRDefault="00D576B2" w:rsidP="00035534">
            <w:pPr>
              <w:jc w:val="center"/>
              <w:rPr>
                <w:rFonts w:ascii="Segoe UI" w:hAnsi="Segoe UI" w:cs="Segoe UI"/>
                <w:b/>
                <w:sz w:val="22"/>
              </w:rPr>
            </w:pPr>
            <w:r w:rsidRPr="00361737">
              <w:rPr>
                <w:rFonts w:ascii="Segoe UI" w:hAnsi="Segoe UI" w:cs="Segoe UI"/>
                <w:b/>
                <w:sz w:val="22"/>
              </w:rPr>
              <w:t>№ п/п</w:t>
            </w:r>
          </w:p>
        </w:tc>
        <w:tc>
          <w:tcPr>
            <w:tcW w:w="2306" w:type="pct"/>
            <w:shd w:val="clear" w:color="auto" w:fill="auto"/>
            <w:noWrap/>
            <w:vAlign w:val="center"/>
            <w:hideMark/>
          </w:tcPr>
          <w:p w14:paraId="55BCE61F" w14:textId="77777777" w:rsidR="00D576B2" w:rsidRPr="00361737" w:rsidRDefault="00D576B2" w:rsidP="00035534">
            <w:pPr>
              <w:jc w:val="center"/>
              <w:rPr>
                <w:rFonts w:ascii="Segoe UI" w:hAnsi="Segoe UI" w:cs="Segoe UI"/>
                <w:b/>
                <w:sz w:val="22"/>
              </w:rPr>
            </w:pPr>
            <w:r w:rsidRPr="00361737">
              <w:rPr>
                <w:rFonts w:ascii="Segoe UI" w:hAnsi="Segoe UI" w:cs="Segoe UI"/>
                <w:b/>
                <w:sz w:val="22"/>
              </w:rPr>
              <w:t>Наименование мероприятий</w:t>
            </w:r>
          </w:p>
        </w:tc>
        <w:tc>
          <w:tcPr>
            <w:tcW w:w="891" w:type="pct"/>
            <w:vAlign w:val="center"/>
          </w:tcPr>
          <w:p w14:paraId="4AD50C6D" w14:textId="77777777" w:rsidR="00D576B2" w:rsidRPr="00361737" w:rsidRDefault="00D576B2" w:rsidP="00035534">
            <w:pPr>
              <w:jc w:val="center"/>
              <w:rPr>
                <w:rFonts w:ascii="Segoe UI" w:hAnsi="Segoe UI" w:cs="Segoe UI"/>
                <w:b/>
                <w:sz w:val="22"/>
              </w:rPr>
            </w:pPr>
            <w:r w:rsidRPr="00361737">
              <w:rPr>
                <w:rFonts w:ascii="Segoe UI" w:hAnsi="Segoe UI" w:cs="Segoe UI"/>
                <w:b/>
                <w:sz w:val="22"/>
              </w:rPr>
              <w:t>Год реализации</w:t>
            </w:r>
          </w:p>
        </w:tc>
        <w:tc>
          <w:tcPr>
            <w:tcW w:w="1479" w:type="pct"/>
            <w:shd w:val="clear" w:color="auto" w:fill="auto"/>
            <w:noWrap/>
            <w:vAlign w:val="center"/>
            <w:hideMark/>
          </w:tcPr>
          <w:p w14:paraId="6A4A9147" w14:textId="77777777" w:rsidR="00D576B2" w:rsidRPr="00361737" w:rsidRDefault="00D576B2" w:rsidP="00035534">
            <w:pPr>
              <w:jc w:val="center"/>
              <w:rPr>
                <w:rFonts w:ascii="Segoe UI" w:hAnsi="Segoe UI" w:cs="Segoe UI"/>
                <w:b/>
                <w:sz w:val="22"/>
              </w:rPr>
            </w:pPr>
            <w:r w:rsidRPr="00361737">
              <w:rPr>
                <w:rFonts w:ascii="Segoe UI" w:hAnsi="Segoe UI" w:cs="Segoe UI"/>
                <w:b/>
                <w:sz w:val="22"/>
              </w:rPr>
              <w:t>Объем инвестиций*, тыс. руб</w:t>
            </w:r>
          </w:p>
        </w:tc>
      </w:tr>
      <w:tr w:rsidR="00D576B2" w:rsidRPr="009A168F" w14:paraId="5521E49A" w14:textId="77777777" w:rsidTr="00035534">
        <w:trPr>
          <w:trHeight w:val="603"/>
          <w:tblHeader/>
        </w:trPr>
        <w:tc>
          <w:tcPr>
            <w:tcW w:w="5000" w:type="pct"/>
            <w:gridSpan w:val="4"/>
            <w:vAlign w:val="center"/>
          </w:tcPr>
          <w:p w14:paraId="2551FB49" w14:textId="77777777" w:rsidR="00D576B2" w:rsidRPr="00795C7E" w:rsidRDefault="00D576B2" w:rsidP="00035534">
            <w:pPr>
              <w:jc w:val="center"/>
              <w:rPr>
                <w:rFonts w:ascii="Segoe UI" w:hAnsi="Segoe UI" w:cs="Segoe UI"/>
                <w:sz w:val="22"/>
              </w:rPr>
            </w:pPr>
            <w:r w:rsidRPr="00795C7E">
              <w:rPr>
                <w:rFonts w:ascii="Segoe UI" w:hAnsi="Segoe UI" w:cs="Segoe UI"/>
                <w:sz w:val="22"/>
              </w:rPr>
              <w:t>Подключение физкультурно-оздоровительный комплекс с бассейном на БМК-9 в г. Гагарин</w:t>
            </w:r>
          </w:p>
        </w:tc>
      </w:tr>
      <w:tr w:rsidR="00D576B2" w:rsidRPr="009A168F" w14:paraId="22D0FA18" w14:textId="77777777" w:rsidTr="00035534">
        <w:trPr>
          <w:trHeight w:val="413"/>
        </w:trPr>
        <w:tc>
          <w:tcPr>
            <w:tcW w:w="324" w:type="pct"/>
            <w:tcBorders>
              <w:top w:val="single" w:sz="4" w:space="0" w:color="auto"/>
              <w:bottom w:val="single" w:sz="4" w:space="0" w:color="auto"/>
            </w:tcBorders>
            <w:vAlign w:val="center"/>
          </w:tcPr>
          <w:p w14:paraId="104BD3EC" w14:textId="77777777" w:rsidR="00D576B2" w:rsidRPr="009A168F" w:rsidRDefault="00D576B2" w:rsidP="00035534">
            <w:pPr>
              <w:jc w:val="center"/>
              <w:rPr>
                <w:rFonts w:ascii="Segoe UI" w:hAnsi="Segoe UI" w:cs="Segoe UI"/>
                <w:sz w:val="22"/>
              </w:rPr>
            </w:pPr>
            <w:r w:rsidRPr="009A168F">
              <w:rPr>
                <w:rFonts w:ascii="Segoe UI" w:hAnsi="Segoe UI" w:cs="Segoe UI"/>
                <w:sz w:val="22"/>
              </w:rPr>
              <w:t>1</w:t>
            </w:r>
            <w:r>
              <w:rPr>
                <w:rFonts w:ascii="Segoe UI" w:hAnsi="Segoe UI" w:cs="Segoe UI"/>
                <w:sz w:val="22"/>
              </w:rPr>
              <w:t>.1</w:t>
            </w:r>
          </w:p>
        </w:tc>
        <w:tc>
          <w:tcPr>
            <w:tcW w:w="2306" w:type="pct"/>
            <w:tcBorders>
              <w:top w:val="single" w:sz="4" w:space="0" w:color="auto"/>
              <w:bottom w:val="single" w:sz="4" w:space="0" w:color="auto"/>
            </w:tcBorders>
            <w:shd w:val="clear" w:color="auto" w:fill="auto"/>
            <w:noWrap/>
            <w:vAlign w:val="center"/>
          </w:tcPr>
          <w:p w14:paraId="480DAE65" w14:textId="77777777" w:rsidR="00D576B2" w:rsidRPr="009A168F" w:rsidRDefault="00D576B2" w:rsidP="00035534">
            <w:pPr>
              <w:jc w:val="left"/>
              <w:rPr>
                <w:rFonts w:ascii="Segoe UI" w:hAnsi="Segoe UI" w:cs="Segoe UI"/>
                <w:sz w:val="22"/>
              </w:rPr>
            </w:pPr>
            <w:r>
              <w:rPr>
                <w:rFonts w:ascii="Segoe UI" w:hAnsi="Segoe UI" w:cs="Segoe UI"/>
                <w:sz w:val="22"/>
              </w:rPr>
              <w:t xml:space="preserve">Строительство тепловой сети </w:t>
            </w:r>
          </w:p>
        </w:tc>
        <w:tc>
          <w:tcPr>
            <w:tcW w:w="891" w:type="pct"/>
            <w:tcBorders>
              <w:top w:val="single" w:sz="4" w:space="0" w:color="auto"/>
              <w:bottom w:val="single" w:sz="4" w:space="0" w:color="auto"/>
            </w:tcBorders>
            <w:shd w:val="clear" w:color="auto" w:fill="auto"/>
            <w:vAlign w:val="center"/>
          </w:tcPr>
          <w:p w14:paraId="4FE8323B" w14:textId="77777777" w:rsidR="00D576B2" w:rsidRPr="009A168F" w:rsidRDefault="00D576B2" w:rsidP="00035534">
            <w:pPr>
              <w:jc w:val="center"/>
              <w:rPr>
                <w:rFonts w:ascii="Segoe UI" w:hAnsi="Segoe UI" w:cs="Segoe UI"/>
                <w:sz w:val="22"/>
              </w:rPr>
            </w:pPr>
            <w:r w:rsidRPr="009A168F">
              <w:rPr>
                <w:rFonts w:ascii="Segoe UI" w:hAnsi="Segoe UI" w:cs="Segoe UI"/>
                <w:sz w:val="22"/>
              </w:rPr>
              <w:t>20</w:t>
            </w:r>
            <w:r>
              <w:rPr>
                <w:rFonts w:ascii="Segoe UI" w:hAnsi="Segoe UI" w:cs="Segoe UI"/>
                <w:sz w:val="22"/>
              </w:rPr>
              <w:t>26</w:t>
            </w:r>
            <w:r w:rsidRPr="009A168F">
              <w:rPr>
                <w:rFonts w:ascii="Segoe UI" w:hAnsi="Segoe UI" w:cs="Segoe UI"/>
                <w:sz w:val="22"/>
              </w:rPr>
              <w:t>-20</w:t>
            </w:r>
            <w:r>
              <w:rPr>
                <w:rFonts w:ascii="Segoe UI" w:hAnsi="Segoe UI" w:cs="Segoe UI"/>
                <w:sz w:val="22"/>
              </w:rPr>
              <w:t>36</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19DBDD99"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r w:rsidR="00D576B2" w:rsidRPr="009A168F" w14:paraId="1B45914A" w14:textId="77777777" w:rsidTr="00035534">
        <w:trPr>
          <w:trHeight w:val="687"/>
        </w:trPr>
        <w:tc>
          <w:tcPr>
            <w:tcW w:w="5000" w:type="pct"/>
            <w:gridSpan w:val="4"/>
            <w:tcBorders>
              <w:top w:val="single" w:sz="4" w:space="0" w:color="auto"/>
              <w:bottom w:val="single" w:sz="4" w:space="0" w:color="auto"/>
              <w:right w:val="single" w:sz="8" w:space="0" w:color="auto"/>
            </w:tcBorders>
            <w:vAlign w:val="center"/>
          </w:tcPr>
          <w:p w14:paraId="46173772" w14:textId="77777777" w:rsidR="00D576B2" w:rsidRDefault="00D576B2" w:rsidP="00035534">
            <w:pPr>
              <w:jc w:val="center"/>
              <w:rPr>
                <w:rFonts w:ascii="Segoe UI" w:hAnsi="Segoe UI" w:cs="Segoe UI"/>
                <w:sz w:val="22"/>
              </w:rPr>
            </w:pPr>
            <w:r w:rsidRPr="00795C7E">
              <w:rPr>
                <w:rFonts w:ascii="Segoe UI" w:hAnsi="Segoe UI" w:cs="Segoe UI"/>
                <w:sz w:val="22"/>
              </w:rPr>
              <w:t>Комплексная застройка - жилые дома 1,2,3 очереди</w:t>
            </w:r>
            <w:r>
              <w:rPr>
                <w:rFonts w:ascii="Segoe UI" w:hAnsi="Segoe UI" w:cs="Segoe UI"/>
                <w:sz w:val="22"/>
              </w:rPr>
              <w:t xml:space="preserve"> – подключение </w:t>
            </w:r>
          </w:p>
          <w:p w14:paraId="03B6EA42" w14:textId="77777777" w:rsidR="00D576B2" w:rsidRPr="000F05AC" w:rsidRDefault="00D576B2" w:rsidP="00035534">
            <w:pPr>
              <w:jc w:val="center"/>
              <w:rPr>
                <w:rFonts w:ascii="Segoe UI" w:hAnsi="Segoe UI" w:cs="Segoe UI"/>
                <w:sz w:val="22"/>
              </w:rPr>
            </w:pPr>
            <w:r>
              <w:rPr>
                <w:rFonts w:ascii="Segoe UI" w:hAnsi="Segoe UI" w:cs="Segoe UI"/>
                <w:sz w:val="22"/>
              </w:rPr>
              <w:t>к Районной котельной №1 в г. Гагарин</w:t>
            </w:r>
          </w:p>
        </w:tc>
      </w:tr>
      <w:tr w:rsidR="00D576B2" w:rsidRPr="009A168F" w14:paraId="26CC9877" w14:textId="77777777" w:rsidTr="00035534">
        <w:trPr>
          <w:trHeight w:val="443"/>
        </w:trPr>
        <w:tc>
          <w:tcPr>
            <w:tcW w:w="324" w:type="pct"/>
            <w:tcBorders>
              <w:top w:val="single" w:sz="4" w:space="0" w:color="auto"/>
              <w:bottom w:val="single" w:sz="4" w:space="0" w:color="auto"/>
            </w:tcBorders>
            <w:vAlign w:val="center"/>
          </w:tcPr>
          <w:p w14:paraId="56E376E8" w14:textId="77777777" w:rsidR="00D576B2" w:rsidRPr="009A168F" w:rsidRDefault="00D576B2" w:rsidP="00035534">
            <w:pPr>
              <w:jc w:val="center"/>
              <w:rPr>
                <w:rFonts w:ascii="Segoe UI" w:hAnsi="Segoe UI" w:cs="Segoe UI"/>
                <w:sz w:val="22"/>
              </w:rPr>
            </w:pPr>
            <w:r>
              <w:rPr>
                <w:rFonts w:ascii="Segoe UI" w:hAnsi="Segoe UI" w:cs="Segoe UI"/>
                <w:sz w:val="22"/>
              </w:rPr>
              <w:t>2.1</w:t>
            </w:r>
          </w:p>
        </w:tc>
        <w:tc>
          <w:tcPr>
            <w:tcW w:w="2306" w:type="pct"/>
            <w:tcBorders>
              <w:top w:val="single" w:sz="4" w:space="0" w:color="auto"/>
              <w:bottom w:val="single" w:sz="4" w:space="0" w:color="auto"/>
            </w:tcBorders>
            <w:shd w:val="clear" w:color="auto" w:fill="auto"/>
            <w:noWrap/>
            <w:vAlign w:val="center"/>
          </w:tcPr>
          <w:p w14:paraId="6F5596DE" w14:textId="77777777" w:rsidR="00D576B2" w:rsidRPr="009A168F" w:rsidRDefault="00D576B2" w:rsidP="00035534">
            <w:pPr>
              <w:jc w:val="left"/>
              <w:rPr>
                <w:rFonts w:ascii="Segoe UI" w:hAnsi="Segoe UI" w:cs="Segoe UI"/>
                <w:sz w:val="22"/>
              </w:rPr>
            </w:pPr>
            <w:r>
              <w:rPr>
                <w:rFonts w:ascii="Segoe UI" w:hAnsi="Segoe UI" w:cs="Segoe UI"/>
                <w:sz w:val="22"/>
              </w:rPr>
              <w:t>Перекладка участка тепловой сети от ЦТП9 до П-3: 2Д 273 – 97 м, надземная прокладка</w:t>
            </w:r>
          </w:p>
        </w:tc>
        <w:tc>
          <w:tcPr>
            <w:tcW w:w="891" w:type="pct"/>
            <w:tcBorders>
              <w:top w:val="single" w:sz="4" w:space="0" w:color="auto"/>
              <w:bottom w:val="single" w:sz="4" w:space="0" w:color="auto"/>
            </w:tcBorders>
            <w:shd w:val="clear" w:color="auto" w:fill="auto"/>
            <w:vAlign w:val="center"/>
          </w:tcPr>
          <w:p w14:paraId="4189B4C4" w14:textId="77777777" w:rsidR="00D576B2" w:rsidRPr="009A168F" w:rsidRDefault="00D576B2" w:rsidP="00035534">
            <w:pPr>
              <w:jc w:val="center"/>
              <w:rPr>
                <w:rFonts w:ascii="Segoe UI" w:hAnsi="Segoe UI" w:cs="Segoe UI"/>
                <w:sz w:val="22"/>
              </w:rPr>
            </w:pPr>
            <w:r>
              <w:rPr>
                <w:rFonts w:ascii="Segoe UI" w:hAnsi="Segoe UI" w:cs="Segoe UI"/>
                <w:sz w:val="22"/>
              </w:rPr>
              <w:t>2026</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5AE88F41"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r w:rsidR="00D576B2" w:rsidRPr="009A168F" w14:paraId="6FF311C5" w14:textId="77777777" w:rsidTr="00035534">
        <w:trPr>
          <w:trHeight w:val="421"/>
        </w:trPr>
        <w:tc>
          <w:tcPr>
            <w:tcW w:w="324" w:type="pct"/>
            <w:tcBorders>
              <w:top w:val="single" w:sz="4" w:space="0" w:color="auto"/>
              <w:bottom w:val="single" w:sz="4" w:space="0" w:color="auto"/>
            </w:tcBorders>
            <w:vAlign w:val="center"/>
          </w:tcPr>
          <w:p w14:paraId="1201DDA2" w14:textId="77777777" w:rsidR="00D576B2" w:rsidRPr="009A168F" w:rsidRDefault="00D576B2" w:rsidP="00035534">
            <w:pPr>
              <w:jc w:val="center"/>
              <w:rPr>
                <w:rFonts w:ascii="Segoe UI" w:hAnsi="Segoe UI" w:cs="Segoe UI"/>
                <w:sz w:val="22"/>
              </w:rPr>
            </w:pPr>
            <w:r>
              <w:rPr>
                <w:rFonts w:ascii="Segoe UI" w:hAnsi="Segoe UI" w:cs="Segoe UI"/>
                <w:sz w:val="22"/>
              </w:rPr>
              <w:t>2.2</w:t>
            </w:r>
          </w:p>
        </w:tc>
        <w:tc>
          <w:tcPr>
            <w:tcW w:w="2306" w:type="pct"/>
            <w:tcBorders>
              <w:top w:val="single" w:sz="4" w:space="0" w:color="auto"/>
              <w:bottom w:val="single" w:sz="4" w:space="0" w:color="auto"/>
            </w:tcBorders>
            <w:shd w:val="clear" w:color="auto" w:fill="auto"/>
            <w:noWrap/>
            <w:vAlign w:val="center"/>
          </w:tcPr>
          <w:p w14:paraId="6CA03F81" w14:textId="77777777" w:rsidR="00D576B2" w:rsidRPr="009A168F" w:rsidRDefault="00D576B2" w:rsidP="00035534">
            <w:pPr>
              <w:jc w:val="left"/>
              <w:rPr>
                <w:rFonts w:ascii="Segoe UI" w:hAnsi="Segoe UI" w:cs="Segoe UI"/>
                <w:sz w:val="22"/>
              </w:rPr>
            </w:pPr>
            <w:r>
              <w:rPr>
                <w:rFonts w:ascii="Segoe UI" w:hAnsi="Segoe UI" w:cs="Segoe UI"/>
                <w:sz w:val="22"/>
              </w:rPr>
              <w:t>Строительство тепловых сетей от проектируемой ТК-7/11 до проектируемого ЦТП 107м, 107 м (2 трубная)</w:t>
            </w:r>
          </w:p>
        </w:tc>
        <w:tc>
          <w:tcPr>
            <w:tcW w:w="891" w:type="pct"/>
            <w:tcBorders>
              <w:top w:val="single" w:sz="4" w:space="0" w:color="auto"/>
              <w:bottom w:val="single" w:sz="4" w:space="0" w:color="auto"/>
            </w:tcBorders>
            <w:shd w:val="clear" w:color="auto" w:fill="auto"/>
            <w:vAlign w:val="center"/>
          </w:tcPr>
          <w:p w14:paraId="5AB125C8" w14:textId="77777777" w:rsidR="00D576B2" w:rsidRPr="009A168F" w:rsidRDefault="00D576B2" w:rsidP="00035534">
            <w:pPr>
              <w:jc w:val="center"/>
              <w:rPr>
                <w:rFonts w:ascii="Segoe UI" w:hAnsi="Segoe UI" w:cs="Segoe UI"/>
                <w:sz w:val="22"/>
              </w:rPr>
            </w:pPr>
            <w:r>
              <w:rPr>
                <w:rFonts w:ascii="Segoe UI" w:hAnsi="Segoe UI" w:cs="Segoe UI"/>
                <w:sz w:val="22"/>
              </w:rPr>
              <w:t>2026</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5903557A"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r w:rsidR="00D576B2" w:rsidRPr="009A168F" w14:paraId="2FB744EC" w14:textId="77777777" w:rsidTr="00035534">
        <w:trPr>
          <w:trHeight w:val="421"/>
        </w:trPr>
        <w:tc>
          <w:tcPr>
            <w:tcW w:w="324" w:type="pct"/>
            <w:tcBorders>
              <w:top w:val="single" w:sz="4" w:space="0" w:color="auto"/>
              <w:bottom w:val="single" w:sz="4" w:space="0" w:color="auto"/>
            </w:tcBorders>
            <w:vAlign w:val="center"/>
          </w:tcPr>
          <w:p w14:paraId="5AFD9459" w14:textId="77777777" w:rsidR="00D576B2" w:rsidRDefault="00D576B2" w:rsidP="00035534">
            <w:pPr>
              <w:jc w:val="center"/>
              <w:rPr>
                <w:rFonts w:ascii="Segoe UI" w:hAnsi="Segoe UI" w:cs="Segoe UI"/>
                <w:sz w:val="22"/>
              </w:rPr>
            </w:pPr>
            <w:r>
              <w:rPr>
                <w:rFonts w:ascii="Segoe UI" w:hAnsi="Segoe UI" w:cs="Segoe UI"/>
                <w:sz w:val="22"/>
              </w:rPr>
              <w:t>2.3</w:t>
            </w:r>
          </w:p>
        </w:tc>
        <w:tc>
          <w:tcPr>
            <w:tcW w:w="2306" w:type="pct"/>
            <w:tcBorders>
              <w:top w:val="single" w:sz="4" w:space="0" w:color="auto"/>
              <w:bottom w:val="single" w:sz="4" w:space="0" w:color="auto"/>
            </w:tcBorders>
            <w:shd w:val="clear" w:color="auto" w:fill="auto"/>
            <w:noWrap/>
            <w:vAlign w:val="center"/>
          </w:tcPr>
          <w:p w14:paraId="4D30F5D2" w14:textId="77777777" w:rsidR="00D576B2" w:rsidRDefault="00D576B2" w:rsidP="00035534">
            <w:pPr>
              <w:jc w:val="left"/>
              <w:rPr>
                <w:rFonts w:ascii="Segoe UI" w:hAnsi="Segoe UI" w:cs="Segoe UI"/>
                <w:sz w:val="22"/>
              </w:rPr>
            </w:pPr>
            <w:r>
              <w:rPr>
                <w:rFonts w:ascii="Segoe UI" w:hAnsi="Segoe UI" w:cs="Segoe UI"/>
                <w:sz w:val="22"/>
              </w:rPr>
              <w:t>Строительство тепловых сетей от проектируемого ЦТП 107м, 67 м + 180 м (4 трубная) – первая очередь</w:t>
            </w:r>
          </w:p>
        </w:tc>
        <w:tc>
          <w:tcPr>
            <w:tcW w:w="891" w:type="pct"/>
            <w:tcBorders>
              <w:top w:val="single" w:sz="4" w:space="0" w:color="auto"/>
              <w:bottom w:val="single" w:sz="4" w:space="0" w:color="auto"/>
            </w:tcBorders>
            <w:shd w:val="clear" w:color="auto" w:fill="auto"/>
            <w:vAlign w:val="center"/>
          </w:tcPr>
          <w:p w14:paraId="6A534ACF" w14:textId="77777777" w:rsidR="00D576B2" w:rsidRPr="009A168F" w:rsidRDefault="00D576B2" w:rsidP="00035534">
            <w:pPr>
              <w:jc w:val="center"/>
              <w:rPr>
                <w:rFonts w:ascii="Segoe UI" w:hAnsi="Segoe UI" w:cs="Segoe UI"/>
                <w:sz w:val="22"/>
              </w:rPr>
            </w:pPr>
            <w:r>
              <w:rPr>
                <w:rFonts w:ascii="Segoe UI" w:hAnsi="Segoe UI" w:cs="Segoe UI"/>
                <w:sz w:val="22"/>
              </w:rPr>
              <w:t>2026</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1869D905"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r w:rsidR="00D576B2" w:rsidRPr="009A168F" w14:paraId="172133CD" w14:textId="77777777" w:rsidTr="00035534">
        <w:trPr>
          <w:trHeight w:val="421"/>
        </w:trPr>
        <w:tc>
          <w:tcPr>
            <w:tcW w:w="324" w:type="pct"/>
            <w:tcBorders>
              <w:top w:val="single" w:sz="4" w:space="0" w:color="auto"/>
              <w:bottom w:val="single" w:sz="4" w:space="0" w:color="auto"/>
            </w:tcBorders>
            <w:vAlign w:val="center"/>
          </w:tcPr>
          <w:p w14:paraId="24DBDCBD" w14:textId="77777777" w:rsidR="00D576B2" w:rsidRDefault="00D576B2" w:rsidP="00035534">
            <w:pPr>
              <w:jc w:val="center"/>
              <w:rPr>
                <w:rFonts w:ascii="Segoe UI" w:hAnsi="Segoe UI" w:cs="Segoe UI"/>
                <w:sz w:val="22"/>
              </w:rPr>
            </w:pPr>
            <w:r>
              <w:rPr>
                <w:rFonts w:ascii="Segoe UI" w:hAnsi="Segoe UI" w:cs="Segoe UI"/>
                <w:sz w:val="22"/>
              </w:rPr>
              <w:t>2.4</w:t>
            </w:r>
          </w:p>
        </w:tc>
        <w:tc>
          <w:tcPr>
            <w:tcW w:w="2306" w:type="pct"/>
            <w:tcBorders>
              <w:top w:val="single" w:sz="4" w:space="0" w:color="auto"/>
              <w:bottom w:val="single" w:sz="4" w:space="0" w:color="auto"/>
            </w:tcBorders>
            <w:shd w:val="clear" w:color="auto" w:fill="auto"/>
            <w:noWrap/>
            <w:vAlign w:val="center"/>
          </w:tcPr>
          <w:p w14:paraId="21B011AF" w14:textId="77777777" w:rsidR="00D576B2" w:rsidRDefault="00D576B2" w:rsidP="00035534">
            <w:pPr>
              <w:jc w:val="left"/>
              <w:rPr>
                <w:rFonts w:ascii="Segoe UI" w:hAnsi="Segoe UI" w:cs="Segoe UI"/>
                <w:sz w:val="22"/>
              </w:rPr>
            </w:pPr>
            <w:r>
              <w:rPr>
                <w:rFonts w:ascii="Segoe UI" w:hAnsi="Segoe UI" w:cs="Segoe UI"/>
                <w:sz w:val="22"/>
              </w:rPr>
              <w:t>Строительство тепловых сетей от проектируемого ЦТП 107м, 200 м (4 трубная) – вторая очередь</w:t>
            </w:r>
          </w:p>
        </w:tc>
        <w:tc>
          <w:tcPr>
            <w:tcW w:w="891" w:type="pct"/>
            <w:tcBorders>
              <w:top w:val="single" w:sz="4" w:space="0" w:color="auto"/>
              <w:bottom w:val="single" w:sz="4" w:space="0" w:color="auto"/>
            </w:tcBorders>
            <w:shd w:val="clear" w:color="auto" w:fill="auto"/>
            <w:vAlign w:val="center"/>
          </w:tcPr>
          <w:p w14:paraId="7AA323F0" w14:textId="77777777" w:rsidR="00D576B2" w:rsidRPr="009A168F" w:rsidRDefault="00D576B2" w:rsidP="00035534">
            <w:pPr>
              <w:jc w:val="center"/>
              <w:rPr>
                <w:rFonts w:ascii="Segoe UI" w:hAnsi="Segoe UI" w:cs="Segoe UI"/>
                <w:sz w:val="22"/>
              </w:rPr>
            </w:pPr>
            <w:r>
              <w:rPr>
                <w:rFonts w:ascii="Segoe UI" w:hAnsi="Segoe UI" w:cs="Segoe UI"/>
                <w:sz w:val="22"/>
              </w:rPr>
              <w:t>2028</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5FA6A552"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r w:rsidR="00D576B2" w:rsidRPr="009A168F" w14:paraId="0D036D07" w14:textId="77777777" w:rsidTr="00035534">
        <w:trPr>
          <w:trHeight w:val="421"/>
        </w:trPr>
        <w:tc>
          <w:tcPr>
            <w:tcW w:w="324" w:type="pct"/>
            <w:tcBorders>
              <w:top w:val="single" w:sz="4" w:space="0" w:color="auto"/>
              <w:bottom w:val="single" w:sz="4" w:space="0" w:color="auto"/>
            </w:tcBorders>
            <w:vAlign w:val="center"/>
          </w:tcPr>
          <w:p w14:paraId="6FCD005C" w14:textId="77777777" w:rsidR="00D576B2" w:rsidRDefault="00D576B2" w:rsidP="00035534">
            <w:pPr>
              <w:jc w:val="center"/>
              <w:rPr>
                <w:rFonts w:ascii="Segoe UI" w:hAnsi="Segoe UI" w:cs="Segoe UI"/>
                <w:sz w:val="22"/>
              </w:rPr>
            </w:pPr>
            <w:r>
              <w:rPr>
                <w:rFonts w:ascii="Segoe UI" w:hAnsi="Segoe UI" w:cs="Segoe UI"/>
                <w:sz w:val="22"/>
              </w:rPr>
              <w:t>2.5</w:t>
            </w:r>
          </w:p>
        </w:tc>
        <w:tc>
          <w:tcPr>
            <w:tcW w:w="2306" w:type="pct"/>
            <w:tcBorders>
              <w:top w:val="single" w:sz="4" w:space="0" w:color="auto"/>
              <w:bottom w:val="single" w:sz="4" w:space="0" w:color="auto"/>
            </w:tcBorders>
            <w:shd w:val="clear" w:color="auto" w:fill="auto"/>
            <w:noWrap/>
            <w:vAlign w:val="center"/>
          </w:tcPr>
          <w:p w14:paraId="2693AECD" w14:textId="77777777" w:rsidR="00D576B2" w:rsidRDefault="00D576B2" w:rsidP="00035534">
            <w:pPr>
              <w:jc w:val="left"/>
              <w:rPr>
                <w:rFonts w:ascii="Segoe UI" w:hAnsi="Segoe UI" w:cs="Segoe UI"/>
                <w:sz w:val="22"/>
              </w:rPr>
            </w:pPr>
            <w:r>
              <w:rPr>
                <w:rFonts w:ascii="Segoe UI" w:hAnsi="Segoe UI" w:cs="Segoe UI"/>
                <w:sz w:val="22"/>
              </w:rPr>
              <w:t>Строительство тепловых сетей от проектируемого ЦТП 107м, 70 м (4 трубная) – третья очередь</w:t>
            </w:r>
          </w:p>
        </w:tc>
        <w:tc>
          <w:tcPr>
            <w:tcW w:w="891" w:type="pct"/>
            <w:tcBorders>
              <w:top w:val="single" w:sz="4" w:space="0" w:color="auto"/>
              <w:bottom w:val="single" w:sz="4" w:space="0" w:color="auto"/>
            </w:tcBorders>
            <w:shd w:val="clear" w:color="auto" w:fill="auto"/>
            <w:vAlign w:val="center"/>
          </w:tcPr>
          <w:p w14:paraId="0AA5BF2D" w14:textId="77777777" w:rsidR="00D576B2" w:rsidRDefault="00D576B2" w:rsidP="00035534">
            <w:pPr>
              <w:jc w:val="center"/>
              <w:rPr>
                <w:rFonts w:ascii="Segoe UI" w:hAnsi="Segoe UI" w:cs="Segoe UI"/>
                <w:sz w:val="22"/>
              </w:rPr>
            </w:pPr>
            <w:r>
              <w:rPr>
                <w:rFonts w:ascii="Segoe UI" w:hAnsi="Segoe UI" w:cs="Segoe UI"/>
                <w:sz w:val="22"/>
              </w:rPr>
              <w:t>2030</w:t>
            </w:r>
          </w:p>
        </w:tc>
        <w:tc>
          <w:tcPr>
            <w:tcW w:w="1479" w:type="pct"/>
            <w:tcBorders>
              <w:top w:val="single" w:sz="4" w:space="0" w:color="auto"/>
              <w:left w:val="nil"/>
              <w:bottom w:val="single" w:sz="4" w:space="0" w:color="auto"/>
              <w:right w:val="single" w:sz="8" w:space="0" w:color="auto"/>
            </w:tcBorders>
            <w:shd w:val="clear" w:color="auto" w:fill="auto"/>
            <w:noWrap/>
            <w:vAlign w:val="center"/>
          </w:tcPr>
          <w:p w14:paraId="13A3C684" w14:textId="77777777" w:rsidR="00D576B2" w:rsidRPr="000F05AC" w:rsidRDefault="00D576B2" w:rsidP="00035534">
            <w:pPr>
              <w:jc w:val="center"/>
              <w:rPr>
                <w:rFonts w:ascii="Segoe UI" w:hAnsi="Segoe UI" w:cs="Segoe UI"/>
                <w:sz w:val="22"/>
              </w:rPr>
            </w:pPr>
            <w:r>
              <w:rPr>
                <w:rFonts w:ascii="Segoe UI" w:hAnsi="Segoe UI" w:cs="Segoe UI"/>
                <w:sz w:val="22"/>
              </w:rPr>
              <w:t>Определяется проектом</w:t>
            </w:r>
          </w:p>
        </w:tc>
      </w:tr>
    </w:tbl>
    <w:p w14:paraId="577A6C6D" w14:textId="02315567" w:rsidR="00D576B2" w:rsidRPr="00456707" w:rsidRDefault="00D576B2" w:rsidP="00470BBD">
      <w:pPr>
        <w:pStyle w:val="afffffff"/>
      </w:pPr>
      <w:r>
        <w:t>*в</w:t>
      </w:r>
      <w:r w:rsidRPr="008170D0">
        <w:t>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r>
        <w:t xml:space="preserve"> при разработке проектно-сметной документации.</w:t>
      </w:r>
    </w:p>
    <w:p w14:paraId="2ADD7C6D" w14:textId="2F2B16F4" w:rsidR="00E925A2" w:rsidRPr="00630D1C" w:rsidRDefault="005D4352" w:rsidP="00630D1C">
      <w:pPr>
        <w:pStyle w:val="a1"/>
      </w:pPr>
      <w:bookmarkStart w:id="558" w:name="_Toc162259279"/>
      <w:bookmarkStart w:id="559" w:name="_Toc165985165"/>
      <w:bookmarkStart w:id="560" w:name="_Toc205122320"/>
      <w:r w:rsidRPr="00630D1C">
        <w:t>П</w:t>
      </w:r>
      <w:r w:rsidR="00835349" w:rsidRPr="00630D1C">
        <w:rPr>
          <w:rStyle w:val="afffffffd"/>
          <w:sz w:val="24"/>
        </w:rPr>
        <w:t>редложени</w:t>
      </w:r>
      <w:r w:rsidRPr="00630D1C">
        <w:rPr>
          <w:rStyle w:val="afffffffd"/>
          <w:sz w:val="24"/>
        </w:rPr>
        <w:t>я</w:t>
      </w:r>
      <w:r w:rsidR="00B35576" w:rsidRPr="00630D1C">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8"/>
      <w:bookmarkEnd w:id="559"/>
      <w:bookmarkEnd w:id="560"/>
    </w:p>
    <w:p w14:paraId="0DFB2D81" w14:textId="77777777" w:rsidR="00097E6E" w:rsidRPr="002C4067" w:rsidRDefault="00097E6E" w:rsidP="00393334">
      <w:pPr>
        <w:pStyle w:val="aff2"/>
        <w:rPr>
          <w:lang w:eastAsia="ru-RU"/>
        </w:rPr>
      </w:pPr>
      <w:r w:rsidRPr="002C4067">
        <w:rPr>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780D6169" w14:textId="6E36F23D" w:rsidR="003B565C" w:rsidRPr="00084DF7" w:rsidRDefault="005D4352" w:rsidP="00084DF7">
      <w:pPr>
        <w:pStyle w:val="a1"/>
      </w:pPr>
      <w:bookmarkStart w:id="561" w:name="_Toc162259280"/>
      <w:bookmarkStart w:id="562" w:name="_Toc165985166"/>
      <w:bookmarkStart w:id="563" w:name="_Toc205122321"/>
      <w:r w:rsidRPr="00084DF7">
        <w:lastRenderedPageBreak/>
        <w:t>Предложения</w:t>
      </w:r>
      <w:r w:rsidR="00B35576" w:rsidRPr="00084DF7">
        <w:rPr>
          <w:rStyle w:val="afffffffd"/>
          <w:sz w:val="24"/>
        </w:rPr>
        <w:t xml:space="preserve"> по строительству, реконструкции и (или) модернизации тепловых сетей для повышения эффективности функционирования системы теплоснабжения</w:t>
      </w:r>
      <w:r w:rsidR="00B35576" w:rsidRPr="00084DF7">
        <w:t>, в том</w:t>
      </w:r>
      <w:r w:rsidR="00B35576" w:rsidRPr="00084DF7">
        <w:rPr>
          <w:rStyle w:val="afffffffd"/>
          <w:sz w:val="24"/>
        </w:rPr>
        <w:t xml:space="preserve"> </w:t>
      </w:r>
      <w:r w:rsidR="00B35576" w:rsidRPr="00084DF7">
        <w:t>числе</w:t>
      </w:r>
      <w:r w:rsidR="00B35576" w:rsidRPr="00084DF7">
        <w:rPr>
          <w:rStyle w:val="afffffffd"/>
          <w:sz w:val="24"/>
        </w:rPr>
        <w:t xml:space="preserve"> за счет перевода котельных в пиковый режим работы или ликвидации котельных</w:t>
      </w:r>
      <w:bookmarkEnd w:id="561"/>
      <w:bookmarkEnd w:id="562"/>
      <w:bookmarkEnd w:id="563"/>
    </w:p>
    <w:p w14:paraId="345EF826" w14:textId="0E039D86" w:rsidR="00997865" w:rsidRPr="002C4067" w:rsidRDefault="00997865" w:rsidP="00393334">
      <w:pPr>
        <w:pStyle w:val="aff2"/>
        <w:rPr>
          <w:lang w:eastAsia="ru-RU"/>
        </w:rPr>
      </w:pPr>
      <w:r w:rsidRPr="002C4067">
        <w:rPr>
          <w:lang w:eastAsia="ru-RU"/>
        </w:rPr>
        <w:t>Перево</w:t>
      </w:r>
      <w:r w:rsidR="0071464F" w:rsidRPr="002C4067">
        <w:rPr>
          <w:lang w:eastAsia="ru-RU"/>
        </w:rPr>
        <w:t>д</w:t>
      </w:r>
      <w:r w:rsidR="00787B99" w:rsidRPr="002C4067">
        <w:rPr>
          <w:lang w:eastAsia="ru-RU"/>
        </w:rPr>
        <w:t xml:space="preserve"> </w:t>
      </w:r>
      <w:r w:rsidRPr="002C4067">
        <w:rPr>
          <w:lang w:eastAsia="ru-RU"/>
        </w:rPr>
        <w:t>котельн</w:t>
      </w:r>
      <w:r w:rsidR="00AD4C8A">
        <w:rPr>
          <w:lang w:eastAsia="ru-RU"/>
        </w:rPr>
        <w:t>ых</w:t>
      </w:r>
      <w:r w:rsidRPr="002C4067">
        <w:rPr>
          <w:lang w:eastAsia="ru-RU"/>
        </w:rPr>
        <w:t xml:space="preserve"> в пиковый режим</w:t>
      </w:r>
      <w:r w:rsidR="002F5504" w:rsidRPr="002C4067">
        <w:rPr>
          <w:lang w:eastAsia="ru-RU"/>
        </w:rPr>
        <w:t xml:space="preserve"> </w:t>
      </w:r>
      <w:r w:rsidRPr="002C4067">
        <w:rPr>
          <w:lang w:eastAsia="ru-RU"/>
        </w:rPr>
        <w:t>на территории</w:t>
      </w:r>
      <w:r w:rsidR="00D458C1" w:rsidRPr="002C4067">
        <w:rPr>
          <w:lang w:eastAsia="ru-RU"/>
        </w:rPr>
        <w:t xml:space="preserve"> </w:t>
      </w:r>
      <w:r w:rsidR="00AD4C8A">
        <w:rPr>
          <w:lang w:eastAsia="ru-RU"/>
        </w:rPr>
        <w:t>округа</w:t>
      </w:r>
      <w:r w:rsidR="00E41600" w:rsidRPr="002C4067">
        <w:rPr>
          <w:lang w:eastAsia="ru-RU"/>
        </w:rPr>
        <w:t xml:space="preserve"> </w:t>
      </w:r>
      <w:r w:rsidRPr="002C4067">
        <w:rPr>
          <w:lang w:eastAsia="ru-RU"/>
        </w:rPr>
        <w:t xml:space="preserve">не целесообразен в виду отсутствия источников электрогенерации. </w:t>
      </w:r>
    </w:p>
    <w:p w14:paraId="586ACEA2" w14:textId="44CE8E77" w:rsidR="00A06FCC" w:rsidRDefault="00A06FCC" w:rsidP="00A06FCC">
      <w:pPr>
        <w:pStyle w:val="aff2"/>
        <w:rPr>
          <w:lang w:eastAsia="ru-RU"/>
        </w:rPr>
      </w:pPr>
      <w:r w:rsidRPr="00D576B2">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AD4C8A" w:rsidRPr="00D576B2">
        <w:rPr>
          <w:lang w:eastAsia="ru-RU"/>
        </w:rPr>
        <w:t>ов</w:t>
      </w:r>
      <w:r w:rsidRPr="00D576B2">
        <w:rPr>
          <w:lang w:eastAsia="ru-RU"/>
        </w:rPr>
        <w:t xml:space="preserve"> централизованного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w:t>
      </w:r>
      <w:r>
        <w:rPr>
          <w:lang w:eastAsia="ru-RU"/>
        </w:rPr>
        <w:t xml:space="preserve"> также поэтапную замену изношенных сетей теплоснабжения.</w:t>
      </w:r>
    </w:p>
    <w:p w14:paraId="78B208FB" w14:textId="77777777" w:rsidR="004E4FD0" w:rsidRPr="002C4067" w:rsidRDefault="004E4FD0" w:rsidP="00393334">
      <w:pPr>
        <w:pStyle w:val="aff2"/>
        <w:rPr>
          <w:lang w:eastAsia="ru-RU"/>
        </w:rPr>
      </w:pPr>
      <w:r w:rsidRPr="002C4067">
        <w:rPr>
          <w:lang w:eastAsia="ru-RU"/>
        </w:rPr>
        <w:t>Для повышения эффективности функционирования системы теплоснабжения рекомендуется модернизация тепловых сет</w:t>
      </w:r>
      <w:r w:rsidR="00C760B0" w:rsidRPr="002C4067">
        <w:rPr>
          <w:lang w:eastAsia="ru-RU"/>
        </w:rPr>
        <w:t>ей с заменой существующих трубо</w:t>
      </w:r>
      <w:r w:rsidRPr="002C4067">
        <w:rPr>
          <w:lang w:eastAsia="ru-RU"/>
        </w:rPr>
        <w:t xml:space="preserve">проводов, в т. </w:t>
      </w:r>
      <w:r w:rsidR="008E3F6C" w:rsidRPr="002C4067">
        <w:rPr>
          <w:lang w:eastAsia="ru-RU"/>
        </w:rPr>
        <w:t>ч</w:t>
      </w:r>
      <w:r w:rsidRPr="002C4067">
        <w:rPr>
          <w:lang w:eastAsia="ru-RU"/>
        </w:rPr>
        <w:t xml:space="preserve">. </w:t>
      </w:r>
      <w:r w:rsidR="00E1170F">
        <w:rPr>
          <w:lang w:eastAsia="ru-RU"/>
        </w:rPr>
        <w:t>в</w:t>
      </w:r>
      <w:r w:rsidRPr="002C4067">
        <w:rPr>
          <w:lang w:eastAsia="ru-RU"/>
        </w:rPr>
        <w:t>ыработавших свой ресурс, н</w:t>
      </w:r>
      <w:r w:rsidR="00097E6E" w:rsidRPr="002C4067">
        <w:rPr>
          <w:lang w:eastAsia="ru-RU"/>
        </w:rPr>
        <w:t>а новые предизолированные трубо</w:t>
      </w:r>
      <w:r w:rsidRPr="002C4067">
        <w:rPr>
          <w:lang w:eastAsia="ru-RU"/>
        </w:rPr>
        <w:t xml:space="preserve">проводы.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610F89BB" w14:textId="4BF2B6A0" w:rsidR="00E925A2" w:rsidRPr="00630D1C" w:rsidRDefault="005D4352" w:rsidP="00630D1C">
      <w:pPr>
        <w:pStyle w:val="a1"/>
      </w:pPr>
      <w:bookmarkStart w:id="564" w:name="_Toc162259281"/>
      <w:bookmarkStart w:id="565" w:name="_Toc165985167"/>
      <w:bookmarkStart w:id="566" w:name="_Toc205122322"/>
      <w:r w:rsidRPr="00630D1C">
        <w:t>П</w:t>
      </w:r>
      <w:r w:rsidR="00835349" w:rsidRPr="00630D1C">
        <w:rPr>
          <w:rStyle w:val="afffffffd"/>
          <w:sz w:val="24"/>
        </w:rPr>
        <w:t>редложени</w:t>
      </w:r>
      <w:r w:rsidRPr="00630D1C">
        <w:rPr>
          <w:rStyle w:val="afffffffd"/>
          <w:sz w:val="24"/>
        </w:rPr>
        <w:t>я</w:t>
      </w:r>
      <w:r w:rsidR="00B35576" w:rsidRPr="00630D1C">
        <w:t xml:space="preserve"> по строительству тепловых сетей для обеспечения нормативной надежности теплоснабжения</w:t>
      </w:r>
      <w:bookmarkEnd w:id="564"/>
      <w:bookmarkEnd w:id="565"/>
      <w:bookmarkEnd w:id="566"/>
    </w:p>
    <w:p w14:paraId="2C23B136" w14:textId="2D8B3CF9" w:rsidR="003A7EA6" w:rsidRPr="002C4067" w:rsidRDefault="003A7EA6" w:rsidP="00393334">
      <w:pPr>
        <w:pStyle w:val="aff2"/>
        <w:rPr>
          <w:lang w:eastAsia="ar-SA"/>
        </w:rPr>
      </w:pPr>
      <w:r w:rsidRPr="002C4067">
        <w:rPr>
          <w:lang w:eastAsia="ru-RU"/>
        </w:rPr>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567" w:name="_Toc54564060"/>
      <w:r w:rsidRPr="002C4067">
        <w:rPr>
          <w:lang w:eastAsia="ru-RU"/>
        </w:rPr>
        <w:t>Необходимые показатели надежности достигаются за счет реконструкции трубопроводов со сверхнормативным износом.</w:t>
      </w:r>
      <w:r w:rsidRPr="002C4067">
        <w:rPr>
          <w:lang w:eastAsia="ar-SA"/>
        </w:rPr>
        <w:t xml:space="preserve"> Характеристика рекомендуемых мероприятий приведена в п. </w:t>
      </w:r>
      <w:r w:rsidR="00BF03F7" w:rsidRPr="002C4067">
        <w:rPr>
          <w:lang w:eastAsia="ar-SA"/>
        </w:rPr>
        <w:t>8.7</w:t>
      </w:r>
      <w:r w:rsidR="00FF5D9C" w:rsidRPr="002C4067">
        <w:rPr>
          <w:lang w:eastAsia="ar-SA"/>
        </w:rPr>
        <w:t>.</w:t>
      </w:r>
    </w:p>
    <w:p w14:paraId="70523C21" w14:textId="269E11F8" w:rsidR="00E925A2" w:rsidRPr="00630D1C" w:rsidRDefault="005D4352" w:rsidP="00630D1C">
      <w:pPr>
        <w:pStyle w:val="a1"/>
      </w:pPr>
      <w:bookmarkStart w:id="568" w:name="_Toc162259282"/>
      <w:bookmarkStart w:id="569" w:name="_Toc165985168"/>
      <w:bookmarkStart w:id="570" w:name="_Toc205122323"/>
      <w:bookmarkEnd w:id="567"/>
      <w:r w:rsidRPr="00630D1C">
        <w:t>П</w:t>
      </w:r>
      <w:r w:rsidR="00835349" w:rsidRPr="00630D1C">
        <w:rPr>
          <w:rStyle w:val="afffffffd"/>
          <w:sz w:val="24"/>
        </w:rPr>
        <w:t>редложени</w:t>
      </w:r>
      <w:r w:rsidRPr="00630D1C">
        <w:rPr>
          <w:rStyle w:val="afffffffd"/>
          <w:sz w:val="24"/>
        </w:rPr>
        <w:t>я</w:t>
      </w:r>
      <w:r w:rsidR="00B35576" w:rsidRPr="00630D1C">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68"/>
      <w:bookmarkEnd w:id="569"/>
      <w:bookmarkEnd w:id="570"/>
    </w:p>
    <w:p w14:paraId="1DD9C430" w14:textId="77777777" w:rsidR="00097E6E" w:rsidRPr="002C4067" w:rsidRDefault="00097E6E" w:rsidP="00393334">
      <w:pPr>
        <w:pStyle w:val="aff2"/>
        <w:rPr>
          <w:lang w:eastAsia="ru-RU"/>
        </w:rPr>
      </w:pPr>
      <w:r w:rsidRPr="002C4067">
        <w:rPr>
          <w:lang w:eastAsia="ru-RU"/>
        </w:rPr>
        <w:t>Рекомендации отсутствуют.</w:t>
      </w:r>
    </w:p>
    <w:p w14:paraId="46482534" w14:textId="711340B4" w:rsidR="00E925A2" w:rsidRPr="00630D1C" w:rsidRDefault="005D4352" w:rsidP="00630D1C">
      <w:pPr>
        <w:pStyle w:val="a1"/>
      </w:pPr>
      <w:bookmarkStart w:id="571" w:name="_Toc162259283"/>
      <w:bookmarkStart w:id="572" w:name="_Toc165985169"/>
      <w:bookmarkStart w:id="573" w:name="_Toc205122324"/>
      <w:r w:rsidRPr="00630D1C">
        <w:t>Предложения</w:t>
      </w:r>
      <w:r w:rsidR="00B35576" w:rsidRPr="00630D1C">
        <w:t xml:space="preserve"> по реконструкции и (или) модернизации тепловых сетей, подлежащих замене в связи с исчерпанием эксплуатационного ресурса</w:t>
      </w:r>
      <w:bookmarkEnd w:id="571"/>
      <w:bookmarkEnd w:id="572"/>
      <w:bookmarkEnd w:id="573"/>
    </w:p>
    <w:p w14:paraId="58C80578" w14:textId="38D04661" w:rsidR="003A7EA6" w:rsidRPr="002C4067" w:rsidRDefault="005D4352" w:rsidP="00393334">
      <w:pPr>
        <w:pStyle w:val="aff2"/>
        <w:rPr>
          <w:lang w:eastAsia="ar-SA"/>
        </w:rPr>
      </w:pPr>
      <w:r w:rsidRPr="002C4067">
        <w:rPr>
          <w:lang w:eastAsia="ru-RU"/>
        </w:rPr>
        <w:t>На территории</w:t>
      </w:r>
      <w:r w:rsidR="00D458C1" w:rsidRPr="002C4067">
        <w:rPr>
          <w:lang w:eastAsia="ru-RU"/>
        </w:rPr>
        <w:t xml:space="preserve"> </w:t>
      </w:r>
      <w:r w:rsidR="00AD4C8A">
        <w:rPr>
          <w:lang w:eastAsia="ru-RU"/>
        </w:rPr>
        <w:t xml:space="preserve">округа </w:t>
      </w:r>
      <w:r w:rsidR="003A7EA6" w:rsidRPr="002C4067">
        <w:rPr>
          <w:lang w:eastAsia="ru-RU"/>
        </w:rPr>
        <w:t xml:space="preserve">есть необходимость в реконструкции тепловых сетей в связи с их износом. </w:t>
      </w:r>
      <w:r w:rsidR="003A7EA6" w:rsidRPr="002C4067">
        <w:rPr>
          <w:lang w:eastAsia="ar-SA"/>
        </w:rPr>
        <w:t xml:space="preserve">Характеристика рекомендуемых мероприятий приведена в таблице </w:t>
      </w:r>
      <w:r w:rsidR="00D576B2">
        <w:rPr>
          <w:lang w:eastAsia="ar-SA"/>
        </w:rPr>
        <w:t>5</w:t>
      </w:r>
      <w:r w:rsidR="0099582B">
        <w:rPr>
          <w:lang w:eastAsia="ar-SA"/>
        </w:rPr>
        <w:t>8</w:t>
      </w:r>
      <w:r w:rsidR="003A7EA6" w:rsidRPr="002C4067">
        <w:rPr>
          <w:lang w:eastAsia="ar-SA"/>
        </w:rPr>
        <w:t>.</w:t>
      </w:r>
    </w:p>
    <w:p w14:paraId="057BF2BA" w14:textId="1C813702" w:rsidR="00C900B2" w:rsidRPr="00E73FE7" w:rsidRDefault="003A7EA6" w:rsidP="00E73FE7">
      <w:pPr>
        <w:pStyle w:val="aff2"/>
        <w:rPr>
          <w:b/>
        </w:rPr>
      </w:pPr>
      <w:bookmarkStart w:id="574" w:name="_Toc57034311"/>
      <w:r w:rsidRPr="002C4067">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bookmarkEnd w:id="574"/>
    </w:p>
    <w:p w14:paraId="7C069613" w14:textId="77777777" w:rsidR="00D576B2" w:rsidRDefault="00D576B2" w:rsidP="00FB3DF5">
      <w:pPr>
        <w:pStyle w:val="afffffffb"/>
      </w:pPr>
      <w:r>
        <w:br w:type="page"/>
      </w:r>
    </w:p>
    <w:p w14:paraId="4480C441" w14:textId="019DBA5D" w:rsidR="003A7EA6" w:rsidRDefault="00E50241" w:rsidP="00FB3DF5">
      <w:pPr>
        <w:pStyle w:val="afffffffb"/>
        <w:rPr>
          <w:rFonts w:eastAsia="Times New Roman"/>
          <w:lang w:eastAsia="ru-RU"/>
        </w:rPr>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58</w:t>
      </w:r>
      <w:r w:rsidR="00A95700">
        <w:rPr>
          <w:noProof/>
        </w:rPr>
        <w:fldChar w:fldCharType="end"/>
      </w:r>
      <w:r>
        <w:rPr>
          <w:noProof/>
        </w:rPr>
        <w:t xml:space="preserve"> </w:t>
      </w:r>
      <w:r w:rsidRPr="002C4067">
        <w:t>–</w:t>
      </w:r>
      <w:r>
        <w:t xml:space="preserve"> </w:t>
      </w:r>
      <w:r w:rsidR="003A7EA6" w:rsidRPr="002C4067">
        <w:t xml:space="preserve">Мероприятия по реконструкции трубопроводов </w:t>
      </w:r>
      <w:r w:rsidR="003A7EA6" w:rsidRPr="002C4067">
        <w:rPr>
          <w:rFonts w:eastAsia="Times New Roman"/>
          <w:lang w:eastAsia="ru-RU"/>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5132"/>
        <w:gridCol w:w="1941"/>
        <w:gridCol w:w="2461"/>
      </w:tblGrid>
      <w:tr w:rsidR="00B8668B" w:rsidRPr="009A168F" w14:paraId="590B2D2F" w14:textId="77777777" w:rsidTr="0021595D">
        <w:trPr>
          <w:tblHeader/>
        </w:trPr>
        <w:tc>
          <w:tcPr>
            <w:tcW w:w="324" w:type="pct"/>
            <w:vAlign w:val="center"/>
          </w:tcPr>
          <w:p w14:paraId="49659B80" w14:textId="77777777" w:rsidR="00B8668B" w:rsidRPr="00C83B43" w:rsidRDefault="00B8668B" w:rsidP="00C83B43">
            <w:pPr>
              <w:pStyle w:val="afffffff1"/>
              <w:rPr>
                <w:b/>
                <w:bCs/>
              </w:rPr>
            </w:pPr>
            <w:bookmarkStart w:id="575" w:name="_Hlk141346735"/>
            <w:r w:rsidRPr="00C83B43">
              <w:rPr>
                <w:b/>
                <w:bCs/>
              </w:rPr>
              <w:t>№ п/п</w:t>
            </w:r>
          </w:p>
        </w:tc>
        <w:tc>
          <w:tcPr>
            <w:tcW w:w="2517" w:type="pct"/>
            <w:shd w:val="clear" w:color="auto" w:fill="auto"/>
            <w:noWrap/>
            <w:vAlign w:val="center"/>
            <w:hideMark/>
          </w:tcPr>
          <w:p w14:paraId="5A0B5F0E" w14:textId="77777777" w:rsidR="00B8668B" w:rsidRPr="00C83B43" w:rsidRDefault="00B8668B" w:rsidP="00C83B43">
            <w:pPr>
              <w:pStyle w:val="afffffff1"/>
              <w:rPr>
                <w:b/>
                <w:bCs/>
              </w:rPr>
            </w:pPr>
            <w:r w:rsidRPr="00C83B43">
              <w:rPr>
                <w:b/>
                <w:bCs/>
              </w:rPr>
              <w:t>Наименование мероприятий</w:t>
            </w:r>
          </w:p>
        </w:tc>
        <w:tc>
          <w:tcPr>
            <w:tcW w:w="952" w:type="pct"/>
            <w:vAlign w:val="center"/>
          </w:tcPr>
          <w:p w14:paraId="014A88F6" w14:textId="77777777" w:rsidR="00B8668B" w:rsidRPr="00C83B43" w:rsidRDefault="00B8668B" w:rsidP="00C83B43">
            <w:pPr>
              <w:pStyle w:val="afffffff1"/>
              <w:rPr>
                <w:b/>
                <w:bCs/>
              </w:rPr>
            </w:pPr>
            <w:r w:rsidRPr="00C83B43">
              <w:rPr>
                <w:b/>
                <w:bCs/>
              </w:rPr>
              <w:t>Год реализации</w:t>
            </w:r>
          </w:p>
        </w:tc>
        <w:tc>
          <w:tcPr>
            <w:tcW w:w="1207" w:type="pct"/>
            <w:shd w:val="clear" w:color="auto" w:fill="auto"/>
            <w:noWrap/>
            <w:vAlign w:val="center"/>
            <w:hideMark/>
          </w:tcPr>
          <w:p w14:paraId="2374F5EC" w14:textId="77777777" w:rsidR="00B8668B" w:rsidRPr="00C83B43" w:rsidRDefault="00B8668B" w:rsidP="00C83B43">
            <w:pPr>
              <w:pStyle w:val="afffffff1"/>
              <w:rPr>
                <w:b/>
                <w:bCs/>
              </w:rPr>
            </w:pPr>
            <w:r w:rsidRPr="00C83B43">
              <w:rPr>
                <w:b/>
                <w:bCs/>
              </w:rPr>
              <w:t>Объем инвестиций*, тыс. руб</w:t>
            </w:r>
          </w:p>
        </w:tc>
      </w:tr>
      <w:tr w:rsidR="00B8668B" w:rsidRPr="009A168F" w14:paraId="24FFDC06" w14:textId="77777777" w:rsidTr="0021595D">
        <w:trPr>
          <w:tblHeader/>
        </w:trPr>
        <w:tc>
          <w:tcPr>
            <w:tcW w:w="5000" w:type="pct"/>
            <w:gridSpan w:val="4"/>
            <w:vAlign w:val="center"/>
          </w:tcPr>
          <w:p w14:paraId="1CD1503C" w14:textId="77777777" w:rsidR="00B8668B" w:rsidRPr="00361737" w:rsidRDefault="00B8668B" w:rsidP="00C83B43">
            <w:pPr>
              <w:pStyle w:val="afffffff1"/>
            </w:pPr>
            <w:r w:rsidRPr="009A168F">
              <w:t>Поэтапная замена изношенных сетей теплоснабжения, ремонт и замена запорной арматуры</w:t>
            </w:r>
          </w:p>
        </w:tc>
      </w:tr>
      <w:tr w:rsidR="00B8668B" w:rsidRPr="009A168F" w14:paraId="0A40986A" w14:textId="77777777" w:rsidTr="0021595D">
        <w:tc>
          <w:tcPr>
            <w:tcW w:w="324" w:type="pct"/>
            <w:tcBorders>
              <w:top w:val="single" w:sz="4" w:space="0" w:color="auto"/>
              <w:bottom w:val="single" w:sz="4" w:space="0" w:color="auto"/>
            </w:tcBorders>
            <w:vAlign w:val="center"/>
          </w:tcPr>
          <w:p w14:paraId="06A89DF0" w14:textId="77777777" w:rsidR="00B8668B" w:rsidRPr="009A168F" w:rsidRDefault="00B8668B" w:rsidP="00C83B43">
            <w:pPr>
              <w:pStyle w:val="afffffff1"/>
            </w:pPr>
            <w:r w:rsidRPr="009A168F">
              <w:t>1</w:t>
            </w:r>
          </w:p>
        </w:tc>
        <w:tc>
          <w:tcPr>
            <w:tcW w:w="2517" w:type="pct"/>
            <w:tcBorders>
              <w:top w:val="single" w:sz="4" w:space="0" w:color="auto"/>
              <w:bottom w:val="single" w:sz="4" w:space="0" w:color="auto"/>
            </w:tcBorders>
            <w:shd w:val="clear" w:color="auto" w:fill="auto"/>
            <w:noWrap/>
            <w:vAlign w:val="center"/>
          </w:tcPr>
          <w:p w14:paraId="0DBFA5CE" w14:textId="77777777" w:rsidR="00B8668B" w:rsidRPr="009A168F" w:rsidRDefault="00B8668B" w:rsidP="00C83B43">
            <w:pPr>
              <w:pStyle w:val="afffffff1"/>
            </w:pPr>
            <w:r>
              <w:t>Районная котельная №1</w:t>
            </w:r>
          </w:p>
        </w:tc>
        <w:tc>
          <w:tcPr>
            <w:tcW w:w="952" w:type="pct"/>
            <w:tcBorders>
              <w:top w:val="single" w:sz="4" w:space="0" w:color="auto"/>
              <w:bottom w:val="single" w:sz="4" w:space="0" w:color="auto"/>
            </w:tcBorders>
            <w:shd w:val="clear" w:color="auto" w:fill="auto"/>
            <w:vAlign w:val="center"/>
          </w:tcPr>
          <w:p w14:paraId="0C488A5C"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55F09994" w14:textId="77777777" w:rsidR="00B8668B" w:rsidRPr="000F05AC" w:rsidRDefault="00B8668B" w:rsidP="00C83B43">
            <w:pPr>
              <w:pStyle w:val="afffffff1"/>
            </w:pPr>
            <w:r>
              <w:t>118 347,4</w:t>
            </w:r>
          </w:p>
        </w:tc>
      </w:tr>
      <w:tr w:rsidR="00B8668B" w:rsidRPr="009A168F" w14:paraId="32708BA2" w14:textId="77777777" w:rsidTr="0021595D">
        <w:tc>
          <w:tcPr>
            <w:tcW w:w="324" w:type="pct"/>
            <w:tcBorders>
              <w:top w:val="single" w:sz="4" w:space="0" w:color="auto"/>
              <w:bottom w:val="single" w:sz="4" w:space="0" w:color="auto"/>
            </w:tcBorders>
            <w:vAlign w:val="center"/>
          </w:tcPr>
          <w:p w14:paraId="6B23BF38" w14:textId="77777777" w:rsidR="00B8668B" w:rsidRPr="009A168F" w:rsidRDefault="00B8668B" w:rsidP="00C83B43">
            <w:pPr>
              <w:pStyle w:val="afffffff1"/>
            </w:pPr>
            <w:r>
              <w:t>2</w:t>
            </w:r>
          </w:p>
        </w:tc>
        <w:tc>
          <w:tcPr>
            <w:tcW w:w="2517" w:type="pct"/>
            <w:tcBorders>
              <w:top w:val="single" w:sz="4" w:space="0" w:color="auto"/>
              <w:bottom w:val="single" w:sz="4" w:space="0" w:color="auto"/>
            </w:tcBorders>
            <w:shd w:val="clear" w:color="auto" w:fill="auto"/>
            <w:noWrap/>
            <w:vAlign w:val="center"/>
          </w:tcPr>
          <w:p w14:paraId="556BC7B2" w14:textId="77777777" w:rsidR="00B8668B" w:rsidRPr="009A168F" w:rsidRDefault="00B8668B" w:rsidP="00C83B43">
            <w:pPr>
              <w:pStyle w:val="afffffff1"/>
            </w:pPr>
            <w:r>
              <w:t>Котельная №2</w:t>
            </w:r>
          </w:p>
        </w:tc>
        <w:tc>
          <w:tcPr>
            <w:tcW w:w="952" w:type="pct"/>
            <w:tcBorders>
              <w:top w:val="single" w:sz="4" w:space="0" w:color="auto"/>
              <w:bottom w:val="single" w:sz="4" w:space="0" w:color="auto"/>
            </w:tcBorders>
            <w:shd w:val="clear" w:color="auto" w:fill="auto"/>
            <w:vAlign w:val="center"/>
          </w:tcPr>
          <w:p w14:paraId="22D8D759"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73CA4972" w14:textId="77777777" w:rsidR="00B8668B" w:rsidRPr="000F05AC" w:rsidRDefault="00B8668B" w:rsidP="00C83B43">
            <w:pPr>
              <w:pStyle w:val="afffffff1"/>
            </w:pPr>
            <w:r>
              <w:t>56 517,1</w:t>
            </w:r>
          </w:p>
        </w:tc>
      </w:tr>
      <w:tr w:rsidR="00B8668B" w:rsidRPr="009A168F" w14:paraId="6D47B35B" w14:textId="77777777" w:rsidTr="0021595D">
        <w:tc>
          <w:tcPr>
            <w:tcW w:w="324" w:type="pct"/>
            <w:tcBorders>
              <w:top w:val="single" w:sz="4" w:space="0" w:color="auto"/>
              <w:bottom w:val="single" w:sz="4" w:space="0" w:color="auto"/>
            </w:tcBorders>
            <w:vAlign w:val="center"/>
          </w:tcPr>
          <w:p w14:paraId="22A98B03" w14:textId="77777777" w:rsidR="00B8668B" w:rsidRPr="009A168F" w:rsidRDefault="00B8668B" w:rsidP="00C83B43">
            <w:pPr>
              <w:pStyle w:val="afffffff1"/>
            </w:pPr>
            <w:r>
              <w:t>3</w:t>
            </w:r>
          </w:p>
        </w:tc>
        <w:tc>
          <w:tcPr>
            <w:tcW w:w="2517" w:type="pct"/>
            <w:tcBorders>
              <w:top w:val="single" w:sz="4" w:space="0" w:color="auto"/>
              <w:bottom w:val="single" w:sz="4" w:space="0" w:color="auto"/>
            </w:tcBorders>
            <w:shd w:val="clear" w:color="auto" w:fill="auto"/>
            <w:noWrap/>
            <w:vAlign w:val="center"/>
          </w:tcPr>
          <w:p w14:paraId="5D46BEAA" w14:textId="77777777" w:rsidR="00B8668B" w:rsidRPr="009A168F" w:rsidRDefault="00B8668B" w:rsidP="00C83B43">
            <w:pPr>
              <w:pStyle w:val="afffffff1"/>
            </w:pPr>
            <w:r>
              <w:t>Котельная №3</w:t>
            </w:r>
          </w:p>
        </w:tc>
        <w:tc>
          <w:tcPr>
            <w:tcW w:w="952" w:type="pct"/>
            <w:tcBorders>
              <w:top w:val="single" w:sz="4" w:space="0" w:color="auto"/>
              <w:bottom w:val="single" w:sz="4" w:space="0" w:color="auto"/>
            </w:tcBorders>
            <w:shd w:val="clear" w:color="auto" w:fill="auto"/>
            <w:vAlign w:val="center"/>
          </w:tcPr>
          <w:p w14:paraId="7E0D7205"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64DC2A17" w14:textId="77777777" w:rsidR="00B8668B" w:rsidRPr="000F05AC" w:rsidRDefault="00B8668B" w:rsidP="00C83B43">
            <w:pPr>
              <w:pStyle w:val="afffffff1"/>
            </w:pPr>
            <w:r>
              <w:t>23 529,7</w:t>
            </w:r>
          </w:p>
        </w:tc>
      </w:tr>
      <w:tr w:rsidR="00B8668B" w:rsidRPr="009A168F" w14:paraId="2803FD30" w14:textId="77777777" w:rsidTr="0021595D">
        <w:tc>
          <w:tcPr>
            <w:tcW w:w="324" w:type="pct"/>
            <w:tcBorders>
              <w:top w:val="single" w:sz="4" w:space="0" w:color="auto"/>
              <w:bottom w:val="single" w:sz="4" w:space="0" w:color="auto"/>
            </w:tcBorders>
            <w:vAlign w:val="center"/>
          </w:tcPr>
          <w:p w14:paraId="72B8A5B0" w14:textId="77777777" w:rsidR="00B8668B" w:rsidRPr="009A168F" w:rsidRDefault="00B8668B" w:rsidP="00C83B43">
            <w:pPr>
              <w:pStyle w:val="afffffff1"/>
            </w:pPr>
            <w:r>
              <w:t>4</w:t>
            </w:r>
          </w:p>
        </w:tc>
        <w:tc>
          <w:tcPr>
            <w:tcW w:w="2517" w:type="pct"/>
            <w:tcBorders>
              <w:top w:val="single" w:sz="4" w:space="0" w:color="auto"/>
              <w:bottom w:val="single" w:sz="4" w:space="0" w:color="auto"/>
            </w:tcBorders>
            <w:shd w:val="clear" w:color="auto" w:fill="auto"/>
            <w:noWrap/>
            <w:vAlign w:val="center"/>
          </w:tcPr>
          <w:p w14:paraId="30B9460D" w14:textId="77777777" w:rsidR="00B8668B" w:rsidRPr="009A168F" w:rsidRDefault="00B8668B" w:rsidP="00C83B43">
            <w:pPr>
              <w:pStyle w:val="afffffff1"/>
            </w:pPr>
            <w:r>
              <w:t>Котельная №4 с. Карманово</w:t>
            </w:r>
          </w:p>
        </w:tc>
        <w:tc>
          <w:tcPr>
            <w:tcW w:w="952" w:type="pct"/>
            <w:tcBorders>
              <w:top w:val="single" w:sz="4" w:space="0" w:color="auto"/>
              <w:bottom w:val="single" w:sz="4" w:space="0" w:color="auto"/>
            </w:tcBorders>
            <w:shd w:val="clear" w:color="auto" w:fill="auto"/>
            <w:vAlign w:val="center"/>
          </w:tcPr>
          <w:p w14:paraId="4EC136F7"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65667E31" w14:textId="77777777" w:rsidR="00B8668B" w:rsidRPr="000F05AC" w:rsidRDefault="00B8668B" w:rsidP="00C83B43">
            <w:pPr>
              <w:pStyle w:val="afffffff1"/>
            </w:pPr>
            <w:r>
              <w:t>147 552,9</w:t>
            </w:r>
          </w:p>
        </w:tc>
      </w:tr>
      <w:tr w:rsidR="00B8668B" w:rsidRPr="009A168F" w14:paraId="35EBFEFC" w14:textId="77777777" w:rsidTr="0021595D">
        <w:tc>
          <w:tcPr>
            <w:tcW w:w="324" w:type="pct"/>
            <w:tcBorders>
              <w:top w:val="single" w:sz="4" w:space="0" w:color="auto"/>
              <w:bottom w:val="single" w:sz="4" w:space="0" w:color="auto"/>
            </w:tcBorders>
            <w:vAlign w:val="center"/>
          </w:tcPr>
          <w:p w14:paraId="3C14D6AE" w14:textId="77777777" w:rsidR="00B8668B" w:rsidRPr="009A168F" w:rsidRDefault="00B8668B" w:rsidP="00C83B43">
            <w:pPr>
              <w:pStyle w:val="afffffff1"/>
            </w:pPr>
            <w:r>
              <w:t>5</w:t>
            </w:r>
          </w:p>
        </w:tc>
        <w:tc>
          <w:tcPr>
            <w:tcW w:w="2517" w:type="pct"/>
            <w:tcBorders>
              <w:top w:val="single" w:sz="4" w:space="0" w:color="auto"/>
              <w:bottom w:val="single" w:sz="4" w:space="0" w:color="auto"/>
            </w:tcBorders>
            <w:shd w:val="clear" w:color="auto" w:fill="auto"/>
            <w:noWrap/>
            <w:vAlign w:val="center"/>
          </w:tcPr>
          <w:p w14:paraId="067CAC8D" w14:textId="77777777" w:rsidR="00B8668B" w:rsidRPr="009A168F" w:rsidRDefault="00B8668B" w:rsidP="00C83B43">
            <w:pPr>
              <w:pStyle w:val="afffffff1"/>
            </w:pPr>
            <w:r>
              <w:t>Котельная №5</w:t>
            </w:r>
          </w:p>
        </w:tc>
        <w:tc>
          <w:tcPr>
            <w:tcW w:w="952" w:type="pct"/>
            <w:tcBorders>
              <w:top w:val="single" w:sz="4" w:space="0" w:color="auto"/>
              <w:bottom w:val="single" w:sz="4" w:space="0" w:color="auto"/>
            </w:tcBorders>
            <w:shd w:val="clear" w:color="auto" w:fill="auto"/>
            <w:vAlign w:val="center"/>
          </w:tcPr>
          <w:p w14:paraId="77F460CE"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7532B8E4" w14:textId="77777777" w:rsidR="00B8668B" w:rsidRPr="000F05AC" w:rsidRDefault="00B8668B" w:rsidP="00C83B43">
            <w:pPr>
              <w:pStyle w:val="afffffff1"/>
            </w:pPr>
            <w:r>
              <w:t>5 237,9</w:t>
            </w:r>
          </w:p>
        </w:tc>
      </w:tr>
      <w:tr w:rsidR="00B8668B" w:rsidRPr="009A168F" w14:paraId="73935DD4" w14:textId="77777777" w:rsidTr="0021595D">
        <w:tc>
          <w:tcPr>
            <w:tcW w:w="324" w:type="pct"/>
            <w:tcBorders>
              <w:top w:val="single" w:sz="4" w:space="0" w:color="auto"/>
              <w:bottom w:val="single" w:sz="4" w:space="0" w:color="auto"/>
            </w:tcBorders>
            <w:vAlign w:val="center"/>
          </w:tcPr>
          <w:p w14:paraId="39A1E2A3" w14:textId="77777777" w:rsidR="00B8668B" w:rsidRPr="009A168F" w:rsidRDefault="00B8668B" w:rsidP="00C83B43">
            <w:pPr>
              <w:pStyle w:val="afffffff1"/>
            </w:pPr>
            <w:r>
              <w:t>6</w:t>
            </w:r>
          </w:p>
        </w:tc>
        <w:tc>
          <w:tcPr>
            <w:tcW w:w="2517" w:type="pct"/>
            <w:tcBorders>
              <w:top w:val="single" w:sz="4" w:space="0" w:color="auto"/>
              <w:bottom w:val="single" w:sz="4" w:space="0" w:color="auto"/>
            </w:tcBorders>
            <w:shd w:val="clear" w:color="auto" w:fill="auto"/>
            <w:noWrap/>
            <w:vAlign w:val="center"/>
          </w:tcPr>
          <w:p w14:paraId="12805FEF" w14:textId="77777777" w:rsidR="00B8668B" w:rsidRPr="009A168F" w:rsidRDefault="00B8668B" w:rsidP="00C83B43">
            <w:pPr>
              <w:pStyle w:val="afffffff1"/>
            </w:pPr>
            <w:r>
              <w:t>Котельная №6 ул. Пушная</w:t>
            </w:r>
          </w:p>
        </w:tc>
        <w:tc>
          <w:tcPr>
            <w:tcW w:w="952" w:type="pct"/>
            <w:tcBorders>
              <w:top w:val="single" w:sz="4" w:space="0" w:color="auto"/>
              <w:bottom w:val="single" w:sz="4" w:space="0" w:color="auto"/>
            </w:tcBorders>
            <w:shd w:val="clear" w:color="auto" w:fill="auto"/>
            <w:vAlign w:val="center"/>
          </w:tcPr>
          <w:p w14:paraId="61ED09B2"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5D99E281" w14:textId="77777777" w:rsidR="00B8668B" w:rsidRPr="000F05AC" w:rsidRDefault="00B8668B" w:rsidP="00C83B43">
            <w:pPr>
              <w:pStyle w:val="afffffff1"/>
            </w:pPr>
            <w:r>
              <w:t>3 485,1</w:t>
            </w:r>
          </w:p>
        </w:tc>
      </w:tr>
      <w:tr w:rsidR="00B8668B" w:rsidRPr="009A168F" w14:paraId="535E9127" w14:textId="77777777" w:rsidTr="0021595D">
        <w:tc>
          <w:tcPr>
            <w:tcW w:w="324" w:type="pct"/>
            <w:tcBorders>
              <w:top w:val="single" w:sz="4" w:space="0" w:color="auto"/>
              <w:bottom w:val="single" w:sz="4" w:space="0" w:color="auto"/>
            </w:tcBorders>
            <w:vAlign w:val="center"/>
          </w:tcPr>
          <w:p w14:paraId="77838E97" w14:textId="77777777" w:rsidR="00B8668B" w:rsidRDefault="00B8668B" w:rsidP="00C83B43">
            <w:pPr>
              <w:pStyle w:val="afffffff1"/>
            </w:pPr>
            <w:r>
              <w:t>7</w:t>
            </w:r>
          </w:p>
        </w:tc>
        <w:tc>
          <w:tcPr>
            <w:tcW w:w="2517" w:type="pct"/>
            <w:tcBorders>
              <w:top w:val="single" w:sz="4" w:space="0" w:color="auto"/>
              <w:bottom w:val="single" w:sz="4" w:space="0" w:color="auto"/>
            </w:tcBorders>
            <w:shd w:val="clear" w:color="auto" w:fill="auto"/>
            <w:noWrap/>
            <w:vAlign w:val="center"/>
          </w:tcPr>
          <w:p w14:paraId="0D022B5F" w14:textId="77777777" w:rsidR="00B8668B" w:rsidRDefault="00B8668B" w:rsidP="00C83B43">
            <w:pPr>
              <w:pStyle w:val="afffffff1"/>
            </w:pPr>
            <w:r>
              <w:t>БМК-7</w:t>
            </w:r>
          </w:p>
        </w:tc>
        <w:tc>
          <w:tcPr>
            <w:tcW w:w="952" w:type="pct"/>
            <w:tcBorders>
              <w:top w:val="single" w:sz="4" w:space="0" w:color="auto"/>
              <w:bottom w:val="single" w:sz="4" w:space="0" w:color="auto"/>
            </w:tcBorders>
            <w:shd w:val="clear" w:color="auto" w:fill="auto"/>
            <w:vAlign w:val="center"/>
          </w:tcPr>
          <w:p w14:paraId="2746A05F"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5B833394" w14:textId="77777777" w:rsidR="00B8668B" w:rsidRPr="000F05AC" w:rsidRDefault="00B8668B" w:rsidP="00C83B43">
            <w:pPr>
              <w:pStyle w:val="afffffff1"/>
            </w:pPr>
            <w:r>
              <w:t>26 769,3</w:t>
            </w:r>
          </w:p>
        </w:tc>
      </w:tr>
      <w:tr w:rsidR="00B8668B" w:rsidRPr="009A168F" w14:paraId="50D51B36" w14:textId="77777777" w:rsidTr="0021595D">
        <w:tc>
          <w:tcPr>
            <w:tcW w:w="324" w:type="pct"/>
            <w:tcBorders>
              <w:top w:val="single" w:sz="4" w:space="0" w:color="auto"/>
              <w:bottom w:val="single" w:sz="4" w:space="0" w:color="auto"/>
            </w:tcBorders>
            <w:vAlign w:val="center"/>
          </w:tcPr>
          <w:p w14:paraId="6DF35D95" w14:textId="77777777" w:rsidR="00B8668B" w:rsidRDefault="00B8668B" w:rsidP="00C83B43">
            <w:pPr>
              <w:pStyle w:val="afffffff1"/>
            </w:pPr>
            <w:r>
              <w:t>8</w:t>
            </w:r>
          </w:p>
        </w:tc>
        <w:tc>
          <w:tcPr>
            <w:tcW w:w="2517" w:type="pct"/>
            <w:tcBorders>
              <w:top w:val="single" w:sz="4" w:space="0" w:color="auto"/>
              <w:bottom w:val="single" w:sz="4" w:space="0" w:color="auto"/>
            </w:tcBorders>
            <w:shd w:val="clear" w:color="auto" w:fill="auto"/>
            <w:noWrap/>
            <w:vAlign w:val="center"/>
          </w:tcPr>
          <w:p w14:paraId="2C5A03DB" w14:textId="77777777" w:rsidR="00B8668B" w:rsidRDefault="00B8668B" w:rsidP="00C83B43">
            <w:pPr>
              <w:pStyle w:val="afffffff1"/>
            </w:pPr>
            <w:r>
              <w:t>БМК-8</w:t>
            </w:r>
          </w:p>
        </w:tc>
        <w:tc>
          <w:tcPr>
            <w:tcW w:w="952" w:type="pct"/>
            <w:tcBorders>
              <w:top w:val="single" w:sz="4" w:space="0" w:color="auto"/>
              <w:bottom w:val="single" w:sz="4" w:space="0" w:color="auto"/>
            </w:tcBorders>
            <w:shd w:val="clear" w:color="auto" w:fill="auto"/>
            <w:vAlign w:val="center"/>
          </w:tcPr>
          <w:p w14:paraId="1452C399"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462692A8" w14:textId="77777777" w:rsidR="00B8668B" w:rsidRPr="000F05AC" w:rsidRDefault="00B8668B" w:rsidP="00C83B43">
            <w:pPr>
              <w:pStyle w:val="afffffff1"/>
            </w:pPr>
            <w:r>
              <w:t>16 804,8</w:t>
            </w:r>
          </w:p>
        </w:tc>
      </w:tr>
      <w:tr w:rsidR="00B8668B" w:rsidRPr="009A168F" w14:paraId="48B82849" w14:textId="77777777" w:rsidTr="0021595D">
        <w:tc>
          <w:tcPr>
            <w:tcW w:w="324" w:type="pct"/>
            <w:tcBorders>
              <w:top w:val="single" w:sz="4" w:space="0" w:color="auto"/>
              <w:bottom w:val="single" w:sz="4" w:space="0" w:color="auto"/>
            </w:tcBorders>
            <w:vAlign w:val="center"/>
          </w:tcPr>
          <w:p w14:paraId="1A81BAD7" w14:textId="77777777" w:rsidR="00B8668B" w:rsidRDefault="00B8668B" w:rsidP="00C83B43">
            <w:pPr>
              <w:pStyle w:val="afffffff1"/>
            </w:pPr>
            <w:r>
              <w:t>9</w:t>
            </w:r>
          </w:p>
        </w:tc>
        <w:tc>
          <w:tcPr>
            <w:tcW w:w="2517" w:type="pct"/>
            <w:tcBorders>
              <w:top w:val="single" w:sz="4" w:space="0" w:color="auto"/>
              <w:bottom w:val="single" w:sz="4" w:space="0" w:color="auto"/>
            </w:tcBorders>
            <w:shd w:val="clear" w:color="auto" w:fill="auto"/>
            <w:noWrap/>
            <w:vAlign w:val="center"/>
          </w:tcPr>
          <w:p w14:paraId="7DE983DF" w14:textId="77777777" w:rsidR="00B8668B" w:rsidRDefault="00B8668B" w:rsidP="00C83B43">
            <w:pPr>
              <w:pStyle w:val="afffffff1"/>
            </w:pPr>
            <w:r>
              <w:t>БМК-9</w:t>
            </w:r>
          </w:p>
        </w:tc>
        <w:tc>
          <w:tcPr>
            <w:tcW w:w="952" w:type="pct"/>
            <w:tcBorders>
              <w:top w:val="single" w:sz="4" w:space="0" w:color="auto"/>
              <w:bottom w:val="single" w:sz="4" w:space="0" w:color="auto"/>
            </w:tcBorders>
            <w:shd w:val="clear" w:color="auto" w:fill="auto"/>
            <w:vAlign w:val="center"/>
          </w:tcPr>
          <w:p w14:paraId="027503F1" w14:textId="77777777" w:rsidR="00B8668B" w:rsidRPr="009A168F" w:rsidRDefault="00B8668B" w:rsidP="00C83B43">
            <w:pPr>
              <w:pStyle w:val="afffffff1"/>
            </w:pPr>
            <w:r w:rsidRPr="009A168F">
              <w:t>20</w:t>
            </w:r>
            <w:r>
              <w:t>26</w:t>
            </w:r>
            <w:r w:rsidRPr="009A168F">
              <w:t>-20</w:t>
            </w:r>
            <w:r>
              <w:t>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5E24E6D3" w14:textId="77777777" w:rsidR="00B8668B" w:rsidRPr="000F05AC" w:rsidRDefault="00B8668B" w:rsidP="00C83B43">
            <w:pPr>
              <w:pStyle w:val="afffffff1"/>
            </w:pPr>
            <w:r>
              <w:t>42 821,5</w:t>
            </w:r>
          </w:p>
        </w:tc>
      </w:tr>
      <w:tr w:rsidR="00470BBD" w:rsidRPr="009A168F" w14:paraId="1C21C66F" w14:textId="77777777" w:rsidTr="0021595D">
        <w:tc>
          <w:tcPr>
            <w:tcW w:w="324" w:type="pct"/>
            <w:tcBorders>
              <w:top w:val="single" w:sz="4" w:space="0" w:color="auto"/>
              <w:bottom w:val="single" w:sz="4" w:space="0" w:color="auto"/>
            </w:tcBorders>
            <w:vAlign w:val="center"/>
          </w:tcPr>
          <w:p w14:paraId="5B3DA090" w14:textId="1248BCF0" w:rsidR="00470BBD" w:rsidRDefault="00470BBD" w:rsidP="00C83B43">
            <w:pPr>
              <w:pStyle w:val="afffffff1"/>
            </w:pPr>
            <w:r>
              <w:t>10</w:t>
            </w:r>
          </w:p>
        </w:tc>
        <w:tc>
          <w:tcPr>
            <w:tcW w:w="2517" w:type="pct"/>
            <w:tcBorders>
              <w:top w:val="single" w:sz="4" w:space="0" w:color="auto"/>
              <w:bottom w:val="single" w:sz="4" w:space="0" w:color="auto"/>
            </w:tcBorders>
            <w:shd w:val="clear" w:color="auto" w:fill="auto"/>
            <w:noWrap/>
            <w:vAlign w:val="center"/>
          </w:tcPr>
          <w:p w14:paraId="664599A7" w14:textId="1584B362" w:rsidR="00470BBD" w:rsidRPr="0099582B" w:rsidRDefault="00470BBD" w:rsidP="00C83B43">
            <w:pPr>
              <w:pStyle w:val="afffffff1"/>
            </w:pPr>
            <w:r w:rsidRPr="0099582B">
              <w:rPr>
                <w:rFonts w:cs="Segoe UI"/>
                <w:color w:val="000000"/>
              </w:rPr>
              <w:t>Котельная д. Никольское, УКТЛ-0,6</w:t>
            </w:r>
          </w:p>
        </w:tc>
        <w:tc>
          <w:tcPr>
            <w:tcW w:w="952" w:type="pct"/>
            <w:tcBorders>
              <w:top w:val="single" w:sz="4" w:space="0" w:color="auto"/>
              <w:bottom w:val="single" w:sz="4" w:space="0" w:color="auto"/>
            </w:tcBorders>
            <w:shd w:val="clear" w:color="auto" w:fill="auto"/>
            <w:vAlign w:val="center"/>
          </w:tcPr>
          <w:p w14:paraId="17247C07" w14:textId="54D0B7BE" w:rsidR="00470BBD" w:rsidRPr="0099582B" w:rsidRDefault="00470BBD" w:rsidP="00C83B43">
            <w:pPr>
              <w:pStyle w:val="afffffff1"/>
            </w:pPr>
            <w:r w:rsidRPr="0099582B">
              <w:t>2025</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6DB6E2A5" w14:textId="3F52267C" w:rsidR="00470BBD" w:rsidRPr="0099582B" w:rsidRDefault="00470BBD" w:rsidP="00C83B43">
            <w:pPr>
              <w:pStyle w:val="afffffff1"/>
            </w:pPr>
            <w:r w:rsidRPr="0099582B">
              <w:t>36,0</w:t>
            </w:r>
          </w:p>
        </w:tc>
      </w:tr>
      <w:tr w:rsidR="00B8668B" w:rsidRPr="009A168F" w14:paraId="09CDE73C" w14:textId="77777777" w:rsidTr="0021595D">
        <w:trPr>
          <w:trHeight w:val="505"/>
        </w:trPr>
        <w:tc>
          <w:tcPr>
            <w:tcW w:w="2841" w:type="pct"/>
            <w:gridSpan w:val="2"/>
            <w:tcBorders>
              <w:top w:val="single" w:sz="4" w:space="0" w:color="auto"/>
              <w:bottom w:val="single" w:sz="4" w:space="0" w:color="auto"/>
            </w:tcBorders>
            <w:vAlign w:val="center"/>
          </w:tcPr>
          <w:p w14:paraId="5BEE5E1F" w14:textId="77777777" w:rsidR="00B8668B" w:rsidRPr="00211BD9" w:rsidRDefault="00B8668B" w:rsidP="00C83B43">
            <w:pPr>
              <w:pStyle w:val="afffffff1"/>
              <w:rPr>
                <w:b/>
              </w:rPr>
            </w:pPr>
            <w:r w:rsidRPr="00211BD9">
              <w:rPr>
                <w:b/>
              </w:rPr>
              <w:t>ВСЕГО:</w:t>
            </w:r>
          </w:p>
        </w:tc>
        <w:tc>
          <w:tcPr>
            <w:tcW w:w="952" w:type="pct"/>
            <w:tcBorders>
              <w:top w:val="single" w:sz="4" w:space="0" w:color="auto"/>
              <w:bottom w:val="single" w:sz="4" w:space="0" w:color="auto"/>
            </w:tcBorders>
            <w:shd w:val="clear" w:color="auto" w:fill="auto"/>
            <w:vAlign w:val="center"/>
          </w:tcPr>
          <w:p w14:paraId="629DB0CA" w14:textId="7BB08CD0" w:rsidR="00B8668B" w:rsidRPr="00211BD9" w:rsidRDefault="00B8668B" w:rsidP="00C83B43">
            <w:pPr>
              <w:pStyle w:val="afffffff1"/>
              <w:rPr>
                <w:b/>
              </w:rPr>
            </w:pPr>
            <w:r w:rsidRPr="00211BD9">
              <w:rPr>
                <w:b/>
              </w:rPr>
              <w:t>202</w:t>
            </w:r>
            <w:r w:rsidR="0099582B">
              <w:rPr>
                <w:b/>
              </w:rPr>
              <w:t>5</w:t>
            </w:r>
            <w:r w:rsidRPr="00211BD9">
              <w:rPr>
                <w:b/>
              </w:rPr>
              <w:t>-2036</w:t>
            </w:r>
          </w:p>
        </w:tc>
        <w:tc>
          <w:tcPr>
            <w:tcW w:w="1207" w:type="pct"/>
            <w:tcBorders>
              <w:top w:val="single" w:sz="4" w:space="0" w:color="auto"/>
              <w:left w:val="nil"/>
              <w:bottom w:val="single" w:sz="4" w:space="0" w:color="auto"/>
              <w:right w:val="single" w:sz="8" w:space="0" w:color="auto"/>
            </w:tcBorders>
            <w:shd w:val="clear" w:color="auto" w:fill="auto"/>
            <w:noWrap/>
            <w:vAlign w:val="center"/>
          </w:tcPr>
          <w:p w14:paraId="569413F1" w14:textId="70648310" w:rsidR="00B8668B" w:rsidRPr="00211BD9" w:rsidRDefault="0021595D" w:rsidP="00C83B43">
            <w:pPr>
              <w:pStyle w:val="afffffff1"/>
              <w:rPr>
                <w:b/>
              </w:rPr>
            </w:pPr>
            <w:r w:rsidRPr="00211BD9">
              <w:rPr>
                <w:b/>
              </w:rPr>
              <w:t>441 </w:t>
            </w:r>
            <w:r w:rsidR="00211BD9" w:rsidRPr="00211BD9">
              <w:rPr>
                <w:b/>
              </w:rPr>
              <w:t>101</w:t>
            </w:r>
            <w:r w:rsidRPr="00211BD9">
              <w:rPr>
                <w:b/>
              </w:rPr>
              <w:t>,7</w:t>
            </w:r>
          </w:p>
        </w:tc>
      </w:tr>
    </w:tbl>
    <w:bookmarkEnd w:id="575"/>
    <w:p w14:paraId="574B47AD" w14:textId="19B2E647" w:rsidR="00EC3DD9" w:rsidRPr="002C4067" w:rsidRDefault="00EC3DD9" w:rsidP="00470BBD">
      <w:pPr>
        <w:pStyle w:val="afffffff"/>
        <w:rPr>
          <w:lang w:eastAsia="ru-RU"/>
        </w:rPr>
      </w:pPr>
      <w:r w:rsidRPr="002C4067">
        <w:rPr>
          <w:lang w:eastAsia="ru-RU"/>
        </w:rPr>
        <w:t xml:space="preserve">*- Объемы инвестиций в </w:t>
      </w:r>
      <w:r w:rsidR="00CB388A" w:rsidRPr="002C4067">
        <w:rPr>
          <w:lang w:eastAsia="ru-RU"/>
        </w:rPr>
        <w:t>реконструкцию тепловых сетей</w:t>
      </w:r>
      <w:r w:rsidRPr="002C4067">
        <w:rPr>
          <w:lang w:eastAsia="ru-RU"/>
        </w:rPr>
        <w:t xml:space="preserve"> определены по укрупненным показателям на основании объектов-аналогов и должны быть уточнены на последующих стадиях проектирования.</w:t>
      </w:r>
    </w:p>
    <w:p w14:paraId="510434A7" w14:textId="77777777" w:rsidR="004858B5" w:rsidRPr="002C4067" w:rsidRDefault="004858B5" w:rsidP="00FA1C46">
      <w:pPr>
        <w:pStyle w:val="aff2"/>
        <w:rPr>
          <w:lang w:eastAsia="ru-RU"/>
        </w:rPr>
      </w:pPr>
      <w:r w:rsidRPr="002C4067">
        <w:rPr>
          <w:lang w:eastAsia="ru-RU"/>
        </w:rPr>
        <w:t>Текущий ремонт тепловых сетей локальных котельных рекомендуется выполнять в рамках текущей деятельности обслуживающих организаций.</w:t>
      </w:r>
    </w:p>
    <w:p w14:paraId="2964B9B8" w14:textId="77777777" w:rsidR="003A7EA6" w:rsidRPr="002C4067" w:rsidRDefault="003A7EA6" w:rsidP="00393334">
      <w:pPr>
        <w:pStyle w:val="aff2"/>
        <w:rPr>
          <w:lang w:eastAsia="ar-SA"/>
        </w:rPr>
      </w:pPr>
      <w:r w:rsidRPr="002C4067">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14:paraId="18359386" w14:textId="77777777" w:rsidR="00380E00" w:rsidRPr="002C4067" w:rsidRDefault="00380E00" w:rsidP="00393334">
      <w:pPr>
        <w:pStyle w:val="aff2"/>
        <w:rPr>
          <w:lang w:eastAsia="ru-RU"/>
        </w:rPr>
      </w:pPr>
      <w:r w:rsidRPr="002C4067">
        <w:rPr>
          <w:lang w:eastAsia="ru-RU"/>
        </w:rPr>
        <w:t>Трубы</w:t>
      </w:r>
      <w:r w:rsidR="00BB7B26" w:rsidRPr="002C4067">
        <w:rPr>
          <w:lang w:eastAsia="ru-RU"/>
        </w:rPr>
        <w:t xml:space="preserve"> </w:t>
      </w:r>
      <w:r w:rsidRPr="002C4067">
        <w:rPr>
          <w:lang w:eastAsia="ru-RU"/>
        </w:rPr>
        <w:t>ППУ</w:t>
      </w:r>
      <w:r w:rsidR="00835349" w:rsidRPr="002C4067">
        <w:rPr>
          <w:lang w:eastAsia="ru-RU"/>
        </w:rPr>
        <w:t xml:space="preserve"> </w:t>
      </w:r>
      <w:r w:rsidRPr="002C4067">
        <w:rPr>
          <w:lang w:eastAsia="ru-RU"/>
        </w:rPr>
        <w:t>изоляции</w:t>
      </w:r>
      <w:r w:rsidR="00BB7B26" w:rsidRPr="002C4067">
        <w:rPr>
          <w:lang w:eastAsia="ru-RU"/>
        </w:rPr>
        <w:t xml:space="preserve"> </w:t>
      </w:r>
      <w:r w:rsidRPr="002C4067">
        <w:rPr>
          <w:lang w:eastAsia="ru-RU"/>
        </w:rPr>
        <w:t>представляют</w:t>
      </w:r>
      <w:r w:rsidR="00BB7B26" w:rsidRPr="002C4067">
        <w:rPr>
          <w:lang w:eastAsia="ru-RU"/>
        </w:rPr>
        <w:t xml:space="preserve"> </w:t>
      </w:r>
      <w:r w:rsidRPr="002C4067">
        <w:rPr>
          <w:lang w:eastAsia="ru-RU"/>
        </w:rPr>
        <w:t>собой</w:t>
      </w:r>
      <w:r w:rsidR="00BB7B26" w:rsidRPr="002C4067">
        <w:rPr>
          <w:lang w:eastAsia="ru-RU"/>
        </w:rPr>
        <w:t xml:space="preserve"> </w:t>
      </w:r>
      <w:r w:rsidRPr="002C4067">
        <w:rPr>
          <w:lang w:eastAsia="ru-RU"/>
        </w:rPr>
        <w:t>трехслойную</w:t>
      </w:r>
      <w:r w:rsidR="00BB7B26" w:rsidRPr="002C4067">
        <w:rPr>
          <w:lang w:eastAsia="ru-RU"/>
        </w:rPr>
        <w:t xml:space="preserve"> </w:t>
      </w:r>
      <w:r w:rsidRPr="002C4067">
        <w:rPr>
          <w:lang w:eastAsia="ru-RU"/>
        </w:rPr>
        <w:t>монолитную</w:t>
      </w:r>
      <w:r w:rsidR="00BB7B26" w:rsidRPr="002C4067">
        <w:rPr>
          <w:lang w:eastAsia="ru-RU"/>
        </w:rPr>
        <w:t xml:space="preserve"> </w:t>
      </w:r>
      <w:r w:rsidRPr="002C4067">
        <w:rPr>
          <w:lang w:eastAsia="ru-RU"/>
        </w:rPr>
        <w:t xml:space="preserve">конструкцию, которая состоит из стальной трубы, теплоизолирующего слоя из пенополиуретана и защитной оболочки из полиэтилена. </w:t>
      </w:r>
    </w:p>
    <w:p w14:paraId="5A6940B0" w14:textId="77777777" w:rsidR="00380E00" w:rsidRPr="002C4067" w:rsidRDefault="00380E00" w:rsidP="00393334">
      <w:pPr>
        <w:pStyle w:val="aff2"/>
        <w:rPr>
          <w:lang w:eastAsia="ru-RU"/>
        </w:rPr>
      </w:pPr>
      <w:r w:rsidRPr="002C4067">
        <w:rPr>
          <w:lang w:eastAsia="ru-RU"/>
        </w:rPr>
        <w:t xml:space="preserve">Преимущества трубопроводов в ППУ-изоляции: </w:t>
      </w:r>
    </w:p>
    <w:p w14:paraId="12E384F2" w14:textId="77777777" w:rsidR="00380E00" w:rsidRPr="00E22907" w:rsidRDefault="00380E00" w:rsidP="0060330C">
      <w:pPr>
        <w:pStyle w:val="afffffff9"/>
        <w:numPr>
          <w:ilvl w:val="0"/>
          <w:numId w:val="50"/>
        </w:numPr>
        <w:rPr>
          <w:lang w:eastAsia="ru-RU"/>
        </w:rPr>
      </w:pPr>
      <w:r w:rsidRPr="00E22907">
        <w:rPr>
          <w:lang w:eastAsia="ru-RU"/>
        </w:rPr>
        <w:t xml:space="preserve">низкое водопоглощение пенополиуретана; </w:t>
      </w:r>
    </w:p>
    <w:p w14:paraId="3D6FE5B2" w14:textId="77777777" w:rsidR="00380E00" w:rsidRPr="00E22907" w:rsidRDefault="00380E00" w:rsidP="0060330C">
      <w:pPr>
        <w:pStyle w:val="afffffff9"/>
        <w:numPr>
          <w:ilvl w:val="0"/>
          <w:numId w:val="50"/>
        </w:numPr>
        <w:rPr>
          <w:lang w:eastAsia="ru-RU"/>
        </w:rPr>
      </w:pPr>
      <w:r w:rsidRPr="00E22907">
        <w:rPr>
          <w:lang w:eastAsia="ru-RU"/>
        </w:rPr>
        <w:t xml:space="preserve">пенополиуретан экологически безопасен; </w:t>
      </w:r>
    </w:p>
    <w:p w14:paraId="08CBB6D5" w14:textId="77777777" w:rsidR="00380E00" w:rsidRPr="00E22907" w:rsidRDefault="00380E00" w:rsidP="0060330C">
      <w:pPr>
        <w:pStyle w:val="afffffff9"/>
        <w:numPr>
          <w:ilvl w:val="0"/>
          <w:numId w:val="50"/>
        </w:numPr>
        <w:rPr>
          <w:lang w:eastAsia="ru-RU"/>
        </w:rPr>
      </w:pPr>
      <w:r w:rsidRPr="00E22907">
        <w:rPr>
          <w:lang w:eastAsia="ru-RU"/>
        </w:rPr>
        <w:t xml:space="preserve">долговечность пенополиуретана; </w:t>
      </w:r>
    </w:p>
    <w:p w14:paraId="0A31C2B4" w14:textId="77777777" w:rsidR="00380E00" w:rsidRPr="00E22907" w:rsidRDefault="00380E00" w:rsidP="0060330C">
      <w:pPr>
        <w:pStyle w:val="afffffff9"/>
        <w:numPr>
          <w:ilvl w:val="0"/>
          <w:numId w:val="50"/>
        </w:numPr>
        <w:rPr>
          <w:lang w:eastAsia="ru-RU"/>
        </w:rPr>
      </w:pPr>
      <w:r w:rsidRPr="00E22907">
        <w:rPr>
          <w:lang w:eastAsia="ru-RU"/>
        </w:rPr>
        <w:t xml:space="preserve">низкая токсичность; </w:t>
      </w:r>
    </w:p>
    <w:p w14:paraId="32072525" w14:textId="77777777" w:rsidR="00380E00" w:rsidRPr="00E22907" w:rsidRDefault="00380E00" w:rsidP="0060330C">
      <w:pPr>
        <w:pStyle w:val="afffffff9"/>
        <w:numPr>
          <w:ilvl w:val="0"/>
          <w:numId w:val="50"/>
        </w:numPr>
        <w:rPr>
          <w:lang w:eastAsia="ru-RU"/>
        </w:rPr>
      </w:pPr>
      <w:r w:rsidRPr="00E22907">
        <w:rPr>
          <w:lang w:eastAsia="ru-RU"/>
        </w:rPr>
        <w:t>пенополиуретан</w:t>
      </w:r>
      <w:r w:rsidR="00BB7B26" w:rsidRPr="00E22907">
        <w:rPr>
          <w:lang w:eastAsia="ru-RU"/>
        </w:rPr>
        <w:t xml:space="preserve"> </w:t>
      </w:r>
      <w:r w:rsidRPr="00E22907">
        <w:rPr>
          <w:lang w:eastAsia="ru-RU"/>
        </w:rPr>
        <w:t>имеет</w:t>
      </w:r>
      <w:r w:rsidR="00BB7B26" w:rsidRPr="00E22907">
        <w:rPr>
          <w:lang w:eastAsia="ru-RU"/>
        </w:rPr>
        <w:t xml:space="preserve"> </w:t>
      </w:r>
      <w:r w:rsidRPr="00E22907">
        <w:rPr>
          <w:lang w:eastAsia="ru-RU"/>
        </w:rPr>
        <w:t>низкий</w:t>
      </w:r>
      <w:r w:rsidR="00BB7B26" w:rsidRPr="00E22907">
        <w:rPr>
          <w:lang w:eastAsia="ru-RU"/>
        </w:rPr>
        <w:t xml:space="preserve"> </w:t>
      </w:r>
      <w:r w:rsidRPr="00E22907">
        <w:rPr>
          <w:lang w:eastAsia="ru-RU"/>
        </w:rPr>
        <w:t>коэффициент</w:t>
      </w:r>
      <w:r w:rsidR="00BB7B26" w:rsidRPr="00E22907">
        <w:rPr>
          <w:lang w:eastAsia="ru-RU"/>
        </w:rPr>
        <w:t xml:space="preserve"> </w:t>
      </w:r>
      <w:r w:rsidRPr="00E22907">
        <w:rPr>
          <w:lang w:eastAsia="ru-RU"/>
        </w:rPr>
        <w:t>теплопроводности.</w:t>
      </w:r>
      <w:r w:rsidR="00BB7B26" w:rsidRPr="00E22907">
        <w:rPr>
          <w:lang w:eastAsia="ru-RU"/>
        </w:rPr>
        <w:t xml:space="preserve"> </w:t>
      </w:r>
      <w:r w:rsidRPr="00E22907">
        <w:rPr>
          <w:lang w:eastAsia="ru-RU"/>
        </w:rPr>
        <w:t>Данный</w:t>
      </w:r>
      <w:r w:rsidR="00BB7B26" w:rsidRPr="00E22907">
        <w:rPr>
          <w:lang w:eastAsia="ru-RU"/>
        </w:rPr>
        <w:t xml:space="preserve"> </w:t>
      </w:r>
      <w:r w:rsidRPr="00E22907">
        <w:rPr>
          <w:lang w:eastAsia="ru-RU"/>
        </w:rPr>
        <w:t>показатель</w:t>
      </w:r>
      <w:r w:rsidR="00BB7B26" w:rsidRPr="00E22907">
        <w:rPr>
          <w:lang w:eastAsia="ru-RU"/>
        </w:rPr>
        <w:t xml:space="preserve"> </w:t>
      </w:r>
      <w:r w:rsidRPr="00E22907">
        <w:rPr>
          <w:lang w:eastAsia="ru-RU"/>
        </w:rPr>
        <w:t>у</w:t>
      </w:r>
      <w:r w:rsidR="00BB7B26" w:rsidRPr="00E22907">
        <w:rPr>
          <w:lang w:eastAsia="ru-RU"/>
        </w:rPr>
        <w:t xml:space="preserve"> </w:t>
      </w:r>
      <w:r w:rsidRPr="00E22907">
        <w:rPr>
          <w:lang w:eastAsia="ru-RU"/>
        </w:rPr>
        <w:t xml:space="preserve">ППУ равен 0,019 - 0,035 Вт/м∙К; </w:t>
      </w:r>
    </w:p>
    <w:p w14:paraId="5728C74B" w14:textId="77777777" w:rsidR="00380E00" w:rsidRPr="00E22907" w:rsidRDefault="00380E00" w:rsidP="0060330C">
      <w:pPr>
        <w:pStyle w:val="afffffff9"/>
        <w:numPr>
          <w:ilvl w:val="0"/>
          <w:numId w:val="50"/>
        </w:numPr>
        <w:rPr>
          <w:lang w:eastAsia="ru-RU"/>
        </w:rPr>
      </w:pPr>
      <w:r w:rsidRPr="00E22907">
        <w:rPr>
          <w:lang w:eastAsia="ru-RU"/>
        </w:rPr>
        <w:t xml:space="preserve">высокая адгезионная прочность пенополиуретана; </w:t>
      </w:r>
    </w:p>
    <w:p w14:paraId="527273B1" w14:textId="77777777" w:rsidR="00380E00" w:rsidRPr="00E22907" w:rsidRDefault="00380E00" w:rsidP="0060330C">
      <w:pPr>
        <w:pStyle w:val="afffffff9"/>
        <w:numPr>
          <w:ilvl w:val="0"/>
          <w:numId w:val="50"/>
        </w:numPr>
        <w:rPr>
          <w:lang w:eastAsia="ru-RU"/>
        </w:rPr>
      </w:pPr>
      <w:r w:rsidRPr="00E22907">
        <w:rPr>
          <w:lang w:eastAsia="ru-RU"/>
        </w:rPr>
        <w:t xml:space="preserve">звукопоглощение пенополиуретана; </w:t>
      </w:r>
    </w:p>
    <w:p w14:paraId="0BCD3947" w14:textId="10FE1841" w:rsidR="00380E00" w:rsidRPr="00E22907" w:rsidRDefault="00380E00" w:rsidP="0060330C">
      <w:pPr>
        <w:pStyle w:val="afffffff9"/>
        <w:numPr>
          <w:ilvl w:val="0"/>
          <w:numId w:val="50"/>
        </w:numPr>
        <w:rPr>
          <w:lang w:eastAsia="ru-RU"/>
        </w:rPr>
      </w:pPr>
      <w:r w:rsidRPr="00E22907">
        <w:rPr>
          <w:lang w:eastAsia="ru-RU"/>
        </w:rPr>
        <w:t>пенополиуретан, нанесенны</w:t>
      </w:r>
      <w:r w:rsidR="00720B86">
        <w:rPr>
          <w:lang w:eastAsia="ru-RU"/>
        </w:rPr>
        <w:t>й</w:t>
      </w:r>
      <w:r w:rsidRPr="00E22907">
        <w:rPr>
          <w:lang w:eastAsia="ru-RU"/>
        </w:rPr>
        <w:t xml:space="preserve"> на металлическую поверхность, защища</w:t>
      </w:r>
      <w:r w:rsidR="00720B86">
        <w:rPr>
          <w:lang w:eastAsia="ru-RU"/>
        </w:rPr>
        <w:t>е</w:t>
      </w:r>
      <w:r w:rsidRPr="00E22907">
        <w:rPr>
          <w:lang w:eastAsia="ru-RU"/>
        </w:rPr>
        <w:t xml:space="preserve">т ее от коррозии; </w:t>
      </w:r>
    </w:p>
    <w:p w14:paraId="5B1B0274" w14:textId="77777777" w:rsidR="00380E00" w:rsidRPr="00E22907" w:rsidRDefault="00380E00" w:rsidP="0060330C">
      <w:pPr>
        <w:pStyle w:val="afffffff9"/>
        <w:numPr>
          <w:ilvl w:val="0"/>
          <w:numId w:val="50"/>
        </w:numPr>
        <w:rPr>
          <w:lang w:eastAsia="ru-RU"/>
        </w:rPr>
      </w:pPr>
      <w:r w:rsidRPr="00E22907">
        <w:rPr>
          <w:lang w:eastAsia="ru-RU"/>
        </w:rPr>
        <w:t xml:space="preserve">ППУ сохраняет тепловую энергию в широком температурном диапазоне от </w:t>
      </w:r>
      <w:r w:rsidR="000B7BF7" w:rsidRPr="00E22907">
        <w:rPr>
          <w:lang w:eastAsia="ru-RU"/>
        </w:rPr>
        <w:t xml:space="preserve">минус </w:t>
      </w:r>
      <w:r w:rsidRPr="00E22907">
        <w:rPr>
          <w:lang w:eastAsia="ru-RU"/>
        </w:rPr>
        <w:t xml:space="preserve">100°до </w:t>
      </w:r>
      <w:r w:rsidR="000B7BF7" w:rsidRPr="00E22907">
        <w:rPr>
          <w:lang w:eastAsia="ru-RU"/>
        </w:rPr>
        <w:t xml:space="preserve">плюс </w:t>
      </w:r>
      <w:r w:rsidRPr="00E22907">
        <w:rPr>
          <w:lang w:eastAsia="ru-RU"/>
        </w:rPr>
        <w:t xml:space="preserve">140°С. </w:t>
      </w:r>
    </w:p>
    <w:p w14:paraId="6892F05F" w14:textId="77777777" w:rsidR="005F64B1" w:rsidRPr="002C4067" w:rsidRDefault="00380E00" w:rsidP="00393334">
      <w:pPr>
        <w:pStyle w:val="aff2"/>
        <w:rPr>
          <w:lang w:eastAsia="ru-RU"/>
        </w:rPr>
      </w:pPr>
      <w:r w:rsidRPr="002C4067">
        <w:rPr>
          <w:lang w:eastAsia="ru-RU"/>
        </w:rPr>
        <w:lastRenderedPageBreak/>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w:t>
      </w:r>
      <w:r w:rsidR="00BB7B26" w:rsidRPr="002C4067">
        <w:rPr>
          <w:lang w:eastAsia="ru-RU"/>
        </w:rPr>
        <w:t xml:space="preserve"> </w:t>
      </w:r>
      <w:r w:rsidRPr="002C4067">
        <w:rPr>
          <w:lang w:eastAsia="ru-RU"/>
        </w:rPr>
        <w:t>пенополиуретановую</w:t>
      </w:r>
      <w:r w:rsidR="00BB7B26" w:rsidRPr="002C4067">
        <w:rPr>
          <w:lang w:eastAsia="ru-RU"/>
        </w:rPr>
        <w:t xml:space="preserve"> </w:t>
      </w:r>
      <w:r w:rsidRPr="002C4067">
        <w:rPr>
          <w:lang w:eastAsia="ru-RU"/>
        </w:rPr>
        <w:t>изоляцию</w:t>
      </w:r>
      <w:r w:rsidR="00BB7B26" w:rsidRPr="002C4067">
        <w:rPr>
          <w:lang w:eastAsia="ru-RU"/>
        </w:rPr>
        <w:t xml:space="preserve"> </w:t>
      </w:r>
      <w:r w:rsidRPr="002C4067">
        <w:rPr>
          <w:lang w:eastAsia="ru-RU"/>
        </w:rPr>
        <w:t>трубы,</w:t>
      </w:r>
      <w:r w:rsidR="00BB7B26" w:rsidRPr="002C4067">
        <w:rPr>
          <w:lang w:eastAsia="ru-RU"/>
        </w:rPr>
        <w:t xml:space="preserve"> </w:t>
      </w:r>
      <w:r w:rsidRPr="002C4067">
        <w:rPr>
          <w:lang w:eastAsia="ru-RU"/>
        </w:rPr>
        <w:t>и</w:t>
      </w:r>
      <w:r w:rsidR="00BB7B26" w:rsidRPr="002C4067">
        <w:rPr>
          <w:lang w:eastAsia="ru-RU"/>
        </w:rPr>
        <w:t xml:space="preserve"> </w:t>
      </w:r>
      <w:r w:rsidRPr="002C4067">
        <w:rPr>
          <w:lang w:eastAsia="ru-RU"/>
        </w:rPr>
        <w:t>электронный</w:t>
      </w:r>
      <w:r w:rsidR="00BB7B26" w:rsidRPr="002C4067">
        <w:rPr>
          <w:lang w:eastAsia="ru-RU"/>
        </w:rPr>
        <w:t xml:space="preserve"> </w:t>
      </w:r>
      <w:r w:rsidRPr="002C4067">
        <w:rPr>
          <w:lang w:eastAsia="ru-RU"/>
        </w:rPr>
        <w:t>детектор</w:t>
      </w:r>
      <w:r w:rsidR="00BB7B26" w:rsidRPr="002C4067">
        <w:rPr>
          <w:lang w:eastAsia="ru-RU"/>
        </w:rPr>
        <w:t xml:space="preserve"> </w:t>
      </w:r>
      <w:r w:rsidRPr="002C4067">
        <w:rPr>
          <w:lang w:eastAsia="ru-RU"/>
        </w:rPr>
        <w:t>повреждений),</w:t>
      </w:r>
      <w:r w:rsidR="00BB7B26" w:rsidRPr="002C4067">
        <w:rPr>
          <w:lang w:eastAsia="ru-RU"/>
        </w:rPr>
        <w:t xml:space="preserve"> </w:t>
      </w:r>
      <w:r w:rsidRPr="002C4067">
        <w:rPr>
          <w:lang w:eastAsia="ru-RU"/>
        </w:rPr>
        <w:t>которая позволяет</w:t>
      </w:r>
      <w:r w:rsidR="00BB7B26" w:rsidRPr="002C4067">
        <w:rPr>
          <w:lang w:eastAsia="ru-RU"/>
        </w:rPr>
        <w:t xml:space="preserve"> </w:t>
      </w:r>
      <w:r w:rsidRPr="002C4067">
        <w:rPr>
          <w:lang w:eastAsia="ru-RU"/>
        </w:rPr>
        <w:t>постоянно</w:t>
      </w:r>
      <w:r w:rsidR="00BB7B26" w:rsidRPr="002C4067">
        <w:rPr>
          <w:lang w:eastAsia="ru-RU"/>
        </w:rPr>
        <w:t xml:space="preserve"> </w:t>
      </w:r>
      <w:r w:rsidRPr="002C4067">
        <w:rPr>
          <w:lang w:eastAsia="ru-RU"/>
        </w:rPr>
        <w:t>следить</w:t>
      </w:r>
      <w:r w:rsidR="00BB7B26" w:rsidRPr="002C4067">
        <w:rPr>
          <w:lang w:eastAsia="ru-RU"/>
        </w:rPr>
        <w:t xml:space="preserve"> </w:t>
      </w:r>
      <w:r w:rsidRPr="002C4067">
        <w:rPr>
          <w:lang w:eastAsia="ru-RU"/>
        </w:rPr>
        <w:t>за</w:t>
      </w:r>
      <w:r w:rsidR="00BB7B26" w:rsidRPr="002C4067">
        <w:rPr>
          <w:lang w:eastAsia="ru-RU"/>
        </w:rPr>
        <w:t xml:space="preserve"> </w:t>
      </w:r>
      <w:r w:rsidRPr="002C4067">
        <w:rPr>
          <w:lang w:eastAsia="ru-RU"/>
        </w:rPr>
        <w:t>состоянием</w:t>
      </w:r>
      <w:r w:rsidR="00BB7B26" w:rsidRPr="002C4067">
        <w:rPr>
          <w:lang w:eastAsia="ru-RU"/>
        </w:rPr>
        <w:t xml:space="preserve"> </w:t>
      </w:r>
      <w:r w:rsidRPr="002C4067">
        <w:rPr>
          <w:lang w:eastAsia="ru-RU"/>
        </w:rPr>
        <w:t>(увлажнением)</w:t>
      </w:r>
      <w:r w:rsidR="00BB7B26" w:rsidRPr="002C4067">
        <w:rPr>
          <w:lang w:eastAsia="ru-RU"/>
        </w:rPr>
        <w:t xml:space="preserve"> </w:t>
      </w:r>
      <w:r w:rsidRPr="002C4067">
        <w:rPr>
          <w:lang w:eastAsia="ru-RU"/>
        </w:rPr>
        <w:t>изоляции</w:t>
      </w:r>
      <w:r w:rsidR="00BB7B26" w:rsidRPr="002C4067">
        <w:rPr>
          <w:lang w:eastAsia="ru-RU"/>
        </w:rPr>
        <w:t xml:space="preserve"> </w:t>
      </w:r>
      <w:r w:rsidRPr="002C4067">
        <w:rPr>
          <w:lang w:eastAsia="ru-RU"/>
        </w:rPr>
        <w:t>теплотрассы</w:t>
      </w:r>
      <w:r w:rsidR="00BB7B26" w:rsidRPr="002C4067">
        <w:rPr>
          <w:lang w:eastAsia="ru-RU"/>
        </w:rPr>
        <w:t xml:space="preserve"> </w:t>
      </w:r>
      <w:r w:rsidRPr="002C4067">
        <w:rPr>
          <w:lang w:eastAsia="ru-RU"/>
        </w:rPr>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681C5662" w14:textId="2AF9525A" w:rsidR="00426D24" w:rsidRPr="00630D1C" w:rsidRDefault="005D4352" w:rsidP="00630D1C">
      <w:pPr>
        <w:pStyle w:val="a1"/>
      </w:pPr>
      <w:bookmarkStart w:id="576" w:name="_Toc162259284"/>
      <w:bookmarkStart w:id="577" w:name="_Toc165985170"/>
      <w:bookmarkStart w:id="578" w:name="_Toc205122325"/>
      <w:r w:rsidRPr="00630D1C">
        <w:t>П</w:t>
      </w:r>
      <w:r w:rsidR="00835349" w:rsidRPr="00630D1C">
        <w:rPr>
          <w:rStyle w:val="afffffffd"/>
          <w:sz w:val="24"/>
        </w:rPr>
        <w:t>редложени</w:t>
      </w:r>
      <w:r w:rsidRPr="00630D1C">
        <w:rPr>
          <w:rStyle w:val="afffffffd"/>
          <w:sz w:val="24"/>
        </w:rPr>
        <w:t>я</w:t>
      </w:r>
      <w:r w:rsidR="00B35576" w:rsidRPr="00630D1C">
        <w:t xml:space="preserve"> по строительству, реконструкции и (или) модернизации насосных станций</w:t>
      </w:r>
      <w:bookmarkEnd w:id="576"/>
      <w:bookmarkEnd w:id="577"/>
      <w:bookmarkEnd w:id="578"/>
    </w:p>
    <w:p w14:paraId="222AE0B2" w14:textId="77777777" w:rsidR="00550A25" w:rsidRPr="002C4067" w:rsidRDefault="004E4FD0" w:rsidP="00393334">
      <w:pPr>
        <w:pStyle w:val="aff2"/>
        <w:rPr>
          <w:lang w:eastAsia="ar-SA"/>
        </w:rPr>
      </w:pPr>
      <w:r w:rsidRPr="002C4067">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61FAC023" w14:textId="6E0A5138" w:rsidR="004D6EBA" w:rsidRPr="00630D1C" w:rsidRDefault="004D6EBA" w:rsidP="00630D1C">
      <w:pPr>
        <w:pStyle w:val="a1"/>
      </w:pPr>
      <w:bookmarkStart w:id="579" w:name="_Toc36648961"/>
      <w:bookmarkStart w:id="580" w:name="_Toc162259285"/>
      <w:bookmarkStart w:id="581" w:name="_Toc165985171"/>
      <w:bookmarkStart w:id="582" w:name="_Toc205122326"/>
      <w:r w:rsidRPr="00630D1C">
        <w:t xml:space="preserve">Состав изменений </w:t>
      </w:r>
      <w:bookmarkEnd w:id="579"/>
      <w:r w:rsidR="00540956" w:rsidRPr="00630D1C">
        <w:t>выполненных в доработанной и (или) актуализированной схеме теплоснабжения</w:t>
      </w:r>
      <w:bookmarkEnd w:id="580"/>
      <w:bookmarkEnd w:id="581"/>
      <w:bookmarkEnd w:id="582"/>
    </w:p>
    <w:p w14:paraId="6BA9F6BF" w14:textId="6275DB40" w:rsidR="00DD0BFB" w:rsidRPr="002C4067" w:rsidRDefault="00743D58" w:rsidP="00393334">
      <w:pPr>
        <w:pStyle w:val="aff2"/>
      </w:pPr>
      <w:r>
        <w:t xml:space="preserve">Раздел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18.03.2016 № 208, от 23.03.2016 № 229, от 12.07.2016 № 666, от 03.04.2018 № 405, от 16.03.2019 № </w:t>
      </w:r>
      <w:r w:rsidR="00127490" w:rsidRPr="002C4067">
        <w:t>276) и Методическими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726BFD23" w14:textId="77777777" w:rsidR="00097E6E" w:rsidRPr="002C4067" w:rsidRDefault="00097E6E" w:rsidP="00393334">
      <w:pPr>
        <w:pStyle w:val="aff2"/>
        <w:rPr>
          <w:lang w:eastAsia="ar-SA"/>
        </w:rPr>
      </w:pPr>
    </w:p>
    <w:p w14:paraId="33DB1C61" w14:textId="77777777" w:rsidR="009A0B33" w:rsidRPr="002C4067" w:rsidRDefault="009A0B33" w:rsidP="00393334">
      <w:pPr>
        <w:pStyle w:val="aff2"/>
        <w:rPr>
          <w:lang w:eastAsia="ar-SA"/>
        </w:rPr>
        <w:sectPr w:rsidR="009A0B33" w:rsidRPr="002C4067" w:rsidSect="00630D1C">
          <w:footerReference w:type="default" r:id="rId69"/>
          <w:pgSz w:w="11906" w:h="16838"/>
          <w:pgMar w:top="567" w:right="567" w:bottom="567" w:left="1134" w:header="709" w:footer="0" w:gutter="0"/>
          <w:cols w:space="708"/>
          <w:docGrid w:linePitch="360"/>
        </w:sectPr>
      </w:pPr>
    </w:p>
    <w:p w14:paraId="77DC8808" w14:textId="618C7D5C" w:rsidR="00E847F5" w:rsidRPr="004746A8" w:rsidRDefault="00B35576" w:rsidP="0057488B">
      <w:pPr>
        <w:pStyle w:val="afffffff5"/>
        <w:numPr>
          <w:ilvl w:val="0"/>
          <w:numId w:val="12"/>
        </w:numPr>
        <w:jc w:val="left"/>
        <w:rPr>
          <w:shd w:val="clear" w:color="auto" w:fill="FFFFFF"/>
        </w:rPr>
      </w:pPr>
      <w:bookmarkStart w:id="583" w:name="_Toc162259286"/>
      <w:bookmarkStart w:id="584" w:name="_Toc165985172"/>
      <w:bookmarkStart w:id="585" w:name="_Toc205122327"/>
      <w:r w:rsidRPr="004746A8">
        <w:rPr>
          <w:shd w:val="clear" w:color="auto" w:fill="FFFFFF"/>
        </w:rPr>
        <w:lastRenderedPageBreak/>
        <w:t>Предложения по переводу открытых систем теплоснабжения (горячего водоснабжения) в закрытые системы горячего водоснабжения</w:t>
      </w:r>
      <w:bookmarkEnd w:id="583"/>
      <w:bookmarkEnd w:id="584"/>
      <w:bookmarkEnd w:id="585"/>
    </w:p>
    <w:p w14:paraId="625B9018" w14:textId="3BD2A8DC" w:rsidR="00B35576" w:rsidRPr="002C4067" w:rsidRDefault="00835349" w:rsidP="00D02C34">
      <w:pPr>
        <w:pStyle w:val="a1"/>
      </w:pPr>
      <w:bookmarkStart w:id="586" w:name="_Toc162259287"/>
      <w:bookmarkStart w:id="587" w:name="_Toc165985173"/>
      <w:bookmarkStart w:id="588" w:name="_Toc205122328"/>
      <w:bookmarkStart w:id="589" w:name="_Toc343877038"/>
      <w:bookmarkStart w:id="590" w:name="_Toc422303799"/>
      <w:r w:rsidRPr="002C4067">
        <w:t>Т</w:t>
      </w:r>
      <w:r w:rsidR="00B35576" w:rsidRPr="002C4067">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86"/>
      <w:bookmarkEnd w:id="587"/>
      <w:bookmarkEnd w:id="588"/>
    </w:p>
    <w:p w14:paraId="6DB3C5DA" w14:textId="5AD87DAB" w:rsidR="00A76A0B" w:rsidRPr="005C7328" w:rsidRDefault="00A76A0B" w:rsidP="00FA1C46">
      <w:pPr>
        <w:pStyle w:val="aff2"/>
      </w:pPr>
      <w:bookmarkStart w:id="591" w:name="_Hlk162281197"/>
      <w:r w:rsidRPr="005C7328">
        <w:t xml:space="preserve">Централизованное горячее водоснабжение на территории </w:t>
      </w:r>
      <w:r w:rsidR="00AD4C8A">
        <w:t>округа</w:t>
      </w:r>
      <w:r w:rsidRPr="005C7328">
        <w:t xml:space="preserve"> с использованием открытых схем теплоснабжения не осуществляется.</w:t>
      </w:r>
    </w:p>
    <w:p w14:paraId="24BA33EF" w14:textId="1BA4D09F" w:rsidR="00B35576" w:rsidRPr="002C4067" w:rsidRDefault="00835349" w:rsidP="00D02C34">
      <w:pPr>
        <w:pStyle w:val="a1"/>
      </w:pPr>
      <w:bookmarkStart w:id="592" w:name="_Toc162259288"/>
      <w:bookmarkStart w:id="593" w:name="_Toc165985174"/>
      <w:bookmarkStart w:id="594" w:name="_Toc205122329"/>
      <w:bookmarkEnd w:id="591"/>
      <w:r w:rsidRPr="002C4067">
        <w:t>В</w:t>
      </w:r>
      <w:r w:rsidR="00B35576" w:rsidRPr="002C4067">
        <w:t>ыбор и обоснование метода регулирования отпуска тепловой энергии от источников тепловой энергии</w:t>
      </w:r>
      <w:bookmarkEnd w:id="592"/>
      <w:bookmarkEnd w:id="593"/>
      <w:bookmarkEnd w:id="594"/>
    </w:p>
    <w:p w14:paraId="1667157E" w14:textId="41ECE4E9" w:rsidR="00A76A0B" w:rsidRPr="005C7328" w:rsidRDefault="00A76A0B" w:rsidP="00FA1C46">
      <w:pPr>
        <w:pStyle w:val="aff2"/>
      </w:pPr>
      <w:r w:rsidRPr="005C7328">
        <w:t xml:space="preserve">Централизованное горячее водоснабжение на территории </w:t>
      </w:r>
      <w:r w:rsidR="00AD4C8A">
        <w:t>округа</w:t>
      </w:r>
      <w:r w:rsidRPr="005C7328">
        <w:t xml:space="preserve"> с использованием открытых схем теплоснабжения не осуществляется.</w:t>
      </w:r>
    </w:p>
    <w:p w14:paraId="0BB0490F" w14:textId="1CE42F4B" w:rsidR="00B35576" w:rsidRPr="002C4067" w:rsidRDefault="00835349" w:rsidP="00D02C34">
      <w:pPr>
        <w:pStyle w:val="a1"/>
      </w:pPr>
      <w:bookmarkStart w:id="595" w:name="_Toc162259289"/>
      <w:bookmarkStart w:id="596" w:name="_Toc165985175"/>
      <w:bookmarkStart w:id="597" w:name="_Toc205122330"/>
      <w:r w:rsidRPr="002C4067">
        <w:t>П</w:t>
      </w:r>
      <w:r w:rsidR="00B35576" w:rsidRPr="002C4067">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95"/>
      <w:bookmarkEnd w:id="596"/>
      <w:bookmarkEnd w:id="597"/>
    </w:p>
    <w:p w14:paraId="04EF8677" w14:textId="5803E646" w:rsidR="00A76A0B" w:rsidRPr="005C7328" w:rsidRDefault="00A76A0B" w:rsidP="00FA1C46">
      <w:pPr>
        <w:pStyle w:val="aff2"/>
      </w:pPr>
      <w:r w:rsidRPr="005C7328">
        <w:t xml:space="preserve">Централизованное горячее водоснабжение на территории </w:t>
      </w:r>
      <w:r w:rsidR="00AD4C8A">
        <w:t>округа</w:t>
      </w:r>
      <w:r w:rsidRPr="005C7328">
        <w:t xml:space="preserve"> с использованием открытых схем теплоснабжения не осуществляется.</w:t>
      </w:r>
    </w:p>
    <w:p w14:paraId="740637AD" w14:textId="78F70751" w:rsidR="00B35576" w:rsidRPr="002C4067" w:rsidRDefault="00835349" w:rsidP="00D02C34">
      <w:pPr>
        <w:pStyle w:val="a1"/>
      </w:pPr>
      <w:bookmarkStart w:id="598" w:name="_Toc162259290"/>
      <w:bookmarkStart w:id="599" w:name="_Toc165985176"/>
      <w:bookmarkStart w:id="600" w:name="_Toc205122331"/>
      <w:r w:rsidRPr="002C4067">
        <w:t>Р</w:t>
      </w:r>
      <w:r w:rsidR="00B35576" w:rsidRPr="002C4067">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98"/>
      <w:bookmarkEnd w:id="599"/>
      <w:bookmarkEnd w:id="600"/>
    </w:p>
    <w:p w14:paraId="2D92EDBF" w14:textId="034A4C59" w:rsidR="00A76A0B" w:rsidRPr="005C7328" w:rsidRDefault="00A76A0B" w:rsidP="00FA1C46">
      <w:pPr>
        <w:pStyle w:val="aff2"/>
      </w:pPr>
      <w:r w:rsidRPr="005C7328">
        <w:t xml:space="preserve">Централизованное горячее водоснабжение на территории </w:t>
      </w:r>
      <w:r w:rsidR="00AD4C8A">
        <w:t>округа</w:t>
      </w:r>
      <w:r w:rsidRPr="005C7328">
        <w:t xml:space="preserve"> с использованием открытых схем теплоснабжения не осуществляется.</w:t>
      </w:r>
    </w:p>
    <w:p w14:paraId="78B782A3" w14:textId="37E09BAC" w:rsidR="00B35576" w:rsidRPr="002C4067" w:rsidRDefault="00835349" w:rsidP="00D02C34">
      <w:pPr>
        <w:pStyle w:val="a1"/>
      </w:pPr>
      <w:bookmarkStart w:id="601" w:name="_Toc162259291"/>
      <w:bookmarkStart w:id="602" w:name="_Toc165985177"/>
      <w:bookmarkStart w:id="603" w:name="_Toc205122332"/>
      <w:r w:rsidRPr="002C4067">
        <w:t>Оценка</w:t>
      </w:r>
      <w:r w:rsidR="00B35576" w:rsidRPr="002C4067">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01"/>
      <w:bookmarkEnd w:id="602"/>
      <w:bookmarkEnd w:id="603"/>
    </w:p>
    <w:p w14:paraId="331BA7A5" w14:textId="34C4EDDB" w:rsidR="00A76A0B" w:rsidRPr="005C7328" w:rsidRDefault="00A76A0B" w:rsidP="00FA1C46">
      <w:pPr>
        <w:pStyle w:val="aff2"/>
      </w:pPr>
      <w:r w:rsidRPr="005C7328">
        <w:t xml:space="preserve">Централизованное горячее водоснабжение на территории </w:t>
      </w:r>
      <w:r w:rsidR="005B70D9">
        <w:t>округа</w:t>
      </w:r>
      <w:r w:rsidRPr="005C7328">
        <w:t xml:space="preserve"> с использованием открытых схем теплоснабжения не осуществляется.</w:t>
      </w:r>
    </w:p>
    <w:p w14:paraId="46FB254E" w14:textId="3EC0E908" w:rsidR="00B35576" w:rsidRPr="002C4067" w:rsidRDefault="00835349" w:rsidP="00D02C34">
      <w:pPr>
        <w:pStyle w:val="a1"/>
      </w:pPr>
      <w:bookmarkStart w:id="604" w:name="_Toc162259292"/>
      <w:bookmarkStart w:id="605" w:name="_Toc165985178"/>
      <w:bookmarkStart w:id="606" w:name="_Toc205122333"/>
      <w:r w:rsidRPr="002C4067">
        <w:t>П</w:t>
      </w:r>
      <w:r w:rsidR="00B35576" w:rsidRPr="002C4067">
        <w:t>редложения по источникам инвестиций</w:t>
      </w:r>
      <w:bookmarkEnd w:id="604"/>
      <w:bookmarkEnd w:id="605"/>
      <w:bookmarkEnd w:id="606"/>
    </w:p>
    <w:p w14:paraId="2BD2FC4D" w14:textId="62D81AD3" w:rsidR="00BF03F7" w:rsidRPr="00A76A0B" w:rsidRDefault="00A76A0B" w:rsidP="00FA1C46">
      <w:pPr>
        <w:pStyle w:val="aff2"/>
      </w:pPr>
      <w:r w:rsidRPr="005C7328">
        <w:t xml:space="preserve">Централизованное горячее водоснабжение на территории </w:t>
      </w:r>
      <w:r w:rsidR="005B70D9">
        <w:t>округа</w:t>
      </w:r>
      <w:r w:rsidRPr="005C7328">
        <w:t xml:space="preserve"> с использованием открытых схем теплоснабжения не осуществляется.</w:t>
      </w:r>
    </w:p>
    <w:p w14:paraId="5825DD14" w14:textId="024793E9" w:rsidR="00BF03F7" w:rsidRPr="002C4067" w:rsidRDefault="00FE4F3A" w:rsidP="00D02C34">
      <w:pPr>
        <w:pStyle w:val="a1"/>
        <w:rPr>
          <w:rFonts w:eastAsia="Microsoft YaHei"/>
        </w:rPr>
      </w:pPr>
      <w:bookmarkStart w:id="607" w:name="_Toc162259293"/>
      <w:bookmarkStart w:id="608" w:name="_Toc165985179"/>
      <w:bookmarkStart w:id="609" w:name="_Toc205122334"/>
      <w:r w:rsidRPr="002C4067">
        <w:t>Состав изменений</w:t>
      </w:r>
      <w:r w:rsidR="00A93F49">
        <w:t>,</w:t>
      </w:r>
      <w:r w:rsidRPr="002C4067">
        <w:t xml:space="preserve"> выполненных в доработанной и (или) актуализированной схеме теплоснабжения</w:t>
      </w:r>
      <w:bookmarkEnd w:id="607"/>
      <w:bookmarkEnd w:id="608"/>
      <w:bookmarkEnd w:id="609"/>
    </w:p>
    <w:p w14:paraId="3F9F3091" w14:textId="3B66BEF2" w:rsidR="00BF03F7" w:rsidRPr="002C4067" w:rsidRDefault="00C900B2" w:rsidP="00393334">
      <w:pPr>
        <w:pStyle w:val="aff2"/>
      </w:pPr>
      <w:r>
        <w:t>Раздел</w:t>
      </w:r>
      <w:r w:rsidR="00BF03F7" w:rsidRPr="002C4067">
        <w:t xml:space="preserve"> </w:t>
      </w:r>
      <w:r w:rsidR="00743D58" w:rsidRPr="002C4067">
        <w:t>9 разработан</w:t>
      </w:r>
      <w:r w:rsidR="00BF03F7" w:rsidRPr="002C4067">
        <w:t xml:space="preserve">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w:t>
      </w:r>
      <w:r w:rsidR="00BF03F7" w:rsidRPr="002C4067">
        <w:lastRenderedPageBreak/>
        <w:t xml:space="preserve">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w:t>
      </w:r>
      <w:r w:rsidR="00E07727">
        <w:t>№ 2</w:t>
      </w:r>
      <w:r w:rsidR="00BF03F7" w:rsidRPr="002C4067">
        <w:t>12).</w:t>
      </w:r>
    </w:p>
    <w:p w14:paraId="5916FE85" w14:textId="77777777" w:rsidR="00F27BAD" w:rsidRPr="002C4067" w:rsidRDefault="00F27BAD" w:rsidP="00393334">
      <w:pPr>
        <w:pStyle w:val="aff2"/>
        <w:rPr>
          <w:lang w:eastAsia="ru-RU"/>
        </w:rPr>
      </w:pPr>
    </w:p>
    <w:p w14:paraId="622F17F8" w14:textId="77777777" w:rsidR="00F27BAD" w:rsidRPr="002C4067" w:rsidRDefault="00F27BAD" w:rsidP="00393334">
      <w:pPr>
        <w:pStyle w:val="aff2"/>
        <w:rPr>
          <w:lang w:eastAsia="ru-RU"/>
        </w:rPr>
        <w:sectPr w:rsidR="00F27BAD" w:rsidRPr="002C4067" w:rsidSect="00C900B2">
          <w:pgSz w:w="11906" w:h="16838"/>
          <w:pgMar w:top="567" w:right="567" w:bottom="567" w:left="1134" w:header="709" w:footer="0" w:gutter="0"/>
          <w:cols w:space="708"/>
          <w:docGrid w:linePitch="360"/>
        </w:sectPr>
      </w:pPr>
    </w:p>
    <w:p w14:paraId="43B77543" w14:textId="261A24C3" w:rsidR="001E0359" w:rsidRPr="002D34EC" w:rsidRDefault="00B35576" w:rsidP="0057488B">
      <w:pPr>
        <w:pStyle w:val="afffffff5"/>
        <w:numPr>
          <w:ilvl w:val="0"/>
          <w:numId w:val="12"/>
        </w:numPr>
        <w:jc w:val="left"/>
      </w:pPr>
      <w:bookmarkStart w:id="610" w:name="_Toc162259294"/>
      <w:bookmarkStart w:id="611" w:name="_Toc165985180"/>
      <w:bookmarkStart w:id="612" w:name="_Toc205122335"/>
      <w:bookmarkEnd w:id="589"/>
      <w:bookmarkEnd w:id="590"/>
      <w:r w:rsidRPr="002D34EC">
        <w:lastRenderedPageBreak/>
        <w:t>Перспективные топливные балансы</w:t>
      </w:r>
      <w:bookmarkEnd w:id="610"/>
      <w:bookmarkEnd w:id="611"/>
      <w:bookmarkEnd w:id="612"/>
    </w:p>
    <w:p w14:paraId="701A61F4" w14:textId="5DF19CEB" w:rsidR="001E0359" w:rsidRPr="002C4067" w:rsidRDefault="00835349" w:rsidP="00FA1C46">
      <w:pPr>
        <w:pStyle w:val="a1"/>
      </w:pPr>
      <w:bookmarkStart w:id="613" w:name="_Toc162259295"/>
      <w:bookmarkStart w:id="614" w:name="_Toc165985181"/>
      <w:bookmarkStart w:id="615" w:name="_Toc205122336"/>
      <w:r w:rsidRPr="002C4067">
        <w:t>Р</w:t>
      </w:r>
      <w:r w:rsidR="00B35576" w:rsidRPr="002C4067">
        <w:t xml:space="preserve">асчеты </w:t>
      </w:r>
      <w:bookmarkEnd w:id="613"/>
      <w:bookmarkEnd w:id="614"/>
      <w:r w:rsidR="00DA02D6" w:rsidRPr="00DA02D6">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bookmarkEnd w:id="615"/>
    </w:p>
    <w:p w14:paraId="3F2CCCF2" w14:textId="34F46208" w:rsidR="004E4FD0" w:rsidRPr="002C4067" w:rsidRDefault="004858B5" w:rsidP="00393334">
      <w:pPr>
        <w:pStyle w:val="aff2"/>
        <w:rPr>
          <w:rFonts w:eastAsia="Times New Roman"/>
          <w:lang w:eastAsia="ru-RU"/>
        </w:rPr>
      </w:pPr>
      <w:r w:rsidRPr="002C4067">
        <w:t xml:space="preserve">В настоящее время </w:t>
      </w:r>
      <w:r w:rsidR="008E3F6C" w:rsidRPr="002C4067">
        <w:t>на</w:t>
      </w:r>
      <w:r w:rsidR="00F63CDD" w:rsidRPr="002C4067">
        <w:t xml:space="preserve"> </w:t>
      </w:r>
      <w:r w:rsidR="000A5A43" w:rsidRPr="002C4067">
        <w:t>территории</w:t>
      </w:r>
      <w:r w:rsidR="00D458C1" w:rsidRPr="002C4067">
        <w:t xml:space="preserve"> </w:t>
      </w:r>
      <w:r w:rsidR="00A06FCC" w:rsidRPr="00D576B2">
        <w:rPr>
          <w:lang w:eastAsia="ru-RU"/>
        </w:rPr>
        <w:t xml:space="preserve">муниципального образования действует </w:t>
      </w:r>
      <w:r w:rsidR="00660C6D" w:rsidRPr="00D576B2">
        <w:rPr>
          <w:lang w:eastAsia="ru-RU"/>
        </w:rPr>
        <w:t>2</w:t>
      </w:r>
      <w:r w:rsidR="00211BD9">
        <w:rPr>
          <w:lang w:eastAsia="ru-RU"/>
        </w:rPr>
        <w:t>1</w:t>
      </w:r>
      <w:r w:rsidR="00A06FCC" w:rsidRPr="00D576B2">
        <w:rPr>
          <w:lang w:eastAsia="ru-RU"/>
        </w:rPr>
        <w:t xml:space="preserve"> источник </w:t>
      </w:r>
      <w:r w:rsidR="00356CF4" w:rsidRPr="00D576B2">
        <w:t>централизованного теплоснабжения</w:t>
      </w:r>
      <w:r w:rsidR="008E3F6C" w:rsidRPr="002C4067">
        <w:t>.</w:t>
      </w:r>
      <w:r w:rsidRPr="002C4067">
        <w:t xml:space="preserve"> </w:t>
      </w:r>
      <w:bookmarkStart w:id="616" w:name="_Hlk190440594"/>
      <w:r w:rsidRPr="002C4067">
        <w:t>В качестве основного вида топлива на централизованн</w:t>
      </w:r>
      <w:r w:rsidR="00052DD4">
        <w:t>ых</w:t>
      </w:r>
      <w:r w:rsidRPr="002C4067">
        <w:t xml:space="preserve"> котельн</w:t>
      </w:r>
      <w:r w:rsidR="00052DD4">
        <w:t>ых</w:t>
      </w:r>
      <w:r w:rsidRPr="002C4067">
        <w:t xml:space="preserve"> </w:t>
      </w:r>
      <w:r w:rsidR="00DA02D6">
        <w:t>округа</w:t>
      </w:r>
      <w:r w:rsidRPr="002C4067">
        <w:t xml:space="preserve"> использу</w:t>
      </w:r>
      <w:r w:rsidR="007E3A86">
        <w:t>е</w:t>
      </w:r>
      <w:r w:rsidRPr="002C4067">
        <w:t xml:space="preserve">тся </w:t>
      </w:r>
      <w:r w:rsidR="00A06FCC">
        <w:t>природный газ</w:t>
      </w:r>
      <w:bookmarkEnd w:id="616"/>
      <w:r w:rsidRPr="002C4067">
        <w:t xml:space="preserve">. </w:t>
      </w:r>
      <w:r w:rsidR="004E4FD0" w:rsidRPr="002C4067">
        <w:rPr>
          <w:rFonts w:eastAsia="Times New Roman"/>
          <w:lang w:eastAsia="ru-RU"/>
        </w:rPr>
        <w:t xml:space="preserve">Сведения о фактическом и перспективном потреблении котельно-печного топлива приведены в таблице </w:t>
      </w:r>
      <w:r w:rsidR="00D576B2">
        <w:rPr>
          <w:rFonts w:eastAsia="Times New Roman"/>
          <w:lang w:eastAsia="ru-RU"/>
        </w:rPr>
        <w:t>5</w:t>
      </w:r>
      <w:r w:rsidR="00211BD9">
        <w:rPr>
          <w:rFonts w:eastAsia="Times New Roman"/>
          <w:lang w:eastAsia="ru-RU"/>
        </w:rPr>
        <w:t>9</w:t>
      </w:r>
      <w:r w:rsidR="004E4FD0" w:rsidRPr="002C4067">
        <w:rPr>
          <w:rFonts w:eastAsia="Times New Roman"/>
          <w:lang w:eastAsia="ru-RU"/>
        </w:rPr>
        <w:t>.</w:t>
      </w:r>
    </w:p>
    <w:p w14:paraId="24D88CA7" w14:textId="2CC21E27" w:rsidR="00C30A21" w:rsidRDefault="00A93F49"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59</w:t>
      </w:r>
      <w:r w:rsidR="00A95700">
        <w:rPr>
          <w:noProof/>
        </w:rPr>
        <w:fldChar w:fldCharType="end"/>
      </w:r>
      <w:r>
        <w:rPr>
          <w:noProof/>
        </w:rPr>
        <w:t xml:space="preserve"> </w:t>
      </w:r>
      <w:r w:rsidRPr="002C4067">
        <w:t>–</w:t>
      </w:r>
      <w:r>
        <w:t xml:space="preserve"> </w:t>
      </w:r>
      <w:r w:rsidR="00C30A21" w:rsidRPr="002C4067">
        <w:t xml:space="preserve">Существующий и </w:t>
      </w:r>
      <w:r w:rsidR="00CE6763" w:rsidRPr="002C4067">
        <w:t>перспективный топливные балансы</w:t>
      </w:r>
    </w:p>
    <w:tbl>
      <w:tblPr>
        <w:tblW w:w="5000" w:type="pct"/>
        <w:tblLook w:val="04A0" w:firstRow="1" w:lastRow="0" w:firstColumn="1" w:lastColumn="0" w:noHBand="0" w:noVBand="1"/>
      </w:tblPr>
      <w:tblGrid>
        <w:gridCol w:w="3095"/>
        <w:gridCol w:w="1227"/>
        <w:gridCol w:w="1420"/>
        <w:gridCol w:w="1420"/>
        <w:gridCol w:w="1420"/>
        <w:gridCol w:w="1420"/>
        <w:gridCol w:w="1420"/>
        <w:gridCol w:w="1420"/>
        <w:gridCol w:w="1420"/>
        <w:gridCol w:w="1432"/>
      </w:tblGrid>
      <w:tr w:rsidR="00211BD9" w:rsidRPr="00A56CC2" w14:paraId="6FFCA940" w14:textId="77777777" w:rsidTr="0099582B">
        <w:trPr>
          <w:cantSplit/>
          <w:trHeight w:val="340"/>
          <w:tblHead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A4686" w14:textId="77777777" w:rsidR="00211BD9" w:rsidRPr="00A56CC2" w:rsidRDefault="00211BD9" w:rsidP="004B0CF9">
            <w:pPr>
              <w:jc w:val="center"/>
              <w:outlineLvl w:val="0"/>
              <w:rPr>
                <w:rFonts w:ascii="Segoe UI" w:eastAsia="Times New Roman" w:hAnsi="Segoe UI" w:cs="Segoe UI"/>
                <w:b/>
                <w:bCs/>
                <w:color w:val="000000"/>
                <w:sz w:val="22"/>
                <w:lang w:eastAsia="ru-RU"/>
              </w:rPr>
            </w:pPr>
            <w:bookmarkStart w:id="617" w:name="_Hlk204879043"/>
            <w:r w:rsidRPr="00A56CC2">
              <w:rPr>
                <w:rFonts w:ascii="Segoe UI" w:eastAsia="Times New Roman" w:hAnsi="Segoe UI" w:cs="Segoe UI"/>
                <w:b/>
                <w:bCs/>
                <w:color w:val="000000"/>
                <w:sz w:val="22"/>
                <w:lang w:eastAsia="ru-RU"/>
              </w:rPr>
              <w:t>Составляющая баланса</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43E0631D"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Ед. изм.</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124720B0"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2024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4DBDA88C"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2025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7FF7EDEE"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2026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656FB2F4"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2027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09311F46"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2028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3C8971BC"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2029 год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7FDD00B3"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2030 год</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C70D733" w14:textId="2E0B80EE"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2031-2036</w:t>
            </w:r>
          </w:p>
        </w:tc>
      </w:tr>
      <w:tr w:rsidR="00211BD9" w:rsidRPr="00A56CC2" w14:paraId="55D50EA6"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F5E167"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 1 Промышленный пр-зд, Районная котельная</w:t>
            </w:r>
          </w:p>
        </w:tc>
      </w:tr>
      <w:tr w:rsidR="00211BD9" w:rsidRPr="00A56CC2" w14:paraId="33CECBAA"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99FD52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33C1847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2203019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86131E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3C47DA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41455F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B33B64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9E4CD2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99F720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54E6C2D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4B3CC080"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F680CC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75BE1357"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17F8D889"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12425,54</w:t>
            </w:r>
          </w:p>
        </w:tc>
        <w:tc>
          <w:tcPr>
            <w:tcW w:w="452" w:type="pct"/>
            <w:tcBorders>
              <w:top w:val="nil"/>
              <w:left w:val="nil"/>
              <w:bottom w:val="single" w:sz="4" w:space="0" w:color="auto"/>
              <w:right w:val="single" w:sz="4" w:space="0" w:color="auto"/>
            </w:tcBorders>
            <w:shd w:val="clear" w:color="auto" w:fill="auto"/>
            <w:vAlign w:val="center"/>
            <w:hideMark/>
          </w:tcPr>
          <w:p w14:paraId="4097B0D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12425,54</w:t>
            </w:r>
          </w:p>
        </w:tc>
        <w:tc>
          <w:tcPr>
            <w:tcW w:w="452" w:type="pct"/>
            <w:tcBorders>
              <w:top w:val="nil"/>
              <w:left w:val="nil"/>
              <w:bottom w:val="single" w:sz="4" w:space="0" w:color="auto"/>
              <w:right w:val="single" w:sz="4" w:space="0" w:color="auto"/>
            </w:tcBorders>
            <w:shd w:val="clear" w:color="auto" w:fill="auto"/>
            <w:vAlign w:val="center"/>
            <w:hideMark/>
          </w:tcPr>
          <w:p w14:paraId="16684DB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11936,91</w:t>
            </w:r>
          </w:p>
        </w:tc>
        <w:tc>
          <w:tcPr>
            <w:tcW w:w="452" w:type="pct"/>
            <w:tcBorders>
              <w:top w:val="nil"/>
              <w:left w:val="nil"/>
              <w:bottom w:val="single" w:sz="4" w:space="0" w:color="auto"/>
              <w:right w:val="single" w:sz="4" w:space="0" w:color="auto"/>
            </w:tcBorders>
            <w:shd w:val="clear" w:color="auto" w:fill="auto"/>
            <w:vAlign w:val="center"/>
            <w:hideMark/>
          </w:tcPr>
          <w:p w14:paraId="3A798FD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12143,92</w:t>
            </w:r>
          </w:p>
        </w:tc>
        <w:tc>
          <w:tcPr>
            <w:tcW w:w="452" w:type="pct"/>
            <w:tcBorders>
              <w:top w:val="nil"/>
              <w:left w:val="nil"/>
              <w:bottom w:val="single" w:sz="4" w:space="0" w:color="auto"/>
              <w:right w:val="single" w:sz="4" w:space="0" w:color="auto"/>
            </w:tcBorders>
            <w:shd w:val="clear" w:color="auto" w:fill="auto"/>
            <w:vAlign w:val="center"/>
            <w:hideMark/>
          </w:tcPr>
          <w:p w14:paraId="648FED5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12143,92</w:t>
            </w:r>
          </w:p>
        </w:tc>
        <w:tc>
          <w:tcPr>
            <w:tcW w:w="452" w:type="pct"/>
            <w:tcBorders>
              <w:top w:val="nil"/>
              <w:left w:val="nil"/>
              <w:bottom w:val="single" w:sz="4" w:space="0" w:color="auto"/>
              <w:right w:val="single" w:sz="4" w:space="0" w:color="auto"/>
            </w:tcBorders>
            <w:shd w:val="clear" w:color="auto" w:fill="auto"/>
            <w:vAlign w:val="center"/>
            <w:hideMark/>
          </w:tcPr>
          <w:p w14:paraId="0091125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12350,93</w:t>
            </w:r>
          </w:p>
        </w:tc>
        <w:tc>
          <w:tcPr>
            <w:tcW w:w="452" w:type="pct"/>
            <w:tcBorders>
              <w:top w:val="nil"/>
              <w:left w:val="nil"/>
              <w:bottom w:val="single" w:sz="4" w:space="0" w:color="auto"/>
              <w:right w:val="single" w:sz="4" w:space="0" w:color="auto"/>
            </w:tcBorders>
            <w:shd w:val="clear" w:color="auto" w:fill="auto"/>
            <w:vAlign w:val="center"/>
            <w:hideMark/>
          </w:tcPr>
          <w:p w14:paraId="5878CD5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12350,93</w:t>
            </w:r>
          </w:p>
        </w:tc>
        <w:tc>
          <w:tcPr>
            <w:tcW w:w="454" w:type="pct"/>
            <w:tcBorders>
              <w:top w:val="nil"/>
              <w:left w:val="nil"/>
              <w:bottom w:val="single" w:sz="4" w:space="0" w:color="auto"/>
              <w:right w:val="single" w:sz="4" w:space="0" w:color="auto"/>
            </w:tcBorders>
            <w:shd w:val="clear" w:color="auto" w:fill="auto"/>
            <w:vAlign w:val="center"/>
            <w:hideMark/>
          </w:tcPr>
          <w:p w14:paraId="2D69B47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12764,96</w:t>
            </w:r>
          </w:p>
        </w:tc>
      </w:tr>
      <w:tr w:rsidR="00211BD9" w:rsidRPr="00A56CC2" w14:paraId="5BA4051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4B1B9B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612EFC7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62996B9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14040,86</w:t>
            </w:r>
          </w:p>
        </w:tc>
        <w:tc>
          <w:tcPr>
            <w:tcW w:w="452" w:type="pct"/>
            <w:tcBorders>
              <w:top w:val="nil"/>
              <w:left w:val="nil"/>
              <w:bottom w:val="single" w:sz="4" w:space="0" w:color="auto"/>
              <w:right w:val="single" w:sz="4" w:space="0" w:color="auto"/>
            </w:tcBorders>
            <w:shd w:val="clear" w:color="auto" w:fill="auto"/>
            <w:vAlign w:val="center"/>
            <w:hideMark/>
          </w:tcPr>
          <w:p w14:paraId="32C0E5A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14040,86</w:t>
            </w:r>
          </w:p>
        </w:tc>
        <w:tc>
          <w:tcPr>
            <w:tcW w:w="452" w:type="pct"/>
            <w:tcBorders>
              <w:top w:val="nil"/>
              <w:left w:val="nil"/>
              <w:bottom w:val="single" w:sz="4" w:space="0" w:color="auto"/>
              <w:right w:val="single" w:sz="4" w:space="0" w:color="auto"/>
            </w:tcBorders>
            <w:shd w:val="clear" w:color="auto" w:fill="auto"/>
            <w:vAlign w:val="center"/>
            <w:hideMark/>
          </w:tcPr>
          <w:p w14:paraId="2D363BA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13488,71</w:t>
            </w:r>
          </w:p>
        </w:tc>
        <w:tc>
          <w:tcPr>
            <w:tcW w:w="452" w:type="pct"/>
            <w:tcBorders>
              <w:top w:val="nil"/>
              <w:left w:val="nil"/>
              <w:bottom w:val="single" w:sz="4" w:space="0" w:color="auto"/>
              <w:right w:val="single" w:sz="4" w:space="0" w:color="auto"/>
            </w:tcBorders>
            <w:shd w:val="clear" w:color="auto" w:fill="auto"/>
            <w:vAlign w:val="center"/>
            <w:hideMark/>
          </w:tcPr>
          <w:p w14:paraId="149BAAF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13722,63</w:t>
            </w:r>
          </w:p>
        </w:tc>
        <w:tc>
          <w:tcPr>
            <w:tcW w:w="452" w:type="pct"/>
            <w:tcBorders>
              <w:top w:val="nil"/>
              <w:left w:val="nil"/>
              <w:bottom w:val="single" w:sz="4" w:space="0" w:color="auto"/>
              <w:right w:val="single" w:sz="4" w:space="0" w:color="auto"/>
            </w:tcBorders>
            <w:shd w:val="clear" w:color="auto" w:fill="auto"/>
            <w:vAlign w:val="center"/>
            <w:hideMark/>
          </w:tcPr>
          <w:p w14:paraId="32FBC1F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13722,63</w:t>
            </w:r>
          </w:p>
        </w:tc>
        <w:tc>
          <w:tcPr>
            <w:tcW w:w="452" w:type="pct"/>
            <w:tcBorders>
              <w:top w:val="nil"/>
              <w:left w:val="nil"/>
              <w:bottom w:val="single" w:sz="4" w:space="0" w:color="auto"/>
              <w:right w:val="single" w:sz="4" w:space="0" w:color="auto"/>
            </w:tcBorders>
            <w:shd w:val="clear" w:color="auto" w:fill="auto"/>
            <w:vAlign w:val="center"/>
            <w:hideMark/>
          </w:tcPr>
          <w:p w14:paraId="7F4E007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13956,56</w:t>
            </w:r>
          </w:p>
        </w:tc>
        <w:tc>
          <w:tcPr>
            <w:tcW w:w="452" w:type="pct"/>
            <w:tcBorders>
              <w:top w:val="nil"/>
              <w:left w:val="nil"/>
              <w:bottom w:val="single" w:sz="4" w:space="0" w:color="auto"/>
              <w:right w:val="single" w:sz="4" w:space="0" w:color="auto"/>
            </w:tcBorders>
            <w:shd w:val="clear" w:color="auto" w:fill="auto"/>
            <w:vAlign w:val="center"/>
            <w:hideMark/>
          </w:tcPr>
          <w:p w14:paraId="6E73E0B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13956,56</w:t>
            </w:r>
          </w:p>
        </w:tc>
        <w:tc>
          <w:tcPr>
            <w:tcW w:w="454" w:type="pct"/>
            <w:tcBorders>
              <w:top w:val="nil"/>
              <w:left w:val="nil"/>
              <w:bottom w:val="single" w:sz="4" w:space="0" w:color="auto"/>
              <w:right w:val="single" w:sz="4" w:space="0" w:color="auto"/>
            </w:tcBorders>
            <w:shd w:val="clear" w:color="auto" w:fill="auto"/>
            <w:vAlign w:val="center"/>
            <w:hideMark/>
          </w:tcPr>
          <w:p w14:paraId="6E80BB7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14424,40</w:t>
            </w:r>
          </w:p>
        </w:tc>
      </w:tr>
      <w:tr w:rsidR="00211BD9" w:rsidRPr="00A56CC2" w14:paraId="7E902E24"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E63325F"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 2 ул. Бахтина, БМК-1</w:t>
            </w:r>
          </w:p>
        </w:tc>
      </w:tr>
      <w:tr w:rsidR="00211BD9" w:rsidRPr="00A56CC2" w14:paraId="2B90F089"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C470DC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4CE9022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22058C0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9D9E94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7D6D82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82F331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5C730B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5A60F3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EA2862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6C0233F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0EBB7396"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268953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3130D923"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3A06E743"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2207,31</w:t>
            </w:r>
          </w:p>
        </w:tc>
        <w:tc>
          <w:tcPr>
            <w:tcW w:w="452" w:type="pct"/>
            <w:tcBorders>
              <w:top w:val="nil"/>
              <w:left w:val="nil"/>
              <w:bottom w:val="single" w:sz="4" w:space="0" w:color="auto"/>
              <w:right w:val="single" w:sz="4" w:space="0" w:color="auto"/>
            </w:tcBorders>
            <w:shd w:val="clear" w:color="auto" w:fill="auto"/>
            <w:vAlign w:val="center"/>
            <w:hideMark/>
          </w:tcPr>
          <w:p w14:paraId="35E2BD1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2207,31</w:t>
            </w:r>
          </w:p>
        </w:tc>
        <w:tc>
          <w:tcPr>
            <w:tcW w:w="452" w:type="pct"/>
            <w:tcBorders>
              <w:top w:val="nil"/>
              <w:left w:val="nil"/>
              <w:bottom w:val="single" w:sz="4" w:space="0" w:color="auto"/>
              <w:right w:val="single" w:sz="4" w:space="0" w:color="auto"/>
            </w:tcBorders>
            <w:shd w:val="clear" w:color="auto" w:fill="auto"/>
            <w:vAlign w:val="center"/>
            <w:hideMark/>
          </w:tcPr>
          <w:p w14:paraId="567E288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52" w:type="pct"/>
            <w:tcBorders>
              <w:top w:val="nil"/>
              <w:left w:val="nil"/>
              <w:bottom w:val="single" w:sz="4" w:space="0" w:color="auto"/>
              <w:right w:val="single" w:sz="4" w:space="0" w:color="auto"/>
            </w:tcBorders>
            <w:shd w:val="clear" w:color="auto" w:fill="auto"/>
            <w:vAlign w:val="center"/>
            <w:hideMark/>
          </w:tcPr>
          <w:p w14:paraId="40E67E5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52" w:type="pct"/>
            <w:tcBorders>
              <w:top w:val="nil"/>
              <w:left w:val="nil"/>
              <w:bottom w:val="single" w:sz="4" w:space="0" w:color="auto"/>
              <w:right w:val="single" w:sz="4" w:space="0" w:color="auto"/>
            </w:tcBorders>
            <w:shd w:val="clear" w:color="auto" w:fill="auto"/>
            <w:vAlign w:val="center"/>
            <w:hideMark/>
          </w:tcPr>
          <w:p w14:paraId="6589B6A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52" w:type="pct"/>
            <w:tcBorders>
              <w:top w:val="nil"/>
              <w:left w:val="nil"/>
              <w:bottom w:val="single" w:sz="4" w:space="0" w:color="auto"/>
              <w:right w:val="single" w:sz="4" w:space="0" w:color="auto"/>
            </w:tcBorders>
            <w:shd w:val="clear" w:color="auto" w:fill="auto"/>
            <w:vAlign w:val="center"/>
            <w:hideMark/>
          </w:tcPr>
          <w:p w14:paraId="6F30355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52" w:type="pct"/>
            <w:tcBorders>
              <w:top w:val="nil"/>
              <w:left w:val="nil"/>
              <w:bottom w:val="single" w:sz="4" w:space="0" w:color="auto"/>
              <w:right w:val="single" w:sz="4" w:space="0" w:color="auto"/>
            </w:tcBorders>
            <w:shd w:val="clear" w:color="auto" w:fill="auto"/>
            <w:vAlign w:val="center"/>
            <w:hideMark/>
          </w:tcPr>
          <w:p w14:paraId="277A8E2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54" w:type="pct"/>
            <w:tcBorders>
              <w:top w:val="nil"/>
              <w:left w:val="nil"/>
              <w:bottom w:val="single" w:sz="4" w:space="0" w:color="auto"/>
              <w:right w:val="single" w:sz="4" w:space="0" w:color="auto"/>
            </w:tcBorders>
            <w:shd w:val="clear" w:color="auto" w:fill="auto"/>
            <w:vAlign w:val="center"/>
            <w:hideMark/>
          </w:tcPr>
          <w:p w14:paraId="23ABBE9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2206,21</w:t>
            </w:r>
          </w:p>
        </w:tc>
      </w:tr>
      <w:tr w:rsidR="00211BD9" w:rsidRPr="00A56CC2" w14:paraId="7F52E3C5"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84DF4F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1BB9FC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45ECFB9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2494,26</w:t>
            </w:r>
          </w:p>
        </w:tc>
        <w:tc>
          <w:tcPr>
            <w:tcW w:w="452" w:type="pct"/>
            <w:tcBorders>
              <w:top w:val="nil"/>
              <w:left w:val="nil"/>
              <w:bottom w:val="single" w:sz="4" w:space="0" w:color="auto"/>
              <w:right w:val="single" w:sz="4" w:space="0" w:color="auto"/>
            </w:tcBorders>
            <w:shd w:val="clear" w:color="auto" w:fill="auto"/>
            <w:vAlign w:val="center"/>
            <w:hideMark/>
          </w:tcPr>
          <w:p w14:paraId="2F7CC48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2494,26</w:t>
            </w:r>
          </w:p>
        </w:tc>
        <w:tc>
          <w:tcPr>
            <w:tcW w:w="452" w:type="pct"/>
            <w:tcBorders>
              <w:top w:val="nil"/>
              <w:left w:val="nil"/>
              <w:bottom w:val="single" w:sz="4" w:space="0" w:color="auto"/>
              <w:right w:val="single" w:sz="4" w:space="0" w:color="auto"/>
            </w:tcBorders>
            <w:shd w:val="clear" w:color="auto" w:fill="auto"/>
            <w:vAlign w:val="center"/>
            <w:hideMark/>
          </w:tcPr>
          <w:p w14:paraId="608BF50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52" w:type="pct"/>
            <w:tcBorders>
              <w:top w:val="nil"/>
              <w:left w:val="nil"/>
              <w:bottom w:val="single" w:sz="4" w:space="0" w:color="auto"/>
              <w:right w:val="single" w:sz="4" w:space="0" w:color="auto"/>
            </w:tcBorders>
            <w:shd w:val="clear" w:color="auto" w:fill="auto"/>
            <w:vAlign w:val="center"/>
            <w:hideMark/>
          </w:tcPr>
          <w:p w14:paraId="7444487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52" w:type="pct"/>
            <w:tcBorders>
              <w:top w:val="nil"/>
              <w:left w:val="nil"/>
              <w:bottom w:val="single" w:sz="4" w:space="0" w:color="auto"/>
              <w:right w:val="single" w:sz="4" w:space="0" w:color="auto"/>
            </w:tcBorders>
            <w:shd w:val="clear" w:color="auto" w:fill="auto"/>
            <w:vAlign w:val="center"/>
            <w:hideMark/>
          </w:tcPr>
          <w:p w14:paraId="7A9DC4A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52" w:type="pct"/>
            <w:tcBorders>
              <w:top w:val="nil"/>
              <w:left w:val="nil"/>
              <w:bottom w:val="single" w:sz="4" w:space="0" w:color="auto"/>
              <w:right w:val="single" w:sz="4" w:space="0" w:color="auto"/>
            </w:tcBorders>
            <w:shd w:val="clear" w:color="auto" w:fill="auto"/>
            <w:vAlign w:val="center"/>
            <w:hideMark/>
          </w:tcPr>
          <w:p w14:paraId="118EA54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52" w:type="pct"/>
            <w:tcBorders>
              <w:top w:val="nil"/>
              <w:left w:val="nil"/>
              <w:bottom w:val="single" w:sz="4" w:space="0" w:color="auto"/>
              <w:right w:val="single" w:sz="4" w:space="0" w:color="auto"/>
            </w:tcBorders>
            <w:shd w:val="clear" w:color="auto" w:fill="auto"/>
            <w:vAlign w:val="center"/>
            <w:hideMark/>
          </w:tcPr>
          <w:p w14:paraId="2867171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54" w:type="pct"/>
            <w:tcBorders>
              <w:top w:val="nil"/>
              <w:left w:val="nil"/>
              <w:bottom w:val="single" w:sz="4" w:space="0" w:color="auto"/>
              <w:right w:val="single" w:sz="4" w:space="0" w:color="auto"/>
            </w:tcBorders>
            <w:shd w:val="clear" w:color="auto" w:fill="auto"/>
            <w:vAlign w:val="center"/>
            <w:hideMark/>
          </w:tcPr>
          <w:p w14:paraId="15EEA59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2493,02</w:t>
            </w:r>
          </w:p>
        </w:tc>
      </w:tr>
      <w:tr w:rsidR="00211BD9" w:rsidRPr="00A56CC2" w14:paraId="51B22FF8"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F907EF"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 3 ул. Заводская, БМК-2</w:t>
            </w:r>
          </w:p>
        </w:tc>
      </w:tr>
      <w:tr w:rsidR="00211BD9" w:rsidRPr="00A56CC2" w14:paraId="5F4A6ECF"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BE7164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2B4DC1A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610B488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8E9947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3F09E8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0FD5A1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276B43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EEBBBB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48CC48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75D3F1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2A5B4437"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589D50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53BEB24E"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55CB33B9"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1144,76</w:t>
            </w:r>
          </w:p>
        </w:tc>
        <w:tc>
          <w:tcPr>
            <w:tcW w:w="452" w:type="pct"/>
            <w:tcBorders>
              <w:top w:val="nil"/>
              <w:left w:val="nil"/>
              <w:bottom w:val="single" w:sz="4" w:space="0" w:color="auto"/>
              <w:right w:val="single" w:sz="4" w:space="0" w:color="auto"/>
            </w:tcBorders>
            <w:shd w:val="clear" w:color="auto" w:fill="auto"/>
            <w:vAlign w:val="center"/>
            <w:hideMark/>
          </w:tcPr>
          <w:p w14:paraId="6F8C34C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1144,76</w:t>
            </w:r>
          </w:p>
        </w:tc>
        <w:tc>
          <w:tcPr>
            <w:tcW w:w="452" w:type="pct"/>
            <w:tcBorders>
              <w:top w:val="nil"/>
              <w:left w:val="nil"/>
              <w:bottom w:val="single" w:sz="4" w:space="0" w:color="auto"/>
              <w:right w:val="single" w:sz="4" w:space="0" w:color="auto"/>
            </w:tcBorders>
            <w:shd w:val="clear" w:color="auto" w:fill="auto"/>
            <w:vAlign w:val="center"/>
            <w:hideMark/>
          </w:tcPr>
          <w:p w14:paraId="70D241D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52" w:type="pct"/>
            <w:tcBorders>
              <w:top w:val="nil"/>
              <w:left w:val="nil"/>
              <w:bottom w:val="single" w:sz="4" w:space="0" w:color="auto"/>
              <w:right w:val="single" w:sz="4" w:space="0" w:color="auto"/>
            </w:tcBorders>
            <w:shd w:val="clear" w:color="auto" w:fill="auto"/>
            <w:vAlign w:val="center"/>
            <w:hideMark/>
          </w:tcPr>
          <w:p w14:paraId="4D35875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52" w:type="pct"/>
            <w:tcBorders>
              <w:top w:val="nil"/>
              <w:left w:val="nil"/>
              <w:bottom w:val="single" w:sz="4" w:space="0" w:color="auto"/>
              <w:right w:val="single" w:sz="4" w:space="0" w:color="auto"/>
            </w:tcBorders>
            <w:shd w:val="clear" w:color="auto" w:fill="auto"/>
            <w:vAlign w:val="center"/>
            <w:hideMark/>
          </w:tcPr>
          <w:p w14:paraId="1995D62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52" w:type="pct"/>
            <w:tcBorders>
              <w:top w:val="nil"/>
              <w:left w:val="nil"/>
              <w:bottom w:val="single" w:sz="4" w:space="0" w:color="auto"/>
              <w:right w:val="single" w:sz="4" w:space="0" w:color="auto"/>
            </w:tcBorders>
            <w:shd w:val="clear" w:color="auto" w:fill="auto"/>
            <w:vAlign w:val="center"/>
            <w:hideMark/>
          </w:tcPr>
          <w:p w14:paraId="244606F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52" w:type="pct"/>
            <w:tcBorders>
              <w:top w:val="nil"/>
              <w:left w:val="nil"/>
              <w:bottom w:val="single" w:sz="4" w:space="0" w:color="auto"/>
              <w:right w:val="single" w:sz="4" w:space="0" w:color="auto"/>
            </w:tcBorders>
            <w:shd w:val="clear" w:color="auto" w:fill="auto"/>
            <w:vAlign w:val="center"/>
            <w:hideMark/>
          </w:tcPr>
          <w:p w14:paraId="2D86E9C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54" w:type="pct"/>
            <w:tcBorders>
              <w:top w:val="nil"/>
              <w:left w:val="nil"/>
              <w:bottom w:val="single" w:sz="4" w:space="0" w:color="auto"/>
              <w:right w:val="single" w:sz="4" w:space="0" w:color="auto"/>
            </w:tcBorders>
            <w:shd w:val="clear" w:color="auto" w:fill="auto"/>
            <w:vAlign w:val="center"/>
            <w:hideMark/>
          </w:tcPr>
          <w:p w14:paraId="2BC4722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1061,20</w:t>
            </w:r>
          </w:p>
        </w:tc>
      </w:tr>
      <w:tr w:rsidR="00211BD9" w:rsidRPr="00A56CC2" w14:paraId="3BE013E8"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A54BED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02ABF5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32FB0FA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1293,58</w:t>
            </w:r>
          </w:p>
        </w:tc>
        <w:tc>
          <w:tcPr>
            <w:tcW w:w="452" w:type="pct"/>
            <w:tcBorders>
              <w:top w:val="nil"/>
              <w:left w:val="nil"/>
              <w:bottom w:val="single" w:sz="4" w:space="0" w:color="auto"/>
              <w:right w:val="single" w:sz="4" w:space="0" w:color="auto"/>
            </w:tcBorders>
            <w:shd w:val="clear" w:color="auto" w:fill="auto"/>
            <w:vAlign w:val="center"/>
            <w:hideMark/>
          </w:tcPr>
          <w:p w14:paraId="6495139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1293,58</w:t>
            </w:r>
          </w:p>
        </w:tc>
        <w:tc>
          <w:tcPr>
            <w:tcW w:w="452" w:type="pct"/>
            <w:tcBorders>
              <w:top w:val="nil"/>
              <w:left w:val="nil"/>
              <w:bottom w:val="single" w:sz="4" w:space="0" w:color="auto"/>
              <w:right w:val="single" w:sz="4" w:space="0" w:color="auto"/>
            </w:tcBorders>
            <w:shd w:val="clear" w:color="auto" w:fill="auto"/>
            <w:vAlign w:val="center"/>
            <w:hideMark/>
          </w:tcPr>
          <w:p w14:paraId="461EA84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52" w:type="pct"/>
            <w:tcBorders>
              <w:top w:val="nil"/>
              <w:left w:val="nil"/>
              <w:bottom w:val="single" w:sz="4" w:space="0" w:color="auto"/>
              <w:right w:val="single" w:sz="4" w:space="0" w:color="auto"/>
            </w:tcBorders>
            <w:shd w:val="clear" w:color="auto" w:fill="auto"/>
            <w:vAlign w:val="center"/>
            <w:hideMark/>
          </w:tcPr>
          <w:p w14:paraId="212BA79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52" w:type="pct"/>
            <w:tcBorders>
              <w:top w:val="nil"/>
              <w:left w:val="nil"/>
              <w:bottom w:val="single" w:sz="4" w:space="0" w:color="auto"/>
              <w:right w:val="single" w:sz="4" w:space="0" w:color="auto"/>
            </w:tcBorders>
            <w:shd w:val="clear" w:color="auto" w:fill="auto"/>
            <w:vAlign w:val="center"/>
            <w:hideMark/>
          </w:tcPr>
          <w:p w14:paraId="22C9B50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52" w:type="pct"/>
            <w:tcBorders>
              <w:top w:val="nil"/>
              <w:left w:val="nil"/>
              <w:bottom w:val="single" w:sz="4" w:space="0" w:color="auto"/>
              <w:right w:val="single" w:sz="4" w:space="0" w:color="auto"/>
            </w:tcBorders>
            <w:shd w:val="clear" w:color="auto" w:fill="auto"/>
            <w:vAlign w:val="center"/>
            <w:hideMark/>
          </w:tcPr>
          <w:p w14:paraId="2F32D7F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52" w:type="pct"/>
            <w:tcBorders>
              <w:top w:val="nil"/>
              <w:left w:val="nil"/>
              <w:bottom w:val="single" w:sz="4" w:space="0" w:color="auto"/>
              <w:right w:val="single" w:sz="4" w:space="0" w:color="auto"/>
            </w:tcBorders>
            <w:shd w:val="clear" w:color="auto" w:fill="auto"/>
            <w:vAlign w:val="center"/>
            <w:hideMark/>
          </w:tcPr>
          <w:p w14:paraId="4C92D87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54" w:type="pct"/>
            <w:tcBorders>
              <w:top w:val="nil"/>
              <w:left w:val="nil"/>
              <w:bottom w:val="single" w:sz="4" w:space="0" w:color="auto"/>
              <w:right w:val="single" w:sz="4" w:space="0" w:color="auto"/>
            </w:tcBorders>
            <w:shd w:val="clear" w:color="auto" w:fill="auto"/>
            <w:vAlign w:val="center"/>
            <w:hideMark/>
          </w:tcPr>
          <w:p w14:paraId="38875BF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1199,16</w:t>
            </w:r>
          </w:p>
        </w:tc>
      </w:tr>
      <w:tr w:rsidR="00211BD9" w:rsidRPr="00A56CC2" w14:paraId="2BA23E1B"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688AD1"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lastRenderedPageBreak/>
              <w:t>№ 4 с. Карманово, ул. Заводская, 4, стр. 2</w:t>
            </w:r>
          </w:p>
        </w:tc>
      </w:tr>
      <w:tr w:rsidR="00211BD9" w:rsidRPr="00A56CC2" w14:paraId="11B031AB"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A3564E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3D6CDC9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1458660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E4FD39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775440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8BF001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273DD8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20770F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284BE0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197AA8F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44D308F8"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F6E3A3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32BC7307"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0295909D"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1699,96</w:t>
            </w:r>
          </w:p>
        </w:tc>
        <w:tc>
          <w:tcPr>
            <w:tcW w:w="452" w:type="pct"/>
            <w:tcBorders>
              <w:top w:val="nil"/>
              <w:left w:val="nil"/>
              <w:bottom w:val="single" w:sz="4" w:space="0" w:color="auto"/>
              <w:right w:val="single" w:sz="4" w:space="0" w:color="auto"/>
            </w:tcBorders>
            <w:shd w:val="clear" w:color="auto" w:fill="auto"/>
            <w:vAlign w:val="center"/>
            <w:hideMark/>
          </w:tcPr>
          <w:p w14:paraId="3ED98BE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1699,96</w:t>
            </w:r>
          </w:p>
        </w:tc>
        <w:tc>
          <w:tcPr>
            <w:tcW w:w="452" w:type="pct"/>
            <w:tcBorders>
              <w:top w:val="nil"/>
              <w:left w:val="nil"/>
              <w:bottom w:val="single" w:sz="4" w:space="0" w:color="auto"/>
              <w:right w:val="single" w:sz="4" w:space="0" w:color="auto"/>
            </w:tcBorders>
            <w:shd w:val="clear" w:color="auto" w:fill="auto"/>
            <w:vAlign w:val="center"/>
            <w:hideMark/>
          </w:tcPr>
          <w:p w14:paraId="3ADA32C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52" w:type="pct"/>
            <w:tcBorders>
              <w:top w:val="nil"/>
              <w:left w:val="nil"/>
              <w:bottom w:val="single" w:sz="4" w:space="0" w:color="auto"/>
              <w:right w:val="single" w:sz="4" w:space="0" w:color="auto"/>
            </w:tcBorders>
            <w:shd w:val="clear" w:color="auto" w:fill="auto"/>
            <w:vAlign w:val="center"/>
            <w:hideMark/>
          </w:tcPr>
          <w:p w14:paraId="5FDBF7A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52" w:type="pct"/>
            <w:tcBorders>
              <w:top w:val="nil"/>
              <w:left w:val="nil"/>
              <w:bottom w:val="single" w:sz="4" w:space="0" w:color="auto"/>
              <w:right w:val="single" w:sz="4" w:space="0" w:color="auto"/>
            </w:tcBorders>
            <w:shd w:val="clear" w:color="auto" w:fill="auto"/>
            <w:vAlign w:val="center"/>
            <w:hideMark/>
          </w:tcPr>
          <w:p w14:paraId="14B8B45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52" w:type="pct"/>
            <w:tcBorders>
              <w:top w:val="nil"/>
              <w:left w:val="nil"/>
              <w:bottom w:val="single" w:sz="4" w:space="0" w:color="auto"/>
              <w:right w:val="single" w:sz="4" w:space="0" w:color="auto"/>
            </w:tcBorders>
            <w:shd w:val="clear" w:color="auto" w:fill="auto"/>
            <w:vAlign w:val="center"/>
            <w:hideMark/>
          </w:tcPr>
          <w:p w14:paraId="0CEA111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52" w:type="pct"/>
            <w:tcBorders>
              <w:top w:val="nil"/>
              <w:left w:val="nil"/>
              <w:bottom w:val="single" w:sz="4" w:space="0" w:color="auto"/>
              <w:right w:val="single" w:sz="4" w:space="0" w:color="auto"/>
            </w:tcBorders>
            <w:shd w:val="clear" w:color="auto" w:fill="auto"/>
            <w:vAlign w:val="center"/>
            <w:hideMark/>
          </w:tcPr>
          <w:p w14:paraId="0A9E89C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54" w:type="pct"/>
            <w:tcBorders>
              <w:top w:val="nil"/>
              <w:left w:val="nil"/>
              <w:bottom w:val="single" w:sz="4" w:space="0" w:color="auto"/>
              <w:right w:val="single" w:sz="4" w:space="0" w:color="auto"/>
            </w:tcBorders>
            <w:shd w:val="clear" w:color="auto" w:fill="auto"/>
            <w:vAlign w:val="center"/>
            <w:hideMark/>
          </w:tcPr>
          <w:p w14:paraId="7F17884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1712,77</w:t>
            </w:r>
          </w:p>
        </w:tc>
      </w:tr>
      <w:tr w:rsidR="00211BD9" w:rsidRPr="00A56CC2" w14:paraId="2BEEC3AA"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F0BE68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36980AC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01E3768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1920,95</w:t>
            </w:r>
          </w:p>
        </w:tc>
        <w:tc>
          <w:tcPr>
            <w:tcW w:w="452" w:type="pct"/>
            <w:tcBorders>
              <w:top w:val="nil"/>
              <w:left w:val="nil"/>
              <w:bottom w:val="single" w:sz="4" w:space="0" w:color="auto"/>
              <w:right w:val="single" w:sz="4" w:space="0" w:color="auto"/>
            </w:tcBorders>
            <w:shd w:val="clear" w:color="auto" w:fill="auto"/>
            <w:vAlign w:val="center"/>
            <w:hideMark/>
          </w:tcPr>
          <w:p w14:paraId="0E47C06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1920,95</w:t>
            </w:r>
          </w:p>
        </w:tc>
        <w:tc>
          <w:tcPr>
            <w:tcW w:w="452" w:type="pct"/>
            <w:tcBorders>
              <w:top w:val="nil"/>
              <w:left w:val="nil"/>
              <w:bottom w:val="single" w:sz="4" w:space="0" w:color="auto"/>
              <w:right w:val="single" w:sz="4" w:space="0" w:color="auto"/>
            </w:tcBorders>
            <w:shd w:val="clear" w:color="auto" w:fill="auto"/>
            <w:vAlign w:val="center"/>
            <w:hideMark/>
          </w:tcPr>
          <w:p w14:paraId="71AD570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52" w:type="pct"/>
            <w:tcBorders>
              <w:top w:val="nil"/>
              <w:left w:val="nil"/>
              <w:bottom w:val="single" w:sz="4" w:space="0" w:color="auto"/>
              <w:right w:val="single" w:sz="4" w:space="0" w:color="auto"/>
            </w:tcBorders>
            <w:shd w:val="clear" w:color="auto" w:fill="auto"/>
            <w:vAlign w:val="center"/>
            <w:hideMark/>
          </w:tcPr>
          <w:p w14:paraId="21F0CB6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52" w:type="pct"/>
            <w:tcBorders>
              <w:top w:val="nil"/>
              <w:left w:val="nil"/>
              <w:bottom w:val="single" w:sz="4" w:space="0" w:color="auto"/>
              <w:right w:val="single" w:sz="4" w:space="0" w:color="auto"/>
            </w:tcBorders>
            <w:shd w:val="clear" w:color="auto" w:fill="auto"/>
            <w:vAlign w:val="center"/>
            <w:hideMark/>
          </w:tcPr>
          <w:p w14:paraId="2DB85E9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52" w:type="pct"/>
            <w:tcBorders>
              <w:top w:val="nil"/>
              <w:left w:val="nil"/>
              <w:bottom w:val="single" w:sz="4" w:space="0" w:color="auto"/>
              <w:right w:val="single" w:sz="4" w:space="0" w:color="auto"/>
            </w:tcBorders>
            <w:shd w:val="clear" w:color="auto" w:fill="auto"/>
            <w:vAlign w:val="center"/>
            <w:hideMark/>
          </w:tcPr>
          <w:p w14:paraId="151108A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52" w:type="pct"/>
            <w:tcBorders>
              <w:top w:val="nil"/>
              <w:left w:val="nil"/>
              <w:bottom w:val="single" w:sz="4" w:space="0" w:color="auto"/>
              <w:right w:val="single" w:sz="4" w:space="0" w:color="auto"/>
            </w:tcBorders>
            <w:shd w:val="clear" w:color="auto" w:fill="auto"/>
            <w:vAlign w:val="center"/>
            <w:hideMark/>
          </w:tcPr>
          <w:p w14:paraId="498644B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54" w:type="pct"/>
            <w:tcBorders>
              <w:top w:val="nil"/>
              <w:left w:val="nil"/>
              <w:bottom w:val="single" w:sz="4" w:space="0" w:color="auto"/>
              <w:right w:val="single" w:sz="4" w:space="0" w:color="auto"/>
            </w:tcBorders>
            <w:shd w:val="clear" w:color="auto" w:fill="auto"/>
            <w:vAlign w:val="center"/>
            <w:hideMark/>
          </w:tcPr>
          <w:p w14:paraId="3F07DE7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1935,43</w:t>
            </w:r>
          </w:p>
        </w:tc>
      </w:tr>
      <w:tr w:rsidR="00211BD9" w:rsidRPr="00A56CC2" w14:paraId="692C28A0"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D52654"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 5 ул. Мира, БМК-3</w:t>
            </w:r>
          </w:p>
        </w:tc>
      </w:tr>
      <w:tr w:rsidR="00211BD9" w:rsidRPr="00A56CC2" w14:paraId="6D882C5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E1F603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74BBD40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64C228D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7A6D77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6A5C68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0BD128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07C08A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164B91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01CCF8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5C52BF7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0ECEFA8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C1B00D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52FB36B4"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0A6E7CFF"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357,89</w:t>
            </w:r>
          </w:p>
        </w:tc>
        <w:tc>
          <w:tcPr>
            <w:tcW w:w="452" w:type="pct"/>
            <w:tcBorders>
              <w:top w:val="nil"/>
              <w:left w:val="nil"/>
              <w:bottom w:val="single" w:sz="4" w:space="0" w:color="auto"/>
              <w:right w:val="single" w:sz="4" w:space="0" w:color="auto"/>
            </w:tcBorders>
            <w:shd w:val="clear" w:color="auto" w:fill="auto"/>
            <w:vAlign w:val="center"/>
            <w:hideMark/>
          </w:tcPr>
          <w:p w14:paraId="4BBE01C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357,89</w:t>
            </w:r>
          </w:p>
        </w:tc>
        <w:tc>
          <w:tcPr>
            <w:tcW w:w="452" w:type="pct"/>
            <w:tcBorders>
              <w:top w:val="nil"/>
              <w:left w:val="nil"/>
              <w:bottom w:val="single" w:sz="4" w:space="0" w:color="auto"/>
              <w:right w:val="single" w:sz="4" w:space="0" w:color="auto"/>
            </w:tcBorders>
            <w:shd w:val="clear" w:color="auto" w:fill="auto"/>
            <w:vAlign w:val="center"/>
            <w:hideMark/>
          </w:tcPr>
          <w:p w14:paraId="5357F40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c>
          <w:tcPr>
            <w:tcW w:w="452" w:type="pct"/>
            <w:tcBorders>
              <w:top w:val="nil"/>
              <w:left w:val="nil"/>
              <w:bottom w:val="single" w:sz="4" w:space="0" w:color="auto"/>
              <w:right w:val="single" w:sz="4" w:space="0" w:color="auto"/>
            </w:tcBorders>
            <w:shd w:val="clear" w:color="auto" w:fill="auto"/>
            <w:vAlign w:val="center"/>
            <w:hideMark/>
          </w:tcPr>
          <w:p w14:paraId="7039B99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c>
          <w:tcPr>
            <w:tcW w:w="452" w:type="pct"/>
            <w:tcBorders>
              <w:top w:val="nil"/>
              <w:left w:val="nil"/>
              <w:bottom w:val="single" w:sz="4" w:space="0" w:color="auto"/>
              <w:right w:val="single" w:sz="4" w:space="0" w:color="auto"/>
            </w:tcBorders>
            <w:shd w:val="clear" w:color="auto" w:fill="auto"/>
            <w:vAlign w:val="center"/>
            <w:hideMark/>
          </w:tcPr>
          <w:p w14:paraId="719191C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c>
          <w:tcPr>
            <w:tcW w:w="452" w:type="pct"/>
            <w:tcBorders>
              <w:top w:val="nil"/>
              <w:left w:val="nil"/>
              <w:bottom w:val="single" w:sz="4" w:space="0" w:color="auto"/>
              <w:right w:val="single" w:sz="4" w:space="0" w:color="auto"/>
            </w:tcBorders>
            <w:shd w:val="clear" w:color="auto" w:fill="auto"/>
            <w:vAlign w:val="center"/>
            <w:hideMark/>
          </w:tcPr>
          <w:p w14:paraId="789324E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c>
          <w:tcPr>
            <w:tcW w:w="452" w:type="pct"/>
            <w:tcBorders>
              <w:top w:val="nil"/>
              <w:left w:val="nil"/>
              <w:bottom w:val="single" w:sz="4" w:space="0" w:color="auto"/>
              <w:right w:val="single" w:sz="4" w:space="0" w:color="auto"/>
            </w:tcBorders>
            <w:shd w:val="clear" w:color="auto" w:fill="auto"/>
            <w:vAlign w:val="center"/>
            <w:hideMark/>
          </w:tcPr>
          <w:p w14:paraId="3FFCDF5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c>
          <w:tcPr>
            <w:tcW w:w="454" w:type="pct"/>
            <w:tcBorders>
              <w:top w:val="nil"/>
              <w:left w:val="nil"/>
              <w:bottom w:val="single" w:sz="4" w:space="0" w:color="auto"/>
              <w:right w:val="single" w:sz="4" w:space="0" w:color="auto"/>
            </w:tcBorders>
            <w:shd w:val="clear" w:color="auto" w:fill="auto"/>
            <w:vAlign w:val="center"/>
            <w:hideMark/>
          </w:tcPr>
          <w:p w14:paraId="6310991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385,77</w:t>
            </w:r>
          </w:p>
        </w:tc>
      </w:tr>
      <w:tr w:rsidR="00211BD9" w:rsidRPr="00A56CC2" w14:paraId="0546FC37"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56EC73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5DD7A9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4CB41AF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404,42</w:t>
            </w:r>
          </w:p>
        </w:tc>
        <w:tc>
          <w:tcPr>
            <w:tcW w:w="452" w:type="pct"/>
            <w:tcBorders>
              <w:top w:val="nil"/>
              <w:left w:val="nil"/>
              <w:bottom w:val="single" w:sz="4" w:space="0" w:color="auto"/>
              <w:right w:val="single" w:sz="4" w:space="0" w:color="auto"/>
            </w:tcBorders>
            <w:shd w:val="clear" w:color="auto" w:fill="auto"/>
            <w:vAlign w:val="center"/>
            <w:hideMark/>
          </w:tcPr>
          <w:p w14:paraId="347B4D2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404,42</w:t>
            </w:r>
          </w:p>
        </w:tc>
        <w:tc>
          <w:tcPr>
            <w:tcW w:w="452" w:type="pct"/>
            <w:tcBorders>
              <w:top w:val="nil"/>
              <w:left w:val="nil"/>
              <w:bottom w:val="single" w:sz="4" w:space="0" w:color="auto"/>
              <w:right w:val="single" w:sz="4" w:space="0" w:color="auto"/>
            </w:tcBorders>
            <w:shd w:val="clear" w:color="auto" w:fill="auto"/>
            <w:vAlign w:val="center"/>
            <w:hideMark/>
          </w:tcPr>
          <w:p w14:paraId="794C69D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c>
          <w:tcPr>
            <w:tcW w:w="452" w:type="pct"/>
            <w:tcBorders>
              <w:top w:val="nil"/>
              <w:left w:val="nil"/>
              <w:bottom w:val="single" w:sz="4" w:space="0" w:color="auto"/>
              <w:right w:val="single" w:sz="4" w:space="0" w:color="auto"/>
            </w:tcBorders>
            <w:shd w:val="clear" w:color="auto" w:fill="auto"/>
            <w:vAlign w:val="center"/>
            <w:hideMark/>
          </w:tcPr>
          <w:p w14:paraId="0385940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c>
          <w:tcPr>
            <w:tcW w:w="452" w:type="pct"/>
            <w:tcBorders>
              <w:top w:val="nil"/>
              <w:left w:val="nil"/>
              <w:bottom w:val="single" w:sz="4" w:space="0" w:color="auto"/>
              <w:right w:val="single" w:sz="4" w:space="0" w:color="auto"/>
            </w:tcBorders>
            <w:shd w:val="clear" w:color="auto" w:fill="auto"/>
            <w:vAlign w:val="center"/>
            <w:hideMark/>
          </w:tcPr>
          <w:p w14:paraId="368BD30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c>
          <w:tcPr>
            <w:tcW w:w="452" w:type="pct"/>
            <w:tcBorders>
              <w:top w:val="nil"/>
              <w:left w:val="nil"/>
              <w:bottom w:val="single" w:sz="4" w:space="0" w:color="auto"/>
              <w:right w:val="single" w:sz="4" w:space="0" w:color="auto"/>
            </w:tcBorders>
            <w:shd w:val="clear" w:color="auto" w:fill="auto"/>
            <w:vAlign w:val="center"/>
            <w:hideMark/>
          </w:tcPr>
          <w:p w14:paraId="2D2BF6F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c>
          <w:tcPr>
            <w:tcW w:w="452" w:type="pct"/>
            <w:tcBorders>
              <w:top w:val="nil"/>
              <w:left w:val="nil"/>
              <w:bottom w:val="single" w:sz="4" w:space="0" w:color="auto"/>
              <w:right w:val="single" w:sz="4" w:space="0" w:color="auto"/>
            </w:tcBorders>
            <w:shd w:val="clear" w:color="auto" w:fill="auto"/>
            <w:vAlign w:val="center"/>
            <w:hideMark/>
          </w:tcPr>
          <w:p w14:paraId="0AADE40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c>
          <w:tcPr>
            <w:tcW w:w="454" w:type="pct"/>
            <w:tcBorders>
              <w:top w:val="nil"/>
              <w:left w:val="nil"/>
              <w:bottom w:val="single" w:sz="4" w:space="0" w:color="auto"/>
              <w:right w:val="single" w:sz="4" w:space="0" w:color="auto"/>
            </w:tcBorders>
            <w:shd w:val="clear" w:color="auto" w:fill="auto"/>
            <w:vAlign w:val="center"/>
            <w:hideMark/>
          </w:tcPr>
          <w:p w14:paraId="4C12B8C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435,92</w:t>
            </w:r>
          </w:p>
        </w:tc>
      </w:tr>
      <w:tr w:rsidR="00211BD9" w:rsidRPr="00A56CC2" w14:paraId="1FF40FE9"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F4688A0"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 6 БМК ул. Пушная, 2А</w:t>
            </w:r>
          </w:p>
        </w:tc>
      </w:tr>
      <w:tr w:rsidR="00211BD9" w:rsidRPr="00A56CC2" w14:paraId="70A76D24"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113107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036AC51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3218284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3CDD74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AC7999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65B88C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099FA6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E28144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29F30A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01B415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7A8F217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212EE8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0B563D11"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06715E3E"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132,39</w:t>
            </w:r>
          </w:p>
        </w:tc>
        <w:tc>
          <w:tcPr>
            <w:tcW w:w="452" w:type="pct"/>
            <w:tcBorders>
              <w:top w:val="nil"/>
              <w:left w:val="nil"/>
              <w:bottom w:val="single" w:sz="4" w:space="0" w:color="auto"/>
              <w:right w:val="single" w:sz="4" w:space="0" w:color="auto"/>
            </w:tcBorders>
            <w:shd w:val="clear" w:color="auto" w:fill="auto"/>
            <w:vAlign w:val="center"/>
            <w:hideMark/>
          </w:tcPr>
          <w:p w14:paraId="4639125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132,39</w:t>
            </w:r>
          </w:p>
        </w:tc>
        <w:tc>
          <w:tcPr>
            <w:tcW w:w="452" w:type="pct"/>
            <w:tcBorders>
              <w:top w:val="nil"/>
              <w:left w:val="nil"/>
              <w:bottom w:val="single" w:sz="4" w:space="0" w:color="auto"/>
              <w:right w:val="single" w:sz="4" w:space="0" w:color="auto"/>
            </w:tcBorders>
            <w:shd w:val="clear" w:color="auto" w:fill="auto"/>
            <w:vAlign w:val="center"/>
            <w:hideMark/>
          </w:tcPr>
          <w:p w14:paraId="1680843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c>
          <w:tcPr>
            <w:tcW w:w="452" w:type="pct"/>
            <w:tcBorders>
              <w:top w:val="nil"/>
              <w:left w:val="nil"/>
              <w:bottom w:val="single" w:sz="4" w:space="0" w:color="auto"/>
              <w:right w:val="single" w:sz="4" w:space="0" w:color="auto"/>
            </w:tcBorders>
            <w:shd w:val="clear" w:color="auto" w:fill="auto"/>
            <w:vAlign w:val="center"/>
            <w:hideMark/>
          </w:tcPr>
          <w:p w14:paraId="5B5C32A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c>
          <w:tcPr>
            <w:tcW w:w="452" w:type="pct"/>
            <w:tcBorders>
              <w:top w:val="nil"/>
              <w:left w:val="nil"/>
              <w:bottom w:val="single" w:sz="4" w:space="0" w:color="auto"/>
              <w:right w:val="single" w:sz="4" w:space="0" w:color="auto"/>
            </w:tcBorders>
            <w:shd w:val="clear" w:color="auto" w:fill="auto"/>
            <w:vAlign w:val="center"/>
            <w:hideMark/>
          </w:tcPr>
          <w:p w14:paraId="7B10FFB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c>
          <w:tcPr>
            <w:tcW w:w="452" w:type="pct"/>
            <w:tcBorders>
              <w:top w:val="nil"/>
              <w:left w:val="nil"/>
              <w:bottom w:val="single" w:sz="4" w:space="0" w:color="auto"/>
              <w:right w:val="single" w:sz="4" w:space="0" w:color="auto"/>
            </w:tcBorders>
            <w:shd w:val="clear" w:color="auto" w:fill="auto"/>
            <w:vAlign w:val="center"/>
            <w:hideMark/>
          </w:tcPr>
          <w:p w14:paraId="5630279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c>
          <w:tcPr>
            <w:tcW w:w="452" w:type="pct"/>
            <w:tcBorders>
              <w:top w:val="nil"/>
              <w:left w:val="nil"/>
              <w:bottom w:val="single" w:sz="4" w:space="0" w:color="auto"/>
              <w:right w:val="single" w:sz="4" w:space="0" w:color="auto"/>
            </w:tcBorders>
            <w:shd w:val="clear" w:color="auto" w:fill="auto"/>
            <w:vAlign w:val="center"/>
            <w:hideMark/>
          </w:tcPr>
          <w:p w14:paraId="106C9B2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c>
          <w:tcPr>
            <w:tcW w:w="454" w:type="pct"/>
            <w:tcBorders>
              <w:top w:val="nil"/>
              <w:left w:val="nil"/>
              <w:bottom w:val="single" w:sz="4" w:space="0" w:color="auto"/>
              <w:right w:val="single" w:sz="4" w:space="0" w:color="auto"/>
            </w:tcBorders>
            <w:shd w:val="clear" w:color="auto" w:fill="auto"/>
            <w:vAlign w:val="center"/>
            <w:hideMark/>
          </w:tcPr>
          <w:p w14:paraId="318947A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122,41</w:t>
            </w:r>
          </w:p>
        </w:tc>
      </w:tr>
      <w:tr w:rsidR="00211BD9" w:rsidRPr="00A56CC2" w14:paraId="1097C30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002E05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69653FD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6C4F444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149,60</w:t>
            </w:r>
          </w:p>
        </w:tc>
        <w:tc>
          <w:tcPr>
            <w:tcW w:w="452" w:type="pct"/>
            <w:tcBorders>
              <w:top w:val="nil"/>
              <w:left w:val="nil"/>
              <w:bottom w:val="single" w:sz="4" w:space="0" w:color="auto"/>
              <w:right w:val="single" w:sz="4" w:space="0" w:color="auto"/>
            </w:tcBorders>
            <w:shd w:val="clear" w:color="auto" w:fill="auto"/>
            <w:vAlign w:val="center"/>
            <w:hideMark/>
          </w:tcPr>
          <w:p w14:paraId="37FBD0A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149,60</w:t>
            </w:r>
          </w:p>
        </w:tc>
        <w:tc>
          <w:tcPr>
            <w:tcW w:w="452" w:type="pct"/>
            <w:tcBorders>
              <w:top w:val="nil"/>
              <w:left w:val="nil"/>
              <w:bottom w:val="single" w:sz="4" w:space="0" w:color="auto"/>
              <w:right w:val="single" w:sz="4" w:space="0" w:color="auto"/>
            </w:tcBorders>
            <w:shd w:val="clear" w:color="auto" w:fill="auto"/>
            <w:vAlign w:val="center"/>
            <w:hideMark/>
          </w:tcPr>
          <w:p w14:paraId="527F932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c>
          <w:tcPr>
            <w:tcW w:w="452" w:type="pct"/>
            <w:tcBorders>
              <w:top w:val="nil"/>
              <w:left w:val="nil"/>
              <w:bottom w:val="single" w:sz="4" w:space="0" w:color="auto"/>
              <w:right w:val="single" w:sz="4" w:space="0" w:color="auto"/>
            </w:tcBorders>
            <w:shd w:val="clear" w:color="auto" w:fill="auto"/>
            <w:vAlign w:val="center"/>
            <w:hideMark/>
          </w:tcPr>
          <w:p w14:paraId="033DBAE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c>
          <w:tcPr>
            <w:tcW w:w="452" w:type="pct"/>
            <w:tcBorders>
              <w:top w:val="nil"/>
              <w:left w:val="nil"/>
              <w:bottom w:val="single" w:sz="4" w:space="0" w:color="auto"/>
              <w:right w:val="single" w:sz="4" w:space="0" w:color="auto"/>
            </w:tcBorders>
            <w:shd w:val="clear" w:color="auto" w:fill="auto"/>
            <w:vAlign w:val="center"/>
            <w:hideMark/>
          </w:tcPr>
          <w:p w14:paraId="7238FBE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c>
          <w:tcPr>
            <w:tcW w:w="452" w:type="pct"/>
            <w:tcBorders>
              <w:top w:val="nil"/>
              <w:left w:val="nil"/>
              <w:bottom w:val="single" w:sz="4" w:space="0" w:color="auto"/>
              <w:right w:val="single" w:sz="4" w:space="0" w:color="auto"/>
            </w:tcBorders>
            <w:shd w:val="clear" w:color="auto" w:fill="auto"/>
            <w:vAlign w:val="center"/>
            <w:hideMark/>
          </w:tcPr>
          <w:p w14:paraId="0F25872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c>
          <w:tcPr>
            <w:tcW w:w="452" w:type="pct"/>
            <w:tcBorders>
              <w:top w:val="nil"/>
              <w:left w:val="nil"/>
              <w:bottom w:val="single" w:sz="4" w:space="0" w:color="auto"/>
              <w:right w:val="single" w:sz="4" w:space="0" w:color="auto"/>
            </w:tcBorders>
            <w:shd w:val="clear" w:color="auto" w:fill="auto"/>
            <w:vAlign w:val="center"/>
            <w:hideMark/>
          </w:tcPr>
          <w:p w14:paraId="2DBF65E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c>
          <w:tcPr>
            <w:tcW w:w="454" w:type="pct"/>
            <w:tcBorders>
              <w:top w:val="nil"/>
              <w:left w:val="nil"/>
              <w:bottom w:val="single" w:sz="4" w:space="0" w:color="auto"/>
              <w:right w:val="single" w:sz="4" w:space="0" w:color="auto"/>
            </w:tcBorders>
            <w:shd w:val="clear" w:color="auto" w:fill="auto"/>
            <w:vAlign w:val="center"/>
            <w:hideMark/>
          </w:tcPr>
          <w:p w14:paraId="22B4E3E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138,33</w:t>
            </w:r>
          </w:p>
        </w:tc>
      </w:tr>
      <w:tr w:rsidR="00211BD9" w:rsidRPr="00A56CC2" w14:paraId="6480AD0C"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20A5AD"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БМК-7</w:t>
            </w:r>
          </w:p>
        </w:tc>
      </w:tr>
      <w:tr w:rsidR="00211BD9" w:rsidRPr="00A56CC2" w14:paraId="644E7524"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77B7EF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17C2F99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2DEDD53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81A9EF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052263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A91627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67CA3C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6A352F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2B2D9D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25C26E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7FC2940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0F0C98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206F5B7E"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6B15AD63"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2217,22</w:t>
            </w:r>
          </w:p>
        </w:tc>
        <w:tc>
          <w:tcPr>
            <w:tcW w:w="452" w:type="pct"/>
            <w:tcBorders>
              <w:top w:val="nil"/>
              <w:left w:val="nil"/>
              <w:bottom w:val="single" w:sz="4" w:space="0" w:color="auto"/>
              <w:right w:val="single" w:sz="4" w:space="0" w:color="auto"/>
            </w:tcBorders>
            <w:shd w:val="clear" w:color="auto" w:fill="auto"/>
            <w:vAlign w:val="center"/>
            <w:hideMark/>
          </w:tcPr>
          <w:p w14:paraId="39A9AD2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2217,22</w:t>
            </w:r>
          </w:p>
        </w:tc>
        <w:tc>
          <w:tcPr>
            <w:tcW w:w="452" w:type="pct"/>
            <w:tcBorders>
              <w:top w:val="nil"/>
              <w:left w:val="nil"/>
              <w:bottom w:val="single" w:sz="4" w:space="0" w:color="auto"/>
              <w:right w:val="single" w:sz="4" w:space="0" w:color="auto"/>
            </w:tcBorders>
            <w:shd w:val="clear" w:color="auto" w:fill="auto"/>
            <w:vAlign w:val="center"/>
            <w:hideMark/>
          </w:tcPr>
          <w:p w14:paraId="3D6439C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52" w:type="pct"/>
            <w:tcBorders>
              <w:top w:val="nil"/>
              <w:left w:val="nil"/>
              <w:bottom w:val="single" w:sz="4" w:space="0" w:color="auto"/>
              <w:right w:val="single" w:sz="4" w:space="0" w:color="auto"/>
            </w:tcBorders>
            <w:shd w:val="clear" w:color="auto" w:fill="auto"/>
            <w:vAlign w:val="center"/>
            <w:hideMark/>
          </w:tcPr>
          <w:p w14:paraId="4909A99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52" w:type="pct"/>
            <w:tcBorders>
              <w:top w:val="nil"/>
              <w:left w:val="nil"/>
              <w:bottom w:val="single" w:sz="4" w:space="0" w:color="auto"/>
              <w:right w:val="single" w:sz="4" w:space="0" w:color="auto"/>
            </w:tcBorders>
            <w:shd w:val="clear" w:color="auto" w:fill="auto"/>
            <w:vAlign w:val="center"/>
            <w:hideMark/>
          </w:tcPr>
          <w:p w14:paraId="12BBC9F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52" w:type="pct"/>
            <w:tcBorders>
              <w:top w:val="nil"/>
              <w:left w:val="nil"/>
              <w:bottom w:val="single" w:sz="4" w:space="0" w:color="auto"/>
              <w:right w:val="single" w:sz="4" w:space="0" w:color="auto"/>
            </w:tcBorders>
            <w:shd w:val="clear" w:color="auto" w:fill="auto"/>
            <w:vAlign w:val="center"/>
            <w:hideMark/>
          </w:tcPr>
          <w:p w14:paraId="493FE6D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52" w:type="pct"/>
            <w:tcBorders>
              <w:top w:val="nil"/>
              <w:left w:val="nil"/>
              <w:bottom w:val="single" w:sz="4" w:space="0" w:color="auto"/>
              <w:right w:val="single" w:sz="4" w:space="0" w:color="auto"/>
            </w:tcBorders>
            <w:shd w:val="clear" w:color="auto" w:fill="auto"/>
            <w:vAlign w:val="center"/>
            <w:hideMark/>
          </w:tcPr>
          <w:p w14:paraId="3387A55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54" w:type="pct"/>
            <w:tcBorders>
              <w:top w:val="nil"/>
              <w:left w:val="nil"/>
              <w:bottom w:val="single" w:sz="4" w:space="0" w:color="auto"/>
              <w:right w:val="single" w:sz="4" w:space="0" w:color="auto"/>
            </w:tcBorders>
            <w:shd w:val="clear" w:color="auto" w:fill="auto"/>
            <w:vAlign w:val="center"/>
            <w:hideMark/>
          </w:tcPr>
          <w:p w14:paraId="75DECF4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2095,54</w:t>
            </w:r>
          </w:p>
        </w:tc>
      </w:tr>
      <w:tr w:rsidR="00211BD9" w:rsidRPr="00A56CC2" w14:paraId="420DD8D0"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6B4FA0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47E7B3C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1EE8DB1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2505,46</w:t>
            </w:r>
          </w:p>
        </w:tc>
        <w:tc>
          <w:tcPr>
            <w:tcW w:w="452" w:type="pct"/>
            <w:tcBorders>
              <w:top w:val="nil"/>
              <w:left w:val="nil"/>
              <w:bottom w:val="single" w:sz="4" w:space="0" w:color="auto"/>
              <w:right w:val="single" w:sz="4" w:space="0" w:color="auto"/>
            </w:tcBorders>
            <w:shd w:val="clear" w:color="auto" w:fill="auto"/>
            <w:vAlign w:val="center"/>
            <w:hideMark/>
          </w:tcPr>
          <w:p w14:paraId="66290C1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2505,46</w:t>
            </w:r>
          </w:p>
        </w:tc>
        <w:tc>
          <w:tcPr>
            <w:tcW w:w="452" w:type="pct"/>
            <w:tcBorders>
              <w:top w:val="nil"/>
              <w:left w:val="nil"/>
              <w:bottom w:val="single" w:sz="4" w:space="0" w:color="auto"/>
              <w:right w:val="single" w:sz="4" w:space="0" w:color="auto"/>
            </w:tcBorders>
            <w:shd w:val="clear" w:color="auto" w:fill="auto"/>
            <w:vAlign w:val="center"/>
            <w:hideMark/>
          </w:tcPr>
          <w:p w14:paraId="4FC1C44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52" w:type="pct"/>
            <w:tcBorders>
              <w:top w:val="nil"/>
              <w:left w:val="nil"/>
              <w:bottom w:val="single" w:sz="4" w:space="0" w:color="auto"/>
              <w:right w:val="single" w:sz="4" w:space="0" w:color="auto"/>
            </w:tcBorders>
            <w:shd w:val="clear" w:color="auto" w:fill="auto"/>
            <w:vAlign w:val="center"/>
            <w:hideMark/>
          </w:tcPr>
          <w:p w14:paraId="5794475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52" w:type="pct"/>
            <w:tcBorders>
              <w:top w:val="nil"/>
              <w:left w:val="nil"/>
              <w:bottom w:val="single" w:sz="4" w:space="0" w:color="auto"/>
              <w:right w:val="single" w:sz="4" w:space="0" w:color="auto"/>
            </w:tcBorders>
            <w:shd w:val="clear" w:color="auto" w:fill="auto"/>
            <w:vAlign w:val="center"/>
            <w:hideMark/>
          </w:tcPr>
          <w:p w14:paraId="6E81A32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52" w:type="pct"/>
            <w:tcBorders>
              <w:top w:val="nil"/>
              <w:left w:val="nil"/>
              <w:bottom w:val="single" w:sz="4" w:space="0" w:color="auto"/>
              <w:right w:val="single" w:sz="4" w:space="0" w:color="auto"/>
            </w:tcBorders>
            <w:shd w:val="clear" w:color="auto" w:fill="auto"/>
            <w:vAlign w:val="center"/>
            <w:hideMark/>
          </w:tcPr>
          <w:p w14:paraId="7E5C109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52" w:type="pct"/>
            <w:tcBorders>
              <w:top w:val="nil"/>
              <w:left w:val="nil"/>
              <w:bottom w:val="single" w:sz="4" w:space="0" w:color="auto"/>
              <w:right w:val="single" w:sz="4" w:space="0" w:color="auto"/>
            </w:tcBorders>
            <w:shd w:val="clear" w:color="auto" w:fill="auto"/>
            <w:vAlign w:val="center"/>
            <w:hideMark/>
          </w:tcPr>
          <w:p w14:paraId="2CF638F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54" w:type="pct"/>
            <w:tcBorders>
              <w:top w:val="nil"/>
              <w:left w:val="nil"/>
              <w:bottom w:val="single" w:sz="4" w:space="0" w:color="auto"/>
              <w:right w:val="single" w:sz="4" w:space="0" w:color="auto"/>
            </w:tcBorders>
            <w:shd w:val="clear" w:color="auto" w:fill="auto"/>
            <w:vAlign w:val="center"/>
            <w:hideMark/>
          </w:tcPr>
          <w:p w14:paraId="7CF4452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2367,96</w:t>
            </w:r>
          </w:p>
        </w:tc>
      </w:tr>
      <w:tr w:rsidR="00211BD9" w:rsidRPr="00A56CC2" w14:paraId="3E29415E"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8436FEB"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БМК-8</w:t>
            </w:r>
          </w:p>
        </w:tc>
      </w:tr>
      <w:tr w:rsidR="00211BD9" w:rsidRPr="00A56CC2" w14:paraId="7AB9FC9F"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FBD996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37B3C21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062AB25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F09A63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039DB8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6A6A9B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2C8F69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2A8F26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667E9F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0B87FB2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4631C88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C1D659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1ECEEEDB"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03AE065A"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517,66</w:t>
            </w:r>
          </w:p>
        </w:tc>
        <w:tc>
          <w:tcPr>
            <w:tcW w:w="452" w:type="pct"/>
            <w:tcBorders>
              <w:top w:val="nil"/>
              <w:left w:val="nil"/>
              <w:bottom w:val="single" w:sz="4" w:space="0" w:color="auto"/>
              <w:right w:val="single" w:sz="4" w:space="0" w:color="auto"/>
            </w:tcBorders>
            <w:shd w:val="clear" w:color="auto" w:fill="auto"/>
            <w:vAlign w:val="center"/>
            <w:hideMark/>
          </w:tcPr>
          <w:p w14:paraId="4636666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517,66</w:t>
            </w:r>
          </w:p>
        </w:tc>
        <w:tc>
          <w:tcPr>
            <w:tcW w:w="452" w:type="pct"/>
            <w:tcBorders>
              <w:top w:val="nil"/>
              <w:left w:val="nil"/>
              <w:bottom w:val="single" w:sz="4" w:space="0" w:color="auto"/>
              <w:right w:val="single" w:sz="4" w:space="0" w:color="auto"/>
            </w:tcBorders>
            <w:shd w:val="clear" w:color="auto" w:fill="auto"/>
            <w:vAlign w:val="center"/>
            <w:hideMark/>
          </w:tcPr>
          <w:p w14:paraId="3003C16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c>
          <w:tcPr>
            <w:tcW w:w="452" w:type="pct"/>
            <w:tcBorders>
              <w:top w:val="nil"/>
              <w:left w:val="nil"/>
              <w:bottom w:val="single" w:sz="4" w:space="0" w:color="auto"/>
              <w:right w:val="single" w:sz="4" w:space="0" w:color="auto"/>
            </w:tcBorders>
            <w:shd w:val="clear" w:color="auto" w:fill="auto"/>
            <w:vAlign w:val="center"/>
            <w:hideMark/>
          </w:tcPr>
          <w:p w14:paraId="1B20796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c>
          <w:tcPr>
            <w:tcW w:w="452" w:type="pct"/>
            <w:tcBorders>
              <w:top w:val="nil"/>
              <w:left w:val="nil"/>
              <w:bottom w:val="single" w:sz="4" w:space="0" w:color="auto"/>
              <w:right w:val="single" w:sz="4" w:space="0" w:color="auto"/>
            </w:tcBorders>
            <w:shd w:val="clear" w:color="auto" w:fill="auto"/>
            <w:vAlign w:val="center"/>
            <w:hideMark/>
          </w:tcPr>
          <w:p w14:paraId="47DDE8C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c>
          <w:tcPr>
            <w:tcW w:w="452" w:type="pct"/>
            <w:tcBorders>
              <w:top w:val="nil"/>
              <w:left w:val="nil"/>
              <w:bottom w:val="single" w:sz="4" w:space="0" w:color="auto"/>
              <w:right w:val="single" w:sz="4" w:space="0" w:color="auto"/>
            </w:tcBorders>
            <w:shd w:val="clear" w:color="auto" w:fill="auto"/>
            <w:vAlign w:val="center"/>
            <w:hideMark/>
          </w:tcPr>
          <w:p w14:paraId="27376F3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c>
          <w:tcPr>
            <w:tcW w:w="452" w:type="pct"/>
            <w:tcBorders>
              <w:top w:val="nil"/>
              <w:left w:val="nil"/>
              <w:bottom w:val="single" w:sz="4" w:space="0" w:color="auto"/>
              <w:right w:val="single" w:sz="4" w:space="0" w:color="auto"/>
            </w:tcBorders>
            <w:shd w:val="clear" w:color="auto" w:fill="auto"/>
            <w:vAlign w:val="center"/>
            <w:hideMark/>
          </w:tcPr>
          <w:p w14:paraId="14B2337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c>
          <w:tcPr>
            <w:tcW w:w="454" w:type="pct"/>
            <w:tcBorders>
              <w:top w:val="nil"/>
              <w:left w:val="nil"/>
              <w:bottom w:val="single" w:sz="4" w:space="0" w:color="auto"/>
              <w:right w:val="single" w:sz="4" w:space="0" w:color="auto"/>
            </w:tcBorders>
            <w:shd w:val="clear" w:color="auto" w:fill="auto"/>
            <w:vAlign w:val="center"/>
            <w:hideMark/>
          </w:tcPr>
          <w:p w14:paraId="136C8B8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603,87</w:t>
            </w:r>
          </w:p>
        </w:tc>
      </w:tr>
      <w:tr w:rsidR="00211BD9" w:rsidRPr="00A56CC2" w14:paraId="2062161B"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EE7DBD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1FEA4C7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7A83ED8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584,96</w:t>
            </w:r>
          </w:p>
        </w:tc>
        <w:tc>
          <w:tcPr>
            <w:tcW w:w="452" w:type="pct"/>
            <w:tcBorders>
              <w:top w:val="nil"/>
              <w:left w:val="nil"/>
              <w:bottom w:val="single" w:sz="4" w:space="0" w:color="auto"/>
              <w:right w:val="single" w:sz="4" w:space="0" w:color="auto"/>
            </w:tcBorders>
            <w:shd w:val="clear" w:color="auto" w:fill="auto"/>
            <w:vAlign w:val="center"/>
            <w:hideMark/>
          </w:tcPr>
          <w:p w14:paraId="323D649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584,96</w:t>
            </w:r>
          </w:p>
        </w:tc>
        <w:tc>
          <w:tcPr>
            <w:tcW w:w="452" w:type="pct"/>
            <w:tcBorders>
              <w:top w:val="nil"/>
              <w:left w:val="nil"/>
              <w:bottom w:val="single" w:sz="4" w:space="0" w:color="auto"/>
              <w:right w:val="single" w:sz="4" w:space="0" w:color="auto"/>
            </w:tcBorders>
            <w:shd w:val="clear" w:color="auto" w:fill="auto"/>
            <w:vAlign w:val="center"/>
            <w:hideMark/>
          </w:tcPr>
          <w:p w14:paraId="7849909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c>
          <w:tcPr>
            <w:tcW w:w="452" w:type="pct"/>
            <w:tcBorders>
              <w:top w:val="nil"/>
              <w:left w:val="nil"/>
              <w:bottom w:val="single" w:sz="4" w:space="0" w:color="auto"/>
              <w:right w:val="single" w:sz="4" w:space="0" w:color="auto"/>
            </w:tcBorders>
            <w:shd w:val="clear" w:color="auto" w:fill="auto"/>
            <w:vAlign w:val="center"/>
            <w:hideMark/>
          </w:tcPr>
          <w:p w14:paraId="393D85A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c>
          <w:tcPr>
            <w:tcW w:w="452" w:type="pct"/>
            <w:tcBorders>
              <w:top w:val="nil"/>
              <w:left w:val="nil"/>
              <w:bottom w:val="single" w:sz="4" w:space="0" w:color="auto"/>
              <w:right w:val="single" w:sz="4" w:space="0" w:color="auto"/>
            </w:tcBorders>
            <w:shd w:val="clear" w:color="auto" w:fill="auto"/>
            <w:vAlign w:val="center"/>
            <w:hideMark/>
          </w:tcPr>
          <w:p w14:paraId="083CBDD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c>
          <w:tcPr>
            <w:tcW w:w="452" w:type="pct"/>
            <w:tcBorders>
              <w:top w:val="nil"/>
              <w:left w:val="nil"/>
              <w:bottom w:val="single" w:sz="4" w:space="0" w:color="auto"/>
              <w:right w:val="single" w:sz="4" w:space="0" w:color="auto"/>
            </w:tcBorders>
            <w:shd w:val="clear" w:color="auto" w:fill="auto"/>
            <w:vAlign w:val="center"/>
            <w:hideMark/>
          </w:tcPr>
          <w:p w14:paraId="1D4AE19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c>
          <w:tcPr>
            <w:tcW w:w="452" w:type="pct"/>
            <w:tcBorders>
              <w:top w:val="nil"/>
              <w:left w:val="nil"/>
              <w:bottom w:val="single" w:sz="4" w:space="0" w:color="auto"/>
              <w:right w:val="single" w:sz="4" w:space="0" w:color="auto"/>
            </w:tcBorders>
            <w:shd w:val="clear" w:color="auto" w:fill="auto"/>
            <w:vAlign w:val="center"/>
            <w:hideMark/>
          </w:tcPr>
          <w:p w14:paraId="5CBCBEC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c>
          <w:tcPr>
            <w:tcW w:w="454" w:type="pct"/>
            <w:tcBorders>
              <w:top w:val="nil"/>
              <w:left w:val="nil"/>
              <w:bottom w:val="single" w:sz="4" w:space="0" w:color="auto"/>
              <w:right w:val="single" w:sz="4" w:space="0" w:color="auto"/>
            </w:tcBorders>
            <w:shd w:val="clear" w:color="auto" w:fill="auto"/>
            <w:vAlign w:val="center"/>
            <w:hideMark/>
          </w:tcPr>
          <w:p w14:paraId="4FEF0A1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682,37</w:t>
            </w:r>
          </w:p>
        </w:tc>
      </w:tr>
      <w:tr w:rsidR="00211BD9" w:rsidRPr="00A56CC2" w14:paraId="2D698F76"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DF6BACF"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lastRenderedPageBreak/>
              <w:t>БМК-9</w:t>
            </w:r>
          </w:p>
        </w:tc>
      </w:tr>
      <w:tr w:rsidR="00211BD9" w:rsidRPr="00A56CC2" w14:paraId="52E367D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5B169E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42377F3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6617DD0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C867DE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E97E6A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47833D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269882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5996AA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99C853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14B084C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5346B9F6"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912915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585FB82F"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6B29D8C9"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1587,28</w:t>
            </w:r>
          </w:p>
        </w:tc>
        <w:tc>
          <w:tcPr>
            <w:tcW w:w="452" w:type="pct"/>
            <w:tcBorders>
              <w:top w:val="nil"/>
              <w:left w:val="nil"/>
              <w:bottom w:val="single" w:sz="4" w:space="0" w:color="auto"/>
              <w:right w:val="single" w:sz="4" w:space="0" w:color="auto"/>
            </w:tcBorders>
            <w:shd w:val="clear" w:color="auto" w:fill="auto"/>
            <w:vAlign w:val="center"/>
            <w:hideMark/>
          </w:tcPr>
          <w:p w14:paraId="3F6E7E9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1587,28</w:t>
            </w:r>
          </w:p>
        </w:tc>
        <w:tc>
          <w:tcPr>
            <w:tcW w:w="452" w:type="pct"/>
            <w:tcBorders>
              <w:top w:val="nil"/>
              <w:left w:val="nil"/>
              <w:bottom w:val="single" w:sz="4" w:space="0" w:color="auto"/>
              <w:right w:val="single" w:sz="4" w:space="0" w:color="auto"/>
            </w:tcBorders>
            <w:shd w:val="clear" w:color="auto" w:fill="auto"/>
            <w:vAlign w:val="center"/>
            <w:hideMark/>
          </w:tcPr>
          <w:p w14:paraId="0CFA821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52" w:type="pct"/>
            <w:tcBorders>
              <w:top w:val="nil"/>
              <w:left w:val="nil"/>
              <w:bottom w:val="single" w:sz="4" w:space="0" w:color="auto"/>
              <w:right w:val="single" w:sz="4" w:space="0" w:color="auto"/>
            </w:tcBorders>
            <w:shd w:val="clear" w:color="auto" w:fill="auto"/>
            <w:vAlign w:val="center"/>
            <w:hideMark/>
          </w:tcPr>
          <w:p w14:paraId="015D075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52" w:type="pct"/>
            <w:tcBorders>
              <w:top w:val="nil"/>
              <w:left w:val="nil"/>
              <w:bottom w:val="single" w:sz="4" w:space="0" w:color="auto"/>
              <w:right w:val="single" w:sz="4" w:space="0" w:color="auto"/>
            </w:tcBorders>
            <w:shd w:val="clear" w:color="auto" w:fill="auto"/>
            <w:vAlign w:val="center"/>
            <w:hideMark/>
          </w:tcPr>
          <w:p w14:paraId="68EF78C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52" w:type="pct"/>
            <w:tcBorders>
              <w:top w:val="nil"/>
              <w:left w:val="nil"/>
              <w:bottom w:val="single" w:sz="4" w:space="0" w:color="auto"/>
              <w:right w:val="single" w:sz="4" w:space="0" w:color="auto"/>
            </w:tcBorders>
            <w:shd w:val="clear" w:color="auto" w:fill="auto"/>
            <w:vAlign w:val="center"/>
            <w:hideMark/>
          </w:tcPr>
          <w:p w14:paraId="45F98B3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52" w:type="pct"/>
            <w:tcBorders>
              <w:top w:val="nil"/>
              <w:left w:val="nil"/>
              <w:bottom w:val="single" w:sz="4" w:space="0" w:color="auto"/>
              <w:right w:val="single" w:sz="4" w:space="0" w:color="auto"/>
            </w:tcBorders>
            <w:shd w:val="clear" w:color="auto" w:fill="auto"/>
            <w:vAlign w:val="center"/>
            <w:hideMark/>
          </w:tcPr>
          <w:p w14:paraId="115F8EC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54" w:type="pct"/>
            <w:tcBorders>
              <w:top w:val="nil"/>
              <w:left w:val="nil"/>
              <w:bottom w:val="single" w:sz="4" w:space="0" w:color="auto"/>
              <w:right w:val="single" w:sz="4" w:space="0" w:color="auto"/>
            </w:tcBorders>
            <w:shd w:val="clear" w:color="auto" w:fill="auto"/>
            <w:vAlign w:val="center"/>
            <w:hideMark/>
          </w:tcPr>
          <w:p w14:paraId="19F47C0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1633,84</w:t>
            </w:r>
          </w:p>
        </w:tc>
      </w:tr>
      <w:tr w:rsidR="00211BD9" w:rsidRPr="00A56CC2" w14:paraId="150E3E8A"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B58ECA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D7BBE2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0F3A9ED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1793,63</w:t>
            </w:r>
          </w:p>
        </w:tc>
        <w:tc>
          <w:tcPr>
            <w:tcW w:w="452" w:type="pct"/>
            <w:tcBorders>
              <w:top w:val="nil"/>
              <w:left w:val="nil"/>
              <w:bottom w:val="single" w:sz="4" w:space="0" w:color="auto"/>
              <w:right w:val="single" w:sz="4" w:space="0" w:color="auto"/>
            </w:tcBorders>
            <w:shd w:val="clear" w:color="auto" w:fill="auto"/>
            <w:vAlign w:val="center"/>
            <w:hideMark/>
          </w:tcPr>
          <w:p w14:paraId="56EC21E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1793,63</w:t>
            </w:r>
          </w:p>
        </w:tc>
        <w:tc>
          <w:tcPr>
            <w:tcW w:w="452" w:type="pct"/>
            <w:tcBorders>
              <w:top w:val="nil"/>
              <w:left w:val="nil"/>
              <w:bottom w:val="single" w:sz="4" w:space="0" w:color="auto"/>
              <w:right w:val="single" w:sz="4" w:space="0" w:color="auto"/>
            </w:tcBorders>
            <w:shd w:val="clear" w:color="auto" w:fill="auto"/>
            <w:vAlign w:val="center"/>
            <w:hideMark/>
          </w:tcPr>
          <w:p w14:paraId="3BDE650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52" w:type="pct"/>
            <w:tcBorders>
              <w:top w:val="nil"/>
              <w:left w:val="nil"/>
              <w:bottom w:val="single" w:sz="4" w:space="0" w:color="auto"/>
              <w:right w:val="single" w:sz="4" w:space="0" w:color="auto"/>
            </w:tcBorders>
            <w:shd w:val="clear" w:color="auto" w:fill="auto"/>
            <w:vAlign w:val="center"/>
            <w:hideMark/>
          </w:tcPr>
          <w:p w14:paraId="5DD7896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52" w:type="pct"/>
            <w:tcBorders>
              <w:top w:val="nil"/>
              <w:left w:val="nil"/>
              <w:bottom w:val="single" w:sz="4" w:space="0" w:color="auto"/>
              <w:right w:val="single" w:sz="4" w:space="0" w:color="auto"/>
            </w:tcBorders>
            <w:shd w:val="clear" w:color="auto" w:fill="auto"/>
            <w:vAlign w:val="center"/>
            <w:hideMark/>
          </w:tcPr>
          <w:p w14:paraId="30BEFA8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52" w:type="pct"/>
            <w:tcBorders>
              <w:top w:val="nil"/>
              <w:left w:val="nil"/>
              <w:bottom w:val="single" w:sz="4" w:space="0" w:color="auto"/>
              <w:right w:val="single" w:sz="4" w:space="0" w:color="auto"/>
            </w:tcBorders>
            <w:shd w:val="clear" w:color="auto" w:fill="auto"/>
            <w:vAlign w:val="center"/>
            <w:hideMark/>
          </w:tcPr>
          <w:p w14:paraId="299ECDA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52" w:type="pct"/>
            <w:tcBorders>
              <w:top w:val="nil"/>
              <w:left w:val="nil"/>
              <w:bottom w:val="single" w:sz="4" w:space="0" w:color="auto"/>
              <w:right w:val="single" w:sz="4" w:space="0" w:color="auto"/>
            </w:tcBorders>
            <w:shd w:val="clear" w:color="auto" w:fill="auto"/>
            <w:vAlign w:val="center"/>
            <w:hideMark/>
          </w:tcPr>
          <w:p w14:paraId="4C44AF7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54" w:type="pct"/>
            <w:tcBorders>
              <w:top w:val="nil"/>
              <w:left w:val="nil"/>
              <w:bottom w:val="single" w:sz="4" w:space="0" w:color="auto"/>
              <w:right w:val="single" w:sz="4" w:space="0" w:color="auto"/>
            </w:tcBorders>
            <w:shd w:val="clear" w:color="auto" w:fill="auto"/>
            <w:vAlign w:val="center"/>
            <w:hideMark/>
          </w:tcPr>
          <w:p w14:paraId="020BAD9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1846,24</w:t>
            </w:r>
          </w:p>
        </w:tc>
      </w:tr>
      <w:tr w:rsidR="00211BD9" w:rsidRPr="00A56CC2" w14:paraId="3809BB13"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E81E3B7"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с. Карманово, ул. Набережная</w:t>
            </w:r>
            <w:r>
              <w:rPr>
                <w:rFonts w:ascii="Segoe UI" w:eastAsia="Times New Roman" w:hAnsi="Segoe UI" w:cs="Segoe UI"/>
                <w:b/>
                <w:bCs/>
                <w:color w:val="000000"/>
                <w:sz w:val="22"/>
                <w:lang w:eastAsia="ru-RU"/>
              </w:rPr>
              <w:t>, 18</w:t>
            </w:r>
          </w:p>
        </w:tc>
      </w:tr>
      <w:tr w:rsidR="00211BD9" w:rsidRPr="00A56CC2" w14:paraId="278DE26C"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85A885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742D538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09EA981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7DA9FB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92E5A7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251746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9EB5FD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5C8C5C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259055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7C2EB97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437F5C4A"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9341B2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2F01AF49"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6EAE4561"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30,81</w:t>
            </w:r>
          </w:p>
        </w:tc>
        <w:tc>
          <w:tcPr>
            <w:tcW w:w="452" w:type="pct"/>
            <w:tcBorders>
              <w:top w:val="nil"/>
              <w:left w:val="nil"/>
              <w:bottom w:val="single" w:sz="4" w:space="0" w:color="auto"/>
              <w:right w:val="single" w:sz="4" w:space="0" w:color="auto"/>
            </w:tcBorders>
            <w:shd w:val="clear" w:color="auto" w:fill="auto"/>
            <w:vAlign w:val="center"/>
            <w:hideMark/>
          </w:tcPr>
          <w:p w14:paraId="2EA88D7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30,81</w:t>
            </w:r>
          </w:p>
        </w:tc>
        <w:tc>
          <w:tcPr>
            <w:tcW w:w="452" w:type="pct"/>
            <w:tcBorders>
              <w:top w:val="nil"/>
              <w:left w:val="nil"/>
              <w:bottom w:val="single" w:sz="4" w:space="0" w:color="auto"/>
              <w:right w:val="single" w:sz="4" w:space="0" w:color="auto"/>
            </w:tcBorders>
            <w:shd w:val="clear" w:color="auto" w:fill="auto"/>
            <w:vAlign w:val="center"/>
            <w:hideMark/>
          </w:tcPr>
          <w:p w14:paraId="1348694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c>
          <w:tcPr>
            <w:tcW w:w="452" w:type="pct"/>
            <w:tcBorders>
              <w:top w:val="nil"/>
              <w:left w:val="nil"/>
              <w:bottom w:val="single" w:sz="4" w:space="0" w:color="auto"/>
              <w:right w:val="single" w:sz="4" w:space="0" w:color="auto"/>
            </w:tcBorders>
            <w:shd w:val="clear" w:color="auto" w:fill="auto"/>
            <w:vAlign w:val="center"/>
            <w:hideMark/>
          </w:tcPr>
          <w:p w14:paraId="5BFA6D4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c>
          <w:tcPr>
            <w:tcW w:w="452" w:type="pct"/>
            <w:tcBorders>
              <w:top w:val="nil"/>
              <w:left w:val="nil"/>
              <w:bottom w:val="single" w:sz="4" w:space="0" w:color="auto"/>
              <w:right w:val="single" w:sz="4" w:space="0" w:color="auto"/>
            </w:tcBorders>
            <w:shd w:val="clear" w:color="auto" w:fill="auto"/>
            <w:vAlign w:val="center"/>
            <w:hideMark/>
          </w:tcPr>
          <w:p w14:paraId="313E288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c>
          <w:tcPr>
            <w:tcW w:w="452" w:type="pct"/>
            <w:tcBorders>
              <w:top w:val="nil"/>
              <w:left w:val="nil"/>
              <w:bottom w:val="single" w:sz="4" w:space="0" w:color="auto"/>
              <w:right w:val="single" w:sz="4" w:space="0" w:color="auto"/>
            </w:tcBorders>
            <w:shd w:val="clear" w:color="auto" w:fill="auto"/>
            <w:vAlign w:val="center"/>
            <w:hideMark/>
          </w:tcPr>
          <w:p w14:paraId="38A4F18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c>
          <w:tcPr>
            <w:tcW w:w="452" w:type="pct"/>
            <w:tcBorders>
              <w:top w:val="nil"/>
              <w:left w:val="nil"/>
              <w:bottom w:val="single" w:sz="4" w:space="0" w:color="auto"/>
              <w:right w:val="single" w:sz="4" w:space="0" w:color="auto"/>
            </w:tcBorders>
            <w:shd w:val="clear" w:color="auto" w:fill="auto"/>
            <w:vAlign w:val="center"/>
            <w:hideMark/>
          </w:tcPr>
          <w:p w14:paraId="2AD2638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c>
          <w:tcPr>
            <w:tcW w:w="454" w:type="pct"/>
            <w:tcBorders>
              <w:top w:val="nil"/>
              <w:left w:val="nil"/>
              <w:bottom w:val="single" w:sz="4" w:space="0" w:color="auto"/>
              <w:right w:val="single" w:sz="4" w:space="0" w:color="auto"/>
            </w:tcBorders>
            <w:shd w:val="clear" w:color="auto" w:fill="auto"/>
            <w:vAlign w:val="center"/>
            <w:hideMark/>
          </w:tcPr>
          <w:p w14:paraId="6441985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30,20</w:t>
            </w:r>
          </w:p>
        </w:tc>
      </w:tr>
      <w:tr w:rsidR="00211BD9" w:rsidRPr="00A56CC2" w14:paraId="0E5BC973"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8044C5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27F0733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4E80591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34,82</w:t>
            </w:r>
          </w:p>
        </w:tc>
        <w:tc>
          <w:tcPr>
            <w:tcW w:w="452" w:type="pct"/>
            <w:tcBorders>
              <w:top w:val="nil"/>
              <w:left w:val="nil"/>
              <w:bottom w:val="single" w:sz="4" w:space="0" w:color="auto"/>
              <w:right w:val="single" w:sz="4" w:space="0" w:color="auto"/>
            </w:tcBorders>
            <w:shd w:val="clear" w:color="auto" w:fill="auto"/>
            <w:vAlign w:val="center"/>
            <w:hideMark/>
          </w:tcPr>
          <w:p w14:paraId="2CE5F6C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34,82</w:t>
            </w:r>
          </w:p>
        </w:tc>
        <w:tc>
          <w:tcPr>
            <w:tcW w:w="452" w:type="pct"/>
            <w:tcBorders>
              <w:top w:val="nil"/>
              <w:left w:val="nil"/>
              <w:bottom w:val="single" w:sz="4" w:space="0" w:color="auto"/>
              <w:right w:val="single" w:sz="4" w:space="0" w:color="auto"/>
            </w:tcBorders>
            <w:shd w:val="clear" w:color="auto" w:fill="auto"/>
            <w:vAlign w:val="center"/>
            <w:hideMark/>
          </w:tcPr>
          <w:p w14:paraId="0D3A32E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c>
          <w:tcPr>
            <w:tcW w:w="452" w:type="pct"/>
            <w:tcBorders>
              <w:top w:val="nil"/>
              <w:left w:val="nil"/>
              <w:bottom w:val="single" w:sz="4" w:space="0" w:color="auto"/>
              <w:right w:val="single" w:sz="4" w:space="0" w:color="auto"/>
            </w:tcBorders>
            <w:shd w:val="clear" w:color="auto" w:fill="auto"/>
            <w:vAlign w:val="center"/>
            <w:hideMark/>
          </w:tcPr>
          <w:p w14:paraId="0CC06BC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c>
          <w:tcPr>
            <w:tcW w:w="452" w:type="pct"/>
            <w:tcBorders>
              <w:top w:val="nil"/>
              <w:left w:val="nil"/>
              <w:bottom w:val="single" w:sz="4" w:space="0" w:color="auto"/>
              <w:right w:val="single" w:sz="4" w:space="0" w:color="auto"/>
            </w:tcBorders>
            <w:shd w:val="clear" w:color="auto" w:fill="auto"/>
            <w:vAlign w:val="center"/>
            <w:hideMark/>
          </w:tcPr>
          <w:p w14:paraId="4CF3047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c>
          <w:tcPr>
            <w:tcW w:w="452" w:type="pct"/>
            <w:tcBorders>
              <w:top w:val="nil"/>
              <w:left w:val="nil"/>
              <w:bottom w:val="single" w:sz="4" w:space="0" w:color="auto"/>
              <w:right w:val="single" w:sz="4" w:space="0" w:color="auto"/>
            </w:tcBorders>
            <w:shd w:val="clear" w:color="auto" w:fill="auto"/>
            <w:vAlign w:val="center"/>
            <w:hideMark/>
          </w:tcPr>
          <w:p w14:paraId="21FFF16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c>
          <w:tcPr>
            <w:tcW w:w="452" w:type="pct"/>
            <w:tcBorders>
              <w:top w:val="nil"/>
              <w:left w:val="nil"/>
              <w:bottom w:val="single" w:sz="4" w:space="0" w:color="auto"/>
              <w:right w:val="single" w:sz="4" w:space="0" w:color="auto"/>
            </w:tcBorders>
            <w:shd w:val="clear" w:color="auto" w:fill="auto"/>
            <w:vAlign w:val="center"/>
            <w:hideMark/>
          </w:tcPr>
          <w:p w14:paraId="72DD970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c>
          <w:tcPr>
            <w:tcW w:w="454" w:type="pct"/>
            <w:tcBorders>
              <w:top w:val="nil"/>
              <w:left w:val="nil"/>
              <w:bottom w:val="single" w:sz="4" w:space="0" w:color="auto"/>
              <w:right w:val="single" w:sz="4" w:space="0" w:color="auto"/>
            </w:tcBorders>
            <w:shd w:val="clear" w:color="auto" w:fill="auto"/>
            <w:vAlign w:val="center"/>
            <w:hideMark/>
          </w:tcPr>
          <w:p w14:paraId="39F886E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34,13</w:t>
            </w:r>
          </w:p>
        </w:tc>
      </w:tr>
      <w:tr w:rsidR="00211BD9" w:rsidRPr="00A56CC2" w14:paraId="66EED2E5"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4BF47A"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г. Гагарин, пр. Первомайский, 1</w:t>
            </w:r>
          </w:p>
        </w:tc>
      </w:tr>
      <w:tr w:rsidR="00211BD9" w:rsidRPr="00A56CC2" w14:paraId="79B77ED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31D8EA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4FF6995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4265CEC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6B9EA1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556CA6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DA08F6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3AAAAD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56942C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2331D7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5DFE23F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297D760D"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F8B025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62E46DAF"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7050BC5F"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114,80</w:t>
            </w:r>
          </w:p>
        </w:tc>
        <w:tc>
          <w:tcPr>
            <w:tcW w:w="452" w:type="pct"/>
            <w:tcBorders>
              <w:top w:val="nil"/>
              <w:left w:val="nil"/>
              <w:bottom w:val="single" w:sz="4" w:space="0" w:color="auto"/>
              <w:right w:val="single" w:sz="4" w:space="0" w:color="auto"/>
            </w:tcBorders>
            <w:shd w:val="clear" w:color="auto" w:fill="auto"/>
            <w:vAlign w:val="center"/>
            <w:hideMark/>
          </w:tcPr>
          <w:p w14:paraId="645774A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114,80</w:t>
            </w:r>
          </w:p>
        </w:tc>
        <w:tc>
          <w:tcPr>
            <w:tcW w:w="452" w:type="pct"/>
            <w:tcBorders>
              <w:top w:val="nil"/>
              <w:left w:val="nil"/>
              <w:bottom w:val="single" w:sz="4" w:space="0" w:color="auto"/>
              <w:right w:val="single" w:sz="4" w:space="0" w:color="auto"/>
            </w:tcBorders>
            <w:shd w:val="clear" w:color="auto" w:fill="auto"/>
            <w:vAlign w:val="center"/>
            <w:hideMark/>
          </w:tcPr>
          <w:p w14:paraId="0A2248E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c>
          <w:tcPr>
            <w:tcW w:w="452" w:type="pct"/>
            <w:tcBorders>
              <w:top w:val="nil"/>
              <w:left w:val="nil"/>
              <w:bottom w:val="single" w:sz="4" w:space="0" w:color="auto"/>
              <w:right w:val="single" w:sz="4" w:space="0" w:color="auto"/>
            </w:tcBorders>
            <w:shd w:val="clear" w:color="auto" w:fill="auto"/>
            <w:vAlign w:val="center"/>
            <w:hideMark/>
          </w:tcPr>
          <w:p w14:paraId="605304B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c>
          <w:tcPr>
            <w:tcW w:w="452" w:type="pct"/>
            <w:tcBorders>
              <w:top w:val="nil"/>
              <w:left w:val="nil"/>
              <w:bottom w:val="single" w:sz="4" w:space="0" w:color="auto"/>
              <w:right w:val="single" w:sz="4" w:space="0" w:color="auto"/>
            </w:tcBorders>
            <w:shd w:val="clear" w:color="auto" w:fill="auto"/>
            <w:vAlign w:val="center"/>
            <w:hideMark/>
          </w:tcPr>
          <w:p w14:paraId="6BE952B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c>
          <w:tcPr>
            <w:tcW w:w="452" w:type="pct"/>
            <w:tcBorders>
              <w:top w:val="nil"/>
              <w:left w:val="nil"/>
              <w:bottom w:val="single" w:sz="4" w:space="0" w:color="auto"/>
              <w:right w:val="single" w:sz="4" w:space="0" w:color="auto"/>
            </w:tcBorders>
            <w:shd w:val="clear" w:color="auto" w:fill="auto"/>
            <w:vAlign w:val="center"/>
            <w:hideMark/>
          </w:tcPr>
          <w:p w14:paraId="7117666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c>
          <w:tcPr>
            <w:tcW w:w="452" w:type="pct"/>
            <w:tcBorders>
              <w:top w:val="nil"/>
              <w:left w:val="nil"/>
              <w:bottom w:val="single" w:sz="4" w:space="0" w:color="auto"/>
              <w:right w:val="single" w:sz="4" w:space="0" w:color="auto"/>
            </w:tcBorders>
            <w:shd w:val="clear" w:color="auto" w:fill="auto"/>
            <w:vAlign w:val="center"/>
            <w:hideMark/>
          </w:tcPr>
          <w:p w14:paraId="29C0B6D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c>
          <w:tcPr>
            <w:tcW w:w="454" w:type="pct"/>
            <w:tcBorders>
              <w:top w:val="nil"/>
              <w:left w:val="nil"/>
              <w:bottom w:val="single" w:sz="4" w:space="0" w:color="auto"/>
              <w:right w:val="single" w:sz="4" w:space="0" w:color="auto"/>
            </w:tcBorders>
            <w:shd w:val="clear" w:color="auto" w:fill="auto"/>
            <w:vAlign w:val="center"/>
            <w:hideMark/>
          </w:tcPr>
          <w:p w14:paraId="61342BB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114,93</w:t>
            </w:r>
          </w:p>
        </w:tc>
      </w:tr>
      <w:tr w:rsidR="00211BD9" w:rsidRPr="00A56CC2" w14:paraId="42A9CDD7"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D26AC8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5FB4E49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39B3891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129,72</w:t>
            </w:r>
          </w:p>
        </w:tc>
        <w:tc>
          <w:tcPr>
            <w:tcW w:w="452" w:type="pct"/>
            <w:tcBorders>
              <w:top w:val="nil"/>
              <w:left w:val="nil"/>
              <w:bottom w:val="single" w:sz="4" w:space="0" w:color="auto"/>
              <w:right w:val="single" w:sz="4" w:space="0" w:color="auto"/>
            </w:tcBorders>
            <w:shd w:val="clear" w:color="auto" w:fill="auto"/>
            <w:vAlign w:val="center"/>
            <w:hideMark/>
          </w:tcPr>
          <w:p w14:paraId="379F35AF"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129,72</w:t>
            </w:r>
          </w:p>
        </w:tc>
        <w:tc>
          <w:tcPr>
            <w:tcW w:w="452" w:type="pct"/>
            <w:tcBorders>
              <w:top w:val="nil"/>
              <w:left w:val="nil"/>
              <w:bottom w:val="single" w:sz="4" w:space="0" w:color="auto"/>
              <w:right w:val="single" w:sz="4" w:space="0" w:color="auto"/>
            </w:tcBorders>
            <w:shd w:val="clear" w:color="auto" w:fill="auto"/>
            <w:vAlign w:val="center"/>
            <w:hideMark/>
          </w:tcPr>
          <w:p w14:paraId="71DB5DDA"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c>
          <w:tcPr>
            <w:tcW w:w="452" w:type="pct"/>
            <w:tcBorders>
              <w:top w:val="nil"/>
              <w:left w:val="nil"/>
              <w:bottom w:val="single" w:sz="4" w:space="0" w:color="auto"/>
              <w:right w:val="single" w:sz="4" w:space="0" w:color="auto"/>
            </w:tcBorders>
            <w:shd w:val="clear" w:color="auto" w:fill="auto"/>
            <w:vAlign w:val="center"/>
            <w:hideMark/>
          </w:tcPr>
          <w:p w14:paraId="07AC67E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c>
          <w:tcPr>
            <w:tcW w:w="452" w:type="pct"/>
            <w:tcBorders>
              <w:top w:val="nil"/>
              <w:left w:val="nil"/>
              <w:bottom w:val="single" w:sz="4" w:space="0" w:color="auto"/>
              <w:right w:val="single" w:sz="4" w:space="0" w:color="auto"/>
            </w:tcBorders>
            <w:shd w:val="clear" w:color="auto" w:fill="auto"/>
            <w:vAlign w:val="center"/>
            <w:hideMark/>
          </w:tcPr>
          <w:p w14:paraId="7C1A345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c>
          <w:tcPr>
            <w:tcW w:w="452" w:type="pct"/>
            <w:tcBorders>
              <w:top w:val="nil"/>
              <w:left w:val="nil"/>
              <w:bottom w:val="single" w:sz="4" w:space="0" w:color="auto"/>
              <w:right w:val="single" w:sz="4" w:space="0" w:color="auto"/>
            </w:tcBorders>
            <w:shd w:val="clear" w:color="auto" w:fill="auto"/>
            <w:vAlign w:val="center"/>
            <w:hideMark/>
          </w:tcPr>
          <w:p w14:paraId="14562B3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c>
          <w:tcPr>
            <w:tcW w:w="452" w:type="pct"/>
            <w:tcBorders>
              <w:top w:val="nil"/>
              <w:left w:val="nil"/>
              <w:bottom w:val="single" w:sz="4" w:space="0" w:color="auto"/>
              <w:right w:val="single" w:sz="4" w:space="0" w:color="auto"/>
            </w:tcBorders>
            <w:shd w:val="clear" w:color="auto" w:fill="auto"/>
            <w:vAlign w:val="center"/>
            <w:hideMark/>
          </w:tcPr>
          <w:p w14:paraId="48C4DFE1"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c>
          <w:tcPr>
            <w:tcW w:w="454" w:type="pct"/>
            <w:tcBorders>
              <w:top w:val="nil"/>
              <w:left w:val="nil"/>
              <w:bottom w:val="single" w:sz="4" w:space="0" w:color="auto"/>
              <w:right w:val="single" w:sz="4" w:space="0" w:color="auto"/>
            </w:tcBorders>
            <w:shd w:val="clear" w:color="auto" w:fill="auto"/>
            <w:vAlign w:val="center"/>
            <w:hideMark/>
          </w:tcPr>
          <w:p w14:paraId="43CDA11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129,87</w:t>
            </w:r>
          </w:p>
        </w:tc>
      </w:tr>
      <w:tr w:rsidR="00211BD9" w:rsidRPr="00A56CC2" w14:paraId="5209145A"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74A8CD2"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г. Гагарин, ул. Комсомольская, 9</w:t>
            </w:r>
          </w:p>
        </w:tc>
      </w:tr>
      <w:tr w:rsidR="00211BD9" w:rsidRPr="00A56CC2" w14:paraId="6C307359"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15EA62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6718D76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3F0C247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FE0D7B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FBFFDB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376245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65CC7A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063B49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C14192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0A153F7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2425D3C4"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9C6033D" w14:textId="77777777" w:rsidR="00211BD9" w:rsidRPr="00A56CC2" w:rsidRDefault="00211BD9" w:rsidP="004B0CF9">
            <w:pPr>
              <w:jc w:val="center"/>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5C76EFD5"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59DBB2D1" w14:textId="77777777" w:rsidR="00211BD9" w:rsidRDefault="00211BD9" w:rsidP="004B0CF9">
            <w:pPr>
              <w:jc w:val="center"/>
              <w:rPr>
                <w:rFonts w:ascii="Segoe UI" w:hAnsi="Segoe UI" w:cs="Segoe UI"/>
                <w:color w:val="000000"/>
                <w:sz w:val="22"/>
                <w:lang w:eastAsia="ru-RU"/>
              </w:rPr>
            </w:pPr>
            <w:r>
              <w:rPr>
                <w:rFonts w:ascii="Segoe UI" w:hAnsi="Segoe UI" w:cs="Segoe UI"/>
                <w:color w:val="000000"/>
                <w:sz w:val="22"/>
              </w:rPr>
              <w:t>17,00</w:t>
            </w:r>
          </w:p>
        </w:tc>
        <w:tc>
          <w:tcPr>
            <w:tcW w:w="452" w:type="pct"/>
            <w:tcBorders>
              <w:top w:val="nil"/>
              <w:left w:val="nil"/>
              <w:bottom w:val="single" w:sz="4" w:space="0" w:color="auto"/>
              <w:right w:val="single" w:sz="4" w:space="0" w:color="auto"/>
            </w:tcBorders>
            <w:shd w:val="clear" w:color="auto" w:fill="auto"/>
            <w:vAlign w:val="center"/>
            <w:hideMark/>
          </w:tcPr>
          <w:p w14:paraId="5C67E01A"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17,00</w:t>
            </w:r>
          </w:p>
        </w:tc>
        <w:tc>
          <w:tcPr>
            <w:tcW w:w="452" w:type="pct"/>
            <w:tcBorders>
              <w:top w:val="nil"/>
              <w:left w:val="nil"/>
              <w:bottom w:val="single" w:sz="4" w:space="0" w:color="auto"/>
              <w:right w:val="single" w:sz="4" w:space="0" w:color="auto"/>
            </w:tcBorders>
            <w:shd w:val="clear" w:color="auto" w:fill="auto"/>
            <w:vAlign w:val="center"/>
            <w:hideMark/>
          </w:tcPr>
          <w:p w14:paraId="180D4008"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c>
          <w:tcPr>
            <w:tcW w:w="452" w:type="pct"/>
            <w:tcBorders>
              <w:top w:val="nil"/>
              <w:left w:val="nil"/>
              <w:bottom w:val="single" w:sz="4" w:space="0" w:color="auto"/>
              <w:right w:val="single" w:sz="4" w:space="0" w:color="auto"/>
            </w:tcBorders>
            <w:shd w:val="clear" w:color="auto" w:fill="auto"/>
            <w:vAlign w:val="center"/>
            <w:hideMark/>
          </w:tcPr>
          <w:p w14:paraId="4F5E2CAD"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c>
          <w:tcPr>
            <w:tcW w:w="452" w:type="pct"/>
            <w:tcBorders>
              <w:top w:val="nil"/>
              <w:left w:val="nil"/>
              <w:bottom w:val="single" w:sz="4" w:space="0" w:color="auto"/>
              <w:right w:val="single" w:sz="4" w:space="0" w:color="auto"/>
            </w:tcBorders>
            <w:shd w:val="clear" w:color="auto" w:fill="auto"/>
            <w:vAlign w:val="center"/>
            <w:hideMark/>
          </w:tcPr>
          <w:p w14:paraId="6AE4C468"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c>
          <w:tcPr>
            <w:tcW w:w="452" w:type="pct"/>
            <w:tcBorders>
              <w:top w:val="nil"/>
              <w:left w:val="nil"/>
              <w:bottom w:val="single" w:sz="4" w:space="0" w:color="auto"/>
              <w:right w:val="single" w:sz="4" w:space="0" w:color="auto"/>
            </w:tcBorders>
            <w:shd w:val="clear" w:color="auto" w:fill="auto"/>
            <w:vAlign w:val="center"/>
            <w:hideMark/>
          </w:tcPr>
          <w:p w14:paraId="654FC8A2"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c>
          <w:tcPr>
            <w:tcW w:w="452" w:type="pct"/>
            <w:tcBorders>
              <w:top w:val="nil"/>
              <w:left w:val="nil"/>
              <w:bottom w:val="single" w:sz="4" w:space="0" w:color="auto"/>
              <w:right w:val="single" w:sz="4" w:space="0" w:color="auto"/>
            </w:tcBorders>
            <w:shd w:val="clear" w:color="auto" w:fill="auto"/>
            <w:vAlign w:val="center"/>
            <w:hideMark/>
          </w:tcPr>
          <w:p w14:paraId="40D0DC9F"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c>
          <w:tcPr>
            <w:tcW w:w="454" w:type="pct"/>
            <w:tcBorders>
              <w:top w:val="nil"/>
              <w:left w:val="nil"/>
              <w:bottom w:val="single" w:sz="4" w:space="0" w:color="auto"/>
              <w:right w:val="single" w:sz="4" w:space="0" w:color="auto"/>
            </w:tcBorders>
            <w:shd w:val="clear" w:color="auto" w:fill="auto"/>
            <w:vAlign w:val="center"/>
            <w:hideMark/>
          </w:tcPr>
          <w:p w14:paraId="27AC9D93" w14:textId="77777777" w:rsidR="00211BD9" w:rsidRDefault="00211BD9" w:rsidP="004B0CF9">
            <w:pPr>
              <w:jc w:val="center"/>
              <w:rPr>
                <w:rFonts w:ascii="Segoe UI" w:hAnsi="Segoe UI" w:cs="Segoe UI"/>
                <w:color w:val="000000"/>
                <w:sz w:val="22"/>
              </w:rPr>
            </w:pPr>
            <w:r>
              <w:rPr>
                <w:rFonts w:ascii="Segoe UI" w:hAnsi="Segoe UI" w:cs="Segoe UI"/>
                <w:color w:val="000000"/>
                <w:sz w:val="22"/>
              </w:rPr>
              <w:t>19,43</w:t>
            </w:r>
          </w:p>
        </w:tc>
      </w:tr>
      <w:tr w:rsidR="00211BD9" w:rsidRPr="00A56CC2" w14:paraId="6A2A1D2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A39C4F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547265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459741F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19,21</w:t>
            </w:r>
          </w:p>
        </w:tc>
        <w:tc>
          <w:tcPr>
            <w:tcW w:w="452" w:type="pct"/>
            <w:tcBorders>
              <w:top w:val="nil"/>
              <w:left w:val="nil"/>
              <w:bottom w:val="single" w:sz="4" w:space="0" w:color="auto"/>
              <w:right w:val="single" w:sz="4" w:space="0" w:color="auto"/>
            </w:tcBorders>
            <w:shd w:val="clear" w:color="auto" w:fill="auto"/>
            <w:vAlign w:val="center"/>
            <w:hideMark/>
          </w:tcPr>
          <w:p w14:paraId="56CB1A9E"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19,21</w:t>
            </w:r>
          </w:p>
        </w:tc>
        <w:tc>
          <w:tcPr>
            <w:tcW w:w="452" w:type="pct"/>
            <w:tcBorders>
              <w:top w:val="nil"/>
              <w:left w:val="nil"/>
              <w:bottom w:val="single" w:sz="4" w:space="0" w:color="auto"/>
              <w:right w:val="single" w:sz="4" w:space="0" w:color="auto"/>
            </w:tcBorders>
            <w:shd w:val="clear" w:color="auto" w:fill="auto"/>
            <w:vAlign w:val="center"/>
            <w:hideMark/>
          </w:tcPr>
          <w:p w14:paraId="48C8F07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c>
          <w:tcPr>
            <w:tcW w:w="452" w:type="pct"/>
            <w:tcBorders>
              <w:top w:val="nil"/>
              <w:left w:val="nil"/>
              <w:bottom w:val="single" w:sz="4" w:space="0" w:color="auto"/>
              <w:right w:val="single" w:sz="4" w:space="0" w:color="auto"/>
            </w:tcBorders>
            <w:shd w:val="clear" w:color="auto" w:fill="auto"/>
            <w:vAlign w:val="center"/>
            <w:hideMark/>
          </w:tcPr>
          <w:p w14:paraId="5FBE19F6"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c>
          <w:tcPr>
            <w:tcW w:w="452" w:type="pct"/>
            <w:tcBorders>
              <w:top w:val="nil"/>
              <w:left w:val="nil"/>
              <w:bottom w:val="single" w:sz="4" w:space="0" w:color="auto"/>
              <w:right w:val="single" w:sz="4" w:space="0" w:color="auto"/>
            </w:tcBorders>
            <w:shd w:val="clear" w:color="auto" w:fill="auto"/>
            <w:vAlign w:val="center"/>
            <w:hideMark/>
          </w:tcPr>
          <w:p w14:paraId="1AF6E190"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c>
          <w:tcPr>
            <w:tcW w:w="452" w:type="pct"/>
            <w:tcBorders>
              <w:top w:val="nil"/>
              <w:left w:val="nil"/>
              <w:bottom w:val="single" w:sz="4" w:space="0" w:color="auto"/>
              <w:right w:val="single" w:sz="4" w:space="0" w:color="auto"/>
            </w:tcBorders>
            <w:shd w:val="clear" w:color="auto" w:fill="auto"/>
            <w:vAlign w:val="center"/>
            <w:hideMark/>
          </w:tcPr>
          <w:p w14:paraId="0C381A1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c>
          <w:tcPr>
            <w:tcW w:w="452" w:type="pct"/>
            <w:tcBorders>
              <w:top w:val="nil"/>
              <w:left w:val="nil"/>
              <w:bottom w:val="single" w:sz="4" w:space="0" w:color="auto"/>
              <w:right w:val="single" w:sz="4" w:space="0" w:color="auto"/>
            </w:tcBorders>
            <w:shd w:val="clear" w:color="auto" w:fill="auto"/>
            <w:vAlign w:val="center"/>
            <w:hideMark/>
          </w:tcPr>
          <w:p w14:paraId="5F4CE653"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c>
          <w:tcPr>
            <w:tcW w:w="454" w:type="pct"/>
            <w:tcBorders>
              <w:top w:val="nil"/>
              <w:left w:val="nil"/>
              <w:bottom w:val="single" w:sz="4" w:space="0" w:color="auto"/>
              <w:right w:val="single" w:sz="4" w:space="0" w:color="auto"/>
            </w:tcBorders>
            <w:shd w:val="clear" w:color="auto" w:fill="auto"/>
            <w:vAlign w:val="center"/>
            <w:hideMark/>
          </w:tcPr>
          <w:p w14:paraId="242CEA6D"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21,95</w:t>
            </w:r>
          </w:p>
        </w:tc>
      </w:tr>
      <w:tr w:rsidR="00211BD9" w:rsidRPr="00A56CC2" w14:paraId="2D7AF571"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CAC6A67"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г. Гагарин, ул. Советская д. 64а, ФОК «Восток»</w:t>
            </w:r>
          </w:p>
        </w:tc>
      </w:tr>
      <w:tr w:rsidR="00211BD9" w:rsidRPr="00A56CC2" w14:paraId="7493846D"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126CBF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286C7DE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6525F9D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CEE12B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4516C2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2AF9E8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661E3B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4696CD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B818F5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74657DA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13D3481C"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A4C527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3D058038"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1714B30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1024960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669BF11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77BFC4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3A8B22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6A7997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66B6F3D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13B4A2B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97,6</w:t>
            </w:r>
            <w:r>
              <w:rPr>
                <w:rFonts w:ascii="Segoe UI" w:eastAsia="Times New Roman" w:hAnsi="Segoe UI" w:cs="Segoe UI"/>
                <w:color w:val="000000"/>
                <w:sz w:val="22"/>
                <w:lang w:eastAsia="ru-RU"/>
              </w:rPr>
              <w:t>0</w:t>
            </w:r>
          </w:p>
        </w:tc>
      </w:tr>
      <w:tr w:rsidR="00211BD9" w:rsidRPr="00A56CC2" w14:paraId="112160FC"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B8216C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38B11B3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7D6D48D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6491689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3965E06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145E220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7A4BA41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42E28F0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2" w:type="pct"/>
            <w:tcBorders>
              <w:top w:val="nil"/>
              <w:left w:val="nil"/>
              <w:bottom w:val="single" w:sz="4" w:space="0" w:color="auto"/>
              <w:right w:val="single" w:sz="4" w:space="0" w:color="auto"/>
            </w:tcBorders>
            <w:shd w:val="clear" w:color="auto" w:fill="auto"/>
            <w:vAlign w:val="center"/>
            <w:hideMark/>
          </w:tcPr>
          <w:p w14:paraId="08969BE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c>
          <w:tcPr>
            <w:tcW w:w="454" w:type="pct"/>
            <w:tcBorders>
              <w:top w:val="nil"/>
              <w:left w:val="nil"/>
              <w:bottom w:val="single" w:sz="4" w:space="0" w:color="auto"/>
              <w:right w:val="single" w:sz="4" w:space="0" w:color="auto"/>
            </w:tcBorders>
            <w:shd w:val="clear" w:color="auto" w:fill="auto"/>
            <w:vAlign w:val="center"/>
            <w:hideMark/>
          </w:tcPr>
          <w:p w14:paraId="14E7868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110,2</w:t>
            </w:r>
            <w:r>
              <w:rPr>
                <w:rFonts w:ascii="Segoe UI" w:eastAsia="Times New Roman" w:hAnsi="Segoe UI" w:cs="Segoe UI"/>
                <w:color w:val="000000"/>
                <w:sz w:val="22"/>
                <w:lang w:eastAsia="ru-RU"/>
              </w:rPr>
              <w:t>9</w:t>
            </w:r>
          </w:p>
        </w:tc>
      </w:tr>
      <w:tr w:rsidR="00211BD9" w:rsidRPr="00A56CC2" w14:paraId="31692F9F"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9258E5"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lastRenderedPageBreak/>
              <w:t>Котельная д. Акатово, Акатовская школа</w:t>
            </w:r>
          </w:p>
        </w:tc>
      </w:tr>
      <w:tr w:rsidR="00211BD9" w:rsidRPr="00A56CC2" w14:paraId="5C0D58C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B54A5D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696B73C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5A45CCD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2CF763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BF72BB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4540DF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7A9002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9775A7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2D75F7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2B75AA2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7A44DCAC"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714D15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44AFF622"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2D82560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C2B6F6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295CF3D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6E02847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19FFC5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21A0FB1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37CE491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7FD71B7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57,3</w:t>
            </w:r>
            <w:r>
              <w:rPr>
                <w:rFonts w:ascii="Segoe UI" w:eastAsia="Times New Roman" w:hAnsi="Segoe UI" w:cs="Segoe UI"/>
                <w:color w:val="000000"/>
                <w:sz w:val="22"/>
                <w:lang w:eastAsia="ru-RU"/>
              </w:rPr>
              <w:t>0</w:t>
            </w:r>
          </w:p>
        </w:tc>
      </w:tr>
      <w:tr w:rsidR="00211BD9" w:rsidRPr="00A56CC2" w14:paraId="365F723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ED2A0D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3171BA7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730B36F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104812A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380116D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1CD6257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5E67837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442B728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2" w:type="pct"/>
            <w:tcBorders>
              <w:top w:val="nil"/>
              <w:left w:val="nil"/>
              <w:bottom w:val="single" w:sz="4" w:space="0" w:color="auto"/>
              <w:right w:val="single" w:sz="4" w:space="0" w:color="auto"/>
            </w:tcBorders>
            <w:shd w:val="clear" w:color="auto" w:fill="auto"/>
            <w:vAlign w:val="center"/>
            <w:hideMark/>
          </w:tcPr>
          <w:p w14:paraId="51D4858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c>
          <w:tcPr>
            <w:tcW w:w="454" w:type="pct"/>
            <w:tcBorders>
              <w:top w:val="nil"/>
              <w:left w:val="nil"/>
              <w:bottom w:val="single" w:sz="4" w:space="0" w:color="auto"/>
              <w:right w:val="single" w:sz="4" w:space="0" w:color="auto"/>
            </w:tcBorders>
            <w:shd w:val="clear" w:color="auto" w:fill="auto"/>
            <w:vAlign w:val="center"/>
            <w:hideMark/>
          </w:tcPr>
          <w:p w14:paraId="6113242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64,7</w:t>
            </w:r>
            <w:r>
              <w:rPr>
                <w:rFonts w:ascii="Segoe UI" w:eastAsia="Times New Roman" w:hAnsi="Segoe UI" w:cs="Segoe UI"/>
                <w:color w:val="000000"/>
                <w:sz w:val="22"/>
                <w:lang w:eastAsia="ru-RU"/>
              </w:rPr>
              <w:t>5</w:t>
            </w:r>
          </w:p>
        </w:tc>
      </w:tr>
      <w:tr w:rsidR="00211BD9" w:rsidRPr="00A56CC2" w14:paraId="27FE0731"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ACA336"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д. Никольское, Никольская школа</w:t>
            </w:r>
          </w:p>
        </w:tc>
      </w:tr>
      <w:tr w:rsidR="00211BD9" w:rsidRPr="00A56CC2" w14:paraId="70C20DE4"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7669B9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166C0A4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49D353D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B44E16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C874AD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D4FC7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895B02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1935FC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DCDEAB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2FB2931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68D0A4EB"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F9BEA4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7B77DDE3"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408858D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49C4B78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1AC168D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8E0062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1558DE4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D54616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92864F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1DB5F6F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68,8</w:t>
            </w:r>
            <w:r>
              <w:rPr>
                <w:rFonts w:ascii="Segoe UI" w:eastAsia="Times New Roman" w:hAnsi="Segoe UI" w:cs="Segoe UI"/>
                <w:color w:val="000000"/>
                <w:sz w:val="22"/>
                <w:lang w:eastAsia="ru-RU"/>
              </w:rPr>
              <w:t>0</w:t>
            </w:r>
          </w:p>
        </w:tc>
      </w:tr>
      <w:tr w:rsidR="00211BD9" w:rsidRPr="00A56CC2" w14:paraId="2B326FC8"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753ABE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4FF5AEC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1F3EF28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4CEB87B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02C1C9A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5F60D2A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207ED84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3D3B99F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2" w:type="pct"/>
            <w:tcBorders>
              <w:top w:val="nil"/>
              <w:left w:val="nil"/>
              <w:bottom w:val="single" w:sz="4" w:space="0" w:color="auto"/>
              <w:right w:val="single" w:sz="4" w:space="0" w:color="auto"/>
            </w:tcBorders>
            <w:shd w:val="clear" w:color="auto" w:fill="auto"/>
            <w:vAlign w:val="center"/>
            <w:hideMark/>
          </w:tcPr>
          <w:p w14:paraId="328F97B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c>
          <w:tcPr>
            <w:tcW w:w="454" w:type="pct"/>
            <w:tcBorders>
              <w:top w:val="nil"/>
              <w:left w:val="nil"/>
              <w:bottom w:val="single" w:sz="4" w:space="0" w:color="auto"/>
              <w:right w:val="single" w:sz="4" w:space="0" w:color="auto"/>
            </w:tcBorders>
            <w:shd w:val="clear" w:color="auto" w:fill="auto"/>
            <w:vAlign w:val="center"/>
            <w:hideMark/>
          </w:tcPr>
          <w:p w14:paraId="49BB22C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77,74</w:t>
            </w:r>
          </w:p>
        </w:tc>
      </w:tr>
      <w:tr w:rsidR="00211BD9" w:rsidRPr="00A56CC2" w14:paraId="4BD3B167"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F721AC"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с. Пречистое, Пречистенская школа</w:t>
            </w:r>
          </w:p>
        </w:tc>
      </w:tr>
      <w:tr w:rsidR="00211BD9" w:rsidRPr="00A56CC2" w14:paraId="1D986A1E"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349A82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0BC534B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27851C9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8A59B5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44599C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D28FEB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8C1B99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AFA4F7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FC67D9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1CCDC8A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61F01637"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B2BCF7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5AC429BB"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3281C8A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37FC2AE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6005BCA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57230E0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6DD5D8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255A1F7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D7527C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62834B6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w:t>
            </w:r>
            <w:r>
              <w:rPr>
                <w:rFonts w:ascii="Segoe UI" w:eastAsia="Times New Roman" w:hAnsi="Segoe UI" w:cs="Segoe UI"/>
                <w:color w:val="000000"/>
                <w:sz w:val="22"/>
                <w:lang w:eastAsia="ru-RU"/>
              </w:rPr>
              <w:t>0</w:t>
            </w:r>
          </w:p>
        </w:tc>
      </w:tr>
      <w:tr w:rsidR="00211BD9" w:rsidRPr="00A56CC2" w14:paraId="3D12F568"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291227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24E4B51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7504A04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4D85AAF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1BFCCA9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4BF46B7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7ACC0DB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01383DD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2" w:type="pct"/>
            <w:tcBorders>
              <w:top w:val="nil"/>
              <w:left w:val="nil"/>
              <w:bottom w:val="single" w:sz="4" w:space="0" w:color="auto"/>
              <w:right w:val="single" w:sz="4" w:space="0" w:color="auto"/>
            </w:tcBorders>
            <w:shd w:val="clear" w:color="auto" w:fill="auto"/>
            <w:vAlign w:val="center"/>
            <w:hideMark/>
          </w:tcPr>
          <w:p w14:paraId="65A938D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c>
          <w:tcPr>
            <w:tcW w:w="454" w:type="pct"/>
            <w:tcBorders>
              <w:top w:val="nil"/>
              <w:left w:val="nil"/>
              <w:bottom w:val="single" w:sz="4" w:space="0" w:color="auto"/>
              <w:right w:val="single" w:sz="4" w:space="0" w:color="auto"/>
            </w:tcBorders>
            <w:shd w:val="clear" w:color="auto" w:fill="auto"/>
            <w:vAlign w:val="center"/>
            <w:hideMark/>
          </w:tcPr>
          <w:p w14:paraId="27F6AB3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86,78</w:t>
            </w:r>
          </w:p>
        </w:tc>
      </w:tr>
      <w:tr w:rsidR="00211BD9" w:rsidRPr="00A56CC2" w14:paraId="6BF28735"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5D78DD"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д. Родоманово, Родомановская школа</w:t>
            </w:r>
          </w:p>
        </w:tc>
      </w:tr>
      <w:tr w:rsidR="00211BD9" w:rsidRPr="00A56CC2" w14:paraId="66EFE82D"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239DCB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10D41D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346CA3F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46DB25C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04618F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C38A05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36CC1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E3856E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26B146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10FA21D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5D2A1E15"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CAAE85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63A0B503"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274D18A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53B742A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3884591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485B3E3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6F6FBDC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2CD001F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2" w:type="pct"/>
            <w:tcBorders>
              <w:top w:val="nil"/>
              <w:left w:val="nil"/>
              <w:bottom w:val="single" w:sz="4" w:space="0" w:color="auto"/>
              <w:right w:val="single" w:sz="4" w:space="0" w:color="auto"/>
            </w:tcBorders>
            <w:shd w:val="clear" w:color="auto" w:fill="auto"/>
            <w:vAlign w:val="center"/>
            <w:hideMark/>
          </w:tcPr>
          <w:p w14:paraId="42E81AA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c>
          <w:tcPr>
            <w:tcW w:w="454" w:type="pct"/>
            <w:tcBorders>
              <w:top w:val="nil"/>
              <w:left w:val="nil"/>
              <w:bottom w:val="single" w:sz="4" w:space="0" w:color="auto"/>
              <w:right w:val="single" w:sz="4" w:space="0" w:color="auto"/>
            </w:tcBorders>
            <w:shd w:val="clear" w:color="auto" w:fill="auto"/>
            <w:vAlign w:val="center"/>
            <w:hideMark/>
          </w:tcPr>
          <w:p w14:paraId="5D533BC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68</w:t>
            </w:r>
            <w:r>
              <w:rPr>
                <w:rFonts w:ascii="Segoe UI" w:eastAsia="Times New Roman" w:hAnsi="Segoe UI" w:cs="Segoe UI"/>
                <w:color w:val="000000"/>
                <w:sz w:val="22"/>
                <w:lang w:eastAsia="ru-RU"/>
              </w:rPr>
              <w:t>,00</w:t>
            </w:r>
          </w:p>
        </w:tc>
      </w:tr>
      <w:tr w:rsidR="00211BD9" w:rsidRPr="00A56CC2" w14:paraId="0A8AEDBF"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3D0FA1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73167AB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406E100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59699EB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43FA482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73AE645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044D5B7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26B9CA1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2" w:type="pct"/>
            <w:tcBorders>
              <w:top w:val="nil"/>
              <w:left w:val="nil"/>
              <w:bottom w:val="single" w:sz="4" w:space="0" w:color="auto"/>
              <w:right w:val="single" w:sz="4" w:space="0" w:color="auto"/>
            </w:tcBorders>
            <w:shd w:val="clear" w:color="auto" w:fill="auto"/>
            <w:vAlign w:val="center"/>
            <w:hideMark/>
          </w:tcPr>
          <w:p w14:paraId="408B2F4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c>
          <w:tcPr>
            <w:tcW w:w="454" w:type="pct"/>
            <w:tcBorders>
              <w:top w:val="nil"/>
              <w:left w:val="nil"/>
              <w:bottom w:val="single" w:sz="4" w:space="0" w:color="auto"/>
              <w:right w:val="single" w:sz="4" w:space="0" w:color="auto"/>
            </w:tcBorders>
            <w:shd w:val="clear" w:color="auto" w:fill="auto"/>
            <w:vAlign w:val="center"/>
            <w:hideMark/>
          </w:tcPr>
          <w:p w14:paraId="36A2470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76,84</w:t>
            </w:r>
          </w:p>
        </w:tc>
      </w:tr>
      <w:tr w:rsidR="00211BD9" w:rsidRPr="00A56CC2" w14:paraId="496C2C4C"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CF7FF2"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д. Токарево, Токаревская школа</w:t>
            </w:r>
          </w:p>
        </w:tc>
      </w:tr>
      <w:tr w:rsidR="00211BD9" w:rsidRPr="00A56CC2" w14:paraId="4818CAD5"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5EC41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6389F54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3E92C00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EDD278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5424A3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B2640E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595A43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8CA471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3155CF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59D8C3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6BD194F7"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A2A37B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40A7C490"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7F2CAFE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0666C0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244BC48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9BF437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98CE1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7CA3D830"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34A9A96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6BD52AA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75,8</w:t>
            </w:r>
            <w:r>
              <w:rPr>
                <w:rFonts w:ascii="Segoe UI" w:eastAsia="Times New Roman" w:hAnsi="Segoe UI" w:cs="Segoe UI"/>
                <w:color w:val="000000"/>
                <w:sz w:val="22"/>
                <w:lang w:eastAsia="ru-RU"/>
              </w:rPr>
              <w:t>0</w:t>
            </w:r>
          </w:p>
        </w:tc>
      </w:tr>
      <w:tr w:rsidR="00211BD9" w:rsidRPr="00A56CC2" w14:paraId="2D9A135B"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24CBB5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34BC034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2BD75CC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000EA31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4C93AC0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583B805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7DB7F52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1545C28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2" w:type="pct"/>
            <w:tcBorders>
              <w:top w:val="nil"/>
              <w:left w:val="nil"/>
              <w:bottom w:val="single" w:sz="4" w:space="0" w:color="auto"/>
              <w:right w:val="single" w:sz="4" w:space="0" w:color="auto"/>
            </w:tcBorders>
            <w:shd w:val="clear" w:color="auto" w:fill="auto"/>
            <w:vAlign w:val="center"/>
            <w:hideMark/>
          </w:tcPr>
          <w:p w14:paraId="304550C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c>
          <w:tcPr>
            <w:tcW w:w="454" w:type="pct"/>
            <w:tcBorders>
              <w:top w:val="nil"/>
              <w:left w:val="nil"/>
              <w:bottom w:val="single" w:sz="4" w:space="0" w:color="auto"/>
              <w:right w:val="single" w:sz="4" w:space="0" w:color="auto"/>
            </w:tcBorders>
            <w:shd w:val="clear" w:color="auto" w:fill="auto"/>
            <w:vAlign w:val="center"/>
            <w:hideMark/>
          </w:tcPr>
          <w:p w14:paraId="6E39771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85,65</w:t>
            </w:r>
          </w:p>
        </w:tc>
      </w:tr>
      <w:tr w:rsidR="00211BD9" w:rsidRPr="00A56CC2" w14:paraId="1D0E020A"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E562DA"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lastRenderedPageBreak/>
              <w:t>Котельная д. Клушино, Клушинский СДК</w:t>
            </w:r>
          </w:p>
        </w:tc>
      </w:tr>
      <w:tr w:rsidR="00211BD9" w:rsidRPr="00A56CC2" w14:paraId="2431BCDF"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D70FFF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33197C4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73C0A04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FD2B03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0C0278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36B9E45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47A16E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ACD7D5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284DB81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89C032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1EA8698B"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327785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3C40D728"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1E8AF7C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5450ED8D"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3FB62D03"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4AE9B06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221DB0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67DC736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14:paraId="0F4545A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c>
          <w:tcPr>
            <w:tcW w:w="454" w:type="pct"/>
            <w:tcBorders>
              <w:top w:val="nil"/>
              <w:left w:val="nil"/>
              <w:bottom w:val="single" w:sz="4" w:space="0" w:color="auto"/>
              <w:right w:val="single" w:sz="4" w:space="0" w:color="auto"/>
            </w:tcBorders>
            <w:shd w:val="clear" w:color="auto" w:fill="auto"/>
            <w:vAlign w:val="center"/>
            <w:hideMark/>
          </w:tcPr>
          <w:p w14:paraId="6F8D66A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17,4</w:t>
            </w:r>
            <w:r>
              <w:rPr>
                <w:rFonts w:ascii="Segoe UI" w:eastAsia="Times New Roman" w:hAnsi="Segoe UI" w:cs="Segoe UI"/>
                <w:color w:val="000000"/>
                <w:sz w:val="22"/>
                <w:lang w:eastAsia="ru-RU"/>
              </w:rPr>
              <w:t>0</w:t>
            </w:r>
          </w:p>
        </w:tc>
      </w:tr>
      <w:tr w:rsidR="00211BD9" w:rsidRPr="00A56CC2" w14:paraId="0F608959"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DE5AE9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hideMark/>
          </w:tcPr>
          <w:p w14:paraId="2F68DB4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hideMark/>
          </w:tcPr>
          <w:p w14:paraId="64B14AF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009608EE"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16E1371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590BB37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30F0CB76"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20BA4D54"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2" w:type="pct"/>
            <w:tcBorders>
              <w:top w:val="nil"/>
              <w:left w:val="nil"/>
              <w:bottom w:val="single" w:sz="4" w:space="0" w:color="auto"/>
              <w:right w:val="single" w:sz="4" w:space="0" w:color="auto"/>
            </w:tcBorders>
            <w:shd w:val="clear" w:color="auto" w:fill="auto"/>
            <w:vAlign w:val="center"/>
            <w:hideMark/>
          </w:tcPr>
          <w:p w14:paraId="263552B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c>
          <w:tcPr>
            <w:tcW w:w="454" w:type="pct"/>
            <w:tcBorders>
              <w:top w:val="nil"/>
              <w:left w:val="nil"/>
              <w:bottom w:val="single" w:sz="4" w:space="0" w:color="auto"/>
              <w:right w:val="single" w:sz="4" w:space="0" w:color="auto"/>
            </w:tcBorders>
            <w:shd w:val="clear" w:color="auto" w:fill="auto"/>
            <w:vAlign w:val="center"/>
            <w:hideMark/>
          </w:tcPr>
          <w:p w14:paraId="66B380C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19,66</w:t>
            </w:r>
          </w:p>
        </w:tc>
      </w:tr>
      <w:tr w:rsidR="00211BD9" w:rsidRPr="00A56CC2" w14:paraId="5E74DD8D"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581C525" w14:textId="77777777" w:rsidR="00211BD9" w:rsidRPr="00A56CC2" w:rsidRDefault="00211BD9" w:rsidP="004B0CF9">
            <w:pPr>
              <w:jc w:val="center"/>
              <w:outlineLvl w:val="0"/>
              <w:rPr>
                <w:rFonts w:ascii="Segoe UI" w:eastAsia="Times New Roman" w:hAnsi="Segoe UI" w:cs="Segoe UI"/>
                <w:b/>
                <w:bCs/>
                <w:color w:val="000000"/>
                <w:sz w:val="22"/>
                <w:lang w:eastAsia="ru-RU"/>
              </w:rPr>
            </w:pPr>
            <w:r w:rsidRPr="00A56CC2">
              <w:rPr>
                <w:rFonts w:ascii="Segoe UI" w:eastAsia="Times New Roman" w:hAnsi="Segoe UI" w:cs="Segoe UI"/>
                <w:b/>
                <w:bCs/>
                <w:color w:val="000000"/>
                <w:sz w:val="22"/>
                <w:lang w:eastAsia="ru-RU"/>
              </w:rPr>
              <w:t>Котельная д. Поличня, ул. Новая</w:t>
            </w:r>
          </w:p>
        </w:tc>
      </w:tr>
      <w:tr w:rsidR="00211BD9" w:rsidRPr="00A56CC2" w14:paraId="3DB7F10F"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464648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hideMark/>
          </w:tcPr>
          <w:p w14:paraId="5A70937C"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14:paraId="2BD6E818"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6E92B7B5"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0D9E968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801E24F"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1B53B0B1"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74AE2E6B"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hideMark/>
          </w:tcPr>
          <w:p w14:paraId="5937C0F2"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4AF1EA5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Природный газ</w:t>
            </w:r>
          </w:p>
        </w:tc>
      </w:tr>
      <w:tr w:rsidR="00211BD9" w:rsidRPr="00A56CC2" w14:paraId="422A4F01"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4A7A40A"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hideMark/>
          </w:tcPr>
          <w:p w14:paraId="3E4CFA6F" w14:textId="77777777" w:rsidR="00211BD9" w:rsidRPr="00A56CC2" w:rsidRDefault="00211BD9" w:rsidP="004B0CF9">
            <w:pPr>
              <w:jc w:val="center"/>
              <w:outlineLvl w:val="0"/>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 к</w:t>
            </w:r>
            <w:r w:rsidRPr="00A56CC2">
              <w:rPr>
                <w:rFonts w:ascii="Segoe UI" w:eastAsia="Times New Roman" w:hAnsi="Segoe UI" w:cs="Segoe UI"/>
                <w:color w:val="000000"/>
                <w:sz w:val="22"/>
                <w:lang w:eastAsia="ru-RU"/>
              </w:rPr>
              <w:t>уб. м</w:t>
            </w:r>
          </w:p>
        </w:tc>
        <w:tc>
          <w:tcPr>
            <w:tcW w:w="452" w:type="pct"/>
            <w:tcBorders>
              <w:top w:val="nil"/>
              <w:left w:val="nil"/>
              <w:bottom w:val="single" w:sz="4" w:space="0" w:color="auto"/>
              <w:right w:val="single" w:sz="4" w:space="0" w:color="auto"/>
            </w:tcBorders>
            <w:shd w:val="clear" w:color="auto" w:fill="auto"/>
            <w:vAlign w:val="center"/>
            <w:hideMark/>
          </w:tcPr>
          <w:p w14:paraId="2A305642" w14:textId="77777777" w:rsidR="00211BD9" w:rsidRDefault="00211BD9" w:rsidP="004B0CF9">
            <w:pPr>
              <w:jc w:val="center"/>
              <w:outlineLvl w:val="0"/>
              <w:rPr>
                <w:rFonts w:ascii="Segoe UI" w:hAnsi="Segoe UI" w:cs="Segoe UI"/>
                <w:color w:val="000000"/>
                <w:sz w:val="22"/>
                <w:lang w:eastAsia="ru-RU"/>
              </w:rPr>
            </w:pPr>
            <w:r>
              <w:rPr>
                <w:rFonts w:ascii="Segoe UI" w:hAnsi="Segoe UI" w:cs="Segoe UI"/>
                <w:color w:val="000000"/>
                <w:sz w:val="22"/>
              </w:rPr>
              <w:t>н/д</w:t>
            </w:r>
          </w:p>
        </w:tc>
        <w:tc>
          <w:tcPr>
            <w:tcW w:w="452" w:type="pct"/>
            <w:tcBorders>
              <w:top w:val="nil"/>
              <w:left w:val="nil"/>
              <w:bottom w:val="single" w:sz="4" w:space="0" w:color="auto"/>
              <w:right w:val="single" w:sz="4" w:space="0" w:color="auto"/>
            </w:tcBorders>
            <w:shd w:val="clear" w:color="auto" w:fill="auto"/>
            <w:vAlign w:val="center"/>
            <w:hideMark/>
          </w:tcPr>
          <w:p w14:paraId="1B69E4F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н/д</w:t>
            </w:r>
          </w:p>
        </w:tc>
        <w:tc>
          <w:tcPr>
            <w:tcW w:w="452" w:type="pct"/>
            <w:tcBorders>
              <w:top w:val="nil"/>
              <w:left w:val="nil"/>
              <w:bottom w:val="single" w:sz="4" w:space="0" w:color="auto"/>
              <w:right w:val="single" w:sz="4" w:space="0" w:color="auto"/>
            </w:tcBorders>
            <w:shd w:val="clear" w:color="auto" w:fill="auto"/>
            <w:vAlign w:val="center"/>
            <w:hideMark/>
          </w:tcPr>
          <w:p w14:paraId="48819A0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c>
          <w:tcPr>
            <w:tcW w:w="452" w:type="pct"/>
            <w:tcBorders>
              <w:top w:val="nil"/>
              <w:left w:val="nil"/>
              <w:bottom w:val="single" w:sz="4" w:space="0" w:color="auto"/>
              <w:right w:val="single" w:sz="4" w:space="0" w:color="auto"/>
            </w:tcBorders>
            <w:shd w:val="clear" w:color="auto" w:fill="auto"/>
            <w:vAlign w:val="center"/>
            <w:hideMark/>
          </w:tcPr>
          <w:p w14:paraId="2EFF685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c>
          <w:tcPr>
            <w:tcW w:w="452" w:type="pct"/>
            <w:tcBorders>
              <w:top w:val="nil"/>
              <w:left w:val="nil"/>
              <w:bottom w:val="single" w:sz="4" w:space="0" w:color="auto"/>
              <w:right w:val="single" w:sz="4" w:space="0" w:color="auto"/>
            </w:tcBorders>
            <w:shd w:val="clear" w:color="auto" w:fill="auto"/>
            <w:vAlign w:val="center"/>
            <w:hideMark/>
          </w:tcPr>
          <w:p w14:paraId="1751E0D7"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c>
          <w:tcPr>
            <w:tcW w:w="452" w:type="pct"/>
            <w:tcBorders>
              <w:top w:val="nil"/>
              <w:left w:val="nil"/>
              <w:bottom w:val="single" w:sz="4" w:space="0" w:color="auto"/>
              <w:right w:val="single" w:sz="4" w:space="0" w:color="auto"/>
            </w:tcBorders>
            <w:shd w:val="clear" w:color="auto" w:fill="auto"/>
            <w:vAlign w:val="center"/>
            <w:hideMark/>
          </w:tcPr>
          <w:p w14:paraId="3B2B63C9"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c>
          <w:tcPr>
            <w:tcW w:w="452" w:type="pct"/>
            <w:tcBorders>
              <w:top w:val="nil"/>
              <w:left w:val="nil"/>
              <w:bottom w:val="single" w:sz="4" w:space="0" w:color="auto"/>
              <w:right w:val="single" w:sz="4" w:space="0" w:color="auto"/>
            </w:tcBorders>
            <w:shd w:val="clear" w:color="auto" w:fill="auto"/>
            <w:vAlign w:val="center"/>
            <w:hideMark/>
          </w:tcPr>
          <w:p w14:paraId="0A9FDB0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c>
          <w:tcPr>
            <w:tcW w:w="454" w:type="pct"/>
            <w:tcBorders>
              <w:top w:val="nil"/>
              <w:left w:val="nil"/>
              <w:bottom w:val="single" w:sz="4" w:space="0" w:color="auto"/>
              <w:right w:val="single" w:sz="4" w:space="0" w:color="auto"/>
            </w:tcBorders>
            <w:shd w:val="clear" w:color="auto" w:fill="auto"/>
            <w:vAlign w:val="center"/>
            <w:hideMark/>
          </w:tcPr>
          <w:p w14:paraId="31A2808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79,14</w:t>
            </w:r>
          </w:p>
        </w:tc>
      </w:tr>
      <w:tr w:rsidR="00211BD9" w:rsidRPr="00A56CC2" w14:paraId="5A2D9BE4" w14:textId="77777777" w:rsidTr="0099582B">
        <w:trPr>
          <w:cantSplit/>
          <w:trHeight w:val="340"/>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5B287"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Основное топливо</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7D3EC4B9" w14:textId="77777777" w:rsidR="00211BD9" w:rsidRPr="00A56CC2" w:rsidRDefault="00211BD9" w:rsidP="004B0CF9">
            <w:pPr>
              <w:jc w:val="center"/>
              <w:outlineLvl w:val="0"/>
              <w:rPr>
                <w:rFonts w:ascii="Segoe UI" w:eastAsia="Times New Roman" w:hAnsi="Segoe UI" w:cs="Segoe UI"/>
                <w:color w:val="000000"/>
                <w:sz w:val="22"/>
                <w:lang w:eastAsia="ru-RU"/>
              </w:rPr>
            </w:pPr>
            <w:r w:rsidRPr="00A56CC2">
              <w:rPr>
                <w:rFonts w:ascii="Segoe UI" w:eastAsia="Times New Roman" w:hAnsi="Segoe UI" w:cs="Segoe UI"/>
                <w:color w:val="000000"/>
                <w:sz w:val="22"/>
                <w:lang w:eastAsia="ru-RU"/>
              </w:rPr>
              <w:t>т.у.т.</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6C0DEBC2"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н/д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6D1A69BC"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н/д</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29573FA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13324C08"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0B9B7845"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6661ACBB"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4C2C6E9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F9B0C24" w14:textId="77777777" w:rsidR="00211BD9" w:rsidRDefault="00211BD9" w:rsidP="004B0CF9">
            <w:pPr>
              <w:jc w:val="center"/>
              <w:outlineLvl w:val="0"/>
              <w:rPr>
                <w:rFonts w:ascii="Segoe UI" w:hAnsi="Segoe UI" w:cs="Segoe UI"/>
                <w:color w:val="000000"/>
                <w:sz w:val="22"/>
              </w:rPr>
            </w:pPr>
            <w:r>
              <w:rPr>
                <w:rFonts w:ascii="Segoe UI" w:hAnsi="Segoe UI" w:cs="Segoe UI"/>
                <w:color w:val="000000"/>
                <w:sz w:val="22"/>
              </w:rPr>
              <w:t>89,43</w:t>
            </w:r>
          </w:p>
        </w:tc>
      </w:tr>
      <w:tr w:rsidR="00211BD9" w:rsidRPr="00A56CC2" w14:paraId="14EB0EF8" w14:textId="77777777" w:rsidTr="004B0CF9">
        <w:trPr>
          <w:cantSplit/>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2C2595D" w14:textId="028F78A7" w:rsidR="00211BD9" w:rsidRPr="00A77830" w:rsidRDefault="0099582B" w:rsidP="004B0CF9">
            <w:pPr>
              <w:jc w:val="center"/>
              <w:outlineLvl w:val="0"/>
              <w:rPr>
                <w:rFonts w:ascii="Segoe UI" w:hAnsi="Segoe UI" w:cs="Segoe UI"/>
                <w:b/>
                <w:color w:val="000000"/>
                <w:sz w:val="22"/>
                <w:highlight w:val="yellow"/>
              </w:rPr>
            </w:pPr>
            <w:r w:rsidRPr="00C31A88">
              <w:rPr>
                <w:rFonts w:ascii="Segoe UI" w:hAnsi="Segoe UI" w:cs="Segoe UI"/>
                <w:b/>
                <w:color w:val="000000"/>
                <w:sz w:val="22"/>
              </w:rPr>
              <w:t>Котельная д. Никольское, УКТЛ-0,6</w:t>
            </w:r>
          </w:p>
        </w:tc>
      </w:tr>
      <w:tr w:rsidR="0099582B" w:rsidRPr="00A56CC2" w14:paraId="7757FD79"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tcPr>
          <w:p w14:paraId="18A9ECD4" w14:textId="7BBCE796"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Вид топлива</w:t>
            </w:r>
          </w:p>
        </w:tc>
        <w:tc>
          <w:tcPr>
            <w:tcW w:w="392" w:type="pct"/>
            <w:tcBorders>
              <w:top w:val="nil"/>
              <w:left w:val="nil"/>
              <w:bottom w:val="single" w:sz="4" w:space="0" w:color="auto"/>
              <w:right w:val="single" w:sz="4" w:space="0" w:color="auto"/>
            </w:tcBorders>
            <w:shd w:val="clear" w:color="auto" w:fill="auto"/>
            <w:vAlign w:val="center"/>
          </w:tcPr>
          <w:p w14:paraId="49EF455A" w14:textId="30AFFEAC"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tcPr>
          <w:p w14:paraId="7B445A58" w14:textId="5DB2BA0A"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084ADB35" w14:textId="5DEEB312"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3AC82FD6" w14:textId="4A92CE70"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2CDFE555" w14:textId="7DA39531"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246DB763" w14:textId="0C876663"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20210BB6" w14:textId="746D150D"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2" w:type="pct"/>
            <w:tcBorders>
              <w:top w:val="nil"/>
              <w:left w:val="nil"/>
              <w:bottom w:val="single" w:sz="4" w:space="0" w:color="auto"/>
              <w:right w:val="single" w:sz="4" w:space="0" w:color="auto"/>
            </w:tcBorders>
            <w:shd w:val="clear" w:color="auto" w:fill="auto"/>
            <w:vAlign w:val="center"/>
          </w:tcPr>
          <w:p w14:paraId="2ECB082E" w14:textId="43F0256F"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c>
          <w:tcPr>
            <w:tcW w:w="454" w:type="pct"/>
            <w:tcBorders>
              <w:top w:val="nil"/>
              <w:left w:val="nil"/>
              <w:bottom w:val="single" w:sz="4" w:space="0" w:color="auto"/>
              <w:right w:val="single" w:sz="4" w:space="0" w:color="auto"/>
            </w:tcBorders>
            <w:shd w:val="clear" w:color="auto" w:fill="auto"/>
            <w:vAlign w:val="center"/>
          </w:tcPr>
          <w:p w14:paraId="3E0595FE" w14:textId="142049A6"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Природный газ</w:t>
            </w:r>
          </w:p>
        </w:tc>
      </w:tr>
      <w:tr w:rsidR="0099582B" w:rsidRPr="00A56CC2" w14:paraId="37872CD4"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tcPr>
          <w:p w14:paraId="05A400C0" w14:textId="24A5508E"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Расход натурального топлива</w:t>
            </w:r>
          </w:p>
        </w:tc>
        <w:tc>
          <w:tcPr>
            <w:tcW w:w="392" w:type="pct"/>
            <w:tcBorders>
              <w:top w:val="nil"/>
              <w:left w:val="nil"/>
              <w:bottom w:val="single" w:sz="4" w:space="0" w:color="auto"/>
              <w:right w:val="single" w:sz="4" w:space="0" w:color="auto"/>
            </w:tcBorders>
            <w:shd w:val="clear" w:color="auto" w:fill="auto"/>
            <w:vAlign w:val="center"/>
          </w:tcPr>
          <w:p w14:paraId="7FBD678A" w14:textId="08258135" w:rsidR="0099582B" w:rsidRPr="00A56CC2" w:rsidRDefault="0099582B" w:rsidP="0099582B">
            <w:pPr>
              <w:jc w:val="center"/>
              <w:outlineLvl w:val="0"/>
              <w:rPr>
                <w:rFonts w:ascii="Segoe UI" w:eastAsia="Times New Roman" w:hAnsi="Segoe UI" w:cs="Segoe UI"/>
                <w:color w:val="000000"/>
                <w:sz w:val="22"/>
                <w:lang w:eastAsia="ru-RU"/>
              </w:rPr>
            </w:pPr>
            <w:r w:rsidRPr="00C31A88">
              <w:rPr>
                <w:rFonts w:ascii="Segoe UI" w:eastAsia="Times New Roman" w:hAnsi="Segoe UI" w:cs="Segoe UI"/>
                <w:color w:val="000000"/>
                <w:sz w:val="22"/>
                <w:lang w:eastAsia="ru-RU"/>
              </w:rPr>
              <w:t>тыс. куб. м</w:t>
            </w:r>
          </w:p>
        </w:tc>
        <w:tc>
          <w:tcPr>
            <w:tcW w:w="452" w:type="pct"/>
            <w:tcBorders>
              <w:top w:val="nil"/>
              <w:left w:val="nil"/>
              <w:bottom w:val="single" w:sz="4" w:space="0" w:color="auto"/>
              <w:right w:val="single" w:sz="4" w:space="0" w:color="auto"/>
            </w:tcBorders>
            <w:shd w:val="clear" w:color="auto" w:fill="auto"/>
            <w:vAlign w:val="center"/>
          </w:tcPr>
          <w:p w14:paraId="203A1644" w14:textId="5528C631"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172,250</w:t>
            </w:r>
          </w:p>
        </w:tc>
        <w:tc>
          <w:tcPr>
            <w:tcW w:w="452" w:type="pct"/>
            <w:tcBorders>
              <w:top w:val="nil"/>
              <w:left w:val="nil"/>
              <w:bottom w:val="single" w:sz="4" w:space="0" w:color="auto"/>
              <w:right w:val="single" w:sz="4" w:space="0" w:color="auto"/>
            </w:tcBorders>
            <w:shd w:val="clear" w:color="auto" w:fill="auto"/>
            <w:vAlign w:val="center"/>
          </w:tcPr>
          <w:p w14:paraId="6F74EF5D" w14:textId="256240AE"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172,250</w:t>
            </w:r>
          </w:p>
        </w:tc>
        <w:tc>
          <w:tcPr>
            <w:tcW w:w="452" w:type="pct"/>
            <w:tcBorders>
              <w:top w:val="nil"/>
              <w:left w:val="nil"/>
              <w:bottom w:val="single" w:sz="4" w:space="0" w:color="auto"/>
              <w:right w:val="single" w:sz="4" w:space="0" w:color="auto"/>
            </w:tcBorders>
            <w:shd w:val="clear" w:color="auto" w:fill="auto"/>
            <w:vAlign w:val="center"/>
          </w:tcPr>
          <w:p w14:paraId="740FB99E" w14:textId="5DB1D7D9"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c>
          <w:tcPr>
            <w:tcW w:w="452" w:type="pct"/>
            <w:tcBorders>
              <w:top w:val="nil"/>
              <w:left w:val="nil"/>
              <w:bottom w:val="single" w:sz="4" w:space="0" w:color="auto"/>
              <w:right w:val="single" w:sz="4" w:space="0" w:color="auto"/>
            </w:tcBorders>
            <w:shd w:val="clear" w:color="auto" w:fill="auto"/>
            <w:vAlign w:val="center"/>
          </w:tcPr>
          <w:p w14:paraId="1A50E5E6" w14:textId="7F11A933"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c>
          <w:tcPr>
            <w:tcW w:w="452" w:type="pct"/>
            <w:tcBorders>
              <w:top w:val="nil"/>
              <w:left w:val="nil"/>
              <w:bottom w:val="single" w:sz="4" w:space="0" w:color="auto"/>
              <w:right w:val="single" w:sz="4" w:space="0" w:color="auto"/>
            </w:tcBorders>
            <w:shd w:val="clear" w:color="auto" w:fill="auto"/>
            <w:vAlign w:val="center"/>
          </w:tcPr>
          <w:p w14:paraId="2C907A01" w14:textId="685B1467"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c>
          <w:tcPr>
            <w:tcW w:w="452" w:type="pct"/>
            <w:tcBorders>
              <w:top w:val="nil"/>
              <w:left w:val="nil"/>
              <w:bottom w:val="single" w:sz="4" w:space="0" w:color="auto"/>
              <w:right w:val="single" w:sz="4" w:space="0" w:color="auto"/>
            </w:tcBorders>
            <w:shd w:val="clear" w:color="auto" w:fill="auto"/>
            <w:vAlign w:val="center"/>
          </w:tcPr>
          <w:p w14:paraId="3DA53CD9" w14:textId="422BFB1F"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c>
          <w:tcPr>
            <w:tcW w:w="452" w:type="pct"/>
            <w:tcBorders>
              <w:top w:val="nil"/>
              <w:left w:val="nil"/>
              <w:bottom w:val="single" w:sz="4" w:space="0" w:color="auto"/>
              <w:right w:val="single" w:sz="4" w:space="0" w:color="auto"/>
            </w:tcBorders>
            <w:shd w:val="clear" w:color="auto" w:fill="auto"/>
            <w:vAlign w:val="center"/>
          </w:tcPr>
          <w:p w14:paraId="071C2B6D" w14:textId="39C6DC82"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c>
          <w:tcPr>
            <w:tcW w:w="454" w:type="pct"/>
            <w:tcBorders>
              <w:top w:val="nil"/>
              <w:left w:val="nil"/>
              <w:bottom w:val="single" w:sz="4" w:space="0" w:color="auto"/>
              <w:right w:val="single" w:sz="4" w:space="0" w:color="auto"/>
            </w:tcBorders>
            <w:shd w:val="clear" w:color="auto" w:fill="auto"/>
            <w:vAlign w:val="center"/>
          </w:tcPr>
          <w:p w14:paraId="5EBA98DD" w14:textId="12AAA9FB"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236,350</w:t>
            </w:r>
          </w:p>
        </w:tc>
      </w:tr>
      <w:tr w:rsidR="0099582B" w:rsidRPr="00A56CC2" w14:paraId="62610562" w14:textId="77777777" w:rsidTr="0099582B">
        <w:trPr>
          <w:cantSplit/>
          <w:trHeight w:val="340"/>
        </w:trPr>
        <w:tc>
          <w:tcPr>
            <w:tcW w:w="987" w:type="pct"/>
            <w:tcBorders>
              <w:top w:val="nil"/>
              <w:left w:val="single" w:sz="4" w:space="0" w:color="auto"/>
              <w:bottom w:val="single" w:sz="4" w:space="0" w:color="auto"/>
              <w:right w:val="single" w:sz="4" w:space="0" w:color="auto"/>
            </w:tcBorders>
            <w:shd w:val="clear" w:color="auto" w:fill="auto"/>
            <w:vAlign w:val="center"/>
          </w:tcPr>
          <w:p w14:paraId="57CF92FC" w14:textId="35442136" w:rsidR="0099582B" w:rsidRPr="00A77830" w:rsidRDefault="0099582B" w:rsidP="0099582B">
            <w:pPr>
              <w:jc w:val="center"/>
              <w:outlineLvl w:val="0"/>
              <w:rPr>
                <w:rFonts w:ascii="Segoe UI" w:eastAsia="Times New Roman" w:hAnsi="Segoe UI" w:cs="Segoe UI"/>
                <w:color w:val="000000"/>
                <w:sz w:val="22"/>
                <w:highlight w:val="yellow"/>
                <w:lang w:eastAsia="ru-RU"/>
              </w:rPr>
            </w:pPr>
            <w:r w:rsidRPr="00C31A88">
              <w:rPr>
                <w:rFonts w:ascii="Segoe UI" w:eastAsia="Times New Roman" w:hAnsi="Segoe UI" w:cs="Segoe UI"/>
                <w:color w:val="000000"/>
                <w:sz w:val="22"/>
                <w:lang w:eastAsia="ru-RU"/>
              </w:rPr>
              <w:t>Основное топливо</w:t>
            </w:r>
          </w:p>
        </w:tc>
        <w:tc>
          <w:tcPr>
            <w:tcW w:w="392" w:type="pct"/>
            <w:tcBorders>
              <w:top w:val="nil"/>
              <w:left w:val="nil"/>
              <w:bottom w:val="single" w:sz="4" w:space="0" w:color="auto"/>
              <w:right w:val="single" w:sz="4" w:space="0" w:color="auto"/>
            </w:tcBorders>
            <w:shd w:val="clear" w:color="auto" w:fill="auto"/>
            <w:vAlign w:val="center"/>
          </w:tcPr>
          <w:p w14:paraId="5146C2CF" w14:textId="47C019B0" w:rsidR="0099582B" w:rsidRPr="00A56CC2" w:rsidRDefault="0099582B" w:rsidP="0099582B">
            <w:pPr>
              <w:jc w:val="center"/>
              <w:outlineLvl w:val="0"/>
              <w:rPr>
                <w:rFonts w:ascii="Segoe UI" w:eastAsia="Times New Roman" w:hAnsi="Segoe UI" w:cs="Segoe UI"/>
                <w:color w:val="000000"/>
                <w:sz w:val="22"/>
                <w:lang w:eastAsia="ru-RU"/>
              </w:rPr>
            </w:pPr>
            <w:r w:rsidRPr="00C31A88">
              <w:rPr>
                <w:rFonts w:ascii="Segoe UI" w:eastAsia="Times New Roman" w:hAnsi="Segoe UI" w:cs="Segoe UI"/>
                <w:color w:val="000000"/>
                <w:sz w:val="22"/>
                <w:lang w:eastAsia="ru-RU"/>
              </w:rPr>
              <w:t>т.у.т.</w:t>
            </w:r>
          </w:p>
        </w:tc>
        <w:tc>
          <w:tcPr>
            <w:tcW w:w="452" w:type="pct"/>
            <w:tcBorders>
              <w:top w:val="nil"/>
              <w:left w:val="nil"/>
              <w:bottom w:val="single" w:sz="4" w:space="0" w:color="auto"/>
              <w:right w:val="single" w:sz="4" w:space="0" w:color="auto"/>
            </w:tcBorders>
            <w:shd w:val="clear" w:color="auto" w:fill="auto"/>
            <w:vAlign w:val="center"/>
          </w:tcPr>
          <w:p w14:paraId="22AC634E" w14:textId="1CDDBACD"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194,643</w:t>
            </w:r>
          </w:p>
        </w:tc>
        <w:tc>
          <w:tcPr>
            <w:tcW w:w="452" w:type="pct"/>
            <w:tcBorders>
              <w:top w:val="nil"/>
              <w:left w:val="nil"/>
              <w:bottom w:val="single" w:sz="4" w:space="0" w:color="auto"/>
              <w:right w:val="single" w:sz="4" w:space="0" w:color="auto"/>
            </w:tcBorders>
            <w:shd w:val="clear" w:color="auto" w:fill="auto"/>
            <w:vAlign w:val="center"/>
          </w:tcPr>
          <w:p w14:paraId="4A6A7496" w14:textId="0ED4BE5B"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194,643</w:t>
            </w:r>
          </w:p>
        </w:tc>
        <w:tc>
          <w:tcPr>
            <w:tcW w:w="452" w:type="pct"/>
            <w:tcBorders>
              <w:top w:val="nil"/>
              <w:left w:val="nil"/>
              <w:bottom w:val="single" w:sz="4" w:space="0" w:color="auto"/>
              <w:right w:val="single" w:sz="4" w:space="0" w:color="auto"/>
            </w:tcBorders>
            <w:shd w:val="clear" w:color="auto" w:fill="auto"/>
            <w:vAlign w:val="center"/>
          </w:tcPr>
          <w:p w14:paraId="710782BE" w14:textId="56B40F30"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c>
          <w:tcPr>
            <w:tcW w:w="452" w:type="pct"/>
            <w:tcBorders>
              <w:top w:val="nil"/>
              <w:left w:val="nil"/>
              <w:bottom w:val="single" w:sz="4" w:space="0" w:color="auto"/>
              <w:right w:val="single" w:sz="4" w:space="0" w:color="auto"/>
            </w:tcBorders>
            <w:shd w:val="clear" w:color="auto" w:fill="auto"/>
            <w:vAlign w:val="center"/>
          </w:tcPr>
          <w:p w14:paraId="482FB493" w14:textId="205E5561"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c>
          <w:tcPr>
            <w:tcW w:w="452" w:type="pct"/>
            <w:tcBorders>
              <w:top w:val="nil"/>
              <w:left w:val="nil"/>
              <w:bottom w:val="single" w:sz="4" w:space="0" w:color="auto"/>
              <w:right w:val="single" w:sz="4" w:space="0" w:color="auto"/>
            </w:tcBorders>
            <w:shd w:val="clear" w:color="auto" w:fill="auto"/>
            <w:vAlign w:val="center"/>
          </w:tcPr>
          <w:p w14:paraId="692F477D" w14:textId="7C1F609C"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c>
          <w:tcPr>
            <w:tcW w:w="452" w:type="pct"/>
            <w:tcBorders>
              <w:top w:val="nil"/>
              <w:left w:val="nil"/>
              <w:bottom w:val="single" w:sz="4" w:space="0" w:color="auto"/>
              <w:right w:val="single" w:sz="4" w:space="0" w:color="auto"/>
            </w:tcBorders>
            <w:shd w:val="clear" w:color="auto" w:fill="auto"/>
            <w:vAlign w:val="center"/>
          </w:tcPr>
          <w:p w14:paraId="55D66951" w14:textId="1C0524AD"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c>
          <w:tcPr>
            <w:tcW w:w="452" w:type="pct"/>
            <w:tcBorders>
              <w:top w:val="nil"/>
              <w:left w:val="nil"/>
              <w:bottom w:val="single" w:sz="4" w:space="0" w:color="auto"/>
              <w:right w:val="single" w:sz="4" w:space="0" w:color="auto"/>
            </w:tcBorders>
            <w:shd w:val="clear" w:color="auto" w:fill="auto"/>
            <w:vAlign w:val="center"/>
          </w:tcPr>
          <w:p w14:paraId="1D931947" w14:textId="5E22276E"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c>
          <w:tcPr>
            <w:tcW w:w="454" w:type="pct"/>
            <w:tcBorders>
              <w:top w:val="nil"/>
              <w:left w:val="nil"/>
              <w:bottom w:val="single" w:sz="4" w:space="0" w:color="auto"/>
              <w:right w:val="single" w:sz="4" w:space="0" w:color="auto"/>
            </w:tcBorders>
            <w:shd w:val="clear" w:color="auto" w:fill="auto"/>
            <w:vAlign w:val="center"/>
          </w:tcPr>
          <w:p w14:paraId="2F3D6BE5" w14:textId="0C5438E0" w:rsidR="0099582B" w:rsidRPr="00A77830" w:rsidRDefault="0099582B" w:rsidP="0099582B">
            <w:pPr>
              <w:jc w:val="center"/>
              <w:outlineLvl w:val="0"/>
              <w:rPr>
                <w:rFonts w:ascii="Segoe UI" w:hAnsi="Segoe UI" w:cs="Segoe UI"/>
                <w:color w:val="000000"/>
                <w:sz w:val="22"/>
                <w:highlight w:val="yellow"/>
              </w:rPr>
            </w:pPr>
            <w:r w:rsidRPr="00C31A88">
              <w:rPr>
                <w:rFonts w:ascii="Segoe UI" w:hAnsi="Segoe UI" w:cs="Segoe UI"/>
                <w:color w:val="000000"/>
                <w:sz w:val="22"/>
              </w:rPr>
              <w:t>267,076</w:t>
            </w:r>
          </w:p>
        </w:tc>
      </w:tr>
      <w:bookmarkEnd w:id="617"/>
    </w:tbl>
    <w:p w14:paraId="5B190310" w14:textId="386FFA12" w:rsidR="00CF4207" w:rsidRPr="002C4067" w:rsidRDefault="00CF4207" w:rsidP="00A06FCC">
      <w:pPr>
        <w:pStyle w:val="aff2"/>
        <w:ind w:firstLine="0"/>
        <w:rPr>
          <w:lang w:eastAsia="ru-RU"/>
        </w:rPr>
        <w:sectPr w:rsidR="00CF4207" w:rsidRPr="002C4067" w:rsidSect="0078329C">
          <w:footerReference w:type="default" r:id="rId70"/>
          <w:pgSz w:w="16838" w:h="11906" w:orient="landscape"/>
          <w:pgMar w:top="1134" w:right="567" w:bottom="567" w:left="567" w:header="709" w:footer="0" w:gutter="0"/>
          <w:cols w:space="708"/>
          <w:docGrid w:linePitch="360"/>
        </w:sectPr>
      </w:pPr>
    </w:p>
    <w:p w14:paraId="6997687B" w14:textId="4C2E4A9E" w:rsidR="00E70320" w:rsidRPr="002C4067" w:rsidRDefault="00835349" w:rsidP="00FA1C46">
      <w:pPr>
        <w:pStyle w:val="a1"/>
      </w:pPr>
      <w:bookmarkStart w:id="618" w:name="_Toc162259296"/>
      <w:bookmarkStart w:id="619" w:name="_Toc165985182"/>
      <w:bookmarkStart w:id="620" w:name="_Toc205122337"/>
      <w:r w:rsidRPr="002C4067">
        <w:lastRenderedPageBreak/>
        <w:t>Р</w:t>
      </w:r>
      <w:r w:rsidR="00B35576" w:rsidRPr="002C4067">
        <w:t>езультаты расчетов по каждому источнику тепловой энергии нормативных запасов топлива</w:t>
      </w:r>
      <w:bookmarkEnd w:id="618"/>
      <w:bookmarkEnd w:id="619"/>
      <w:bookmarkEnd w:id="620"/>
    </w:p>
    <w:p w14:paraId="7090378F" w14:textId="77777777" w:rsidR="004E4FD0" w:rsidRPr="002C4067" w:rsidRDefault="004E4FD0" w:rsidP="00393334">
      <w:pPr>
        <w:pStyle w:val="aff2"/>
        <w:rPr>
          <w:bCs/>
          <w:shd w:val="clear" w:color="auto" w:fill="FFFFFF"/>
        </w:rPr>
      </w:pPr>
      <w:r w:rsidRPr="002C4067">
        <w:t xml:space="preserve">Расчеты нормативных объемов запаса резервного топлива выполняются в соответствии с </w:t>
      </w:r>
      <w:r w:rsidRPr="002C4067">
        <w:rPr>
          <w:bCs/>
          <w:shd w:val="clear" w:color="auto" w:fill="FFFFFF"/>
        </w:rPr>
        <w:t xml:space="preserve">Приказом </w:t>
      </w:r>
      <w:r w:rsidR="00DE55A1" w:rsidRPr="002C4067">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2C4067">
        <w:rPr>
          <w:bCs/>
          <w:shd w:val="clear" w:color="auto" w:fill="FFFFFF"/>
        </w:rPr>
        <w:t>.</w:t>
      </w:r>
    </w:p>
    <w:p w14:paraId="726BF531" w14:textId="2A7D1D8E" w:rsidR="004E4FD0" w:rsidRPr="002C4067" w:rsidRDefault="004E4FD0" w:rsidP="0060330C">
      <w:pPr>
        <w:pStyle w:val="afffffff9"/>
        <w:numPr>
          <w:ilvl w:val="0"/>
          <w:numId w:val="51"/>
        </w:numPr>
        <w:rPr>
          <w:shd w:val="clear" w:color="auto" w:fill="FFFFFF"/>
        </w:rPr>
      </w:pPr>
      <w:r w:rsidRPr="002C4067">
        <w:rPr>
          <w:shd w:val="clear" w:color="auto" w:fill="FFFFFF"/>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2AA57BB" w14:textId="0128EBC0" w:rsidR="004E4FD0" w:rsidRPr="002C4067" w:rsidRDefault="00D224E5" w:rsidP="00D01392">
      <w:pPr>
        <w:pStyle w:val="aff2"/>
        <w:ind w:firstLine="0"/>
        <w:jc w:val="center"/>
        <w:rPr>
          <w:shd w:val="clear" w:color="auto" w:fill="FFFFFF"/>
        </w:rPr>
      </w:pPr>
      <w:r w:rsidRPr="002C4067">
        <w:rPr>
          <w:noProof/>
          <w:lang w:eastAsia="ru-RU"/>
        </w:rPr>
        <w:drawing>
          <wp:inline distT="0" distB="0" distL="0" distR="0" wp14:anchorId="7DDE529C" wp14:editId="55141DFC">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C4067">
        <w:rPr>
          <w:shd w:val="clear" w:color="auto" w:fill="FFFFFF"/>
        </w:rPr>
        <w:t>тыс. т.</w:t>
      </w:r>
    </w:p>
    <w:p w14:paraId="4BF46F62" w14:textId="77777777" w:rsidR="004E4FD0" w:rsidRPr="002C4067" w:rsidRDefault="004E4FD0" w:rsidP="00393334">
      <w:pPr>
        <w:pStyle w:val="aff2"/>
        <w:rPr>
          <w:shd w:val="clear" w:color="auto" w:fill="FFFFFF"/>
        </w:rPr>
      </w:pPr>
      <w:r w:rsidRPr="002C4067">
        <w:rPr>
          <w:shd w:val="clear" w:color="auto" w:fill="FFFFFF"/>
        </w:rPr>
        <w:t>где: </w:t>
      </w:r>
      <w:r w:rsidRPr="002C4067">
        <w:rPr>
          <w:i/>
          <w:iCs/>
          <w:shd w:val="clear" w:color="auto" w:fill="FFFFFF"/>
        </w:rPr>
        <w:t>Q</w:t>
      </w:r>
      <w:r w:rsidRPr="002C4067">
        <w:rPr>
          <w:shd w:val="clear" w:color="auto" w:fill="FFFFFF"/>
          <w:vertAlign w:val="subscript"/>
        </w:rPr>
        <w:t>max</w:t>
      </w:r>
      <w:r w:rsidRPr="002C4067">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7B61E341" w14:textId="77777777" w:rsidR="004E4FD0" w:rsidRPr="002C4067" w:rsidRDefault="004E4FD0" w:rsidP="00393334">
      <w:pPr>
        <w:pStyle w:val="aff2"/>
        <w:rPr>
          <w:shd w:val="clear" w:color="auto" w:fill="FFFFFF"/>
        </w:rPr>
      </w:pPr>
      <w:r w:rsidRPr="002C4067">
        <w:rPr>
          <w:i/>
          <w:iCs/>
          <w:shd w:val="clear" w:color="auto" w:fill="FFFFFF"/>
        </w:rPr>
        <w:t>Н</w:t>
      </w:r>
      <w:r w:rsidRPr="002C4067">
        <w:rPr>
          <w:shd w:val="clear" w:color="auto" w:fill="FFFFFF"/>
          <w:vertAlign w:val="subscript"/>
        </w:rPr>
        <w:t>СР.Т</w:t>
      </w:r>
      <w:r w:rsidRPr="002C4067">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755840F3" w14:textId="77777777" w:rsidR="004E4FD0" w:rsidRPr="002C4067" w:rsidRDefault="004E4FD0" w:rsidP="00393334">
      <w:pPr>
        <w:pStyle w:val="aff2"/>
        <w:rPr>
          <w:shd w:val="clear" w:color="auto" w:fill="FFFFFF"/>
        </w:rPr>
      </w:pPr>
      <w:r w:rsidRPr="002C4067">
        <w:rPr>
          <w:i/>
          <w:iCs/>
          <w:shd w:val="clear" w:color="auto" w:fill="FFFFFF"/>
        </w:rPr>
        <w:t>К</w:t>
      </w:r>
      <w:r w:rsidRPr="002C4067">
        <w:rPr>
          <w:shd w:val="clear" w:color="auto" w:fill="FFFFFF"/>
        </w:rPr>
        <w:t> - коэффициент перевода натурального топлива в условное;</w:t>
      </w:r>
    </w:p>
    <w:p w14:paraId="55C0B2B9" w14:textId="77777777" w:rsidR="004E4FD0" w:rsidRPr="002C4067" w:rsidRDefault="004E4FD0" w:rsidP="00393334">
      <w:pPr>
        <w:pStyle w:val="aff2"/>
        <w:rPr>
          <w:shd w:val="clear" w:color="auto" w:fill="FFFFFF"/>
        </w:rPr>
      </w:pPr>
      <w:r w:rsidRPr="002C4067">
        <w:rPr>
          <w:i/>
          <w:iCs/>
          <w:shd w:val="clear" w:color="auto" w:fill="FFFFFF"/>
        </w:rPr>
        <w:t>Т</w:t>
      </w:r>
      <w:r w:rsidRPr="002C4067">
        <w:rPr>
          <w:shd w:val="clear" w:color="auto" w:fill="FFFFFF"/>
        </w:rPr>
        <w:t> - длительность периода формирования объема неснижаемого запаса топлива, сут.</w:t>
      </w:r>
    </w:p>
    <w:p w14:paraId="5C953434" w14:textId="77777777" w:rsidR="004E4FD0" w:rsidRDefault="004E4FD0" w:rsidP="00393334">
      <w:pPr>
        <w:pStyle w:val="aff2"/>
        <w:rPr>
          <w:shd w:val="clear" w:color="auto" w:fill="FFFFFF"/>
        </w:rPr>
      </w:pPr>
      <w:r w:rsidRPr="002C4067">
        <w:rPr>
          <w:shd w:val="clear" w:color="auto" w:fill="FFFFFF"/>
        </w:rPr>
        <w:t>Для котельных, работающих на газе, ННЗТ устанавливается по резервному топливу</w:t>
      </w:r>
    </w:p>
    <w:p w14:paraId="28928833" w14:textId="0149519D" w:rsidR="004E4FD0" w:rsidRPr="002C4067" w:rsidRDefault="004E4FD0" w:rsidP="0060330C">
      <w:pPr>
        <w:pStyle w:val="afffffff9"/>
        <w:numPr>
          <w:ilvl w:val="0"/>
          <w:numId w:val="51"/>
        </w:numPr>
        <w:rPr>
          <w:shd w:val="clear" w:color="auto" w:fill="FFFFFF"/>
        </w:rPr>
      </w:pPr>
      <w:r w:rsidRPr="002C4067">
        <w:rPr>
          <w:shd w:val="clear" w:color="auto" w:fill="FFFFFF"/>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w:t>
      </w:r>
      <w:r w:rsidR="00EC3DD9" w:rsidRPr="002C4067">
        <w:rPr>
          <w:shd w:val="clear" w:color="auto" w:fill="FFFFFF"/>
        </w:rPr>
        <w:t xml:space="preserve">о-разгрузочные работы (таблица </w:t>
      </w:r>
      <w:r w:rsidR="00211BD9">
        <w:rPr>
          <w:shd w:val="clear" w:color="auto" w:fill="FFFFFF"/>
        </w:rPr>
        <w:t>60</w:t>
      </w:r>
      <w:r w:rsidRPr="002C4067">
        <w:rPr>
          <w:shd w:val="clear" w:color="auto" w:fill="FFFFFF"/>
        </w:rPr>
        <w:t>).</w:t>
      </w:r>
    </w:p>
    <w:p w14:paraId="7B17B3F3" w14:textId="19B118AF" w:rsidR="004E4FD0" w:rsidRPr="002C4067" w:rsidRDefault="00A93F49" w:rsidP="00D01392">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F168CD">
        <w:rPr>
          <w:noProof/>
        </w:rPr>
        <w:t>60</w:t>
      </w:r>
      <w:r w:rsidR="00A95700">
        <w:rPr>
          <w:noProof/>
        </w:rPr>
        <w:fldChar w:fldCharType="end"/>
      </w:r>
      <w:r>
        <w:rPr>
          <w:noProof/>
        </w:rPr>
        <w:t xml:space="preserve"> </w:t>
      </w:r>
      <w:r w:rsidRPr="002C4067">
        <w:t>–</w:t>
      </w:r>
      <w:r>
        <w:t xml:space="preserve"> </w:t>
      </w:r>
      <w:r w:rsidR="004E4FD0" w:rsidRPr="002C4067">
        <w:t>Сведения о количестве суток</w:t>
      </w:r>
    </w:p>
    <w:tbl>
      <w:tblPr>
        <w:tblStyle w:val="101"/>
        <w:tblW w:w="5000" w:type="pct"/>
        <w:tblLook w:val="0000" w:firstRow="0" w:lastRow="0" w:firstColumn="0" w:lastColumn="0" w:noHBand="0" w:noVBand="0"/>
      </w:tblPr>
      <w:tblGrid>
        <w:gridCol w:w="1336"/>
        <w:gridCol w:w="1336"/>
        <w:gridCol w:w="4571"/>
        <w:gridCol w:w="2952"/>
      </w:tblGrid>
      <w:tr w:rsidR="005B273F" w:rsidRPr="00D01392" w14:paraId="0C700371" w14:textId="77777777" w:rsidTr="00D01392">
        <w:trPr>
          <w:trHeight w:val="15"/>
        </w:trPr>
        <w:tc>
          <w:tcPr>
            <w:tcW w:w="655" w:type="pct"/>
            <w:vAlign w:val="center"/>
          </w:tcPr>
          <w:p w14:paraId="575F7227" w14:textId="77777777" w:rsidR="00EC3DD9" w:rsidRPr="00D01392" w:rsidRDefault="00EC3DD9" w:rsidP="00D01392">
            <w:pPr>
              <w:pStyle w:val="afffffff1"/>
              <w:rPr>
                <w:b/>
              </w:rPr>
            </w:pPr>
            <w:r w:rsidRPr="00D01392">
              <w:rPr>
                <w:b/>
              </w:rPr>
              <w:t>№ п/п</w:t>
            </w:r>
          </w:p>
        </w:tc>
        <w:tc>
          <w:tcPr>
            <w:tcW w:w="655" w:type="pct"/>
            <w:vAlign w:val="center"/>
          </w:tcPr>
          <w:p w14:paraId="03AB2C32" w14:textId="77777777" w:rsidR="00EC3DD9" w:rsidRPr="00D01392" w:rsidRDefault="00EC3DD9" w:rsidP="00D01392">
            <w:pPr>
              <w:pStyle w:val="afffffff1"/>
              <w:rPr>
                <w:b/>
              </w:rPr>
            </w:pPr>
            <w:r w:rsidRPr="00D01392">
              <w:rPr>
                <w:b/>
              </w:rPr>
              <w:t>Вид. топлива</w:t>
            </w:r>
          </w:p>
        </w:tc>
        <w:tc>
          <w:tcPr>
            <w:tcW w:w="2242" w:type="pct"/>
            <w:vAlign w:val="center"/>
          </w:tcPr>
          <w:p w14:paraId="58CB2E76" w14:textId="77777777" w:rsidR="00EC3DD9" w:rsidRPr="00D01392" w:rsidRDefault="00EC3DD9" w:rsidP="00D01392">
            <w:pPr>
              <w:pStyle w:val="afffffff1"/>
              <w:rPr>
                <w:b/>
              </w:rPr>
            </w:pPr>
            <w:r w:rsidRPr="00D01392">
              <w:rPr>
                <w:b/>
              </w:rPr>
              <w:t>Способ доставки топлива</w:t>
            </w:r>
          </w:p>
        </w:tc>
        <w:tc>
          <w:tcPr>
            <w:tcW w:w="1448" w:type="pct"/>
            <w:vAlign w:val="center"/>
          </w:tcPr>
          <w:p w14:paraId="05C25CD5" w14:textId="77777777" w:rsidR="00EC3DD9" w:rsidRPr="00D01392" w:rsidRDefault="00EC3DD9" w:rsidP="00D01392">
            <w:pPr>
              <w:pStyle w:val="afffffff1"/>
              <w:rPr>
                <w:b/>
              </w:rPr>
            </w:pPr>
            <w:r w:rsidRPr="00D01392">
              <w:rPr>
                <w:b/>
              </w:rPr>
              <w:t>Объем запаса топлива, сут.</w:t>
            </w:r>
          </w:p>
        </w:tc>
      </w:tr>
      <w:tr w:rsidR="005B273F" w:rsidRPr="00D01392" w14:paraId="255CF604" w14:textId="77777777" w:rsidTr="00D01392">
        <w:tc>
          <w:tcPr>
            <w:tcW w:w="655" w:type="pct"/>
            <w:vMerge w:val="restart"/>
            <w:vAlign w:val="center"/>
          </w:tcPr>
          <w:p w14:paraId="4040B209" w14:textId="77777777" w:rsidR="00EC3DD9" w:rsidRPr="00D01392" w:rsidRDefault="00EC3DD9" w:rsidP="00D01392">
            <w:pPr>
              <w:pStyle w:val="afffffff1"/>
            </w:pPr>
            <w:r w:rsidRPr="00D01392">
              <w:t>1</w:t>
            </w:r>
          </w:p>
        </w:tc>
        <w:tc>
          <w:tcPr>
            <w:tcW w:w="655" w:type="pct"/>
            <w:vMerge w:val="restart"/>
            <w:vAlign w:val="center"/>
          </w:tcPr>
          <w:p w14:paraId="0CFACEA7" w14:textId="77777777" w:rsidR="00EC3DD9" w:rsidRPr="00D01392" w:rsidRDefault="00EC3DD9" w:rsidP="00D01392">
            <w:pPr>
              <w:pStyle w:val="afffffff1"/>
            </w:pPr>
            <w:r w:rsidRPr="00D01392">
              <w:t>твердое</w:t>
            </w:r>
          </w:p>
        </w:tc>
        <w:tc>
          <w:tcPr>
            <w:tcW w:w="2242" w:type="pct"/>
            <w:vAlign w:val="center"/>
          </w:tcPr>
          <w:p w14:paraId="0CD685CF" w14:textId="77777777" w:rsidR="00EC3DD9" w:rsidRPr="00D01392" w:rsidRDefault="00EC3DD9" w:rsidP="00D01392">
            <w:pPr>
              <w:pStyle w:val="afffffff1"/>
            </w:pPr>
            <w:r w:rsidRPr="00D01392">
              <w:t>железнодорожный транспорт</w:t>
            </w:r>
          </w:p>
        </w:tc>
        <w:tc>
          <w:tcPr>
            <w:tcW w:w="1448" w:type="pct"/>
            <w:vAlign w:val="center"/>
          </w:tcPr>
          <w:p w14:paraId="1CD7FEF6" w14:textId="77777777" w:rsidR="00EC3DD9" w:rsidRPr="00D01392" w:rsidRDefault="00EC3DD9" w:rsidP="00D01392">
            <w:pPr>
              <w:pStyle w:val="afffffff1"/>
            </w:pPr>
            <w:r w:rsidRPr="00D01392">
              <w:t>14</w:t>
            </w:r>
          </w:p>
        </w:tc>
      </w:tr>
      <w:tr w:rsidR="005B273F" w:rsidRPr="00D01392" w14:paraId="155B7DD1" w14:textId="77777777" w:rsidTr="00D01392">
        <w:tc>
          <w:tcPr>
            <w:tcW w:w="655" w:type="pct"/>
            <w:vMerge/>
            <w:vAlign w:val="center"/>
          </w:tcPr>
          <w:p w14:paraId="7A56B856" w14:textId="77777777" w:rsidR="00EC3DD9" w:rsidRPr="00D01392" w:rsidRDefault="00EC3DD9" w:rsidP="00D01392">
            <w:pPr>
              <w:pStyle w:val="afffffff1"/>
            </w:pPr>
          </w:p>
        </w:tc>
        <w:tc>
          <w:tcPr>
            <w:tcW w:w="655" w:type="pct"/>
            <w:vMerge/>
            <w:vAlign w:val="center"/>
          </w:tcPr>
          <w:p w14:paraId="6BEAC6FB" w14:textId="77777777" w:rsidR="00EC3DD9" w:rsidRPr="00D01392" w:rsidRDefault="00EC3DD9" w:rsidP="00D01392">
            <w:pPr>
              <w:pStyle w:val="afffffff1"/>
            </w:pPr>
          </w:p>
        </w:tc>
        <w:tc>
          <w:tcPr>
            <w:tcW w:w="2242" w:type="pct"/>
            <w:vAlign w:val="center"/>
          </w:tcPr>
          <w:p w14:paraId="28E0823F" w14:textId="77777777" w:rsidR="00EC3DD9" w:rsidRPr="00D01392" w:rsidRDefault="00EC3DD9" w:rsidP="00D01392">
            <w:pPr>
              <w:pStyle w:val="afffffff1"/>
            </w:pPr>
            <w:r w:rsidRPr="00D01392">
              <w:t>автотранспорт</w:t>
            </w:r>
          </w:p>
        </w:tc>
        <w:tc>
          <w:tcPr>
            <w:tcW w:w="1448" w:type="pct"/>
            <w:vAlign w:val="center"/>
          </w:tcPr>
          <w:p w14:paraId="47F1767D" w14:textId="77777777" w:rsidR="00EC3DD9" w:rsidRPr="00D01392" w:rsidRDefault="00EC3DD9" w:rsidP="00D01392">
            <w:pPr>
              <w:pStyle w:val="afffffff1"/>
            </w:pPr>
            <w:r w:rsidRPr="00D01392">
              <w:t>7</w:t>
            </w:r>
          </w:p>
        </w:tc>
      </w:tr>
      <w:tr w:rsidR="005B273F" w:rsidRPr="00D01392" w14:paraId="1E0854D9" w14:textId="77777777" w:rsidTr="00D01392">
        <w:tc>
          <w:tcPr>
            <w:tcW w:w="655" w:type="pct"/>
            <w:vMerge w:val="restart"/>
            <w:vAlign w:val="center"/>
          </w:tcPr>
          <w:p w14:paraId="71F67DAF" w14:textId="77777777" w:rsidR="00EC3DD9" w:rsidRPr="00D01392" w:rsidRDefault="00EC3DD9" w:rsidP="00D01392">
            <w:pPr>
              <w:pStyle w:val="afffffff1"/>
            </w:pPr>
            <w:r w:rsidRPr="00D01392">
              <w:t>2</w:t>
            </w:r>
          </w:p>
        </w:tc>
        <w:tc>
          <w:tcPr>
            <w:tcW w:w="655" w:type="pct"/>
            <w:vMerge w:val="restart"/>
            <w:vAlign w:val="center"/>
          </w:tcPr>
          <w:p w14:paraId="18409CB6" w14:textId="77777777" w:rsidR="00EC3DD9" w:rsidRPr="00D01392" w:rsidRDefault="00EC3DD9" w:rsidP="00D01392">
            <w:pPr>
              <w:pStyle w:val="afffffff1"/>
            </w:pPr>
            <w:r w:rsidRPr="00D01392">
              <w:t>жидкое</w:t>
            </w:r>
          </w:p>
        </w:tc>
        <w:tc>
          <w:tcPr>
            <w:tcW w:w="2242" w:type="pct"/>
            <w:vAlign w:val="center"/>
          </w:tcPr>
          <w:p w14:paraId="01C8A898" w14:textId="77777777" w:rsidR="00EC3DD9" w:rsidRPr="00D01392" w:rsidRDefault="00EC3DD9" w:rsidP="00D01392">
            <w:pPr>
              <w:pStyle w:val="afffffff1"/>
            </w:pPr>
            <w:r w:rsidRPr="00D01392">
              <w:t>железнодорожный транспорт</w:t>
            </w:r>
          </w:p>
        </w:tc>
        <w:tc>
          <w:tcPr>
            <w:tcW w:w="1448" w:type="pct"/>
            <w:vAlign w:val="center"/>
          </w:tcPr>
          <w:p w14:paraId="09F884B9" w14:textId="77777777" w:rsidR="00EC3DD9" w:rsidRPr="00D01392" w:rsidRDefault="00EC3DD9" w:rsidP="00D01392">
            <w:pPr>
              <w:pStyle w:val="afffffff1"/>
            </w:pPr>
            <w:r w:rsidRPr="00D01392">
              <w:t>10</w:t>
            </w:r>
          </w:p>
        </w:tc>
      </w:tr>
      <w:tr w:rsidR="005B273F" w:rsidRPr="00D01392" w14:paraId="628D9A21" w14:textId="77777777" w:rsidTr="00D01392">
        <w:tc>
          <w:tcPr>
            <w:tcW w:w="655" w:type="pct"/>
            <w:vMerge/>
            <w:vAlign w:val="center"/>
          </w:tcPr>
          <w:p w14:paraId="40ABD6AC" w14:textId="77777777" w:rsidR="00EC3DD9" w:rsidRPr="00D01392" w:rsidRDefault="00EC3DD9" w:rsidP="00D01392">
            <w:pPr>
              <w:pStyle w:val="afffffff1"/>
            </w:pPr>
          </w:p>
        </w:tc>
        <w:tc>
          <w:tcPr>
            <w:tcW w:w="655" w:type="pct"/>
            <w:vMerge/>
            <w:vAlign w:val="center"/>
          </w:tcPr>
          <w:p w14:paraId="1B576AE0" w14:textId="77777777" w:rsidR="00EC3DD9" w:rsidRPr="00D01392" w:rsidRDefault="00EC3DD9" w:rsidP="00D01392">
            <w:pPr>
              <w:pStyle w:val="afffffff1"/>
            </w:pPr>
          </w:p>
        </w:tc>
        <w:tc>
          <w:tcPr>
            <w:tcW w:w="2242" w:type="pct"/>
            <w:vAlign w:val="center"/>
          </w:tcPr>
          <w:p w14:paraId="03ABE234" w14:textId="77777777" w:rsidR="00EC3DD9" w:rsidRPr="00D01392" w:rsidRDefault="00EC3DD9" w:rsidP="00D01392">
            <w:pPr>
              <w:pStyle w:val="afffffff1"/>
            </w:pPr>
            <w:r w:rsidRPr="00D01392">
              <w:t>автотранспорт</w:t>
            </w:r>
          </w:p>
        </w:tc>
        <w:tc>
          <w:tcPr>
            <w:tcW w:w="1448" w:type="pct"/>
            <w:vAlign w:val="center"/>
          </w:tcPr>
          <w:p w14:paraId="74119BA9" w14:textId="77777777" w:rsidR="00EC3DD9" w:rsidRPr="00D01392" w:rsidRDefault="00EC3DD9" w:rsidP="00D01392">
            <w:pPr>
              <w:pStyle w:val="afffffff1"/>
            </w:pPr>
            <w:r w:rsidRPr="00D01392">
              <w:t>5</w:t>
            </w:r>
          </w:p>
        </w:tc>
      </w:tr>
    </w:tbl>
    <w:p w14:paraId="682C2E19" w14:textId="12BBA028" w:rsidR="004E4FD0" w:rsidRPr="002C4067" w:rsidRDefault="004E4FD0" w:rsidP="0060330C">
      <w:pPr>
        <w:pStyle w:val="afffffff9"/>
        <w:numPr>
          <w:ilvl w:val="0"/>
          <w:numId w:val="51"/>
        </w:numPr>
        <w:rPr>
          <w:shd w:val="clear" w:color="auto" w:fill="FFFFFF"/>
        </w:rPr>
      </w:pPr>
      <w:r w:rsidRPr="002C4067">
        <w:rPr>
          <w:shd w:val="clear" w:color="auto" w:fill="FFFFFF"/>
        </w:rPr>
        <w:t>Для расчета размера НЭЗТ принимается плановый среднесуточный расх</w:t>
      </w:r>
      <w:r w:rsidR="002664F2" w:rsidRPr="002C4067">
        <w:rPr>
          <w:shd w:val="clear" w:color="auto" w:fill="FFFFFF"/>
        </w:rPr>
        <w:t xml:space="preserve">од </w:t>
      </w:r>
      <w:r w:rsidRPr="002C4067">
        <w:rPr>
          <w:shd w:val="clear" w:color="auto" w:fill="FFFFFF"/>
        </w:rPr>
        <w:t>топлива трех наиболее холодных месяцев отопительного периода и количество суток:</w:t>
      </w:r>
    </w:p>
    <w:p w14:paraId="01F15D9C" w14:textId="77777777" w:rsidR="004E4FD0" w:rsidRPr="002C4067" w:rsidRDefault="004E4FD0" w:rsidP="0060330C">
      <w:pPr>
        <w:pStyle w:val="afffffff9"/>
        <w:numPr>
          <w:ilvl w:val="0"/>
          <w:numId w:val="52"/>
        </w:numPr>
        <w:rPr>
          <w:shd w:val="clear" w:color="auto" w:fill="FFFFFF"/>
        </w:rPr>
      </w:pPr>
      <w:r w:rsidRPr="002C4067">
        <w:rPr>
          <w:shd w:val="clear" w:color="auto" w:fill="FFFFFF"/>
        </w:rPr>
        <w:t>по твердому топливу - 45 суток;</w:t>
      </w:r>
    </w:p>
    <w:p w14:paraId="23A0EC0F" w14:textId="77777777" w:rsidR="004E4FD0" w:rsidRPr="002C4067" w:rsidRDefault="004E4FD0" w:rsidP="0060330C">
      <w:pPr>
        <w:pStyle w:val="afffffff9"/>
        <w:numPr>
          <w:ilvl w:val="0"/>
          <w:numId w:val="52"/>
        </w:numPr>
        <w:rPr>
          <w:shd w:val="clear" w:color="auto" w:fill="FFFFFF"/>
        </w:rPr>
      </w:pPr>
      <w:r w:rsidRPr="002C4067">
        <w:rPr>
          <w:shd w:val="clear" w:color="auto" w:fill="FFFFFF"/>
        </w:rPr>
        <w:t>по жидкому топливу - 30 суток.</w:t>
      </w:r>
    </w:p>
    <w:p w14:paraId="087DA4F5" w14:textId="77777777" w:rsidR="004E4FD0" w:rsidRPr="002C4067" w:rsidRDefault="004E4FD0" w:rsidP="00393334">
      <w:pPr>
        <w:pStyle w:val="aff2"/>
        <w:rPr>
          <w:shd w:val="clear" w:color="auto" w:fill="FFFFFF"/>
        </w:rPr>
      </w:pPr>
      <w:r w:rsidRPr="002C4067">
        <w:rPr>
          <w:shd w:val="clear" w:color="auto" w:fill="FFFFFF"/>
        </w:rPr>
        <w:t>Расчет производится по формуле:</w:t>
      </w:r>
    </w:p>
    <w:p w14:paraId="572E0E10" w14:textId="200C82DD" w:rsidR="004E4FD0" w:rsidRPr="002C4067" w:rsidRDefault="00D224E5" w:rsidP="00D01392">
      <w:pPr>
        <w:pStyle w:val="aff2"/>
        <w:ind w:firstLine="0"/>
        <w:jc w:val="center"/>
        <w:rPr>
          <w:shd w:val="clear" w:color="auto" w:fill="FFFFFF"/>
        </w:rPr>
      </w:pPr>
      <w:r w:rsidRPr="002C4067">
        <w:rPr>
          <w:noProof/>
          <w:lang w:eastAsia="ru-RU"/>
        </w:rPr>
        <w:drawing>
          <wp:inline distT="0" distB="0" distL="0" distR="0" wp14:anchorId="7FCF3B5D" wp14:editId="4C25516D">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004E4FD0" w:rsidRPr="002C4067">
        <w:rPr>
          <w:shd w:val="clear" w:color="auto" w:fill="FFFFFF"/>
        </w:rPr>
        <w:t>тыс.т.</w:t>
      </w:r>
    </w:p>
    <w:p w14:paraId="1CDE6B75" w14:textId="77777777" w:rsidR="004E4FD0" w:rsidRPr="002C4067" w:rsidRDefault="004E4FD0" w:rsidP="00393334">
      <w:pPr>
        <w:pStyle w:val="aff2"/>
        <w:rPr>
          <w:shd w:val="clear" w:color="auto" w:fill="FFFFFF"/>
        </w:rPr>
      </w:pPr>
      <w:r w:rsidRPr="002C4067">
        <w:rPr>
          <w:shd w:val="clear" w:color="auto" w:fill="FFFFFF"/>
        </w:rPr>
        <w:t>где: </w:t>
      </w:r>
      <w:r w:rsidR="00D224E5" w:rsidRPr="002C4067">
        <w:rPr>
          <w:noProof/>
          <w:lang w:eastAsia="ru-RU"/>
        </w:rPr>
        <w:drawing>
          <wp:inline distT="0" distB="0" distL="0" distR="0" wp14:anchorId="4EB19924" wp14:editId="0E4CCC0E">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2C4067">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BCD33B5" w14:textId="77777777" w:rsidR="004E4FD0" w:rsidRPr="002C4067" w:rsidRDefault="004E4FD0" w:rsidP="00393334">
      <w:pPr>
        <w:pStyle w:val="aff2"/>
        <w:rPr>
          <w:shd w:val="clear" w:color="auto" w:fill="FFFFFF"/>
        </w:rPr>
      </w:pPr>
      <w:r w:rsidRPr="002C4067">
        <w:rPr>
          <w:i/>
          <w:iCs/>
          <w:shd w:val="clear" w:color="auto" w:fill="FFFFFF"/>
        </w:rPr>
        <w:lastRenderedPageBreak/>
        <w:t>Н</w:t>
      </w:r>
      <w:r w:rsidRPr="002C4067">
        <w:rPr>
          <w:shd w:val="clear" w:color="auto" w:fill="FFFFFF"/>
          <w:vertAlign w:val="subscript"/>
        </w:rPr>
        <w:t>СР.Т</w:t>
      </w:r>
      <w:r w:rsidRPr="002C4067">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2A45762E" w14:textId="77777777" w:rsidR="004E4FD0" w:rsidRDefault="004E4FD0" w:rsidP="00393334">
      <w:pPr>
        <w:pStyle w:val="aff2"/>
        <w:rPr>
          <w:shd w:val="clear" w:color="auto" w:fill="FFFFFF"/>
        </w:rPr>
      </w:pPr>
      <w:r w:rsidRPr="002C4067">
        <w:rPr>
          <w:i/>
          <w:iCs/>
          <w:shd w:val="clear" w:color="auto" w:fill="FFFFFF"/>
        </w:rPr>
        <w:t>Т</w:t>
      </w:r>
      <w:r w:rsidRPr="002C4067">
        <w:rPr>
          <w:shd w:val="clear" w:color="auto" w:fill="FFFFFF"/>
        </w:rPr>
        <w:t> - количество суток.</w:t>
      </w:r>
    </w:p>
    <w:p w14:paraId="5F833D6A" w14:textId="2B8A111E" w:rsidR="004E4FD0" w:rsidRPr="002C4067" w:rsidRDefault="004E4FD0" w:rsidP="0060330C">
      <w:pPr>
        <w:pStyle w:val="afffffff9"/>
        <w:numPr>
          <w:ilvl w:val="0"/>
          <w:numId w:val="51"/>
        </w:numPr>
        <w:rPr>
          <w:shd w:val="clear" w:color="auto" w:fill="FFFFFF"/>
        </w:rPr>
      </w:pPr>
      <w:r w:rsidRPr="002C4067">
        <w:rPr>
          <w:shd w:val="clear" w:color="auto" w:fill="FFFFFF"/>
        </w:rPr>
        <w:t>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2C4067">
        <w:rPr>
          <w:i/>
          <w:iCs/>
          <w:shd w:val="clear" w:color="auto" w:fill="FFFFFF"/>
        </w:rPr>
        <w:t>В</w:t>
      </w:r>
      <w:r w:rsidRPr="002C4067">
        <w:rPr>
          <w:shd w:val="clear" w:color="auto" w:fill="FFFFFF"/>
          <w:vertAlign w:val="subscript"/>
        </w:rPr>
        <w:t>ЗАМ</w:t>
      </w:r>
      <w:r w:rsidRPr="002C4067">
        <w:rPr>
          <w:shd w:val="clear" w:color="auto" w:fill="FFFFFF"/>
        </w:rPr>
        <w:t>) газового топлива в периоды сокращения его подачи газоснабжающими организациями.</w:t>
      </w:r>
    </w:p>
    <w:p w14:paraId="48D7F262" w14:textId="77777777" w:rsidR="004E4FD0" w:rsidRPr="002C4067" w:rsidRDefault="004E4FD0" w:rsidP="00393334">
      <w:pPr>
        <w:pStyle w:val="aff2"/>
        <w:rPr>
          <w:shd w:val="clear" w:color="auto" w:fill="FFFFFF"/>
        </w:rPr>
      </w:pPr>
      <w:r w:rsidRPr="002C4067">
        <w:rPr>
          <w:shd w:val="clear" w:color="auto" w:fill="FFFFFF"/>
        </w:rPr>
        <w:t>Значение </w:t>
      </w:r>
      <w:r w:rsidRPr="002C4067">
        <w:rPr>
          <w:i/>
          <w:iCs/>
          <w:shd w:val="clear" w:color="auto" w:fill="FFFFFF"/>
        </w:rPr>
        <w:t>В</w:t>
      </w:r>
      <w:r w:rsidRPr="002C4067">
        <w:rPr>
          <w:shd w:val="clear" w:color="auto" w:fill="FFFFFF"/>
          <w:vertAlign w:val="subscript"/>
        </w:rPr>
        <w:t>ЗАМ</w:t>
      </w:r>
      <w:r w:rsidRPr="002C4067">
        <w:rPr>
          <w:shd w:val="clear" w:color="auto" w:fill="FFFFFF"/>
        </w:rPr>
        <w:t xml:space="preserve"> определяется по данным об ограничении подачи газа газоснабжающими организациями в </w:t>
      </w:r>
      <w:r w:rsidR="009C38E7" w:rsidRPr="002C4067">
        <w:rPr>
          <w:shd w:val="clear" w:color="auto" w:fill="FFFFFF"/>
        </w:rPr>
        <w:t xml:space="preserve">период </w:t>
      </w:r>
      <w:r w:rsidRPr="002C4067">
        <w:rPr>
          <w:shd w:val="clear" w:color="auto" w:fill="FFFFFF"/>
        </w:rPr>
        <w:t>похолоданий, установленном на текущий год.</w:t>
      </w:r>
    </w:p>
    <w:p w14:paraId="1F7A8281" w14:textId="77777777" w:rsidR="004E4FD0" w:rsidRPr="002C4067" w:rsidRDefault="004E4FD0" w:rsidP="00393334">
      <w:pPr>
        <w:pStyle w:val="aff2"/>
        <w:rPr>
          <w:shd w:val="clear" w:color="auto" w:fill="FFFFFF"/>
        </w:rPr>
      </w:pPr>
      <w:r w:rsidRPr="002C4067">
        <w:rPr>
          <w:shd w:val="clear" w:color="auto" w:fill="FFFFFF"/>
        </w:rPr>
        <w:t>С учетом отклонений фактических данных по ограничениям от сообщавшихся газоснаб</w:t>
      </w:r>
      <w:r w:rsidR="001C414A" w:rsidRPr="002C4067">
        <w:rPr>
          <w:shd w:val="clear" w:color="auto" w:fill="FFFFFF"/>
        </w:rPr>
        <w:t>жающими организациями за текущ</w:t>
      </w:r>
      <w:r w:rsidRPr="002C4067">
        <w:rPr>
          <w:shd w:val="clear" w:color="auto" w:fill="FFFFFF"/>
        </w:rPr>
        <w:t>ий и два предшествующих года значение </w:t>
      </w:r>
      <w:r w:rsidRPr="002C4067">
        <w:rPr>
          <w:i/>
          <w:iCs/>
          <w:shd w:val="clear" w:color="auto" w:fill="FFFFFF"/>
        </w:rPr>
        <w:t>В</w:t>
      </w:r>
      <w:r w:rsidRPr="002C4067">
        <w:rPr>
          <w:shd w:val="clear" w:color="auto" w:fill="FFFFFF"/>
          <w:vertAlign w:val="subscript"/>
        </w:rPr>
        <w:t>ЗАМ</w:t>
      </w:r>
      <w:r w:rsidRPr="002C4067">
        <w:rPr>
          <w:shd w:val="clear" w:color="auto" w:fill="FFFFFF"/>
        </w:rPr>
        <w:t> может быть увеличено по их среднему значению, но не более чем на 25 процентов.</w:t>
      </w:r>
    </w:p>
    <w:p w14:paraId="39ED4DBB" w14:textId="6ABF8955" w:rsidR="004E4FD0" w:rsidRPr="002C4067" w:rsidRDefault="00D224E5" w:rsidP="00D01392">
      <w:pPr>
        <w:pStyle w:val="aff2"/>
        <w:jc w:val="center"/>
        <w:rPr>
          <w:shd w:val="clear" w:color="auto" w:fill="FFFFFF"/>
        </w:rPr>
      </w:pPr>
      <w:r w:rsidRPr="002C4067">
        <w:rPr>
          <w:noProof/>
          <w:lang w:eastAsia="ru-RU"/>
        </w:rPr>
        <w:drawing>
          <wp:inline distT="0" distB="0" distL="0" distR="0" wp14:anchorId="333CDDA0" wp14:editId="410F00DE">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004E4FD0" w:rsidRPr="002C4067">
        <w:rPr>
          <w:shd w:val="clear" w:color="auto" w:fill="FFFFFF"/>
        </w:rPr>
        <w:t>тыс.т.</w:t>
      </w:r>
    </w:p>
    <w:p w14:paraId="5FCBC19E" w14:textId="77777777" w:rsidR="00C066EE" w:rsidRPr="002C4067" w:rsidRDefault="004E4FD0" w:rsidP="00393334">
      <w:pPr>
        <w:pStyle w:val="aff2"/>
        <w:rPr>
          <w:shd w:val="clear" w:color="auto" w:fill="FFFFFF"/>
        </w:rPr>
      </w:pPr>
      <w:r w:rsidRPr="002C4067">
        <w:rPr>
          <w:shd w:val="clear" w:color="auto" w:fill="FFFFFF"/>
        </w:rPr>
        <w:t>где: </w:t>
      </w:r>
      <w:r w:rsidRPr="002C4067">
        <w:rPr>
          <w:i/>
          <w:iCs/>
          <w:shd w:val="clear" w:color="auto" w:fill="FFFFFF"/>
        </w:rPr>
        <w:t>Т</w:t>
      </w:r>
      <w:r w:rsidRPr="002C4067">
        <w:rPr>
          <w:shd w:val="clear" w:color="auto" w:fill="FFFFFF"/>
          <w:vertAlign w:val="subscript"/>
        </w:rPr>
        <w:t>ЗАМ</w:t>
      </w:r>
      <w:r w:rsidRPr="002C4067">
        <w:rPr>
          <w:shd w:val="clear" w:color="auto" w:fill="FFFFFF"/>
        </w:rPr>
        <w:t> - количество суток, в течение которых снижается подача газа;</w:t>
      </w:r>
    </w:p>
    <w:p w14:paraId="26CFBD91" w14:textId="77777777" w:rsidR="00C066EE" w:rsidRPr="002C4067" w:rsidRDefault="004E4FD0" w:rsidP="00393334">
      <w:pPr>
        <w:pStyle w:val="aff2"/>
        <w:rPr>
          <w:shd w:val="clear" w:color="auto" w:fill="FFFFFF"/>
        </w:rPr>
      </w:pPr>
      <w:r w:rsidRPr="002C4067">
        <w:rPr>
          <w:i/>
          <w:iCs/>
          <w:shd w:val="clear" w:color="auto" w:fill="FFFFFF"/>
        </w:rPr>
        <w:t>d</w:t>
      </w:r>
      <w:r w:rsidRPr="002C4067">
        <w:rPr>
          <w:shd w:val="clear" w:color="auto" w:fill="FFFFFF"/>
          <w:vertAlign w:val="subscript"/>
        </w:rPr>
        <w:t>ЗАМ</w:t>
      </w:r>
      <w:r w:rsidRPr="002C4067">
        <w:rPr>
          <w:shd w:val="clear" w:color="auto" w:fill="FFFFFF"/>
        </w:rPr>
        <w:t> - доля суточного расхода топлива, подлежащего замещению;</w:t>
      </w:r>
    </w:p>
    <w:p w14:paraId="0AA81E20" w14:textId="77777777" w:rsidR="00C066EE" w:rsidRPr="002C4067" w:rsidRDefault="004E4FD0" w:rsidP="00393334">
      <w:pPr>
        <w:pStyle w:val="aff2"/>
        <w:rPr>
          <w:shd w:val="clear" w:color="auto" w:fill="FFFFFF"/>
        </w:rPr>
      </w:pPr>
      <w:r w:rsidRPr="002C4067">
        <w:rPr>
          <w:i/>
          <w:iCs/>
          <w:shd w:val="clear" w:color="auto" w:fill="FFFFFF"/>
        </w:rPr>
        <w:t>К</w:t>
      </w:r>
      <w:r w:rsidRPr="002C4067">
        <w:rPr>
          <w:shd w:val="clear" w:color="auto" w:fill="FFFFFF"/>
          <w:vertAlign w:val="subscript"/>
        </w:rPr>
        <w:t>ЗАМ</w:t>
      </w:r>
      <w:r w:rsidRPr="002C4067">
        <w:rPr>
          <w:shd w:val="clear" w:color="auto" w:fill="FFFFFF"/>
        </w:rPr>
        <w:t> - коэффициент отклонения фактических показателей снижения подачи газа;</w:t>
      </w:r>
    </w:p>
    <w:p w14:paraId="6E9858CF" w14:textId="77777777" w:rsidR="004E4FD0" w:rsidRPr="002C4067" w:rsidRDefault="004E4FD0" w:rsidP="00393334">
      <w:pPr>
        <w:pStyle w:val="aff2"/>
        <w:rPr>
          <w:shd w:val="clear" w:color="auto" w:fill="FFFFFF"/>
        </w:rPr>
      </w:pPr>
      <w:r w:rsidRPr="002C4067">
        <w:rPr>
          <w:i/>
          <w:iCs/>
          <w:shd w:val="clear" w:color="auto" w:fill="FFFFFF"/>
        </w:rPr>
        <w:t>К</w:t>
      </w:r>
      <w:r w:rsidRPr="002C4067">
        <w:rPr>
          <w:shd w:val="clear" w:color="auto" w:fill="FFFFFF"/>
          <w:vertAlign w:val="subscript"/>
        </w:rPr>
        <w:t>ЭКВ</w:t>
      </w:r>
      <w:r w:rsidRPr="002C4067">
        <w:rPr>
          <w:shd w:val="clear" w:color="auto" w:fill="FFFFFF"/>
        </w:rPr>
        <w:t> - соотношение теплотворной способности резервного топлива и газа</w:t>
      </w:r>
    </w:p>
    <w:p w14:paraId="796A4A5E" w14:textId="4D841C7C" w:rsidR="00F40E61" w:rsidRPr="002C4067" w:rsidRDefault="004E4FD0" w:rsidP="0060330C">
      <w:pPr>
        <w:pStyle w:val="afffffff9"/>
        <w:numPr>
          <w:ilvl w:val="0"/>
          <w:numId w:val="51"/>
        </w:numPr>
        <w:rPr>
          <w:shd w:val="clear" w:color="auto" w:fill="FFFFFF"/>
        </w:rPr>
      </w:pPr>
      <w:r w:rsidRPr="002C4067">
        <w:rPr>
          <w:shd w:val="clear" w:color="auto" w:fill="FFFFFF"/>
        </w:rPr>
        <w:t xml:space="preserve">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w:t>
      </w:r>
      <w:r w:rsidR="009C38E7" w:rsidRPr="002C4067">
        <w:rPr>
          <w:shd w:val="clear" w:color="auto" w:fill="FFFFFF"/>
        </w:rPr>
        <w:t xml:space="preserve">период </w:t>
      </w:r>
      <w:r w:rsidRPr="002C4067">
        <w:rPr>
          <w:shd w:val="clear" w:color="auto" w:fill="FFFFFF"/>
        </w:rPr>
        <w:t>по общей его длительности.</w:t>
      </w:r>
    </w:p>
    <w:p w14:paraId="7DB3E398" w14:textId="77777777" w:rsidR="004E4FD0" w:rsidRPr="002C4067" w:rsidRDefault="004E4FD0" w:rsidP="00D01392">
      <w:pPr>
        <w:pStyle w:val="aff2"/>
        <w:ind w:firstLine="0"/>
        <w:jc w:val="center"/>
        <w:rPr>
          <w:shd w:val="clear" w:color="auto" w:fill="FFFFFF"/>
        </w:rPr>
      </w:pPr>
      <w:r w:rsidRPr="002C4067">
        <w:rPr>
          <w:shd w:val="clear" w:color="auto" w:fill="FFFFFF"/>
        </w:rPr>
        <w:t>Расчет производится по формуле:</w:t>
      </w:r>
    </w:p>
    <w:p w14:paraId="792F2A56" w14:textId="6045AF1D" w:rsidR="004E4FD0" w:rsidRPr="002C4067" w:rsidRDefault="00D224E5" w:rsidP="00D01392">
      <w:pPr>
        <w:pStyle w:val="aff2"/>
        <w:ind w:firstLine="0"/>
        <w:jc w:val="center"/>
        <w:rPr>
          <w:shd w:val="clear" w:color="auto" w:fill="FFFFFF"/>
        </w:rPr>
      </w:pPr>
      <w:r w:rsidRPr="002C4067">
        <w:rPr>
          <w:noProof/>
          <w:lang w:eastAsia="ru-RU"/>
        </w:rPr>
        <w:drawing>
          <wp:inline distT="0" distB="0" distL="0" distR="0" wp14:anchorId="77A111E5" wp14:editId="793888CE">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C4067">
        <w:rPr>
          <w:shd w:val="clear" w:color="auto" w:fill="FFFFFF"/>
        </w:rPr>
        <w:t>тыс.т.</w:t>
      </w:r>
    </w:p>
    <w:p w14:paraId="217829A5" w14:textId="77777777" w:rsidR="004E4FD0" w:rsidRPr="002C4067" w:rsidRDefault="004E4FD0" w:rsidP="00393334">
      <w:pPr>
        <w:pStyle w:val="aff2"/>
        <w:rPr>
          <w:shd w:val="clear" w:color="auto" w:fill="FFFFFF"/>
        </w:rPr>
      </w:pPr>
      <w:r w:rsidRPr="002C4067">
        <w:rPr>
          <w:shd w:val="clear" w:color="auto" w:fill="FFFFFF"/>
        </w:rPr>
        <w:t>где: Q</w:t>
      </w:r>
      <w:r w:rsidRPr="002C4067">
        <w:rPr>
          <w:shd w:val="clear" w:color="auto" w:fill="FFFFFF"/>
          <w:vertAlign w:val="subscript"/>
        </w:rPr>
        <w:t>СР</w:t>
      </w:r>
      <w:r w:rsidRPr="002C4067">
        <w:rPr>
          <w:shd w:val="clear" w:color="auto" w:fill="FFFFFF"/>
        </w:rPr>
        <w:t> - среднесуточное значение отпуска тепловой энергии в тепловую сеть в течение отопительного периода, Гкал/сутки;</w:t>
      </w:r>
    </w:p>
    <w:p w14:paraId="19E250EC" w14:textId="77777777" w:rsidR="004E4FD0" w:rsidRPr="002C4067" w:rsidRDefault="004E4FD0" w:rsidP="00393334">
      <w:pPr>
        <w:pStyle w:val="aff2"/>
        <w:rPr>
          <w:shd w:val="clear" w:color="auto" w:fill="FFFFFF"/>
        </w:rPr>
      </w:pPr>
      <w:r w:rsidRPr="002C4067">
        <w:rPr>
          <w:i/>
          <w:iCs/>
          <w:shd w:val="clear" w:color="auto" w:fill="FFFFFF"/>
        </w:rPr>
        <w:t>Н</w:t>
      </w:r>
      <w:r w:rsidRPr="002C4067">
        <w:rPr>
          <w:shd w:val="clear" w:color="auto" w:fill="FFFFFF"/>
          <w:vertAlign w:val="subscript"/>
        </w:rPr>
        <w:t>СР</w:t>
      </w:r>
      <w:r w:rsidRPr="002C4067">
        <w:rPr>
          <w:shd w:val="clear" w:color="auto" w:fill="FFFFFF"/>
        </w:rPr>
        <w:t> - средневзвешенный норматив удельного расхода топлива, за отопительный период, т у.т./Гкал;</w:t>
      </w:r>
    </w:p>
    <w:p w14:paraId="1A472722" w14:textId="77777777" w:rsidR="004E4FD0" w:rsidRPr="002C4067" w:rsidRDefault="004E4FD0" w:rsidP="00393334">
      <w:pPr>
        <w:pStyle w:val="aff2"/>
        <w:rPr>
          <w:shd w:val="clear" w:color="auto" w:fill="FFFFFF"/>
        </w:rPr>
      </w:pPr>
      <w:r w:rsidRPr="002C4067">
        <w:rPr>
          <w:i/>
          <w:iCs/>
          <w:shd w:val="clear" w:color="auto" w:fill="FFFFFF"/>
        </w:rPr>
        <w:t>Т</w:t>
      </w:r>
      <w:r w:rsidRPr="002C4067">
        <w:rPr>
          <w:shd w:val="clear" w:color="auto" w:fill="FFFFFF"/>
        </w:rPr>
        <w:t> - длительность отопительного периода, сут.</w:t>
      </w:r>
    </w:p>
    <w:p w14:paraId="58372BA2" w14:textId="77777777" w:rsidR="005D4352" w:rsidRPr="002C4067" w:rsidRDefault="004E4FD0" w:rsidP="00393334">
      <w:pPr>
        <w:pStyle w:val="aff2"/>
        <w:rPr>
          <w:shd w:val="clear" w:color="auto" w:fill="FFFFFF"/>
        </w:rPr>
      </w:pPr>
      <w:r w:rsidRPr="002C4067">
        <w:rPr>
          <w:shd w:val="clear" w:color="auto" w:fill="FFFFFF"/>
        </w:rPr>
        <w:t>ННЗТ для организаций, топливо для которых завозится сезонно, не рассчитывается.</w:t>
      </w:r>
    </w:p>
    <w:p w14:paraId="5791D1AC" w14:textId="0A4EF178" w:rsidR="004E4FD0" w:rsidRPr="002C4067" w:rsidRDefault="00EB21E0" w:rsidP="00393334">
      <w:pPr>
        <w:pStyle w:val="aff2"/>
      </w:pPr>
      <w:r w:rsidRPr="00EB21E0">
        <w:t xml:space="preserve">Характеристика основного и резервного топлива котельной приведена </w:t>
      </w:r>
      <w:r w:rsidR="004E4FD0" w:rsidRPr="002C4067">
        <w:t>в таблице</w:t>
      </w:r>
      <w:r w:rsidR="00AB2479">
        <w:t> </w:t>
      </w:r>
      <w:r w:rsidR="00CF4207">
        <w:t>6</w:t>
      </w:r>
      <w:r w:rsidR="00211BD9">
        <w:t>1</w:t>
      </w:r>
      <w:r w:rsidR="004E4FD0" w:rsidRPr="002C4067">
        <w:t xml:space="preserve">. </w:t>
      </w:r>
    </w:p>
    <w:p w14:paraId="0DDC019C" w14:textId="2DF3C849" w:rsidR="004E4FD0" w:rsidRDefault="00A93F49" w:rsidP="00AB2479">
      <w:pPr>
        <w:pStyle w:val="afffffffb"/>
        <w:rPr>
          <w:shd w:val="clear" w:color="auto" w:fill="FFFFFF"/>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99582B">
        <w:rPr>
          <w:noProof/>
        </w:rPr>
        <w:t>61</w:t>
      </w:r>
      <w:r w:rsidR="00A95700">
        <w:rPr>
          <w:noProof/>
        </w:rPr>
        <w:fldChar w:fldCharType="end"/>
      </w:r>
      <w:r>
        <w:rPr>
          <w:noProof/>
        </w:rPr>
        <w:t xml:space="preserve"> </w:t>
      </w:r>
      <w:r w:rsidRPr="002C4067">
        <w:t>–</w:t>
      </w:r>
      <w:r>
        <w:t xml:space="preserve"> </w:t>
      </w:r>
      <w:r w:rsidR="004E4FD0" w:rsidRPr="00AB2479">
        <w:t>Нормативные запасы аварийных</w:t>
      </w:r>
      <w:r w:rsidR="004E4FD0" w:rsidRPr="002C4067">
        <w:rPr>
          <w:shd w:val="clear" w:color="auto" w:fill="FFFFFF"/>
          <w:lang w:eastAsia="ru-RU"/>
        </w:rPr>
        <w:t xml:space="preserve"> видов топлив</w:t>
      </w:r>
    </w:p>
    <w:tbl>
      <w:tblPr>
        <w:tblW w:w="4902" w:type="pct"/>
        <w:jc w:val="center"/>
        <w:tblLook w:val="04A0" w:firstRow="1" w:lastRow="0" w:firstColumn="1" w:lastColumn="0" w:noHBand="0" w:noVBand="1"/>
      </w:tblPr>
      <w:tblGrid>
        <w:gridCol w:w="640"/>
        <w:gridCol w:w="5745"/>
        <w:gridCol w:w="1941"/>
        <w:gridCol w:w="1669"/>
      </w:tblGrid>
      <w:tr w:rsidR="00EB21E0" w:rsidRPr="0056581D" w14:paraId="73A5F16E" w14:textId="77777777" w:rsidTr="007B66E9">
        <w:trPr>
          <w:cantSplit/>
          <w:tblHeader/>
          <w:jc w:val="center"/>
        </w:trPr>
        <w:tc>
          <w:tcPr>
            <w:tcW w:w="320" w:type="pct"/>
            <w:vMerge w:val="restart"/>
            <w:tcBorders>
              <w:top w:val="single" w:sz="4" w:space="0" w:color="auto"/>
              <w:left w:val="single" w:sz="4" w:space="0" w:color="auto"/>
              <w:right w:val="single" w:sz="4" w:space="0" w:color="auto"/>
            </w:tcBorders>
            <w:shd w:val="clear" w:color="auto" w:fill="auto"/>
            <w:vAlign w:val="center"/>
            <w:hideMark/>
          </w:tcPr>
          <w:p w14:paraId="06250690" w14:textId="77777777" w:rsidR="00EB21E0" w:rsidRPr="008B2DF7" w:rsidRDefault="00EB21E0" w:rsidP="007B66E9">
            <w:pPr>
              <w:pStyle w:val="afffffff1"/>
              <w:rPr>
                <w:b/>
              </w:rPr>
            </w:pPr>
            <w:r w:rsidRPr="008B2DF7">
              <w:rPr>
                <w:b/>
              </w:rPr>
              <w:t>№ п/п</w:t>
            </w:r>
          </w:p>
        </w:tc>
        <w:tc>
          <w:tcPr>
            <w:tcW w:w="2874" w:type="pct"/>
            <w:vMerge w:val="restart"/>
            <w:tcBorders>
              <w:top w:val="single" w:sz="4" w:space="0" w:color="auto"/>
              <w:left w:val="nil"/>
              <w:right w:val="single" w:sz="4" w:space="0" w:color="auto"/>
            </w:tcBorders>
            <w:shd w:val="clear" w:color="auto" w:fill="auto"/>
            <w:vAlign w:val="center"/>
            <w:hideMark/>
          </w:tcPr>
          <w:p w14:paraId="55797D5B" w14:textId="77777777" w:rsidR="00EB21E0" w:rsidRPr="008B2DF7" w:rsidRDefault="00EB21E0" w:rsidP="007B66E9">
            <w:pPr>
              <w:pStyle w:val="afffffff1"/>
              <w:rPr>
                <w:b/>
              </w:rPr>
            </w:pPr>
            <w:r w:rsidRPr="008B2DF7">
              <w:rPr>
                <w:b/>
              </w:rPr>
              <w:t>Наименование источника</w:t>
            </w:r>
          </w:p>
        </w:tc>
        <w:tc>
          <w:tcPr>
            <w:tcW w:w="1806" w:type="pct"/>
            <w:gridSpan w:val="2"/>
            <w:tcBorders>
              <w:top w:val="single" w:sz="4" w:space="0" w:color="auto"/>
              <w:left w:val="nil"/>
              <w:bottom w:val="single" w:sz="4" w:space="0" w:color="auto"/>
              <w:right w:val="single" w:sz="4" w:space="0" w:color="auto"/>
            </w:tcBorders>
            <w:shd w:val="clear" w:color="auto" w:fill="auto"/>
            <w:vAlign w:val="center"/>
            <w:hideMark/>
          </w:tcPr>
          <w:p w14:paraId="30CAEAFE" w14:textId="77777777" w:rsidR="00EB21E0" w:rsidRPr="008B2DF7" w:rsidRDefault="00EB21E0" w:rsidP="007B66E9">
            <w:pPr>
              <w:pStyle w:val="afffffff1"/>
              <w:rPr>
                <w:b/>
              </w:rPr>
            </w:pPr>
            <w:r w:rsidRPr="008B2DF7">
              <w:rPr>
                <w:b/>
              </w:rPr>
              <w:t>Вид топлива</w:t>
            </w:r>
          </w:p>
        </w:tc>
      </w:tr>
      <w:tr w:rsidR="00EB21E0" w:rsidRPr="0056581D" w14:paraId="37BBB66A" w14:textId="77777777" w:rsidTr="00052DD4">
        <w:trPr>
          <w:cantSplit/>
          <w:tblHeader/>
          <w:jc w:val="center"/>
        </w:trPr>
        <w:tc>
          <w:tcPr>
            <w:tcW w:w="320" w:type="pct"/>
            <w:vMerge/>
            <w:tcBorders>
              <w:left w:val="single" w:sz="4" w:space="0" w:color="auto"/>
              <w:bottom w:val="single" w:sz="4" w:space="0" w:color="auto"/>
              <w:right w:val="single" w:sz="4" w:space="0" w:color="auto"/>
            </w:tcBorders>
            <w:shd w:val="clear" w:color="auto" w:fill="auto"/>
            <w:vAlign w:val="center"/>
          </w:tcPr>
          <w:p w14:paraId="402BFD06" w14:textId="77777777" w:rsidR="00EB21E0" w:rsidRPr="008B2DF7" w:rsidRDefault="00EB21E0" w:rsidP="007B66E9">
            <w:pPr>
              <w:pStyle w:val="afffffff1"/>
              <w:rPr>
                <w:b/>
              </w:rPr>
            </w:pPr>
          </w:p>
        </w:tc>
        <w:tc>
          <w:tcPr>
            <w:tcW w:w="2874" w:type="pct"/>
            <w:vMerge/>
            <w:tcBorders>
              <w:left w:val="nil"/>
              <w:bottom w:val="single" w:sz="4" w:space="0" w:color="auto"/>
              <w:right w:val="single" w:sz="4" w:space="0" w:color="auto"/>
            </w:tcBorders>
            <w:shd w:val="clear" w:color="000000" w:fill="FFFFFF"/>
            <w:vAlign w:val="center"/>
          </w:tcPr>
          <w:p w14:paraId="7296B6F4" w14:textId="77777777" w:rsidR="00EB21E0" w:rsidRPr="008B2DF7" w:rsidRDefault="00EB21E0" w:rsidP="007B66E9">
            <w:pPr>
              <w:pStyle w:val="afffffff1"/>
              <w:rPr>
                <w:b/>
              </w:rPr>
            </w:pPr>
          </w:p>
        </w:tc>
        <w:tc>
          <w:tcPr>
            <w:tcW w:w="971" w:type="pct"/>
            <w:tcBorders>
              <w:top w:val="nil"/>
              <w:left w:val="nil"/>
              <w:bottom w:val="single" w:sz="4" w:space="0" w:color="auto"/>
              <w:right w:val="single" w:sz="4" w:space="0" w:color="auto"/>
            </w:tcBorders>
            <w:shd w:val="clear" w:color="auto" w:fill="auto"/>
            <w:vAlign w:val="center"/>
          </w:tcPr>
          <w:p w14:paraId="1AF59E70" w14:textId="77777777" w:rsidR="00EB21E0" w:rsidRPr="008B2DF7" w:rsidRDefault="00EB21E0" w:rsidP="007B66E9">
            <w:pPr>
              <w:pStyle w:val="afffffff1"/>
              <w:rPr>
                <w:b/>
              </w:rPr>
            </w:pPr>
            <w:r w:rsidRPr="008B2DF7">
              <w:rPr>
                <w:b/>
              </w:rPr>
              <w:t>основное</w:t>
            </w:r>
          </w:p>
        </w:tc>
        <w:tc>
          <w:tcPr>
            <w:tcW w:w="835" w:type="pct"/>
            <w:tcBorders>
              <w:top w:val="nil"/>
              <w:left w:val="nil"/>
              <w:bottom w:val="single" w:sz="4" w:space="0" w:color="auto"/>
              <w:right w:val="single" w:sz="4" w:space="0" w:color="auto"/>
            </w:tcBorders>
            <w:shd w:val="clear" w:color="auto" w:fill="auto"/>
            <w:vAlign w:val="bottom"/>
          </w:tcPr>
          <w:p w14:paraId="5BCBE276" w14:textId="77777777" w:rsidR="00EB21E0" w:rsidRPr="008B2DF7" w:rsidRDefault="00EB21E0" w:rsidP="007B66E9">
            <w:pPr>
              <w:pStyle w:val="afffffff1"/>
              <w:rPr>
                <w:b/>
              </w:rPr>
            </w:pPr>
            <w:r w:rsidRPr="008B2DF7">
              <w:rPr>
                <w:b/>
              </w:rPr>
              <w:t>Резервное/</w:t>
            </w:r>
            <w:r>
              <w:rPr>
                <w:b/>
              </w:rPr>
              <w:t xml:space="preserve"> </w:t>
            </w:r>
            <w:r w:rsidRPr="008B2DF7">
              <w:rPr>
                <w:b/>
              </w:rPr>
              <w:t>аварийное</w:t>
            </w:r>
          </w:p>
        </w:tc>
      </w:tr>
      <w:tr w:rsidR="00052DD4" w:rsidRPr="0056581D" w14:paraId="2EA33F1E" w14:textId="77777777" w:rsidTr="00052DD4">
        <w:trPr>
          <w:cantSplit/>
          <w:jc w:val="center"/>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C96A" w14:textId="77777777" w:rsidR="00052DD4" w:rsidRPr="0056581D" w:rsidRDefault="00052DD4" w:rsidP="00052DD4">
            <w:pPr>
              <w:pStyle w:val="afffffff1"/>
            </w:pPr>
            <w:r w:rsidRPr="0056581D">
              <w:t>1</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57A8B73B" w14:textId="3B5D9521" w:rsidR="00052DD4" w:rsidRPr="0056581D" w:rsidRDefault="00052DD4" w:rsidP="00052DD4">
            <w:pPr>
              <w:pStyle w:val="afffffff1"/>
            </w:pPr>
            <w:r w:rsidRPr="002563DF">
              <w:t>№ 1 Промышленный пр-зд, Районная котельная</w:t>
            </w:r>
          </w:p>
        </w:tc>
        <w:tc>
          <w:tcPr>
            <w:tcW w:w="971" w:type="pct"/>
            <w:tcBorders>
              <w:top w:val="single" w:sz="4" w:space="0" w:color="auto"/>
              <w:bottom w:val="single" w:sz="4" w:space="0" w:color="auto"/>
              <w:right w:val="single" w:sz="4" w:space="0" w:color="auto"/>
            </w:tcBorders>
            <w:vAlign w:val="center"/>
          </w:tcPr>
          <w:p w14:paraId="7E8A3676" w14:textId="77777777" w:rsidR="00052DD4" w:rsidRPr="0056581D"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17583984" w14:textId="77777777" w:rsidR="00052DD4" w:rsidRPr="0056581D" w:rsidRDefault="00052DD4" w:rsidP="00052DD4">
            <w:pPr>
              <w:pStyle w:val="afffffff1"/>
            </w:pPr>
            <w:r w:rsidRPr="0056581D">
              <w:t>-</w:t>
            </w:r>
          </w:p>
        </w:tc>
      </w:tr>
      <w:tr w:rsidR="00052DD4" w:rsidRPr="0056581D" w14:paraId="2DD4AF97" w14:textId="77777777" w:rsidTr="00052DD4">
        <w:trPr>
          <w:cantSplit/>
          <w:jc w:val="center"/>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6FD5DFF" w14:textId="53610F58" w:rsidR="00052DD4" w:rsidRPr="0056581D" w:rsidRDefault="00052DD4" w:rsidP="00052DD4">
            <w:pPr>
              <w:pStyle w:val="afffffff1"/>
            </w:pPr>
            <w:r>
              <w:t>2</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010BE2C5" w14:textId="102ED634" w:rsidR="00052DD4" w:rsidRPr="00056487" w:rsidRDefault="00052DD4" w:rsidP="00052DD4">
            <w:pPr>
              <w:pStyle w:val="afffffff1"/>
            </w:pPr>
            <w:r w:rsidRPr="002563DF">
              <w:t>№ 2 ул. Бахтина, БМК-1</w:t>
            </w:r>
          </w:p>
        </w:tc>
        <w:tc>
          <w:tcPr>
            <w:tcW w:w="971" w:type="pct"/>
            <w:tcBorders>
              <w:top w:val="single" w:sz="4" w:space="0" w:color="auto"/>
              <w:bottom w:val="single" w:sz="4" w:space="0" w:color="auto"/>
              <w:right w:val="single" w:sz="4" w:space="0" w:color="auto"/>
            </w:tcBorders>
            <w:vAlign w:val="center"/>
          </w:tcPr>
          <w:p w14:paraId="40075EF5" w14:textId="16659626"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75D2AA1A" w14:textId="523DF975" w:rsidR="00052DD4" w:rsidRPr="0056581D" w:rsidRDefault="00052DD4" w:rsidP="00052DD4">
            <w:pPr>
              <w:pStyle w:val="afffffff1"/>
            </w:pPr>
            <w:r w:rsidRPr="0056581D">
              <w:t>-</w:t>
            </w:r>
          </w:p>
        </w:tc>
      </w:tr>
      <w:tr w:rsidR="00052DD4" w:rsidRPr="0056581D" w14:paraId="6EBFF554"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EC1CAA6" w14:textId="4D96747D" w:rsidR="00052DD4" w:rsidRPr="0056581D" w:rsidRDefault="00052DD4" w:rsidP="00052DD4">
            <w:pPr>
              <w:pStyle w:val="afffffff1"/>
            </w:pPr>
            <w:r>
              <w:t>3</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6B883DDC" w14:textId="6FDC39BE" w:rsidR="00052DD4" w:rsidRPr="00056487" w:rsidRDefault="00052DD4" w:rsidP="00052DD4">
            <w:pPr>
              <w:pStyle w:val="afffffff1"/>
            </w:pPr>
            <w:r w:rsidRPr="002563DF">
              <w:t>№ 3 ул. Заводская, БМК-2</w:t>
            </w:r>
          </w:p>
        </w:tc>
        <w:tc>
          <w:tcPr>
            <w:tcW w:w="971" w:type="pct"/>
            <w:tcBorders>
              <w:top w:val="single" w:sz="4" w:space="0" w:color="auto"/>
              <w:bottom w:val="single" w:sz="4" w:space="0" w:color="auto"/>
              <w:right w:val="single" w:sz="4" w:space="0" w:color="auto"/>
            </w:tcBorders>
            <w:vAlign w:val="center"/>
          </w:tcPr>
          <w:p w14:paraId="64BA0EFD" w14:textId="2E97EC8D"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50DDF9AB" w14:textId="155A980B" w:rsidR="00052DD4" w:rsidRPr="0056581D" w:rsidRDefault="00052DD4" w:rsidP="00052DD4">
            <w:pPr>
              <w:pStyle w:val="afffffff1"/>
            </w:pPr>
            <w:r w:rsidRPr="0056581D">
              <w:t>-</w:t>
            </w:r>
          </w:p>
        </w:tc>
      </w:tr>
      <w:tr w:rsidR="00052DD4" w:rsidRPr="0056581D" w14:paraId="5827F573"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71A925E" w14:textId="1FFFD13A" w:rsidR="00052DD4" w:rsidRPr="0056581D" w:rsidRDefault="00052DD4" w:rsidP="00052DD4">
            <w:pPr>
              <w:pStyle w:val="afffffff1"/>
            </w:pPr>
            <w:r>
              <w:t>4</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516E1D6E" w14:textId="6EA01858" w:rsidR="00052DD4" w:rsidRPr="00056487" w:rsidRDefault="00052DD4" w:rsidP="00052DD4">
            <w:pPr>
              <w:pStyle w:val="afffffff1"/>
            </w:pPr>
            <w:r w:rsidRPr="002563DF">
              <w:t>№ 4 Карманово, ул. Заводская, 4, стр. 2</w:t>
            </w:r>
          </w:p>
        </w:tc>
        <w:tc>
          <w:tcPr>
            <w:tcW w:w="971" w:type="pct"/>
            <w:tcBorders>
              <w:top w:val="single" w:sz="4" w:space="0" w:color="auto"/>
              <w:bottom w:val="single" w:sz="4" w:space="0" w:color="auto"/>
              <w:right w:val="single" w:sz="4" w:space="0" w:color="auto"/>
            </w:tcBorders>
            <w:vAlign w:val="center"/>
          </w:tcPr>
          <w:p w14:paraId="086BD36A" w14:textId="4F87A806"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2B9A43CE" w14:textId="2245D9B4" w:rsidR="00052DD4" w:rsidRPr="0056581D" w:rsidRDefault="00052DD4" w:rsidP="00052DD4">
            <w:pPr>
              <w:pStyle w:val="afffffff1"/>
            </w:pPr>
            <w:r w:rsidRPr="0056581D">
              <w:t>-</w:t>
            </w:r>
          </w:p>
        </w:tc>
      </w:tr>
      <w:tr w:rsidR="00052DD4" w:rsidRPr="0056581D" w14:paraId="73702EB1"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02E1226A" w14:textId="340A748A" w:rsidR="00052DD4" w:rsidRPr="0056581D" w:rsidRDefault="00052DD4" w:rsidP="00052DD4">
            <w:pPr>
              <w:pStyle w:val="afffffff1"/>
            </w:pPr>
            <w:r>
              <w:t>5</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11F1DC5B" w14:textId="0ED2DE95" w:rsidR="00052DD4" w:rsidRPr="00056487" w:rsidRDefault="00052DD4" w:rsidP="00052DD4">
            <w:pPr>
              <w:pStyle w:val="afffffff1"/>
            </w:pPr>
            <w:r w:rsidRPr="002563DF">
              <w:t>№ 5 ул. Мира, БМК-3</w:t>
            </w:r>
          </w:p>
        </w:tc>
        <w:tc>
          <w:tcPr>
            <w:tcW w:w="971" w:type="pct"/>
            <w:tcBorders>
              <w:top w:val="single" w:sz="4" w:space="0" w:color="auto"/>
              <w:bottom w:val="single" w:sz="4" w:space="0" w:color="auto"/>
              <w:right w:val="single" w:sz="4" w:space="0" w:color="auto"/>
            </w:tcBorders>
            <w:vAlign w:val="center"/>
          </w:tcPr>
          <w:p w14:paraId="069F4A1C" w14:textId="6CBD9AF7"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27EABD62" w14:textId="40EEE7FF" w:rsidR="00052DD4" w:rsidRPr="0056581D" w:rsidRDefault="00052DD4" w:rsidP="00052DD4">
            <w:pPr>
              <w:pStyle w:val="afffffff1"/>
            </w:pPr>
            <w:r w:rsidRPr="0056581D">
              <w:t>-</w:t>
            </w:r>
          </w:p>
        </w:tc>
      </w:tr>
      <w:tr w:rsidR="00052DD4" w:rsidRPr="0056581D" w14:paraId="25986287"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44CDC93A" w14:textId="10259D24" w:rsidR="00052DD4" w:rsidRPr="0056581D" w:rsidRDefault="00052DD4" w:rsidP="00052DD4">
            <w:pPr>
              <w:pStyle w:val="afffffff1"/>
            </w:pPr>
            <w:r>
              <w:lastRenderedPageBreak/>
              <w:t>6</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25AD89C4" w14:textId="4AB1C249" w:rsidR="00052DD4" w:rsidRPr="00056487" w:rsidRDefault="00052DD4" w:rsidP="00052DD4">
            <w:pPr>
              <w:pStyle w:val="afffffff1"/>
            </w:pPr>
            <w:r w:rsidRPr="002563DF">
              <w:t>№ 6 БМК ул. Пушная, 2А</w:t>
            </w:r>
          </w:p>
        </w:tc>
        <w:tc>
          <w:tcPr>
            <w:tcW w:w="971" w:type="pct"/>
            <w:tcBorders>
              <w:top w:val="single" w:sz="4" w:space="0" w:color="auto"/>
              <w:bottom w:val="single" w:sz="4" w:space="0" w:color="auto"/>
              <w:right w:val="single" w:sz="4" w:space="0" w:color="auto"/>
            </w:tcBorders>
            <w:vAlign w:val="center"/>
          </w:tcPr>
          <w:p w14:paraId="0D8AF9ED" w14:textId="2846FBA1"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27A2A4C8" w14:textId="463008BC" w:rsidR="00052DD4" w:rsidRPr="0056581D" w:rsidRDefault="00052DD4" w:rsidP="00052DD4">
            <w:pPr>
              <w:pStyle w:val="afffffff1"/>
            </w:pPr>
            <w:r w:rsidRPr="0056581D">
              <w:t>-</w:t>
            </w:r>
          </w:p>
        </w:tc>
      </w:tr>
      <w:tr w:rsidR="00052DD4" w:rsidRPr="0056581D" w14:paraId="7198ADBE"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560E2951" w14:textId="0E0A1ABD" w:rsidR="00052DD4" w:rsidRPr="0056581D" w:rsidRDefault="00052DD4" w:rsidP="00052DD4">
            <w:pPr>
              <w:pStyle w:val="afffffff1"/>
            </w:pPr>
            <w:r>
              <w:t>7</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7853D9A3" w14:textId="2077414A" w:rsidR="00052DD4" w:rsidRPr="00056487" w:rsidRDefault="00052DD4" w:rsidP="00052DD4">
            <w:pPr>
              <w:pStyle w:val="afffffff1"/>
            </w:pPr>
            <w:r w:rsidRPr="002563DF">
              <w:t>БМК-7</w:t>
            </w:r>
          </w:p>
        </w:tc>
        <w:tc>
          <w:tcPr>
            <w:tcW w:w="971" w:type="pct"/>
            <w:tcBorders>
              <w:top w:val="single" w:sz="4" w:space="0" w:color="auto"/>
              <w:bottom w:val="single" w:sz="4" w:space="0" w:color="auto"/>
              <w:right w:val="single" w:sz="4" w:space="0" w:color="auto"/>
            </w:tcBorders>
            <w:vAlign w:val="center"/>
          </w:tcPr>
          <w:p w14:paraId="43D12F3C" w14:textId="3BCBE572"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4B0DF5BA" w14:textId="182E1564" w:rsidR="00052DD4" w:rsidRPr="0056581D" w:rsidRDefault="00052DD4" w:rsidP="00052DD4">
            <w:pPr>
              <w:pStyle w:val="afffffff1"/>
            </w:pPr>
            <w:r w:rsidRPr="0056581D">
              <w:t>-</w:t>
            </w:r>
          </w:p>
        </w:tc>
      </w:tr>
      <w:tr w:rsidR="00052DD4" w:rsidRPr="0056581D" w14:paraId="29E1371B"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4A788F9B" w14:textId="34B08207" w:rsidR="00052DD4" w:rsidRPr="0056581D" w:rsidRDefault="00052DD4" w:rsidP="00052DD4">
            <w:pPr>
              <w:pStyle w:val="afffffff1"/>
            </w:pPr>
            <w:r>
              <w:t>8</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0E2A1BC2" w14:textId="1A107466" w:rsidR="00052DD4" w:rsidRPr="00056487" w:rsidRDefault="00052DD4" w:rsidP="00052DD4">
            <w:pPr>
              <w:pStyle w:val="afffffff1"/>
            </w:pPr>
            <w:r w:rsidRPr="002563DF">
              <w:t>БМК-8</w:t>
            </w:r>
          </w:p>
        </w:tc>
        <w:tc>
          <w:tcPr>
            <w:tcW w:w="971" w:type="pct"/>
            <w:tcBorders>
              <w:top w:val="single" w:sz="4" w:space="0" w:color="auto"/>
              <w:bottom w:val="single" w:sz="4" w:space="0" w:color="auto"/>
              <w:right w:val="single" w:sz="4" w:space="0" w:color="auto"/>
            </w:tcBorders>
            <w:vAlign w:val="center"/>
          </w:tcPr>
          <w:p w14:paraId="00778AEB" w14:textId="3AF7620A"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0518F7A5" w14:textId="3F78E2C3" w:rsidR="00052DD4" w:rsidRPr="0056581D" w:rsidRDefault="00052DD4" w:rsidP="00052DD4">
            <w:pPr>
              <w:pStyle w:val="afffffff1"/>
            </w:pPr>
            <w:r w:rsidRPr="0056581D">
              <w:t>-</w:t>
            </w:r>
          </w:p>
        </w:tc>
      </w:tr>
      <w:tr w:rsidR="00052DD4" w:rsidRPr="0056581D" w14:paraId="51685893"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30309BC8" w14:textId="72791750" w:rsidR="00052DD4" w:rsidRPr="0056581D" w:rsidRDefault="00052DD4" w:rsidP="00052DD4">
            <w:pPr>
              <w:pStyle w:val="afffffff1"/>
            </w:pPr>
            <w:r>
              <w:t>9</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53D508EB" w14:textId="044E2F98" w:rsidR="00052DD4" w:rsidRPr="00056487" w:rsidRDefault="00052DD4" w:rsidP="00052DD4">
            <w:pPr>
              <w:pStyle w:val="afffffff1"/>
            </w:pPr>
            <w:r w:rsidRPr="002563DF">
              <w:t>БМК-9</w:t>
            </w:r>
          </w:p>
        </w:tc>
        <w:tc>
          <w:tcPr>
            <w:tcW w:w="971" w:type="pct"/>
            <w:tcBorders>
              <w:top w:val="single" w:sz="4" w:space="0" w:color="auto"/>
              <w:bottom w:val="single" w:sz="4" w:space="0" w:color="auto"/>
              <w:right w:val="single" w:sz="4" w:space="0" w:color="auto"/>
            </w:tcBorders>
            <w:vAlign w:val="center"/>
          </w:tcPr>
          <w:p w14:paraId="2EC4013B" w14:textId="1BA03779"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306FF074" w14:textId="6C7CCE42" w:rsidR="00052DD4" w:rsidRPr="0056581D" w:rsidRDefault="00052DD4" w:rsidP="00052DD4">
            <w:pPr>
              <w:pStyle w:val="afffffff1"/>
            </w:pPr>
            <w:r w:rsidRPr="0056581D">
              <w:t>-</w:t>
            </w:r>
          </w:p>
        </w:tc>
      </w:tr>
      <w:tr w:rsidR="00052DD4" w:rsidRPr="0056581D" w14:paraId="59E47896"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B6E76BB" w14:textId="17AD4720" w:rsidR="00052DD4" w:rsidRPr="0056581D" w:rsidRDefault="00052DD4" w:rsidP="00052DD4">
            <w:pPr>
              <w:pStyle w:val="afffffff1"/>
            </w:pPr>
            <w:r>
              <w:t>10</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57CDCEDB" w14:textId="0964F0FE" w:rsidR="00052DD4" w:rsidRPr="00056487" w:rsidRDefault="00CF4207" w:rsidP="00052DD4">
            <w:pPr>
              <w:pStyle w:val="afffffff1"/>
            </w:pPr>
            <w:r w:rsidRPr="00CF4207">
              <w:t>Котельная с. Карманово, ул. Набережная, 18</w:t>
            </w:r>
          </w:p>
        </w:tc>
        <w:tc>
          <w:tcPr>
            <w:tcW w:w="971" w:type="pct"/>
            <w:tcBorders>
              <w:top w:val="single" w:sz="4" w:space="0" w:color="auto"/>
              <w:bottom w:val="single" w:sz="4" w:space="0" w:color="auto"/>
              <w:right w:val="single" w:sz="4" w:space="0" w:color="auto"/>
            </w:tcBorders>
            <w:vAlign w:val="center"/>
          </w:tcPr>
          <w:p w14:paraId="0D858932" w14:textId="0B01A7C0"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56ECEA47" w14:textId="598D2845" w:rsidR="00052DD4" w:rsidRPr="0056581D" w:rsidRDefault="00052DD4" w:rsidP="00052DD4">
            <w:pPr>
              <w:pStyle w:val="afffffff1"/>
            </w:pPr>
            <w:r w:rsidRPr="0056581D">
              <w:t>-</w:t>
            </w:r>
          </w:p>
        </w:tc>
      </w:tr>
      <w:tr w:rsidR="00052DD4" w:rsidRPr="0056581D" w14:paraId="29C4EC87"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6C918AFA" w14:textId="0ABFCAF4" w:rsidR="00052DD4" w:rsidRPr="0056581D" w:rsidRDefault="00052DD4" w:rsidP="00052DD4">
            <w:pPr>
              <w:pStyle w:val="afffffff1"/>
            </w:pPr>
            <w:r>
              <w:t>11</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268D96C7" w14:textId="67F1A3AD" w:rsidR="00052DD4" w:rsidRPr="00056487" w:rsidRDefault="00052DD4" w:rsidP="00052DD4">
            <w:pPr>
              <w:pStyle w:val="afffffff1"/>
            </w:pPr>
            <w:r w:rsidRPr="002563DF">
              <w:t>Котельная пр. Первомайский, 1</w:t>
            </w:r>
          </w:p>
        </w:tc>
        <w:tc>
          <w:tcPr>
            <w:tcW w:w="971" w:type="pct"/>
            <w:tcBorders>
              <w:top w:val="single" w:sz="4" w:space="0" w:color="auto"/>
              <w:bottom w:val="single" w:sz="4" w:space="0" w:color="auto"/>
              <w:right w:val="single" w:sz="4" w:space="0" w:color="auto"/>
            </w:tcBorders>
            <w:vAlign w:val="center"/>
          </w:tcPr>
          <w:p w14:paraId="20DE10CF" w14:textId="174ECFC3"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023797BD" w14:textId="45852682" w:rsidR="00052DD4" w:rsidRPr="0056581D" w:rsidRDefault="00052DD4" w:rsidP="00052DD4">
            <w:pPr>
              <w:pStyle w:val="afffffff1"/>
            </w:pPr>
            <w:r w:rsidRPr="0056581D">
              <w:t>-</w:t>
            </w:r>
          </w:p>
        </w:tc>
      </w:tr>
      <w:tr w:rsidR="00052DD4" w:rsidRPr="0056581D" w14:paraId="0C04926B"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1D733E9" w14:textId="08B5B65F" w:rsidR="00052DD4" w:rsidRPr="0056581D" w:rsidRDefault="00052DD4" w:rsidP="00052DD4">
            <w:pPr>
              <w:pStyle w:val="afffffff1"/>
            </w:pPr>
            <w:r>
              <w:t>12</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67EF5E83" w14:textId="3C211703" w:rsidR="00052DD4" w:rsidRPr="00056487" w:rsidRDefault="00052DD4" w:rsidP="00052DD4">
            <w:pPr>
              <w:pStyle w:val="afffffff1"/>
            </w:pPr>
            <w:r w:rsidRPr="002563DF">
              <w:t>Котельная ул. Комсомольская, 9</w:t>
            </w:r>
          </w:p>
        </w:tc>
        <w:tc>
          <w:tcPr>
            <w:tcW w:w="971" w:type="pct"/>
            <w:tcBorders>
              <w:top w:val="single" w:sz="4" w:space="0" w:color="auto"/>
              <w:bottom w:val="single" w:sz="4" w:space="0" w:color="auto"/>
              <w:right w:val="single" w:sz="4" w:space="0" w:color="auto"/>
            </w:tcBorders>
            <w:vAlign w:val="center"/>
          </w:tcPr>
          <w:p w14:paraId="6509C4F1" w14:textId="20232BAF"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42D54D55" w14:textId="004FA5FB" w:rsidR="00052DD4" w:rsidRPr="0056581D" w:rsidRDefault="00052DD4" w:rsidP="00052DD4">
            <w:pPr>
              <w:pStyle w:val="afffffff1"/>
            </w:pPr>
            <w:r w:rsidRPr="0056581D">
              <w:t>-</w:t>
            </w:r>
          </w:p>
        </w:tc>
      </w:tr>
      <w:tr w:rsidR="00052DD4" w:rsidRPr="0056581D" w14:paraId="1317AB50"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5BCF75E" w14:textId="3A1B049E" w:rsidR="00052DD4" w:rsidRPr="0056581D" w:rsidRDefault="00052DD4" w:rsidP="00052DD4">
            <w:pPr>
              <w:pStyle w:val="afffffff1"/>
            </w:pPr>
            <w:r>
              <w:t>13</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6D6AD10C" w14:textId="5C7CAEE5" w:rsidR="00052DD4" w:rsidRPr="00056487" w:rsidRDefault="00052DD4" w:rsidP="00052DD4">
            <w:pPr>
              <w:pStyle w:val="afffffff1"/>
            </w:pPr>
            <w:r w:rsidRPr="00680FB8">
              <w:t>Котельная г. Гагарин, ул. Советская д. 64а, ФОК «Восток»</w:t>
            </w:r>
          </w:p>
        </w:tc>
        <w:tc>
          <w:tcPr>
            <w:tcW w:w="971" w:type="pct"/>
            <w:tcBorders>
              <w:top w:val="single" w:sz="4" w:space="0" w:color="auto"/>
              <w:bottom w:val="single" w:sz="4" w:space="0" w:color="auto"/>
              <w:right w:val="single" w:sz="4" w:space="0" w:color="auto"/>
            </w:tcBorders>
            <w:vAlign w:val="center"/>
          </w:tcPr>
          <w:p w14:paraId="35E2BBF6" w14:textId="0A9F33A7"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565196EB" w14:textId="188D3A41" w:rsidR="00052DD4" w:rsidRPr="0056581D" w:rsidRDefault="00052DD4" w:rsidP="00052DD4">
            <w:pPr>
              <w:pStyle w:val="afffffff1"/>
            </w:pPr>
            <w:r w:rsidRPr="0056581D">
              <w:t>-</w:t>
            </w:r>
          </w:p>
        </w:tc>
      </w:tr>
      <w:tr w:rsidR="00052DD4" w:rsidRPr="0056581D" w14:paraId="0B18D8EB"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1E50E838" w14:textId="72555065" w:rsidR="00052DD4" w:rsidRPr="0056581D" w:rsidRDefault="00052DD4" w:rsidP="00052DD4">
            <w:pPr>
              <w:pStyle w:val="afffffff1"/>
            </w:pPr>
            <w:r>
              <w:t>14</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20E96AFC" w14:textId="364E7B1B" w:rsidR="00052DD4" w:rsidRPr="00056487" w:rsidRDefault="00052DD4" w:rsidP="00052DD4">
            <w:pPr>
              <w:pStyle w:val="afffffff1"/>
            </w:pPr>
            <w:r w:rsidRPr="00680FB8">
              <w:t>Котельная д. Акатово, Акатовская школа</w:t>
            </w:r>
          </w:p>
        </w:tc>
        <w:tc>
          <w:tcPr>
            <w:tcW w:w="971" w:type="pct"/>
            <w:tcBorders>
              <w:top w:val="single" w:sz="4" w:space="0" w:color="auto"/>
              <w:bottom w:val="single" w:sz="4" w:space="0" w:color="auto"/>
              <w:right w:val="single" w:sz="4" w:space="0" w:color="auto"/>
            </w:tcBorders>
            <w:vAlign w:val="center"/>
          </w:tcPr>
          <w:p w14:paraId="35BA19B1" w14:textId="7D009462"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3F787477" w14:textId="1A49812E" w:rsidR="00052DD4" w:rsidRPr="0056581D" w:rsidRDefault="00052DD4" w:rsidP="00052DD4">
            <w:pPr>
              <w:pStyle w:val="afffffff1"/>
            </w:pPr>
            <w:r w:rsidRPr="0056581D">
              <w:t>-</w:t>
            </w:r>
          </w:p>
        </w:tc>
      </w:tr>
      <w:tr w:rsidR="00052DD4" w:rsidRPr="0056581D" w14:paraId="59BAB0E6"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23056857" w14:textId="12964BE8" w:rsidR="00052DD4" w:rsidRPr="0056581D" w:rsidRDefault="00052DD4" w:rsidP="00052DD4">
            <w:pPr>
              <w:pStyle w:val="afffffff1"/>
            </w:pPr>
            <w:r>
              <w:t>15</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21809258" w14:textId="7BD59492" w:rsidR="00052DD4" w:rsidRPr="00056487" w:rsidRDefault="00052DD4" w:rsidP="00052DD4">
            <w:pPr>
              <w:pStyle w:val="afffffff1"/>
            </w:pPr>
            <w:r w:rsidRPr="00680FB8">
              <w:t>Котельная д. Никольское, Никольская школа</w:t>
            </w:r>
          </w:p>
        </w:tc>
        <w:tc>
          <w:tcPr>
            <w:tcW w:w="971" w:type="pct"/>
            <w:tcBorders>
              <w:top w:val="single" w:sz="4" w:space="0" w:color="auto"/>
              <w:bottom w:val="single" w:sz="4" w:space="0" w:color="auto"/>
              <w:right w:val="single" w:sz="4" w:space="0" w:color="auto"/>
            </w:tcBorders>
            <w:vAlign w:val="center"/>
          </w:tcPr>
          <w:p w14:paraId="5C7B1169" w14:textId="10ED9077"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7857C202" w14:textId="04CBD50A" w:rsidR="00052DD4" w:rsidRPr="0056581D" w:rsidRDefault="00052DD4" w:rsidP="00052DD4">
            <w:pPr>
              <w:pStyle w:val="afffffff1"/>
            </w:pPr>
            <w:r w:rsidRPr="0056581D">
              <w:t>-</w:t>
            </w:r>
          </w:p>
        </w:tc>
      </w:tr>
      <w:tr w:rsidR="00052DD4" w:rsidRPr="0056581D" w14:paraId="3498F2AE"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7D3CB2EC" w14:textId="0B3B0D97" w:rsidR="00052DD4" w:rsidRPr="0056581D" w:rsidRDefault="00052DD4" w:rsidP="00052DD4">
            <w:pPr>
              <w:pStyle w:val="afffffff1"/>
            </w:pPr>
            <w:r>
              <w:t>16</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1CA907B7" w14:textId="4BB1961B" w:rsidR="00052DD4" w:rsidRPr="00056487" w:rsidRDefault="00052DD4" w:rsidP="00052DD4">
            <w:pPr>
              <w:pStyle w:val="afffffff1"/>
            </w:pPr>
            <w:r w:rsidRPr="00680FB8">
              <w:t>Котельная с. Пречистое, Пречистенская школа</w:t>
            </w:r>
          </w:p>
        </w:tc>
        <w:tc>
          <w:tcPr>
            <w:tcW w:w="971" w:type="pct"/>
            <w:tcBorders>
              <w:top w:val="single" w:sz="4" w:space="0" w:color="auto"/>
              <w:bottom w:val="single" w:sz="4" w:space="0" w:color="auto"/>
              <w:right w:val="single" w:sz="4" w:space="0" w:color="auto"/>
            </w:tcBorders>
            <w:vAlign w:val="center"/>
          </w:tcPr>
          <w:p w14:paraId="1B99B440" w14:textId="1AB88FC4"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72A4BAA3" w14:textId="35700F58" w:rsidR="00052DD4" w:rsidRPr="0056581D" w:rsidRDefault="00052DD4" w:rsidP="00052DD4">
            <w:pPr>
              <w:pStyle w:val="afffffff1"/>
            </w:pPr>
            <w:r w:rsidRPr="0056581D">
              <w:t>-</w:t>
            </w:r>
          </w:p>
        </w:tc>
      </w:tr>
      <w:tr w:rsidR="00052DD4" w:rsidRPr="0056581D" w14:paraId="4A8B47C8" w14:textId="77777777" w:rsidTr="007B66E9">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6CBFE0A7" w14:textId="51D62DA1" w:rsidR="00052DD4" w:rsidRPr="0056581D" w:rsidRDefault="00052DD4" w:rsidP="00052DD4">
            <w:pPr>
              <w:pStyle w:val="afffffff1"/>
            </w:pPr>
            <w:r>
              <w:t>17</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181A678C" w14:textId="76D86764" w:rsidR="00052DD4" w:rsidRPr="00056487" w:rsidRDefault="00052DD4" w:rsidP="00052DD4">
            <w:pPr>
              <w:pStyle w:val="afffffff1"/>
            </w:pPr>
            <w:r w:rsidRPr="00680FB8">
              <w:t>Котельная д. Родоманово, Родомановская школа</w:t>
            </w:r>
          </w:p>
        </w:tc>
        <w:tc>
          <w:tcPr>
            <w:tcW w:w="971" w:type="pct"/>
            <w:tcBorders>
              <w:top w:val="single" w:sz="4" w:space="0" w:color="auto"/>
              <w:bottom w:val="single" w:sz="4" w:space="0" w:color="auto"/>
              <w:right w:val="single" w:sz="4" w:space="0" w:color="auto"/>
            </w:tcBorders>
            <w:vAlign w:val="center"/>
          </w:tcPr>
          <w:p w14:paraId="48032985" w14:textId="27098534"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3C5CADFB" w14:textId="3347D463" w:rsidR="00052DD4" w:rsidRPr="0056581D" w:rsidRDefault="00052DD4" w:rsidP="00052DD4">
            <w:pPr>
              <w:pStyle w:val="afffffff1"/>
            </w:pPr>
            <w:r w:rsidRPr="0056581D">
              <w:t>-</w:t>
            </w:r>
          </w:p>
        </w:tc>
      </w:tr>
      <w:tr w:rsidR="00052DD4" w:rsidRPr="0056581D" w14:paraId="68F4AFBC" w14:textId="77777777" w:rsidTr="00CF4207">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5C13A286" w14:textId="68400C99" w:rsidR="00052DD4" w:rsidRPr="0056581D" w:rsidRDefault="00052DD4" w:rsidP="00052DD4">
            <w:pPr>
              <w:pStyle w:val="afffffff1"/>
            </w:pPr>
            <w:r>
              <w:t>18</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784EE810" w14:textId="67036282" w:rsidR="00052DD4" w:rsidRPr="00056487" w:rsidRDefault="00052DD4" w:rsidP="00052DD4">
            <w:pPr>
              <w:pStyle w:val="afffffff1"/>
            </w:pPr>
            <w:r w:rsidRPr="00680FB8">
              <w:t>Котельная д. Токарево, Токаревская школа</w:t>
            </w:r>
          </w:p>
        </w:tc>
        <w:tc>
          <w:tcPr>
            <w:tcW w:w="971" w:type="pct"/>
            <w:tcBorders>
              <w:top w:val="single" w:sz="4" w:space="0" w:color="auto"/>
              <w:bottom w:val="single" w:sz="4" w:space="0" w:color="auto"/>
              <w:right w:val="single" w:sz="4" w:space="0" w:color="auto"/>
            </w:tcBorders>
            <w:vAlign w:val="center"/>
          </w:tcPr>
          <w:p w14:paraId="0629A88D" w14:textId="65ABB227"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0733CAB8" w14:textId="06DE7A5B" w:rsidR="00052DD4" w:rsidRPr="0056581D" w:rsidRDefault="00052DD4" w:rsidP="00052DD4">
            <w:pPr>
              <w:pStyle w:val="afffffff1"/>
            </w:pPr>
            <w:r w:rsidRPr="0056581D">
              <w:t>-</w:t>
            </w:r>
          </w:p>
        </w:tc>
      </w:tr>
      <w:tr w:rsidR="00052DD4" w:rsidRPr="0056581D" w14:paraId="786603A5" w14:textId="77777777" w:rsidTr="00CF4207">
        <w:trPr>
          <w:cantSplit/>
          <w:jc w:val="center"/>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5C39EDC" w14:textId="629FC04B" w:rsidR="00052DD4" w:rsidRPr="0056581D" w:rsidRDefault="00052DD4" w:rsidP="00052DD4">
            <w:pPr>
              <w:pStyle w:val="afffffff1"/>
            </w:pPr>
            <w:r>
              <w:t>19</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2CB23A0C" w14:textId="07E706BF" w:rsidR="00052DD4" w:rsidRPr="00056487" w:rsidRDefault="00052DD4" w:rsidP="00052DD4">
            <w:pPr>
              <w:pStyle w:val="afffffff1"/>
            </w:pPr>
            <w:r w:rsidRPr="00680FB8">
              <w:t>Котельная д. Клушино, Клушинский СДК</w:t>
            </w:r>
          </w:p>
        </w:tc>
        <w:tc>
          <w:tcPr>
            <w:tcW w:w="971" w:type="pct"/>
            <w:tcBorders>
              <w:top w:val="single" w:sz="4" w:space="0" w:color="auto"/>
              <w:bottom w:val="single" w:sz="4" w:space="0" w:color="auto"/>
              <w:right w:val="single" w:sz="4" w:space="0" w:color="auto"/>
            </w:tcBorders>
            <w:vAlign w:val="center"/>
          </w:tcPr>
          <w:p w14:paraId="4C69B188" w14:textId="2008B606" w:rsidR="00052DD4" w:rsidRDefault="00052DD4" w:rsidP="00052DD4">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0DCC79B6" w14:textId="093BCA2B" w:rsidR="00052DD4" w:rsidRPr="0056581D" w:rsidRDefault="00052DD4" w:rsidP="00052DD4">
            <w:pPr>
              <w:pStyle w:val="afffffff1"/>
            </w:pPr>
            <w:r w:rsidRPr="0056581D">
              <w:t>-</w:t>
            </w:r>
          </w:p>
        </w:tc>
      </w:tr>
      <w:tr w:rsidR="00CF4207" w:rsidRPr="0056581D" w14:paraId="7545D9C9" w14:textId="77777777" w:rsidTr="00CF4207">
        <w:trPr>
          <w:cantSplit/>
          <w:jc w:val="center"/>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64642FE" w14:textId="6BD0872D" w:rsidR="00CF4207" w:rsidRDefault="00CF4207" w:rsidP="00CF4207">
            <w:pPr>
              <w:pStyle w:val="afffffff1"/>
            </w:pPr>
            <w:r>
              <w:t>20</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1084E4B7" w14:textId="0AC91BFA" w:rsidR="00CF4207" w:rsidRPr="00680FB8" w:rsidRDefault="00CF4207" w:rsidP="00CF4207">
            <w:pPr>
              <w:pStyle w:val="afffffff1"/>
            </w:pPr>
            <w:r w:rsidRPr="00CF4207">
              <w:t>Котельная д. Поличня, ул. Новая</w:t>
            </w:r>
          </w:p>
        </w:tc>
        <w:tc>
          <w:tcPr>
            <w:tcW w:w="971" w:type="pct"/>
            <w:tcBorders>
              <w:top w:val="single" w:sz="4" w:space="0" w:color="auto"/>
              <w:bottom w:val="single" w:sz="4" w:space="0" w:color="auto"/>
              <w:right w:val="single" w:sz="4" w:space="0" w:color="auto"/>
            </w:tcBorders>
            <w:vAlign w:val="center"/>
          </w:tcPr>
          <w:p w14:paraId="5546FD2C" w14:textId="1EEF87B7" w:rsidR="00CF4207" w:rsidRDefault="00CF4207" w:rsidP="00CF4207">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1F6B5FC5" w14:textId="66363A17" w:rsidR="00CF4207" w:rsidRPr="0056581D" w:rsidRDefault="00CF4207" w:rsidP="00CF4207">
            <w:pPr>
              <w:pStyle w:val="afffffff1"/>
            </w:pPr>
            <w:r w:rsidRPr="0056581D">
              <w:t>-</w:t>
            </w:r>
          </w:p>
        </w:tc>
      </w:tr>
      <w:tr w:rsidR="00211BD9" w:rsidRPr="0056581D" w14:paraId="18A1B396" w14:textId="77777777" w:rsidTr="00CF4207">
        <w:trPr>
          <w:cantSplit/>
          <w:jc w:val="center"/>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D51B40E" w14:textId="79500B63" w:rsidR="00211BD9" w:rsidRDefault="00211BD9" w:rsidP="00211BD9">
            <w:pPr>
              <w:pStyle w:val="afffffff1"/>
            </w:pPr>
            <w:r>
              <w:t>21</w:t>
            </w:r>
          </w:p>
        </w:tc>
        <w:tc>
          <w:tcPr>
            <w:tcW w:w="2874" w:type="pct"/>
            <w:tcBorders>
              <w:top w:val="single" w:sz="8" w:space="0" w:color="auto"/>
              <w:left w:val="single" w:sz="8" w:space="0" w:color="auto"/>
              <w:bottom w:val="single" w:sz="8" w:space="0" w:color="auto"/>
              <w:right w:val="single" w:sz="8" w:space="0" w:color="auto"/>
            </w:tcBorders>
            <w:shd w:val="clear" w:color="auto" w:fill="auto"/>
            <w:vAlign w:val="center"/>
          </w:tcPr>
          <w:p w14:paraId="42756C6E" w14:textId="7AC695E3" w:rsidR="00211BD9" w:rsidRPr="00CF4207" w:rsidRDefault="00211BD9" w:rsidP="00211BD9">
            <w:pPr>
              <w:pStyle w:val="afffffff1"/>
            </w:pPr>
            <w:r w:rsidRPr="00211BD9">
              <w:t>Котельная д. Никольское, УКТЛ-0,6</w:t>
            </w:r>
          </w:p>
        </w:tc>
        <w:tc>
          <w:tcPr>
            <w:tcW w:w="971" w:type="pct"/>
            <w:tcBorders>
              <w:top w:val="single" w:sz="4" w:space="0" w:color="auto"/>
              <w:bottom w:val="single" w:sz="4" w:space="0" w:color="auto"/>
              <w:right w:val="single" w:sz="4" w:space="0" w:color="auto"/>
            </w:tcBorders>
            <w:vAlign w:val="center"/>
          </w:tcPr>
          <w:p w14:paraId="2DCD9A32" w14:textId="14CC28E1" w:rsidR="00211BD9" w:rsidRDefault="00211BD9" w:rsidP="00211BD9">
            <w:pPr>
              <w:pStyle w:val="afffffff1"/>
            </w:pPr>
            <w:r>
              <w:t>природный газ</w:t>
            </w:r>
          </w:p>
        </w:tc>
        <w:tc>
          <w:tcPr>
            <w:tcW w:w="835" w:type="pct"/>
            <w:tcBorders>
              <w:top w:val="single" w:sz="4" w:space="0" w:color="auto"/>
              <w:left w:val="single" w:sz="4" w:space="0" w:color="auto"/>
              <w:bottom w:val="single" w:sz="4" w:space="0" w:color="auto"/>
              <w:right w:val="single" w:sz="4" w:space="0" w:color="auto"/>
            </w:tcBorders>
            <w:vAlign w:val="center"/>
          </w:tcPr>
          <w:p w14:paraId="43A128A9" w14:textId="77490964" w:rsidR="00211BD9" w:rsidRPr="0056581D" w:rsidRDefault="00211BD9" w:rsidP="00211BD9">
            <w:pPr>
              <w:pStyle w:val="afffffff1"/>
            </w:pPr>
            <w:r w:rsidRPr="0056581D">
              <w:t>-</w:t>
            </w:r>
          </w:p>
        </w:tc>
      </w:tr>
    </w:tbl>
    <w:p w14:paraId="0C167FDD" w14:textId="5155BDDC" w:rsidR="00EB21E0" w:rsidRDefault="00EB21E0" w:rsidP="00EB21E0">
      <w:pPr>
        <w:pStyle w:val="aff2"/>
        <w:rPr>
          <w:shd w:val="clear" w:color="auto" w:fill="FFFFFF"/>
          <w:lang w:eastAsia="ru-RU"/>
        </w:rPr>
      </w:pPr>
      <w:r w:rsidRPr="00EB21E0">
        <w:rPr>
          <w:shd w:val="clear" w:color="auto" w:fill="FFFFFF"/>
          <w:lang w:eastAsia="ru-RU"/>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w:t>
      </w:r>
      <w:r>
        <w:rPr>
          <w:shd w:val="clear" w:color="auto" w:fill="FFFFFF"/>
          <w:lang w:eastAsia="ru-RU"/>
        </w:rPr>
        <w:t>).</w:t>
      </w:r>
    </w:p>
    <w:p w14:paraId="36EE4F60" w14:textId="508D9475" w:rsidR="00034DF7" w:rsidRPr="002C4067" w:rsidRDefault="00835349" w:rsidP="00FA1C46">
      <w:pPr>
        <w:pStyle w:val="a1"/>
      </w:pPr>
      <w:bookmarkStart w:id="621" w:name="_Toc162259297"/>
      <w:bookmarkStart w:id="622" w:name="_Toc165985183"/>
      <w:bookmarkStart w:id="623" w:name="_Toc205122338"/>
      <w:r w:rsidRPr="002C4067">
        <w:t>В</w:t>
      </w:r>
      <w:r w:rsidR="00B35576" w:rsidRPr="002C4067">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21"/>
      <w:bookmarkEnd w:id="622"/>
      <w:bookmarkEnd w:id="623"/>
    </w:p>
    <w:p w14:paraId="6F67D6E9" w14:textId="3EACE1C9" w:rsidR="003D62D6" w:rsidRPr="002C4067" w:rsidRDefault="00FD762D" w:rsidP="00393334">
      <w:pPr>
        <w:pStyle w:val="aff2"/>
      </w:pPr>
      <w:r>
        <w:rPr>
          <w:lang w:eastAsia="ru-RU"/>
        </w:rPr>
        <w:t xml:space="preserve">На территории </w:t>
      </w:r>
      <w:bookmarkStart w:id="624" w:name="_Hlk190424896"/>
      <w:r>
        <w:rPr>
          <w:lang w:eastAsia="ru-RU"/>
        </w:rPr>
        <w:t xml:space="preserve">муниципального </w:t>
      </w:r>
      <w:r w:rsidRPr="00CF4207">
        <w:rPr>
          <w:lang w:eastAsia="ru-RU"/>
        </w:rPr>
        <w:t xml:space="preserve">образования действует </w:t>
      </w:r>
      <w:r w:rsidR="00EA5065" w:rsidRPr="00CF4207">
        <w:rPr>
          <w:lang w:eastAsia="ru-RU"/>
        </w:rPr>
        <w:t>2</w:t>
      </w:r>
      <w:r w:rsidR="00211BD9">
        <w:rPr>
          <w:lang w:eastAsia="ru-RU"/>
        </w:rPr>
        <w:t>1</w:t>
      </w:r>
      <w:r w:rsidRPr="00CF4207">
        <w:rPr>
          <w:lang w:eastAsia="ru-RU"/>
        </w:rPr>
        <w:t xml:space="preserve"> источник </w:t>
      </w:r>
      <w:bookmarkEnd w:id="624"/>
      <w:r w:rsidRPr="00CF4207">
        <w:rPr>
          <w:lang w:eastAsia="ru-RU"/>
        </w:rPr>
        <w:t>теплоснабжения</w:t>
      </w:r>
      <w:r>
        <w:rPr>
          <w:lang w:eastAsia="ru-RU"/>
        </w:rPr>
        <w:t>, отапливающи</w:t>
      </w:r>
      <w:r w:rsidR="00211BD9">
        <w:rPr>
          <w:lang w:eastAsia="ru-RU"/>
        </w:rPr>
        <w:t>й</w:t>
      </w:r>
      <w:r>
        <w:rPr>
          <w:lang w:eastAsia="ru-RU"/>
        </w:rPr>
        <w:t xml:space="preserve"> жилые, административные и социально-значимые объекты</w:t>
      </w:r>
      <w:r w:rsidR="003D62D6" w:rsidRPr="002C4067">
        <w:t xml:space="preserve">. </w:t>
      </w:r>
      <w:r w:rsidRPr="002C4067">
        <w:t>В качестве основного вида топлива на централизованн</w:t>
      </w:r>
      <w:r w:rsidR="00052DD4">
        <w:t>ых</w:t>
      </w:r>
      <w:r w:rsidRPr="002C4067">
        <w:t xml:space="preserve"> котельн</w:t>
      </w:r>
      <w:r w:rsidR="00052DD4">
        <w:t>ых</w:t>
      </w:r>
      <w:r w:rsidRPr="002C4067">
        <w:t xml:space="preserve"> </w:t>
      </w:r>
      <w:r w:rsidR="00DA02D6">
        <w:t>округа</w:t>
      </w:r>
      <w:r w:rsidRPr="002C4067">
        <w:t xml:space="preserve"> использу</w:t>
      </w:r>
      <w:r>
        <w:t>е</w:t>
      </w:r>
      <w:r w:rsidRPr="002C4067">
        <w:t xml:space="preserve">тся </w:t>
      </w:r>
      <w:r>
        <w:t>природный газ</w:t>
      </w:r>
      <w:r w:rsidR="003D62D6" w:rsidRPr="002C4067">
        <w:t>. Характеристика используемого котельно-печного топлива приведена в таблице ниже.</w:t>
      </w:r>
    </w:p>
    <w:p w14:paraId="61E7F4D2" w14:textId="0575DD56" w:rsidR="003D62D6" w:rsidRPr="002C4067" w:rsidRDefault="00A93F49" w:rsidP="004B3BAB">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99582B">
        <w:rPr>
          <w:noProof/>
        </w:rPr>
        <w:t>62</w:t>
      </w:r>
      <w:r w:rsidR="00A95700">
        <w:rPr>
          <w:noProof/>
        </w:rPr>
        <w:fldChar w:fldCharType="end"/>
      </w:r>
      <w:r>
        <w:rPr>
          <w:noProof/>
        </w:rPr>
        <w:t xml:space="preserve"> </w:t>
      </w:r>
      <w:r w:rsidRPr="002C4067">
        <w:t>–</w:t>
      </w:r>
      <w:r>
        <w:t xml:space="preserve"> </w:t>
      </w:r>
      <w:r w:rsidR="003D62D6" w:rsidRPr="002C4067">
        <w:t>Особенности характеристик топлива, поставляемого на источник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3340"/>
        <w:gridCol w:w="2147"/>
        <w:gridCol w:w="3542"/>
      </w:tblGrid>
      <w:tr w:rsidR="003D62D6" w:rsidRPr="002C4067" w14:paraId="7CB2D524" w14:textId="77777777" w:rsidTr="009746D5">
        <w:trPr>
          <w:cantSplit/>
          <w:tblHeader/>
        </w:trPr>
        <w:tc>
          <w:tcPr>
            <w:tcW w:w="572" w:type="pct"/>
            <w:vAlign w:val="center"/>
          </w:tcPr>
          <w:p w14:paraId="1AA80F02" w14:textId="77777777" w:rsidR="003D62D6" w:rsidRPr="004B3BAB" w:rsidRDefault="003D62D6" w:rsidP="004B3BAB">
            <w:pPr>
              <w:pStyle w:val="afffffff1"/>
              <w:rPr>
                <w:b/>
                <w:lang w:eastAsia="ru-RU" w:bidi="ru-RU"/>
              </w:rPr>
            </w:pPr>
            <w:bookmarkStart w:id="625" w:name="_Hlk191841887"/>
            <w:r w:rsidRPr="004B3BAB">
              <w:rPr>
                <w:b/>
                <w:lang w:eastAsia="ru-RU" w:bidi="ru-RU"/>
              </w:rPr>
              <w:t>№ п/п</w:t>
            </w:r>
          </w:p>
        </w:tc>
        <w:tc>
          <w:tcPr>
            <w:tcW w:w="1638" w:type="pct"/>
            <w:shd w:val="clear" w:color="auto" w:fill="auto"/>
            <w:vAlign w:val="center"/>
          </w:tcPr>
          <w:p w14:paraId="3C5476B9" w14:textId="77777777" w:rsidR="003D62D6" w:rsidRPr="004B3BAB" w:rsidRDefault="003D62D6" w:rsidP="004B3BAB">
            <w:pPr>
              <w:pStyle w:val="afffffff1"/>
              <w:rPr>
                <w:b/>
                <w:lang w:eastAsia="ru-RU" w:bidi="ru-RU"/>
              </w:rPr>
            </w:pPr>
            <w:r w:rsidRPr="004B3BAB">
              <w:rPr>
                <w:b/>
                <w:lang w:eastAsia="ru-RU" w:bidi="ru-RU"/>
              </w:rPr>
              <w:t>Вид топлива</w:t>
            </w:r>
          </w:p>
        </w:tc>
        <w:tc>
          <w:tcPr>
            <w:tcW w:w="1053" w:type="pct"/>
            <w:shd w:val="clear" w:color="auto" w:fill="auto"/>
            <w:vAlign w:val="center"/>
          </w:tcPr>
          <w:p w14:paraId="0F5B7D7D" w14:textId="77777777" w:rsidR="003D62D6" w:rsidRPr="004B3BAB" w:rsidRDefault="003D62D6" w:rsidP="004B3BAB">
            <w:pPr>
              <w:pStyle w:val="afffffff1"/>
              <w:rPr>
                <w:b/>
                <w:lang w:eastAsia="ru-RU" w:bidi="ru-RU"/>
              </w:rPr>
            </w:pPr>
            <w:r w:rsidRPr="004B3BAB">
              <w:rPr>
                <w:b/>
                <w:lang w:eastAsia="ru-RU" w:bidi="ru-RU"/>
              </w:rPr>
              <w:t>Показатель</w:t>
            </w:r>
          </w:p>
        </w:tc>
        <w:tc>
          <w:tcPr>
            <w:tcW w:w="1737" w:type="pct"/>
            <w:shd w:val="clear" w:color="auto" w:fill="auto"/>
            <w:vAlign w:val="center"/>
          </w:tcPr>
          <w:p w14:paraId="43E9D590" w14:textId="77777777" w:rsidR="003D62D6" w:rsidRPr="004B3BAB" w:rsidRDefault="003D62D6" w:rsidP="004B3BAB">
            <w:pPr>
              <w:pStyle w:val="afffffff1"/>
              <w:rPr>
                <w:b/>
                <w:lang w:eastAsia="ru-RU" w:bidi="ru-RU"/>
              </w:rPr>
            </w:pPr>
            <w:r w:rsidRPr="004B3BAB">
              <w:rPr>
                <w:b/>
                <w:lang w:eastAsia="ru-RU" w:bidi="ru-RU"/>
              </w:rPr>
              <w:t>Значение</w:t>
            </w:r>
          </w:p>
        </w:tc>
      </w:tr>
      <w:tr w:rsidR="003D62D6" w:rsidRPr="002C4067" w14:paraId="675C52EB" w14:textId="77777777" w:rsidTr="009746D5">
        <w:trPr>
          <w:cantSplit/>
        </w:trPr>
        <w:tc>
          <w:tcPr>
            <w:tcW w:w="572" w:type="pct"/>
            <w:vAlign w:val="center"/>
          </w:tcPr>
          <w:p w14:paraId="73A7D27E" w14:textId="77777777" w:rsidR="003D62D6" w:rsidRPr="002C4067" w:rsidRDefault="003D62D6" w:rsidP="004B3BAB">
            <w:pPr>
              <w:pStyle w:val="afffffff1"/>
            </w:pPr>
            <w:r w:rsidRPr="002C4067">
              <w:t>1</w:t>
            </w:r>
          </w:p>
        </w:tc>
        <w:tc>
          <w:tcPr>
            <w:tcW w:w="1638" w:type="pct"/>
            <w:shd w:val="clear" w:color="auto" w:fill="auto"/>
            <w:vAlign w:val="center"/>
          </w:tcPr>
          <w:p w14:paraId="084314E7" w14:textId="27F0D93A" w:rsidR="003D62D6" w:rsidRPr="002C4067" w:rsidRDefault="00FD762D" w:rsidP="004B3BAB">
            <w:pPr>
              <w:pStyle w:val="afffffff1"/>
            </w:pPr>
            <w:r>
              <w:t>Природный газ</w:t>
            </w:r>
          </w:p>
        </w:tc>
        <w:tc>
          <w:tcPr>
            <w:tcW w:w="1053" w:type="pct"/>
            <w:shd w:val="clear" w:color="auto" w:fill="auto"/>
            <w:vAlign w:val="center"/>
          </w:tcPr>
          <w:p w14:paraId="10858F67" w14:textId="77777777" w:rsidR="003D62D6" w:rsidRPr="002C4067" w:rsidRDefault="003D62D6" w:rsidP="004B3BAB">
            <w:pPr>
              <w:pStyle w:val="afffffff1"/>
              <w:rPr>
                <w:lang w:eastAsia="ru-RU" w:bidi="ru-RU"/>
              </w:rPr>
            </w:pPr>
            <w:r w:rsidRPr="002C4067">
              <w:rPr>
                <w:lang w:eastAsia="ru-RU" w:bidi="ru-RU"/>
              </w:rPr>
              <w:t>Он</w:t>
            </w:r>
            <w:r w:rsidRPr="002C4067">
              <w:rPr>
                <w:vertAlign w:val="superscript"/>
                <w:lang w:eastAsia="ru-RU" w:bidi="ru-RU"/>
              </w:rPr>
              <w:t>р</w:t>
            </w:r>
          </w:p>
        </w:tc>
        <w:tc>
          <w:tcPr>
            <w:tcW w:w="1737" w:type="pct"/>
            <w:shd w:val="clear" w:color="auto" w:fill="auto"/>
            <w:vAlign w:val="center"/>
          </w:tcPr>
          <w:p w14:paraId="6EDB1FB5" w14:textId="3A947886" w:rsidR="003D62D6" w:rsidRPr="002C4067" w:rsidRDefault="00E73FE7" w:rsidP="004B3BAB">
            <w:pPr>
              <w:pStyle w:val="afffffff1"/>
              <w:rPr>
                <w:lang w:eastAsia="ru-RU" w:bidi="ru-RU"/>
              </w:rPr>
            </w:pPr>
            <w:r>
              <w:rPr>
                <w:lang w:eastAsia="ru-RU" w:bidi="ru-RU"/>
              </w:rPr>
              <w:t>79</w:t>
            </w:r>
            <w:r w:rsidR="00DC441B">
              <w:rPr>
                <w:lang w:eastAsia="ru-RU" w:bidi="ru-RU"/>
              </w:rPr>
              <w:t>00-8</w:t>
            </w:r>
            <w:r>
              <w:rPr>
                <w:lang w:eastAsia="ru-RU" w:bidi="ru-RU"/>
              </w:rPr>
              <w:t>3</w:t>
            </w:r>
            <w:r w:rsidR="00DC441B">
              <w:rPr>
                <w:lang w:eastAsia="ru-RU" w:bidi="ru-RU"/>
              </w:rPr>
              <w:t>00</w:t>
            </w:r>
            <w:r w:rsidR="003D62D6" w:rsidRPr="002C4067">
              <w:rPr>
                <w:lang w:eastAsia="ru-RU" w:bidi="ru-RU"/>
              </w:rPr>
              <w:t xml:space="preserve"> ккал/тн</w:t>
            </w:r>
          </w:p>
        </w:tc>
      </w:tr>
    </w:tbl>
    <w:bookmarkEnd w:id="625"/>
    <w:p w14:paraId="4A8AF8FC" w14:textId="77777777" w:rsidR="003D62D6" w:rsidRPr="002C4067" w:rsidRDefault="003D62D6" w:rsidP="00393334">
      <w:pPr>
        <w:pStyle w:val="aff2"/>
      </w:pPr>
      <w:r w:rsidRPr="002C4067">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(твердотопливные котлы, печи на твердом топливе, электроотопление).</w:t>
      </w:r>
    </w:p>
    <w:p w14:paraId="507EB696" w14:textId="7C8BD42D" w:rsidR="00034DF7" w:rsidRPr="002C4067" w:rsidRDefault="00CC521F" w:rsidP="00FA1C46">
      <w:pPr>
        <w:pStyle w:val="a1"/>
      </w:pPr>
      <w:bookmarkStart w:id="626" w:name="_Toc162259298"/>
      <w:bookmarkStart w:id="627" w:name="_Toc165985184"/>
      <w:bookmarkStart w:id="628" w:name="_Toc205122339"/>
      <w:r w:rsidRPr="002C4067">
        <w:lastRenderedPageBreak/>
        <w:t>В</w:t>
      </w:r>
      <w:r w:rsidR="00B35576" w:rsidRPr="002C4067">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2C4067">
        <w:t>ловой энер</w:t>
      </w:r>
      <w:r w:rsidR="00B35576" w:rsidRPr="002C4067">
        <w:t>гии по каждой системе теплоснабжения</w:t>
      </w:r>
      <w:bookmarkEnd w:id="626"/>
      <w:bookmarkEnd w:id="627"/>
      <w:bookmarkEnd w:id="628"/>
    </w:p>
    <w:p w14:paraId="282F6692" w14:textId="7C1583D8" w:rsidR="003D62D6" w:rsidRPr="002C4067" w:rsidRDefault="003D62D6" w:rsidP="00393334">
      <w:pPr>
        <w:pStyle w:val="aff2"/>
      </w:pPr>
      <w:r w:rsidRPr="002C4067">
        <w:t xml:space="preserve">На территории </w:t>
      </w:r>
      <w:r w:rsidR="00FD762D">
        <w:rPr>
          <w:lang w:eastAsia="ru-RU"/>
        </w:rPr>
        <w:t xml:space="preserve">муниципального </w:t>
      </w:r>
      <w:r w:rsidR="00FD762D" w:rsidRPr="00CF4207">
        <w:rPr>
          <w:lang w:eastAsia="ru-RU"/>
        </w:rPr>
        <w:t xml:space="preserve">образования </w:t>
      </w:r>
      <w:r w:rsidR="00052DD4" w:rsidRPr="00CF4207">
        <w:rPr>
          <w:lang w:eastAsia="ru-RU"/>
        </w:rPr>
        <w:t xml:space="preserve">действует </w:t>
      </w:r>
      <w:r w:rsidR="00EA5065" w:rsidRPr="00CF4207">
        <w:rPr>
          <w:lang w:eastAsia="ru-RU"/>
        </w:rPr>
        <w:t>2</w:t>
      </w:r>
      <w:r w:rsidR="00211BD9">
        <w:rPr>
          <w:lang w:eastAsia="ru-RU"/>
        </w:rPr>
        <w:t>1</w:t>
      </w:r>
      <w:r w:rsidR="00052DD4" w:rsidRPr="00CF4207">
        <w:rPr>
          <w:lang w:eastAsia="ru-RU"/>
        </w:rPr>
        <w:t xml:space="preserve"> источник</w:t>
      </w:r>
      <w:r w:rsidR="00052DD4">
        <w:rPr>
          <w:lang w:eastAsia="ru-RU"/>
        </w:rPr>
        <w:t xml:space="preserve"> теплоснабжения, отапливающи</w:t>
      </w:r>
      <w:r w:rsidR="00211BD9">
        <w:rPr>
          <w:lang w:eastAsia="ru-RU"/>
        </w:rPr>
        <w:t>й</w:t>
      </w:r>
      <w:r w:rsidR="00052DD4">
        <w:rPr>
          <w:lang w:eastAsia="ru-RU"/>
        </w:rPr>
        <w:t xml:space="preserve"> жилые, административные и социально-значимые объекты</w:t>
      </w:r>
      <w:r w:rsidR="00052DD4" w:rsidRPr="002C4067">
        <w:t>. В качестве основного вида топлива на централизованн</w:t>
      </w:r>
      <w:r w:rsidR="00052DD4">
        <w:t>ых</w:t>
      </w:r>
      <w:r w:rsidR="00052DD4" w:rsidRPr="002C4067">
        <w:t xml:space="preserve"> котельн</w:t>
      </w:r>
      <w:r w:rsidR="00052DD4">
        <w:t>ых</w:t>
      </w:r>
      <w:r w:rsidR="00052DD4" w:rsidRPr="002C4067">
        <w:t xml:space="preserve"> </w:t>
      </w:r>
      <w:r w:rsidR="00DA02D6">
        <w:t>округа</w:t>
      </w:r>
      <w:r w:rsidR="00052DD4" w:rsidRPr="002C4067">
        <w:t xml:space="preserve"> использу</w:t>
      </w:r>
      <w:r w:rsidR="00052DD4">
        <w:t>е</w:t>
      </w:r>
      <w:r w:rsidR="00052DD4" w:rsidRPr="002C4067">
        <w:t xml:space="preserve">тся </w:t>
      </w:r>
      <w:r w:rsidR="00052DD4">
        <w:t>природный газ</w:t>
      </w:r>
      <w:r w:rsidRPr="002C4067">
        <w:t xml:space="preserve">. </w:t>
      </w:r>
    </w:p>
    <w:p w14:paraId="3D7EACDB" w14:textId="3C58E4D0" w:rsidR="004858B5" w:rsidRPr="002C4067" w:rsidRDefault="004858B5" w:rsidP="00393334">
      <w:pPr>
        <w:pStyle w:val="aff2"/>
      </w:pPr>
      <w:r w:rsidRPr="002C4067">
        <w:t>Перево</w:t>
      </w:r>
      <w:r w:rsidR="00787B99" w:rsidRPr="002C4067">
        <w:t xml:space="preserve">д </w:t>
      </w:r>
      <w:r w:rsidRPr="002C4067">
        <w:t>источник</w:t>
      </w:r>
      <w:r w:rsidR="00052DD4">
        <w:t>ов</w:t>
      </w:r>
      <w:r w:rsidRPr="002C4067">
        <w:t xml:space="preserve"> централизованного теплоснабжения на другие виды топлива не планируется.</w:t>
      </w:r>
    </w:p>
    <w:p w14:paraId="3FBA21C7" w14:textId="48743D88" w:rsidR="00B35576" w:rsidRPr="002C4067" w:rsidRDefault="00CC521F" w:rsidP="00FA1C46">
      <w:pPr>
        <w:pStyle w:val="a1"/>
      </w:pPr>
      <w:bookmarkStart w:id="629" w:name="_Toc162259299"/>
      <w:bookmarkStart w:id="630" w:name="_Toc165985185"/>
      <w:bookmarkStart w:id="631" w:name="_Toc205122340"/>
      <w:r w:rsidRPr="002C4067">
        <w:t>П</w:t>
      </w:r>
      <w:r w:rsidR="00B35576" w:rsidRPr="002C4067">
        <w:t xml:space="preserve">реобладающий </w:t>
      </w:r>
      <w:bookmarkEnd w:id="629"/>
      <w:bookmarkEnd w:id="630"/>
      <w:r w:rsidR="00DA02D6" w:rsidRPr="00DA02D6">
        <w:t>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bookmarkEnd w:id="631"/>
    </w:p>
    <w:p w14:paraId="62AEAF6D" w14:textId="61F15BC3" w:rsidR="002B6DA3" w:rsidRPr="002C4067" w:rsidRDefault="002B6DA3" w:rsidP="00393334">
      <w:pPr>
        <w:pStyle w:val="aff2"/>
      </w:pPr>
      <w:r w:rsidRPr="002C4067">
        <w:t xml:space="preserve">На </w:t>
      </w:r>
      <w:r w:rsidR="00615AF0" w:rsidRPr="002C4067">
        <w:t xml:space="preserve">территории </w:t>
      </w:r>
      <w:r w:rsidR="00615AF0">
        <w:rPr>
          <w:lang w:eastAsia="ru-RU"/>
        </w:rPr>
        <w:t xml:space="preserve">муниципального </w:t>
      </w:r>
      <w:r w:rsidR="00615AF0" w:rsidRPr="00CF4207">
        <w:rPr>
          <w:lang w:eastAsia="ru-RU"/>
        </w:rPr>
        <w:t xml:space="preserve">образования </w:t>
      </w:r>
      <w:r w:rsidR="00052DD4" w:rsidRPr="00CF4207">
        <w:rPr>
          <w:lang w:eastAsia="ru-RU"/>
        </w:rPr>
        <w:t xml:space="preserve">действует </w:t>
      </w:r>
      <w:r w:rsidR="00EA5065" w:rsidRPr="00CF4207">
        <w:rPr>
          <w:lang w:eastAsia="ru-RU"/>
        </w:rPr>
        <w:t>2</w:t>
      </w:r>
      <w:r w:rsidR="00211BD9">
        <w:rPr>
          <w:lang w:eastAsia="ru-RU"/>
        </w:rPr>
        <w:t>1</w:t>
      </w:r>
      <w:r w:rsidR="00052DD4" w:rsidRPr="00CF4207">
        <w:rPr>
          <w:lang w:eastAsia="ru-RU"/>
        </w:rPr>
        <w:t xml:space="preserve"> источник теплоснабжения</w:t>
      </w:r>
      <w:r w:rsidR="00052DD4">
        <w:rPr>
          <w:lang w:eastAsia="ru-RU"/>
        </w:rPr>
        <w:t>, отапливающи</w:t>
      </w:r>
      <w:r w:rsidR="00211BD9">
        <w:rPr>
          <w:lang w:eastAsia="ru-RU"/>
        </w:rPr>
        <w:t>й</w:t>
      </w:r>
      <w:r w:rsidR="00052DD4">
        <w:rPr>
          <w:lang w:eastAsia="ru-RU"/>
        </w:rPr>
        <w:t xml:space="preserve"> жилые, административные и социально-значимые объекты</w:t>
      </w:r>
      <w:r w:rsidR="00052DD4" w:rsidRPr="002C4067">
        <w:t>. В качестве основного вида топлива на централизованн</w:t>
      </w:r>
      <w:r w:rsidR="00052DD4">
        <w:t>ых</w:t>
      </w:r>
      <w:r w:rsidR="00052DD4" w:rsidRPr="002C4067">
        <w:t xml:space="preserve"> котельн</w:t>
      </w:r>
      <w:r w:rsidR="00052DD4">
        <w:t>ых</w:t>
      </w:r>
      <w:r w:rsidR="00052DD4" w:rsidRPr="002C4067">
        <w:t xml:space="preserve"> </w:t>
      </w:r>
      <w:r w:rsidR="00DA02D6">
        <w:t>округа</w:t>
      </w:r>
      <w:r w:rsidR="00052DD4" w:rsidRPr="002C4067">
        <w:t xml:space="preserve"> использу</w:t>
      </w:r>
      <w:r w:rsidR="00052DD4">
        <w:t>е</w:t>
      </w:r>
      <w:r w:rsidR="00052DD4" w:rsidRPr="002C4067">
        <w:t xml:space="preserve">тся </w:t>
      </w:r>
      <w:r w:rsidR="00052DD4">
        <w:t>природный газ</w:t>
      </w:r>
      <w:r w:rsidRPr="002C4067">
        <w:t xml:space="preserve">. </w:t>
      </w:r>
    </w:p>
    <w:p w14:paraId="4D4E3162" w14:textId="22D9A7BF" w:rsidR="00034DF7" w:rsidRPr="002C4067" w:rsidRDefault="00CC521F" w:rsidP="00FA1C46">
      <w:pPr>
        <w:pStyle w:val="a1"/>
      </w:pPr>
      <w:bookmarkStart w:id="632" w:name="_Toc162259300"/>
      <w:bookmarkStart w:id="633" w:name="_Toc165985186"/>
      <w:bookmarkStart w:id="634" w:name="_Toc205122341"/>
      <w:r w:rsidRPr="002C4067">
        <w:t>П</w:t>
      </w:r>
      <w:r w:rsidR="00B35576" w:rsidRPr="002C4067">
        <w:t xml:space="preserve">риоритетное </w:t>
      </w:r>
      <w:bookmarkEnd w:id="632"/>
      <w:bookmarkEnd w:id="633"/>
      <w:r w:rsidR="00DA02D6" w:rsidRPr="00DA02D6">
        <w:t>направление развития топливного баланса поселения, муниципального округа, городского округа</w:t>
      </w:r>
      <w:bookmarkEnd w:id="634"/>
    </w:p>
    <w:p w14:paraId="4BC96A4C" w14:textId="19B9BAAC" w:rsidR="004858B5" w:rsidRPr="00382961" w:rsidRDefault="00615AF0" w:rsidP="00393334">
      <w:pPr>
        <w:pStyle w:val="aff2"/>
      </w:pPr>
      <w:r w:rsidRPr="002C4067">
        <w:t>Перевод источник</w:t>
      </w:r>
      <w:r w:rsidR="00052DD4">
        <w:t>ов</w:t>
      </w:r>
      <w:r w:rsidRPr="002C4067">
        <w:t xml:space="preserve"> централизованного теплоснабжения на другие виды топлива не планируется</w:t>
      </w:r>
      <w:r w:rsidR="004858B5" w:rsidRPr="00382961">
        <w:t>.</w:t>
      </w:r>
    </w:p>
    <w:p w14:paraId="55ED759F" w14:textId="21A5EF8D" w:rsidR="002B6DA3" w:rsidRPr="002C4067" w:rsidRDefault="00615AF0" w:rsidP="00FA1C46">
      <w:pPr>
        <w:pStyle w:val="aff2"/>
      </w:pPr>
      <w:bookmarkStart w:id="635" w:name="_Toc95854828"/>
      <w:r w:rsidRPr="00CF4207">
        <w:rPr>
          <w:lang w:eastAsia="ru-RU"/>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052DD4" w:rsidRPr="00CF4207">
        <w:rPr>
          <w:lang w:eastAsia="ru-RU"/>
        </w:rPr>
        <w:t>ов</w:t>
      </w:r>
      <w:r w:rsidRPr="00CF4207">
        <w:rPr>
          <w:lang w:eastAsia="ru-RU"/>
        </w:rPr>
        <w:t xml:space="preserve"> централизованного теплоснабжения (замена изношенного оборудования, проведение текущих и плановых ремонтов и т.д.). Для</w:t>
      </w:r>
      <w:r>
        <w:rPr>
          <w:lang w:eastAsia="ru-RU"/>
        </w:rPr>
        <w:t xml:space="preserve">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r w:rsidR="002B6DA3" w:rsidRPr="00B4305D">
        <w:t>.</w:t>
      </w:r>
      <w:r w:rsidR="002B6DA3" w:rsidRPr="002C4067">
        <w:t xml:space="preserve"> </w:t>
      </w:r>
    </w:p>
    <w:p w14:paraId="11C6398B" w14:textId="59D63ED7" w:rsidR="00AC01BD" w:rsidRPr="002C4067" w:rsidRDefault="00AC01BD" w:rsidP="00FA1C46">
      <w:pPr>
        <w:pStyle w:val="a1"/>
      </w:pPr>
      <w:bookmarkStart w:id="636" w:name="_Toc162259301"/>
      <w:bookmarkStart w:id="637" w:name="_Toc165985187"/>
      <w:bookmarkStart w:id="638" w:name="_Toc205122342"/>
      <w:r w:rsidRPr="002C4067">
        <w:t xml:space="preserve">Состав изменений </w:t>
      </w:r>
      <w:r w:rsidR="00540956" w:rsidRPr="002C4067">
        <w:t>выполненных в доработанной и (или) актуализированной схеме теплоснабжения</w:t>
      </w:r>
      <w:bookmarkEnd w:id="635"/>
      <w:bookmarkEnd w:id="636"/>
      <w:bookmarkEnd w:id="637"/>
      <w:bookmarkEnd w:id="638"/>
    </w:p>
    <w:p w14:paraId="7C9A48BB" w14:textId="6B468AEC" w:rsidR="00DD0BFB" w:rsidRPr="002C4067" w:rsidRDefault="00743D58" w:rsidP="00393334">
      <w:pPr>
        <w:pStyle w:val="aff2"/>
      </w:pPr>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18.03.2016 № 208, от 23.03.2016 № 229, от 12.07.2016 № 666, от 03.04.2018 № 405, от 16.03.2019 № </w:t>
      </w:r>
      <w:r w:rsidR="00127490" w:rsidRPr="002C4067">
        <w:t>276) и Методическими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45E539D3" w14:textId="77777777" w:rsidR="000B2614" w:rsidRPr="002C4067" w:rsidRDefault="000B2614" w:rsidP="00393334">
      <w:pPr>
        <w:pStyle w:val="aff2"/>
      </w:pPr>
    </w:p>
    <w:p w14:paraId="05E8324A" w14:textId="77777777" w:rsidR="000B2614" w:rsidRPr="002C4067" w:rsidRDefault="000B2614" w:rsidP="003C2D11">
      <w:pPr>
        <w:pStyle w:val="afffffff5"/>
        <w:sectPr w:rsidR="000B2614" w:rsidRPr="002C4067" w:rsidSect="00226A67">
          <w:footerReference w:type="default" r:id="rId76"/>
          <w:pgSz w:w="11906" w:h="16838"/>
          <w:pgMar w:top="567" w:right="567" w:bottom="567" w:left="1134" w:header="709" w:footer="0" w:gutter="0"/>
          <w:cols w:space="708"/>
          <w:docGrid w:linePitch="360"/>
        </w:sectPr>
      </w:pPr>
      <w:bookmarkStart w:id="639" w:name="_Toc343877039"/>
      <w:bookmarkStart w:id="640" w:name="_Toc422303800"/>
    </w:p>
    <w:p w14:paraId="37DE042B" w14:textId="30318A0B" w:rsidR="003A5836" w:rsidRPr="00CF26EC" w:rsidRDefault="00B35576" w:rsidP="0057488B">
      <w:pPr>
        <w:pStyle w:val="afffffff5"/>
        <w:numPr>
          <w:ilvl w:val="0"/>
          <w:numId w:val="12"/>
        </w:numPr>
        <w:jc w:val="left"/>
      </w:pPr>
      <w:bookmarkStart w:id="641" w:name="_Toc162259302"/>
      <w:bookmarkStart w:id="642" w:name="_Toc165985188"/>
      <w:bookmarkStart w:id="643" w:name="_Toc205122343"/>
      <w:bookmarkEnd w:id="639"/>
      <w:bookmarkEnd w:id="640"/>
      <w:r w:rsidRPr="00CF26EC">
        <w:lastRenderedPageBreak/>
        <w:t>Оценка надежности теплоснабжения</w:t>
      </w:r>
      <w:bookmarkEnd w:id="641"/>
      <w:bookmarkEnd w:id="642"/>
      <w:bookmarkEnd w:id="643"/>
    </w:p>
    <w:p w14:paraId="5B52C3CE" w14:textId="32EE4157" w:rsidR="00AE24A9" w:rsidRPr="002C4067" w:rsidRDefault="00CC521F" w:rsidP="00FA1C46">
      <w:pPr>
        <w:pStyle w:val="a1"/>
      </w:pPr>
      <w:bookmarkStart w:id="644" w:name="_Toc162259303"/>
      <w:bookmarkStart w:id="645" w:name="_Toc165985189"/>
      <w:bookmarkStart w:id="646" w:name="_Toc205122344"/>
      <w:r w:rsidRPr="002C4067">
        <w:t>М</w:t>
      </w:r>
      <w:r w:rsidR="00B35576" w:rsidRPr="002C4067">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44"/>
      <w:bookmarkEnd w:id="645"/>
      <w:bookmarkEnd w:id="646"/>
    </w:p>
    <w:p w14:paraId="112E9C0B" w14:textId="041F9451" w:rsidR="00302B66" w:rsidRPr="002C4067" w:rsidRDefault="00302B66" w:rsidP="00393334">
      <w:pPr>
        <w:pStyle w:val="aff2"/>
      </w:pPr>
      <w:r w:rsidRPr="002C4067">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2C4067">
        <w:t>утв. Приказом Минэнерго России от 05.03.2019 № 212 «Об утверждении Методических указаний по разработке схем теплоснабжения».</w:t>
      </w:r>
      <w:r w:rsidRPr="002C4067">
        <w:t xml:space="preserve"> Основные положения данной методики приведены в части 9 </w:t>
      </w:r>
      <w:r w:rsidR="003B5D52">
        <w:t>Раздела</w:t>
      </w:r>
      <w:r w:rsidRPr="002C4067">
        <w:t xml:space="preserve"> 1 настоящего документ</w:t>
      </w:r>
      <w:r w:rsidR="003B5D52">
        <w:t>а</w:t>
      </w:r>
      <w:r w:rsidRPr="002C4067">
        <w:t>.</w:t>
      </w:r>
    </w:p>
    <w:p w14:paraId="74010EC5" w14:textId="6A7D920B" w:rsidR="00496D37" w:rsidRPr="00393334" w:rsidRDefault="00496D37" w:rsidP="00393334">
      <w:pPr>
        <w:pStyle w:val="aff2"/>
      </w:pPr>
      <w:r w:rsidRPr="002C4067">
        <w:t>Вероятность безотказной работы и коэффициент готовности систем</w:t>
      </w:r>
      <w:r w:rsidR="00A93F49">
        <w:t>ы</w:t>
      </w:r>
      <w:r w:rsidRPr="002C4067">
        <w:t xml:space="preserve"> теплоснабжения</w:t>
      </w:r>
      <w:r w:rsidR="00D458C1" w:rsidRPr="002C4067">
        <w:t xml:space="preserve"> </w:t>
      </w:r>
      <w:r w:rsidR="00DA02D6">
        <w:t>округа</w:t>
      </w:r>
      <w:r w:rsidR="00A93F49">
        <w:t xml:space="preserve"> </w:t>
      </w:r>
      <w:r w:rsidRPr="002C4067">
        <w:t>соответствует нормативным требованиям.</w:t>
      </w:r>
      <w:r w:rsidR="002F5504" w:rsidRPr="002C4067">
        <w:t xml:space="preserve"> </w:t>
      </w:r>
      <w:r w:rsidRPr="002C4067">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67A09EEA" w14:textId="77777777" w:rsidR="00302B66" w:rsidRPr="002C4067" w:rsidRDefault="00302B66" w:rsidP="00393334">
      <w:pPr>
        <w:pStyle w:val="aff2"/>
        <w:rPr>
          <w:rFonts w:eastAsia="Microsoft YaHei"/>
          <w:spacing w:val="-5"/>
        </w:rPr>
      </w:pPr>
      <w:r w:rsidRPr="002C4067">
        <w:t xml:space="preserve">Для обеспечения надежного теплоснабжения потребителей рекомендуется провести работы по реконструкции тепловых сетей с заменой изношенных участков. </w:t>
      </w:r>
      <w:r w:rsidRPr="002C4067">
        <w:rPr>
          <w:rFonts w:eastAsia="Microsoft YaHei"/>
          <w:spacing w:val="-5"/>
        </w:rPr>
        <w:t>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17FD60E2" w14:textId="1131D117" w:rsidR="00302B66" w:rsidRPr="002C4067" w:rsidRDefault="00CC521F" w:rsidP="00FA1C46">
      <w:pPr>
        <w:pStyle w:val="a1"/>
      </w:pPr>
      <w:bookmarkStart w:id="647" w:name="_Toc162259304"/>
      <w:bookmarkStart w:id="648" w:name="_Toc165985190"/>
      <w:bookmarkStart w:id="649" w:name="_Toc205122345"/>
      <w:bookmarkStart w:id="650" w:name="_Toc343247326"/>
      <w:bookmarkStart w:id="651" w:name="_Toc343877040"/>
      <w:r w:rsidRPr="002C4067">
        <w:t>М</w:t>
      </w:r>
      <w:r w:rsidR="00B35576" w:rsidRPr="002C4067">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47"/>
      <w:bookmarkEnd w:id="648"/>
      <w:bookmarkEnd w:id="649"/>
    </w:p>
    <w:p w14:paraId="6E7A8AD3" w14:textId="77777777" w:rsidR="00302B66" w:rsidRPr="002C4067" w:rsidRDefault="00302B66" w:rsidP="00393334">
      <w:pPr>
        <w:pStyle w:val="aff2"/>
      </w:pPr>
      <w:r w:rsidRPr="002C4067">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2C4067">
        <w:t xml:space="preserve">плюс </w:t>
      </w:r>
      <w:r w:rsidRPr="002C4067">
        <w:t xml:space="preserve">8°С, в соответствии со </w:t>
      </w:r>
      <w:r w:rsidR="00DE55A1" w:rsidRPr="002C4067">
        <w:t>СП 124.13330.2012 «Свод правил. Тепловые сети. Актуализированная редакция СНиП 41-02-2003»</w:t>
      </w:r>
      <w:r w:rsidRPr="002C4067">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E2CC0DA" w14:textId="77777777" w:rsidR="00302B66" w:rsidRDefault="009C38E7" w:rsidP="00393334">
      <w:pPr>
        <w:pStyle w:val="aff2"/>
      </w:pPr>
      <w:r w:rsidRPr="002C4067">
        <w:t xml:space="preserve">Период </w:t>
      </w:r>
      <w:r w:rsidR="00302B66" w:rsidRPr="002C4067">
        <w:t>времени снижения температуры при внезапном прекращении теплоснабжения до критического значения (плюс 12°С) рассчитывается по формуле:</w:t>
      </w:r>
    </w:p>
    <w:p w14:paraId="45EF634E" w14:textId="77777777" w:rsidR="00CF26EC" w:rsidRPr="002C4067" w:rsidRDefault="00CF26EC" w:rsidP="00393334">
      <w:pPr>
        <w:pStyle w:val="aff2"/>
      </w:pPr>
    </w:p>
    <w:p w14:paraId="0BC187C6" w14:textId="77777777" w:rsidR="00302B66" w:rsidRDefault="00302B66" w:rsidP="009A741B">
      <w:pPr>
        <w:pStyle w:val="aff2"/>
        <w:jc w:val="center"/>
      </w:pPr>
      <w:r w:rsidRPr="002C4067">
        <w:object w:dxaOrig="1780" w:dyaOrig="700" w14:anchorId="08E5488A">
          <v:shape id="_x0000_i1026" type="#_x0000_t75" style="width:86.9pt;height:36.95pt" o:ole="">
            <v:imagedata r:id="rId77" o:title=""/>
          </v:shape>
          <o:OLEObject Type="Embed" ProgID="Equation.3" ShapeID="_x0000_i1026" DrawAspect="Content" ObjectID="_1818514091" r:id="rId78"/>
        </w:object>
      </w:r>
      <w:r w:rsidRPr="002C4067">
        <w:t>,</w:t>
      </w:r>
    </w:p>
    <w:p w14:paraId="1A8261A4" w14:textId="77777777" w:rsidR="00CF26EC" w:rsidRPr="002C4067" w:rsidRDefault="00CF26EC" w:rsidP="00393334">
      <w:pPr>
        <w:pStyle w:val="aff2"/>
      </w:pPr>
    </w:p>
    <w:p w14:paraId="16E89896" w14:textId="77777777" w:rsidR="00302B66" w:rsidRPr="002C4067" w:rsidRDefault="00302B66" w:rsidP="00393334">
      <w:pPr>
        <w:pStyle w:val="aff2"/>
      </w:pPr>
      <w:r w:rsidRPr="002C4067">
        <w:t xml:space="preserve">где </w:t>
      </w:r>
      <w:r w:rsidRPr="002C4067">
        <w:rPr>
          <w:position w:val="-12"/>
        </w:rPr>
        <w:object w:dxaOrig="340" w:dyaOrig="360" w14:anchorId="5F1C99CB">
          <v:shape id="_x0000_i1027" type="#_x0000_t75" style="width:21.4pt;height:21.4pt" o:ole="">
            <v:imagedata r:id="rId79" o:title=""/>
          </v:shape>
          <o:OLEObject Type="Embed" ProgID="Equation.3" ShapeID="_x0000_i1027" DrawAspect="Content" ObjectID="_1818514092" r:id="rId80"/>
        </w:object>
      </w:r>
      <w:r w:rsidRPr="002C4067">
        <w:t xml:space="preserve"> - внутренняя температура, которая устанавливается критерием отказа теплоснабжения (</w:t>
      </w:r>
      <w:r w:rsidRPr="002C4067">
        <w:rPr>
          <w:rFonts w:eastAsia="Microsoft YaHei"/>
          <w:spacing w:val="-5"/>
        </w:rPr>
        <w:t>плюс 12°С</w:t>
      </w:r>
      <w:r w:rsidRPr="002C4067">
        <w:t>);</w:t>
      </w:r>
    </w:p>
    <w:p w14:paraId="74327B52" w14:textId="77777777" w:rsidR="00302B66" w:rsidRPr="002C4067" w:rsidRDefault="00302B66" w:rsidP="00393334">
      <w:pPr>
        <w:pStyle w:val="aff2"/>
      </w:pPr>
      <w:r w:rsidRPr="002C4067">
        <w:rPr>
          <w:position w:val="-12"/>
        </w:rPr>
        <w:object w:dxaOrig="1020" w:dyaOrig="380" w14:anchorId="6744DB68">
          <v:shape id="_x0000_i1028" type="#_x0000_t75" style="width:50.6pt;height:21.4pt" o:ole="">
            <v:imagedata r:id="rId81" o:title=""/>
          </v:shape>
          <o:OLEObject Type="Embed" ProgID="Equation.3" ShapeID="_x0000_i1028" DrawAspect="Content" ObjectID="_1818514093" r:id="rId82"/>
        </w:object>
      </w:r>
      <w:r w:rsidRPr="002C4067">
        <w:t xml:space="preserve"> - температура в отапливаемом помещении, которая была в момент начала исходного события;</w:t>
      </w:r>
    </w:p>
    <w:p w14:paraId="4FB1E7E8" w14:textId="77777777" w:rsidR="00302B66" w:rsidRPr="002C4067" w:rsidRDefault="00302B66" w:rsidP="00393334">
      <w:pPr>
        <w:pStyle w:val="aff2"/>
      </w:pPr>
      <w:r w:rsidRPr="002C4067">
        <w:rPr>
          <w:position w:val="-10"/>
        </w:rPr>
        <w:object w:dxaOrig="880" w:dyaOrig="320" w14:anchorId="57A21CBE">
          <v:shape id="_x0000_i1029" type="#_x0000_t75" style="width:45.4pt;height:15.55pt" o:ole="">
            <v:imagedata r:id="rId83" o:title=""/>
          </v:shape>
          <o:OLEObject Type="Embed" ProgID="Equation.3" ShapeID="_x0000_i1029" DrawAspect="Content" ObjectID="_1818514094" r:id="rId84"/>
        </w:object>
      </w:r>
      <w:r w:rsidRPr="002C4067">
        <w:t xml:space="preserve"> - коэффициент аккумуляции помещения (здания).</w:t>
      </w:r>
    </w:p>
    <w:p w14:paraId="5233231A" w14:textId="0A1B5720" w:rsidR="00302B66" w:rsidRPr="002C4067" w:rsidRDefault="00302B66" w:rsidP="00393334">
      <w:pPr>
        <w:pStyle w:val="aff2"/>
      </w:pPr>
      <w:r w:rsidRPr="002C4067">
        <w:t xml:space="preserve">На рисунке </w:t>
      </w:r>
      <w:r w:rsidR="008207A0">
        <w:t>1</w:t>
      </w:r>
      <w:r w:rsidR="0016088A">
        <w:t>6</w:t>
      </w:r>
      <w:r w:rsidRPr="002C4067">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6A107E1" w14:textId="77777777" w:rsidR="00302B66" w:rsidRPr="002C4067" w:rsidRDefault="00D224E5" w:rsidP="008207A0">
      <w:pPr>
        <w:pStyle w:val="afffffff7"/>
      </w:pPr>
      <w:r w:rsidRPr="002C4067">
        <w:rPr>
          <w:noProof/>
          <w:lang w:eastAsia="ru-RU"/>
        </w:rPr>
        <w:drawing>
          <wp:inline distT="0" distB="0" distL="0" distR="0" wp14:anchorId="01357773" wp14:editId="22B0DD46">
            <wp:extent cx="6286500" cy="4581525"/>
            <wp:effectExtent l="0" t="0" r="0" b="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AB814A2" w14:textId="5DCD1CB3" w:rsidR="00302B66" w:rsidRPr="002C4067" w:rsidRDefault="00B8668B" w:rsidP="008207A0">
      <w:pPr>
        <w:pStyle w:val="afffffff7"/>
      </w:pPr>
      <w:r w:rsidRPr="002778F4">
        <w:t xml:space="preserve">Рисунок </w:t>
      </w:r>
      <w:r w:rsidR="007773B0">
        <w:rPr>
          <w:noProof/>
        </w:rPr>
        <w:fldChar w:fldCharType="begin"/>
      </w:r>
      <w:r w:rsidR="007773B0">
        <w:rPr>
          <w:noProof/>
        </w:rPr>
        <w:instrText xml:space="preserve"> SEQ Рисунок \* ARABIC </w:instrText>
      </w:r>
      <w:r w:rsidR="007773B0">
        <w:rPr>
          <w:noProof/>
        </w:rPr>
        <w:fldChar w:fldCharType="separate"/>
      </w:r>
      <w:r w:rsidR="0099582B">
        <w:rPr>
          <w:noProof/>
        </w:rPr>
        <w:t>16</w:t>
      </w:r>
      <w:r w:rsidR="007773B0">
        <w:rPr>
          <w:noProof/>
        </w:rPr>
        <w:fldChar w:fldCharType="end"/>
      </w:r>
      <w:r w:rsidRPr="002778F4">
        <w:rPr>
          <w:noProof/>
        </w:rPr>
        <w:t xml:space="preserve"> </w:t>
      </w:r>
      <w:r w:rsidRPr="002778F4">
        <w:t>–</w:t>
      </w:r>
      <w:r w:rsidRPr="00E978CB">
        <w:t xml:space="preserve"> </w:t>
      </w:r>
      <w:r w:rsidR="00302B66" w:rsidRPr="002C4067">
        <w:t>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2AC068AB" w14:textId="6CB2C5F6" w:rsidR="00302B66" w:rsidRPr="002C4067" w:rsidRDefault="00302B66" w:rsidP="00393334">
      <w:pPr>
        <w:pStyle w:val="aff2"/>
      </w:pPr>
      <w:r w:rsidRPr="002C4067">
        <w:t xml:space="preserve">По графику видно, что минимальное значение периода времени снижения температуры внутреннего </w:t>
      </w:r>
      <w:r w:rsidR="006B3154">
        <w:t xml:space="preserve">воздуха </w:t>
      </w:r>
      <w:r w:rsidRPr="002C4067">
        <w:t xml:space="preserve">соответствует расчетной температуре наружного воздуха. При увеличении повышении температуры наружного воздуха </w:t>
      </w:r>
      <w:r w:rsidR="009C38E7" w:rsidRPr="002C4067">
        <w:t xml:space="preserve">период </w:t>
      </w:r>
      <w:r w:rsidRPr="002C4067">
        <w:t xml:space="preserve">времени снижения температуры возрастает, так при температуре </w:t>
      </w:r>
      <w:r w:rsidRPr="002C4067">
        <w:rPr>
          <w:lang w:val="en-US"/>
        </w:rPr>
        <w:t>t</w:t>
      </w:r>
      <w:r w:rsidRPr="002C4067">
        <w:rPr>
          <w:vertAlign w:val="subscript"/>
        </w:rPr>
        <w:t>н</w:t>
      </w:r>
      <w:r w:rsidRPr="002C4067">
        <w:t>=-39°</w:t>
      </w:r>
      <w:r w:rsidRPr="002C4067">
        <w:rPr>
          <w:lang w:val="en-US"/>
        </w:rPr>
        <w:t>C</w:t>
      </w:r>
      <w:r w:rsidRPr="002C4067">
        <w:t xml:space="preserve"> </w:t>
      </w:r>
      <w:r w:rsidR="009C38E7" w:rsidRPr="002C4067">
        <w:t xml:space="preserve">период </w:t>
      </w:r>
      <w:r w:rsidRPr="002C4067">
        <w:t xml:space="preserve">времени составляет </w:t>
      </w:r>
      <w:r w:rsidRPr="002C4067">
        <w:rPr>
          <w:lang w:val="en-US"/>
        </w:rPr>
        <w:t>z</w:t>
      </w:r>
      <w:r w:rsidRPr="002C4067">
        <w:t xml:space="preserve">=6,0492 часов, а при температуре плюс </w:t>
      </w:r>
      <w:r w:rsidRPr="002C4067">
        <w:rPr>
          <w:lang w:val="en-US"/>
        </w:rPr>
        <w:t>t</w:t>
      </w:r>
      <w:r w:rsidRPr="002C4067">
        <w:rPr>
          <w:vertAlign w:val="subscript"/>
        </w:rPr>
        <w:t>н</w:t>
      </w:r>
      <w:r w:rsidRPr="002C4067">
        <w:t>=9°</w:t>
      </w:r>
      <w:r w:rsidRPr="002C4067">
        <w:rPr>
          <w:lang w:val="en-US"/>
        </w:rPr>
        <w:t>C</w:t>
      </w:r>
      <w:r w:rsidRPr="002C4067">
        <w:t xml:space="preserve"> - 51,9713 часов.</w:t>
      </w:r>
    </w:p>
    <w:p w14:paraId="327C3500" w14:textId="3584ADAE" w:rsidR="00302B66" w:rsidRPr="002C4067" w:rsidRDefault="009C38E7" w:rsidP="00393334">
      <w:pPr>
        <w:pStyle w:val="aff2"/>
      </w:pPr>
      <w:r w:rsidRPr="002C4067">
        <w:t xml:space="preserve">Период </w:t>
      </w:r>
      <w:r w:rsidR="00302B66" w:rsidRPr="002C4067">
        <w:t>восстановления участка тепловой сети зависит от диаметра трубопровод</w:t>
      </w:r>
      <w:r w:rsidR="006B3154">
        <w:t>а:</w:t>
      </w:r>
      <w:r w:rsidR="00302B66" w:rsidRPr="002C4067">
        <w:t xml:space="preserve"> большему диаметру соответствует больший </w:t>
      </w:r>
      <w:r w:rsidRPr="002C4067">
        <w:t xml:space="preserve">период </w:t>
      </w:r>
      <w:r w:rsidR="00302B66" w:rsidRPr="002C4067">
        <w:t xml:space="preserve">времени восстановления. </w:t>
      </w:r>
      <w:r w:rsidRPr="002C4067">
        <w:t xml:space="preserve">Период </w:t>
      </w:r>
      <w:r w:rsidR="00302B66" w:rsidRPr="002C4067">
        <w:t xml:space="preserve">времени восстановления участка тепловой сети диаметром 32 мм составляет 3,803 часов, а участка тепловой сети диаметром 300 мм </w:t>
      </w:r>
      <w:r w:rsidR="00D36664">
        <w:t>–</w:t>
      </w:r>
      <w:r w:rsidR="00302B66" w:rsidRPr="002C4067">
        <w:t xml:space="preserve"> 15,967 часов.</w:t>
      </w:r>
    </w:p>
    <w:p w14:paraId="620A196A" w14:textId="77777777" w:rsidR="00302B66" w:rsidRPr="002C4067" w:rsidRDefault="00302B66" w:rsidP="00393334">
      <w:pPr>
        <w:pStyle w:val="aff2"/>
      </w:pPr>
      <w:r w:rsidRPr="002C4067">
        <w:t xml:space="preserve">По графику видно, что </w:t>
      </w:r>
      <w:r w:rsidR="009C38E7" w:rsidRPr="002C4067">
        <w:t xml:space="preserve">период </w:t>
      </w:r>
      <w:r w:rsidRPr="002C4067">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87DDE3C" w14:textId="485A5405" w:rsidR="00302B66" w:rsidRPr="002C4067" w:rsidRDefault="009C38E7" w:rsidP="00393334">
      <w:pPr>
        <w:pStyle w:val="aff2"/>
      </w:pPr>
      <w:r w:rsidRPr="002C4067">
        <w:lastRenderedPageBreak/>
        <w:t xml:space="preserve">Период </w:t>
      </w:r>
      <w:r w:rsidR="00302B66" w:rsidRPr="002C4067">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2C4067">
        <w:rPr>
          <w:lang w:val="en-US"/>
        </w:rPr>
        <w:t>C</w:t>
      </w:r>
      <w:r w:rsidR="00302B66" w:rsidRPr="002C4067">
        <w:t>. При температуре наружного воздуха менее минус 4°</w:t>
      </w:r>
      <w:r w:rsidR="00302B66" w:rsidRPr="002C4067">
        <w:rPr>
          <w:lang w:val="en-US"/>
        </w:rPr>
        <w:t>C</w:t>
      </w:r>
      <w:r w:rsidR="00302B66" w:rsidRPr="002C4067">
        <w:t xml:space="preserve"> повышается вероятность «замораживания» систем отопления зданий в связи с тем, что </w:t>
      </w:r>
      <w:r w:rsidRPr="002C4067">
        <w:t xml:space="preserve">период </w:t>
      </w:r>
      <w:r w:rsidR="00302B66" w:rsidRPr="002C4067">
        <w:t xml:space="preserve">времени снижения температуры до критического значения меньше, чем </w:t>
      </w:r>
      <w:r w:rsidRPr="002C4067">
        <w:t xml:space="preserve">период </w:t>
      </w:r>
      <w:r w:rsidR="00302B66" w:rsidRPr="002C4067">
        <w:t>времени восстановления участков тепловой сети.</w:t>
      </w:r>
    </w:p>
    <w:p w14:paraId="4FC37EC2" w14:textId="0D884CD6" w:rsidR="00302B66" w:rsidRPr="002C4067" w:rsidRDefault="00CC521F" w:rsidP="00FA1C46">
      <w:pPr>
        <w:pStyle w:val="a1"/>
      </w:pPr>
      <w:bookmarkStart w:id="652" w:name="_Toc162259305"/>
      <w:bookmarkStart w:id="653" w:name="_Toc165985191"/>
      <w:bookmarkStart w:id="654" w:name="_Toc205122346"/>
      <w:r w:rsidRPr="002C4067">
        <w:t>Р</w:t>
      </w:r>
      <w:r w:rsidR="00B35576" w:rsidRPr="002C4067">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52"/>
      <w:bookmarkEnd w:id="653"/>
      <w:bookmarkEnd w:id="654"/>
    </w:p>
    <w:p w14:paraId="19E2C5F3" w14:textId="4EC6A3C5" w:rsidR="00302B66" w:rsidRPr="002C4067" w:rsidRDefault="00302B66" w:rsidP="00393334">
      <w:pPr>
        <w:pStyle w:val="aff2"/>
        <w:rPr>
          <w:lang w:eastAsia="ru-RU"/>
        </w:rPr>
      </w:pPr>
      <w:r w:rsidRPr="002C4067">
        <w:rPr>
          <w:lang w:eastAsia="ru-RU"/>
        </w:rPr>
        <w:t>Вероятность безотказной работы систем теплоснабжения образования соответствует нормативным требованиям (</w:t>
      </w:r>
      <w:r w:rsidR="00B8668B">
        <w:rPr>
          <w:lang w:eastAsia="ru-RU"/>
        </w:rPr>
        <w:t>Раздел 1, п.9</w:t>
      </w:r>
      <w:r w:rsidRPr="002C4067">
        <w:rPr>
          <w:lang w:eastAsia="ru-RU"/>
        </w:rPr>
        <w:t>).</w:t>
      </w:r>
    </w:p>
    <w:p w14:paraId="2BD0BD37" w14:textId="4A898852" w:rsidR="00302B66" w:rsidRPr="002C4067" w:rsidRDefault="00CC521F" w:rsidP="00FA1C46">
      <w:pPr>
        <w:pStyle w:val="a1"/>
      </w:pPr>
      <w:bookmarkStart w:id="655" w:name="_Toc162259306"/>
      <w:bookmarkStart w:id="656" w:name="_Toc165985192"/>
      <w:bookmarkStart w:id="657" w:name="_Toc205122347"/>
      <w:r w:rsidRPr="002C4067">
        <w:t>Р</w:t>
      </w:r>
      <w:r w:rsidR="00B35576" w:rsidRPr="002C4067">
        <w:t>езультаты оценки коэффициентов готовности теплопроводов к несению тепловой нагрузки</w:t>
      </w:r>
      <w:bookmarkEnd w:id="655"/>
      <w:bookmarkEnd w:id="656"/>
      <w:bookmarkEnd w:id="657"/>
    </w:p>
    <w:p w14:paraId="01F7BAD4" w14:textId="2EE40DA0" w:rsidR="00302B66" w:rsidRPr="002C4067" w:rsidRDefault="00302B66" w:rsidP="00393334">
      <w:pPr>
        <w:pStyle w:val="aff2"/>
        <w:rPr>
          <w:lang w:eastAsia="ru-RU"/>
        </w:rPr>
      </w:pPr>
      <w:r w:rsidRPr="002C4067">
        <w:rPr>
          <w:lang w:eastAsia="ru-RU"/>
        </w:rPr>
        <w:t>Коэффициенты готовности систем теплоснабжения образования соответствует нормативным требованиям (</w:t>
      </w:r>
      <w:r w:rsidR="00B8668B">
        <w:rPr>
          <w:lang w:eastAsia="ru-RU"/>
        </w:rPr>
        <w:t>Раздел 1, п.9</w:t>
      </w:r>
      <w:r w:rsidRPr="002C4067">
        <w:rPr>
          <w:lang w:eastAsia="ru-RU"/>
        </w:rPr>
        <w:t>).</w:t>
      </w:r>
    </w:p>
    <w:p w14:paraId="17C7144F" w14:textId="193F81AA" w:rsidR="00302B66" w:rsidRPr="002C4067" w:rsidRDefault="00CC521F" w:rsidP="00FA1C46">
      <w:pPr>
        <w:pStyle w:val="a1"/>
      </w:pPr>
      <w:bookmarkStart w:id="658" w:name="_Toc162259307"/>
      <w:bookmarkStart w:id="659" w:name="_Toc165985193"/>
      <w:bookmarkStart w:id="660" w:name="_Toc205122348"/>
      <w:r w:rsidRPr="002C4067">
        <w:t>Р</w:t>
      </w:r>
      <w:r w:rsidR="00B35576" w:rsidRPr="002C4067">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58"/>
      <w:bookmarkEnd w:id="659"/>
      <w:bookmarkEnd w:id="660"/>
    </w:p>
    <w:p w14:paraId="0CDC695D" w14:textId="70249A14" w:rsidR="007D7E97" w:rsidRDefault="00302B66" w:rsidP="008511AE">
      <w:pPr>
        <w:pStyle w:val="aff2"/>
      </w:pPr>
      <w:r w:rsidRPr="002C4067">
        <w:rPr>
          <w:lang w:eastAsia="ru-RU"/>
        </w:rPr>
        <w:t xml:space="preserve">Согласно </w:t>
      </w:r>
      <w:r w:rsidR="00DE55A1" w:rsidRPr="002C4067">
        <w:rPr>
          <w:lang w:eastAsia="ru-RU"/>
        </w:rPr>
        <w:t>СП 124.13330.2012. «Свод правил. Тепловые сети. Актуализированная редакция СНиП 41-02-2003»</w:t>
      </w:r>
      <w:r w:rsidRPr="002C4067">
        <w:rPr>
          <w:lang w:eastAsia="ru-RU"/>
        </w:rPr>
        <w:t xml:space="preserve"> при авариях (отказах) на источнике теплоты на его выходных коллекторах в течение всего ремонтно-восстановительного </w:t>
      </w:r>
      <w:r w:rsidR="00D36664">
        <w:rPr>
          <w:lang w:eastAsia="ru-RU"/>
        </w:rPr>
        <w:t xml:space="preserve">периода </w:t>
      </w:r>
      <w:r w:rsidRPr="002C4067">
        <w:rPr>
          <w:lang w:eastAsia="ru-RU"/>
        </w:rPr>
        <w:t xml:space="preserve">допустимое снижение теплоты при расчетной температуре наружного воздуха для проектирования отопления определяется по таблице </w:t>
      </w:r>
      <w:r w:rsidR="00CF4207">
        <w:rPr>
          <w:lang w:eastAsia="ru-RU"/>
        </w:rPr>
        <w:t>6</w:t>
      </w:r>
      <w:r w:rsidR="00211BD9">
        <w:rPr>
          <w:lang w:eastAsia="ru-RU"/>
        </w:rPr>
        <w:t>3</w:t>
      </w:r>
      <w:r w:rsidRPr="002C4067">
        <w:rPr>
          <w:lang w:eastAsia="ru-RU"/>
        </w:rPr>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0E9C62EC" w14:textId="0E8141F3" w:rsidR="00302B66" w:rsidRPr="002C4067" w:rsidRDefault="00D36664" w:rsidP="00FB3DF5">
      <w:pPr>
        <w:pStyle w:val="afffffffb"/>
        <w:rPr>
          <w:lang w:eastAsia="ru-RU"/>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99582B">
        <w:rPr>
          <w:noProof/>
        </w:rPr>
        <w:t>63</w:t>
      </w:r>
      <w:r w:rsidR="00A95700">
        <w:rPr>
          <w:noProof/>
        </w:rPr>
        <w:fldChar w:fldCharType="end"/>
      </w:r>
      <w:r>
        <w:rPr>
          <w:noProof/>
        </w:rPr>
        <w:t xml:space="preserve"> </w:t>
      </w:r>
      <w:r w:rsidRPr="002C4067">
        <w:t>–</w:t>
      </w:r>
      <w:r>
        <w:t xml:space="preserve"> </w:t>
      </w:r>
      <w:r w:rsidR="00302B66" w:rsidRPr="002C4067">
        <w:rPr>
          <w:lang w:eastAsia="ru-RU"/>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0"/>
        <w:gridCol w:w="3363"/>
        <w:gridCol w:w="1252"/>
        <w:gridCol w:w="1252"/>
        <w:gridCol w:w="1252"/>
        <w:gridCol w:w="1252"/>
        <w:gridCol w:w="1244"/>
      </w:tblGrid>
      <w:tr w:rsidR="005B273F" w:rsidRPr="008207A0" w14:paraId="6228A4F2" w14:textId="77777777" w:rsidTr="007D7E97">
        <w:trPr>
          <w:trHeight w:val="594"/>
        </w:trPr>
        <w:tc>
          <w:tcPr>
            <w:tcW w:w="284" w:type="pct"/>
            <w:vMerge w:val="restart"/>
            <w:tcBorders>
              <w:top w:val="single" w:sz="4" w:space="0" w:color="000000"/>
              <w:left w:val="single" w:sz="4" w:space="0" w:color="000000"/>
              <w:right w:val="single" w:sz="4" w:space="0" w:color="000000"/>
            </w:tcBorders>
            <w:vAlign w:val="center"/>
          </w:tcPr>
          <w:p w14:paraId="208BC357" w14:textId="77777777" w:rsidR="00E44D80" w:rsidRPr="008207A0" w:rsidRDefault="00E44D80" w:rsidP="008207A0">
            <w:pPr>
              <w:pStyle w:val="afffffff1"/>
              <w:rPr>
                <w:rStyle w:val="headeraff6"/>
                <w:b/>
              </w:rPr>
            </w:pPr>
            <w:r w:rsidRPr="008207A0">
              <w:rPr>
                <w:rStyle w:val="headeraff6"/>
                <w:b/>
              </w:rPr>
              <w:t>№ п/п</w:t>
            </w:r>
          </w:p>
        </w:tc>
        <w:tc>
          <w:tcPr>
            <w:tcW w:w="1649" w:type="pct"/>
            <w:vMerge w:val="restart"/>
            <w:tcBorders>
              <w:top w:val="single" w:sz="4" w:space="0" w:color="000000"/>
              <w:left w:val="single" w:sz="4" w:space="0" w:color="000000"/>
              <w:bottom w:val="single" w:sz="4" w:space="0" w:color="000000"/>
              <w:right w:val="single" w:sz="4" w:space="0" w:color="000000"/>
            </w:tcBorders>
            <w:vAlign w:val="center"/>
          </w:tcPr>
          <w:p w14:paraId="2CD19EA6" w14:textId="77777777" w:rsidR="00E44D80" w:rsidRPr="008207A0" w:rsidRDefault="00E44D80" w:rsidP="008207A0">
            <w:pPr>
              <w:pStyle w:val="afffffff1"/>
              <w:rPr>
                <w:b/>
              </w:rPr>
            </w:pPr>
            <w:r w:rsidRPr="008207A0">
              <w:rPr>
                <w:rStyle w:val="headeraff6"/>
                <w:b/>
              </w:rPr>
              <w:t>Наименование показателя</w:t>
            </w:r>
          </w:p>
        </w:tc>
        <w:tc>
          <w:tcPr>
            <w:tcW w:w="3066" w:type="pct"/>
            <w:gridSpan w:val="5"/>
            <w:tcBorders>
              <w:top w:val="single" w:sz="4" w:space="0" w:color="000000"/>
              <w:left w:val="single" w:sz="4" w:space="0" w:color="000000"/>
              <w:bottom w:val="single" w:sz="4" w:space="0" w:color="000000"/>
              <w:right w:val="single" w:sz="4" w:space="0" w:color="000000"/>
            </w:tcBorders>
            <w:vAlign w:val="center"/>
          </w:tcPr>
          <w:p w14:paraId="00C00912" w14:textId="77777777" w:rsidR="00E44D80" w:rsidRPr="008207A0" w:rsidRDefault="00E44D80" w:rsidP="008207A0">
            <w:pPr>
              <w:pStyle w:val="afffffff1"/>
              <w:rPr>
                <w:b/>
              </w:rPr>
            </w:pPr>
            <w:r w:rsidRPr="008207A0">
              <w:rPr>
                <w:rStyle w:val="headeraff6"/>
                <w:b/>
              </w:rPr>
              <w:t>Расчетная температура наружного воздуха для проектирования отопления</w:t>
            </w:r>
            <w:r w:rsidRPr="008207A0">
              <w:rPr>
                <w:rStyle w:val="apple-converted-space"/>
                <w:b/>
              </w:rPr>
              <w:t> </w:t>
            </w:r>
            <w:r w:rsidRPr="008207A0">
              <w:rPr>
                <w:b/>
                <w:noProof/>
              </w:rPr>
              <w:drawing>
                <wp:inline distT="0" distB="0" distL="0" distR="0" wp14:anchorId="1A265E39" wp14:editId="6243DE11">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8207A0">
              <w:rPr>
                <w:rStyle w:val="apple-converted-space"/>
                <w:b/>
              </w:rPr>
              <w:t> </w:t>
            </w:r>
            <w:r w:rsidRPr="008207A0">
              <w:rPr>
                <w:rStyle w:val="headeraff6"/>
                <w:b/>
              </w:rPr>
              <w:t>,°C</w:t>
            </w:r>
          </w:p>
        </w:tc>
      </w:tr>
      <w:tr w:rsidR="005B273F" w:rsidRPr="008207A0" w14:paraId="4452B3D2" w14:textId="77777777" w:rsidTr="008207A0">
        <w:tc>
          <w:tcPr>
            <w:tcW w:w="284" w:type="pct"/>
            <w:vMerge/>
            <w:tcBorders>
              <w:left w:val="single" w:sz="4" w:space="0" w:color="000000"/>
              <w:bottom w:val="single" w:sz="4" w:space="0" w:color="000000"/>
              <w:right w:val="single" w:sz="4" w:space="0" w:color="000000"/>
            </w:tcBorders>
            <w:vAlign w:val="center"/>
          </w:tcPr>
          <w:p w14:paraId="4C4CB49A" w14:textId="77777777" w:rsidR="00E44D80" w:rsidRPr="008207A0" w:rsidRDefault="00E44D80" w:rsidP="008207A0">
            <w:pPr>
              <w:pStyle w:val="afffffff1"/>
              <w:rPr>
                <w:b/>
              </w:rPr>
            </w:pPr>
          </w:p>
        </w:tc>
        <w:tc>
          <w:tcPr>
            <w:tcW w:w="1649" w:type="pct"/>
            <w:vMerge/>
            <w:tcBorders>
              <w:top w:val="single" w:sz="4" w:space="0" w:color="000000"/>
              <w:left w:val="single" w:sz="4" w:space="0" w:color="000000"/>
              <w:bottom w:val="single" w:sz="4" w:space="0" w:color="000000"/>
              <w:right w:val="single" w:sz="4" w:space="0" w:color="000000"/>
            </w:tcBorders>
            <w:vAlign w:val="center"/>
          </w:tcPr>
          <w:p w14:paraId="35B95156" w14:textId="77777777" w:rsidR="00E44D80" w:rsidRPr="008207A0" w:rsidRDefault="00E44D80" w:rsidP="008207A0">
            <w:pPr>
              <w:pStyle w:val="afffffff1"/>
              <w:rPr>
                <w:b/>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21721E78" w14:textId="77777777" w:rsidR="00E44D80" w:rsidRPr="008207A0" w:rsidRDefault="00E44D80" w:rsidP="008207A0">
            <w:pPr>
              <w:pStyle w:val="afffffff1"/>
              <w:rPr>
                <w:b/>
              </w:rPr>
            </w:pPr>
            <w:r w:rsidRPr="008207A0">
              <w:rPr>
                <w:rStyle w:val="headeraff6"/>
                <w:b/>
              </w:rPr>
              <w:t>минус 10</w:t>
            </w:r>
          </w:p>
        </w:tc>
        <w:tc>
          <w:tcPr>
            <w:tcW w:w="614" w:type="pct"/>
            <w:tcBorders>
              <w:top w:val="single" w:sz="4" w:space="0" w:color="000000"/>
              <w:left w:val="single" w:sz="4" w:space="0" w:color="000000"/>
              <w:bottom w:val="single" w:sz="4" w:space="0" w:color="000000"/>
              <w:right w:val="single" w:sz="4" w:space="0" w:color="000000"/>
            </w:tcBorders>
            <w:vAlign w:val="center"/>
          </w:tcPr>
          <w:p w14:paraId="3207AD59" w14:textId="77777777" w:rsidR="00E44D80" w:rsidRPr="008207A0" w:rsidRDefault="00E44D80" w:rsidP="008207A0">
            <w:pPr>
              <w:pStyle w:val="afffffff1"/>
              <w:rPr>
                <w:b/>
              </w:rPr>
            </w:pPr>
            <w:r w:rsidRPr="008207A0">
              <w:rPr>
                <w:rStyle w:val="headeraff6"/>
                <w:b/>
              </w:rPr>
              <w:t>минус 20</w:t>
            </w:r>
          </w:p>
        </w:tc>
        <w:tc>
          <w:tcPr>
            <w:tcW w:w="614" w:type="pct"/>
            <w:tcBorders>
              <w:top w:val="single" w:sz="4" w:space="0" w:color="000000"/>
              <w:left w:val="single" w:sz="4" w:space="0" w:color="000000"/>
              <w:bottom w:val="single" w:sz="4" w:space="0" w:color="000000"/>
              <w:right w:val="single" w:sz="4" w:space="0" w:color="000000"/>
            </w:tcBorders>
            <w:vAlign w:val="center"/>
          </w:tcPr>
          <w:p w14:paraId="6B91FB4F" w14:textId="77777777" w:rsidR="00E44D80" w:rsidRPr="008207A0" w:rsidRDefault="00E44D80" w:rsidP="008207A0">
            <w:pPr>
              <w:pStyle w:val="afffffff1"/>
              <w:rPr>
                <w:b/>
              </w:rPr>
            </w:pPr>
            <w:r w:rsidRPr="008207A0">
              <w:rPr>
                <w:rStyle w:val="headeraff6"/>
                <w:b/>
              </w:rPr>
              <w:t>минус 30</w:t>
            </w:r>
          </w:p>
        </w:tc>
        <w:tc>
          <w:tcPr>
            <w:tcW w:w="614" w:type="pct"/>
            <w:tcBorders>
              <w:top w:val="single" w:sz="4" w:space="0" w:color="000000"/>
              <w:left w:val="single" w:sz="4" w:space="0" w:color="000000"/>
              <w:bottom w:val="single" w:sz="4" w:space="0" w:color="000000"/>
              <w:right w:val="single" w:sz="4" w:space="0" w:color="000000"/>
            </w:tcBorders>
            <w:vAlign w:val="center"/>
          </w:tcPr>
          <w:p w14:paraId="5A62E695" w14:textId="77777777" w:rsidR="00E44D80" w:rsidRPr="008207A0" w:rsidRDefault="00E44D80" w:rsidP="008207A0">
            <w:pPr>
              <w:pStyle w:val="afffffff1"/>
              <w:rPr>
                <w:b/>
              </w:rPr>
            </w:pPr>
            <w:r w:rsidRPr="008207A0">
              <w:rPr>
                <w:rStyle w:val="headeraff6"/>
                <w:b/>
              </w:rPr>
              <w:t>минус 40</w:t>
            </w:r>
          </w:p>
        </w:tc>
        <w:tc>
          <w:tcPr>
            <w:tcW w:w="610" w:type="pct"/>
            <w:tcBorders>
              <w:top w:val="single" w:sz="4" w:space="0" w:color="000000"/>
              <w:left w:val="single" w:sz="4" w:space="0" w:color="000000"/>
              <w:bottom w:val="single" w:sz="4" w:space="0" w:color="000000"/>
              <w:right w:val="single" w:sz="4" w:space="0" w:color="000000"/>
            </w:tcBorders>
            <w:vAlign w:val="center"/>
          </w:tcPr>
          <w:p w14:paraId="1F34B6BA" w14:textId="77777777" w:rsidR="00E44D80" w:rsidRPr="008207A0" w:rsidRDefault="00E44D80" w:rsidP="008207A0">
            <w:pPr>
              <w:pStyle w:val="afffffff1"/>
              <w:rPr>
                <w:b/>
              </w:rPr>
            </w:pPr>
            <w:r w:rsidRPr="008207A0">
              <w:rPr>
                <w:rStyle w:val="headeraff6"/>
                <w:b/>
              </w:rPr>
              <w:t>минус 50</w:t>
            </w:r>
          </w:p>
        </w:tc>
      </w:tr>
      <w:tr w:rsidR="005B273F" w:rsidRPr="008207A0" w14:paraId="3207737E" w14:textId="77777777" w:rsidTr="008207A0">
        <w:tc>
          <w:tcPr>
            <w:tcW w:w="284" w:type="pct"/>
            <w:tcBorders>
              <w:top w:val="single" w:sz="4" w:space="0" w:color="000000"/>
              <w:left w:val="single" w:sz="4" w:space="0" w:color="000000"/>
              <w:bottom w:val="single" w:sz="4" w:space="0" w:color="000000"/>
              <w:right w:val="single" w:sz="4" w:space="0" w:color="000000"/>
            </w:tcBorders>
            <w:vAlign w:val="center"/>
          </w:tcPr>
          <w:p w14:paraId="33C9463F" w14:textId="77777777" w:rsidR="00E44D80" w:rsidRPr="008207A0" w:rsidRDefault="00E44D80" w:rsidP="008207A0">
            <w:pPr>
              <w:pStyle w:val="afffffff1"/>
              <w:rPr>
                <w:rStyle w:val="headerafff0"/>
              </w:rPr>
            </w:pPr>
            <w:r w:rsidRPr="008207A0">
              <w:rPr>
                <w:rStyle w:val="headerafff0"/>
              </w:rPr>
              <w:t>1</w:t>
            </w:r>
          </w:p>
        </w:tc>
        <w:tc>
          <w:tcPr>
            <w:tcW w:w="1649" w:type="pct"/>
            <w:tcBorders>
              <w:top w:val="single" w:sz="4" w:space="0" w:color="000000"/>
              <w:left w:val="single" w:sz="4" w:space="0" w:color="000000"/>
              <w:bottom w:val="single" w:sz="4" w:space="0" w:color="000000"/>
              <w:right w:val="single" w:sz="4" w:space="0" w:color="000000"/>
            </w:tcBorders>
            <w:vAlign w:val="center"/>
          </w:tcPr>
          <w:p w14:paraId="4B98B940" w14:textId="77777777" w:rsidR="00E44D80" w:rsidRPr="008207A0" w:rsidRDefault="00E44D80" w:rsidP="008207A0">
            <w:pPr>
              <w:pStyle w:val="afffffff1"/>
            </w:pPr>
            <w:r w:rsidRPr="008207A0">
              <w:rPr>
                <w:rStyle w:val="headerafff0"/>
              </w:rPr>
              <w:t>Допустимое снижение подачи теплоты, %, до</w:t>
            </w:r>
          </w:p>
        </w:tc>
        <w:tc>
          <w:tcPr>
            <w:tcW w:w="614" w:type="pct"/>
            <w:tcBorders>
              <w:top w:val="single" w:sz="4" w:space="0" w:color="000000"/>
              <w:left w:val="single" w:sz="4" w:space="0" w:color="000000"/>
              <w:bottom w:val="single" w:sz="4" w:space="0" w:color="000000"/>
              <w:right w:val="single" w:sz="4" w:space="0" w:color="000000"/>
            </w:tcBorders>
            <w:vAlign w:val="center"/>
          </w:tcPr>
          <w:p w14:paraId="3D07A856" w14:textId="77777777" w:rsidR="00E44D80" w:rsidRPr="008207A0" w:rsidRDefault="00E44D80" w:rsidP="008207A0">
            <w:pPr>
              <w:pStyle w:val="afffffff1"/>
            </w:pPr>
            <w:r w:rsidRPr="008207A0">
              <w:rPr>
                <w:rStyle w:val="headeraff6"/>
              </w:rPr>
              <w:t>78</w:t>
            </w:r>
          </w:p>
        </w:tc>
        <w:tc>
          <w:tcPr>
            <w:tcW w:w="614" w:type="pct"/>
            <w:tcBorders>
              <w:top w:val="single" w:sz="4" w:space="0" w:color="000000"/>
              <w:left w:val="single" w:sz="4" w:space="0" w:color="000000"/>
              <w:bottom w:val="single" w:sz="4" w:space="0" w:color="000000"/>
              <w:right w:val="single" w:sz="4" w:space="0" w:color="000000"/>
            </w:tcBorders>
            <w:vAlign w:val="center"/>
          </w:tcPr>
          <w:p w14:paraId="69D1CE25" w14:textId="77777777" w:rsidR="00E44D80" w:rsidRPr="008207A0" w:rsidRDefault="00E44D80" w:rsidP="008207A0">
            <w:pPr>
              <w:pStyle w:val="afffffff1"/>
            </w:pPr>
            <w:r w:rsidRPr="008207A0">
              <w:rPr>
                <w:rStyle w:val="headeraff6"/>
              </w:rPr>
              <w:t>84</w:t>
            </w:r>
          </w:p>
        </w:tc>
        <w:tc>
          <w:tcPr>
            <w:tcW w:w="614" w:type="pct"/>
            <w:tcBorders>
              <w:top w:val="single" w:sz="4" w:space="0" w:color="000000"/>
              <w:left w:val="single" w:sz="4" w:space="0" w:color="000000"/>
              <w:bottom w:val="single" w:sz="4" w:space="0" w:color="000000"/>
              <w:right w:val="single" w:sz="4" w:space="0" w:color="000000"/>
            </w:tcBorders>
            <w:vAlign w:val="center"/>
          </w:tcPr>
          <w:p w14:paraId="30DE58A7" w14:textId="77777777" w:rsidR="00E44D80" w:rsidRPr="008207A0" w:rsidRDefault="00E44D80" w:rsidP="008207A0">
            <w:pPr>
              <w:pStyle w:val="afffffff1"/>
            </w:pPr>
            <w:r w:rsidRPr="008207A0">
              <w:rPr>
                <w:rStyle w:val="headeraff6"/>
              </w:rPr>
              <w:t>87</w:t>
            </w:r>
          </w:p>
        </w:tc>
        <w:tc>
          <w:tcPr>
            <w:tcW w:w="614" w:type="pct"/>
            <w:tcBorders>
              <w:top w:val="single" w:sz="4" w:space="0" w:color="000000"/>
              <w:left w:val="single" w:sz="4" w:space="0" w:color="000000"/>
              <w:bottom w:val="single" w:sz="4" w:space="0" w:color="000000"/>
              <w:right w:val="single" w:sz="4" w:space="0" w:color="000000"/>
            </w:tcBorders>
            <w:vAlign w:val="center"/>
          </w:tcPr>
          <w:p w14:paraId="5CFBD822" w14:textId="77777777" w:rsidR="00E44D80" w:rsidRPr="008207A0" w:rsidRDefault="00E44D80" w:rsidP="008207A0">
            <w:pPr>
              <w:pStyle w:val="afffffff1"/>
            </w:pPr>
            <w:r w:rsidRPr="008207A0">
              <w:rPr>
                <w:rStyle w:val="headeraff6"/>
              </w:rPr>
              <w:t>89</w:t>
            </w:r>
          </w:p>
        </w:tc>
        <w:tc>
          <w:tcPr>
            <w:tcW w:w="610" w:type="pct"/>
            <w:tcBorders>
              <w:top w:val="single" w:sz="4" w:space="0" w:color="000000"/>
              <w:left w:val="single" w:sz="4" w:space="0" w:color="000000"/>
              <w:bottom w:val="single" w:sz="4" w:space="0" w:color="000000"/>
              <w:right w:val="single" w:sz="4" w:space="0" w:color="000000"/>
            </w:tcBorders>
            <w:vAlign w:val="center"/>
          </w:tcPr>
          <w:p w14:paraId="449F658C" w14:textId="77777777" w:rsidR="00E44D80" w:rsidRPr="008207A0" w:rsidRDefault="00E44D80" w:rsidP="008207A0">
            <w:pPr>
              <w:pStyle w:val="afffffff1"/>
            </w:pPr>
            <w:r w:rsidRPr="008207A0">
              <w:rPr>
                <w:rStyle w:val="headeraff6"/>
              </w:rPr>
              <w:t>91</w:t>
            </w:r>
          </w:p>
        </w:tc>
      </w:tr>
    </w:tbl>
    <w:p w14:paraId="7E0340A1" w14:textId="77777777" w:rsidR="008207A0" w:rsidRDefault="008207A0" w:rsidP="00470BBD">
      <w:pPr>
        <w:pStyle w:val="afffffff"/>
        <w:rPr>
          <w:rStyle w:val="headerafff0"/>
        </w:rPr>
      </w:pPr>
      <w:r w:rsidRPr="002C4067">
        <w:rPr>
          <w:rStyle w:val="headerafff0"/>
        </w:rPr>
        <w:t xml:space="preserve">Примечание - </w:t>
      </w:r>
      <w:r>
        <w:rPr>
          <w:rStyle w:val="headerafff0"/>
        </w:rPr>
        <w:t>т</w:t>
      </w:r>
      <w:r w:rsidRPr="002C4067">
        <w:rPr>
          <w:rStyle w:val="headerafff0"/>
        </w:rPr>
        <w:t>аблица соответствует температуре наружного воздуха наиболее холодной пятидневки обеспеченностью 0,92.</w:t>
      </w:r>
    </w:p>
    <w:p w14:paraId="0C770C2C" w14:textId="54E3FC2A" w:rsidR="00302B66" w:rsidRPr="002C4067" w:rsidRDefault="00302B66" w:rsidP="00393334">
      <w:pPr>
        <w:pStyle w:val="aff2"/>
        <w:rPr>
          <w:lang w:eastAsia="ru-RU"/>
        </w:rPr>
      </w:pPr>
      <w:r w:rsidRPr="002C4067">
        <w:rPr>
          <w:lang w:eastAsia="ru-RU"/>
        </w:rPr>
        <w:t xml:space="preserve">Согласно </w:t>
      </w:r>
      <w:r w:rsidR="00DE55A1" w:rsidRPr="002C4067">
        <w:rPr>
          <w:lang w:eastAsia="ru-RU"/>
        </w:rPr>
        <w:t>Постановлени</w:t>
      </w:r>
      <w:r w:rsidR="00615AF0">
        <w:rPr>
          <w:lang w:eastAsia="ru-RU"/>
        </w:rPr>
        <w:t>ю</w:t>
      </w:r>
      <w:r w:rsidRPr="002C4067">
        <w:rPr>
          <w:lang w:eastAsia="ru-RU"/>
        </w:rPr>
        <w:t xml:space="preserve"> Правительства РФ от </w:t>
      </w:r>
      <w:r w:rsidR="00DE55A1" w:rsidRPr="002C4067">
        <w:rPr>
          <w:lang w:eastAsia="ru-RU"/>
        </w:rPr>
        <w:t>0</w:t>
      </w:r>
      <w:r w:rsidRPr="002C4067">
        <w:rPr>
          <w:lang w:eastAsia="ru-RU"/>
        </w:rPr>
        <w:t>8</w:t>
      </w:r>
      <w:r w:rsidR="00DE55A1" w:rsidRPr="002C4067">
        <w:rPr>
          <w:lang w:eastAsia="ru-RU"/>
        </w:rPr>
        <w:t>.08.</w:t>
      </w:r>
      <w:r w:rsidRPr="002C4067">
        <w:rPr>
          <w:lang w:eastAsia="ru-RU"/>
        </w:rPr>
        <w:t xml:space="preserve">2012  </w:t>
      </w:r>
      <w:r w:rsidR="00DE55A1" w:rsidRPr="002C4067">
        <w:rPr>
          <w:lang w:eastAsia="ru-RU"/>
        </w:rPr>
        <w:t>№</w:t>
      </w:r>
      <w:r w:rsidRPr="002C4067">
        <w:rPr>
          <w:lang w:eastAsia="ru-RU"/>
        </w:rPr>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w:t>
      </w:r>
      <w:r w:rsidR="009F17BD">
        <w:rPr>
          <w:lang w:eastAsia="ru-RU"/>
        </w:rPr>
        <w:t>,</w:t>
      </w:r>
      <w:r w:rsidRPr="002C4067">
        <w:rPr>
          <w:lang w:eastAsia="ru-RU"/>
        </w:rPr>
        <w:t xml:space="preserve"> либо прекращение подачи тепловой энергии или теплоносителя </w:t>
      </w:r>
      <w:r w:rsidRPr="002C4067">
        <w:rPr>
          <w:lang w:eastAsia="ru-RU"/>
        </w:rPr>
        <w:lastRenderedPageBreak/>
        <w:t xml:space="preserve">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2C4067">
        <w:rPr>
          <w:lang w:eastAsia="ru-RU"/>
        </w:rPr>
        <w:t xml:space="preserve">период </w:t>
      </w:r>
      <w:r w:rsidRPr="002C4067">
        <w:rPr>
          <w:lang w:eastAsia="ru-RU"/>
        </w:rPr>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4E1AAD74" w14:textId="1A84A649" w:rsidR="00302B66" w:rsidRPr="002C4067" w:rsidRDefault="00302B66" w:rsidP="00393334">
      <w:pPr>
        <w:pStyle w:val="aff2"/>
        <w:rPr>
          <w:lang w:eastAsia="ru-RU"/>
        </w:rPr>
      </w:pPr>
      <w:r w:rsidRPr="002C4067">
        <w:rPr>
          <w:lang w:eastAsia="ru-RU"/>
        </w:rPr>
        <w:t xml:space="preserve">Поскольку параметры поставляемого теплоносителя потребителю определяются договором теплоснабжения, то имеет смысл говорить о качестве </w:t>
      </w:r>
      <w:r w:rsidR="008207A0" w:rsidRPr="002C4067">
        <w:rPr>
          <w:lang w:eastAsia="ru-RU"/>
        </w:rPr>
        <w:t>теплоносителя,</w:t>
      </w:r>
      <w:r w:rsidRPr="002C4067">
        <w:rPr>
          <w:lang w:eastAsia="ru-RU"/>
        </w:rPr>
        <w:t xml:space="preserve"> отпускаемого с источника тепловой энергии.</w:t>
      </w:r>
    </w:p>
    <w:p w14:paraId="707D2131" w14:textId="37D1E0AE" w:rsidR="00302B66" w:rsidRPr="002C4067" w:rsidRDefault="00302B66" w:rsidP="00393334">
      <w:pPr>
        <w:pStyle w:val="aff2"/>
        <w:rPr>
          <w:lang w:eastAsia="ru-RU"/>
        </w:rPr>
      </w:pPr>
      <w:r w:rsidRPr="002C4067">
        <w:rPr>
          <w:lang w:eastAsia="ru-RU"/>
        </w:rPr>
        <w:t>В аварийной ситуации при качественном регулировании</w:t>
      </w:r>
      <w:r w:rsidR="00132E2B">
        <w:rPr>
          <w:lang w:eastAsia="ru-RU"/>
        </w:rPr>
        <w:t>,</w:t>
      </w:r>
      <w:r w:rsidRPr="002C4067">
        <w:rPr>
          <w:lang w:eastAsia="ru-RU"/>
        </w:rPr>
        <w:t xml:space="preserve"> используемо</w:t>
      </w:r>
      <w:r w:rsidR="00132E2B">
        <w:rPr>
          <w:lang w:eastAsia="ru-RU"/>
        </w:rPr>
        <w:t>м</w:t>
      </w:r>
      <w:r w:rsidRPr="002C4067">
        <w:rPr>
          <w:lang w:eastAsia="ru-RU"/>
        </w:rPr>
        <w:t xml:space="preserve">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0B6F3DC7" w14:textId="6DEBEB8D" w:rsidR="00302B66" w:rsidRPr="002C4067" w:rsidRDefault="00302B66" w:rsidP="00FA1C46">
      <w:pPr>
        <w:pStyle w:val="a1"/>
      </w:pPr>
      <w:bookmarkStart w:id="661" w:name="_Toc74659440"/>
      <w:bookmarkStart w:id="662" w:name="_Toc162259308"/>
      <w:bookmarkStart w:id="663" w:name="_Toc165985194"/>
      <w:bookmarkStart w:id="664" w:name="_Toc205122349"/>
      <w:r w:rsidRPr="002C4067">
        <w:t xml:space="preserve">Состав изменений </w:t>
      </w:r>
      <w:r w:rsidR="00540956" w:rsidRPr="002C4067">
        <w:t>выполненных в доработанной и (или) актуализированной схеме теплоснабжения</w:t>
      </w:r>
      <w:bookmarkEnd w:id="661"/>
      <w:bookmarkEnd w:id="662"/>
      <w:bookmarkEnd w:id="663"/>
      <w:bookmarkEnd w:id="664"/>
    </w:p>
    <w:p w14:paraId="45A1C133" w14:textId="153FBD06" w:rsidR="00DD0BFB" w:rsidRPr="002C4067" w:rsidRDefault="00743D58" w:rsidP="00393334">
      <w:pPr>
        <w:pStyle w:val="aff2"/>
      </w:pPr>
      <w:bookmarkStart w:id="665" w:name="_Toc422303801"/>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18.03.2016 № 208, от 23.03.2016 № 229, от 12.07.2016 № 666, от 03.04.2018 № 405, от 16.03.2019 № </w:t>
      </w:r>
      <w:r w:rsidR="00127490" w:rsidRPr="002C4067">
        <w:t>276) и Методическими указаниями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697DAD6C" w14:textId="77777777" w:rsidR="00C066EE" w:rsidRPr="002C4067" w:rsidRDefault="00C066EE" w:rsidP="00393334">
      <w:pPr>
        <w:pStyle w:val="aff2"/>
      </w:pPr>
    </w:p>
    <w:p w14:paraId="1572F7A8" w14:textId="77777777" w:rsidR="00A66169" w:rsidRPr="002C4067" w:rsidRDefault="00A66169" w:rsidP="003C2D11">
      <w:pPr>
        <w:pStyle w:val="afffffff5"/>
        <w:sectPr w:rsidR="00A66169" w:rsidRPr="002C4067" w:rsidSect="004B3BAB">
          <w:pgSz w:w="11906" w:h="16838"/>
          <w:pgMar w:top="567" w:right="567" w:bottom="567" w:left="1134" w:header="709" w:footer="0" w:gutter="0"/>
          <w:cols w:space="708"/>
          <w:docGrid w:linePitch="360"/>
        </w:sectPr>
      </w:pPr>
    </w:p>
    <w:p w14:paraId="76939F53" w14:textId="5B8D7CE9" w:rsidR="003A5836" w:rsidRPr="00F65D5E" w:rsidRDefault="00B35576" w:rsidP="0057488B">
      <w:pPr>
        <w:pStyle w:val="afffffff5"/>
        <w:numPr>
          <w:ilvl w:val="0"/>
          <w:numId w:val="12"/>
        </w:numPr>
        <w:jc w:val="left"/>
      </w:pPr>
      <w:bookmarkStart w:id="666" w:name="_Toc162259309"/>
      <w:bookmarkStart w:id="667" w:name="_Toc165985195"/>
      <w:bookmarkStart w:id="668" w:name="_Toc205122350"/>
      <w:bookmarkEnd w:id="665"/>
      <w:r w:rsidRPr="00F65D5E">
        <w:lastRenderedPageBreak/>
        <w:t>Обоснование инвестиций в строительство, реконструкцию, техническое перевооружение и (или) модернизацию</w:t>
      </w:r>
      <w:bookmarkEnd w:id="666"/>
      <w:bookmarkEnd w:id="667"/>
      <w:bookmarkEnd w:id="668"/>
    </w:p>
    <w:p w14:paraId="1854354E" w14:textId="1E623C25" w:rsidR="00495E2C" w:rsidRPr="002C4067" w:rsidRDefault="00CC521F" w:rsidP="00FA1C46">
      <w:pPr>
        <w:pStyle w:val="a1"/>
      </w:pPr>
      <w:bookmarkStart w:id="669" w:name="_Toc162259310"/>
      <w:bookmarkStart w:id="670" w:name="_Toc165985196"/>
      <w:bookmarkStart w:id="671" w:name="_Toc205122351"/>
      <w:r w:rsidRPr="002C4067">
        <w:t>Оценка</w:t>
      </w:r>
      <w:r w:rsidR="00B35576" w:rsidRPr="002C4067">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69"/>
      <w:bookmarkEnd w:id="670"/>
      <w:bookmarkEnd w:id="671"/>
    </w:p>
    <w:p w14:paraId="718DB871" w14:textId="0F76F8EC" w:rsidR="00302B66" w:rsidRPr="002C4067" w:rsidRDefault="00302B66" w:rsidP="00FA1C46">
      <w:pPr>
        <w:pStyle w:val="aff2"/>
      </w:pPr>
      <w:r w:rsidRPr="002C4067">
        <w:t>Анализ состояния существующей системы теплоснабжения</w:t>
      </w:r>
      <w:r w:rsidR="00D458C1" w:rsidRPr="002C4067">
        <w:t xml:space="preserve"> </w:t>
      </w:r>
      <w:r w:rsidR="00DA02D6">
        <w:t>округа</w:t>
      </w:r>
      <w:r w:rsidR="00E41600" w:rsidRPr="002C4067">
        <w:t xml:space="preserve"> </w:t>
      </w:r>
      <w:r w:rsidRPr="002C4067">
        <w:t>показал,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64E9AF59" w14:textId="1DC3B2F4" w:rsidR="00302B66" w:rsidRPr="002C4067" w:rsidRDefault="00302B66" w:rsidP="00FA1C46">
      <w:pPr>
        <w:pStyle w:val="aff2"/>
      </w:pPr>
      <w:r w:rsidRPr="002C4067">
        <w:t>Для поддержания требуем</w:t>
      </w:r>
      <w:r w:rsidR="00132E2B">
        <w:t>ого</w:t>
      </w:r>
      <w:r w:rsidRPr="002C4067">
        <w:t xml:space="preserve">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73F8E38A" w14:textId="447D0547" w:rsidR="00302B66" w:rsidRPr="002C4067" w:rsidRDefault="00302B66" w:rsidP="00393334">
      <w:pPr>
        <w:pStyle w:val="aff2"/>
        <w:rPr>
          <w:lang w:eastAsia="ru-RU"/>
        </w:rPr>
      </w:pPr>
      <w:r w:rsidRPr="002C4067">
        <w:rPr>
          <w:lang w:eastAsia="ru-RU"/>
        </w:rPr>
        <w:t>Предложения по величине необходимых инвестиций в техническое перевооружение и строительство источников тепла</w:t>
      </w:r>
      <w:r w:rsidR="00EF6A30" w:rsidRPr="002C4067">
        <w:rPr>
          <w:lang w:eastAsia="ru-RU"/>
        </w:rPr>
        <w:t xml:space="preserve"> и реконструкции тепловых сетей</w:t>
      </w:r>
      <w:r w:rsidRPr="002C4067">
        <w:rPr>
          <w:lang w:eastAsia="ru-RU"/>
        </w:rPr>
        <w:t xml:space="preserve"> на каждом этапе планируемого периода пред</w:t>
      </w:r>
      <w:r w:rsidR="003E78D9" w:rsidRPr="002C4067">
        <w:rPr>
          <w:lang w:eastAsia="ru-RU"/>
        </w:rPr>
        <w:t xml:space="preserve">ставлено в таблице </w:t>
      </w:r>
      <w:r w:rsidR="00CF4207">
        <w:rPr>
          <w:lang w:eastAsia="ru-RU"/>
        </w:rPr>
        <w:t>6</w:t>
      </w:r>
      <w:r w:rsidR="00211BD9">
        <w:rPr>
          <w:lang w:eastAsia="ru-RU"/>
        </w:rPr>
        <w:t>4</w:t>
      </w:r>
      <w:r w:rsidRPr="002C4067">
        <w:rPr>
          <w:lang w:eastAsia="ru-RU"/>
        </w:rPr>
        <w:t>.</w:t>
      </w:r>
    </w:p>
    <w:p w14:paraId="2E3E08CA" w14:textId="77777777" w:rsidR="00562379" w:rsidRPr="002C4067" w:rsidRDefault="00562379" w:rsidP="00393334">
      <w:pPr>
        <w:pStyle w:val="aff2"/>
        <w:rPr>
          <w:lang w:eastAsia="ru-RU"/>
        </w:rPr>
      </w:pPr>
    </w:p>
    <w:p w14:paraId="52583E7E" w14:textId="77777777" w:rsidR="008207A0" w:rsidRDefault="008207A0" w:rsidP="00393334">
      <w:pPr>
        <w:pStyle w:val="aff2"/>
        <w:rPr>
          <w:bCs/>
        </w:rPr>
        <w:sectPr w:rsidR="008207A0" w:rsidSect="003B5D52">
          <w:footerReference w:type="first" r:id="rId88"/>
          <w:pgSz w:w="11906" w:h="16838"/>
          <w:pgMar w:top="567" w:right="567" w:bottom="567" w:left="1134" w:header="709" w:footer="0" w:gutter="0"/>
          <w:cols w:space="708"/>
          <w:docGrid w:linePitch="360"/>
        </w:sectPr>
      </w:pPr>
    </w:p>
    <w:p w14:paraId="1CE3F757" w14:textId="1E82068D" w:rsidR="00302B66" w:rsidRDefault="00132E2B" w:rsidP="003B5D52">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99582B">
        <w:rPr>
          <w:noProof/>
        </w:rPr>
        <w:t>64</w:t>
      </w:r>
      <w:r w:rsidR="00A95700">
        <w:rPr>
          <w:noProof/>
        </w:rPr>
        <w:fldChar w:fldCharType="end"/>
      </w:r>
      <w:r>
        <w:rPr>
          <w:noProof/>
        </w:rPr>
        <w:t xml:space="preserve"> </w:t>
      </w:r>
      <w:r w:rsidRPr="002C4067">
        <w:t>–</w:t>
      </w:r>
      <w:r>
        <w:t xml:space="preserve"> </w:t>
      </w:r>
      <w:r w:rsidR="00302B66" w:rsidRPr="002C4067">
        <w:t xml:space="preserve">Мероприятия по </w:t>
      </w:r>
      <w:r w:rsidR="00EF6A30" w:rsidRPr="002C4067">
        <w:t>техническо</w:t>
      </w:r>
      <w:r>
        <w:t>му</w:t>
      </w:r>
      <w:r w:rsidR="00EF6A30" w:rsidRPr="002C4067">
        <w:t xml:space="preserve"> перевооружени</w:t>
      </w:r>
      <w:r>
        <w:t>ю</w:t>
      </w:r>
      <w:r w:rsidR="00EF6A30" w:rsidRPr="002C4067">
        <w:t xml:space="preserve"> </w:t>
      </w:r>
      <w:r w:rsidR="00386CE5" w:rsidRPr="002C4067">
        <w:t>объектов системы теплоснабжения</w:t>
      </w:r>
    </w:p>
    <w:tbl>
      <w:tblPr>
        <w:tblStyle w:val="101"/>
        <w:tblW w:w="5000" w:type="pct"/>
        <w:tblLook w:val="04A0" w:firstRow="1" w:lastRow="0" w:firstColumn="1" w:lastColumn="0" w:noHBand="0" w:noVBand="1"/>
      </w:tblPr>
      <w:tblGrid>
        <w:gridCol w:w="5458"/>
        <w:gridCol w:w="1491"/>
        <w:gridCol w:w="678"/>
        <w:gridCol w:w="1117"/>
        <w:gridCol w:w="1121"/>
        <w:gridCol w:w="1193"/>
        <w:gridCol w:w="1190"/>
        <w:gridCol w:w="1218"/>
        <w:gridCol w:w="1067"/>
        <w:gridCol w:w="1161"/>
      </w:tblGrid>
      <w:tr w:rsidR="00B8668B" w:rsidRPr="00745EA4" w14:paraId="77E9ABDA" w14:textId="77777777" w:rsidTr="00745EA4">
        <w:trPr>
          <w:trHeight w:val="300"/>
          <w:tblHeader/>
        </w:trPr>
        <w:tc>
          <w:tcPr>
            <w:tcW w:w="1739" w:type="pct"/>
            <w:vMerge w:val="restart"/>
            <w:vAlign w:val="center"/>
            <w:hideMark/>
          </w:tcPr>
          <w:p w14:paraId="5E418038" w14:textId="77777777" w:rsidR="00B8668B" w:rsidRPr="00745EA4" w:rsidRDefault="00B8668B" w:rsidP="000553D9">
            <w:pPr>
              <w:pStyle w:val="afffffff1"/>
              <w:rPr>
                <w:rFonts w:cs="Segoe UI"/>
                <w:b/>
                <w:sz w:val="20"/>
                <w:szCs w:val="20"/>
                <w:lang w:eastAsia="ru-RU"/>
              </w:rPr>
            </w:pPr>
            <w:bookmarkStart w:id="672" w:name="_Hlk162284969"/>
            <w:r w:rsidRPr="00745EA4">
              <w:rPr>
                <w:rFonts w:cs="Segoe UI"/>
                <w:b/>
                <w:sz w:val="20"/>
                <w:szCs w:val="20"/>
                <w:lang w:eastAsia="ru-RU"/>
              </w:rPr>
              <w:t>Наименование мероприятий</w:t>
            </w:r>
          </w:p>
        </w:tc>
        <w:tc>
          <w:tcPr>
            <w:tcW w:w="3261" w:type="pct"/>
            <w:gridSpan w:val="9"/>
          </w:tcPr>
          <w:p w14:paraId="11E0CB73" w14:textId="55E5FD1C" w:rsidR="00B8668B" w:rsidRPr="00745EA4" w:rsidRDefault="00B8668B" w:rsidP="000553D9">
            <w:pPr>
              <w:pStyle w:val="afffffff1"/>
              <w:rPr>
                <w:rFonts w:cs="Segoe UI"/>
                <w:b/>
                <w:sz w:val="20"/>
                <w:szCs w:val="20"/>
                <w:lang w:eastAsia="ru-RU"/>
              </w:rPr>
            </w:pPr>
            <w:r w:rsidRPr="00745EA4">
              <w:rPr>
                <w:rFonts w:cs="Segoe UI"/>
                <w:b/>
                <w:sz w:val="20"/>
                <w:szCs w:val="20"/>
                <w:lang w:eastAsia="ru-RU"/>
              </w:rPr>
              <w:t>Необходимые капитальные затраты, тыс. руб.</w:t>
            </w:r>
          </w:p>
        </w:tc>
      </w:tr>
      <w:tr w:rsidR="00745EA4" w:rsidRPr="00745EA4" w14:paraId="69B4A464" w14:textId="77777777" w:rsidTr="00D05BB5">
        <w:trPr>
          <w:trHeight w:val="468"/>
          <w:tblHeader/>
        </w:trPr>
        <w:tc>
          <w:tcPr>
            <w:tcW w:w="1739" w:type="pct"/>
            <w:vMerge/>
            <w:vAlign w:val="center"/>
            <w:hideMark/>
          </w:tcPr>
          <w:p w14:paraId="5A72C96C" w14:textId="77777777" w:rsidR="00B8668B" w:rsidRPr="00745EA4" w:rsidRDefault="00B8668B" w:rsidP="00B8668B">
            <w:pPr>
              <w:pStyle w:val="afffffff1"/>
              <w:rPr>
                <w:rFonts w:cs="Segoe UI"/>
                <w:b/>
                <w:sz w:val="20"/>
                <w:szCs w:val="20"/>
                <w:lang w:eastAsia="ru-RU"/>
              </w:rPr>
            </w:pPr>
          </w:p>
        </w:tc>
        <w:tc>
          <w:tcPr>
            <w:tcW w:w="475" w:type="pct"/>
            <w:vAlign w:val="center"/>
            <w:hideMark/>
          </w:tcPr>
          <w:p w14:paraId="00A61E90" w14:textId="77777777" w:rsidR="00B8668B" w:rsidRPr="00745EA4" w:rsidRDefault="00B8668B" w:rsidP="00B8668B">
            <w:pPr>
              <w:pStyle w:val="afffffff1"/>
              <w:rPr>
                <w:rFonts w:cs="Segoe UI"/>
                <w:b/>
                <w:sz w:val="20"/>
                <w:szCs w:val="20"/>
                <w:lang w:eastAsia="ru-RU"/>
              </w:rPr>
            </w:pPr>
            <w:r w:rsidRPr="00745EA4">
              <w:rPr>
                <w:rFonts w:cs="Segoe UI"/>
                <w:b/>
                <w:sz w:val="20"/>
                <w:szCs w:val="20"/>
                <w:lang w:eastAsia="ru-RU"/>
              </w:rPr>
              <w:t>Всего</w:t>
            </w:r>
          </w:p>
        </w:tc>
        <w:tc>
          <w:tcPr>
            <w:tcW w:w="216" w:type="pct"/>
            <w:vAlign w:val="center"/>
          </w:tcPr>
          <w:p w14:paraId="51CA02B5" w14:textId="403C491F"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2024</w:t>
            </w:r>
          </w:p>
        </w:tc>
        <w:tc>
          <w:tcPr>
            <w:tcW w:w="356" w:type="pct"/>
            <w:vAlign w:val="center"/>
            <w:hideMark/>
          </w:tcPr>
          <w:p w14:paraId="7FEF241E" w14:textId="72C21CA1"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2025</w:t>
            </w:r>
          </w:p>
        </w:tc>
        <w:tc>
          <w:tcPr>
            <w:tcW w:w="357" w:type="pct"/>
            <w:vAlign w:val="center"/>
            <w:hideMark/>
          </w:tcPr>
          <w:p w14:paraId="1449A0BE" w14:textId="4738B6E5"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2026</w:t>
            </w:r>
          </w:p>
        </w:tc>
        <w:tc>
          <w:tcPr>
            <w:tcW w:w="380" w:type="pct"/>
            <w:vAlign w:val="center"/>
            <w:hideMark/>
          </w:tcPr>
          <w:p w14:paraId="67A85231" w14:textId="0CC8887E"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2027</w:t>
            </w:r>
          </w:p>
        </w:tc>
        <w:tc>
          <w:tcPr>
            <w:tcW w:w="379" w:type="pct"/>
            <w:vAlign w:val="center"/>
            <w:hideMark/>
          </w:tcPr>
          <w:p w14:paraId="3F661258" w14:textId="3197084C"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2028</w:t>
            </w:r>
          </w:p>
        </w:tc>
        <w:tc>
          <w:tcPr>
            <w:tcW w:w="388" w:type="pct"/>
            <w:vAlign w:val="center"/>
            <w:hideMark/>
          </w:tcPr>
          <w:p w14:paraId="49DA8D10" w14:textId="7201FAC5"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2029</w:t>
            </w:r>
          </w:p>
        </w:tc>
        <w:tc>
          <w:tcPr>
            <w:tcW w:w="340" w:type="pct"/>
            <w:vAlign w:val="center"/>
            <w:hideMark/>
          </w:tcPr>
          <w:p w14:paraId="60628982" w14:textId="45AE3297"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2030</w:t>
            </w:r>
          </w:p>
        </w:tc>
        <w:tc>
          <w:tcPr>
            <w:tcW w:w="370" w:type="pct"/>
            <w:vAlign w:val="center"/>
            <w:hideMark/>
          </w:tcPr>
          <w:p w14:paraId="3F42333E" w14:textId="5A68ABBD" w:rsidR="00B8668B" w:rsidRPr="00745EA4" w:rsidRDefault="00B8668B" w:rsidP="00B8668B">
            <w:pPr>
              <w:pStyle w:val="afffffff1"/>
              <w:rPr>
                <w:rFonts w:cs="Segoe UI"/>
                <w:b/>
                <w:sz w:val="20"/>
                <w:szCs w:val="20"/>
                <w:lang w:eastAsia="ru-RU"/>
              </w:rPr>
            </w:pPr>
            <w:r w:rsidRPr="00745EA4">
              <w:rPr>
                <w:rFonts w:cs="Segoe UI"/>
                <w:b/>
                <w:bCs/>
                <w:color w:val="000000"/>
                <w:sz w:val="20"/>
                <w:szCs w:val="20"/>
              </w:rPr>
              <w:t>2031-2036</w:t>
            </w:r>
          </w:p>
        </w:tc>
      </w:tr>
      <w:tr w:rsidR="00745EA4" w:rsidRPr="00745EA4" w14:paraId="53014A10" w14:textId="77777777" w:rsidTr="00745EA4">
        <w:trPr>
          <w:trHeight w:val="201"/>
        </w:trPr>
        <w:tc>
          <w:tcPr>
            <w:tcW w:w="5000" w:type="pct"/>
            <w:gridSpan w:val="10"/>
          </w:tcPr>
          <w:p w14:paraId="52138C7C" w14:textId="4DD6A7E7" w:rsidR="00745EA4" w:rsidRPr="00745EA4" w:rsidRDefault="00745EA4" w:rsidP="000553D9">
            <w:pPr>
              <w:pStyle w:val="afffffff1"/>
              <w:rPr>
                <w:rFonts w:cs="Segoe UI"/>
                <w:b/>
                <w:bCs/>
                <w:sz w:val="20"/>
                <w:szCs w:val="20"/>
                <w:lang w:eastAsia="ru-RU"/>
              </w:rPr>
            </w:pPr>
            <w:r w:rsidRPr="00745EA4">
              <w:rPr>
                <w:rFonts w:cs="Segoe UI"/>
                <w:b/>
                <w:sz w:val="20"/>
                <w:szCs w:val="20"/>
                <w:lang w:eastAsia="ru-RU"/>
              </w:rPr>
              <w:t>Реконструкция (модернизация) источников теплоснабжения</w:t>
            </w:r>
          </w:p>
        </w:tc>
      </w:tr>
      <w:tr w:rsidR="00745EA4" w:rsidRPr="00745EA4" w14:paraId="44F301B8" w14:textId="77777777" w:rsidTr="00D05BB5">
        <w:trPr>
          <w:trHeight w:val="242"/>
        </w:trPr>
        <w:tc>
          <w:tcPr>
            <w:tcW w:w="1739" w:type="pct"/>
            <w:vAlign w:val="center"/>
            <w:hideMark/>
          </w:tcPr>
          <w:p w14:paraId="7383198E" w14:textId="14F47E76" w:rsidR="00745EA4" w:rsidRPr="00745EA4" w:rsidRDefault="00745EA4" w:rsidP="00745EA4">
            <w:pPr>
              <w:pStyle w:val="afffffff1"/>
              <w:rPr>
                <w:rFonts w:cs="Segoe UI"/>
                <w:sz w:val="20"/>
                <w:szCs w:val="20"/>
                <w:lang w:eastAsia="ru-RU"/>
              </w:rPr>
            </w:pPr>
            <w:r w:rsidRPr="00745EA4">
              <w:rPr>
                <w:rFonts w:cs="Segoe UI"/>
                <w:sz w:val="20"/>
                <w:szCs w:val="20"/>
              </w:rPr>
              <w:t>Модернизация Районной котельной №1 (ремонт, замена изношенного оборудования)</w:t>
            </w:r>
          </w:p>
        </w:tc>
        <w:tc>
          <w:tcPr>
            <w:tcW w:w="475" w:type="pct"/>
            <w:vAlign w:val="center"/>
          </w:tcPr>
          <w:p w14:paraId="07786350" w14:textId="1F679C09" w:rsidR="00745EA4" w:rsidRPr="00745EA4" w:rsidRDefault="00745EA4" w:rsidP="00745EA4">
            <w:pPr>
              <w:pStyle w:val="afffffff1"/>
              <w:rPr>
                <w:rFonts w:cs="Segoe UI"/>
                <w:sz w:val="20"/>
                <w:szCs w:val="20"/>
                <w:lang w:eastAsia="ru-RU"/>
              </w:rPr>
            </w:pPr>
            <w:r w:rsidRPr="00745EA4">
              <w:rPr>
                <w:rFonts w:cs="Segoe UI"/>
                <w:color w:val="000000"/>
                <w:sz w:val="20"/>
                <w:szCs w:val="20"/>
              </w:rPr>
              <w:t>192 261,0</w:t>
            </w:r>
          </w:p>
        </w:tc>
        <w:tc>
          <w:tcPr>
            <w:tcW w:w="216" w:type="pct"/>
            <w:vAlign w:val="center"/>
          </w:tcPr>
          <w:p w14:paraId="3B749DF0" w14:textId="4B5752C0" w:rsidR="00745EA4" w:rsidRPr="00745EA4" w:rsidRDefault="00745EA4" w:rsidP="00745EA4">
            <w:pPr>
              <w:pStyle w:val="afffffff1"/>
              <w:rPr>
                <w:rFonts w:cs="Segoe UI"/>
                <w:sz w:val="20"/>
                <w:szCs w:val="20"/>
                <w:lang w:eastAsia="ru-RU"/>
              </w:rPr>
            </w:pPr>
          </w:p>
        </w:tc>
        <w:tc>
          <w:tcPr>
            <w:tcW w:w="356" w:type="pct"/>
            <w:vAlign w:val="center"/>
          </w:tcPr>
          <w:p w14:paraId="308697F4" w14:textId="749F2FE5" w:rsidR="00745EA4" w:rsidRPr="00745EA4" w:rsidRDefault="00745EA4" w:rsidP="00745EA4">
            <w:pPr>
              <w:pStyle w:val="afffffff1"/>
              <w:rPr>
                <w:rFonts w:cs="Segoe UI"/>
                <w:sz w:val="20"/>
                <w:szCs w:val="20"/>
                <w:lang w:eastAsia="ru-RU"/>
              </w:rPr>
            </w:pPr>
            <w:r w:rsidRPr="00745EA4">
              <w:rPr>
                <w:rFonts w:cs="Segoe UI"/>
                <w:sz w:val="20"/>
                <w:szCs w:val="20"/>
              </w:rPr>
              <w:t>73 242,3</w:t>
            </w:r>
          </w:p>
        </w:tc>
        <w:tc>
          <w:tcPr>
            <w:tcW w:w="357" w:type="pct"/>
            <w:vAlign w:val="center"/>
          </w:tcPr>
          <w:p w14:paraId="368045B5" w14:textId="27019F76" w:rsidR="00745EA4" w:rsidRPr="00745EA4" w:rsidRDefault="00745EA4" w:rsidP="00745EA4">
            <w:pPr>
              <w:pStyle w:val="afffffff1"/>
              <w:rPr>
                <w:rFonts w:cs="Segoe UI"/>
                <w:sz w:val="20"/>
                <w:szCs w:val="20"/>
                <w:lang w:eastAsia="ru-RU"/>
              </w:rPr>
            </w:pPr>
            <w:r w:rsidRPr="00745EA4">
              <w:rPr>
                <w:rFonts w:cs="Segoe UI"/>
                <w:sz w:val="20"/>
                <w:szCs w:val="20"/>
              </w:rPr>
              <w:t>39 672,9</w:t>
            </w:r>
          </w:p>
        </w:tc>
        <w:tc>
          <w:tcPr>
            <w:tcW w:w="380" w:type="pct"/>
            <w:vAlign w:val="center"/>
          </w:tcPr>
          <w:p w14:paraId="71FEF0F7" w14:textId="6D04BF5E" w:rsidR="00745EA4" w:rsidRPr="00745EA4" w:rsidRDefault="00745EA4" w:rsidP="00745EA4">
            <w:pPr>
              <w:pStyle w:val="afffffff1"/>
              <w:rPr>
                <w:rFonts w:cs="Segoe UI"/>
                <w:sz w:val="20"/>
                <w:szCs w:val="20"/>
                <w:lang w:eastAsia="ru-RU"/>
              </w:rPr>
            </w:pPr>
            <w:r w:rsidRPr="00745EA4">
              <w:rPr>
                <w:rFonts w:cs="Segoe UI"/>
                <w:sz w:val="20"/>
                <w:szCs w:val="20"/>
              </w:rPr>
              <w:t>39 672,9</w:t>
            </w:r>
          </w:p>
        </w:tc>
        <w:tc>
          <w:tcPr>
            <w:tcW w:w="379" w:type="pct"/>
            <w:vAlign w:val="center"/>
          </w:tcPr>
          <w:p w14:paraId="5C6F271E" w14:textId="6A2E78AD" w:rsidR="00745EA4" w:rsidRPr="00745EA4" w:rsidRDefault="00745EA4" w:rsidP="00745EA4">
            <w:pPr>
              <w:pStyle w:val="afffffff1"/>
              <w:rPr>
                <w:rFonts w:cs="Segoe UI"/>
                <w:sz w:val="20"/>
                <w:szCs w:val="20"/>
                <w:lang w:eastAsia="ru-RU"/>
              </w:rPr>
            </w:pPr>
            <w:r w:rsidRPr="00745EA4">
              <w:rPr>
                <w:rFonts w:cs="Segoe UI"/>
                <w:sz w:val="20"/>
                <w:szCs w:val="20"/>
              </w:rPr>
              <w:t>39 672,9</w:t>
            </w:r>
          </w:p>
        </w:tc>
        <w:tc>
          <w:tcPr>
            <w:tcW w:w="388" w:type="pct"/>
            <w:vAlign w:val="center"/>
          </w:tcPr>
          <w:p w14:paraId="2F3C9F9D" w14:textId="42E35314" w:rsidR="00745EA4" w:rsidRPr="00745EA4" w:rsidRDefault="00745EA4" w:rsidP="00745EA4">
            <w:pPr>
              <w:pStyle w:val="afffffff1"/>
              <w:rPr>
                <w:rFonts w:cs="Segoe UI"/>
                <w:sz w:val="20"/>
                <w:szCs w:val="20"/>
                <w:lang w:eastAsia="ru-RU"/>
              </w:rPr>
            </w:pPr>
          </w:p>
        </w:tc>
        <w:tc>
          <w:tcPr>
            <w:tcW w:w="340" w:type="pct"/>
            <w:vAlign w:val="center"/>
          </w:tcPr>
          <w:p w14:paraId="43C40B39" w14:textId="154CEB15" w:rsidR="00745EA4" w:rsidRPr="00745EA4" w:rsidRDefault="00745EA4" w:rsidP="00745EA4">
            <w:pPr>
              <w:pStyle w:val="afffffff1"/>
              <w:rPr>
                <w:rFonts w:cs="Segoe UI"/>
                <w:sz w:val="20"/>
                <w:szCs w:val="20"/>
                <w:lang w:eastAsia="ru-RU"/>
              </w:rPr>
            </w:pPr>
          </w:p>
        </w:tc>
        <w:tc>
          <w:tcPr>
            <w:tcW w:w="370" w:type="pct"/>
            <w:vAlign w:val="center"/>
          </w:tcPr>
          <w:p w14:paraId="52EF6498" w14:textId="27A58E32" w:rsidR="00745EA4" w:rsidRPr="00745EA4" w:rsidRDefault="00745EA4" w:rsidP="00745EA4">
            <w:pPr>
              <w:pStyle w:val="afffffff1"/>
              <w:rPr>
                <w:rFonts w:cs="Segoe UI"/>
                <w:sz w:val="20"/>
                <w:szCs w:val="20"/>
                <w:lang w:eastAsia="ru-RU"/>
              </w:rPr>
            </w:pPr>
          </w:p>
        </w:tc>
      </w:tr>
      <w:tr w:rsidR="00745EA4" w:rsidRPr="00745EA4" w14:paraId="4427EC9C" w14:textId="77777777" w:rsidTr="00D05BB5">
        <w:trPr>
          <w:trHeight w:val="242"/>
        </w:trPr>
        <w:tc>
          <w:tcPr>
            <w:tcW w:w="1739" w:type="pct"/>
            <w:vAlign w:val="center"/>
          </w:tcPr>
          <w:p w14:paraId="0526B1E9" w14:textId="5D6BE8F9" w:rsidR="00745EA4" w:rsidRPr="00745EA4" w:rsidRDefault="00745EA4" w:rsidP="00745EA4">
            <w:pPr>
              <w:pStyle w:val="afffffff1"/>
              <w:rPr>
                <w:rFonts w:cs="Segoe UI"/>
                <w:sz w:val="20"/>
                <w:szCs w:val="20"/>
                <w:lang w:eastAsia="ru-RU"/>
              </w:rPr>
            </w:pPr>
            <w:r w:rsidRPr="00745EA4">
              <w:rPr>
                <w:rFonts w:cs="Segoe UI"/>
                <w:sz w:val="20"/>
                <w:szCs w:val="20"/>
              </w:rPr>
              <w:t>Модернизация БМК №2,</w:t>
            </w:r>
            <w:r w:rsidR="00BC43E8">
              <w:rPr>
                <w:rFonts w:cs="Segoe UI"/>
                <w:sz w:val="20"/>
                <w:szCs w:val="20"/>
              </w:rPr>
              <w:t xml:space="preserve"> </w:t>
            </w:r>
            <w:r w:rsidRPr="00745EA4">
              <w:rPr>
                <w:rFonts w:cs="Segoe UI"/>
                <w:sz w:val="20"/>
                <w:szCs w:val="20"/>
              </w:rPr>
              <w:t>ул. Бахтина, д.11Б (ремонт, замена изношенного оборудования)</w:t>
            </w:r>
          </w:p>
        </w:tc>
        <w:tc>
          <w:tcPr>
            <w:tcW w:w="475" w:type="pct"/>
            <w:vAlign w:val="center"/>
          </w:tcPr>
          <w:p w14:paraId="3883DA30" w14:textId="0F914910" w:rsidR="00745EA4" w:rsidRPr="00745EA4" w:rsidRDefault="00745EA4" w:rsidP="00745EA4">
            <w:pPr>
              <w:pStyle w:val="afffffff1"/>
              <w:rPr>
                <w:rFonts w:cs="Segoe UI"/>
                <w:sz w:val="20"/>
                <w:szCs w:val="20"/>
                <w:lang w:eastAsia="ru-RU"/>
              </w:rPr>
            </w:pPr>
            <w:r w:rsidRPr="00745EA4">
              <w:rPr>
                <w:rFonts w:cs="Segoe UI"/>
                <w:color w:val="000000"/>
                <w:sz w:val="20"/>
                <w:szCs w:val="20"/>
              </w:rPr>
              <w:t>63 476,6</w:t>
            </w:r>
          </w:p>
        </w:tc>
        <w:tc>
          <w:tcPr>
            <w:tcW w:w="216" w:type="pct"/>
            <w:vAlign w:val="center"/>
          </w:tcPr>
          <w:p w14:paraId="24031352" w14:textId="77777777" w:rsidR="00745EA4" w:rsidRPr="00745EA4" w:rsidRDefault="00745EA4" w:rsidP="00745EA4">
            <w:pPr>
              <w:pStyle w:val="afffffff1"/>
              <w:rPr>
                <w:rFonts w:cs="Segoe UI"/>
                <w:sz w:val="20"/>
                <w:szCs w:val="20"/>
                <w:lang w:eastAsia="ru-RU"/>
              </w:rPr>
            </w:pPr>
          </w:p>
        </w:tc>
        <w:tc>
          <w:tcPr>
            <w:tcW w:w="356" w:type="pct"/>
            <w:vAlign w:val="center"/>
          </w:tcPr>
          <w:p w14:paraId="3556332A" w14:textId="03DBD83B" w:rsidR="00745EA4" w:rsidRPr="00745EA4" w:rsidRDefault="00745EA4" w:rsidP="00745EA4">
            <w:pPr>
              <w:pStyle w:val="afffffff1"/>
              <w:rPr>
                <w:rFonts w:cs="Segoe UI"/>
                <w:sz w:val="20"/>
                <w:szCs w:val="20"/>
                <w:lang w:eastAsia="ru-RU"/>
              </w:rPr>
            </w:pPr>
          </w:p>
        </w:tc>
        <w:tc>
          <w:tcPr>
            <w:tcW w:w="357" w:type="pct"/>
            <w:vAlign w:val="center"/>
          </w:tcPr>
          <w:p w14:paraId="46F58FEC" w14:textId="77777777" w:rsidR="00745EA4" w:rsidRPr="00745EA4" w:rsidRDefault="00745EA4" w:rsidP="00745EA4">
            <w:pPr>
              <w:pStyle w:val="afffffff1"/>
              <w:rPr>
                <w:rFonts w:cs="Segoe UI"/>
                <w:sz w:val="20"/>
                <w:szCs w:val="20"/>
                <w:lang w:eastAsia="ru-RU"/>
              </w:rPr>
            </w:pPr>
          </w:p>
        </w:tc>
        <w:tc>
          <w:tcPr>
            <w:tcW w:w="380" w:type="pct"/>
            <w:vAlign w:val="center"/>
          </w:tcPr>
          <w:p w14:paraId="559F3D61" w14:textId="77777777" w:rsidR="00745EA4" w:rsidRPr="00745EA4" w:rsidRDefault="00745EA4" w:rsidP="00745EA4">
            <w:pPr>
              <w:pStyle w:val="afffffff1"/>
              <w:rPr>
                <w:rFonts w:cs="Segoe UI"/>
                <w:sz w:val="20"/>
                <w:szCs w:val="20"/>
                <w:lang w:eastAsia="ru-RU"/>
              </w:rPr>
            </w:pPr>
          </w:p>
        </w:tc>
        <w:tc>
          <w:tcPr>
            <w:tcW w:w="379" w:type="pct"/>
            <w:vAlign w:val="center"/>
          </w:tcPr>
          <w:p w14:paraId="59029A9D" w14:textId="77777777" w:rsidR="00745EA4" w:rsidRPr="00745EA4" w:rsidRDefault="00745EA4" w:rsidP="00745EA4">
            <w:pPr>
              <w:pStyle w:val="afffffff1"/>
              <w:rPr>
                <w:rFonts w:cs="Segoe UI"/>
                <w:sz w:val="20"/>
                <w:szCs w:val="20"/>
                <w:lang w:eastAsia="ru-RU"/>
              </w:rPr>
            </w:pPr>
          </w:p>
        </w:tc>
        <w:tc>
          <w:tcPr>
            <w:tcW w:w="388" w:type="pct"/>
            <w:vAlign w:val="center"/>
          </w:tcPr>
          <w:p w14:paraId="53F253D9" w14:textId="77777777" w:rsidR="00745EA4" w:rsidRPr="00745EA4" w:rsidRDefault="00745EA4" w:rsidP="00745EA4">
            <w:pPr>
              <w:pStyle w:val="afffffff1"/>
              <w:rPr>
                <w:rFonts w:cs="Segoe UI"/>
                <w:sz w:val="20"/>
                <w:szCs w:val="20"/>
                <w:lang w:eastAsia="ru-RU"/>
              </w:rPr>
            </w:pPr>
          </w:p>
        </w:tc>
        <w:tc>
          <w:tcPr>
            <w:tcW w:w="340" w:type="pct"/>
            <w:vAlign w:val="center"/>
          </w:tcPr>
          <w:p w14:paraId="12878B5E" w14:textId="13D864AF" w:rsidR="00745EA4" w:rsidRPr="00745EA4" w:rsidRDefault="00745EA4" w:rsidP="00745EA4">
            <w:pPr>
              <w:pStyle w:val="afffffff1"/>
              <w:rPr>
                <w:rFonts w:cs="Segoe UI"/>
                <w:sz w:val="20"/>
                <w:szCs w:val="20"/>
                <w:lang w:eastAsia="ru-RU"/>
              </w:rPr>
            </w:pPr>
          </w:p>
        </w:tc>
        <w:tc>
          <w:tcPr>
            <w:tcW w:w="370" w:type="pct"/>
            <w:vAlign w:val="center"/>
          </w:tcPr>
          <w:p w14:paraId="74FA5F53" w14:textId="6F9B4D43" w:rsidR="00745EA4" w:rsidRPr="00745EA4" w:rsidRDefault="00745EA4" w:rsidP="00745EA4">
            <w:pPr>
              <w:pStyle w:val="afffffff1"/>
              <w:rPr>
                <w:rFonts w:cs="Segoe UI"/>
                <w:sz w:val="20"/>
                <w:szCs w:val="20"/>
                <w:lang w:eastAsia="ru-RU"/>
              </w:rPr>
            </w:pPr>
            <w:r w:rsidRPr="00745EA4">
              <w:rPr>
                <w:rFonts w:cs="Segoe UI"/>
                <w:sz w:val="20"/>
                <w:szCs w:val="20"/>
              </w:rPr>
              <w:t>63 476,6</w:t>
            </w:r>
          </w:p>
        </w:tc>
      </w:tr>
      <w:tr w:rsidR="00745EA4" w:rsidRPr="00745EA4" w14:paraId="2F6D9608" w14:textId="77777777" w:rsidTr="00D05BB5">
        <w:trPr>
          <w:trHeight w:val="242"/>
        </w:trPr>
        <w:tc>
          <w:tcPr>
            <w:tcW w:w="1739" w:type="pct"/>
            <w:vAlign w:val="center"/>
          </w:tcPr>
          <w:p w14:paraId="46D1D207" w14:textId="0C135D31" w:rsidR="00745EA4" w:rsidRPr="00745EA4" w:rsidRDefault="00745EA4" w:rsidP="00745EA4">
            <w:pPr>
              <w:pStyle w:val="afffffff1"/>
              <w:rPr>
                <w:rFonts w:cs="Segoe UI"/>
                <w:sz w:val="20"/>
                <w:szCs w:val="20"/>
                <w:lang w:eastAsia="ru-RU"/>
              </w:rPr>
            </w:pPr>
            <w:r w:rsidRPr="00745EA4">
              <w:rPr>
                <w:rFonts w:cs="Segoe UI"/>
                <w:sz w:val="20"/>
                <w:szCs w:val="20"/>
              </w:rPr>
              <w:t>Модернизация БМК №3, ул. Заводская, д.5А (ремонт, замена изношенного оборудования)</w:t>
            </w:r>
          </w:p>
        </w:tc>
        <w:tc>
          <w:tcPr>
            <w:tcW w:w="475" w:type="pct"/>
            <w:vAlign w:val="center"/>
          </w:tcPr>
          <w:p w14:paraId="7A733805" w14:textId="20300F55" w:rsidR="00745EA4" w:rsidRPr="00745EA4" w:rsidRDefault="00745EA4" w:rsidP="00745EA4">
            <w:pPr>
              <w:pStyle w:val="afffffff1"/>
              <w:rPr>
                <w:rFonts w:cs="Segoe UI"/>
                <w:sz w:val="20"/>
                <w:szCs w:val="20"/>
                <w:lang w:eastAsia="ru-RU"/>
              </w:rPr>
            </w:pPr>
            <w:r w:rsidRPr="00745EA4">
              <w:rPr>
                <w:rFonts w:cs="Segoe UI"/>
                <w:color w:val="000000"/>
                <w:sz w:val="20"/>
                <w:szCs w:val="20"/>
              </w:rPr>
              <w:t>31 738,3</w:t>
            </w:r>
          </w:p>
        </w:tc>
        <w:tc>
          <w:tcPr>
            <w:tcW w:w="216" w:type="pct"/>
            <w:vAlign w:val="center"/>
          </w:tcPr>
          <w:p w14:paraId="646B70DE" w14:textId="77777777" w:rsidR="00745EA4" w:rsidRPr="00745EA4" w:rsidRDefault="00745EA4" w:rsidP="00745EA4">
            <w:pPr>
              <w:pStyle w:val="afffffff1"/>
              <w:rPr>
                <w:rFonts w:cs="Segoe UI"/>
                <w:sz w:val="20"/>
                <w:szCs w:val="20"/>
                <w:lang w:eastAsia="ru-RU"/>
              </w:rPr>
            </w:pPr>
          </w:p>
        </w:tc>
        <w:tc>
          <w:tcPr>
            <w:tcW w:w="356" w:type="pct"/>
            <w:vAlign w:val="center"/>
          </w:tcPr>
          <w:p w14:paraId="31392415" w14:textId="2508F9FF" w:rsidR="00745EA4" w:rsidRPr="00745EA4" w:rsidRDefault="00745EA4" w:rsidP="00745EA4">
            <w:pPr>
              <w:pStyle w:val="afffffff1"/>
              <w:rPr>
                <w:rFonts w:cs="Segoe UI"/>
                <w:sz w:val="20"/>
                <w:szCs w:val="20"/>
                <w:lang w:eastAsia="ru-RU"/>
              </w:rPr>
            </w:pPr>
          </w:p>
        </w:tc>
        <w:tc>
          <w:tcPr>
            <w:tcW w:w="357" w:type="pct"/>
            <w:vAlign w:val="center"/>
          </w:tcPr>
          <w:p w14:paraId="782A14AA" w14:textId="77777777" w:rsidR="00745EA4" w:rsidRPr="00745EA4" w:rsidRDefault="00745EA4" w:rsidP="00745EA4">
            <w:pPr>
              <w:pStyle w:val="afffffff1"/>
              <w:rPr>
                <w:rFonts w:cs="Segoe UI"/>
                <w:sz w:val="20"/>
                <w:szCs w:val="20"/>
                <w:lang w:eastAsia="ru-RU"/>
              </w:rPr>
            </w:pPr>
          </w:p>
        </w:tc>
        <w:tc>
          <w:tcPr>
            <w:tcW w:w="380" w:type="pct"/>
            <w:vAlign w:val="center"/>
          </w:tcPr>
          <w:p w14:paraId="0167B233" w14:textId="77777777" w:rsidR="00745EA4" w:rsidRPr="00745EA4" w:rsidRDefault="00745EA4" w:rsidP="00745EA4">
            <w:pPr>
              <w:pStyle w:val="afffffff1"/>
              <w:rPr>
                <w:rFonts w:cs="Segoe UI"/>
                <w:sz w:val="20"/>
                <w:szCs w:val="20"/>
                <w:lang w:eastAsia="ru-RU"/>
              </w:rPr>
            </w:pPr>
          </w:p>
        </w:tc>
        <w:tc>
          <w:tcPr>
            <w:tcW w:w="379" w:type="pct"/>
            <w:vAlign w:val="center"/>
          </w:tcPr>
          <w:p w14:paraId="022C0C7F" w14:textId="77777777" w:rsidR="00745EA4" w:rsidRPr="00745EA4" w:rsidRDefault="00745EA4" w:rsidP="00745EA4">
            <w:pPr>
              <w:pStyle w:val="afffffff1"/>
              <w:rPr>
                <w:rFonts w:cs="Segoe UI"/>
                <w:sz w:val="20"/>
                <w:szCs w:val="20"/>
                <w:lang w:eastAsia="ru-RU"/>
              </w:rPr>
            </w:pPr>
          </w:p>
        </w:tc>
        <w:tc>
          <w:tcPr>
            <w:tcW w:w="388" w:type="pct"/>
            <w:vAlign w:val="center"/>
          </w:tcPr>
          <w:p w14:paraId="6EE81FEE" w14:textId="77777777" w:rsidR="00745EA4" w:rsidRPr="00745EA4" w:rsidRDefault="00745EA4" w:rsidP="00745EA4">
            <w:pPr>
              <w:pStyle w:val="afffffff1"/>
              <w:rPr>
                <w:rFonts w:cs="Segoe UI"/>
                <w:sz w:val="20"/>
                <w:szCs w:val="20"/>
                <w:lang w:eastAsia="ru-RU"/>
              </w:rPr>
            </w:pPr>
          </w:p>
        </w:tc>
        <w:tc>
          <w:tcPr>
            <w:tcW w:w="340" w:type="pct"/>
            <w:vAlign w:val="center"/>
          </w:tcPr>
          <w:p w14:paraId="5A1DD0DA" w14:textId="33EFEC51" w:rsidR="00745EA4" w:rsidRPr="00745EA4" w:rsidRDefault="00745EA4" w:rsidP="00745EA4">
            <w:pPr>
              <w:pStyle w:val="afffffff1"/>
              <w:rPr>
                <w:rFonts w:cs="Segoe UI"/>
                <w:sz w:val="20"/>
                <w:szCs w:val="20"/>
                <w:lang w:eastAsia="ru-RU"/>
              </w:rPr>
            </w:pPr>
          </w:p>
        </w:tc>
        <w:tc>
          <w:tcPr>
            <w:tcW w:w="370" w:type="pct"/>
            <w:vAlign w:val="center"/>
          </w:tcPr>
          <w:p w14:paraId="44E20F31" w14:textId="1649A556" w:rsidR="00745EA4" w:rsidRPr="00745EA4" w:rsidRDefault="00745EA4" w:rsidP="00745EA4">
            <w:pPr>
              <w:pStyle w:val="afffffff1"/>
              <w:rPr>
                <w:rFonts w:cs="Segoe UI"/>
                <w:sz w:val="20"/>
                <w:szCs w:val="20"/>
                <w:lang w:eastAsia="ru-RU"/>
              </w:rPr>
            </w:pPr>
            <w:r w:rsidRPr="00745EA4">
              <w:rPr>
                <w:rFonts w:cs="Segoe UI"/>
                <w:sz w:val="20"/>
                <w:szCs w:val="20"/>
              </w:rPr>
              <w:t>31 738,3</w:t>
            </w:r>
          </w:p>
        </w:tc>
      </w:tr>
      <w:tr w:rsidR="00745EA4" w:rsidRPr="00745EA4" w14:paraId="310308F4" w14:textId="77777777" w:rsidTr="00D05BB5">
        <w:trPr>
          <w:trHeight w:val="242"/>
        </w:trPr>
        <w:tc>
          <w:tcPr>
            <w:tcW w:w="1739" w:type="pct"/>
            <w:vAlign w:val="center"/>
          </w:tcPr>
          <w:p w14:paraId="31619B6C" w14:textId="09F92603" w:rsidR="00745EA4" w:rsidRPr="00745EA4" w:rsidRDefault="00745EA4" w:rsidP="00745EA4">
            <w:pPr>
              <w:pStyle w:val="afffffff1"/>
              <w:rPr>
                <w:rFonts w:cs="Segoe UI"/>
                <w:sz w:val="20"/>
                <w:szCs w:val="20"/>
                <w:lang w:eastAsia="ru-RU"/>
              </w:rPr>
            </w:pPr>
            <w:r w:rsidRPr="00745EA4">
              <w:rPr>
                <w:rFonts w:cs="Segoe UI"/>
                <w:sz w:val="20"/>
                <w:szCs w:val="20"/>
              </w:rPr>
              <w:t>Модернизация Центральной котельной №4, ул.</w:t>
            </w:r>
            <w:r w:rsidR="00BC43E8">
              <w:rPr>
                <w:rFonts w:cs="Segoe UI"/>
                <w:sz w:val="20"/>
                <w:szCs w:val="20"/>
              </w:rPr>
              <w:t xml:space="preserve"> </w:t>
            </w:r>
            <w:r w:rsidRPr="00745EA4">
              <w:rPr>
                <w:rFonts w:cs="Segoe UI"/>
                <w:sz w:val="20"/>
                <w:szCs w:val="20"/>
              </w:rPr>
              <w:t>Заводская,</w:t>
            </w:r>
            <w:r w:rsidR="00BC43E8">
              <w:rPr>
                <w:rFonts w:cs="Segoe UI"/>
                <w:sz w:val="20"/>
                <w:szCs w:val="20"/>
              </w:rPr>
              <w:t xml:space="preserve"> </w:t>
            </w:r>
            <w:r w:rsidRPr="00745EA4">
              <w:rPr>
                <w:rFonts w:cs="Segoe UI"/>
                <w:sz w:val="20"/>
                <w:szCs w:val="20"/>
              </w:rPr>
              <w:t>д.4 (ремонт, замена изношенного оборудования)</w:t>
            </w:r>
          </w:p>
        </w:tc>
        <w:tc>
          <w:tcPr>
            <w:tcW w:w="475" w:type="pct"/>
            <w:vAlign w:val="center"/>
          </w:tcPr>
          <w:p w14:paraId="08943D1B" w14:textId="2F6A41D5" w:rsidR="00745EA4" w:rsidRPr="00745EA4" w:rsidRDefault="00745EA4" w:rsidP="00745EA4">
            <w:pPr>
              <w:pStyle w:val="afffffff1"/>
              <w:rPr>
                <w:rFonts w:cs="Segoe UI"/>
                <w:sz w:val="20"/>
                <w:szCs w:val="20"/>
                <w:lang w:eastAsia="ru-RU"/>
              </w:rPr>
            </w:pPr>
            <w:r w:rsidRPr="00745EA4">
              <w:rPr>
                <w:rFonts w:cs="Segoe UI"/>
                <w:color w:val="000000"/>
                <w:sz w:val="20"/>
                <w:szCs w:val="20"/>
              </w:rPr>
              <w:t>132 599,0</w:t>
            </w:r>
          </w:p>
        </w:tc>
        <w:tc>
          <w:tcPr>
            <w:tcW w:w="216" w:type="pct"/>
            <w:vAlign w:val="center"/>
          </w:tcPr>
          <w:p w14:paraId="122DABBC" w14:textId="77777777" w:rsidR="00745EA4" w:rsidRPr="00745EA4" w:rsidRDefault="00745EA4" w:rsidP="00745EA4">
            <w:pPr>
              <w:pStyle w:val="afffffff1"/>
              <w:rPr>
                <w:rFonts w:cs="Segoe UI"/>
                <w:sz w:val="20"/>
                <w:szCs w:val="20"/>
                <w:lang w:eastAsia="ru-RU"/>
              </w:rPr>
            </w:pPr>
          </w:p>
        </w:tc>
        <w:tc>
          <w:tcPr>
            <w:tcW w:w="356" w:type="pct"/>
            <w:vAlign w:val="center"/>
          </w:tcPr>
          <w:p w14:paraId="39F8E823" w14:textId="08D5EE8F" w:rsidR="00745EA4" w:rsidRPr="00745EA4" w:rsidRDefault="00745EA4" w:rsidP="00745EA4">
            <w:pPr>
              <w:pStyle w:val="afffffff1"/>
              <w:rPr>
                <w:rFonts w:cs="Segoe UI"/>
                <w:sz w:val="20"/>
                <w:szCs w:val="20"/>
                <w:lang w:eastAsia="ru-RU"/>
              </w:rPr>
            </w:pPr>
          </w:p>
        </w:tc>
        <w:tc>
          <w:tcPr>
            <w:tcW w:w="357" w:type="pct"/>
            <w:vAlign w:val="center"/>
          </w:tcPr>
          <w:p w14:paraId="1CEE4A74" w14:textId="225899C7" w:rsidR="00745EA4" w:rsidRPr="00745EA4" w:rsidRDefault="00745EA4" w:rsidP="00745EA4">
            <w:pPr>
              <w:pStyle w:val="afffffff1"/>
              <w:rPr>
                <w:rFonts w:cs="Segoe UI"/>
                <w:sz w:val="20"/>
                <w:szCs w:val="20"/>
                <w:lang w:eastAsia="ru-RU"/>
              </w:rPr>
            </w:pPr>
          </w:p>
        </w:tc>
        <w:tc>
          <w:tcPr>
            <w:tcW w:w="380" w:type="pct"/>
            <w:vAlign w:val="center"/>
          </w:tcPr>
          <w:p w14:paraId="7CAAFF68" w14:textId="52532DB2" w:rsidR="00745EA4" w:rsidRPr="00745EA4" w:rsidRDefault="00745EA4" w:rsidP="00745EA4">
            <w:pPr>
              <w:pStyle w:val="afffffff1"/>
              <w:rPr>
                <w:rFonts w:cs="Segoe UI"/>
                <w:sz w:val="20"/>
                <w:szCs w:val="20"/>
                <w:lang w:eastAsia="ru-RU"/>
              </w:rPr>
            </w:pPr>
            <w:r w:rsidRPr="00745EA4">
              <w:rPr>
                <w:rFonts w:cs="Segoe UI"/>
                <w:sz w:val="20"/>
                <w:szCs w:val="20"/>
              </w:rPr>
              <w:t>25 787,</w:t>
            </w:r>
            <w:r>
              <w:rPr>
                <w:rFonts w:cs="Segoe UI"/>
                <w:sz w:val="20"/>
                <w:szCs w:val="20"/>
              </w:rPr>
              <w:t>4</w:t>
            </w:r>
          </w:p>
        </w:tc>
        <w:tc>
          <w:tcPr>
            <w:tcW w:w="379" w:type="pct"/>
            <w:vAlign w:val="center"/>
          </w:tcPr>
          <w:p w14:paraId="47152C9F" w14:textId="68C6D53E" w:rsidR="00745EA4" w:rsidRPr="00745EA4" w:rsidRDefault="00745EA4" w:rsidP="00745EA4">
            <w:pPr>
              <w:pStyle w:val="afffffff1"/>
              <w:rPr>
                <w:rFonts w:cs="Segoe UI"/>
                <w:sz w:val="20"/>
                <w:szCs w:val="20"/>
                <w:lang w:eastAsia="ru-RU"/>
              </w:rPr>
            </w:pPr>
            <w:r w:rsidRPr="00745EA4">
              <w:rPr>
                <w:rFonts w:cs="Segoe UI"/>
                <w:sz w:val="20"/>
                <w:szCs w:val="20"/>
              </w:rPr>
              <w:t>24 414,</w:t>
            </w:r>
            <w:r>
              <w:rPr>
                <w:rFonts w:cs="Segoe UI"/>
                <w:sz w:val="20"/>
                <w:szCs w:val="20"/>
              </w:rPr>
              <w:t>1</w:t>
            </w:r>
          </w:p>
        </w:tc>
        <w:tc>
          <w:tcPr>
            <w:tcW w:w="388" w:type="pct"/>
            <w:vAlign w:val="center"/>
          </w:tcPr>
          <w:p w14:paraId="125DA2B6" w14:textId="2EEF9459" w:rsidR="00745EA4" w:rsidRPr="00745EA4" w:rsidRDefault="00745EA4" w:rsidP="00745EA4">
            <w:pPr>
              <w:pStyle w:val="afffffff1"/>
              <w:rPr>
                <w:rFonts w:cs="Segoe UI"/>
                <w:sz w:val="20"/>
                <w:szCs w:val="20"/>
                <w:lang w:eastAsia="ru-RU"/>
              </w:rPr>
            </w:pPr>
            <w:r w:rsidRPr="00745EA4">
              <w:rPr>
                <w:rFonts w:cs="Segoe UI"/>
                <w:sz w:val="20"/>
                <w:szCs w:val="20"/>
              </w:rPr>
              <w:t>61 035,2</w:t>
            </w:r>
          </w:p>
        </w:tc>
        <w:tc>
          <w:tcPr>
            <w:tcW w:w="340" w:type="pct"/>
            <w:vAlign w:val="center"/>
          </w:tcPr>
          <w:p w14:paraId="2D37D684" w14:textId="381AF898" w:rsidR="00745EA4" w:rsidRPr="00745EA4" w:rsidRDefault="00745EA4" w:rsidP="00745EA4">
            <w:pPr>
              <w:pStyle w:val="afffffff1"/>
              <w:rPr>
                <w:rFonts w:cs="Segoe UI"/>
                <w:sz w:val="20"/>
                <w:szCs w:val="20"/>
                <w:lang w:eastAsia="ru-RU"/>
              </w:rPr>
            </w:pPr>
            <w:r w:rsidRPr="00745EA4">
              <w:rPr>
                <w:rFonts w:cs="Segoe UI"/>
                <w:sz w:val="20"/>
                <w:szCs w:val="20"/>
              </w:rPr>
              <w:t>21 362,3</w:t>
            </w:r>
          </w:p>
        </w:tc>
        <w:tc>
          <w:tcPr>
            <w:tcW w:w="370" w:type="pct"/>
            <w:vAlign w:val="center"/>
          </w:tcPr>
          <w:p w14:paraId="522D5AD9" w14:textId="77777777" w:rsidR="00745EA4" w:rsidRPr="00745EA4" w:rsidRDefault="00745EA4" w:rsidP="00745EA4">
            <w:pPr>
              <w:pStyle w:val="afffffff1"/>
              <w:rPr>
                <w:rFonts w:cs="Segoe UI"/>
                <w:sz w:val="20"/>
                <w:szCs w:val="20"/>
                <w:lang w:eastAsia="ru-RU"/>
              </w:rPr>
            </w:pPr>
          </w:p>
        </w:tc>
      </w:tr>
      <w:tr w:rsidR="00745EA4" w:rsidRPr="00745EA4" w14:paraId="0DB0AFCC" w14:textId="77777777" w:rsidTr="00D05BB5">
        <w:trPr>
          <w:trHeight w:val="242"/>
        </w:trPr>
        <w:tc>
          <w:tcPr>
            <w:tcW w:w="1739" w:type="pct"/>
            <w:vAlign w:val="center"/>
          </w:tcPr>
          <w:p w14:paraId="6CEDB4AA" w14:textId="79C6190A" w:rsidR="00745EA4" w:rsidRPr="00745EA4" w:rsidRDefault="00745EA4" w:rsidP="00745EA4">
            <w:pPr>
              <w:pStyle w:val="afffffff1"/>
              <w:rPr>
                <w:rFonts w:cs="Segoe UI"/>
                <w:sz w:val="20"/>
                <w:szCs w:val="20"/>
                <w:lang w:eastAsia="ru-RU"/>
              </w:rPr>
            </w:pPr>
            <w:r w:rsidRPr="00745EA4">
              <w:rPr>
                <w:rFonts w:cs="Segoe UI"/>
                <w:sz w:val="20"/>
                <w:szCs w:val="20"/>
              </w:rPr>
              <w:t>Модернизация БМК №5, ул. Мира, д.2А (ремонт, замена изношенного оборудования)</w:t>
            </w:r>
          </w:p>
        </w:tc>
        <w:tc>
          <w:tcPr>
            <w:tcW w:w="475" w:type="pct"/>
            <w:vAlign w:val="center"/>
          </w:tcPr>
          <w:p w14:paraId="7638D2A5" w14:textId="465505D1" w:rsidR="00745EA4" w:rsidRPr="00745EA4" w:rsidRDefault="00745EA4" w:rsidP="00745EA4">
            <w:pPr>
              <w:pStyle w:val="afffffff1"/>
              <w:rPr>
                <w:rFonts w:cs="Segoe UI"/>
                <w:sz w:val="20"/>
                <w:szCs w:val="20"/>
                <w:lang w:eastAsia="ru-RU"/>
              </w:rPr>
            </w:pPr>
            <w:r w:rsidRPr="00745EA4">
              <w:rPr>
                <w:rFonts w:cs="Segoe UI"/>
                <w:color w:val="000000"/>
                <w:sz w:val="20"/>
                <w:szCs w:val="20"/>
              </w:rPr>
              <w:t>13 061,5</w:t>
            </w:r>
          </w:p>
        </w:tc>
        <w:tc>
          <w:tcPr>
            <w:tcW w:w="216" w:type="pct"/>
            <w:vAlign w:val="center"/>
          </w:tcPr>
          <w:p w14:paraId="1C4902D4" w14:textId="77777777" w:rsidR="00745EA4" w:rsidRPr="00745EA4" w:rsidRDefault="00745EA4" w:rsidP="00745EA4">
            <w:pPr>
              <w:pStyle w:val="afffffff1"/>
              <w:rPr>
                <w:rFonts w:cs="Segoe UI"/>
                <w:sz w:val="20"/>
                <w:szCs w:val="20"/>
                <w:lang w:eastAsia="ru-RU"/>
              </w:rPr>
            </w:pPr>
          </w:p>
        </w:tc>
        <w:tc>
          <w:tcPr>
            <w:tcW w:w="356" w:type="pct"/>
            <w:vAlign w:val="center"/>
          </w:tcPr>
          <w:p w14:paraId="7CF5EB90" w14:textId="7D21FF38" w:rsidR="00745EA4" w:rsidRPr="00745EA4" w:rsidRDefault="00745EA4" w:rsidP="00745EA4">
            <w:pPr>
              <w:pStyle w:val="afffffff1"/>
              <w:rPr>
                <w:rFonts w:cs="Segoe UI"/>
                <w:sz w:val="20"/>
                <w:szCs w:val="20"/>
                <w:lang w:eastAsia="ru-RU"/>
              </w:rPr>
            </w:pPr>
          </w:p>
        </w:tc>
        <w:tc>
          <w:tcPr>
            <w:tcW w:w="357" w:type="pct"/>
            <w:vAlign w:val="center"/>
          </w:tcPr>
          <w:p w14:paraId="015AFB9C" w14:textId="77777777" w:rsidR="00745EA4" w:rsidRPr="00745EA4" w:rsidRDefault="00745EA4" w:rsidP="00745EA4">
            <w:pPr>
              <w:pStyle w:val="afffffff1"/>
              <w:rPr>
                <w:rFonts w:cs="Segoe UI"/>
                <w:sz w:val="20"/>
                <w:szCs w:val="20"/>
                <w:lang w:eastAsia="ru-RU"/>
              </w:rPr>
            </w:pPr>
          </w:p>
        </w:tc>
        <w:tc>
          <w:tcPr>
            <w:tcW w:w="380" w:type="pct"/>
            <w:vAlign w:val="center"/>
          </w:tcPr>
          <w:p w14:paraId="1A7352BC" w14:textId="77777777" w:rsidR="00745EA4" w:rsidRPr="00745EA4" w:rsidRDefault="00745EA4" w:rsidP="00745EA4">
            <w:pPr>
              <w:pStyle w:val="afffffff1"/>
              <w:rPr>
                <w:rFonts w:cs="Segoe UI"/>
                <w:sz w:val="20"/>
                <w:szCs w:val="20"/>
                <w:lang w:eastAsia="ru-RU"/>
              </w:rPr>
            </w:pPr>
          </w:p>
        </w:tc>
        <w:tc>
          <w:tcPr>
            <w:tcW w:w="379" w:type="pct"/>
            <w:vAlign w:val="center"/>
          </w:tcPr>
          <w:p w14:paraId="5539BF94" w14:textId="77777777" w:rsidR="00745EA4" w:rsidRPr="00745EA4" w:rsidRDefault="00745EA4" w:rsidP="00745EA4">
            <w:pPr>
              <w:pStyle w:val="afffffff1"/>
              <w:rPr>
                <w:rFonts w:cs="Segoe UI"/>
                <w:sz w:val="20"/>
                <w:szCs w:val="20"/>
                <w:lang w:eastAsia="ru-RU"/>
              </w:rPr>
            </w:pPr>
          </w:p>
        </w:tc>
        <w:tc>
          <w:tcPr>
            <w:tcW w:w="388" w:type="pct"/>
            <w:vAlign w:val="center"/>
          </w:tcPr>
          <w:p w14:paraId="23776879" w14:textId="77777777" w:rsidR="00745EA4" w:rsidRPr="00745EA4" w:rsidRDefault="00745EA4" w:rsidP="00745EA4">
            <w:pPr>
              <w:pStyle w:val="afffffff1"/>
              <w:rPr>
                <w:rFonts w:cs="Segoe UI"/>
                <w:sz w:val="20"/>
                <w:szCs w:val="20"/>
                <w:lang w:eastAsia="ru-RU"/>
              </w:rPr>
            </w:pPr>
          </w:p>
        </w:tc>
        <w:tc>
          <w:tcPr>
            <w:tcW w:w="340" w:type="pct"/>
            <w:vAlign w:val="center"/>
          </w:tcPr>
          <w:p w14:paraId="36EFA1B4" w14:textId="20A7B47F" w:rsidR="00745EA4" w:rsidRPr="00745EA4" w:rsidRDefault="00745EA4" w:rsidP="00745EA4">
            <w:pPr>
              <w:pStyle w:val="afffffff1"/>
              <w:rPr>
                <w:rFonts w:cs="Segoe UI"/>
                <w:sz w:val="20"/>
                <w:szCs w:val="20"/>
                <w:lang w:eastAsia="ru-RU"/>
              </w:rPr>
            </w:pPr>
          </w:p>
        </w:tc>
        <w:tc>
          <w:tcPr>
            <w:tcW w:w="370" w:type="pct"/>
            <w:vAlign w:val="center"/>
          </w:tcPr>
          <w:p w14:paraId="221B55A0" w14:textId="5CC4380A" w:rsidR="00745EA4" w:rsidRPr="00745EA4" w:rsidRDefault="00745EA4" w:rsidP="00745EA4">
            <w:pPr>
              <w:pStyle w:val="afffffff1"/>
              <w:rPr>
                <w:rFonts w:cs="Segoe UI"/>
                <w:sz w:val="20"/>
                <w:szCs w:val="20"/>
                <w:lang w:eastAsia="ru-RU"/>
              </w:rPr>
            </w:pPr>
            <w:r w:rsidRPr="00745EA4">
              <w:rPr>
                <w:rFonts w:cs="Segoe UI"/>
                <w:sz w:val="20"/>
                <w:szCs w:val="20"/>
              </w:rPr>
              <w:t>13 061,5</w:t>
            </w:r>
          </w:p>
        </w:tc>
      </w:tr>
      <w:tr w:rsidR="00D05BB5" w:rsidRPr="00745EA4" w14:paraId="71B7AB55" w14:textId="77777777" w:rsidTr="00D05BB5">
        <w:trPr>
          <w:trHeight w:val="242"/>
        </w:trPr>
        <w:tc>
          <w:tcPr>
            <w:tcW w:w="1739" w:type="pct"/>
            <w:vAlign w:val="center"/>
          </w:tcPr>
          <w:p w14:paraId="52569A61" w14:textId="5570DF31" w:rsidR="00D05BB5" w:rsidRPr="00D846BA" w:rsidRDefault="00D846BA" w:rsidP="00D05BB5">
            <w:pPr>
              <w:pStyle w:val="afffffff1"/>
              <w:rPr>
                <w:rFonts w:cs="Segoe UI"/>
                <w:sz w:val="20"/>
                <w:szCs w:val="20"/>
              </w:rPr>
            </w:pPr>
            <w:r w:rsidRPr="00D846BA">
              <w:rPr>
                <w:rFonts w:cs="Segoe UI"/>
                <w:sz w:val="20"/>
                <w:szCs w:val="20"/>
              </w:rPr>
              <w:t>Модернизация УКТЛ-0,6 (</w:t>
            </w:r>
            <w:r w:rsidR="00D05BB5" w:rsidRPr="00D846BA">
              <w:rPr>
                <w:rFonts w:cs="Segoe UI"/>
                <w:sz w:val="20"/>
                <w:szCs w:val="20"/>
              </w:rPr>
              <w:t>Котел газовый (в том числе автоматика и горелка)</w:t>
            </w:r>
          </w:p>
        </w:tc>
        <w:tc>
          <w:tcPr>
            <w:tcW w:w="475" w:type="pct"/>
            <w:vAlign w:val="center"/>
          </w:tcPr>
          <w:p w14:paraId="5F6D4F62" w14:textId="0E925329" w:rsidR="00D05BB5" w:rsidRPr="00D846BA" w:rsidRDefault="00D05BB5" w:rsidP="00D05BB5">
            <w:pPr>
              <w:pStyle w:val="afffffff1"/>
              <w:rPr>
                <w:rFonts w:cs="Segoe UI"/>
                <w:color w:val="000000"/>
                <w:sz w:val="20"/>
                <w:szCs w:val="20"/>
              </w:rPr>
            </w:pPr>
            <w:r w:rsidRPr="00D846BA">
              <w:rPr>
                <w:rFonts w:cs="Segoe UI"/>
                <w:sz w:val="20"/>
                <w:szCs w:val="20"/>
              </w:rPr>
              <w:t>1 500,0</w:t>
            </w:r>
          </w:p>
        </w:tc>
        <w:tc>
          <w:tcPr>
            <w:tcW w:w="216" w:type="pct"/>
            <w:vAlign w:val="center"/>
          </w:tcPr>
          <w:p w14:paraId="7F8B3BC3" w14:textId="77777777" w:rsidR="00D05BB5" w:rsidRPr="00D846BA" w:rsidRDefault="00D05BB5" w:rsidP="00D05BB5">
            <w:pPr>
              <w:pStyle w:val="afffffff1"/>
              <w:rPr>
                <w:rFonts w:cs="Segoe UI"/>
                <w:sz w:val="20"/>
                <w:szCs w:val="20"/>
                <w:lang w:eastAsia="ru-RU"/>
              </w:rPr>
            </w:pPr>
          </w:p>
        </w:tc>
        <w:tc>
          <w:tcPr>
            <w:tcW w:w="356" w:type="pct"/>
            <w:vAlign w:val="center"/>
          </w:tcPr>
          <w:p w14:paraId="1B80ADE4" w14:textId="1E8CFDCD" w:rsidR="00D05BB5" w:rsidRPr="00D846BA" w:rsidRDefault="00D05BB5" w:rsidP="00D05BB5">
            <w:pPr>
              <w:pStyle w:val="afffffff1"/>
              <w:rPr>
                <w:rFonts w:cs="Segoe UI"/>
                <w:sz w:val="20"/>
                <w:szCs w:val="20"/>
                <w:lang w:eastAsia="ru-RU"/>
              </w:rPr>
            </w:pPr>
            <w:r w:rsidRPr="00D846BA">
              <w:rPr>
                <w:rFonts w:cs="Segoe UI"/>
                <w:sz w:val="20"/>
                <w:szCs w:val="20"/>
              </w:rPr>
              <w:t>1 500,0</w:t>
            </w:r>
          </w:p>
        </w:tc>
        <w:tc>
          <w:tcPr>
            <w:tcW w:w="357" w:type="pct"/>
            <w:vAlign w:val="center"/>
          </w:tcPr>
          <w:p w14:paraId="329BB5A8" w14:textId="77777777" w:rsidR="00D05BB5" w:rsidRPr="00D846BA" w:rsidRDefault="00D05BB5" w:rsidP="00D05BB5">
            <w:pPr>
              <w:pStyle w:val="afffffff1"/>
              <w:rPr>
                <w:rFonts w:cs="Segoe UI"/>
                <w:sz w:val="20"/>
                <w:szCs w:val="20"/>
                <w:lang w:eastAsia="ru-RU"/>
              </w:rPr>
            </w:pPr>
          </w:p>
        </w:tc>
        <w:tc>
          <w:tcPr>
            <w:tcW w:w="380" w:type="pct"/>
            <w:vAlign w:val="center"/>
          </w:tcPr>
          <w:p w14:paraId="1A94BFDB" w14:textId="77777777" w:rsidR="00D05BB5" w:rsidRPr="00D846BA" w:rsidRDefault="00D05BB5" w:rsidP="00D05BB5">
            <w:pPr>
              <w:pStyle w:val="afffffff1"/>
              <w:rPr>
                <w:rFonts w:cs="Segoe UI"/>
                <w:sz w:val="20"/>
                <w:szCs w:val="20"/>
                <w:lang w:eastAsia="ru-RU"/>
              </w:rPr>
            </w:pPr>
          </w:p>
        </w:tc>
        <w:tc>
          <w:tcPr>
            <w:tcW w:w="379" w:type="pct"/>
            <w:vAlign w:val="center"/>
          </w:tcPr>
          <w:p w14:paraId="5790F585" w14:textId="77777777" w:rsidR="00D05BB5" w:rsidRPr="00745EA4" w:rsidRDefault="00D05BB5" w:rsidP="00D05BB5">
            <w:pPr>
              <w:pStyle w:val="afffffff1"/>
              <w:rPr>
                <w:rFonts w:cs="Segoe UI"/>
                <w:sz w:val="20"/>
                <w:szCs w:val="20"/>
                <w:lang w:eastAsia="ru-RU"/>
              </w:rPr>
            </w:pPr>
          </w:p>
        </w:tc>
        <w:tc>
          <w:tcPr>
            <w:tcW w:w="388" w:type="pct"/>
            <w:vAlign w:val="center"/>
          </w:tcPr>
          <w:p w14:paraId="6F27DBA9" w14:textId="77777777" w:rsidR="00D05BB5" w:rsidRPr="00745EA4" w:rsidRDefault="00D05BB5" w:rsidP="00D05BB5">
            <w:pPr>
              <w:pStyle w:val="afffffff1"/>
              <w:rPr>
                <w:rFonts w:cs="Segoe UI"/>
                <w:sz w:val="20"/>
                <w:szCs w:val="20"/>
                <w:lang w:eastAsia="ru-RU"/>
              </w:rPr>
            </w:pPr>
          </w:p>
        </w:tc>
        <w:tc>
          <w:tcPr>
            <w:tcW w:w="340" w:type="pct"/>
            <w:vAlign w:val="center"/>
          </w:tcPr>
          <w:p w14:paraId="6722D542" w14:textId="77777777" w:rsidR="00D05BB5" w:rsidRPr="00745EA4" w:rsidRDefault="00D05BB5" w:rsidP="00D05BB5">
            <w:pPr>
              <w:pStyle w:val="afffffff1"/>
              <w:rPr>
                <w:rFonts w:cs="Segoe UI"/>
                <w:sz w:val="20"/>
                <w:szCs w:val="20"/>
                <w:lang w:eastAsia="ru-RU"/>
              </w:rPr>
            </w:pPr>
          </w:p>
        </w:tc>
        <w:tc>
          <w:tcPr>
            <w:tcW w:w="370" w:type="pct"/>
            <w:vAlign w:val="center"/>
          </w:tcPr>
          <w:p w14:paraId="3E5C3059" w14:textId="77777777" w:rsidR="00D05BB5" w:rsidRPr="00745EA4" w:rsidRDefault="00D05BB5" w:rsidP="00D05BB5">
            <w:pPr>
              <w:pStyle w:val="afffffff1"/>
              <w:rPr>
                <w:rFonts w:cs="Segoe UI"/>
                <w:sz w:val="20"/>
                <w:szCs w:val="20"/>
              </w:rPr>
            </w:pPr>
          </w:p>
        </w:tc>
      </w:tr>
      <w:tr w:rsidR="00D05BB5" w:rsidRPr="00745EA4" w14:paraId="0769FCC1" w14:textId="77777777" w:rsidTr="00D05BB5">
        <w:trPr>
          <w:trHeight w:val="242"/>
        </w:trPr>
        <w:tc>
          <w:tcPr>
            <w:tcW w:w="1739" w:type="pct"/>
            <w:vAlign w:val="center"/>
          </w:tcPr>
          <w:p w14:paraId="0225E3F7" w14:textId="49FE0995" w:rsidR="00D05BB5" w:rsidRPr="00D846BA" w:rsidRDefault="00D846BA" w:rsidP="00D05BB5">
            <w:pPr>
              <w:pStyle w:val="afffffff1"/>
              <w:rPr>
                <w:rFonts w:cs="Segoe UI"/>
                <w:sz w:val="20"/>
                <w:szCs w:val="20"/>
              </w:rPr>
            </w:pPr>
            <w:r w:rsidRPr="00D846BA">
              <w:rPr>
                <w:rFonts w:cs="Segoe UI"/>
                <w:sz w:val="20"/>
                <w:szCs w:val="20"/>
              </w:rPr>
              <w:t>Модернизация УКТЛ-0,6 (</w:t>
            </w:r>
            <w:r w:rsidR="00D05BB5" w:rsidRPr="00D846BA">
              <w:rPr>
                <w:rFonts w:cs="Segoe UI"/>
                <w:sz w:val="20"/>
                <w:szCs w:val="20"/>
              </w:rPr>
              <w:t>Демонтаж, монтаж газовой горелки</w:t>
            </w:r>
            <w:r w:rsidRPr="00D846BA">
              <w:rPr>
                <w:rFonts w:cs="Segoe UI"/>
                <w:sz w:val="20"/>
                <w:szCs w:val="20"/>
              </w:rPr>
              <w:t>)</w:t>
            </w:r>
          </w:p>
        </w:tc>
        <w:tc>
          <w:tcPr>
            <w:tcW w:w="475" w:type="pct"/>
            <w:vAlign w:val="center"/>
          </w:tcPr>
          <w:p w14:paraId="02A73E8B" w14:textId="21F153E7" w:rsidR="00D05BB5" w:rsidRPr="00D846BA" w:rsidRDefault="00D05BB5" w:rsidP="00D05BB5">
            <w:pPr>
              <w:pStyle w:val="afffffff1"/>
              <w:rPr>
                <w:rFonts w:cs="Segoe UI"/>
                <w:color w:val="000000"/>
                <w:sz w:val="20"/>
                <w:szCs w:val="20"/>
              </w:rPr>
            </w:pPr>
            <w:r w:rsidRPr="00D846BA">
              <w:rPr>
                <w:rFonts w:cs="Segoe UI"/>
                <w:sz w:val="20"/>
                <w:szCs w:val="20"/>
              </w:rPr>
              <w:t>20,0</w:t>
            </w:r>
          </w:p>
        </w:tc>
        <w:tc>
          <w:tcPr>
            <w:tcW w:w="216" w:type="pct"/>
            <w:vAlign w:val="center"/>
          </w:tcPr>
          <w:p w14:paraId="65171CBC" w14:textId="77777777" w:rsidR="00D05BB5" w:rsidRPr="00D846BA" w:rsidRDefault="00D05BB5" w:rsidP="00D05BB5">
            <w:pPr>
              <w:pStyle w:val="afffffff1"/>
              <w:rPr>
                <w:rFonts w:cs="Segoe UI"/>
                <w:sz w:val="20"/>
                <w:szCs w:val="20"/>
                <w:lang w:eastAsia="ru-RU"/>
              </w:rPr>
            </w:pPr>
          </w:p>
        </w:tc>
        <w:tc>
          <w:tcPr>
            <w:tcW w:w="356" w:type="pct"/>
            <w:vAlign w:val="center"/>
          </w:tcPr>
          <w:p w14:paraId="42B638A6" w14:textId="422C81C3" w:rsidR="00D05BB5" w:rsidRPr="00D846BA" w:rsidRDefault="00D05BB5" w:rsidP="00D05BB5">
            <w:pPr>
              <w:pStyle w:val="afffffff1"/>
              <w:rPr>
                <w:rFonts w:cs="Segoe UI"/>
                <w:sz w:val="20"/>
                <w:szCs w:val="20"/>
                <w:lang w:eastAsia="ru-RU"/>
              </w:rPr>
            </w:pPr>
            <w:r w:rsidRPr="00D846BA">
              <w:rPr>
                <w:rFonts w:cs="Segoe UI"/>
                <w:sz w:val="20"/>
                <w:szCs w:val="20"/>
              </w:rPr>
              <w:t>20,0</w:t>
            </w:r>
          </w:p>
        </w:tc>
        <w:tc>
          <w:tcPr>
            <w:tcW w:w="357" w:type="pct"/>
            <w:vAlign w:val="center"/>
          </w:tcPr>
          <w:p w14:paraId="63A82121" w14:textId="77777777" w:rsidR="00D05BB5" w:rsidRPr="00D846BA" w:rsidRDefault="00D05BB5" w:rsidP="00D05BB5">
            <w:pPr>
              <w:pStyle w:val="afffffff1"/>
              <w:rPr>
                <w:rFonts w:cs="Segoe UI"/>
                <w:sz w:val="20"/>
                <w:szCs w:val="20"/>
                <w:lang w:eastAsia="ru-RU"/>
              </w:rPr>
            </w:pPr>
          </w:p>
        </w:tc>
        <w:tc>
          <w:tcPr>
            <w:tcW w:w="380" w:type="pct"/>
            <w:vAlign w:val="center"/>
          </w:tcPr>
          <w:p w14:paraId="440BCD40" w14:textId="77777777" w:rsidR="00D05BB5" w:rsidRPr="00D846BA" w:rsidRDefault="00D05BB5" w:rsidP="00D05BB5">
            <w:pPr>
              <w:pStyle w:val="afffffff1"/>
              <w:rPr>
                <w:rFonts w:cs="Segoe UI"/>
                <w:sz w:val="20"/>
                <w:szCs w:val="20"/>
                <w:lang w:eastAsia="ru-RU"/>
              </w:rPr>
            </w:pPr>
          </w:p>
        </w:tc>
        <w:tc>
          <w:tcPr>
            <w:tcW w:w="379" w:type="pct"/>
            <w:vAlign w:val="center"/>
          </w:tcPr>
          <w:p w14:paraId="13CDD70F" w14:textId="77777777" w:rsidR="00D05BB5" w:rsidRPr="00745EA4" w:rsidRDefault="00D05BB5" w:rsidP="00D05BB5">
            <w:pPr>
              <w:pStyle w:val="afffffff1"/>
              <w:rPr>
                <w:rFonts w:cs="Segoe UI"/>
                <w:sz w:val="20"/>
                <w:szCs w:val="20"/>
                <w:lang w:eastAsia="ru-RU"/>
              </w:rPr>
            </w:pPr>
          </w:p>
        </w:tc>
        <w:tc>
          <w:tcPr>
            <w:tcW w:w="388" w:type="pct"/>
            <w:vAlign w:val="center"/>
          </w:tcPr>
          <w:p w14:paraId="5AC026E0" w14:textId="77777777" w:rsidR="00D05BB5" w:rsidRPr="00745EA4" w:rsidRDefault="00D05BB5" w:rsidP="00D05BB5">
            <w:pPr>
              <w:pStyle w:val="afffffff1"/>
              <w:rPr>
                <w:rFonts w:cs="Segoe UI"/>
                <w:sz w:val="20"/>
                <w:szCs w:val="20"/>
                <w:lang w:eastAsia="ru-RU"/>
              </w:rPr>
            </w:pPr>
          </w:p>
        </w:tc>
        <w:tc>
          <w:tcPr>
            <w:tcW w:w="340" w:type="pct"/>
            <w:vAlign w:val="center"/>
          </w:tcPr>
          <w:p w14:paraId="18A043B5" w14:textId="77777777" w:rsidR="00D05BB5" w:rsidRPr="00745EA4" w:rsidRDefault="00D05BB5" w:rsidP="00D05BB5">
            <w:pPr>
              <w:pStyle w:val="afffffff1"/>
              <w:rPr>
                <w:rFonts w:cs="Segoe UI"/>
                <w:sz w:val="20"/>
                <w:szCs w:val="20"/>
                <w:lang w:eastAsia="ru-RU"/>
              </w:rPr>
            </w:pPr>
          </w:p>
        </w:tc>
        <w:tc>
          <w:tcPr>
            <w:tcW w:w="370" w:type="pct"/>
            <w:vAlign w:val="center"/>
          </w:tcPr>
          <w:p w14:paraId="5752328C" w14:textId="77777777" w:rsidR="00D05BB5" w:rsidRPr="00745EA4" w:rsidRDefault="00D05BB5" w:rsidP="00D05BB5">
            <w:pPr>
              <w:pStyle w:val="afffffff1"/>
              <w:rPr>
                <w:rFonts w:cs="Segoe UI"/>
                <w:sz w:val="20"/>
                <w:szCs w:val="20"/>
              </w:rPr>
            </w:pPr>
          </w:p>
        </w:tc>
      </w:tr>
      <w:tr w:rsidR="00D05BB5" w:rsidRPr="00745EA4" w14:paraId="7CF48994" w14:textId="77777777" w:rsidTr="00D05BB5">
        <w:trPr>
          <w:trHeight w:val="242"/>
        </w:trPr>
        <w:tc>
          <w:tcPr>
            <w:tcW w:w="1739" w:type="pct"/>
            <w:vAlign w:val="center"/>
          </w:tcPr>
          <w:p w14:paraId="204193DC" w14:textId="0A90B37A" w:rsidR="00D05BB5" w:rsidRPr="00D846BA" w:rsidRDefault="00D846BA" w:rsidP="00D05BB5">
            <w:pPr>
              <w:pStyle w:val="afffffff1"/>
              <w:rPr>
                <w:rFonts w:cs="Segoe UI"/>
                <w:sz w:val="20"/>
                <w:szCs w:val="20"/>
              </w:rPr>
            </w:pPr>
            <w:r w:rsidRPr="00D846BA">
              <w:rPr>
                <w:rFonts w:cs="Segoe UI"/>
                <w:sz w:val="20"/>
                <w:szCs w:val="20"/>
              </w:rPr>
              <w:t>Модернизация УКТЛ-0,6 (</w:t>
            </w:r>
            <w:r w:rsidR="00D05BB5" w:rsidRPr="00D846BA">
              <w:rPr>
                <w:rFonts w:cs="Segoe UI"/>
                <w:sz w:val="20"/>
                <w:szCs w:val="20"/>
              </w:rPr>
              <w:t>Пуско-наладочные работы и гидравлические испытания</w:t>
            </w:r>
            <w:r w:rsidRPr="00D846BA">
              <w:rPr>
                <w:rFonts w:cs="Segoe UI"/>
                <w:sz w:val="20"/>
                <w:szCs w:val="20"/>
              </w:rPr>
              <w:t>)</w:t>
            </w:r>
          </w:p>
        </w:tc>
        <w:tc>
          <w:tcPr>
            <w:tcW w:w="475" w:type="pct"/>
            <w:vAlign w:val="center"/>
          </w:tcPr>
          <w:p w14:paraId="0ED2133A" w14:textId="407ADC33" w:rsidR="00D05BB5" w:rsidRPr="00D846BA" w:rsidRDefault="00D05BB5" w:rsidP="00D05BB5">
            <w:pPr>
              <w:pStyle w:val="afffffff1"/>
              <w:rPr>
                <w:rFonts w:cs="Segoe UI"/>
                <w:color w:val="000000"/>
                <w:sz w:val="20"/>
                <w:szCs w:val="20"/>
              </w:rPr>
            </w:pPr>
            <w:r w:rsidRPr="00D846BA">
              <w:rPr>
                <w:rFonts w:cs="Segoe UI"/>
                <w:sz w:val="20"/>
                <w:szCs w:val="20"/>
              </w:rPr>
              <w:t>45,0</w:t>
            </w:r>
          </w:p>
        </w:tc>
        <w:tc>
          <w:tcPr>
            <w:tcW w:w="216" w:type="pct"/>
            <w:vAlign w:val="center"/>
          </w:tcPr>
          <w:p w14:paraId="2C38434E" w14:textId="77777777" w:rsidR="00D05BB5" w:rsidRPr="00D846BA" w:rsidRDefault="00D05BB5" w:rsidP="00D05BB5">
            <w:pPr>
              <w:pStyle w:val="afffffff1"/>
              <w:rPr>
                <w:rFonts w:cs="Segoe UI"/>
                <w:sz w:val="20"/>
                <w:szCs w:val="20"/>
                <w:lang w:eastAsia="ru-RU"/>
              </w:rPr>
            </w:pPr>
          </w:p>
        </w:tc>
        <w:tc>
          <w:tcPr>
            <w:tcW w:w="356" w:type="pct"/>
            <w:vAlign w:val="center"/>
          </w:tcPr>
          <w:p w14:paraId="057AD9C3" w14:textId="445E5982" w:rsidR="00D05BB5" w:rsidRPr="00D846BA" w:rsidRDefault="00D05BB5" w:rsidP="00D05BB5">
            <w:pPr>
              <w:pStyle w:val="afffffff1"/>
              <w:rPr>
                <w:rFonts w:cs="Segoe UI"/>
                <w:sz w:val="20"/>
                <w:szCs w:val="20"/>
                <w:lang w:eastAsia="ru-RU"/>
              </w:rPr>
            </w:pPr>
            <w:r w:rsidRPr="00D846BA">
              <w:rPr>
                <w:rFonts w:cs="Segoe UI"/>
                <w:sz w:val="20"/>
                <w:szCs w:val="20"/>
              </w:rPr>
              <w:t>45,0</w:t>
            </w:r>
          </w:p>
        </w:tc>
        <w:tc>
          <w:tcPr>
            <w:tcW w:w="357" w:type="pct"/>
            <w:vAlign w:val="center"/>
          </w:tcPr>
          <w:p w14:paraId="5500B9D2" w14:textId="77777777" w:rsidR="00D05BB5" w:rsidRPr="00D846BA" w:rsidRDefault="00D05BB5" w:rsidP="00D05BB5">
            <w:pPr>
              <w:pStyle w:val="afffffff1"/>
              <w:rPr>
                <w:rFonts w:cs="Segoe UI"/>
                <w:sz w:val="20"/>
                <w:szCs w:val="20"/>
                <w:lang w:eastAsia="ru-RU"/>
              </w:rPr>
            </w:pPr>
          </w:p>
        </w:tc>
        <w:tc>
          <w:tcPr>
            <w:tcW w:w="380" w:type="pct"/>
            <w:vAlign w:val="center"/>
          </w:tcPr>
          <w:p w14:paraId="17E59F08" w14:textId="77777777" w:rsidR="00D05BB5" w:rsidRPr="00D846BA" w:rsidRDefault="00D05BB5" w:rsidP="00D05BB5">
            <w:pPr>
              <w:pStyle w:val="afffffff1"/>
              <w:rPr>
                <w:rFonts w:cs="Segoe UI"/>
                <w:sz w:val="20"/>
                <w:szCs w:val="20"/>
                <w:lang w:eastAsia="ru-RU"/>
              </w:rPr>
            </w:pPr>
          </w:p>
        </w:tc>
        <w:tc>
          <w:tcPr>
            <w:tcW w:w="379" w:type="pct"/>
            <w:vAlign w:val="center"/>
          </w:tcPr>
          <w:p w14:paraId="5F12C567" w14:textId="77777777" w:rsidR="00D05BB5" w:rsidRPr="00745EA4" w:rsidRDefault="00D05BB5" w:rsidP="00D05BB5">
            <w:pPr>
              <w:pStyle w:val="afffffff1"/>
              <w:rPr>
                <w:rFonts w:cs="Segoe UI"/>
                <w:sz w:val="20"/>
                <w:szCs w:val="20"/>
                <w:lang w:eastAsia="ru-RU"/>
              </w:rPr>
            </w:pPr>
          </w:p>
        </w:tc>
        <w:tc>
          <w:tcPr>
            <w:tcW w:w="388" w:type="pct"/>
            <w:vAlign w:val="center"/>
          </w:tcPr>
          <w:p w14:paraId="6E2BF5E7" w14:textId="77777777" w:rsidR="00D05BB5" w:rsidRPr="00745EA4" w:rsidRDefault="00D05BB5" w:rsidP="00D05BB5">
            <w:pPr>
              <w:pStyle w:val="afffffff1"/>
              <w:rPr>
                <w:rFonts w:cs="Segoe UI"/>
                <w:sz w:val="20"/>
                <w:szCs w:val="20"/>
                <w:lang w:eastAsia="ru-RU"/>
              </w:rPr>
            </w:pPr>
          </w:p>
        </w:tc>
        <w:tc>
          <w:tcPr>
            <w:tcW w:w="340" w:type="pct"/>
            <w:vAlign w:val="center"/>
          </w:tcPr>
          <w:p w14:paraId="278597EE" w14:textId="77777777" w:rsidR="00D05BB5" w:rsidRPr="00745EA4" w:rsidRDefault="00D05BB5" w:rsidP="00D05BB5">
            <w:pPr>
              <w:pStyle w:val="afffffff1"/>
              <w:rPr>
                <w:rFonts w:cs="Segoe UI"/>
                <w:sz w:val="20"/>
                <w:szCs w:val="20"/>
                <w:lang w:eastAsia="ru-RU"/>
              </w:rPr>
            </w:pPr>
          </w:p>
        </w:tc>
        <w:tc>
          <w:tcPr>
            <w:tcW w:w="370" w:type="pct"/>
            <w:vAlign w:val="center"/>
          </w:tcPr>
          <w:p w14:paraId="4B22466C" w14:textId="77777777" w:rsidR="00D05BB5" w:rsidRPr="00745EA4" w:rsidRDefault="00D05BB5" w:rsidP="00D05BB5">
            <w:pPr>
              <w:pStyle w:val="afffffff1"/>
              <w:rPr>
                <w:rFonts w:cs="Segoe UI"/>
                <w:sz w:val="20"/>
                <w:szCs w:val="20"/>
              </w:rPr>
            </w:pPr>
          </w:p>
        </w:tc>
      </w:tr>
      <w:tr w:rsidR="00D05BB5" w:rsidRPr="00745EA4" w14:paraId="5D68467F" w14:textId="77777777" w:rsidTr="00D05BB5">
        <w:trPr>
          <w:trHeight w:val="242"/>
        </w:trPr>
        <w:tc>
          <w:tcPr>
            <w:tcW w:w="1739" w:type="pct"/>
            <w:vAlign w:val="center"/>
          </w:tcPr>
          <w:p w14:paraId="4885F93D" w14:textId="3D9A04F3" w:rsidR="00D05BB5" w:rsidRPr="00D846BA" w:rsidRDefault="00D846BA" w:rsidP="00D05BB5">
            <w:pPr>
              <w:pStyle w:val="afffffff1"/>
              <w:rPr>
                <w:rFonts w:cs="Segoe UI"/>
                <w:sz w:val="20"/>
                <w:szCs w:val="20"/>
                <w:lang w:val="en-US"/>
              </w:rPr>
            </w:pPr>
            <w:r w:rsidRPr="00D846BA">
              <w:rPr>
                <w:rFonts w:cs="Segoe UI"/>
                <w:sz w:val="20"/>
                <w:szCs w:val="20"/>
              </w:rPr>
              <w:t>Модернизация</w:t>
            </w:r>
            <w:r w:rsidRPr="00D846BA">
              <w:rPr>
                <w:rFonts w:cs="Segoe UI"/>
                <w:sz w:val="20"/>
                <w:szCs w:val="20"/>
                <w:lang w:val="en-US"/>
              </w:rPr>
              <w:t xml:space="preserve"> </w:t>
            </w:r>
            <w:r w:rsidRPr="00D846BA">
              <w:rPr>
                <w:rFonts w:cs="Segoe UI"/>
                <w:sz w:val="20"/>
                <w:szCs w:val="20"/>
              </w:rPr>
              <w:t>УКТЛ</w:t>
            </w:r>
            <w:r w:rsidRPr="00D846BA">
              <w:rPr>
                <w:rFonts w:cs="Segoe UI"/>
                <w:sz w:val="20"/>
                <w:szCs w:val="20"/>
                <w:lang w:val="en-US"/>
              </w:rPr>
              <w:t>-0,6 (</w:t>
            </w:r>
            <w:r w:rsidR="00D05BB5" w:rsidRPr="00D846BA">
              <w:rPr>
                <w:rFonts w:cs="Segoe UI"/>
                <w:sz w:val="20"/>
                <w:szCs w:val="20"/>
                <w:lang w:val="en-US"/>
              </w:rPr>
              <w:t>Protherm Bizon NO 250</w:t>
            </w:r>
            <w:r w:rsidRPr="00D846BA">
              <w:rPr>
                <w:rFonts w:cs="Segoe UI"/>
                <w:sz w:val="20"/>
                <w:szCs w:val="20"/>
                <w:lang w:val="en-US"/>
              </w:rPr>
              <w:t>)</w:t>
            </w:r>
          </w:p>
        </w:tc>
        <w:tc>
          <w:tcPr>
            <w:tcW w:w="475" w:type="pct"/>
            <w:vAlign w:val="center"/>
          </w:tcPr>
          <w:p w14:paraId="56B783EF" w14:textId="729CA6EA" w:rsidR="00D05BB5" w:rsidRPr="00D846BA" w:rsidRDefault="00D05BB5" w:rsidP="00D05BB5">
            <w:pPr>
              <w:pStyle w:val="afffffff1"/>
              <w:rPr>
                <w:rFonts w:cs="Segoe UI"/>
                <w:color w:val="000000"/>
                <w:sz w:val="20"/>
                <w:szCs w:val="20"/>
              </w:rPr>
            </w:pPr>
            <w:r w:rsidRPr="00D846BA">
              <w:rPr>
                <w:rFonts w:cs="Segoe UI"/>
                <w:sz w:val="20"/>
                <w:szCs w:val="20"/>
              </w:rPr>
              <w:t>1 300,0</w:t>
            </w:r>
          </w:p>
        </w:tc>
        <w:tc>
          <w:tcPr>
            <w:tcW w:w="216" w:type="pct"/>
            <w:vAlign w:val="center"/>
          </w:tcPr>
          <w:p w14:paraId="594D3B71" w14:textId="77777777" w:rsidR="00D05BB5" w:rsidRPr="00D846BA" w:rsidRDefault="00D05BB5" w:rsidP="00D05BB5">
            <w:pPr>
              <w:pStyle w:val="afffffff1"/>
              <w:rPr>
                <w:rFonts w:cs="Segoe UI"/>
                <w:sz w:val="20"/>
                <w:szCs w:val="20"/>
                <w:lang w:eastAsia="ru-RU"/>
              </w:rPr>
            </w:pPr>
          </w:p>
        </w:tc>
        <w:tc>
          <w:tcPr>
            <w:tcW w:w="356" w:type="pct"/>
            <w:vAlign w:val="center"/>
          </w:tcPr>
          <w:p w14:paraId="02EE532B" w14:textId="77777777" w:rsidR="00D05BB5" w:rsidRPr="00D846BA" w:rsidRDefault="00D05BB5" w:rsidP="00D05BB5">
            <w:pPr>
              <w:pStyle w:val="afffffff1"/>
              <w:rPr>
                <w:rFonts w:cs="Segoe UI"/>
                <w:sz w:val="20"/>
                <w:szCs w:val="20"/>
                <w:lang w:eastAsia="ru-RU"/>
              </w:rPr>
            </w:pPr>
          </w:p>
        </w:tc>
        <w:tc>
          <w:tcPr>
            <w:tcW w:w="357" w:type="pct"/>
            <w:vAlign w:val="center"/>
          </w:tcPr>
          <w:p w14:paraId="0BF9486E" w14:textId="7EBC6547" w:rsidR="00D05BB5" w:rsidRPr="00D846BA" w:rsidRDefault="00D05BB5" w:rsidP="00D05BB5">
            <w:pPr>
              <w:pStyle w:val="afffffff1"/>
              <w:rPr>
                <w:rFonts w:cs="Segoe UI"/>
                <w:sz w:val="20"/>
                <w:szCs w:val="20"/>
                <w:lang w:eastAsia="ru-RU"/>
              </w:rPr>
            </w:pPr>
            <w:r w:rsidRPr="00D846BA">
              <w:rPr>
                <w:rFonts w:cs="Segoe UI"/>
                <w:sz w:val="20"/>
                <w:szCs w:val="20"/>
              </w:rPr>
              <w:t>1 300,0</w:t>
            </w:r>
          </w:p>
        </w:tc>
        <w:tc>
          <w:tcPr>
            <w:tcW w:w="380" w:type="pct"/>
            <w:vAlign w:val="center"/>
          </w:tcPr>
          <w:p w14:paraId="755C5317" w14:textId="77777777" w:rsidR="00D05BB5" w:rsidRPr="00D846BA" w:rsidRDefault="00D05BB5" w:rsidP="00D05BB5">
            <w:pPr>
              <w:pStyle w:val="afffffff1"/>
              <w:rPr>
                <w:rFonts w:cs="Segoe UI"/>
                <w:sz w:val="20"/>
                <w:szCs w:val="20"/>
                <w:lang w:eastAsia="ru-RU"/>
              </w:rPr>
            </w:pPr>
          </w:p>
        </w:tc>
        <w:tc>
          <w:tcPr>
            <w:tcW w:w="379" w:type="pct"/>
            <w:vAlign w:val="center"/>
          </w:tcPr>
          <w:p w14:paraId="71EC93DA" w14:textId="77777777" w:rsidR="00D05BB5" w:rsidRPr="00745EA4" w:rsidRDefault="00D05BB5" w:rsidP="00D05BB5">
            <w:pPr>
              <w:pStyle w:val="afffffff1"/>
              <w:rPr>
                <w:rFonts w:cs="Segoe UI"/>
                <w:sz w:val="20"/>
                <w:szCs w:val="20"/>
                <w:lang w:eastAsia="ru-RU"/>
              </w:rPr>
            </w:pPr>
          </w:p>
        </w:tc>
        <w:tc>
          <w:tcPr>
            <w:tcW w:w="388" w:type="pct"/>
            <w:vAlign w:val="center"/>
          </w:tcPr>
          <w:p w14:paraId="1BF10284" w14:textId="77777777" w:rsidR="00D05BB5" w:rsidRPr="00745EA4" w:rsidRDefault="00D05BB5" w:rsidP="00D05BB5">
            <w:pPr>
              <w:pStyle w:val="afffffff1"/>
              <w:rPr>
                <w:rFonts w:cs="Segoe UI"/>
                <w:sz w:val="20"/>
                <w:szCs w:val="20"/>
                <w:lang w:eastAsia="ru-RU"/>
              </w:rPr>
            </w:pPr>
          </w:p>
        </w:tc>
        <w:tc>
          <w:tcPr>
            <w:tcW w:w="340" w:type="pct"/>
            <w:vAlign w:val="center"/>
          </w:tcPr>
          <w:p w14:paraId="07FA4039" w14:textId="77777777" w:rsidR="00D05BB5" w:rsidRPr="00745EA4" w:rsidRDefault="00D05BB5" w:rsidP="00D05BB5">
            <w:pPr>
              <w:pStyle w:val="afffffff1"/>
              <w:rPr>
                <w:rFonts w:cs="Segoe UI"/>
                <w:sz w:val="20"/>
                <w:szCs w:val="20"/>
                <w:lang w:eastAsia="ru-RU"/>
              </w:rPr>
            </w:pPr>
          </w:p>
        </w:tc>
        <w:tc>
          <w:tcPr>
            <w:tcW w:w="370" w:type="pct"/>
            <w:vAlign w:val="center"/>
          </w:tcPr>
          <w:p w14:paraId="267E7C03" w14:textId="77777777" w:rsidR="00D05BB5" w:rsidRPr="00745EA4" w:rsidRDefault="00D05BB5" w:rsidP="00D05BB5">
            <w:pPr>
              <w:pStyle w:val="afffffff1"/>
              <w:rPr>
                <w:rFonts w:cs="Segoe UI"/>
                <w:sz w:val="20"/>
                <w:szCs w:val="20"/>
              </w:rPr>
            </w:pPr>
          </w:p>
        </w:tc>
      </w:tr>
      <w:tr w:rsidR="00D05BB5" w:rsidRPr="00745EA4" w14:paraId="444C2255" w14:textId="77777777" w:rsidTr="00D05BB5">
        <w:trPr>
          <w:trHeight w:val="242"/>
        </w:trPr>
        <w:tc>
          <w:tcPr>
            <w:tcW w:w="1739" w:type="pct"/>
            <w:vAlign w:val="center"/>
          </w:tcPr>
          <w:p w14:paraId="41AC5C3D" w14:textId="70A9693D" w:rsidR="00D05BB5" w:rsidRPr="00745EA4" w:rsidRDefault="00D05BB5" w:rsidP="00D05BB5">
            <w:pPr>
              <w:pStyle w:val="afffffff1"/>
              <w:rPr>
                <w:rFonts w:cs="Segoe UI"/>
                <w:sz w:val="20"/>
                <w:szCs w:val="20"/>
              </w:rPr>
            </w:pPr>
            <w:r w:rsidRPr="00745EA4">
              <w:rPr>
                <w:rFonts w:cs="Segoe UI"/>
                <w:b/>
                <w:bCs/>
                <w:color w:val="000000"/>
                <w:sz w:val="20"/>
                <w:szCs w:val="20"/>
              </w:rPr>
              <w:t>Итого по мероприятиям по модернизации котельных</w:t>
            </w:r>
          </w:p>
        </w:tc>
        <w:tc>
          <w:tcPr>
            <w:tcW w:w="475" w:type="pct"/>
            <w:vAlign w:val="center"/>
          </w:tcPr>
          <w:p w14:paraId="0C5B76AA" w14:textId="6597AD7D" w:rsidR="00D05BB5" w:rsidRPr="00D05BB5" w:rsidRDefault="00D05BB5" w:rsidP="00D05BB5">
            <w:pPr>
              <w:pStyle w:val="afffffff1"/>
              <w:rPr>
                <w:rFonts w:cs="Segoe UI"/>
                <w:b/>
                <w:sz w:val="20"/>
                <w:szCs w:val="20"/>
                <w:lang w:eastAsia="ru-RU"/>
              </w:rPr>
            </w:pPr>
            <w:r w:rsidRPr="00D05BB5">
              <w:rPr>
                <w:rFonts w:cs="Segoe UI"/>
                <w:b/>
                <w:sz w:val="20"/>
                <w:szCs w:val="20"/>
              </w:rPr>
              <w:t>436 001,5</w:t>
            </w:r>
          </w:p>
        </w:tc>
        <w:tc>
          <w:tcPr>
            <w:tcW w:w="216" w:type="pct"/>
            <w:vAlign w:val="center"/>
          </w:tcPr>
          <w:p w14:paraId="6B261648" w14:textId="77777777" w:rsidR="00D05BB5" w:rsidRPr="00D05BB5" w:rsidRDefault="00D05BB5" w:rsidP="00D05BB5">
            <w:pPr>
              <w:pStyle w:val="afffffff1"/>
              <w:rPr>
                <w:rFonts w:cs="Segoe UI"/>
                <w:b/>
                <w:bCs/>
                <w:color w:val="000000"/>
                <w:sz w:val="20"/>
                <w:szCs w:val="20"/>
              </w:rPr>
            </w:pPr>
          </w:p>
        </w:tc>
        <w:tc>
          <w:tcPr>
            <w:tcW w:w="356" w:type="pct"/>
            <w:vAlign w:val="center"/>
          </w:tcPr>
          <w:p w14:paraId="2BE41DD1" w14:textId="7B57528F" w:rsidR="00D05BB5" w:rsidRPr="00D05BB5" w:rsidRDefault="00D05BB5" w:rsidP="00D05BB5">
            <w:pPr>
              <w:pStyle w:val="afffffff1"/>
              <w:rPr>
                <w:rFonts w:cs="Segoe UI"/>
                <w:b/>
                <w:sz w:val="20"/>
                <w:szCs w:val="20"/>
                <w:lang w:eastAsia="ru-RU"/>
              </w:rPr>
            </w:pPr>
            <w:r w:rsidRPr="00D05BB5">
              <w:rPr>
                <w:rFonts w:cs="Segoe UI"/>
                <w:b/>
                <w:sz w:val="20"/>
                <w:szCs w:val="20"/>
              </w:rPr>
              <w:t>74 807,3</w:t>
            </w:r>
          </w:p>
        </w:tc>
        <w:tc>
          <w:tcPr>
            <w:tcW w:w="357" w:type="pct"/>
            <w:vAlign w:val="center"/>
          </w:tcPr>
          <w:p w14:paraId="6958AE65" w14:textId="10D3D867" w:rsidR="00D05BB5" w:rsidRPr="00D05BB5" w:rsidRDefault="00D05BB5" w:rsidP="00D05BB5">
            <w:pPr>
              <w:pStyle w:val="afffffff1"/>
              <w:rPr>
                <w:rFonts w:cs="Segoe UI"/>
                <w:b/>
                <w:sz w:val="20"/>
                <w:szCs w:val="20"/>
                <w:lang w:eastAsia="ru-RU"/>
              </w:rPr>
            </w:pPr>
            <w:r w:rsidRPr="00D05BB5">
              <w:rPr>
                <w:rFonts w:cs="Segoe UI"/>
                <w:b/>
                <w:sz w:val="20"/>
                <w:szCs w:val="20"/>
              </w:rPr>
              <w:t>40 972,9</w:t>
            </w:r>
          </w:p>
        </w:tc>
        <w:tc>
          <w:tcPr>
            <w:tcW w:w="380" w:type="pct"/>
            <w:vAlign w:val="center"/>
          </w:tcPr>
          <w:p w14:paraId="0A273FDF" w14:textId="6717AB29" w:rsidR="00D05BB5" w:rsidRPr="00D05BB5" w:rsidRDefault="00D05BB5" w:rsidP="00D05BB5">
            <w:pPr>
              <w:pStyle w:val="afffffff1"/>
              <w:rPr>
                <w:rFonts w:cs="Segoe UI"/>
                <w:b/>
                <w:sz w:val="20"/>
                <w:szCs w:val="20"/>
                <w:lang w:eastAsia="ru-RU"/>
              </w:rPr>
            </w:pPr>
            <w:r w:rsidRPr="00D05BB5">
              <w:rPr>
                <w:rFonts w:cs="Segoe UI"/>
                <w:b/>
                <w:sz w:val="20"/>
                <w:szCs w:val="20"/>
              </w:rPr>
              <w:t>65 460,3</w:t>
            </w:r>
          </w:p>
        </w:tc>
        <w:tc>
          <w:tcPr>
            <w:tcW w:w="379" w:type="pct"/>
            <w:vAlign w:val="center"/>
          </w:tcPr>
          <w:p w14:paraId="1ECA060F" w14:textId="47F2A948" w:rsidR="00D05BB5" w:rsidRPr="00D05BB5" w:rsidRDefault="00D05BB5" w:rsidP="00D05BB5">
            <w:pPr>
              <w:pStyle w:val="afffffff1"/>
              <w:rPr>
                <w:rFonts w:cs="Segoe UI"/>
                <w:b/>
                <w:sz w:val="20"/>
                <w:szCs w:val="20"/>
                <w:lang w:eastAsia="ru-RU"/>
              </w:rPr>
            </w:pPr>
            <w:r w:rsidRPr="00D05BB5">
              <w:rPr>
                <w:rFonts w:cs="Segoe UI"/>
                <w:b/>
                <w:sz w:val="20"/>
                <w:szCs w:val="20"/>
              </w:rPr>
              <w:t>64 087,0</w:t>
            </w:r>
          </w:p>
        </w:tc>
        <w:tc>
          <w:tcPr>
            <w:tcW w:w="388" w:type="pct"/>
            <w:vAlign w:val="center"/>
          </w:tcPr>
          <w:p w14:paraId="47574231" w14:textId="2ED420FE" w:rsidR="00D05BB5" w:rsidRPr="00D05BB5" w:rsidRDefault="00D05BB5" w:rsidP="00D05BB5">
            <w:pPr>
              <w:pStyle w:val="afffffff1"/>
              <w:rPr>
                <w:rFonts w:cs="Segoe UI"/>
                <w:b/>
                <w:sz w:val="20"/>
                <w:szCs w:val="20"/>
                <w:lang w:eastAsia="ru-RU"/>
              </w:rPr>
            </w:pPr>
            <w:r w:rsidRPr="00D05BB5">
              <w:rPr>
                <w:rFonts w:cs="Segoe UI"/>
                <w:b/>
                <w:sz w:val="20"/>
                <w:szCs w:val="20"/>
              </w:rPr>
              <w:t>61 035,2</w:t>
            </w:r>
          </w:p>
        </w:tc>
        <w:tc>
          <w:tcPr>
            <w:tcW w:w="340" w:type="pct"/>
            <w:vAlign w:val="center"/>
          </w:tcPr>
          <w:p w14:paraId="79933C58" w14:textId="4A96366C" w:rsidR="00D05BB5" w:rsidRPr="00D05BB5" w:rsidRDefault="00D05BB5" w:rsidP="00D05BB5">
            <w:pPr>
              <w:pStyle w:val="afffffff1"/>
              <w:rPr>
                <w:rFonts w:cs="Segoe UI"/>
                <w:b/>
                <w:sz w:val="20"/>
                <w:szCs w:val="20"/>
                <w:lang w:eastAsia="ru-RU"/>
              </w:rPr>
            </w:pPr>
            <w:r w:rsidRPr="00D05BB5">
              <w:rPr>
                <w:rFonts w:cs="Segoe UI"/>
                <w:b/>
                <w:sz w:val="20"/>
                <w:szCs w:val="20"/>
              </w:rPr>
              <w:t>21 362,3</w:t>
            </w:r>
          </w:p>
        </w:tc>
        <w:tc>
          <w:tcPr>
            <w:tcW w:w="370" w:type="pct"/>
            <w:vAlign w:val="center"/>
          </w:tcPr>
          <w:p w14:paraId="207F076A" w14:textId="067AD627" w:rsidR="00D05BB5" w:rsidRPr="00D05BB5" w:rsidRDefault="00D05BB5" w:rsidP="00D05BB5">
            <w:pPr>
              <w:pStyle w:val="afffffff1"/>
              <w:rPr>
                <w:rFonts w:cs="Segoe UI"/>
                <w:b/>
                <w:sz w:val="20"/>
                <w:szCs w:val="20"/>
                <w:lang w:eastAsia="ru-RU"/>
              </w:rPr>
            </w:pPr>
            <w:r w:rsidRPr="00D05BB5">
              <w:rPr>
                <w:rFonts w:cs="Segoe UI"/>
                <w:b/>
                <w:sz w:val="20"/>
                <w:szCs w:val="20"/>
              </w:rPr>
              <w:t>108 276,5</w:t>
            </w:r>
          </w:p>
        </w:tc>
      </w:tr>
      <w:tr w:rsidR="00745EA4" w:rsidRPr="00745EA4" w14:paraId="452FF02C" w14:textId="77777777" w:rsidTr="00745EA4">
        <w:trPr>
          <w:trHeight w:val="300"/>
        </w:trPr>
        <w:tc>
          <w:tcPr>
            <w:tcW w:w="5000" w:type="pct"/>
            <w:gridSpan w:val="10"/>
          </w:tcPr>
          <w:p w14:paraId="3995DC44" w14:textId="2F31B208" w:rsidR="00745EA4" w:rsidRPr="00745EA4" w:rsidRDefault="00745EA4" w:rsidP="00745EA4">
            <w:pPr>
              <w:pStyle w:val="afffffff1"/>
              <w:rPr>
                <w:rFonts w:cs="Segoe UI"/>
                <w:b/>
                <w:bCs/>
                <w:sz w:val="20"/>
                <w:szCs w:val="20"/>
                <w:lang w:eastAsia="ru-RU"/>
              </w:rPr>
            </w:pPr>
            <w:r w:rsidRPr="00745EA4">
              <w:rPr>
                <w:rFonts w:cs="Segoe UI"/>
                <w:b/>
                <w:sz w:val="20"/>
                <w:szCs w:val="20"/>
                <w:lang w:eastAsia="ru-RU"/>
              </w:rPr>
              <w:t>Реконструкция сетей теплоснабжения</w:t>
            </w:r>
          </w:p>
        </w:tc>
      </w:tr>
      <w:tr w:rsidR="00745EA4" w:rsidRPr="00745EA4" w14:paraId="7FD68D10" w14:textId="77777777" w:rsidTr="00D05BB5">
        <w:trPr>
          <w:trHeight w:val="173"/>
        </w:trPr>
        <w:tc>
          <w:tcPr>
            <w:tcW w:w="1739" w:type="pct"/>
            <w:vAlign w:val="center"/>
            <w:hideMark/>
          </w:tcPr>
          <w:p w14:paraId="5B1DAF29" w14:textId="3F838582" w:rsidR="00745EA4" w:rsidRPr="00745EA4" w:rsidRDefault="00745EA4" w:rsidP="00745EA4">
            <w:pPr>
              <w:jc w:val="center"/>
              <w:rPr>
                <w:rFonts w:ascii="Segoe UI" w:hAnsi="Segoe UI" w:cs="Segoe UI"/>
                <w:color w:val="000000"/>
                <w:sz w:val="20"/>
                <w:szCs w:val="20"/>
                <w:lang w:eastAsia="ru-RU"/>
              </w:rPr>
            </w:pPr>
            <w:r w:rsidRPr="00745EA4">
              <w:rPr>
                <w:rFonts w:ascii="Segoe UI" w:hAnsi="Segoe UI" w:cs="Segoe UI"/>
                <w:color w:val="000000"/>
                <w:sz w:val="20"/>
                <w:szCs w:val="20"/>
              </w:rPr>
              <w:t xml:space="preserve">Поэтапная замена изношенных сетей теплоснабжения </w:t>
            </w:r>
            <w:r w:rsidRPr="00745EA4">
              <w:rPr>
                <w:rFonts w:ascii="Segoe UI" w:hAnsi="Segoe UI" w:cs="Segoe UI"/>
                <w:sz w:val="20"/>
                <w:szCs w:val="20"/>
                <w:lang w:eastAsia="ru-RU"/>
              </w:rPr>
              <w:t>от Районной котельной №1</w:t>
            </w:r>
          </w:p>
        </w:tc>
        <w:tc>
          <w:tcPr>
            <w:tcW w:w="475" w:type="pct"/>
            <w:vAlign w:val="center"/>
            <w:hideMark/>
          </w:tcPr>
          <w:p w14:paraId="1CD5964F" w14:textId="3F2C9258" w:rsidR="00745EA4" w:rsidRPr="00745EA4" w:rsidRDefault="00745EA4" w:rsidP="00745EA4">
            <w:pPr>
              <w:pStyle w:val="afffffff1"/>
              <w:rPr>
                <w:rFonts w:cs="Segoe UI"/>
                <w:sz w:val="20"/>
                <w:szCs w:val="20"/>
                <w:lang w:eastAsia="ru-RU"/>
              </w:rPr>
            </w:pPr>
            <w:r w:rsidRPr="00745EA4">
              <w:rPr>
                <w:rFonts w:cs="Segoe UI"/>
                <w:color w:val="000000"/>
                <w:sz w:val="20"/>
                <w:szCs w:val="20"/>
              </w:rPr>
              <w:t>118 347,3</w:t>
            </w:r>
          </w:p>
        </w:tc>
        <w:tc>
          <w:tcPr>
            <w:tcW w:w="216" w:type="pct"/>
            <w:vAlign w:val="center"/>
          </w:tcPr>
          <w:p w14:paraId="31F312DD" w14:textId="2BF70CEA" w:rsidR="00745EA4" w:rsidRPr="00745EA4" w:rsidRDefault="00745EA4" w:rsidP="00745EA4">
            <w:pPr>
              <w:pStyle w:val="afffffff1"/>
              <w:rPr>
                <w:rFonts w:cs="Segoe UI"/>
                <w:sz w:val="20"/>
                <w:szCs w:val="20"/>
                <w:lang w:eastAsia="ru-RU"/>
              </w:rPr>
            </w:pPr>
          </w:p>
        </w:tc>
        <w:tc>
          <w:tcPr>
            <w:tcW w:w="356" w:type="pct"/>
            <w:vAlign w:val="center"/>
            <w:hideMark/>
          </w:tcPr>
          <w:p w14:paraId="48F40314" w14:textId="3FB749C5" w:rsidR="00745EA4" w:rsidRPr="00745EA4" w:rsidRDefault="00745EA4" w:rsidP="00745EA4">
            <w:pPr>
              <w:pStyle w:val="afffffff1"/>
              <w:rPr>
                <w:rFonts w:cs="Segoe UI"/>
                <w:sz w:val="20"/>
                <w:szCs w:val="20"/>
                <w:lang w:eastAsia="ru-RU"/>
              </w:rPr>
            </w:pPr>
          </w:p>
        </w:tc>
        <w:tc>
          <w:tcPr>
            <w:tcW w:w="357" w:type="pct"/>
            <w:vAlign w:val="center"/>
            <w:hideMark/>
          </w:tcPr>
          <w:p w14:paraId="542700D0" w14:textId="11AA83FE" w:rsidR="00745EA4" w:rsidRPr="00745EA4" w:rsidRDefault="00745EA4" w:rsidP="00745EA4">
            <w:pPr>
              <w:pStyle w:val="afffffff1"/>
              <w:rPr>
                <w:rFonts w:cs="Segoe UI"/>
                <w:sz w:val="20"/>
                <w:szCs w:val="20"/>
                <w:lang w:eastAsia="ru-RU"/>
              </w:rPr>
            </w:pPr>
            <w:r w:rsidRPr="00745EA4">
              <w:rPr>
                <w:rFonts w:cs="Segoe UI"/>
                <w:color w:val="000000"/>
                <w:sz w:val="20"/>
                <w:szCs w:val="20"/>
              </w:rPr>
              <w:t>10 758,8</w:t>
            </w:r>
          </w:p>
        </w:tc>
        <w:tc>
          <w:tcPr>
            <w:tcW w:w="380" w:type="pct"/>
            <w:vAlign w:val="center"/>
            <w:hideMark/>
          </w:tcPr>
          <w:p w14:paraId="775710A3" w14:textId="04974441" w:rsidR="00745EA4" w:rsidRPr="00745EA4" w:rsidRDefault="00745EA4" w:rsidP="00745EA4">
            <w:pPr>
              <w:pStyle w:val="afffffff1"/>
              <w:rPr>
                <w:rFonts w:cs="Segoe UI"/>
                <w:sz w:val="20"/>
                <w:szCs w:val="20"/>
                <w:lang w:eastAsia="ru-RU"/>
              </w:rPr>
            </w:pPr>
            <w:r w:rsidRPr="00745EA4">
              <w:rPr>
                <w:rFonts w:cs="Segoe UI"/>
                <w:color w:val="000000"/>
                <w:sz w:val="20"/>
                <w:szCs w:val="20"/>
              </w:rPr>
              <w:t>10 758,8</w:t>
            </w:r>
          </w:p>
        </w:tc>
        <w:tc>
          <w:tcPr>
            <w:tcW w:w="379" w:type="pct"/>
            <w:vAlign w:val="center"/>
            <w:hideMark/>
          </w:tcPr>
          <w:p w14:paraId="62263EB0" w14:textId="492F8976" w:rsidR="00745EA4" w:rsidRPr="00745EA4" w:rsidRDefault="00745EA4" w:rsidP="00745EA4">
            <w:pPr>
              <w:pStyle w:val="afffffff1"/>
              <w:rPr>
                <w:rFonts w:cs="Segoe UI"/>
                <w:sz w:val="20"/>
                <w:szCs w:val="20"/>
                <w:lang w:eastAsia="ru-RU"/>
              </w:rPr>
            </w:pPr>
            <w:r w:rsidRPr="00745EA4">
              <w:rPr>
                <w:rFonts w:cs="Segoe UI"/>
                <w:color w:val="000000"/>
                <w:sz w:val="20"/>
                <w:szCs w:val="20"/>
              </w:rPr>
              <w:t>10 758,8</w:t>
            </w:r>
          </w:p>
        </w:tc>
        <w:tc>
          <w:tcPr>
            <w:tcW w:w="388" w:type="pct"/>
            <w:vAlign w:val="center"/>
            <w:hideMark/>
          </w:tcPr>
          <w:p w14:paraId="703FE157" w14:textId="42AD6D03" w:rsidR="00745EA4" w:rsidRPr="00745EA4" w:rsidRDefault="00745EA4" w:rsidP="00745EA4">
            <w:pPr>
              <w:pStyle w:val="afffffff1"/>
              <w:rPr>
                <w:rFonts w:cs="Segoe UI"/>
                <w:sz w:val="20"/>
                <w:szCs w:val="20"/>
                <w:lang w:eastAsia="ru-RU"/>
              </w:rPr>
            </w:pPr>
            <w:r w:rsidRPr="00745EA4">
              <w:rPr>
                <w:rFonts w:cs="Segoe UI"/>
                <w:color w:val="000000"/>
                <w:sz w:val="20"/>
                <w:szCs w:val="20"/>
              </w:rPr>
              <w:t>10 758,8</w:t>
            </w:r>
          </w:p>
        </w:tc>
        <w:tc>
          <w:tcPr>
            <w:tcW w:w="340" w:type="pct"/>
            <w:vAlign w:val="center"/>
            <w:hideMark/>
          </w:tcPr>
          <w:p w14:paraId="5DB4CD06" w14:textId="1FB9E415" w:rsidR="00745EA4" w:rsidRPr="00745EA4" w:rsidRDefault="00745EA4" w:rsidP="00745EA4">
            <w:pPr>
              <w:pStyle w:val="afffffff1"/>
              <w:rPr>
                <w:rFonts w:cs="Segoe UI"/>
                <w:sz w:val="20"/>
                <w:szCs w:val="20"/>
                <w:lang w:eastAsia="ru-RU"/>
              </w:rPr>
            </w:pPr>
            <w:r w:rsidRPr="00745EA4">
              <w:rPr>
                <w:rFonts w:cs="Segoe UI"/>
                <w:color w:val="000000"/>
                <w:sz w:val="20"/>
                <w:szCs w:val="20"/>
              </w:rPr>
              <w:t>10 758,8</w:t>
            </w:r>
          </w:p>
        </w:tc>
        <w:tc>
          <w:tcPr>
            <w:tcW w:w="370" w:type="pct"/>
            <w:vAlign w:val="center"/>
            <w:hideMark/>
          </w:tcPr>
          <w:p w14:paraId="7C2A5A49" w14:textId="0F029772" w:rsidR="00745EA4" w:rsidRPr="00745EA4" w:rsidRDefault="00745EA4" w:rsidP="00745EA4">
            <w:pPr>
              <w:pStyle w:val="afffffff1"/>
              <w:rPr>
                <w:rFonts w:cs="Segoe UI"/>
                <w:sz w:val="20"/>
                <w:szCs w:val="20"/>
                <w:lang w:eastAsia="ru-RU"/>
              </w:rPr>
            </w:pPr>
            <w:r w:rsidRPr="00745EA4">
              <w:rPr>
                <w:rFonts w:cs="Segoe UI"/>
                <w:color w:val="000000"/>
                <w:sz w:val="20"/>
                <w:szCs w:val="20"/>
              </w:rPr>
              <w:t>64 553,1</w:t>
            </w:r>
          </w:p>
        </w:tc>
      </w:tr>
      <w:tr w:rsidR="00745EA4" w:rsidRPr="00745EA4" w14:paraId="4125A709" w14:textId="77777777" w:rsidTr="00D05BB5">
        <w:trPr>
          <w:trHeight w:val="173"/>
        </w:trPr>
        <w:tc>
          <w:tcPr>
            <w:tcW w:w="1739" w:type="pct"/>
            <w:vAlign w:val="center"/>
          </w:tcPr>
          <w:p w14:paraId="040C4CB6" w14:textId="361F541A" w:rsidR="00745EA4" w:rsidRPr="00745EA4" w:rsidRDefault="00745EA4" w:rsidP="00745EA4">
            <w:pPr>
              <w:pStyle w:val="afffffff1"/>
              <w:rPr>
                <w:rFonts w:cs="Segoe UI"/>
                <w:sz w:val="20"/>
                <w:szCs w:val="20"/>
                <w:lang w:eastAsia="ru-RU"/>
              </w:rPr>
            </w:pPr>
            <w:r w:rsidRPr="00745EA4">
              <w:rPr>
                <w:rFonts w:cs="Segoe UI"/>
                <w:color w:val="000000"/>
                <w:sz w:val="20"/>
                <w:szCs w:val="20"/>
              </w:rPr>
              <w:lastRenderedPageBreak/>
              <w:t xml:space="preserve">Поэтапная замена изношенных сетей теплоснабжения </w:t>
            </w:r>
            <w:r w:rsidRPr="00745EA4">
              <w:rPr>
                <w:rFonts w:cs="Segoe UI"/>
                <w:sz w:val="20"/>
                <w:szCs w:val="20"/>
                <w:lang w:eastAsia="ru-RU"/>
              </w:rPr>
              <w:t>от котельной №2</w:t>
            </w:r>
          </w:p>
        </w:tc>
        <w:tc>
          <w:tcPr>
            <w:tcW w:w="475" w:type="pct"/>
            <w:vAlign w:val="center"/>
          </w:tcPr>
          <w:p w14:paraId="66E78E53" w14:textId="3D64E5CB" w:rsidR="00745EA4" w:rsidRPr="00745EA4" w:rsidRDefault="00745EA4" w:rsidP="00745EA4">
            <w:pPr>
              <w:pStyle w:val="afffffff1"/>
              <w:rPr>
                <w:rFonts w:cs="Segoe UI"/>
                <w:sz w:val="20"/>
                <w:szCs w:val="20"/>
                <w:lang w:eastAsia="ru-RU"/>
              </w:rPr>
            </w:pPr>
            <w:r w:rsidRPr="00745EA4">
              <w:rPr>
                <w:rFonts w:cs="Segoe UI"/>
                <w:color w:val="000000"/>
                <w:sz w:val="20"/>
                <w:szCs w:val="20"/>
              </w:rPr>
              <w:t>56 517,1</w:t>
            </w:r>
          </w:p>
        </w:tc>
        <w:tc>
          <w:tcPr>
            <w:tcW w:w="216" w:type="pct"/>
            <w:vAlign w:val="center"/>
          </w:tcPr>
          <w:p w14:paraId="67B4F76D" w14:textId="62D0674C" w:rsidR="00745EA4" w:rsidRPr="00745EA4" w:rsidRDefault="00745EA4" w:rsidP="00745EA4">
            <w:pPr>
              <w:pStyle w:val="afffffff1"/>
              <w:rPr>
                <w:rFonts w:cs="Segoe UI"/>
                <w:sz w:val="20"/>
                <w:szCs w:val="20"/>
                <w:lang w:eastAsia="ru-RU"/>
              </w:rPr>
            </w:pPr>
          </w:p>
        </w:tc>
        <w:tc>
          <w:tcPr>
            <w:tcW w:w="356" w:type="pct"/>
            <w:vAlign w:val="center"/>
          </w:tcPr>
          <w:p w14:paraId="5C4BE66F" w14:textId="7017C48B" w:rsidR="00745EA4" w:rsidRPr="00745EA4" w:rsidRDefault="00745EA4" w:rsidP="00745EA4">
            <w:pPr>
              <w:pStyle w:val="afffffff1"/>
              <w:rPr>
                <w:rFonts w:cs="Segoe UI"/>
                <w:sz w:val="20"/>
                <w:szCs w:val="20"/>
                <w:lang w:eastAsia="ru-RU"/>
              </w:rPr>
            </w:pPr>
          </w:p>
        </w:tc>
        <w:tc>
          <w:tcPr>
            <w:tcW w:w="357" w:type="pct"/>
            <w:vAlign w:val="center"/>
          </w:tcPr>
          <w:p w14:paraId="66D419D2" w14:textId="45B6D33E" w:rsidR="00745EA4" w:rsidRPr="00745EA4" w:rsidRDefault="00745EA4" w:rsidP="00745EA4">
            <w:pPr>
              <w:pStyle w:val="afffffff1"/>
              <w:rPr>
                <w:rFonts w:cs="Segoe UI"/>
                <w:sz w:val="20"/>
                <w:szCs w:val="20"/>
              </w:rPr>
            </w:pPr>
            <w:r w:rsidRPr="00745EA4">
              <w:rPr>
                <w:rFonts w:cs="Segoe UI"/>
                <w:color w:val="000000"/>
                <w:sz w:val="20"/>
                <w:szCs w:val="20"/>
              </w:rPr>
              <w:t>5 137,9</w:t>
            </w:r>
          </w:p>
        </w:tc>
        <w:tc>
          <w:tcPr>
            <w:tcW w:w="380" w:type="pct"/>
            <w:vAlign w:val="center"/>
          </w:tcPr>
          <w:p w14:paraId="71EF83E6" w14:textId="5C2CFED9" w:rsidR="00745EA4" w:rsidRPr="00745EA4" w:rsidRDefault="00745EA4" w:rsidP="00745EA4">
            <w:pPr>
              <w:pStyle w:val="afffffff1"/>
              <w:rPr>
                <w:rFonts w:cs="Segoe UI"/>
                <w:sz w:val="20"/>
                <w:szCs w:val="20"/>
              </w:rPr>
            </w:pPr>
            <w:r w:rsidRPr="00745EA4">
              <w:rPr>
                <w:rFonts w:cs="Segoe UI"/>
                <w:color w:val="000000"/>
                <w:sz w:val="20"/>
                <w:szCs w:val="20"/>
              </w:rPr>
              <w:t>5 137,9</w:t>
            </w:r>
          </w:p>
        </w:tc>
        <w:tc>
          <w:tcPr>
            <w:tcW w:w="379" w:type="pct"/>
            <w:vAlign w:val="center"/>
          </w:tcPr>
          <w:p w14:paraId="0CA3FD01" w14:textId="50C53CC4" w:rsidR="00745EA4" w:rsidRPr="00745EA4" w:rsidRDefault="00745EA4" w:rsidP="00745EA4">
            <w:pPr>
              <w:pStyle w:val="afffffff1"/>
              <w:rPr>
                <w:rFonts w:cs="Segoe UI"/>
                <w:sz w:val="20"/>
                <w:szCs w:val="20"/>
              </w:rPr>
            </w:pPr>
            <w:r w:rsidRPr="00745EA4">
              <w:rPr>
                <w:rFonts w:cs="Segoe UI"/>
                <w:color w:val="000000"/>
                <w:sz w:val="20"/>
                <w:szCs w:val="20"/>
              </w:rPr>
              <w:t>5 137,9</w:t>
            </w:r>
          </w:p>
        </w:tc>
        <w:tc>
          <w:tcPr>
            <w:tcW w:w="388" w:type="pct"/>
            <w:vAlign w:val="center"/>
          </w:tcPr>
          <w:p w14:paraId="0A2DB8F4" w14:textId="0B311B18" w:rsidR="00745EA4" w:rsidRPr="00745EA4" w:rsidRDefault="00745EA4" w:rsidP="00745EA4">
            <w:pPr>
              <w:pStyle w:val="afffffff1"/>
              <w:rPr>
                <w:rFonts w:cs="Segoe UI"/>
                <w:sz w:val="20"/>
                <w:szCs w:val="20"/>
              </w:rPr>
            </w:pPr>
            <w:r w:rsidRPr="00745EA4">
              <w:rPr>
                <w:rFonts w:cs="Segoe UI"/>
                <w:color w:val="000000"/>
                <w:sz w:val="20"/>
                <w:szCs w:val="20"/>
              </w:rPr>
              <w:t>5 137,9</w:t>
            </w:r>
          </w:p>
        </w:tc>
        <w:tc>
          <w:tcPr>
            <w:tcW w:w="340" w:type="pct"/>
            <w:vAlign w:val="center"/>
          </w:tcPr>
          <w:p w14:paraId="171D14DA" w14:textId="0918D21C" w:rsidR="00745EA4" w:rsidRPr="00745EA4" w:rsidRDefault="00745EA4" w:rsidP="00745EA4">
            <w:pPr>
              <w:pStyle w:val="afffffff1"/>
              <w:rPr>
                <w:rFonts w:cs="Segoe UI"/>
                <w:sz w:val="20"/>
                <w:szCs w:val="20"/>
              </w:rPr>
            </w:pPr>
            <w:r w:rsidRPr="00745EA4">
              <w:rPr>
                <w:rFonts w:cs="Segoe UI"/>
                <w:color w:val="000000"/>
                <w:sz w:val="20"/>
                <w:szCs w:val="20"/>
              </w:rPr>
              <w:t>5 137,9</w:t>
            </w:r>
          </w:p>
        </w:tc>
        <w:tc>
          <w:tcPr>
            <w:tcW w:w="370" w:type="pct"/>
            <w:vAlign w:val="center"/>
          </w:tcPr>
          <w:p w14:paraId="51B5A91D" w14:textId="17C8053D" w:rsidR="00745EA4" w:rsidRPr="00745EA4" w:rsidRDefault="00745EA4" w:rsidP="00745EA4">
            <w:pPr>
              <w:pStyle w:val="afffffff1"/>
              <w:rPr>
                <w:rFonts w:cs="Segoe UI"/>
                <w:sz w:val="20"/>
                <w:szCs w:val="20"/>
              </w:rPr>
            </w:pPr>
            <w:r w:rsidRPr="00745EA4">
              <w:rPr>
                <w:rFonts w:cs="Segoe UI"/>
                <w:color w:val="000000"/>
                <w:sz w:val="20"/>
                <w:szCs w:val="20"/>
              </w:rPr>
              <w:t>30 827,5</w:t>
            </w:r>
          </w:p>
        </w:tc>
      </w:tr>
      <w:tr w:rsidR="00745EA4" w:rsidRPr="00745EA4" w14:paraId="1FC887AE" w14:textId="77777777" w:rsidTr="00D05BB5">
        <w:trPr>
          <w:trHeight w:val="173"/>
        </w:trPr>
        <w:tc>
          <w:tcPr>
            <w:tcW w:w="1739" w:type="pct"/>
            <w:vAlign w:val="center"/>
          </w:tcPr>
          <w:p w14:paraId="23536A65" w14:textId="6728BD87" w:rsidR="00745EA4" w:rsidRPr="00745EA4" w:rsidRDefault="00745EA4" w:rsidP="00745EA4">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№3</w:t>
            </w:r>
          </w:p>
        </w:tc>
        <w:tc>
          <w:tcPr>
            <w:tcW w:w="475" w:type="pct"/>
            <w:vAlign w:val="center"/>
          </w:tcPr>
          <w:p w14:paraId="52255A6A" w14:textId="43E63970" w:rsidR="00745EA4" w:rsidRPr="00745EA4" w:rsidRDefault="00745EA4" w:rsidP="00745EA4">
            <w:pPr>
              <w:pStyle w:val="afffffff1"/>
              <w:rPr>
                <w:rFonts w:cs="Segoe UI"/>
                <w:sz w:val="20"/>
                <w:szCs w:val="20"/>
                <w:lang w:eastAsia="ru-RU"/>
              </w:rPr>
            </w:pPr>
            <w:r w:rsidRPr="00745EA4">
              <w:rPr>
                <w:rFonts w:cs="Segoe UI"/>
                <w:color w:val="000000"/>
                <w:sz w:val="20"/>
                <w:szCs w:val="20"/>
              </w:rPr>
              <w:t>23 529,7</w:t>
            </w:r>
          </w:p>
        </w:tc>
        <w:tc>
          <w:tcPr>
            <w:tcW w:w="216" w:type="pct"/>
            <w:vAlign w:val="center"/>
          </w:tcPr>
          <w:p w14:paraId="1AAF7606" w14:textId="723650A1" w:rsidR="00745EA4" w:rsidRPr="00745EA4" w:rsidRDefault="00745EA4" w:rsidP="00745EA4">
            <w:pPr>
              <w:pStyle w:val="afffffff1"/>
              <w:rPr>
                <w:rFonts w:cs="Segoe UI"/>
                <w:sz w:val="20"/>
                <w:szCs w:val="20"/>
                <w:lang w:eastAsia="ru-RU"/>
              </w:rPr>
            </w:pPr>
          </w:p>
        </w:tc>
        <w:tc>
          <w:tcPr>
            <w:tcW w:w="356" w:type="pct"/>
            <w:vAlign w:val="center"/>
          </w:tcPr>
          <w:p w14:paraId="7E0A7769" w14:textId="28C0339D" w:rsidR="00745EA4" w:rsidRPr="00745EA4" w:rsidRDefault="00745EA4" w:rsidP="00745EA4">
            <w:pPr>
              <w:pStyle w:val="afffffff1"/>
              <w:rPr>
                <w:rFonts w:cs="Segoe UI"/>
                <w:sz w:val="20"/>
                <w:szCs w:val="20"/>
                <w:lang w:eastAsia="ru-RU"/>
              </w:rPr>
            </w:pPr>
          </w:p>
        </w:tc>
        <w:tc>
          <w:tcPr>
            <w:tcW w:w="357" w:type="pct"/>
            <w:vAlign w:val="center"/>
          </w:tcPr>
          <w:p w14:paraId="7293EE5A" w14:textId="4E7C5653" w:rsidR="00745EA4" w:rsidRPr="00745EA4" w:rsidRDefault="00745EA4" w:rsidP="00745EA4">
            <w:pPr>
              <w:pStyle w:val="afffffff1"/>
              <w:rPr>
                <w:rFonts w:cs="Segoe UI"/>
                <w:sz w:val="20"/>
                <w:szCs w:val="20"/>
              </w:rPr>
            </w:pPr>
            <w:r w:rsidRPr="00745EA4">
              <w:rPr>
                <w:rFonts w:cs="Segoe UI"/>
                <w:color w:val="000000"/>
                <w:sz w:val="20"/>
                <w:szCs w:val="20"/>
              </w:rPr>
              <w:t>2 139,1</w:t>
            </w:r>
          </w:p>
        </w:tc>
        <w:tc>
          <w:tcPr>
            <w:tcW w:w="380" w:type="pct"/>
            <w:vAlign w:val="center"/>
          </w:tcPr>
          <w:p w14:paraId="302BF299" w14:textId="489275BD" w:rsidR="00745EA4" w:rsidRPr="00745EA4" w:rsidRDefault="00745EA4" w:rsidP="00745EA4">
            <w:pPr>
              <w:pStyle w:val="afffffff1"/>
              <w:rPr>
                <w:rFonts w:cs="Segoe UI"/>
                <w:sz w:val="20"/>
                <w:szCs w:val="20"/>
              </w:rPr>
            </w:pPr>
            <w:r w:rsidRPr="00745EA4">
              <w:rPr>
                <w:rFonts w:cs="Segoe UI"/>
                <w:color w:val="000000"/>
                <w:sz w:val="20"/>
                <w:szCs w:val="20"/>
              </w:rPr>
              <w:t>2 139,1</w:t>
            </w:r>
          </w:p>
        </w:tc>
        <w:tc>
          <w:tcPr>
            <w:tcW w:w="379" w:type="pct"/>
            <w:vAlign w:val="center"/>
          </w:tcPr>
          <w:p w14:paraId="2106B3D2" w14:textId="7DAB05C5" w:rsidR="00745EA4" w:rsidRPr="00745EA4" w:rsidRDefault="00745EA4" w:rsidP="00745EA4">
            <w:pPr>
              <w:pStyle w:val="afffffff1"/>
              <w:rPr>
                <w:rFonts w:cs="Segoe UI"/>
                <w:sz w:val="20"/>
                <w:szCs w:val="20"/>
              </w:rPr>
            </w:pPr>
            <w:r w:rsidRPr="00745EA4">
              <w:rPr>
                <w:rFonts w:cs="Segoe UI"/>
                <w:color w:val="000000"/>
                <w:sz w:val="20"/>
                <w:szCs w:val="20"/>
              </w:rPr>
              <w:t>2 139,1</w:t>
            </w:r>
          </w:p>
        </w:tc>
        <w:tc>
          <w:tcPr>
            <w:tcW w:w="388" w:type="pct"/>
            <w:vAlign w:val="center"/>
          </w:tcPr>
          <w:p w14:paraId="192D49C5" w14:textId="719A9D96" w:rsidR="00745EA4" w:rsidRPr="00745EA4" w:rsidRDefault="00745EA4" w:rsidP="00745EA4">
            <w:pPr>
              <w:pStyle w:val="afffffff1"/>
              <w:rPr>
                <w:rFonts w:cs="Segoe UI"/>
                <w:sz w:val="20"/>
                <w:szCs w:val="20"/>
              </w:rPr>
            </w:pPr>
            <w:r w:rsidRPr="00745EA4">
              <w:rPr>
                <w:rFonts w:cs="Segoe UI"/>
                <w:color w:val="000000"/>
                <w:sz w:val="20"/>
                <w:szCs w:val="20"/>
              </w:rPr>
              <w:t>2 139,1</w:t>
            </w:r>
          </w:p>
        </w:tc>
        <w:tc>
          <w:tcPr>
            <w:tcW w:w="340" w:type="pct"/>
            <w:vAlign w:val="center"/>
          </w:tcPr>
          <w:p w14:paraId="7973D32B" w14:textId="36B73283" w:rsidR="00745EA4" w:rsidRPr="00745EA4" w:rsidRDefault="00745EA4" w:rsidP="00745EA4">
            <w:pPr>
              <w:pStyle w:val="afffffff1"/>
              <w:rPr>
                <w:rFonts w:cs="Segoe UI"/>
                <w:sz w:val="20"/>
                <w:szCs w:val="20"/>
              </w:rPr>
            </w:pPr>
            <w:r w:rsidRPr="00745EA4">
              <w:rPr>
                <w:rFonts w:cs="Segoe UI"/>
                <w:color w:val="000000"/>
                <w:sz w:val="20"/>
                <w:szCs w:val="20"/>
              </w:rPr>
              <w:t>2 139,1</w:t>
            </w:r>
          </w:p>
        </w:tc>
        <w:tc>
          <w:tcPr>
            <w:tcW w:w="370" w:type="pct"/>
            <w:vAlign w:val="center"/>
          </w:tcPr>
          <w:p w14:paraId="6B791932" w14:textId="4B3CE685" w:rsidR="00745EA4" w:rsidRPr="00745EA4" w:rsidRDefault="00745EA4" w:rsidP="00745EA4">
            <w:pPr>
              <w:pStyle w:val="afffffff1"/>
              <w:rPr>
                <w:rFonts w:cs="Segoe UI"/>
                <w:sz w:val="20"/>
                <w:szCs w:val="20"/>
              </w:rPr>
            </w:pPr>
            <w:r w:rsidRPr="00745EA4">
              <w:rPr>
                <w:rFonts w:cs="Segoe UI"/>
                <w:color w:val="000000"/>
                <w:sz w:val="20"/>
                <w:szCs w:val="20"/>
              </w:rPr>
              <w:t>12 834,4</w:t>
            </w:r>
          </w:p>
        </w:tc>
      </w:tr>
      <w:tr w:rsidR="00745EA4" w:rsidRPr="00745EA4" w14:paraId="1259BC68" w14:textId="77777777" w:rsidTr="00D05BB5">
        <w:trPr>
          <w:trHeight w:val="173"/>
        </w:trPr>
        <w:tc>
          <w:tcPr>
            <w:tcW w:w="1739" w:type="pct"/>
            <w:vAlign w:val="center"/>
          </w:tcPr>
          <w:p w14:paraId="16184736" w14:textId="3C0BE57A" w:rsidR="00745EA4" w:rsidRPr="00745EA4" w:rsidRDefault="00745EA4" w:rsidP="00745EA4">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№4 с. Карманово</w:t>
            </w:r>
          </w:p>
        </w:tc>
        <w:tc>
          <w:tcPr>
            <w:tcW w:w="475" w:type="pct"/>
            <w:vAlign w:val="center"/>
          </w:tcPr>
          <w:p w14:paraId="3C709964" w14:textId="79664A60" w:rsidR="00745EA4" w:rsidRPr="00745EA4" w:rsidRDefault="00745EA4" w:rsidP="00745EA4">
            <w:pPr>
              <w:pStyle w:val="afffffff1"/>
              <w:rPr>
                <w:rFonts w:cs="Segoe UI"/>
                <w:sz w:val="20"/>
                <w:szCs w:val="20"/>
                <w:lang w:eastAsia="ru-RU"/>
              </w:rPr>
            </w:pPr>
            <w:r w:rsidRPr="00745EA4">
              <w:rPr>
                <w:rFonts w:cs="Segoe UI"/>
                <w:color w:val="000000"/>
                <w:sz w:val="20"/>
                <w:szCs w:val="20"/>
              </w:rPr>
              <w:t>147 552,9</w:t>
            </w:r>
          </w:p>
        </w:tc>
        <w:tc>
          <w:tcPr>
            <w:tcW w:w="216" w:type="pct"/>
            <w:vAlign w:val="center"/>
          </w:tcPr>
          <w:p w14:paraId="7FD8A9B8" w14:textId="64404E11" w:rsidR="00745EA4" w:rsidRPr="00745EA4" w:rsidRDefault="00745EA4" w:rsidP="00745EA4">
            <w:pPr>
              <w:pStyle w:val="afffffff1"/>
              <w:rPr>
                <w:rFonts w:cs="Segoe UI"/>
                <w:sz w:val="20"/>
                <w:szCs w:val="20"/>
                <w:lang w:eastAsia="ru-RU"/>
              </w:rPr>
            </w:pPr>
          </w:p>
        </w:tc>
        <w:tc>
          <w:tcPr>
            <w:tcW w:w="356" w:type="pct"/>
            <w:vAlign w:val="center"/>
          </w:tcPr>
          <w:p w14:paraId="46B962B3" w14:textId="11FFD27F" w:rsidR="00745EA4" w:rsidRPr="00745EA4" w:rsidRDefault="00745EA4" w:rsidP="00745EA4">
            <w:pPr>
              <w:pStyle w:val="afffffff1"/>
              <w:rPr>
                <w:rFonts w:cs="Segoe UI"/>
                <w:sz w:val="20"/>
                <w:szCs w:val="20"/>
                <w:lang w:eastAsia="ru-RU"/>
              </w:rPr>
            </w:pPr>
          </w:p>
        </w:tc>
        <w:tc>
          <w:tcPr>
            <w:tcW w:w="357" w:type="pct"/>
            <w:vAlign w:val="center"/>
          </w:tcPr>
          <w:p w14:paraId="510C50E8" w14:textId="5AEE3736" w:rsidR="00745EA4" w:rsidRPr="00745EA4" w:rsidRDefault="00745EA4" w:rsidP="00745EA4">
            <w:pPr>
              <w:pStyle w:val="afffffff1"/>
              <w:rPr>
                <w:rFonts w:cs="Segoe UI"/>
                <w:sz w:val="20"/>
                <w:szCs w:val="20"/>
              </w:rPr>
            </w:pPr>
            <w:r w:rsidRPr="00745EA4">
              <w:rPr>
                <w:rFonts w:cs="Segoe UI"/>
                <w:color w:val="000000"/>
                <w:sz w:val="20"/>
                <w:szCs w:val="20"/>
              </w:rPr>
              <w:t>13 413,9</w:t>
            </w:r>
          </w:p>
        </w:tc>
        <w:tc>
          <w:tcPr>
            <w:tcW w:w="380" w:type="pct"/>
            <w:vAlign w:val="center"/>
          </w:tcPr>
          <w:p w14:paraId="6088B2FD" w14:textId="5DBECCA9" w:rsidR="00745EA4" w:rsidRPr="00745EA4" w:rsidRDefault="00745EA4" w:rsidP="00745EA4">
            <w:pPr>
              <w:pStyle w:val="afffffff1"/>
              <w:rPr>
                <w:rFonts w:cs="Segoe UI"/>
                <w:sz w:val="20"/>
                <w:szCs w:val="20"/>
              </w:rPr>
            </w:pPr>
            <w:r w:rsidRPr="00745EA4">
              <w:rPr>
                <w:rFonts w:cs="Segoe UI"/>
                <w:color w:val="000000"/>
                <w:sz w:val="20"/>
                <w:szCs w:val="20"/>
              </w:rPr>
              <w:t>13 413,9</w:t>
            </w:r>
          </w:p>
        </w:tc>
        <w:tc>
          <w:tcPr>
            <w:tcW w:w="379" w:type="pct"/>
            <w:vAlign w:val="center"/>
          </w:tcPr>
          <w:p w14:paraId="77478486" w14:textId="50F7B2D8" w:rsidR="00745EA4" w:rsidRPr="00745EA4" w:rsidRDefault="00745EA4" w:rsidP="00745EA4">
            <w:pPr>
              <w:pStyle w:val="afffffff1"/>
              <w:rPr>
                <w:rFonts w:cs="Segoe UI"/>
                <w:sz w:val="20"/>
                <w:szCs w:val="20"/>
              </w:rPr>
            </w:pPr>
            <w:r w:rsidRPr="00745EA4">
              <w:rPr>
                <w:rFonts w:cs="Segoe UI"/>
                <w:color w:val="000000"/>
                <w:sz w:val="20"/>
                <w:szCs w:val="20"/>
              </w:rPr>
              <w:t>13 413,9</w:t>
            </w:r>
          </w:p>
        </w:tc>
        <w:tc>
          <w:tcPr>
            <w:tcW w:w="388" w:type="pct"/>
            <w:vAlign w:val="center"/>
          </w:tcPr>
          <w:p w14:paraId="0DB4091C" w14:textId="7016BE3B" w:rsidR="00745EA4" w:rsidRPr="00745EA4" w:rsidRDefault="00745EA4" w:rsidP="00745EA4">
            <w:pPr>
              <w:pStyle w:val="afffffff1"/>
              <w:rPr>
                <w:rFonts w:cs="Segoe UI"/>
                <w:sz w:val="20"/>
                <w:szCs w:val="20"/>
              </w:rPr>
            </w:pPr>
            <w:r w:rsidRPr="00745EA4">
              <w:rPr>
                <w:rFonts w:cs="Segoe UI"/>
                <w:color w:val="000000"/>
                <w:sz w:val="20"/>
                <w:szCs w:val="20"/>
              </w:rPr>
              <w:t>13 413,9</w:t>
            </w:r>
          </w:p>
        </w:tc>
        <w:tc>
          <w:tcPr>
            <w:tcW w:w="340" w:type="pct"/>
            <w:vAlign w:val="center"/>
          </w:tcPr>
          <w:p w14:paraId="4ECE3789" w14:textId="3B8A65B5" w:rsidR="00745EA4" w:rsidRPr="00745EA4" w:rsidRDefault="00745EA4" w:rsidP="00745EA4">
            <w:pPr>
              <w:pStyle w:val="afffffff1"/>
              <w:rPr>
                <w:rFonts w:cs="Segoe UI"/>
                <w:sz w:val="20"/>
                <w:szCs w:val="20"/>
              </w:rPr>
            </w:pPr>
            <w:r w:rsidRPr="00745EA4">
              <w:rPr>
                <w:rFonts w:cs="Segoe UI"/>
                <w:color w:val="000000"/>
                <w:sz w:val="20"/>
                <w:szCs w:val="20"/>
              </w:rPr>
              <w:t>13 413,9</w:t>
            </w:r>
          </w:p>
        </w:tc>
        <w:tc>
          <w:tcPr>
            <w:tcW w:w="370" w:type="pct"/>
            <w:vAlign w:val="center"/>
          </w:tcPr>
          <w:p w14:paraId="58355DBB" w14:textId="2E24430A" w:rsidR="00745EA4" w:rsidRPr="00745EA4" w:rsidRDefault="00745EA4" w:rsidP="00745EA4">
            <w:pPr>
              <w:pStyle w:val="afffffff1"/>
              <w:rPr>
                <w:rFonts w:cs="Segoe UI"/>
                <w:sz w:val="20"/>
                <w:szCs w:val="20"/>
              </w:rPr>
            </w:pPr>
            <w:r w:rsidRPr="00745EA4">
              <w:rPr>
                <w:rFonts w:cs="Segoe UI"/>
                <w:color w:val="000000"/>
                <w:sz w:val="20"/>
                <w:szCs w:val="20"/>
              </w:rPr>
              <w:t>80 483,4</w:t>
            </w:r>
          </w:p>
        </w:tc>
      </w:tr>
      <w:tr w:rsidR="00745EA4" w:rsidRPr="00745EA4" w14:paraId="38F2A540" w14:textId="77777777" w:rsidTr="00D05BB5">
        <w:trPr>
          <w:trHeight w:val="173"/>
        </w:trPr>
        <w:tc>
          <w:tcPr>
            <w:tcW w:w="1739" w:type="pct"/>
            <w:vAlign w:val="center"/>
          </w:tcPr>
          <w:p w14:paraId="4B1B7A4B" w14:textId="057C0677" w:rsidR="00745EA4" w:rsidRPr="00745EA4" w:rsidRDefault="00745EA4" w:rsidP="00745EA4">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№5</w:t>
            </w:r>
          </w:p>
        </w:tc>
        <w:tc>
          <w:tcPr>
            <w:tcW w:w="475" w:type="pct"/>
            <w:vAlign w:val="center"/>
          </w:tcPr>
          <w:p w14:paraId="782F6B7B" w14:textId="0C1393CC" w:rsidR="00745EA4" w:rsidRPr="00745EA4" w:rsidRDefault="00745EA4" w:rsidP="00745EA4">
            <w:pPr>
              <w:pStyle w:val="afffffff1"/>
              <w:rPr>
                <w:rFonts w:cs="Segoe UI"/>
                <w:sz w:val="20"/>
                <w:szCs w:val="20"/>
                <w:lang w:eastAsia="ru-RU"/>
              </w:rPr>
            </w:pPr>
            <w:r w:rsidRPr="00745EA4">
              <w:rPr>
                <w:rFonts w:cs="Segoe UI"/>
                <w:color w:val="000000"/>
                <w:sz w:val="20"/>
                <w:szCs w:val="20"/>
              </w:rPr>
              <w:t>5 237,9</w:t>
            </w:r>
          </w:p>
        </w:tc>
        <w:tc>
          <w:tcPr>
            <w:tcW w:w="216" w:type="pct"/>
            <w:vAlign w:val="center"/>
          </w:tcPr>
          <w:p w14:paraId="6C460D1B" w14:textId="6619BC8B" w:rsidR="00745EA4" w:rsidRPr="00745EA4" w:rsidRDefault="00745EA4" w:rsidP="00745EA4">
            <w:pPr>
              <w:pStyle w:val="afffffff1"/>
              <w:rPr>
                <w:rFonts w:cs="Segoe UI"/>
                <w:sz w:val="20"/>
                <w:szCs w:val="20"/>
                <w:lang w:eastAsia="ru-RU"/>
              </w:rPr>
            </w:pPr>
          </w:p>
        </w:tc>
        <w:tc>
          <w:tcPr>
            <w:tcW w:w="356" w:type="pct"/>
            <w:vAlign w:val="center"/>
          </w:tcPr>
          <w:p w14:paraId="4E3B3E86" w14:textId="04630C9F" w:rsidR="00745EA4" w:rsidRPr="00745EA4" w:rsidRDefault="00745EA4" w:rsidP="00745EA4">
            <w:pPr>
              <w:pStyle w:val="afffffff1"/>
              <w:rPr>
                <w:rFonts w:cs="Segoe UI"/>
                <w:sz w:val="20"/>
                <w:szCs w:val="20"/>
                <w:lang w:eastAsia="ru-RU"/>
              </w:rPr>
            </w:pPr>
          </w:p>
        </w:tc>
        <w:tc>
          <w:tcPr>
            <w:tcW w:w="357" w:type="pct"/>
            <w:vAlign w:val="center"/>
          </w:tcPr>
          <w:p w14:paraId="51DA89CC" w14:textId="69A385B8" w:rsidR="00745EA4" w:rsidRPr="00745EA4" w:rsidRDefault="00745EA4" w:rsidP="00745EA4">
            <w:pPr>
              <w:pStyle w:val="afffffff1"/>
              <w:rPr>
                <w:rFonts w:cs="Segoe UI"/>
                <w:sz w:val="20"/>
                <w:szCs w:val="20"/>
              </w:rPr>
            </w:pPr>
            <w:r w:rsidRPr="00745EA4">
              <w:rPr>
                <w:rFonts w:cs="Segoe UI"/>
                <w:color w:val="000000"/>
                <w:sz w:val="20"/>
                <w:szCs w:val="20"/>
              </w:rPr>
              <w:t>476,2</w:t>
            </w:r>
          </w:p>
        </w:tc>
        <w:tc>
          <w:tcPr>
            <w:tcW w:w="380" w:type="pct"/>
            <w:vAlign w:val="center"/>
          </w:tcPr>
          <w:p w14:paraId="47E53F42" w14:textId="5EE88EF1" w:rsidR="00745EA4" w:rsidRPr="00745EA4" w:rsidRDefault="00745EA4" w:rsidP="00745EA4">
            <w:pPr>
              <w:pStyle w:val="afffffff1"/>
              <w:rPr>
                <w:rFonts w:cs="Segoe UI"/>
                <w:sz w:val="20"/>
                <w:szCs w:val="20"/>
              </w:rPr>
            </w:pPr>
            <w:r w:rsidRPr="00745EA4">
              <w:rPr>
                <w:rFonts w:cs="Segoe UI"/>
                <w:color w:val="000000"/>
                <w:sz w:val="20"/>
                <w:szCs w:val="20"/>
              </w:rPr>
              <w:t>476,2</w:t>
            </w:r>
          </w:p>
        </w:tc>
        <w:tc>
          <w:tcPr>
            <w:tcW w:w="379" w:type="pct"/>
            <w:vAlign w:val="center"/>
          </w:tcPr>
          <w:p w14:paraId="40B8B340" w14:textId="6B588054" w:rsidR="00745EA4" w:rsidRPr="00745EA4" w:rsidRDefault="00745EA4" w:rsidP="00745EA4">
            <w:pPr>
              <w:pStyle w:val="afffffff1"/>
              <w:rPr>
                <w:rFonts w:cs="Segoe UI"/>
                <w:sz w:val="20"/>
                <w:szCs w:val="20"/>
              </w:rPr>
            </w:pPr>
            <w:r w:rsidRPr="00745EA4">
              <w:rPr>
                <w:rFonts w:cs="Segoe UI"/>
                <w:color w:val="000000"/>
                <w:sz w:val="20"/>
                <w:szCs w:val="20"/>
              </w:rPr>
              <w:t>476,2</w:t>
            </w:r>
          </w:p>
        </w:tc>
        <w:tc>
          <w:tcPr>
            <w:tcW w:w="388" w:type="pct"/>
            <w:vAlign w:val="center"/>
          </w:tcPr>
          <w:p w14:paraId="08C163CA" w14:textId="5DF3CB2E" w:rsidR="00745EA4" w:rsidRPr="00745EA4" w:rsidRDefault="00745EA4" w:rsidP="00745EA4">
            <w:pPr>
              <w:pStyle w:val="afffffff1"/>
              <w:rPr>
                <w:rFonts w:cs="Segoe UI"/>
                <w:sz w:val="20"/>
                <w:szCs w:val="20"/>
              </w:rPr>
            </w:pPr>
            <w:r w:rsidRPr="00745EA4">
              <w:rPr>
                <w:rFonts w:cs="Segoe UI"/>
                <w:color w:val="000000"/>
                <w:sz w:val="20"/>
                <w:szCs w:val="20"/>
              </w:rPr>
              <w:t>476,2</w:t>
            </w:r>
          </w:p>
        </w:tc>
        <w:tc>
          <w:tcPr>
            <w:tcW w:w="340" w:type="pct"/>
            <w:vAlign w:val="center"/>
          </w:tcPr>
          <w:p w14:paraId="7E1DDF12" w14:textId="16DC6F9D" w:rsidR="00745EA4" w:rsidRPr="00745EA4" w:rsidRDefault="00745EA4" w:rsidP="00745EA4">
            <w:pPr>
              <w:pStyle w:val="afffffff1"/>
              <w:rPr>
                <w:rFonts w:cs="Segoe UI"/>
                <w:sz w:val="20"/>
                <w:szCs w:val="20"/>
              </w:rPr>
            </w:pPr>
            <w:r w:rsidRPr="00745EA4">
              <w:rPr>
                <w:rFonts w:cs="Segoe UI"/>
                <w:color w:val="000000"/>
                <w:sz w:val="20"/>
                <w:szCs w:val="20"/>
              </w:rPr>
              <w:t>476,2</w:t>
            </w:r>
          </w:p>
        </w:tc>
        <w:tc>
          <w:tcPr>
            <w:tcW w:w="370" w:type="pct"/>
            <w:vAlign w:val="center"/>
          </w:tcPr>
          <w:p w14:paraId="5B03B990" w14:textId="58AF7A7D" w:rsidR="00745EA4" w:rsidRPr="00745EA4" w:rsidRDefault="00745EA4" w:rsidP="00745EA4">
            <w:pPr>
              <w:pStyle w:val="afffffff1"/>
              <w:rPr>
                <w:rFonts w:cs="Segoe UI"/>
                <w:sz w:val="20"/>
                <w:szCs w:val="20"/>
              </w:rPr>
            </w:pPr>
            <w:r w:rsidRPr="00745EA4">
              <w:rPr>
                <w:rFonts w:cs="Segoe UI"/>
                <w:color w:val="000000"/>
                <w:sz w:val="20"/>
                <w:szCs w:val="20"/>
              </w:rPr>
              <w:t>2 857,0</w:t>
            </w:r>
          </w:p>
        </w:tc>
      </w:tr>
      <w:tr w:rsidR="00745EA4" w:rsidRPr="00745EA4" w14:paraId="2D2A31AB" w14:textId="77777777" w:rsidTr="00D05BB5">
        <w:trPr>
          <w:trHeight w:val="173"/>
        </w:trPr>
        <w:tc>
          <w:tcPr>
            <w:tcW w:w="1739" w:type="pct"/>
            <w:vAlign w:val="center"/>
          </w:tcPr>
          <w:p w14:paraId="25F2827C" w14:textId="42F43952" w:rsidR="00745EA4" w:rsidRPr="00745EA4" w:rsidRDefault="00745EA4" w:rsidP="00745EA4">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№6 ул. Пушная</w:t>
            </w:r>
          </w:p>
        </w:tc>
        <w:tc>
          <w:tcPr>
            <w:tcW w:w="475" w:type="pct"/>
            <w:vAlign w:val="center"/>
          </w:tcPr>
          <w:p w14:paraId="6384A06B" w14:textId="5966E0DA" w:rsidR="00745EA4" w:rsidRPr="00745EA4" w:rsidRDefault="00745EA4" w:rsidP="00745EA4">
            <w:pPr>
              <w:pStyle w:val="afffffff1"/>
              <w:rPr>
                <w:rFonts w:cs="Segoe UI"/>
                <w:sz w:val="20"/>
                <w:szCs w:val="20"/>
                <w:lang w:eastAsia="ru-RU"/>
              </w:rPr>
            </w:pPr>
            <w:r w:rsidRPr="00745EA4">
              <w:rPr>
                <w:rFonts w:cs="Segoe UI"/>
                <w:color w:val="000000"/>
                <w:sz w:val="20"/>
                <w:szCs w:val="20"/>
              </w:rPr>
              <w:t>3 485,1</w:t>
            </w:r>
          </w:p>
        </w:tc>
        <w:tc>
          <w:tcPr>
            <w:tcW w:w="216" w:type="pct"/>
            <w:vAlign w:val="center"/>
          </w:tcPr>
          <w:p w14:paraId="720B0CBF" w14:textId="5ACD010E" w:rsidR="00745EA4" w:rsidRPr="00745EA4" w:rsidRDefault="00745EA4" w:rsidP="00745EA4">
            <w:pPr>
              <w:pStyle w:val="afffffff1"/>
              <w:rPr>
                <w:rFonts w:cs="Segoe UI"/>
                <w:sz w:val="20"/>
                <w:szCs w:val="20"/>
                <w:lang w:eastAsia="ru-RU"/>
              </w:rPr>
            </w:pPr>
          </w:p>
        </w:tc>
        <w:tc>
          <w:tcPr>
            <w:tcW w:w="356" w:type="pct"/>
            <w:vAlign w:val="center"/>
          </w:tcPr>
          <w:p w14:paraId="2CF50076" w14:textId="05AE6B94" w:rsidR="00745EA4" w:rsidRPr="00745EA4" w:rsidRDefault="00745EA4" w:rsidP="00745EA4">
            <w:pPr>
              <w:pStyle w:val="afffffff1"/>
              <w:rPr>
                <w:rFonts w:cs="Segoe UI"/>
                <w:sz w:val="20"/>
                <w:szCs w:val="20"/>
                <w:lang w:eastAsia="ru-RU"/>
              </w:rPr>
            </w:pPr>
          </w:p>
        </w:tc>
        <w:tc>
          <w:tcPr>
            <w:tcW w:w="357" w:type="pct"/>
            <w:vAlign w:val="center"/>
          </w:tcPr>
          <w:p w14:paraId="4E1F791F" w14:textId="3304E89D" w:rsidR="00745EA4" w:rsidRPr="00745EA4" w:rsidRDefault="00745EA4" w:rsidP="00745EA4">
            <w:pPr>
              <w:pStyle w:val="afffffff1"/>
              <w:rPr>
                <w:rFonts w:cs="Segoe UI"/>
                <w:sz w:val="20"/>
                <w:szCs w:val="20"/>
              </w:rPr>
            </w:pPr>
            <w:r w:rsidRPr="00745EA4">
              <w:rPr>
                <w:rFonts w:cs="Segoe UI"/>
                <w:color w:val="000000"/>
                <w:sz w:val="20"/>
                <w:szCs w:val="20"/>
              </w:rPr>
              <w:t>316,8</w:t>
            </w:r>
          </w:p>
        </w:tc>
        <w:tc>
          <w:tcPr>
            <w:tcW w:w="380" w:type="pct"/>
            <w:vAlign w:val="center"/>
          </w:tcPr>
          <w:p w14:paraId="28767454" w14:textId="1FC25959" w:rsidR="00745EA4" w:rsidRPr="00745EA4" w:rsidRDefault="00745EA4" w:rsidP="00745EA4">
            <w:pPr>
              <w:pStyle w:val="afffffff1"/>
              <w:rPr>
                <w:rFonts w:cs="Segoe UI"/>
                <w:sz w:val="20"/>
                <w:szCs w:val="20"/>
              </w:rPr>
            </w:pPr>
            <w:r w:rsidRPr="00745EA4">
              <w:rPr>
                <w:rFonts w:cs="Segoe UI"/>
                <w:color w:val="000000"/>
                <w:sz w:val="20"/>
                <w:szCs w:val="20"/>
              </w:rPr>
              <w:t>316,8</w:t>
            </w:r>
          </w:p>
        </w:tc>
        <w:tc>
          <w:tcPr>
            <w:tcW w:w="379" w:type="pct"/>
            <w:vAlign w:val="center"/>
          </w:tcPr>
          <w:p w14:paraId="63597ABA" w14:textId="25D35F63" w:rsidR="00745EA4" w:rsidRPr="00745EA4" w:rsidRDefault="00745EA4" w:rsidP="00745EA4">
            <w:pPr>
              <w:pStyle w:val="afffffff1"/>
              <w:rPr>
                <w:rFonts w:cs="Segoe UI"/>
                <w:sz w:val="20"/>
                <w:szCs w:val="20"/>
              </w:rPr>
            </w:pPr>
            <w:r w:rsidRPr="00745EA4">
              <w:rPr>
                <w:rFonts w:cs="Segoe UI"/>
                <w:color w:val="000000"/>
                <w:sz w:val="20"/>
                <w:szCs w:val="20"/>
              </w:rPr>
              <w:t>316,8</w:t>
            </w:r>
          </w:p>
        </w:tc>
        <w:tc>
          <w:tcPr>
            <w:tcW w:w="388" w:type="pct"/>
            <w:vAlign w:val="center"/>
          </w:tcPr>
          <w:p w14:paraId="7AC624F5" w14:textId="2E6CFB9E" w:rsidR="00745EA4" w:rsidRPr="00745EA4" w:rsidRDefault="00745EA4" w:rsidP="00745EA4">
            <w:pPr>
              <w:pStyle w:val="afffffff1"/>
              <w:rPr>
                <w:rFonts w:cs="Segoe UI"/>
                <w:sz w:val="20"/>
                <w:szCs w:val="20"/>
              </w:rPr>
            </w:pPr>
            <w:r w:rsidRPr="00745EA4">
              <w:rPr>
                <w:rFonts w:cs="Segoe UI"/>
                <w:color w:val="000000"/>
                <w:sz w:val="20"/>
                <w:szCs w:val="20"/>
              </w:rPr>
              <w:t>316,8</w:t>
            </w:r>
          </w:p>
        </w:tc>
        <w:tc>
          <w:tcPr>
            <w:tcW w:w="340" w:type="pct"/>
            <w:vAlign w:val="center"/>
          </w:tcPr>
          <w:p w14:paraId="1E84C0B8" w14:textId="0E53F5B8" w:rsidR="00745EA4" w:rsidRPr="00745EA4" w:rsidRDefault="00745EA4" w:rsidP="00745EA4">
            <w:pPr>
              <w:pStyle w:val="afffffff1"/>
              <w:rPr>
                <w:rFonts w:cs="Segoe UI"/>
                <w:sz w:val="20"/>
                <w:szCs w:val="20"/>
              </w:rPr>
            </w:pPr>
            <w:r w:rsidRPr="00745EA4">
              <w:rPr>
                <w:rFonts w:cs="Segoe UI"/>
                <w:color w:val="000000"/>
                <w:sz w:val="20"/>
                <w:szCs w:val="20"/>
              </w:rPr>
              <w:t>316,8</w:t>
            </w:r>
          </w:p>
        </w:tc>
        <w:tc>
          <w:tcPr>
            <w:tcW w:w="370" w:type="pct"/>
            <w:vAlign w:val="center"/>
          </w:tcPr>
          <w:p w14:paraId="65E2141B" w14:textId="7AAE5DAA" w:rsidR="00745EA4" w:rsidRPr="00745EA4" w:rsidRDefault="00745EA4" w:rsidP="00745EA4">
            <w:pPr>
              <w:pStyle w:val="afffffff1"/>
              <w:rPr>
                <w:rFonts w:cs="Segoe UI"/>
                <w:sz w:val="20"/>
                <w:szCs w:val="20"/>
              </w:rPr>
            </w:pPr>
            <w:r w:rsidRPr="00745EA4">
              <w:rPr>
                <w:rFonts w:cs="Segoe UI"/>
                <w:color w:val="000000"/>
                <w:sz w:val="20"/>
                <w:szCs w:val="20"/>
              </w:rPr>
              <w:t>1 901,0</w:t>
            </w:r>
          </w:p>
        </w:tc>
      </w:tr>
      <w:tr w:rsidR="00745EA4" w:rsidRPr="00745EA4" w14:paraId="20FED49F" w14:textId="77777777" w:rsidTr="00D05BB5">
        <w:trPr>
          <w:trHeight w:val="173"/>
        </w:trPr>
        <w:tc>
          <w:tcPr>
            <w:tcW w:w="1739" w:type="pct"/>
            <w:vAlign w:val="center"/>
          </w:tcPr>
          <w:p w14:paraId="2C566B64" w14:textId="6C18B0F9" w:rsidR="00745EA4" w:rsidRPr="00745EA4" w:rsidRDefault="00745EA4" w:rsidP="00745EA4">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БМК-7</w:t>
            </w:r>
          </w:p>
        </w:tc>
        <w:tc>
          <w:tcPr>
            <w:tcW w:w="475" w:type="pct"/>
            <w:vAlign w:val="center"/>
          </w:tcPr>
          <w:p w14:paraId="0A6294F4" w14:textId="1CDFFE11" w:rsidR="00745EA4" w:rsidRPr="00745EA4" w:rsidRDefault="00745EA4" w:rsidP="00745EA4">
            <w:pPr>
              <w:pStyle w:val="afffffff1"/>
              <w:rPr>
                <w:rFonts w:cs="Segoe UI"/>
                <w:sz w:val="20"/>
                <w:szCs w:val="20"/>
                <w:lang w:eastAsia="ru-RU"/>
              </w:rPr>
            </w:pPr>
            <w:r w:rsidRPr="00745EA4">
              <w:rPr>
                <w:rFonts w:cs="Segoe UI"/>
                <w:color w:val="000000"/>
                <w:sz w:val="20"/>
                <w:szCs w:val="20"/>
              </w:rPr>
              <w:t>26 769,3</w:t>
            </w:r>
          </w:p>
        </w:tc>
        <w:tc>
          <w:tcPr>
            <w:tcW w:w="216" w:type="pct"/>
            <w:vAlign w:val="center"/>
          </w:tcPr>
          <w:p w14:paraId="02F8FBE8" w14:textId="58229B9B" w:rsidR="00745EA4" w:rsidRPr="00745EA4" w:rsidRDefault="00745EA4" w:rsidP="00745EA4">
            <w:pPr>
              <w:pStyle w:val="afffffff1"/>
              <w:rPr>
                <w:rFonts w:cs="Segoe UI"/>
                <w:sz w:val="20"/>
                <w:szCs w:val="20"/>
                <w:lang w:eastAsia="ru-RU"/>
              </w:rPr>
            </w:pPr>
          </w:p>
        </w:tc>
        <w:tc>
          <w:tcPr>
            <w:tcW w:w="356" w:type="pct"/>
            <w:vAlign w:val="center"/>
          </w:tcPr>
          <w:p w14:paraId="24E4ADA7" w14:textId="42B86373" w:rsidR="00745EA4" w:rsidRPr="00745EA4" w:rsidRDefault="00745EA4" w:rsidP="00745EA4">
            <w:pPr>
              <w:pStyle w:val="afffffff1"/>
              <w:rPr>
                <w:rFonts w:cs="Segoe UI"/>
                <w:sz w:val="20"/>
                <w:szCs w:val="20"/>
                <w:lang w:eastAsia="ru-RU"/>
              </w:rPr>
            </w:pPr>
          </w:p>
        </w:tc>
        <w:tc>
          <w:tcPr>
            <w:tcW w:w="357" w:type="pct"/>
            <w:vAlign w:val="center"/>
          </w:tcPr>
          <w:p w14:paraId="73E6A640" w14:textId="4A411B46" w:rsidR="00745EA4" w:rsidRPr="00745EA4" w:rsidRDefault="00745EA4" w:rsidP="00745EA4">
            <w:pPr>
              <w:pStyle w:val="afffffff1"/>
              <w:rPr>
                <w:rFonts w:cs="Segoe UI"/>
                <w:sz w:val="20"/>
                <w:szCs w:val="20"/>
              </w:rPr>
            </w:pPr>
            <w:r w:rsidRPr="00745EA4">
              <w:rPr>
                <w:rFonts w:cs="Segoe UI"/>
                <w:color w:val="000000"/>
                <w:sz w:val="20"/>
                <w:szCs w:val="20"/>
              </w:rPr>
              <w:t>2 433,6</w:t>
            </w:r>
          </w:p>
        </w:tc>
        <w:tc>
          <w:tcPr>
            <w:tcW w:w="380" w:type="pct"/>
            <w:vAlign w:val="center"/>
          </w:tcPr>
          <w:p w14:paraId="7284DA23" w14:textId="6B04E832" w:rsidR="00745EA4" w:rsidRPr="00745EA4" w:rsidRDefault="00745EA4" w:rsidP="00745EA4">
            <w:pPr>
              <w:pStyle w:val="afffffff1"/>
              <w:rPr>
                <w:rFonts w:cs="Segoe UI"/>
                <w:sz w:val="20"/>
                <w:szCs w:val="20"/>
              </w:rPr>
            </w:pPr>
            <w:r w:rsidRPr="00745EA4">
              <w:rPr>
                <w:rFonts w:cs="Segoe UI"/>
                <w:color w:val="000000"/>
                <w:sz w:val="20"/>
                <w:szCs w:val="20"/>
              </w:rPr>
              <w:t>2 433,6</w:t>
            </w:r>
          </w:p>
        </w:tc>
        <w:tc>
          <w:tcPr>
            <w:tcW w:w="379" w:type="pct"/>
            <w:vAlign w:val="center"/>
          </w:tcPr>
          <w:p w14:paraId="6DB15857" w14:textId="377497BA" w:rsidR="00745EA4" w:rsidRPr="00745EA4" w:rsidRDefault="00745EA4" w:rsidP="00745EA4">
            <w:pPr>
              <w:pStyle w:val="afffffff1"/>
              <w:rPr>
                <w:rFonts w:cs="Segoe UI"/>
                <w:sz w:val="20"/>
                <w:szCs w:val="20"/>
              </w:rPr>
            </w:pPr>
            <w:r w:rsidRPr="00745EA4">
              <w:rPr>
                <w:rFonts w:cs="Segoe UI"/>
                <w:color w:val="000000"/>
                <w:sz w:val="20"/>
                <w:szCs w:val="20"/>
              </w:rPr>
              <w:t>2 433,6</w:t>
            </w:r>
          </w:p>
        </w:tc>
        <w:tc>
          <w:tcPr>
            <w:tcW w:w="388" w:type="pct"/>
            <w:vAlign w:val="center"/>
          </w:tcPr>
          <w:p w14:paraId="4796E389" w14:textId="47DF9A4C" w:rsidR="00745EA4" w:rsidRPr="00745EA4" w:rsidRDefault="00745EA4" w:rsidP="00745EA4">
            <w:pPr>
              <w:pStyle w:val="afffffff1"/>
              <w:rPr>
                <w:rFonts w:cs="Segoe UI"/>
                <w:sz w:val="20"/>
                <w:szCs w:val="20"/>
              </w:rPr>
            </w:pPr>
            <w:r w:rsidRPr="00745EA4">
              <w:rPr>
                <w:rFonts w:cs="Segoe UI"/>
                <w:color w:val="000000"/>
                <w:sz w:val="20"/>
                <w:szCs w:val="20"/>
              </w:rPr>
              <w:t>2 433,6</w:t>
            </w:r>
          </w:p>
        </w:tc>
        <w:tc>
          <w:tcPr>
            <w:tcW w:w="340" w:type="pct"/>
            <w:vAlign w:val="center"/>
          </w:tcPr>
          <w:p w14:paraId="02A3E833" w14:textId="73001A2F" w:rsidR="00745EA4" w:rsidRPr="00745EA4" w:rsidRDefault="00745EA4" w:rsidP="00745EA4">
            <w:pPr>
              <w:pStyle w:val="afffffff1"/>
              <w:rPr>
                <w:rFonts w:cs="Segoe UI"/>
                <w:sz w:val="20"/>
                <w:szCs w:val="20"/>
              </w:rPr>
            </w:pPr>
            <w:r w:rsidRPr="00745EA4">
              <w:rPr>
                <w:rFonts w:cs="Segoe UI"/>
                <w:color w:val="000000"/>
                <w:sz w:val="20"/>
                <w:szCs w:val="20"/>
              </w:rPr>
              <w:t>2 433,6</w:t>
            </w:r>
          </w:p>
        </w:tc>
        <w:tc>
          <w:tcPr>
            <w:tcW w:w="370" w:type="pct"/>
            <w:vAlign w:val="center"/>
          </w:tcPr>
          <w:p w14:paraId="650F8F71" w14:textId="2BA1A8A6" w:rsidR="00745EA4" w:rsidRPr="00745EA4" w:rsidRDefault="00745EA4" w:rsidP="00745EA4">
            <w:pPr>
              <w:pStyle w:val="afffffff1"/>
              <w:rPr>
                <w:rFonts w:cs="Segoe UI"/>
                <w:sz w:val="20"/>
                <w:szCs w:val="20"/>
              </w:rPr>
            </w:pPr>
            <w:r w:rsidRPr="00745EA4">
              <w:rPr>
                <w:rFonts w:cs="Segoe UI"/>
                <w:color w:val="000000"/>
                <w:sz w:val="20"/>
                <w:szCs w:val="20"/>
              </w:rPr>
              <w:t>14 601,4</w:t>
            </w:r>
          </w:p>
        </w:tc>
      </w:tr>
      <w:tr w:rsidR="00745EA4" w:rsidRPr="00745EA4" w14:paraId="38370833" w14:textId="77777777" w:rsidTr="00D05BB5">
        <w:trPr>
          <w:trHeight w:val="173"/>
        </w:trPr>
        <w:tc>
          <w:tcPr>
            <w:tcW w:w="1739" w:type="pct"/>
            <w:vAlign w:val="center"/>
          </w:tcPr>
          <w:p w14:paraId="5738D08A" w14:textId="0D42B347" w:rsidR="00745EA4" w:rsidRPr="00745EA4" w:rsidRDefault="00745EA4" w:rsidP="00745EA4">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БМК-8</w:t>
            </w:r>
          </w:p>
        </w:tc>
        <w:tc>
          <w:tcPr>
            <w:tcW w:w="475" w:type="pct"/>
            <w:vAlign w:val="center"/>
          </w:tcPr>
          <w:p w14:paraId="39A5333F" w14:textId="001C27E0" w:rsidR="00745EA4" w:rsidRPr="00745EA4" w:rsidRDefault="00745EA4" w:rsidP="00745EA4">
            <w:pPr>
              <w:pStyle w:val="afffffff1"/>
              <w:rPr>
                <w:rFonts w:cs="Segoe UI"/>
                <w:sz w:val="20"/>
                <w:szCs w:val="20"/>
                <w:lang w:eastAsia="ru-RU"/>
              </w:rPr>
            </w:pPr>
            <w:r w:rsidRPr="00745EA4">
              <w:rPr>
                <w:rFonts w:cs="Segoe UI"/>
                <w:color w:val="000000"/>
                <w:sz w:val="20"/>
                <w:szCs w:val="20"/>
              </w:rPr>
              <w:t>16 804,8</w:t>
            </w:r>
          </w:p>
        </w:tc>
        <w:tc>
          <w:tcPr>
            <w:tcW w:w="216" w:type="pct"/>
            <w:vAlign w:val="center"/>
          </w:tcPr>
          <w:p w14:paraId="11ABCE0F" w14:textId="53325C38" w:rsidR="00745EA4" w:rsidRPr="00745EA4" w:rsidRDefault="00745EA4" w:rsidP="00745EA4">
            <w:pPr>
              <w:pStyle w:val="afffffff1"/>
              <w:rPr>
                <w:rFonts w:cs="Segoe UI"/>
                <w:sz w:val="20"/>
                <w:szCs w:val="20"/>
                <w:lang w:eastAsia="ru-RU"/>
              </w:rPr>
            </w:pPr>
          </w:p>
        </w:tc>
        <w:tc>
          <w:tcPr>
            <w:tcW w:w="356" w:type="pct"/>
            <w:vAlign w:val="center"/>
          </w:tcPr>
          <w:p w14:paraId="070CC495" w14:textId="4E08B1C0" w:rsidR="00745EA4" w:rsidRPr="00745EA4" w:rsidRDefault="00745EA4" w:rsidP="00745EA4">
            <w:pPr>
              <w:pStyle w:val="afffffff1"/>
              <w:rPr>
                <w:rFonts w:cs="Segoe UI"/>
                <w:sz w:val="20"/>
                <w:szCs w:val="20"/>
                <w:lang w:eastAsia="ru-RU"/>
              </w:rPr>
            </w:pPr>
          </w:p>
        </w:tc>
        <w:tc>
          <w:tcPr>
            <w:tcW w:w="357" w:type="pct"/>
            <w:vAlign w:val="center"/>
          </w:tcPr>
          <w:p w14:paraId="0FDE4546" w14:textId="68478CE7" w:rsidR="00745EA4" w:rsidRPr="00745EA4" w:rsidRDefault="00745EA4" w:rsidP="00745EA4">
            <w:pPr>
              <w:pStyle w:val="afffffff1"/>
              <w:rPr>
                <w:rFonts w:cs="Segoe UI"/>
                <w:sz w:val="20"/>
                <w:szCs w:val="20"/>
              </w:rPr>
            </w:pPr>
            <w:r w:rsidRPr="00745EA4">
              <w:rPr>
                <w:rFonts w:cs="Segoe UI"/>
                <w:color w:val="000000"/>
                <w:sz w:val="20"/>
                <w:szCs w:val="20"/>
              </w:rPr>
              <w:t>1 527,7</w:t>
            </w:r>
          </w:p>
        </w:tc>
        <w:tc>
          <w:tcPr>
            <w:tcW w:w="380" w:type="pct"/>
            <w:vAlign w:val="center"/>
          </w:tcPr>
          <w:p w14:paraId="5D144A4C" w14:textId="2DF14745" w:rsidR="00745EA4" w:rsidRPr="00745EA4" w:rsidRDefault="00745EA4" w:rsidP="00745EA4">
            <w:pPr>
              <w:pStyle w:val="afffffff1"/>
              <w:rPr>
                <w:rFonts w:cs="Segoe UI"/>
                <w:sz w:val="20"/>
                <w:szCs w:val="20"/>
              </w:rPr>
            </w:pPr>
            <w:r w:rsidRPr="00745EA4">
              <w:rPr>
                <w:rFonts w:cs="Segoe UI"/>
                <w:color w:val="000000"/>
                <w:sz w:val="20"/>
                <w:szCs w:val="20"/>
              </w:rPr>
              <w:t>1 527,7</w:t>
            </w:r>
          </w:p>
        </w:tc>
        <w:tc>
          <w:tcPr>
            <w:tcW w:w="379" w:type="pct"/>
            <w:vAlign w:val="center"/>
          </w:tcPr>
          <w:p w14:paraId="6E732477" w14:textId="0F3ED47A" w:rsidR="00745EA4" w:rsidRPr="00745EA4" w:rsidRDefault="00745EA4" w:rsidP="00745EA4">
            <w:pPr>
              <w:pStyle w:val="afffffff1"/>
              <w:rPr>
                <w:rFonts w:cs="Segoe UI"/>
                <w:sz w:val="20"/>
                <w:szCs w:val="20"/>
              </w:rPr>
            </w:pPr>
            <w:r w:rsidRPr="00745EA4">
              <w:rPr>
                <w:rFonts w:cs="Segoe UI"/>
                <w:color w:val="000000"/>
                <w:sz w:val="20"/>
                <w:szCs w:val="20"/>
              </w:rPr>
              <w:t>1 527,7</w:t>
            </w:r>
          </w:p>
        </w:tc>
        <w:tc>
          <w:tcPr>
            <w:tcW w:w="388" w:type="pct"/>
            <w:vAlign w:val="center"/>
          </w:tcPr>
          <w:p w14:paraId="524AE7C9" w14:textId="14D4CECD" w:rsidR="00745EA4" w:rsidRPr="00745EA4" w:rsidRDefault="00745EA4" w:rsidP="00745EA4">
            <w:pPr>
              <w:pStyle w:val="afffffff1"/>
              <w:rPr>
                <w:rFonts w:cs="Segoe UI"/>
                <w:sz w:val="20"/>
                <w:szCs w:val="20"/>
              </w:rPr>
            </w:pPr>
            <w:r w:rsidRPr="00745EA4">
              <w:rPr>
                <w:rFonts w:cs="Segoe UI"/>
                <w:color w:val="000000"/>
                <w:sz w:val="20"/>
                <w:szCs w:val="20"/>
              </w:rPr>
              <w:t>1 527,7</w:t>
            </w:r>
          </w:p>
        </w:tc>
        <w:tc>
          <w:tcPr>
            <w:tcW w:w="340" w:type="pct"/>
            <w:vAlign w:val="center"/>
          </w:tcPr>
          <w:p w14:paraId="1EAADBEB" w14:textId="18BF2E04" w:rsidR="00745EA4" w:rsidRPr="00745EA4" w:rsidRDefault="00745EA4" w:rsidP="00745EA4">
            <w:pPr>
              <w:pStyle w:val="afffffff1"/>
              <w:rPr>
                <w:rFonts w:cs="Segoe UI"/>
                <w:sz w:val="20"/>
                <w:szCs w:val="20"/>
              </w:rPr>
            </w:pPr>
            <w:r w:rsidRPr="00745EA4">
              <w:rPr>
                <w:rFonts w:cs="Segoe UI"/>
                <w:color w:val="000000"/>
                <w:sz w:val="20"/>
                <w:szCs w:val="20"/>
              </w:rPr>
              <w:t>1 527,7</w:t>
            </w:r>
          </w:p>
        </w:tc>
        <w:tc>
          <w:tcPr>
            <w:tcW w:w="370" w:type="pct"/>
            <w:vAlign w:val="center"/>
          </w:tcPr>
          <w:p w14:paraId="1BC38E4E" w14:textId="4F3B60AA" w:rsidR="00745EA4" w:rsidRPr="00745EA4" w:rsidRDefault="00745EA4" w:rsidP="00745EA4">
            <w:pPr>
              <w:pStyle w:val="afffffff1"/>
              <w:rPr>
                <w:rFonts w:cs="Segoe UI"/>
                <w:sz w:val="20"/>
                <w:szCs w:val="20"/>
              </w:rPr>
            </w:pPr>
            <w:r w:rsidRPr="00745EA4">
              <w:rPr>
                <w:rFonts w:cs="Segoe UI"/>
                <w:color w:val="000000"/>
                <w:sz w:val="20"/>
                <w:szCs w:val="20"/>
              </w:rPr>
              <w:t>9 166,3</w:t>
            </w:r>
          </w:p>
        </w:tc>
      </w:tr>
      <w:tr w:rsidR="00745EA4" w:rsidRPr="00745EA4" w14:paraId="5DDC896C" w14:textId="77777777" w:rsidTr="00D05BB5">
        <w:trPr>
          <w:trHeight w:val="173"/>
        </w:trPr>
        <w:tc>
          <w:tcPr>
            <w:tcW w:w="1739" w:type="pct"/>
            <w:vAlign w:val="center"/>
          </w:tcPr>
          <w:p w14:paraId="142DA35B" w14:textId="169111D7" w:rsidR="00745EA4" w:rsidRPr="00745EA4" w:rsidRDefault="00745EA4" w:rsidP="00745EA4">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БМК-9</w:t>
            </w:r>
          </w:p>
        </w:tc>
        <w:tc>
          <w:tcPr>
            <w:tcW w:w="475" w:type="pct"/>
            <w:vAlign w:val="center"/>
          </w:tcPr>
          <w:p w14:paraId="35E09C25" w14:textId="54C63BE8" w:rsidR="00745EA4" w:rsidRPr="00745EA4" w:rsidRDefault="00745EA4" w:rsidP="00745EA4">
            <w:pPr>
              <w:pStyle w:val="afffffff1"/>
              <w:rPr>
                <w:rFonts w:cs="Segoe UI"/>
                <w:sz w:val="20"/>
                <w:szCs w:val="20"/>
                <w:lang w:eastAsia="ru-RU"/>
              </w:rPr>
            </w:pPr>
            <w:r w:rsidRPr="00745EA4">
              <w:rPr>
                <w:rFonts w:cs="Segoe UI"/>
                <w:color w:val="000000"/>
                <w:sz w:val="20"/>
                <w:szCs w:val="20"/>
              </w:rPr>
              <w:t>42 821,5</w:t>
            </w:r>
          </w:p>
        </w:tc>
        <w:tc>
          <w:tcPr>
            <w:tcW w:w="216" w:type="pct"/>
            <w:vAlign w:val="center"/>
          </w:tcPr>
          <w:p w14:paraId="04D3193A" w14:textId="53F51C41" w:rsidR="00745EA4" w:rsidRPr="00745EA4" w:rsidRDefault="00745EA4" w:rsidP="00745EA4">
            <w:pPr>
              <w:pStyle w:val="afffffff1"/>
              <w:rPr>
                <w:rFonts w:cs="Segoe UI"/>
                <w:sz w:val="20"/>
                <w:szCs w:val="20"/>
                <w:lang w:eastAsia="ru-RU"/>
              </w:rPr>
            </w:pPr>
          </w:p>
        </w:tc>
        <w:tc>
          <w:tcPr>
            <w:tcW w:w="356" w:type="pct"/>
            <w:vAlign w:val="center"/>
          </w:tcPr>
          <w:p w14:paraId="317B7B1F" w14:textId="7D49D5CE" w:rsidR="00745EA4" w:rsidRPr="00745EA4" w:rsidRDefault="00745EA4" w:rsidP="00745EA4">
            <w:pPr>
              <w:pStyle w:val="afffffff1"/>
              <w:rPr>
                <w:rFonts w:cs="Segoe UI"/>
                <w:sz w:val="20"/>
                <w:szCs w:val="20"/>
                <w:lang w:eastAsia="ru-RU"/>
              </w:rPr>
            </w:pPr>
          </w:p>
        </w:tc>
        <w:tc>
          <w:tcPr>
            <w:tcW w:w="357" w:type="pct"/>
            <w:vAlign w:val="center"/>
          </w:tcPr>
          <w:p w14:paraId="692F1ED0" w14:textId="4AFAFE3D" w:rsidR="00745EA4" w:rsidRPr="00745EA4" w:rsidRDefault="00745EA4" w:rsidP="00745EA4">
            <w:pPr>
              <w:pStyle w:val="afffffff1"/>
              <w:rPr>
                <w:rFonts w:cs="Segoe UI"/>
                <w:sz w:val="20"/>
                <w:szCs w:val="20"/>
              </w:rPr>
            </w:pPr>
            <w:r w:rsidRPr="00745EA4">
              <w:rPr>
                <w:rFonts w:cs="Segoe UI"/>
                <w:color w:val="000000"/>
                <w:sz w:val="20"/>
                <w:szCs w:val="20"/>
              </w:rPr>
              <w:t>3 892,9</w:t>
            </w:r>
          </w:p>
        </w:tc>
        <w:tc>
          <w:tcPr>
            <w:tcW w:w="380" w:type="pct"/>
            <w:vAlign w:val="center"/>
          </w:tcPr>
          <w:p w14:paraId="4FBE0780" w14:textId="65E513B2" w:rsidR="00745EA4" w:rsidRPr="00745EA4" w:rsidRDefault="00745EA4" w:rsidP="00745EA4">
            <w:pPr>
              <w:pStyle w:val="afffffff1"/>
              <w:rPr>
                <w:rFonts w:cs="Segoe UI"/>
                <w:sz w:val="20"/>
                <w:szCs w:val="20"/>
              </w:rPr>
            </w:pPr>
            <w:r w:rsidRPr="00745EA4">
              <w:rPr>
                <w:rFonts w:cs="Segoe UI"/>
                <w:color w:val="000000"/>
                <w:sz w:val="20"/>
                <w:szCs w:val="20"/>
              </w:rPr>
              <w:t>3 892,9</w:t>
            </w:r>
          </w:p>
        </w:tc>
        <w:tc>
          <w:tcPr>
            <w:tcW w:w="379" w:type="pct"/>
            <w:vAlign w:val="center"/>
          </w:tcPr>
          <w:p w14:paraId="48328F98" w14:textId="23961BC9" w:rsidR="00745EA4" w:rsidRPr="00745EA4" w:rsidRDefault="00745EA4" w:rsidP="00745EA4">
            <w:pPr>
              <w:pStyle w:val="afffffff1"/>
              <w:rPr>
                <w:rFonts w:cs="Segoe UI"/>
                <w:sz w:val="20"/>
                <w:szCs w:val="20"/>
              </w:rPr>
            </w:pPr>
            <w:r w:rsidRPr="00745EA4">
              <w:rPr>
                <w:rFonts w:cs="Segoe UI"/>
                <w:color w:val="000000"/>
                <w:sz w:val="20"/>
                <w:szCs w:val="20"/>
              </w:rPr>
              <w:t>3 892,9</w:t>
            </w:r>
          </w:p>
        </w:tc>
        <w:tc>
          <w:tcPr>
            <w:tcW w:w="388" w:type="pct"/>
            <w:vAlign w:val="center"/>
          </w:tcPr>
          <w:p w14:paraId="56BB88BE" w14:textId="41A93D00" w:rsidR="00745EA4" w:rsidRPr="00745EA4" w:rsidRDefault="00745EA4" w:rsidP="00745EA4">
            <w:pPr>
              <w:pStyle w:val="afffffff1"/>
              <w:rPr>
                <w:rFonts w:cs="Segoe UI"/>
                <w:sz w:val="20"/>
                <w:szCs w:val="20"/>
              </w:rPr>
            </w:pPr>
            <w:r w:rsidRPr="00745EA4">
              <w:rPr>
                <w:rFonts w:cs="Segoe UI"/>
                <w:color w:val="000000"/>
                <w:sz w:val="20"/>
                <w:szCs w:val="20"/>
              </w:rPr>
              <w:t>3 892,9</w:t>
            </w:r>
          </w:p>
        </w:tc>
        <w:tc>
          <w:tcPr>
            <w:tcW w:w="340" w:type="pct"/>
            <w:vAlign w:val="center"/>
          </w:tcPr>
          <w:p w14:paraId="7379C8A5" w14:textId="59CCA5B7" w:rsidR="00745EA4" w:rsidRPr="00745EA4" w:rsidRDefault="00745EA4" w:rsidP="00745EA4">
            <w:pPr>
              <w:pStyle w:val="afffffff1"/>
              <w:rPr>
                <w:rFonts w:cs="Segoe UI"/>
                <w:sz w:val="20"/>
                <w:szCs w:val="20"/>
              </w:rPr>
            </w:pPr>
            <w:r w:rsidRPr="00745EA4">
              <w:rPr>
                <w:rFonts w:cs="Segoe UI"/>
                <w:color w:val="000000"/>
                <w:sz w:val="20"/>
                <w:szCs w:val="20"/>
              </w:rPr>
              <w:t>3 892,9</w:t>
            </w:r>
          </w:p>
        </w:tc>
        <w:tc>
          <w:tcPr>
            <w:tcW w:w="370" w:type="pct"/>
            <w:vAlign w:val="center"/>
          </w:tcPr>
          <w:p w14:paraId="22136A2A" w14:textId="290F8EC2" w:rsidR="00745EA4" w:rsidRPr="00745EA4" w:rsidRDefault="00745EA4" w:rsidP="00745EA4">
            <w:pPr>
              <w:pStyle w:val="afffffff1"/>
              <w:rPr>
                <w:rFonts w:cs="Segoe UI"/>
                <w:sz w:val="20"/>
                <w:szCs w:val="20"/>
              </w:rPr>
            </w:pPr>
            <w:r w:rsidRPr="00745EA4">
              <w:rPr>
                <w:rFonts w:cs="Segoe UI"/>
                <w:color w:val="000000"/>
                <w:sz w:val="20"/>
                <w:szCs w:val="20"/>
              </w:rPr>
              <w:t>23 357,2</w:t>
            </w:r>
          </w:p>
        </w:tc>
      </w:tr>
      <w:tr w:rsidR="00D05BB5" w:rsidRPr="00745EA4" w14:paraId="245FCFF2" w14:textId="77777777" w:rsidTr="00D05BB5">
        <w:trPr>
          <w:trHeight w:val="173"/>
        </w:trPr>
        <w:tc>
          <w:tcPr>
            <w:tcW w:w="1739" w:type="pct"/>
            <w:vAlign w:val="center"/>
          </w:tcPr>
          <w:p w14:paraId="15F1C7F1" w14:textId="27F4D353" w:rsidR="00D05BB5" w:rsidRPr="00745EA4" w:rsidRDefault="00D05BB5" w:rsidP="00745EA4">
            <w:pPr>
              <w:pStyle w:val="afffffff1"/>
              <w:rPr>
                <w:rFonts w:cs="Segoe UI"/>
                <w:color w:val="000000"/>
                <w:sz w:val="20"/>
                <w:szCs w:val="20"/>
              </w:rPr>
            </w:pPr>
            <w:r w:rsidRPr="00D05BB5">
              <w:rPr>
                <w:rFonts w:cs="Segoe UI"/>
                <w:color w:val="000000"/>
                <w:sz w:val="20"/>
                <w:szCs w:val="20"/>
              </w:rPr>
              <w:t>Котельная д. Никольское, УКТЛ-0,6 (Задвижка Ду100 2 шт. и расходные материалы)</w:t>
            </w:r>
          </w:p>
        </w:tc>
        <w:tc>
          <w:tcPr>
            <w:tcW w:w="475" w:type="pct"/>
            <w:vAlign w:val="center"/>
          </w:tcPr>
          <w:p w14:paraId="77901B33" w14:textId="5C30D6CA" w:rsidR="00D05BB5" w:rsidRPr="00745EA4" w:rsidRDefault="00D05BB5" w:rsidP="00745EA4">
            <w:pPr>
              <w:pStyle w:val="afffffff1"/>
              <w:rPr>
                <w:rFonts w:cs="Segoe UI"/>
                <w:color w:val="000000"/>
                <w:sz w:val="20"/>
                <w:szCs w:val="20"/>
              </w:rPr>
            </w:pPr>
            <w:r>
              <w:rPr>
                <w:rFonts w:cs="Segoe UI"/>
                <w:color w:val="000000"/>
                <w:sz w:val="20"/>
                <w:szCs w:val="20"/>
              </w:rPr>
              <w:t>36,0</w:t>
            </w:r>
          </w:p>
        </w:tc>
        <w:tc>
          <w:tcPr>
            <w:tcW w:w="216" w:type="pct"/>
            <w:vAlign w:val="center"/>
          </w:tcPr>
          <w:p w14:paraId="6E706BA3" w14:textId="77777777" w:rsidR="00D05BB5" w:rsidRPr="00745EA4" w:rsidRDefault="00D05BB5" w:rsidP="00745EA4">
            <w:pPr>
              <w:pStyle w:val="afffffff1"/>
              <w:rPr>
                <w:rFonts w:cs="Segoe UI"/>
                <w:sz w:val="20"/>
                <w:szCs w:val="20"/>
                <w:lang w:eastAsia="ru-RU"/>
              </w:rPr>
            </w:pPr>
          </w:p>
        </w:tc>
        <w:tc>
          <w:tcPr>
            <w:tcW w:w="356" w:type="pct"/>
            <w:vAlign w:val="center"/>
          </w:tcPr>
          <w:p w14:paraId="69DE2CA5" w14:textId="353C2E29" w:rsidR="00D05BB5" w:rsidRPr="00745EA4" w:rsidRDefault="00D05BB5" w:rsidP="00745EA4">
            <w:pPr>
              <w:pStyle w:val="afffffff1"/>
              <w:rPr>
                <w:rFonts w:cs="Segoe UI"/>
                <w:sz w:val="20"/>
                <w:szCs w:val="20"/>
                <w:lang w:eastAsia="ru-RU"/>
              </w:rPr>
            </w:pPr>
            <w:r>
              <w:rPr>
                <w:rFonts w:cs="Segoe UI"/>
                <w:sz w:val="20"/>
                <w:szCs w:val="20"/>
                <w:lang w:eastAsia="ru-RU"/>
              </w:rPr>
              <w:t>36,0</w:t>
            </w:r>
          </w:p>
        </w:tc>
        <w:tc>
          <w:tcPr>
            <w:tcW w:w="357" w:type="pct"/>
            <w:vAlign w:val="center"/>
          </w:tcPr>
          <w:p w14:paraId="0B63AD75" w14:textId="77777777" w:rsidR="00D05BB5" w:rsidRPr="00745EA4" w:rsidRDefault="00D05BB5" w:rsidP="00745EA4">
            <w:pPr>
              <w:pStyle w:val="afffffff1"/>
              <w:rPr>
                <w:rFonts w:cs="Segoe UI"/>
                <w:color w:val="000000"/>
                <w:sz w:val="20"/>
                <w:szCs w:val="20"/>
              </w:rPr>
            </w:pPr>
          </w:p>
        </w:tc>
        <w:tc>
          <w:tcPr>
            <w:tcW w:w="380" w:type="pct"/>
            <w:vAlign w:val="center"/>
          </w:tcPr>
          <w:p w14:paraId="0A020A1E" w14:textId="77777777" w:rsidR="00D05BB5" w:rsidRPr="00745EA4" w:rsidRDefault="00D05BB5" w:rsidP="00745EA4">
            <w:pPr>
              <w:pStyle w:val="afffffff1"/>
              <w:rPr>
                <w:rFonts w:cs="Segoe UI"/>
                <w:color w:val="000000"/>
                <w:sz w:val="20"/>
                <w:szCs w:val="20"/>
              </w:rPr>
            </w:pPr>
          </w:p>
        </w:tc>
        <w:tc>
          <w:tcPr>
            <w:tcW w:w="379" w:type="pct"/>
            <w:vAlign w:val="center"/>
          </w:tcPr>
          <w:p w14:paraId="0B4AE59C" w14:textId="77777777" w:rsidR="00D05BB5" w:rsidRPr="00745EA4" w:rsidRDefault="00D05BB5" w:rsidP="00745EA4">
            <w:pPr>
              <w:pStyle w:val="afffffff1"/>
              <w:rPr>
                <w:rFonts w:cs="Segoe UI"/>
                <w:color w:val="000000"/>
                <w:sz w:val="20"/>
                <w:szCs w:val="20"/>
              </w:rPr>
            </w:pPr>
          </w:p>
        </w:tc>
        <w:tc>
          <w:tcPr>
            <w:tcW w:w="388" w:type="pct"/>
            <w:vAlign w:val="center"/>
          </w:tcPr>
          <w:p w14:paraId="53575ACD" w14:textId="77777777" w:rsidR="00D05BB5" w:rsidRPr="00745EA4" w:rsidRDefault="00D05BB5" w:rsidP="00745EA4">
            <w:pPr>
              <w:pStyle w:val="afffffff1"/>
              <w:rPr>
                <w:rFonts w:cs="Segoe UI"/>
                <w:color w:val="000000"/>
                <w:sz w:val="20"/>
                <w:szCs w:val="20"/>
              </w:rPr>
            </w:pPr>
          </w:p>
        </w:tc>
        <w:tc>
          <w:tcPr>
            <w:tcW w:w="340" w:type="pct"/>
            <w:vAlign w:val="center"/>
          </w:tcPr>
          <w:p w14:paraId="59434F1A" w14:textId="77777777" w:rsidR="00D05BB5" w:rsidRPr="00745EA4" w:rsidRDefault="00D05BB5" w:rsidP="00745EA4">
            <w:pPr>
              <w:pStyle w:val="afffffff1"/>
              <w:rPr>
                <w:rFonts w:cs="Segoe UI"/>
                <w:color w:val="000000"/>
                <w:sz w:val="20"/>
                <w:szCs w:val="20"/>
              </w:rPr>
            </w:pPr>
          </w:p>
        </w:tc>
        <w:tc>
          <w:tcPr>
            <w:tcW w:w="370" w:type="pct"/>
            <w:vAlign w:val="center"/>
          </w:tcPr>
          <w:p w14:paraId="063E701E" w14:textId="77777777" w:rsidR="00D05BB5" w:rsidRPr="00745EA4" w:rsidRDefault="00D05BB5" w:rsidP="00745EA4">
            <w:pPr>
              <w:pStyle w:val="afffffff1"/>
              <w:rPr>
                <w:rFonts w:cs="Segoe UI"/>
                <w:color w:val="000000"/>
                <w:sz w:val="20"/>
                <w:szCs w:val="20"/>
              </w:rPr>
            </w:pPr>
          </w:p>
        </w:tc>
      </w:tr>
      <w:tr w:rsidR="00745EA4" w:rsidRPr="00745EA4" w14:paraId="40EFA0EE" w14:textId="77777777" w:rsidTr="00D05BB5">
        <w:trPr>
          <w:trHeight w:val="173"/>
        </w:trPr>
        <w:tc>
          <w:tcPr>
            <w:tcW w:w="1739" w:type="pct"/>
            <w:vAlign w:val="center"/>
          </w:tcPr>
          <w:p w14:paraId="1CB25F66" w14:textId="0B93454C" w:rsidR="00745EA4" w:rsidRPr="00745EA4" w:rsidRDefault="00745EA4" w:rsidP="00745EA4">
            <w:pPr>
              <w:pStyle w:val="afffffff1"/>
              <w:rPr>
                <w:rFonts w:cs="Segoe UI"/>
                <w:sz w:val="20"/>
                <w:szCs w:val="20"/>
              </w:rPr>
            </w:pPr>
            <w:r w:rsidRPr="00745EA4">
              <w:rPr>
                <w:rFonts w:cs="Segoe UI"/>
                <w:b/>
                <w:bCs/>
                <w:color w:val="000000"/>
                <w:sz w:val="20"/>
                <w:szCs w:val="20"/>
              </w:rPr>
              <w:t>Итого по мероприятиям по модернизации тепловых сетей</w:t>
            </w:r>
          </w:p>
        </w:tc>
        <w:tc>
          <w:tcPr>
            <w:tcW w:w="475" w:type="pct"/>
            <w:vAlign w:val="center"/>
          </w:tcPr>
          <w:p w14:paraId="02028A06" w14:textId="5D768E73" w:rsidR="00745EA4" w:rsidRPr="00745EA4" w:rsidRDefault="00745EA4" w:rsidP="00745EA4">
            <w:pPr>
              <w:pStyle w:val="afffffff1"/>
              <w:rPr>
                <w:rFonts w:cs="Segoe UI"/>
                <w:b/>
                <w:sz w:val="20"/>
                <w:szCs w:val="20"/>
              </w:rPr>
            </w:pPr>
            <w:r w:rsidRPr="00745EA4">
              <w:rPr>
                <w:rFonts w:cs="Segoe UI"/>
                <w:b/>
                <w:color w:val="000000"/>
                <w:sz w:val="20"/>
                <w:szCs w:val="20"/>
              </w:rPr>
              <w:t>441 065,7</w:t>
            </w:r>
          </w:p>
        </w:tc>
        <w:tc>
          <w:tcPr>
            <w:tcW w:w="216" w:type="pct"/>
            <w:vAlign w:val="center"/>
          </w:tcPr>
          <w:p w14:paraId="633011F9" w14:textId="4DC8E033" w:rsidR="00745EA4" w:rsidRPr="00745EA4" w:rsidRDefault="00745EA4" w:rsidP="00745EA4">
            <w:pPr>
              <w:pStyle w:val="afffffff1"/>
              <w:rPr>
                <w:rFonts w:cs="Segoe UI"/>
                <w:b/>
                <w:bCs/>
                <w:color w:val="000000"/>
                <w:sz w:val="20"/>
                <w:szCs w:val="20"/>
              </w:rPr>
            </w:pPr>
          </w:p>
        </w:tc>
        <w:tc>
          <w:tcPr>
            <w:tcW w:w="356" w:type="pct"/>
            <w:vAlign w:val="center"/>
          </w:tcPr>
          <w:p w14:paraId="3675C3F9" w14:textId="42D5DA47" w:rsidR="00745EA4" w:rsidRPr="00745EA4" w:rsidRDefault="00D05BB5" w:rsidP="00745EA4">
            <w:pPr>
              <w:pStyle w:val="afffffff1"/>
              <w:rPr>
                <w:rFonts w:cs="Segoe UI"/>
                <w:b/>
                <w:sz w:val="20"/>
                <w:szCs w:val="20"/>
                <w:lang w:eastAsia="ru-RU"/>
              </w:rPr>
            </w:pPr>
            <w:r>
              <w:rPr>
                <w:rFonts w:cs="Segoe UI"/>
                <w:b/>
                <w:sz w:val="20"/>
                <w:szCs w:val="20"/>
                <w:lang w:eastAsia="ru-RU"/>
              </w:rPr>
              <w:t>36,0</w:t>
            </w:r>
          </w:p>
        </w:tc>
        <w:tc>
          <w:tcPr>
            <w:tcW w:w="357" w:type="pct"/>
            <w:vAlign w:val="center"/>
          </w:tcPr>
          <w:p w14:paraId="5EEBFF59" w14:textId="6DB43DAA" w:rsidR="00745EA4" w:rsidRPr="00745EA4" w:rsidRDefault="00745EA4" w:rsidP="00745EA4">
            <w:pPr>
              <w:pStyle w:val="afffffff1"/>
              <w:rPr>
                <w:rFonts w:cs="Segoe UI"/>
                <w:b/>
                <w:sz w:val="20"/>
                <w:szCs w:val="20"/>
              </w:rPr>
            </w:pPr>
            <w:r w:rsidRPr="00745EA4">
              <w:rPr>
                <w:rFonts w:cs="Segoe UI"/>
                <w:b/>
                <w:color w:val="000000"/>
                <w:sz w:val="20"/>
                <w:szCs w:val="20"/>
              </w:rPr>
              <w:t>40 096,9</w:t>
            </w:r>
          </w:p>
        </w:tc>
        <w:tc>
          <w:tcPr>
            <w:tcW w:w="380" w:type="pct"/>
            <w:vAlign w:val="center"/>
          </w:tcPr>
          <w:p w14:paraId="1EAFECA6" w14:textId="61980C9A" w:rsidR="00745EA4" w:rsidRPr="00745EA4" w:rsidRDefault="00745EA4" w:rsidP="00745EA4">
            <w:pPr>
              <w:pStyle w:val="afffffff1"/>
              <w:rPr>
                <w:rFonts w:cs="Segoe UI"/>
                <w:b/>
                <w:sz w:val="20"/>
                <w:szCs w:val="20"/>
              </w:rPr>
            </w:pPr>
            <w:r w:rsidRPr="00745EA4">
              <w:rPr>
                <w:rFonts w:cs="Segoe UI"/>
                <w:b/>
                <w:color w:val="000000"/>
                <w:sz w:val="20"/>
                <w:szCs w:val="20"/>
              </w:rPr>
              <w:t>40 096,9</w:t>
            </w:r>
          </w:p>
        </w:tc>
        <w:tc>
          <w:tcPr>
            <w:tcW w:w="379" w:type="pct"/>
            <w:vAlign w:val="center"/>
          </w:tcPr>
          <w:p w14:paraId="5E1664AF" w14:textId="24AE72A5" w:rsidR="00745EA4" w:rsidRPr="00745EA4" w:rsidRDefault="00745EA4" w:rsidP="00745EA4">
            <w:pPr>
              <w:pStyle w:val="afffffff1"/>
              <w:rPr>
                <w:rFonts w:cs="Segoe UI"/>
                <w:b/>
                <w:sz w:val="20"/>
                <w:szCs w:val="20"/>
              </w:rPr>
            </w:pPr>
            <w:r w:rsidRPr="00745EA4">
              <w:rPr>
                <w:rFonts w:cs="Segoe UI"/>
                <w:b/>
                <w:color w:val="000000"/>
                <w:sz w:val="20"/>
                <w:szCs w:val="20"/>
              </w:rPr>
              <w:t>40 096,9</w:t>
            </w:r>
          </w:p>
        </w:tc>
        <w:tc>
          <w:tcPr>
            <w:tcW w:w="388" w:type="pct"/>
            <w:vAlign w:val="center"/>
          </w:tcPr>
          <w:p w14:paraId="1C217940" w14:textId="300F9B7A" w:rsidR="00745EA4" w:rsidRPr="00745EA4" w:rsidRDefault="00745EA4" w:rsidP="00745EA4">
            <w:pPr>
              <w:pStyle w:val="afffffff1"/>
              <w:rPr>
                <w:rFonts w:cs="Segoe UI"/>
                <w:b/>
                <w:sz w:val="20"/>
                <w:szCs w:val="20"/>
              </w:rPr>
            </w:pPr>
            <w:r w:rsidRPr="00745EA4">
              <w:rPr>
                <w:rFonts w:cs="Segoe UI"/>
                <w:b/>
                <w:color w:val="000000"/>
                <w:sz w:val="20"/>
                <w:szCs w:val="20"/>
              </w:rPr>
              <w:t>40 096,9</w:t>
            </w:r>
          </w:p>
        </w:tc>
        <w:tc>
          <w:tcPr>
            <w:tcW w:w="340" w:type="pct"/>
            <w:vAlign w:val="center"/>
          </w:tcPr>
          <w:p w14:paraId="4B354066" w14:textId="79B6B3BB" w:rsidR="00745EA4" w:rsidRPr="00745EA4" w:rsidRDefault="00745EA4" w:rsidP="00745EA4">
            <w:pPr>
              <w:pStyle w:val="afffffff1"/>
              <w:rPr>
                <w:rFonts w:cs="Segoe UI"/>
                <w:b/>
                <w:sz w:val="20"/>
                <w:szCs w:val="20"/>
              </w:rPr>
            </w:pPr>
            <w:r w:rsidRPr="00745EA4">
              <w:rPr>
                <w:rFonts w:cs="Segoe UI"/>
                <w:b/>
                <w:color w:val="000000"/>
                <w:sz w:val="20"/>
                <w:szCs w:val="20"/>
              </w:rPr>
              <w:t>40 096,9</w:t>
            </w:r>
          </w:p>
        </w:tc>
        <w:tc>
          <w:tcPr>
            <w:tcW w:w="370" w:type="pct"/>
            <w:vAlign w:val="center"/>
          </w:tcPr>
          <w:p w14:paraId="54F47314" w14:textId="0C1B500F" w:rsidR="00745EA4" w:rsidRPr="00745EA4" w:rsidRDefault="00745EA4" w:rsidP="00745EA4">
            <w:pPr>
              <w:pStyle w:val="afffffff1"/>
              <w:rPr>
                <w:rFonts w:cs="Segoe UI"/>
                <w:b/>
                <w:sz w:val="20"/>
                <w:szCs w:val="20"/>
              </w:rPr>
            </w:pPr>
            <w:r w:rsidRPr="00745EA4">
              <w:rPr>
                <w:rFonts w:cs="Segoe UI"/>
                <w:b/>
                <w:color w:val="000000"/>
                <w:sz w:val="20"/>
                <w:szCs w:val="20"/>
              </w:rPr>
              <w:t>240 581,3</w:t>
            </w:r>
          </w:p>
        </w:tc>
      </w:tr>
      <w:tr w:rsidR="00D05BB5" w:rsidRPr="00745EA4" w14:paraId="4C7CF90E" w14:textId="77777777" w:rsidTr="00AE6836">
        <w:trPr>
          <w:trHeight w:val="448"/>
        </w:trPr>
        <w:tc>
          <w:tcPr>
            <w:tcW w:w="1739" w:type="pct"/>
            <w:vAlign w:val="center"/>
            <w:hideMark/>
          </w:tcPr>
          <w:p w14:paraId="64EEAA67" w14:textId="00895F85" w:rsidR="00D05BB5" w:rsidRPr="00745EA4" w:rsidRDefault="00D05BB5" w:rsidP="00D05BB5">
            <w:pPr>
              <w:pStyle w:val="afffffff1"/>
              <w:rPr>
                <w:rFonts w:cs="Segoe UI"/>
                <w:sz w:val="20"/>
                <w:szCs w:val="20"/>
                <w:lang w:eastAsia="ru-RU"/>
              </w:rPr>
            </w:pPr>
            <w:r w:rsidRPr="00745EA4">
              <w:rPr>
                <w:rFonts w:cs="Segoe UI"/>
                <w:b/>
                <w:bCs/>
                <w:color w:val="000000"/>
                <w:sz w:val="20"/>
                <w:szCs w:val="20"/>
              </w:rPr>
              <w:t>ВСЕГО:</w:t>
            </w:r>
          </w:p>
        </w:tc>
        <w:tc>
          <w:tcPr>
            <w:tcW w:w="475" w:type="pct"/>
            <w:vAlign w:val="center"/>
            <w:hideMark/>
          </w:tcPr>
          <w:p w14:paraId="330C1A8B" w14:textId="25DC79FF" w:rsidR="00D05BB5" w:rsidRPr="00745EA4" w:rsidRDefault="00D05BB5" w:rsidP="00D05BB5">
            <w:pPr>
              <w:pStyle w:val="afffffff1"/>
              <w:rPr>
                <w:rFonts w:cs="Segoe UI"/>
                <w:b/>
                <w:sz w:val="20"/>
                <w:szCs w:val="20"/>
                <w:lang w:eastAsia="ru-RU"/>
              </w:rPr>
            </w:pPr>
            <w:r w:rsidRPr="00745EA4">
              <w:rPr>
                <w:rFonts w:cs="Segoe UI"/>
                <w:b/>
                <w:color w:val="000000"/>
                <w:sz w:val="20"/>
                <w:szCs w:val="20"/>
              </w:rPr>
              <w:t>8</w:t>
            </w:r>
            <w:r w:rsidR="006734DD">
              <w:rPr>
                <w:rFonts w:cs="Segoe UI"/>
                <w:b/>
                <w:color w:val="000000"/>
                <w:sz w:val="20"/>
                <w:szCs w:val="20"/>
              </w:rPr>
              <w:t>77</w:t>
            </w:r>
            <w:r w:rsidRPr="00745EA4">
              <w:rPr>
                <w:rFonts w:cs="Segoe UI"/>
                <w:b/>
                <w:color w:val="000000"/>
                <w:sz w:val="20"/>
                <w:szCs w:val="20"/>
              </w:rPr>
              <w:t xml:space="preserve"> </w:t>
            </w:r>
            <w:r w:rsidR="00D846BA">
              <w:rPr>
                <w:rFonts w:cs="Segoe UI"/>
                <w:b/>
                <w:color w:val="000000"/>
                <w:sz w:val="20"/>
                <w:szCs w:val="20"/>
              </w:rPr>
              <w:t>103</w:t>
            </w:r>
            <w:r w:rsidRPr="00745EA4">
              <w:rPr>
                <w:rFonts w:cs="Segoe UI"/>
                <w:b/>
                <w:color w:val="000000"/>
                <w:sz w:val="20"/>
                <w:szCs w:val="20"/>
              </w:rPr>
              <w:t>,2</w:t>
            </w:r>
          </w:p>
        </w:tc>
        <w:tc>
          <w:tcPr>
            <w:tcW w:w="216" w:type="pct"/>
            <w:vAlign w:val="center"/>
          </w:tcPr>
          <w:p w14:paraId="7EA64470" w14:textId="7DD6DC9E" w:rsidR="00D05BB5" w:rsidRPr="00745EA4" w:rsidRDefault="00D05BB5" w:rsidP="00D05BB5">
            <w:pPr>
              <w:pStyle w:val="afffffff1"/>
              <w:rPr>
                <w:rFonts w:cs="Segoe UI"/>
                <w:b/>
                <w:bCs/>
                <w:color w:val="000000"/>
                <w:sz w:val="20"/>
                <w:szCs w:val="20"/>
              </w:rPr>
            </w:pPr>
          </w:p>
        </w:tc>
        <w:tc>
          <w:tcPr>
            <w:tcW w:w="356" w:type="pct"/>
            <w:vAlign w:val="center"/>
            <w:hideMark/>
          </w:tcPr>
          <w:p w14:paraId="72631A43" w14:textId="798BDC08" w:rsidR="00D05BB5" w:rsidRPr="00745EA4" w:rsidRDefault="00D05BB5" w:rsidP="00D05BB5">
            <w:pPr>
              <w:pStyle w:val="afffffff1"/>
              <w:rPr>
                <w:rFonts w:cs="Segoe UI"/>
                <w:b/>
                <w:sz w:val="20"/>
                <w:szCs w:val="20"/>
                <w:lang w:eastAsia="ru-RU"/>
              </w:rPr>
            </w:pPr>
            <w:r w:rsidRPr="00D05BB5">
              <w:rPr>
                <w:rFonts w:cs="Segoe UI"/>
                <w:b/>
                <w:sz w:val="20"/>
                <w:szCs w:val="20"/>
              </w:rPr>
              <w:t>74 8</w:t>
            </w:r>
            <w:r>
              <w:rPr>
                <w:rFonts w:cs="Segoe UI"/>
                <w:b/>
                <w:sz w:val="20"/>
                <w:szCs w:val="20"/>
              </w:rPr>
              <w:t>43</w:t>
            </w:r>
            <w:r w:rsidRPr="00D05BB5">
              <w:rPr>
                <w:rFonts w:cs="Segoe UI"/>
                <w:b/>
                <w:sz w:val="20"/>
                <w:szCs w:val="20"/>
              </w:rPr>
              <w:t>,3</w:t>
            </w:r>
          </w:p>
        </w:tc>
        <w:tc>
          <w:tcPr>
            <w:tcW w:w="357" w:type="pct"/>
            <w:vAlign w:val="center"/>
            <w:hideMark/>
          </w:tcPr>
          <w:p w14:paraId="5EF37F63" w14:textId="317DCD8B" w:rsidR="00D05BB5" w:rsidRPr="00745EA4" w:rsidRDefault="00D05BB5" w:rsidP="00D05BB5">
            <w:pPr>
              <w:pStyle w:val="afffffff1"/>
              <w:rPr>
                <w:rFonts w:cs="Segoe UI"/>
                <w:b/>
                <w:sz w:val="20"/>
                <w:szCs w:val="20"/>
                <w:lang w:eastAsia="ru-RU"/>
              </w:rPr>
            </w:pPr>
            <w:r>
              <w:rPr>
                <w:rFonts w:cs="Segoe UI"/>
                <w:b/>
                <w:color w:val="000000"/>
                <w:sz w:val="20"/>
                <w:szCs w:val="20"/>
              </w:rPr>
              <w:t>81</w:t>
            </w:r>
            <w:r w:rsidRPr="00745EA4">
              <w:rPr>
                <w:rFonts w:cs="Segoe UI"/>
                <w:b/>
                <w:color w:val="000000"/>
                <w:sz w:val="20"/>
                <w:szCs w:val="20"/>
              </w:rPr>
              <w:t xml:space="preserve"> </w:t>
            </w:r>
            <w:r>
              <w:rPr>
                <w:rFonts w:cs="Segoe UI"/>
                <w:b/>
                <w:color w:val="000000"/>
                <w:sz w:val="20"/>
                <w:szCs w:val="20"/>
              </w:rPr>
              <w:t>0</w:t>
            </w:r>
            <w:r w:rsidRPr="00745EA4">
              <w:rPr>
                <w:rFonts w:cs="Segoe UI"/>
                <w:b/>
                <w:color w:val="000000"/>
                <w:sz w:val="20"/>
                <w:szCs w:val="20"/>
              </w:rPr>
              <w:t>6</w:t>
            </w:r>
            <w:r w:rsidR="00D846BA">
              <w:rPr>
                <w:rFonts w:cs="Segoe UI"/>
                <w:b/>
                <w:color w:val="000000"/>
                <w:sz w:val="20"/>
                <w:szCs w:val="20"/>
              </w:rPr>
              <w:t>9</w:t>
            </w:r>
            <w:r w:rsidRPr="00745EA4">
              <w:rPr>
                <w:rFonts w:cs="Segoe UI"/>
                <w:b/>
                <w:color w:val="000000"/>
                <w:sz w:val="20"/>
                <w:szCs w:val="20"/>
              </w:rPr>
              <w:t>,8</w:t>
            </w:r>
          </w:p>
        </w:tc>
        <w:tc>
          <w:tcPr>
            <w:tcW w:w="380" w:type="pct"/>
            <w:vAlign w:val="center"/>
          </w:tcPr>
          <w:p w14:paraId="3E6AED54" w14:textId="4AFCE052" w:rsidR="00D05BB5" w:rsidRPr="00745EA4" w:rsidRDefault="00D05BB5" w:rsidP="00D05BB5">
            <w:pPr>
              <w:pStyle w:val="afffffff1"/>
              <w:rPr>
                <w:rFonts w:cs="Segoe UI"/>
                <w:b/>
                <w:sz w:val="20"/>
                <w:szCs w:val="20"/>
                <w:lang w:eastAsia="ru-RU"/>
              </w:rPr>
            </w:pPr>
            <w:r w:rsidRPr="00745EA4">
              <w:rPr>
                <w:rFonts w:cs="Segoe UI"/>
                <w:b/>
                <w:color w:val="000000"/>
                <w:sz w:val="20"/>
                <w:szCs w:val="20"/>
              </w:rPr>
              <w:t>105 557,2</w:t>
            </w:r>
          </w:p>
        </w:tc>
        <w:tc>
          <w:tcPr>
            <w:tcW w:w="379" w:type="pct"/>
            <w:vAlign w:val="center"/>
          </w:tcPr>
          <w:p w14:paraId="271F8CBA" w14:textId="6250130B" w:rsidR="00D05BB5" w:rsidRPr="00745EA4" w:rsidRDefault="00D05BB5" w:rsidP="00D05BB5">
            <w:pPr>
              <w:pStyle w:val="afffffff1"/>
              <w:rPr>
                <w:rFonts w:cs="Segoe UI"/>
                <w:b/>
                <w:sz w:val="20"/>
                <w:szCs w:val="20"/>
                <w:lang w:eastAsia="ru-RU"/>
              </w:rPr>
            </w:pPr>
            <w:r w:rsidRPr="00745EA4">
              <w:rPr>
                <w:rFonts w:cs="Segoe UI"/>
                <w:b/>
                <w:color w:val="000000"/>
                <w:sz w:val="20"/>
                <w:szCs w:val="20"/>
              </w:rPr>
              <w:t>104 183,9</w:t>
            </w:r>
          </w:p>
        </w:tc>
        <w:tc>
          <w:tcPr>
            <w:tcW w:w="388" w:type="pct"/>
            <w:vAlign w:val="center"/>
          </w:tcPr>
          <w:p w14:paraId="006693EA" w14:textId="15C0286C" w:rsidR="00D05BB5" w:rsidRPr="00745EA4" w:rsidRDefault="00D05BB5" w:rsidP="00D05BB5">
            <w:pPr>
              <w:pStyle w:val="afffffff1"/>
              <w:rPr>
                <w:rFonts w:cs="Segoe UI"/>
                <w:b/>
                <w:sz w:val="20"/>
                <w:szCs w:val="20"/>
                <w:lang w:eastAsia="ru-RU"/>
              </w:rPr>
            </w:pPr>
            <w:r w:rsidRPr="00745EA4">
              <w:rPr>
                <w:rFonts w:cs="Segoe UI"/>
                <w:b/>
                <w:color w:val="000000"/>
                <w:sz w:val="20"/>
                <w:szCs w:val="20"/>
              </w:rPr>
              <w:t>101 132,1</w:t>
            </w:r>
          </w:p>
        </w:tc>
        <w:tc>
          <w:tcPr>
            <w:tcW w:w="340" w:type="pct"/>
            <w:vAlign w:val="center"/>
          </w:tcPr>
          <w:p w14:paraId="7A453166" w14:textId="073ABE10" w:rsidR="00D05BB5" w:rsidRPr="00745EA4" w:rsidRDefault="00D05BB5" w:rsidP="00D05BB5">
            <w:pPr>
              <w:pStyle w:val="afffffff1"/>
              <w:rPr>
                <w:rFonts w:cs="Segoe UI"/>
                <w:b/>
                <w:sz w:val="20"/>
                <w:szCs w:val="20"/>
                <w:lang w:eastAsia="ru-RU"/>
              </w:rPr>
            </w:pPr>
            <w:r w:rsidRPr="00745EA4">
              <w:rPr>
                <w:rFonts w:cs="Segoe UI"/>
                <w:b/>
                <w:color w:val="000000"/>
                <w:sz w:val="20"/>
                <w:szCs w:val="20"/>
              </w:rPr>
              <w:t>61 459,2</w:t>
            </w:r>
          </w:p>
        </w:tc>
        <w:tc>
          <w:tcPr>
            <w:tcW w:w="370" w:type="pct"/>
            <w:vAlign w:val="center"/>
          </w:tcPr>
          <w:p w14:paraId="4B851B81" w14:textId="78002A76" w:rsidR="00D05BB5" w:rsidRPr="00745EA4" w:rsidRDefault="00D05BB5" w:rsidP="00D05BB5">
            <w:pPr>
              <w:pStyle w:val="afffffff1"/>
              <w:rPr>
                <w:rFonts w:cs="Segoe UI"/>
                <w:b/>
                <w:sz w:val="20"/>
                <w:szCs w:val="20"/>
                <w:lang w:eastAsia="ru-RU"/>
              </w:rPr>
            </w:pPr>
            <w:r w:rsidRPr="00745EA4">
              <w:rPr>
                <w:rFonts w:cs="Segoe UI"/>
                <w:b/>
                <w:color w:val="000000"/>
                <w:sz w:val="20"/>
                <w:szCs w:val="20"/>
              </w:rPr>
              <w:t>348 857,8</w:t>
            </w:r>
          </w:p>
        </w:tc>
      </w:tr>
    </w:tbl>
    <w:bookmarkEnd w:id="672"/>
    <w:p w14:paraId="51551B04" w14:textId="77777777" w:rsidR="00C066EE" w:rsidRPr="002C4067" w:rsidRDefault="00EF6A30" w:rsidP="00470BBD">
      <w:pPr>
        <w:pStyle w:val="afffffff"/>
        <w:rPr>
          <w:lang w:eastAsia="ru-RU"/>
        </w:rPr>
      </w:pPr>
      <w:r w:rsidRPr="002C4067">
        <w:rPr>
          <w:lang w:eastAsia="ru-RU"/>
        </w:rPr>
        <w:t xml:space="preserve">*-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w:t>
      </w:r>
      <w:r w:rsidR="00A1674C" w:rsidRPr="002C4067">
        <w:rPr>
          <w:lang w:eastAsia="ru-RU"/>
        </w:rPr>
        <w:t>проектирования</w:t>
      </w:r>
      <w:r w:rsidRPr="002C4067">
        <w:rPr>
          <w:lang w:eastAsia="ru-RU"/>
        </w:rPr>
        <w:t>.</w:t>
      </w:r>
      <w:r w:rsidR="009A7A7C">
        <w:rPr>
          <w:lang w:eastAsia="ru-RU"/>
        </w:rPr>
        <w:t xml:space="preserve"> </w:t>
      </w:r>
    </w:p>
    <w:p w14:paraId="208226D7" w14:textId="77777777" w:rsidR="00AE6836" w:rsidRDefault="00AE6836" w:rsidP="00FA1C46">
      <w:pPr>
        <w:pStyle w:val="a1"/>
        <w:sectPr w:rsidR="00AE6836" w:rsidSect="003B5D52">
          <w:footerReference w:type="default" r:id="rId89"/>
          <w:pgSz w:w="16838" w:h="11906" w:orient="landscape"/>
          <w:pgMar w:top="1134" w:right="567" w:bottom="567" w:left="567" w:header="709" w:footer="0" w:gutter="0"/>
          <w:cols w:space="708"/>
          <w:docGrid w:linePitch="360"/>
        </w:sectPr>
      </w:pPr>
      <w:bookmarkStart w:id="673" w:name="_Toc162259311"/>
      <w:bookmarkStart w:id="674" w:name="_Toc165985197"/>
      <w:bookmarkStart w:id="675" w:name="_Toc205122352"/>
    </w:p>
    <w:p w14:paraId="48FA3C99" w14:textId="39482A0E" w:rsidR="00C3028C" w:rsidRPr="002C4067" w:rsidRDefault="00C3028C" w:rsidP="00FA1C46">
      <w:pPr>
        <w:pStyle w:val="a1"/>
      </w:pPr>
      <w:r w:rsidRPr="002C4067">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3"/>
      <w:bookmarkEnd w:id="674"/>
      <w:bookmarkEnd w:id="675"/>
    </w:p>
    <w:p w14:paraId="42F392BF" w14:textId="77777777" w:rsidR="00C3028C" w:rsidRPr="002C4067" w:rsidRDefault="00C3028C" w:rsidP="00393334">
      <w:pPr>
        <w:pStyle w:val="aff2"/>
        <w:rPr>
          <w:lang w:eastAsia="ru-RU"/>
        </w:rPr>
      </w:pPr>
      <w:r w:rsidRPr="002C4067">
        <w:rPr>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15518913" w14:textId="77777777" w:rsidR="00C3028C" w:rsidRPr="002C4067" w:rsidRDefault="00C3028C" w:rsidP="00393334">
      <w:pPr>
        <w:pStyle w:val="aff2"/>
        <w:rPr>
          <w:lang w:eastAsia="ru-RU"/>
        </w:rPr>
      </w:pPr>
      <w:r w:rsidRPr="002C4067">
        <w:rPr>
          <w:lang w:eastAsia="ru-RU"/>
        </w:rPr>
        <w:t>В качестве источников финансирования рассматриваются:</w:t>
      </w:r>
    </w:p>
    <w:p w14:paraId="74044FA7" w14:textId="2F828DE1" w:rsidR="00C3028C" w:rsidRPr="002C4067" w:rsidRDefault="00C3028C" w:rsidP="0060330C">
      <w:pPr>
        <w:pStyle w:val="afffffff9"/>
        <w:numPr>
          <w:ilvl w:val="0"/>
          <w:numId w:val="53"/>
        </w:numPr>
        <w:rPr>
          <w:lang w:eastAsia="ru-RU"/>
        </w:rPr>
      </w:pPr>
      <w:r w:rsidRPr="002C4067">
        <w:rPr>
          <w:lang w:eastAsia="ru-RU"/>
        </w:rPr>
        <w:t>собственные средства теплоснабжающих организаций;</w:t>
      </w:r>
    </w:p>
    <w:p w14:paraId="6470AAE2" w14:textId="2815BDE7" w:rsidR="00C3028C" w:rsidRPr="002C4067" w:rsidRDefault="00C3028C" w:rsidP="0060330C">
      <w:pPr>
        <w:pStyle w:val="afffffff9"/>
        <w:numPr>
          <w:ilvl w:val="0"/>
          <w:numId w:val="53"/>
        </w:numPr>
        <w:rPr>
          <w:lang w:eastAsia="ru-RU"/>
        </w:rPr>
      </w:pPr>
      <w:r w:rsidRPr="002C4067">
        <w:rPr>
          <w:lang w:eastAsia="ru-RU"/>
        </w:rPr>
        <w:t>заемные средства;</w:t>
      </w:r>
    </w:p>
    <w:p w14:paraId="51588B9F" w14:textId="6523154B" w:rsidR="00C3028C" w:rsidRPr="002C4067" w:rsidRDefault="00C3028C" w:rsidP="0060330C">
      <w:pPr>
        <w:pStyle w:val="afffffff9"/>
        <w:numPr>
          <w:ilvl w:val="0"/>
          <w:numId w:val="53"/>
        </w:numPr>
        <w:rPr>
          <w:lang w:eastAsia="ru-RU"/>
        </w:rPr>
      </w:pPr>
      <w:r w:rsidRPr="002C4067">
        <w:rPr>
          <w:lang w:eastAsia="ru-RU"/>
        </w:rPr>
        <w:t>бюджетные средства;</w:t>
      </w:r>
    </w:p>
    <w:p w14:paraId="4CF145B4" w14:textId="0DF4B7F0" w:rsidR="00C3028C" w:rsidRPr="002C4067" w:rsidRDefault="00C3028C" w:rsidP="0060330C">
      <w:pPr>
        <w:pStyle w:val="afffffff9"/>
        <w:numPr>
          <w:ilvl w:val="0"/>
          <w:numId w:val="53"/>
        </w:numPr>
        <w:rPr>
          <w:lang w:eastAsia="ru-RU"/>
        </w:rPr>
      </w:pPr>
      <w:r w:rsidRPr="002C4067">
        <w:rPr>
          <w:lang w:eastAsia="ru-RU"/>
        </w:rPr>
        <w:t>инвестиционная программа.</w:t>
      </w:r>
    </w:p>
    <w:p w14:paraId="0D865E8A" w14:textId="2CF73E15" w:rsidR="00302B66" w:rsidRPr="002C4067" w:rsidRDefault="00302B66" w:rsidP="00393334">
      <w:pPr>
        <w:pStyle w:val="aff2"/>
        <w:rPr>
          <w:lang w:eastAsia="ru-RU"/>
        </w:rPr>
      </w:pPr>
      <w:r w:rsidRPr="002C4067">
        <w:rPr>
          <w:lang w:eastAsia="ru-RU"/>
        </w:rPr>
        <w:t>К собственным средствам организации относятся</w:t>
      </w:r>
      <w:r w:rsidR="00132E2B">
        <w:rPr>
          <w:lang w:eastAsia="ru-RU"/>
        </w:rPr>
        <w:t>:</w:t>
      </w:r>
      <w:r w:rsidRPr="002C4067">
        <w:rPr>
          <w:lang w:eastAsia="ru-RU"/>
        </w:rPr>
        <w:t xml:space="preserve">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76E58309" w14:textId="77777777" w:rsidR="00302B66" w:rsidRPr="002C4067" w:rsidRDefault="00302B66" w:rsidP="00393334">
      <w:pPr>
        <w:pStyle w:val="aff2"/>
        <w:rPr>
          <w:lang w:eastAsia="ru-RU"/>
        </w:rPr>
      </w:pPr>
      <w:r w:rsidRPr="002C4067">
        <w:rPr>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5DE0E53B" w14:textId="77777777" w:rsidR="00302B66" w:rsidRPr="002C4067" w:rsidRDefault="00302B66" w:rsidP="00393334">
      <w:pPr>
        <w:pStyle w:val="aff2"/>
        <w:rPr>
          <w:lang w:eastAsia="ru-RU"/>
        </w:rPr>
      </w:pPr>
      <w:r w:rsidRPr="002C4067">
        <w:rPr>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17C6F71B" w14:textId="47062C47" w:rsidR="00495E2C" w:rsidRPr="002C4067" w:rsidRDefault="00CC521F" w:rsidP="00FA1C46">
      <w:pPr>
        <w:pStyle w:val="a1"/>
      </w:pPr>
      <w:bookmarkStart w:id="676" w:name="_Toc162259312"/>
      <w:bookmarkStart w:id="677" w:name="_Toc165985198"/>
      <w:bookmarkStart w:id="678" w:name="_Toc205122353"/>
      <w:r w:rsidRPr="002C4067">
        <w:t>Р</w:t>
      </w:r>
      <w:r w:rsidR="00B35576" w:rsidRPr="002C4067">
        <w:t>асчеты экономической эффективности инвестиций</w:t>
      </w:r>
      <w:bookmarkEnd w:id="676"/>
      <w:bookmarkEnd w:id="677"/>
      <w:bookmarkEnd w:id="678"/>
    </w:p>
    <w:p w14:paraId="46BAE170" w14:textId="52DD6F71" w:rsidR="00302B66" w:rsidRPr="00A1674C" w:rsidRDefault="00302B66" w:rsidP="00393334">
      <w:pPr>
        <w:pStyle w:val="aff2"/>
        <w:rPr>
          <w:lang w:eastAsia="ru-RU"/>
        </w:rPr>
      </w:pPr>
      <w:bookmarkStart w:id="679" w:name="_Hlk161666696"/>
      <w:r w:rsidRPr="00A1674C">
        <w:rPr>
          <w:lang w:eastAsia="ru-RU"/>
        </w:rPr>
        <w:t>Экономическая эффективность реализации мероприятий по сохранению существующей</w:t>
      </w:r>
      <w:r w:rsidR="002F5504" w:rsidRPr="00A1674C">
        <w:rPr>
          <w:lang w:eastAsia="ru-RU"/>
        </w:rPr>
        <w:t xml:space="preserve"> </w:t>
      </w:r>
      <w:r w:rsidRPr="00A1674C">
        <w:rPr>
          <w:lang w:eastAsia="ru-RU"/>
        </w:rPr>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A676F57" w14:textId="14091F1D" w:rsidR="00302B66" w:rsidRPr="002C4067" w:rsidRDefault="00302B66" w:rsidP="00393334">
      <w:pPr>
        <w:pStyle w:val="aff2"/>
        <w:rPr>
          <w:lang w:eastAsia="ru-RU"/>
        </w:rPr>
      </w:pPr>
      <w:r w:rsidRPr="00A1674C">
        <w:rPr>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D27146D" w14:textId="3CFB65F1" w:rsidR="00495E2C" w:rsidRPr="002C4067" w:rsidRDefault="00CC521F" w:rsidP="00FA1C46">
      <w:pPr>
        <w:pStyle w:val="a1"/>
      </w:pPr>
      <w:bookmarkStart w:id="680" w:name="_Toc162259313"/>
      <w:bookmarkStart w:id="681" w:name="_Toc165985199"/>
      <w:bookmarkStart w:id="682" w:name="_Toc205122354"/>
      <w:bookmarkEnd w:id="679"/>
      <w:r w:rsidRPr="002C4067">
        <w:t>Р</w:t>
      </w:r>
      <w:r w:rsidR="00B35576" w:rsidRPr="002C4067">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80"/>
      <w:bookmarkEnd w:id="681"/>
      <w:bookmarkEnd w:id="682"/>
    </w:p>
    <w:p w14:paraId="1F477FCD" w14:textId="6DD90AF7" w:rsidR="00495E2C" w:rsidRPr="002C4067" w:rsidRDefault="00495E2C" w:rsidP="00393334">
      <w:pPr>
        <w:pStyle w:val="aff2"/>
      </w:pPr>
      <w:r w:rsidRPr="002C4067">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w:t>
      </w:r>
      <w:r w:rsidR="00132E2B">
        <w:t xml:space="preserve"> </w:t>
      </w:r>
      <w:r w:rsidRPr="002C4067">
        <w:t>или для выплаты процентов по займам.</w:t>
      </w:r>
    </w:p>
    <w:p w14:paraId="14FEAC06" w14:textId="77777777" w:rsidR="00495E2C" w:rsidRPr="002C4067" w:rsidRDefault="00495E2C" w:rsidP="00393334">
      <w:pPr>
        <w:pStyle w:val="aff2"/>
      </w:pPr>
      <w:r w:rsidRPr="002C4067">
        <w:lastRenderedPageBreak/>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91A1FC6" w14:textId="77777777" w:rsidR="00495E2C" w:rsidRPr="002C4067" w:rsidRDefault="00495E2C" w:rsidP="00393334">
      <w:pPr>
        <w:pStyle w:val="aff2"/>
      </w:pPr>
      <w:r w:rsidRPr="002C4067">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A41AE3E" w14:textId="3A868C4F" w:rsidR="003A5836" w:rsidRPr="002C4067" w:rsidRDefault="00495E2C" w:rsidP="00393334">
      <w:pPr>
        <w:pStyle w:val="aff2"/>
      </w:pPr>
      <w:r w:rsidRPr="002C4067">
        <w:t xml:space="preserve">При подключении новых потребителей, </w:t>
      </w:r>
      <w:r w:rsidR="00BB4A56" w:rsidRPr="002C4067">
        <w:t>реализации мероприятий,</w:t>
      </w:r>
      <w:r w:rsidRPr="002C4067">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54C66D05" w14:textId="668FE8A5" w:rsidR="00E57D05" w:rsidRPr="002C4067" w:rsidRDefault="00E57D05" w:rsidP="00393334">
      <w:pPr>
        <w:pStyle w:val="aff2"/>
      </w:pPr>
      <w:r w:rsidRPr="002C4067">
        <w:t>Расчеты</w:t>
      </w:r>
      <w:r w:rsidR="00BB7B26" w:rsidRPr="002C4067">
        <w:t xml:space="preserve"> </w:t>
      </w:r>
      <w:r w:rsidRPr="002C4067">
        <w:t>ценовых</w:t>
      </w:r>
      <w:r w:rsidR="00BB7B26" w:rsidRPr="002C4067">
        <w:t xml:space="preserve"> </w:t>
      </w:r>
      <w:r w:rsidRPr="002C4067">
        <w:t>(тарифных)</w:t>
      </w:r>
      <w:r w:rsidR="00BB7B26" w:rsidRPr="002C4067">
        <w:t xml:space="preserve"> </w:t>
      </w:r>
      <w:r w:rsidRPr="002C4067">
        <w:t>последствий</w:t>
      </w:r>
      <w:r w:rsidR="00BB7B26" w:rsidRPr="002C4067">
        <w:t xml:space="preserve"> </w:t>
      </w:r>
      <w:r w:rsidRPr="002C4067">
        <w:t>для</w:t>
      </w:r>
      <w:r w:rsidR="00BB7B26" w:rsidRPr="002C4067">
        <w:t xml:space="preserve"> </w:t>
      </w:r>
      <w:r w:rsidRPr="002C4067">
        <w:t>потребителей</w:t>
      </w:r>
      <w:r w:rsidR="00BB7B26" w:rsidRPr="002C4067">
        <w:t xml:space="preserve"> </w:t>
      </w:r>
      <w:r w:rsidRPr="002C4067">
        <w:t>при</w:t>
      </w:r>
      <w:r w:rsidR="00BB7B26" w:rsidRPr="002C4067">
        <w:t xml:space="preserve"> </w:t>
      </w:r>
      <w:r w:rsidRPr="002C4067">
        <w:t>реализации</w:t>
      </w:r>
      <w:r w:rsidR="00BB7B26" w:rsidRPr="002C4067">
        <w:t xml:space="preserve"> </w:t>
      </w:r>
      <w:r w:rsidRPr="002C4067">
        <w:t>программ строительства,</w:t>
      </w:r>
      <w:r w:rsidR="00BB7B26" w:rsidRPr="002C4067">
        <w:t xml:space="preserve"> </w:t>
      </w:r>
      <w:r w:rsidRPr="002C4067">
        <w:t>реконструкции</w:t>
      </w:r>
      <w:r w:rsidR="00BB7B26" w:rsidRPr="002C4067">
        <w:t xml:space="preserve"> </w:t>
      </w:r>
      <w:r w:rsidRPr="002C4067">
        <w:t>и</w:t>
      </w:r>
      <w:r w:rsidR="00BB7B26" w:rsidRPr="002C4067">
        <w:t xml:space="preserve"> </w:t>
      </w:r>
      <w:r w:rsidRPr="002C4067">
        <w:t>технического</w:t>
      </w:r>
      <w:r w:rsidR="00BB7B26" w:rsidRPr="002C4067">
        <w:t xml:space="preserve"> </w:t>
      </w:r>
      <w:r w:rsidRPr="002C4067">
        <w:t>перевооружения</w:t>
      </w:r>
      <w:r w:rsidR="00BB7B26" w:rsidRPr="002C4067">
        <w:t xml:space="preserve"> </w:t>
      </w:r>
      <w:r w:rsidRPr="002C4067">
        <w:t>систем</w:t>
      </w:r>
      <w:r w:rsidR="00BB7B26" w:rsidRPr="002C4067">
        <w:t xml:space="preserve"> </w:t>
      </w:r>
      <w:r w:rsidRPr="002C4067">
        <w:t xml:space="preserve">теплоснабжения приведены в </w:t>
      </w:r>
      <w:r w:rsidR="00BB4A56">
        <w:t>Разделе</w:t>
      </w:r>
      <w:r w:rsidRPr="002C4067">
        <w:t xml:space="preserve"> 14.</w:t>
      </w:r>
    </w:p>
    <w:p w14:paraId="5B513341" w14:textId="39DD02BE" w:rsidR="00AC01BD" w:rsidRPr="002C4067" w:rsidRDefault="00AC01BD" w:rsidP="00FA1C46">
      <w:pPr>
        <w:pStyle w:val="a1"/>
      </w:pPr>
      <w:bookmarkStart w:id="683" w:name="_Toc162259314"/>
      <w:bookmarkStart w:id="684" w:name="_Toc165985200"/>
      <w:bookmarkStart w:id="685" w:name="_Toc205122355"/>
      <w:r w:rsidRPr="002C4067">
        <w:t xml:space="preserve">Состав изменений </w:t>
      </w:r>
      <w:r w:rsidR="00540956" w:rsidRPr="002C4067">
        <w:t>выполненных в доработанной и (или) актуализированной схеме теплоснабжения</w:t>
      </w:r>
      <w:bookmarkEnd w:id="683"/>
      <w:bookmarkEnd w:id="684"/>
      <w:bookmarkEnd w:id="685"/>
    </w:p>
    <w:p w14:paraId="552827AB" w14:textId="41F9BC2B" w:rsidR="00DD0BFB" w:rsidRPr="002C4067" w:rsidRDefault="00743D58" w:rsidP="00393334">
      <w:pPr>
        <w:pStyle w:val="aff2"/>
      </w:pPr>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18.03.2016 № 208, от 23.03.2016 № 229, от 12.07.2016 № 666, от 03.04.2018 № 405, от 16.03.2019 № 276) и Методическими указаниями</w:t>
      </w:r>
      <w:r w:rsidR="00127490" w:rsidRPr="002C4067">
        <w:t xml:space="preserve"> (</w:t>
      </w:r>
      <w:r w:rsidR="003965AF" w:rsidRPr="002C4067">
        <w:t>утв. Приказом Минэнерго России от 05.03.2019 № 212 «Об утверждении Методических указаний по разработке схем теплоснабжения»</w:t>
      </w:r>
      <w:r w:rsidR="00127490" w:rsidRPr="002C4067">
        <w:t>).</w:t>
      </w:r>
    </w:p>
    <w:p w14:paraId="0086A9E9" w14:textId="77777777" w:rsidR="00302B66" w:rsidRPr="002C4067" w:rsidRDefault="00302B66" w:rsidP="00393334">
      <w:pPr>
        <w:pStyle w:val="aff2"/>
        <w:sectPr w:rsidR="00302B66" w:rsidRPr="002C4067" w:rsidSect="00BB4A56">
          <w:footerReference w:type="default" r:id="rId90"/>
          <w:pgSz w:w="11906" w:h="16838"/>
          <w:pgMar w:top="567" w:right="567" w:bottom="567" w:left="1134" w:header="709" w:footer="0" w:gutter="0"/>
          <w:cols w:space="708"/>
          <w:docGrid w:linePitch="360"/>
        </w:sectPr>
      </w:pPr>
    </w:p>
    <w:p w14:paraId="4930FA81" w14:textId="672853EC" w:rsidR="00E847F5" w:rsidRPr="004746A8" w:rsidRDefault="00B35576" w:rsidP="0057488B">
      <w:pPr>
        <w:pStyle w:val="afffffff5"/>
        <w:numPr>
          <w:ilvl w:val="0"/>
          <w:numId w:val="12"/>
        </w:numPr>
        <w:jc w:val="left"/>
      </w:pPr>
      <w:bookmarkStart w:id="686" w:name="_Toc162259315"/>
      <w:bookmarkStart w:id="687" w:name="_Toc165985201"/>
      <w:bookmarkStart w:id="688" w:name="_Toc205122356"/>
      <w:r w:rsidRPr="00F65D5E">
        <w:lastRenderedPageBreak/>
        <w:t xml:space="preserve">Индикаторы развития систем теплоснабжения </w:t>
      </w:r>
      <w:bookmarkEnd w:id="686"/>
      <w:bookmarkEnd w:id="687"/>
      <w:r w:rsidR="00570F3D">
        <w:t>МУНИЦИПАЛЬНОГО ОКРУГА</w:t>
      </w:r>
      <w:bookmarkEnd w:id="688"/>
    </w:p>
    <w:p w14:paraId="7706FCCE" w14:textId="22492F3E" w:rsidR="00043924" w:rsidRPr="002C4067" w:rsidRDefault="00043924" w:rsidP="00393334">
      <w:pPr>
        <w:pStyle w:val="aff2"/>
      </w:pPr>
      <w:r w:rsidRPr="002C4067">
        <w:t>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w:t>
      </w:r>
      <w:r w:rsidR="00D14F9C">
        <w:t xml:space="preserve"> и т.п.</w:t>
      </w:r>
      <w:r w:rsidRPr="002C4067">
        <w:t xml:space="preserve">) и ориентированы на определенный </w:t>
      </w:r>
      <w:r w:rsidR="009C38E7" w:rsidRPr="002C4067">
        <w:t xml:space="preserve">период </w:t>
      </w:r>
      <w:r w:rsidRPr="002C4067">
        <w:t>времени.</w:t>
      </w:r>
      <w:r w:rsidR="00851204" w:rsidRPr="002C4067">
        <w:t xml:space="preserve"> </w:t>
      </w:r>
    </w:p>
    <w:p w14:paraId="621D5D40" w14:textId="72BEDC6A" w:rsidR="00043924" w:rsidRPr="002C4067" w:rsidRDefault="00043924" w:rsidP="00393334">
      <w:pPr>
        <w:pStyle w:val="aff2"/>
      </w:pPr>
      <w:r w:rsidRPr="002C4067">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B8F482E" w14:textId="77777777" w:rsidR="00231152" w:rsidRPr="002C4067" w:rsidRDefault="00231152" w:rsidP="00393334">
      <w:pPr>
        <w:pStyle w:val="aff2"/>
      </w:pPr>
      <w:r w:rsidRPr="002C4067">
        <w:t>Индикаторами развития системы теплоснабжения являются:</w:t>
      </w:r>
    </w:p>
    <w:p w14:paraId="62D0BDB6" w14:textId="77777777" w:rsidR="00A96857" w:rsidRPr="002C4067" w:rsidRDefault="00A96857" w:rsidP="0060330C">
      <w:pPr>
        <w:pStyle w:val="afffffff9"/>
        <w:numPr>
          <w:ilvl w:val="0"/>
          <w:numId w:val="54"/>
        </w:numPr>
      </w:pPr>
      <w:r w:rsidRPr="002C4067">
        <w:t>количество прекращений подачи тепловой энергии, теплоносителя в результате технологических нарушений на тепловых сетях;</w:t>
      </w:r>
    </w:p>
    <w:p w14:paraId="7D0AE760" w14:textId="77777777" w:rsidR="00A96857" w:rsidRPr="002C4067" w:rsidRDefault="00A96857" w:rsidP="0060330C">
      <w:pPr>
        <w:pStyle w:val="afffffff9"/>
        <w:numPr>
          <w:ilvl w:val="0"/>
          <w:numId w:val="54"/>
        </w:numPr>
      </w:pPr>
      <w:r w:rsidRPr="002C4067">
        <w:t>количество прекращений подачи тепловой энергии, теплоносителя в результате технологических нарушений на источниках тепловой энергии;</w:t>
      </w:r>
    </w:p>
    <w:p w14:paraId="265B3C2C" w14:textId="77777777" w:rsidR="00A96857" w:rsidRPr="002C4067" w:rsidRDefault="00A96857" w:rsidP="0060330C">
      <w:pPr>
        <w:pStyle w:val="afffffff9"/>
        <w:numPr>
          <w:ilvl w:val="0"/>
          <w:numId w:val="54"/>
        </w:numPr>
      </w:pPr>
      <w:r w:rsidRPr="002C4067">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52025D9" w14:textId="77777777" w:rsidR="00A96857" w:rsidRPr="002C4067" w:rsidRDefault="00A96857" w:rsidP="0060330C">
      <w:pPr>
        <w:pStyle w:val="afffffff9"/>
        <w:numPr>
          <w:ilvl w:val="0"/>
          <w:numId w:val="54"/>
        </w:numPr>
      </w:pPr>
      <w:r w:rsidRPr="002C4067">
        <w:t>отношение величины технологических потерь тепловой энергии, теплоносителя к материальной характеристике тепловой сети;</w:t>
      </w:r>
    </w:p>
    <w:p w14:paraId="0D58C2B6" w14:textId="77777777" w:rsidR="00A96857" w:rsidRPr="002C4067" w:rsidRDefault="00A96857" w:rsidP="0060330C">
      <w:pPr>
        <w:pStyle w:val="afffffff9"/>
        <w:numPr>
          <w:ilvl w:val="0"/>
          <w:numId w:val="54"/>
        </w:numPr>
      </w:pPr>
      <w:r w:rsidRPr="002C4067">
        <w:t>коэффициент использования установленной тепловой мощности;</w:t>
      </w:r>
    </w:p>
    <w:p w14:paraId="21328188" w14:textId="77777777" w:rsidR="00A96857" w:rsidRPr="002C4067" w:rsidRDefault="00A96857" w:rsidP="0060330C">
      <w:pPr>
        <w:pStyle w:val="afffffff9"/>
        <w:numPr>
          <w:ilvl w:val="0"/>
          <w:numId w:val="54"/>
        </w:numPr>
      </w:pPr>
      <w:r w:rsidRPr="002C4067">
        <w:t>удельная материальная характеристика тепловых сетей, приведенная к расчетной тепловой нагрузке;</w:t>
      </w:r>
    </w:p>
    <w:p w14:paraId="29A007D6" w14:textId="2DF9DB54" w:rsidR="00A96857" w:rsidRPr="002C4067" w:rsidRDefault="00A96857" w:rsidP="0060330C">
      <w:pPr>
        <w:pStyle w:val="afffffff9"/>
        <w:numPr>
          <w:ilvl w:val="0"/>
          <w:numId w:val="54"/>
        </w:numPr>
      </w:pPr>
      <w:r w:rsidRPr="002C4067">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D551EC">
        <w:t>муниципального округа</w:t>
      </w:r>
      <w:r w:rsidRPr="002C4067">
        <w:t>);</w:t>
      </w:r>
    </w:p>
    <w:p w14:paraId="7B5976E1" w14:textId="77777777" w:rsidR="00A96857" w:rsidRPr="002C4067" w:rsidRDefault="00A96857" w:rsidP="0060330C">
      <w:pPr>
        <w:pStyle w:val="afffffff9"/>
        <w:numPr>
          <w:ilvl w:val="0"/>
          <w:numId w:val="54"/>
        </w:numPr>
      </w:pPr>
      <w:r w:rsidRPr="002C4067">
        <w:t>удельный расход условного топлива на отпуск электрической энергии;</w:t>
      </w:r>
    </w:p>
    <w:p w14:paraId="32328349" w14:textId="77777777" w:rsidR="00A96857" w:rsidRPr="002C4067" w:rsidRDefault="00A96857" w:rsidP="0060330C">
      <w:pPr>
        <w:pStyle w:val="afffffff9"/>
        <w:numPr>
          <w:ilvl w:val="0"/>
          <w:numId w:val="54"/>
        </w:numPr>
      </w:pPr>
      <w:r w:rsidRPr="002C4067">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6E35093" w14:textId="39FDFEEB" w:rsidR="00A96857" w:rsidRPr="002C4067" w:rsidRDefault="00A96857" w:rsidP="0060330C">
      <w:pPr>
        <w:pStyle w:val="afffffff9"/>
        <w:numPr>
          <w:ilvl w:val="0"/>
          <w:numId w:val="54"/>
        </w:numPr>
      </w:pPr>
      <w:r w:rsidRPr="002C4067">
        <w:t>доля отпуска тепловой энергии, осуществляемого потребителям по приборам учета в общем объеме отпущенной тепловой энергии;</w:t>
      </w:r>
    </w:p>
    <w:p w14:paraId="6996F50F" w14:textId="77777777" w:rsidR="00A96857" w:rsidRPr="002C4067" w:rsidRDefault="00A96857" w:rsidP="0060330C">
      <w:pPr>
        <w:pStyle w:val="afffffff9"/>
        <w:numPr>
          <w:ilvl w:val="0"/>
          <w:numId w:val="54"/>
        </w:numPr>
      </w:pPr>
      <w:r w:rsidRPr="002C4067">
        <w:t>средневзвешенный (по материальной характеристике) срок эксплуатации тепловых сетей (для каждой системы теплоснабжения);</w:t>
      </w:r>
    </w:p>
    <w:p w14:paraId="5F444299" w14:textId="0B62C224" w:rsidR="00A96857" w:rsidRPr="002C4067" w:rsidRDefault="00A96857" w:rsidP="0060330C">
      <w:pPr>
        <w:pStyle w:val="afffffff9"/>
        <w:numPr>
          <w:ilvl w:val="0"/>
          <w:numId w:val="54"/>
        </w:numPr>
      </w:pPr>
      <w:r w:rsidRPr="002C4067">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58BBD4FA" w14:textId="1A92B16C" w:rsidR="00A96857" w:rsidRPr="002C4067" w:rsidRDefault="00A96857" w:rsidP="0060330C">
      <w:pPr>
        <w:pStyle w:val="afffffff9"/>
        <w:numPr>
          <w:ilvl w:val="0"/>
          <w:numId w:val="54"/>
        </w:numPr>
      </w:pPr>
      <w:r w:rsidRPr="002C406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291369">
        <w:t>;</w:t>
      </w:r>
    </w:p>
    <w:p w14:paraId="38E65C27" w14:textId="77777777" w:rsidR="00A96857" w:rsidRPr="002C4067" w:rsidRDefault="00A96857" w:rsidP="0060330C">
      <w:pPr>
        <w:pStyle w:val="afffffff9"/>
        <w:numPr>
          <w:ilvl w:val="0"/>
          <w:numId w:val="54"/>
        </w:numPr>
      </w:pPr>
      <w:r w:rsidRPr="002C4067">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9C627A2" w14:textId="0FC1DE02" w:rsidR="00E72600" w:rsidRPr="002C4067" w:rsidRDefault="00E72600" w:rsidP="00393334">
      <w:pPr>
        <w:pStyle w:val="aff2"/>
        <w:rPr>
          <w:lang w:eastAsia="ru-RU"/>
        </w:rPr>
      </w:pPr>
      <w:r w:rsidRPr="002C4067">
        <w:rPr>
          <w:lang w:eastAsia="ru-RU"/>
        </w:rPr>
        <w:t xml:space="preserve">Индикаторы развития системы теплоснабжения приведены в таблице </w:t>
      </w:r>
      <w:r w:rsidR="00CF4207">
        <w:rPr>
          <w:lang w:eastAsia="ru-RU"/>
        </w:rPr>
        <w:t>6</w:t>
      </w:r>
      <w:r w:rsidR="00AE6836">
        <w:rPr>
          <w:lang w:eastAsia="ru-RU"/>
        </w:rPr>
        <w:t>5</w:t>
      </w:r>
      <w:r w:rsidRPr="002C4067">
        <w:rPr>
          <w:lang w:eastAsia="ru-RU"/>
        </w:rPr>
        <w:t>.</w:t>
      </w:r>
    </w:p>
    <w:p w14:paraId="61EB3F40" w14:textId="77777777" w:rsidR="001E6038" w:rsidRPr="002C4067" w:rsidRDefault="001E6038" w:rsidP="00393334">
      <w:pPr>
        <w:pStyle w:val="aff2"/>
        <w:rPr>
          <w:lang w:eastAsia="ru-RU"/>
        </w:rPr>
      </w:pPr>
    </w:p>
    <w:p w14:paraId="7A6D9409" w14:textId="77777777" w:rsidR="00BB4A56" w:rsidRDefault="00BB4A56" w:rsidP="00FB3DF5">
      <w:pPr>
        <w:pStyle w:val="afffffffb"/>
        <w:sectPr w:rsidR="00BB4A56" w:rsidSect="00BB4A56">
          <w:footerReference w:type="default" r:id="rId91"/>
          <w:pgSz w:w="11906" w:h="16838"/>
          <w:pgMar w:top="567" w:right="567" w:bottom="567" w:left="1134" w:header="709" w:footer="0" w:gutter="0"/>
          <w:cols w:space="708"/>
          <w:docGrid w:linePitch="360"/>
        </w:sectPr>
      </w:pPr>
    </w:p>
    <w:p w14:paraId="18E66C72" w14:textId="5CB000D8" w:rsidR="00E72600" w:rsidRDefault="00291369" w:rsidP="00FB3DF5">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846BA">
        <w:rPr>
          <w:noProof/>
        </w:rPr>
        <w:t>65</w:t>
      </w:r>
      <w:r w:rsidR="00A95700">
        <w:rPr>
          <w:noProof/>
        </w:rPr>
        <w:fldChar w:fldCharType="end"/>
      </w:r>
      <w:r>
        <w:rPr>
          <w:noProof/>
        </w:rPr>
        <w:t xml:space="preserve"> </w:t>
      </w:r>
      <w:r w:rsidRPr="002C4067">
        <w:t>–</w:t>
      </w:r>
      <w:r>
        <w:t xml:space="preserve"> </w:t>
      </w:r>
      <w:r w:rsidR="00043924" w:rsidRPr="002C4067">
        <w:t>Индикаторы развития систем</w:t>
      </w:r>
      <w:r w:rsidR="004858B5" w:rsidRPr="002C4067">
        <w:t xml:space="preserve"> централизованного</w:t>
      </w:r>
      <w:r w:rsidR="00E44D80" w:rsidRPr="002C4067">
        <w:t xml:space="preserve"> теплоснабжения*</w:t>
      </w:r>
    </w:p>
    <w:tbl>
      <w:tblPr>
        <w:tblW w:w="5000" w:type="pct"/>
        <w:tblLook w:val="04A0" w:firstRow="1" w:lastRow="0" w:firstColumn="1" w:lastColumn="0" w:noHBand="0" w:noVBand="1"/>
      </w:tblPr>
      <w:tblGrid>
        <w:gridCol w:w="1035"/>
        <w:gridCol w:w="5248"/>
        <w:gridCol w:w="1482"/>
        <w:gridCol w:w="1315"/>
        <w:gridCol w:w="1315"/>
        <w:gridCol w:w="1061"/>
        <w:gridCol w:w="1061"/>
        <w:gridCol w:w="1061"/>
        <w:gridCol w:w="1061"/>
        <w:gridCol w:w="1055"/>
      </w:tblGrid>
      <w:tr w:rsidR="004B0CF9" w:rsidRPr="0067368D" w14:paraId="74F3C0C9" w14:textId="77777777" w:rsidTr="004B0CF9">
        <w:trPr>
          <w:trHeight w:val="397"/>
          <w:tblHead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15CB6" w14:textId="77777777" w:rsidR="004B0CF9" w:rsidRPr="0067368D" w:rsidRDefault="004B0CF9" w:rsidP="004B0CF9">
            <w:pPr>
              <w:jc w:val="center"/>
              <w:rPr>
                <w:rFonts w:ascii="Segoe UI" w:eastAsia="Times New Roman" w:hAnsi="Segoe UI" w:cs="Segoe UI"/>
                <w:b/>
                <w:bCs/>
                <w:color w:val="000000"/>
                <w:sz w:val="20"/>
                <w:szCs w:val="20"/>
                <w:lang w:eastAsia="ru-RU"/>
              </w:rPr>
            </w:pPr>
            <w:bookmarkStart w:id="689" w:name="_Hlk204879282"/>
            <w:r w:rsidRPr="0067368D">
              <w:rPr>
                <w:rFonts w:ascii="Segoe UI" w:eastAsia="Times New Roman" w:hAnsi="Segoe UI" w:cs="Segoe UI"/>
                <w:b/>
                <w:bCs/>
                <w:color w:val="000000"/>
                <w:sz w:val="20"/>
                <w:szCs w:val="20"/>
                <w:lang w:eastAsia="ru-RU"/>
              </w:rPr>
              <w:t>п/п</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750E96E5"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Наименование</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4BBFB4CB"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Ед. изм</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487B547"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2024 год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35421CFD"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2025 год</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45EF897"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2026 год</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A739B2A"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2027 год</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01459BA"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2028 год</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7C2E246"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2029 год</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0A6F8FFE" w14:textId="77777777" w:rsidR="004B0CF9" w:rsidRPr="0067368D" w:rsidRDefault="004B0CF9" w:rsidP="004B0CF9">
            <w:pPr>
              <w:jc w:val="center"/>
              <w:rPr>
                <w:rFonts w:ascii="Segoe UI" w:eastAsia="Times New Roman" w:hAnsi="Segoe UI" w:cs="Segoe UI"/>
                <w:b/>
                <w:bCs/>
                <w:color w:val="000000"/>
                <w:sz w:val="20"/>
                <w:szCs w:val="20"/>
                <w:lang w:eastAsia="ru-RU"/>
              </w:rPr>
            </w:pPr>
            <w:r w:rsidRPr="0067368D">
              <w:rPr>
                <w:rFonts w:ascii="Segoe UI" w:eastAsia="Times New Roman" w:hAnsi="Segoe UI" w:cs="Segoe UI"/>
                <w:b/>
                <w:bCs/>
                <w:color w:val="000000"/>
                <w:sz w:val="20"/>
                <w:szCs w:val="20"/>
                <w:lang w:eastAsia="ru-RU"/>
              </w:rPr>
              <w:t>2030 – 2036 годы</w:t>
            </w:r>
          </w:p>
        </w:tc>
      </w:tr>
      <w:tr w:rsidR="004B0CF9" w:rsidRPr="0067368D" w14:paraId="793FB52F"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637E41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w:t>
            </w:r>
          </w:p>
        </w:tc>
        <w:tc>
          <w:tcPr>
            <w:tcW w:w="1672" w:type="pct"/>
            <w:tcBorders>
              <w:top w:val="nil"/>
              <w:left w:val="nil"/>
              <w:bottom w:val="single" w:sz="4" w:space="0" w:color="auto"/>
              <w:right w:val="single" w:sz="4" w:space="0" w:color="auto"/>
            </w:tcBorders>
            <w:shd w:val="clear" w:color="auto" w:fill="auto"/>
            <w:vAlign w:val="center"/>
            <w:hideMark/>
          </w:tcPr>
          <w:p w14:paraId="693636F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72" w:type="pct"/>
            <w:tcBorders>
              <w:top w:val="nil"/>
              <w:left w:val="nil"/>
              <w:bottom w:val="single" w:sz="4" w:space="0" w:color="auto"/>
              <w:right w:val="single" w:sz="4" w:space="0" w:color="auto"/>
            </w:tcBorders>
            <w:shd w:val="clear" w:color="auto" w:fill="auto"/>
            <w:vAlign w:val="center"/>
            <w:hideMark/>
          </w:tcPr>
          <w:p w14:paraId="5FE7C88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ед. год</w:t>
            </w:r>
          </w:p>
        </w:tc>
        <w:tc>
          <w:tcPr>
            <w:tcW w:w="419" w:type="pct"/>
            <w:tcBorders>
              <w:top w:val="nil"/>
              <w:left w:val="nil"/>
              <w:bottom w:val="single" w:sz="4" w:space="0" w:color="auto"/>
              <w:right w:val="single" w:sz="4" w:space="0" w:color="auto"/>
            </w:tcBorders>
            <w:shd w:val="clear" w:color="auto" w:fill="auto"/>
            <w:vAlign w:val="center"/>
            <w:hideMark/>
          </w:tcPr>
          <w:p w14:paraId="5A047CE4" w14:textId="77777777" w:rsidR="004B0CF9" w:rsidRDefault="004B0CF9" w:rsidP="004B0CF9">
            <w:pPr>
              <w:jc w:val="center"/>
              <w:rPr>
                <w:rFonts w:ascii="Segoe UI" w:hAnsi="Segoe UI" w:cs="Segoe UI"/>
                <w:color w:val="000000"/>
                <w:sz w:val="20"/>
                <w:szCs w:val="20"/>
                <w:lang w:eastAsia="ru-RU"/>
              </w:rPr>
            </w:pPr>
            <w:r>
              <w:rPr>
                <w:rFonts w:ascii="Segoe UI" w:hAnsi="Segoe UI" w:cs="Segoe UI"/>
                <w:color w:val="000000"/>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14:paraId="79382A3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7AB875B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1187EEE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26E5DC0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5B36E1E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6384D08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r>
      <w:tr w:rsidR="004B0CF9" w:rsidRPr="0067368D" w14:paraId="6B81379B"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1C16C17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2</w:t>
            </w:r>
          </w:p>
        </w:tc>
        <w:tc>
          <w:tcPr>
            <w:tcW w:w="1672" w:type="pct"/>
            <w:tcBorders>
              <w:top w:val="nil"/>
              <w:left w:val="nil"/>
              <w:bottom w:val="single" w:sz="4" w:space="0" w:color="auto"/>
              <w:right w:val="single" w:sz="4" w:space="0" w:color="auto"/>
            </w:tcBorders>
            <w:shd w:val="clear" w:color="auto" w:fill="auto"/>
            <w:vAlign w:val="center"/>
            <w:hideMark/>
          </w:tcPr>
          <w:p w14:paraId="3009A42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2" w:type="pct"/>
            <w:tcBorders>
              <w:top w:val="nil"/>
              <w:left w:val="nil"/>
              <w:bottom w:val="single" w:sz="4" w:space="0" w:color="auto"/>
              <w:right w:val="single" w:sz="4" w:space="0" w:color="auto"/>
            </w:tcBorders>
            <w:shd w:val="clear" w:color="auto" w:fill="auto"/>
            <w:vAlign w:val="center"/>
            <w:hideMark/>
          </w:tcPr>
          <w:p w14:paraId="7CEBAB3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ед. год</w:t>
            </w:r>
          </w:p>
        </w:tc>
        <w:tc>
          <w:tcPr>
            <w:tcW w:w="419" w:type="pct"/>
            <w:tcBorders>
              <w:top w:val="nil"/>
              <w:left w:val="nil"/>
              <w:bottom w:val="single" w:sz="4" w:space="0" w:color="auto"/>
              <w:right w:val="single" w:sz="4" w:space="0" w:color="auto"/>
            </w:tcBorders>
            <w:shd w:val="clear" w:color="auto" w:fill="auto"/>
            <w:vAlign w:val="center"/>
            <w:hideMark/>
          </w:tcPr>
          <w:p w14:paraId="7814FDA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14:paraId="5854D0C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48DB4B8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1FED219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672F0D8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1327B6B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759836F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r>
      <w:tr w:rsidR="004B0CF9" w:rsidRPr="0067368D" w14:paraId="4402572A" w14:textId="77777777" w:rsidTr="004B0CF9">
        <w:trPr>
          <w:trHeight w:val="397"/>
        </w:trPr>
        <w:tc>
          <w:tcPr>
            <w:tcW w:w="330" w:type="pct"/>
            <w:vMerge w:val="restart"/>
            <w:tcBorders>
              <w:top w:val="nil"/>
              <w:left w:val="single" w:sz="4" w:space="0" w:color="auto"/>
              <w:right w:val="single" w:sz="4" w:space="0" w:color="auto"/>
            </w:tcBorders>
            <w:shd w:val="clear" w:color="auto" w:fill="auto"/>
            <w:vAlign w:val="center"/>
            <w:hideMark/>
          </w:tcPr>
          <w:p w14:paraId="573F370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3</w:t>
            </w:r>
          </w:p>
        </w:tc>
        <w:tc>
          <w:tcPr>
            <w:tcW w:w="1672" w:type="pct"/>
            <w:tcBorders>
              <w:top w:val="nil"/>
              <w:left w:val="nil"/>
              <w:bottom w:val="single" w:sz="4" w:space="0" w:color="auto"/>
              <w:right w:val="single" w:sz="4" w:space="0" w:color="auto"/>
            </w:tcBorders>
            <w:shd w:val="clear" w:color="auto" w:fill="auto"/>
            <w:vAlign w:val="center"/>
            <w:hideMark/>
          </w:tcPr>
          <w:p w14:paraId="2F2E31C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Удельный расход условного топлива на единицу отпускаемой тепловой энергии, в т.ч.:</w:t>
            </w:r>
          </w:p>
        </w:tc>
        <w:tc>
          <w:tcPr>
            <w:tcW w:w="472" w:type="pct"/>
            <w:tcBorders>
              <w:top w:val="nil"/>
              <w:left w:val="nil"/>
              <w:bottom w:val="single" w:sz="4" w:space="0" w:color="auto"/>
              <w:right w:val="single" w:sz="4" w:space="0" w:color="auto"/>
            </w:tcBorders>
            <w:shd w:val="clear" w:color="auto" w:fill="auto"/>
            <w:vAlign w:val="center"/>
            <w:hideMark/>
          </w:tcPr>
          <w:p w14:paraId="1A376D6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5B6D4D1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0B33D73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ED4C4C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238DF80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87140C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BCE94B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4F2B1CF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77CB5B08" w14:textId="77777777" w:rsidTr="004B0CF9">
        <w:trPr>
          <w:trHeight w:val="397"/>
        </w:trPr>
        <w:tc>
          <w:tcPr>
            <w:tcW w:w="330" w:type="pct"/>
            <w:vMerge/>
            <w:tcBorders>
              <w:left w:val="single" w:sz="4" w:space="0" w:color="auto"/>
              <w:right w:val="single" w:sz="4" w:space="0" w:color="auto"/>
            </w:tcBorders>
            <w:vAlign w:val="center"/>
            <w:hideMark/>
          </w:tcPr>
          <w:p w14:paraId="28D6CBA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34EFCD6"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1 Промышленный пр-зд, Районная котельная</w:t>
            </w:r>
          </w:p>
        </w:tc>
        <w:tc>
          <w:tcPr>
            <w:tcW w:w="472" w:type="pct"/>
            <w:tcBorders>
              <w:top w:val="nil"/>
              <w:left w:val="nil"/>
              <w:bottom w:val="single" w:sz="4" w:space="0" w:color="auto"/>
              <w:right w:val="single" w:sz="4" w:space="0" w:color="auto"/>
            </w:tcBorders>
            <w:shd w:val="clear" w:color="auto" w:fill="auto"/>
            <w:vAlign w:val="center"/>
            <w:hideMark/>
          </w:tcPr>
          <w:p w14:paraId="184688A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64F5C35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162,18</w:t>
            </w:r>
          </w:p>
        </w:tc>
        <w:tc>
          <w:tcPr>
            <w:tcW w:w="419" w:type="pct"/>
            <w:tcBorders>
              <w:top w:val="nil"/>
              <w:left w:val="nil"/>
              <w:bottom w:val="single" w:sz="4" w:space="0" w:color="auto"/>
              <w:right w:val="single" w:sz="4" w:space="0" w:color="auto"/>
            </w:tcBorders>
            <w:shd w:val="clear" w:color="auto" w:fill="auto"/>
            <w:vAlign w:val="center"/>
            <w:hideMark/>
          </w:tcPr>
          <w:p w14:paraId="4352C0E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162,18</w:t>
            </w:r>
          </w:p>
        </w:tc>
        <w:tc>
          <w:tcPr>
            <w:tcW w:w="338" w:type="pct"/>
            <w:tcBorders>
              <w:top w:val="nil"/>
              <w:left w:val="nil"/>
              <w:bottom w:val="single" w:sz="4" w:space="0" w:color="auto"/>
              <w:right w:val="single" w:sz="4" w:space="0" w:color="auto"/>
            </w:tcBorders>
            <w:shd w:val="clear" w:color="auto" w:fill="auto"/>
            <w:vAlign w:val="center"/>
            <w:hideMark/>
          </w:tcPr>
          <w:p w14:paraId="58C067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164,29</w:t>
            </w:r>
          </w:p>
        </w:tc>
        <w:tc>
          <w:tcPr>
            <w:tcW w:w="338" w:type="pct"/>
            <w:tcBorders>
              <w:top w:val="nil"/>
              <w:left w:val="nil"/>
              <w:bottom w:val="single" w:sz="4" w:space="0" w:color="auto"/>
              <w:right w:val="single" w:sz="4" w:space="0" w:color="auto"/>
            </w:tcBorders>
            <w:shd w:val="clear" w:color="auto" w:fill="auto"/>
            <w:vAlign w:val="center"/>
            <w:hideMark/>
          </w:tcPr>
          <w:p w14:paraId="6858B27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164,29</w:t>
            </w:r>
          </w:p>
        </w:tc>
        <w:tc>
          <w:tcPr>
            <w:tcW w:w="338" w:type="pct"/>
            <w:tcBorders>
              <w:top w:val="nil"/>
              <w:left w:val="nil"/>
              <w:bottom w:val="single" w:sz="4" w:space="0" w:color="auto"/>
              <w:right w:val="single" w:sz="4" w:space="0" w:color="auto"/>
            </w:tcBorders>
            <w:shd w:val="clear" w:color="auto" w:fill="auto"/>
            <w:vAlign w:val="center"/>
            <w:hideMark/>
          </w:tcPr>
          <w:p w14:paraId="2DC3AC9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164,29</w:t>
            </w:r>
          </w:p>
        </w:tc>
        <w:tc>
          <w:tcPr>
            <w:tcW w:w="338" w:type="pct"/>
            <w:tcBorders>
              <w:top w:val="nil"/>
              <w:left w:val="nil"/>
              <w:bottom w:val="single" w:sz="4" w:space="0" w:color="auto"/>
              <w:right w:val="single" w:sz="4" w:space="0" w:color="auto"/>
            </w:tcBorders>
            <w:shd w:val="clear" w:color="auto" w:fill="auto"/>
            <w:vAlign w:val="center"/>
            <w:hideMark/>
          </w:tcPr>
          <w:p w14:paraId="46C1E90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164,29</w:t>
            </w:r>
          </w:p>
        </w:tc>
        <w:tc>
          <w:tcPr>
            <w:tcW w:w="336" w:type="pct"/>
            <w:tcBorders>
              <w:top w:val="nil"/>
              <w:left w:val="nil"/>
              <w:bottom w:val="single" w:sz="4" w:space="0" w:color="auto"/>
              <w:right w:val="single" w:sz="4" w:space="0" w:color="auto"/>
            </w:tcBorders>
            <w:shd w:val="clear" w:color="auto" w:fill="auto"/>
            <w:vAlign w:val="center"/>
            <w:hideMark/>
          </w:tcPr>
          <w:p w14:paraId="1814FA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164,29</w:t>
            </w:r>
          </w:p>
        </w:tc>
      </w:tr>
      <w:tr w:rsidR="004B0CF9" w:rsidRPr="0067368D" w14:paraId="72754D26" w14:textId="77777777" w:rsidTr="004B0CF9">
        <w:trPr>
          <w:trHeight w:val="397"/>
        </w:trPr>
        <w:tc>
          <w:tcPr>
            <w:tcW w:w="330" w:type="pct"/>
            <w:vMerge/>
            <w:tcBorders>
              <w:left w:val="single" w:sz="4" w:space="0" w:color="auto"/>
              <w:right w:val="single" w:sz="4" w:space="0" w:color="auto"/>
            </w:tcBorders>
            <w:vAlign w:val="center"/>
            <w:hideMark/>
          </w:tcPr>
          <w:p w14:paraId="4F704CD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2400B8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2 ул. Бахтина, БМК-1</w:t>
            </w:r>
          </w:p>
        </w:tc>
        <w:tc>
          <w:tcPr>
            <w:tcW w:w="472" w:type="pct"/>
            <w:tcBorders>
              <w:top w:val="nil"/>
              <w:left w:val="nil"/>
              <w:bottom w:val="single" w:sz="4" w:space="0" w:color="auto"/>
              <w:right w:val="single" w:sz="4" w:space="0" w:color="auto"/>
            </w:tcBorders>
            <w:shd w:val="clear" w:color="auto" w:fill="auto"/>
            <w:vAlign w:val="center"/>
            <w:hideMark/>
          </w:tcPr>
          <w:p w14:paraId="0E0606F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184606E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153,10</w:t>
            </w:r>
          </w:p>
        </w:tc>
        <w:tc>
          <w:tcPr>
            <w:tcW w:w="419" w:type="pct"/>
            <w:tcBorders>
              <w:top w:val="nil"/>
              <w:left w:val="nil"/>
              <w:bottom w:val="single" w:sz="4" w:space="0" w:color="auto"/>
              <w:right w:val="single" w:sz="4" w:space="0" w:color="auto"/>
            </w:tcBorders>
            <w:shd w:val="clear" w:color="auto" w:fill="auto"/>
            <w:vAlign w:val="center"/>
            <w:hideMark/>
          </w:tcPr>
          <w:p w14:paraId="518479B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153,10</w:t>
            </w:r>
          </w:p>
        </w:tc>
        <w:tc>
          <w:tcPr>
            <w:tcW w:w="338" w:type="pct"/>
            <w:tcBorders>
              <w:top w:val="nil"/>
              <w:left w:val="nil"/>
              <w:bottom w:val="single" w:sz="4" w:space="0" w:color="auto"/>
              <w:right w:val="single" w:sz="4" w:space="0" w:color="auto"/>
            </w:tcBorders>
            <w:shd w:val="clear" w:color="auto" w:fill="auto"/>
            <w:vAlign w:val="center"/>
            <w:hideMark/>
          </w:tcPr>
          <w:p w14:paraId="623EC74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154,16</w:t>
            </w:r>
          </w:p>
        </w:tc>
        <w:tc>
          <w:tcPr>
            <w:tcW w:w="338" w:type="pct"/>
            <w:tcBorders>
              <w:top w:val="nil"/>
              <w:left w:val="nil"/>
              <w:bottom w:val="single" w:sz="4" w:space="0" w:color="auto"/>
              <w:right w:val="single" w:sz="4" w:space="0" w:color="auto"/>
            </w:tcBorders>
            <w:shd w:val="clear" w:color="auto" w:fill="auto"/>
            <w:vAlign w:val="center"/>
            <w:hideMark/>
          </w:tcPr>
          <w:p w14:paraId="1D7018E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154,16</w:t>
            </w:r>
          </w:p>
        </w:tc>
        <w:tc>
          <w:tcPr>
            <w:tcW w:w="338" w:type="pct"/>
            <w:tcBorders>
              <w:top w:val="nil"/>
              <w:left w:val="nil"/>
              <w:bottom w:val="single" w:sz="4" w:space="0" w:color="auto"/>
              <w:right w:val="single" w:sz="4" w:space="0" w:color="auto"/>
            </w:tcBorders>
            <w:shd w:val="clear" w:color="auto" w:fill="auto"/>
            <w:vAlign w:val="center"/>
            <w:hideMark/>
          </w:tcPr>
          <w:p w14:paraId="7077560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154,16</w:t>
            </w:r>
          </w:p>
        </w:tc>
        <w:tc>
          <w:tcPr>
            <w:tcW w:w="338" w:type="pct"/>
            <w:tcBorders>
              <w:top w:val="nil"/>
              <w:left w:val="nil"/>
              <w:bottom w:val="single" w:sz="4" w:space="0" w:color="auto"/>
              <w:right w:val="single" w:sz="4" w:space="0" w:color="auto"/>
            </w:tcBorders>
            <w:shd w:val="clear" w:color="auto" w:fill="auto"/>
            <w:vAlign w:val="center"/>
            <w:hideMark/>
          </w:tcPr>
          <w:p w14:paraId="2D2BAEF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154,16</w:t>
            </w:r>
          </w:p>
        </w:tc>
        <w:tc>
          <w:tcPr>
            <w:tcW w:w="336" w:type="pct"/>
            <w:tcBorders>
              <w:top w:val="nil"/>
              <w:left w:val="nil"/>
              <w:bottom w:val="single" w:sz="4" w:space="0" w:color="auto"/>
              <w:right w:val="single" w:sz="4" w:space="0" w:color="auto"/>
            </w:tcBorders>
            <w:shd w:val="clear" w:color="auto" w:fill="auto"/>
            <w:vAlign w:val="center"/>
            <w:hideMark/>
          </w:tcPr>
          <w:p w14:paraId="7FE43FE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154,16</w:t>
            </w:r>
          </w:p>
        </w:tc>
      </w:tr>
      <w:tr w:rsidR="004B0CF9" w:rsidRPr="0067368D" w14:paraId="37485186" w14:textId="77777777" w:rsidTr="004B0CF9">
        <w:trPr>
          <w:trHeight w:val="397"/>
        </w:trPr>
        <w:tc>
          <w:tcPr>
            <w:tcW w:w="330" w:type="pct"/>
            <w:vMerge/>
            <w:tcBorders>
              <w:left w:val="single" w:sz="4" w:space="0" w:color="auto"/>
              <w:right w:val="single" w:sz="4" w:space="0" w:color="auto"/>
            </w:tcBorders>
            <w:vAlign w:val="center"/>
            <w:hideMark/>
          </w:tcPr>
          <w:p w14:paraId="191D93E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EC0E54F"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3 ул. Заводская, БМК-2</w:t>
            </w:r>
          </w:p>
        </w:tc>
        <w:tc>
          <w:tcPr>
            <w:tcW w:w="472" w:type="pct"/>
            <w:tcBorders>
              <w:top w:val="nil"/>
              <w:left w:val="nil"/>
              <w:bottom w:val="single" w:sz="4" w:space="0" w:color="auto"/>
              <w:right w:val="single" w:sz="4" w:space="0" w:color="auto"/>
            </w:tcBorders>
            <w:shd w:val="clear" w:color="auto" w:fill="auto"/>
            <w:vAlign w:val="center"/>
            <w:hideMark/>
          </w:tcPr>
          <w:p w14:paraId="6929C4F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02770E1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172,82</w:t>
            </w:r>
          </w:p>
        </w:tc>
        <w:tc>
          <w:tcPr>
            <w:tcW w:w="419" w:type="pct"/>
            <w:tcBorders>
              <w:top w:val="nil"/>
              <w:left w:val="nil"/>
              <w:bottom w:val="single" w:sz="4" w:space="0" w:color="auto"/>
              <w:right w:val="single" w:sz="4" w:space="0" w:color="auto"/>
            </w:tcBorders>
            <w:shd w:val="clear" w:color="auto" w:fill="auto"/>
            <w:vAlign w:val="center"/>
            <w:hideMark/>
          </w:tcPr>
          <w:p w14:paraId="2C63EBE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172,82</w:t>
            </w:r>
          </w:p>
        </w:tc>
        <w:tc>
          <w:tcPr>
            <w:tcW w:w="338" w:type="pct"/>
            <w:tcBorders>
              <w:top w:val="nil"/>
              <w:left w:val="nil"/>
              <w:bottom w:val="single" w:sz="4" w:space="0" w:color="auto"/>
              <w:right w:val="single" w:sz="4" w:space="0" w:color="auto"/>
            </w:tcBorders>
            <w:shd w:val="clear" w:color="auto" w:fill="auto"/>
            <w:vAlign w:val="center"/>
            <w:hideMark/>
          </w:tcPr>
          <w:p w14:paraId="105D160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173,72</w:t>
            </w:r>
          </w:p>
        </w:tc>
        <w:tc>
          <w:tcPr>
            <w:tcW w:w="338" w:type="pct"/>
            <w:tcBorders>
              <w:top w:val="nil"/>
              <w:left w:val="nil"/>
              <w:bottom w:val="single" w:sz="4" w:space="0" w:color="auto"/>
              <w:right w:val="single" w:sz="4" w:space="0" w:color="auto"/>
            </w:tcBorders>
            <w:shd w:val="clear" w:color="auto" w:fill="auto"/>
            <w:vAlign w:val="center"/>
            <w:hideMark/>
          </w:tcPr>
          <w:p w14:paraId="5E2385C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173,72</w:t>
            </w:r>
          </w:p>
        </w:tc>
        <w:tc>
          <w:tcPr>
            <w:tcW w:w="338" w:type="pct"/>
            <w:tcBorders>
              <w:top w:val="nil"/>
              <w:left w:val="nil"/>
              <w:bottom w:val="single" w:sz="4" w:space="0" w:color="auto"/>
              <w:right w:val="single" w:sz="4" w:space="0" w:color="auto"/>
            </w:tcBorders>
            <w:shd w:val="clear" w:color="auto" w:fill="auto"/>
            <w:vAlign w:val="center"/>
            <w:hideMark/>
          </w:tcPr>
          <w:p w14:paraId="13CFFEB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173,72</w:t>
            </w:r>
          </w:p>
        </w:tc>
        <w:tc>
          <w:tcPr>
            <w:tcW w:w="338" w:type="pct"/>
            <w:tcBorders>
              <w:top w:val="nil"/>
              <w:left w:val="nil"/>
              <w:bottom w:val="single" w:sz="4" w:space="0" w:color="auto"/>
              <w:right w:val="single" w:sz="4" w:space="0" w:color="auto"/>
            </w:tcBorders>
            <w:shd w:val="clear" w:color="auto" w:fill="auto"/>
            <w:vAlign w:val="center"/>
            <w:hideMark/>
          </w:tcPr>
          <w:p w14:paraId="2D6B304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173,72</w:t>
            </w:r>
          </w:p>
        </w:tc>
        <w:tc>
          <w:tcPr>
            <w:tcW w:w="336" w:type="pct"/>
            <w:tcBorders>
              <w:top w:val="nil"/>
              <w:left w:val="nil"/>
              <w:bottom w:val="single" w:sz="4" w:space="0" w:color="auto"/>
              <w:right w:val="single" w:sz="4" w:space="0" w:color="auto"/>
            </w:tcBorders>
            <w:shd w:val="clear" w:color="auto" w:fill="auto"/>
            <w:vAlign w:val="center"/>
            <w:hideMark/>
          </w:tcPr>
          <w:p w14:paraId="0429164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173,72</w:t>
            </w:r>
          </w:p>
        </w:tc>
      </w:tr>
      <w:tr w:rsidR="004B0CF9" w:rsidRPr="0067368D" w14:paraId="12FF7943" w14:textId="77777777" w:rsidTr="004B0CF9">
        <w:trPr>
          <w:trHeight w:val="397"/>
        </w:trPr>
        <w:tc>
          <w:tcPr>
            <w:tcW w:w="330" w:type="pct"/>
            <w:vMerge/>
            <w:tcBorders>
              <w:left w:val="single" w:sz="4" w:space="0" w:color="auto"/>
              <w:right w:val="single" w:sz="4" w:space="0" w:color="auto"/>
            </w:tcBorders>
            <w:vAlign w:val="center"/>
            <w:hideMark/>
          </w:tcPr>
          <w:p w14:paraId="6C6C503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24DC285"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4 с. Карманово, ул. Заводская, 4, стр. 2</w:t>
            </w:r>
          </w:p>
        </w:tc>
        <w:tc>
          <w:tcPr>
            <w:tcW w:w="472" w:type="pct"/>
            <w:tcBorders>
              <w:top w:val="nil"/>
              <w:left w:val="nil"/>
              <w:bottom w:val="single" w:sz="4" w:space="0" w:color="auto"/>
              <w:right w:val="single" w:sz="4" w:space="0" w:color="auto"/>
            </w:tcBorders>
            <w:shd w:val="clear" w:color="auto" w:fill="auto"/>
            <w:vAlign w:val="center"/>
            <w:hideMark/>
          </w:tcPr>
          <w:p w14:paraId="4C2C23E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54697E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164,94</w:t>
            </w:r>
          </w:p>
        </w:tc>
        <w:tc>
          <w:tcPr>
            <w:tcW w:w="419" w:type="pct"/>
            <w:tcBorders>
              <w:top w:val="nil"/>
              <w:left w:val="nil"/>
              <w:bottom w:val="single" w:sz="4" w:space="0" w:color="auto"/>
              <w:right w:val="single" w:sz="4" w:space="0" w:color="auto"/>
            </w:tcBorders>
            <w:shd w:val="clear" w:color="auto" w:fill="auto"/>
            <w:vAlign w:val="center"/>
            <w:hideMark/>
          </w:tcPr>
          <w:p w14:paraId="6E24EA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164,94</w:t>
            </w:r>
          </w:p>
        </w:tc>
        <w:tc>
          <w:tcPr>
            <w:tcW w:w="338" w:type="pct"/>
            <w:tcBorders>
              <w:top w:val="nil"/>
              <w:left w:val="nil"/>
              <w:bottom w:val="single" w:sz="4" w:space="0" w:color="auto"/>
              <w:right w:val="single" w:sz="4" w:space="0" w:color="auto"/>
            </w:tcBorders>
            <w:shd w:val="clear" w:color="auto" w:fill="auto"/>
            <w:vAlign w:val="center"/>
            <w:hideMark/>
          </w:tcPr>
          <w:p w14:paraId="1943347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162,76</w:t>
            </w:r>
          </w:p>
        </w:tc>
        <w:tc>
          <w:tcPr>
            <w:tcW w:w="338" w:type="pct"/>
            <w:tcBorders>
              <w:top w:val="nil"/>
              <w:left w:val="nil"/>
              <w:bottom w:val="single" w:sz="4" w:space="0" w:color="auto"/>
              <w:right w:val="single" w:sz="4" w:space="0" w:color="auto"/>
            </w:tcBorders>
            <w:shd w:val="clear" w:color="auto" w:fill="auto"/>
            <w:vAlign w:val="center"/>
            <w:hideMark/>
          </w:tcPr>
          <w:p w14:paraId="4240884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162,76</w:t>
            </w:r>
          </w:p>
        </w:tc>
        <w:tc>
          <w:tcPr>
            <w:tcW w:w="338" w:type="pct"/>
            <w:tcBorders>
              <w:top w:val="nil"/>
              <w:left w:val="nil"/>
              <w:bottom w:val="single" w:sz="4" w:space="0" w:color="auto"/>
              <w:right w:val="single" w:sz="4" w:space="0" w:color="auto"/>
            </w:tcBorders>
            <w:shd w:val="clear" w:color="auto" w:fill="auto"/>
            <w:vAlign w:val="center"/>
            <w:hideMark/>
          </w:tcPr>
          <w:p w14:paraId="40B8FDD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162,76</w:t>
            </w:r>
          </w:p>
        </w:tc>
        <w:tc>
          <w:tcPr>
            <w:tcW w:w="338" w:type="pct"/>
            <w:tcBorders>
              <w:top w:val="nil"/>
              <w:left w:val="nil"/>
              <w:bottom w:val="single" w:sz="4" w:space="0" w:color="auto"/>
              <w:right w:val="single" w:sz="4" w:space="0" w:color="auto"/>
            </w:tcBorders>
            <w:shd w:val="clear" w:color="auto" w:fill="auto"/>
            <w:vAlign w:val="center"/>
            <w:hideMark/>
          </w:tcPr>
          <w:p w14:paraId="13EEBFC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162,76</w:t>
            </w:r>
          </w:p>
        </w:tc>
        <w:tc>
          <w:tcPr>
            <w:tcW w:w="336" w:type="pct"/>
            <w:tcBorders>
              <w:top w:val="nil"/>
              <w:left w:val="nil"/>
              <w:bottom w:val="single" w:sz="4" w:space="0" w:color="auto"/>
              <w:right w:val="single" w:sz="4" w:space="0" w:color="auto"/>
            </w:tcBorders>
            <w:shd w:val="clear" w:color="auto" w:fill="auto"/>
            <w:vAlign w:val="center"/>
            <w:hideMark/>
          </w:tcPr>
          <w:p w14:paraId="493F0DC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162,76</w:t>
            </w:r>
          </w:p>
        </w:tc>
      </w:tr>
      <w:tr w:rsidR="004B0CF9" w:rsidRPr="0067368D" w14:paraId="446F1A94" w14:textId="77777777" w:rsidTr="004B0CF9">
        <w:trPr>
          <w:trHeight w:val="397"/>
        </w:trPr>
        <w:tc>
          <w:tcPr>
            <w:tcW w:w="330" w:type="pct"/>
            <w:vMerge/>
            <w:tcBorders>
              <w:left w:val="single" w:sz="4" w:space="0" w:color="auto"/>
              <w:right w:val="single" w:sz="4" w:space="0" w:color="auto"/>
            </w:tcBorders>
            <w:vAlign w:val="center"/>
            <w:hideMark/>
          </w:tcPr>
          <w:p w14:paraId="6DDBB22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04DEEC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5 ул. Мира, БМК-3</w:t>
            </w:r>
          </w:p>
        </w:tc>
        <w:tc>
          <w:tcPr>
            <w:tcW w:w="472" w:type="pct"/>
            <w:tcBorders>
              <w:top w:val="nil"/>
              <w:left w:val="nil"/>
              <w:bottom w:val="single" w:sz="4" w:space="0" w:color="auto"/>
              <w:right w:val="single" w:sz="4" w:space="0" w:color="auto"/>
            </w:tcBorders>
            <w:shd w:val="clear" w:color="auto" w:fill="auto"/>
            <w:vAlign w:val="center"/>
            <w:hideMark/>
          </w:tcPr>
          <w:p w14:paraId="68CD870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2FC20FB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153,16</w:t>
            </w:r>
          </w:p>
        </w:tc>
        <w:tc>
          <w:tcPr>
            <w:tcW w:w="419" w:type="pct"/>
            <w:tcBorders>
              <w:top w:val="nil"/>
              <w:left w:val="nil"/>
              <w:bottom w:val="single" w:sz="4" w:space="0" w:color="auto"/>
              <w:right w:val="single" w:sz="4" w:space="0" w:color="auto"/>
            </w:tcBorders>
            <w:shd w:val="clear" w:color="auto" w:fill="auto"/>
            <w:vAlign w:val="center"/>
            <w:hideMark/>
          </w:tcPr>
          <w:p w14:paraId="42E239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153,16</w:t>
            </w:r>
          </w:p>
        </w:tc>
        <w:tc>
          <w:tcPr>
            <w:tcW w:w="338" w:type="pct"/>
            <w:tcBorders>
              <w:top w:val="nil"/>
              <w:left w:val="nil"/>
              <w:bottom w:val="single" w:sz="4" w:space="0" w:color="auto"/>
              <w:right w:val="single" w:sz="4" w:space="0" w:color="auto"/>
            </w:tcBorders>
            <w:shd w:val="clear" w:color="auto" w:fill="auto"/>
            <w:vAlign w:val="center"/>
            <w:hideMark/>
          </w:tcPr>
          <w:p w14:paraId="7BD3F28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157,37</w:t>
            </w:r>
          </w:p>
        </w:tc>
        <w:tc>
          <w:tcPr>
            <w:tcW w:w="338" w:type="pct"/>
            <w:tcBorders>
              <w:top w:val="nil"/>
              <w:left w:val="nil"/>
              <w:bottom w:val="single" w:sz="4" w:space="0" w:color="auto"/>
              <w:right w:val="single" w:sz="4" w:space="0" w:color="auto"/>
            </w:tcBorders>
            <w:shd w:val="clear" w:color="auto" w:fill="auto"/>
            <w:vAlign w:val="center"/>
            <w:hideMark/>
          </w:tcPr>
          <w:p w14:paraId="0D0C64A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157,37</w:t>
            </w:r>
          </w:p>
        </w:tc>
        <w:tc>
          <w:tcPr>
            <w:tcW w:w="338" w:type="pct"/>
            <w:tcBorders>
              <w:top w:val="nil"/>
              <w:left w:val="nil"/>
              <w:bottom w:val="single" w:sz="4" w:space="0" w:color="auto"/>
              <w:right w:val="single" w:sz="4" w:space="0" w:color="auto"/>
            </w:tcBorders>
            <w:shd w:val="clear" w:color="auto" w:fill="auto"/>
            <w:vAlign w:val="center"/>
            <w:hideMark/>
          </w:tcPr>
          <w:p w14:paraId="2F7D863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157,37</w:t>
            </w:r>
          </w:p>
        </w:tc>
        <w:tc>
          <w:tcPr>
            <w:tcW w:w="338" w:type="pct"/>
            <w:tcBorders>
              <w:top w:val="nil"/>
              <w:left w:val="nil"/>
              <w:bottom w:val="single" w:sz="4" w:space="0" w:color="auto"/>
              <w:right w:val="single" w:sz="4" w:space="0" w:color="auto"/>
            </w:tcBorders>
            <w:shd w:val="clear" w:color="auto" w:fill="auto"/>
            <w:vAlign w:val="center"/>
            <w:hideMark/>
          </w:tcPr>
          <w:p w14:paraId="7D931DB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157,37</w:t>
            </w:r>
          </w:p>
        </w:tc>
        <w:tc>
          <w:tcPr>
            <w:tcW w:w="336" w:type="pct"/>
            <w:tcBorders>
              <w:top w:val="nil"/>
              <w:left w:val="nil"/>
              <w:bottom w:val="single" w:sz="4" w:space="0" w:color="auto"/>
              <w:right w:val="single" w:sz="4" w:space="0" w:color="auto"/>
            </w:tcBorders>
            <w:shd w:val="clear" w:color="auto" w:fill="auto"/>
            <w:vAlign w:val="center"/>
            <w:hideMark/>
          </w:tcPr>
          <w:p w14:paraId="0FE7A34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157,37</w:t>
            </w:r>
          </w:p>
        </w:tc>
      </w:tr>
      <w:tr w:rsidR="004B0CF9" w:rsidRPr="0067368D" w14:paraId="1C47A643" w14:textId="77777777" w:rsidTr="004B0CF9">
        <w:trPr>
          <w:trHeight w:val="397"/>
        </w:trPr>
        <w:tc>
          <w:tcPr>
            <w:tcW w:w="330" w:type="pct"/>
            <w:vMerge/>
            <w:tcBorders>
              <w:left w:val="single" w:sz="4" w:space="0" w:color="auto"/>
              <w:right w:val="single" w:sz="4" w:space="0" w:color="auto"/>
            </w:tcBorders>
            <w:vAlign w:val="center"/>
            <w:hideMark/>
          </w:tcPr>
          <w:p w14:paraId="755B866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3408AD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6 БМК ул. Пушная, 2А</w:t>
            </w:r>
          </w:p>
        </w:tc>
        <w:tc>
          <w:tcPr>
            <w:tcW w:w="472" w:type="pct"/>
            <w:tcBorders>
              <w:top w:val="nil"/>
              <w:left w:val="nil"/>
              <w:bottom w:val="single" w:sz="4" w:space="0" w:color="auto"/>
              <w:right w:val="single" w:sz="4" w:space="0" w:color="auto"/>
            </w:tcBorders>
            <w:shd w:val="clear" w:color="auto" w:fill="auto"/>
            <w:vAlign w:val="center"/>
            <w:hideMark/>
          </w:tcPr>
          <w:p w14:paraId="6E1C31F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4AB5262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178,10</w:t>
            </w:r>
          </w:p>
        </w:tc>
        <w:tc>
          <w:tcPr>
            <w:tcW w:w="419" w:type="pct"/>
            <w:tcBorders>
              <w:top w:val="nil"/>
              <w:left w:val="nil"/>
              <w:bottom w:val="single" w:sz="4" w:space="0" w:color="auto"/>
              <w:right w:val="single" w:sz="4" w:space="0" w:color="auto"/>
            </w:tcBorders>
            <w:shd w:val="clear" w:color="auto" w:fill="auto"/>
            <w:vAlign w:val="center"/>
            <w:hideMark/>
          </w:tcPr>
          <w:p w14:paraId="2286393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178,10</w:t>
            </w:r>
          </w:p>
        </w:tc>
        <w:tc>
          <w:tcPr>
            <w:tcW w:w="338" w:type="pct"/>
            <w:tcBorders>
              <w:top w:val="nil"/>
              <w:left w:val="nil"/>
              <w:bottom w:val="single" w:sz="4" w:space="0" w:color="auto"/>
              <w:right w:val="single" w:sz="4" w:space="0" w:color="auto"/>
            </w:tcBorders>
            <w:shd w:val="clear" w:color="auto" w:fill="auto"/>
            <w:vAlign w:val="center"/>
            <w:hideMark/>
          </w:tcPr>
          <w:p w14:paraId="124E5EB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178,49</w:t>
            </w:r>
          </w:p>
        </w:tc>
        <w:tc>
          <w:tcPr>
            <w:tcW w:w="338" w:type="pct"/>
            <w:tcBorders>
              <w:top w:val="nil"/>
              <w:left w:val="nil"/>
              <w:bottom w:val="single" w:sz="4" w:space="0" w:color="auto"/>
              <w:right w:val="single" w:sz="4" w:space="0" w:color="auto"/>
            </w:tcBorders>
            <w:shd w:val="clear" w:color="auto" w:fill="auto"/>
            <w:vAlign w:val="center"/>
            <w:hideMark/>
          </w:tcPr>
          <w:p w14:paraId="63940A2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178,49</w:t>
            </w:r>
          </w:p>
        </w:tc>
        <w:tc>
          <w:tcPr>
            <w:tcW w:w="338" w:type="pct"/>
            <w:tcBorders>
              <w:top w:val="nil"/>
              <w:left w:val="nil"/>
              <w:bottom w:val="single" w:sz="4" w:space="0" w:color="auto"/>
              <w:right w:val="single" w:sz="4" w:space="0" w:color="auto"/>
            </w:tcBorders>
            <w:shd w:val="clear" w:color="auto" w:fill="auto"/>
            <w:vAlign w:val="center"/>
            <w:hideMark/>
          </w:tcPr>
          <w:p w14:paraId="4156C0E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178,49</w:t>
            </w:r>
          </w:p>
        </w:tc>
        <w:tc>
          <w:tcPr>
            <w:tcW w:w="338" w:type="pct"/>
            <w:tcBorders>
              <w:top w:val="nil"/>
              <w:left w:val="nil"/>
              <w:bottom w:val="single" w:sz="4" w:space="0" w:color="auto"/>
              <w:right w:val="single" w:sz="4" w:space="0" w:color="auto"/>
            </w:tcBorders>
            <w:shd w:val="clear" w:color="auto" w:fill="auto"/>
            <w:vAlign w:val="center"/>
            <w:hideMark/>
          </w:tcPr>
          <w:p w14:paraId="3832467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178,49</w:t>
            </w:r>
          </w:p>
        </w:tc>
        <w:tc>
          <w:tcPr>
            <w:tcW w:w="336" w:type="pct"/>
            <w:tcBorders>
              <w:top w:val="nil"/>
              <w:left w:val="nil"/>
              <w:bottom w:val="single" w:sz="4" w:space="0" w:color="auto"/>
              <w:right w:val="single" w:sz="4" w:space="0" w:color="auto"/>
            </w:tcBorders>
            <w:shd w:val="clear" w:color="auto" w:fill="auto"/>
            <w:vAlign w:val="center"/>
            <w:hideMark/>
          </w:tcPr>
          <w:p w14:paraId="7BC6FF9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178,49</w:t>
            </w:r>
          </w:p>
        </w:tc>
      </w:tr>
      <w:tr w:rsidR="004B0CF9" w:rsidRPr="0067368D" w14:paraId="61C639AA" w14:textId="77777777" w:rsidTr="004B0CF9">
        <w:trPr>
          <w:trHeight w:val="397"/>
        </w:trPr>
        <w:tc>
          <w:tcPr>
            <w:tcW w:w="330" w:type="pct"/>
            <w:vMerge/>
            <w:tcBorders>
              <w:left w:val="single" w:sz="4" w:space="0" w:color="auto"/>
              <w:right w:val="single" w:sz="4" w:space="0" w:color="auto"/>
            </w:tcBorders>
            <w:vAlign w:val="center"/>
            <w:hideMark/>
          </w:tcPr>
          <w:p w14:paraId="03C2158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7C1D1C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БМК-7</w:t>
            </w:r>
          </w:p>
        </w:tc>
        <w:tc>
          <w:tcPr>
            <w:tcW w:w="472" w:type="pct"/>
            <w:tcBorders>
              <w:top w:val="nil"/>
              <w:left w:val="nil"/>
              <w:bottom w:val="single" w:sz="4" w:space="0" w:color="auto"/>
              <w:right w:val="single" w:sz="4" w:space="0" w:color="auto"/>
            </w:tcBorders>
            <w:shd w:val="clear" w:color="auto" w:fill="auto"/>
            <w:vAlign w:val="center"/>
            <w:hideMark/>
          </w:tcPr>
          <w:p w14:paraId="7199E6C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3836790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156,27</w:t>
            </w:r>
          </w:p>
        </w:tc>
        <w:tc>
          <w:tcPr>
            <w:tcW w:w="419" w:type="pct"/>
            <w:tcBorders>
              <w:top w:val="nil"/>
              <w:left w:val="nil"/>
              <w:bottom w:val="single" w:sz="4" w:space="0" w:color="auto"/>
              <w:right w:val="single" w:sz="4" w:space="0" w:color="auto"/>
            </w:tcBorders>
            <w:shd w:val="clear" w:color="auto" w:fill="auto"/>
            <w:vAlign w:val="center"/>
            <w:hideMark/>
          </w:tcPr>
          <w:p w14:paraId="1CCE69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156,27</w:t>
            </w:r>
          </w:p>
        </w:tc>
        <w:tc>
          <w:tcPr>
            <w:tcW w:w="338" w:type="pct"/>
            <w:tcBorders>
              <w:top w:val="nil"/>
              <w:left w:val="nil"/>
              <w:bottom w:val="single" w:sz="4" w:space="0" w:color="auto"/>
              <w:right w:val="single" w:sz="4" w:space="0" w:color="auto"/>
            </w:tcBorders>
            <w:shd w:val="clear" w:color="auto" w:fill="auto"/>
            <w:vAlign w:val="center"/>
            <w:hideMark/>
          </w:tcPr>
          <w:p w14:paraId="35B01B1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156,45</w:t>
            </w:r>
          </w:p>
        </w:tc>
        <w:tc>
          <w:tcPr>
            <w:tcW w:w="338" w:type="pct"/>
            <w:tcBorders>
              <w:top w:val="nil"/>
              <w:left w:val="nil"/>
              <w:bottom w:val="single" w:sz="4" w:space="0" w:color="auto"/>
              <w:right w:val="single" w:sz="4" w:space="0" w:color="auto"/>
            </w:tcBorders>
            <w:shd w:val="clear" w:color="auto" w:fill="auto"/>
            <w:vAlign w:val="center"/>
            <w:hideMark/>
          </w:tcPr>
          <w:p w14:paraId="400B678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156,45</w:t>
            </w:r>
          </w:p>
        </w:tc>
        <w:tc>
          <w:tcPr>
            <w:tcW w:w="338" w:type="pct"/>
            <w:tcBorders>
              <w:top w:val="nil"/>
              <w:left w:val="nil"/>
              <w:bottom w:val="single" w:sz="4" w:space="0" w:color="auto"/>
              <w:right w:val="single" w:sz="4" w:space="0" w:color="auto"/>
            </w:tcBorders>
            <w:shd w:val="clear" w:color="auto" w:fill="auto"/>
            <w:vAlign w:val="center"/>
            <w:hideMark/>
          </w:tcPr>
          <w:p w14:paraId="108F14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156,45</w:t>
            </w:r>
          </w:p>
        </w:tc>
        <w:tc>
          <w:tcPr>
            <w:tcW w:w="338" w:type="pct"/>
            <w:tcBorders>
              <w:top w:val="nil"/>
              <w:left w:val="nil"/>
              <w:bottom w:val="single" w:sz="4" w:space="0" w:color="auto"/>
              <w:right w:val="single" w:sz="4" w:space="0" w:color="auto"/>
            </w:tcBorders>
            <w:shd w:val="clear" w:color="auto" w:fill="auto"/>
            <w:vAlign w:val="center"/>
            <w:hideMark/>
          </w:tcPr>
          <w:p w14:paraId="5C23EB5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156,45</w:t>
            </w:r>
          </w:p>
        </w:tc>
        <w:tc>
          <w:tcPr>
            <w:tcW w:w="336" w:type="pct"/>
            <w:tcBorders>
              <w:top w:val="nil"/>
              <w:left w:val="nil"/>
              <w:bottom w:val="single" w:sz="4" w:space="0" w:color="auto"/>
              <w:right w:val="single" w:sz="4" w:space="0" w:color="auto"/>
            </w:tcBorders>
            <w:shd w:val="clear" w:color="auto" w:fill="auto"/>
            <w:vAlign w:val="center"/>
            <w:hideMark/>
          </w:tcPr>
          <w:p w14:paraId="69078D5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156,45</w:t>
            </w:r>
          </w:p>
        </w:tc>
      </w:tr>
      <w:tr w:rsidR="004B0CF9" w:rsidRPr="0067368D" w14:paraId="26E27EEF" w14:textId="77777777" w:rsidTr="004B0CF9">
        <w:trPr>
          <w:trHeight w:val="397"/>
        </w:trPr>
        <w:tc>
          <w:tcPr>
            <w:tcW w:w="330" w:type="pct"/>
            <w:vMerge/>
            <w:tcBorders>
              <w:left w:val="single" w:sz="4" w:space="0" w:color="auto"/>
              <w:right w:val="single" w:sz="4" w:space="0" w:color="auto"/>
            </w:tcBorders>
            <w:vAlign w:val="center"/>
            <w:hideMark/>
          </w:tcPr>
          <w:p w14:paraId="0C9F20A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FB45DB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БМК-8</w:t>
            </w:r>
          </w:p>
        </w:tc>
        <w:tc>
          <w:tcPr>
            <w:tcW w:w="472" w:type="pct"/>
            <w:tcBorders>
              <w:top w:val="nil"/>
              <w:left w:val="nil"/>
              <w:bottom w:val="single" w:sz="4" w:space="0" w:color="auto"/>
              <w:right w:val="single" w:sz="4" w:space="0" w:color="auto"/>
            </w:tcBorders>
            <w:shd w:val="clear" w:color="auto" w:fill="auto"/>
            <w:vAlign w:val="center"/>
            <w:hideMark/>
          </w:tcPr>
          <w:p w14:paraId="557D08E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38CB7FA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153,03</w:t>
            </w:r>
          </w:p>
        </w:tc>
        <w:tc>
          <w:tcPr>
            <w:tcW w:w="419" w:type="pct"/>
            <w:tcBorders>
              <w:top w:val="nil"/>
              <w:left w:val="nil"/>
              <w:bottom w:val="single" w:sz="4" w:space="0" w:color="auto"/>
              <w:right w:val="single" w:sz="4" w:space="0" w:color="auto"/>
            </w:tcBorders>
            <w:shd w:val="clear" w:color="auto" w:fill="auto"/>
            <w:vAlign w:val="center"/>
            <w:hideMark/>
          </w:tcPr>
          <w:p w14:paraId="71EDF00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153,03</w:t>
            </w:r>
          </w:p>
        </w:tc>
        <w:tc>
          <w:tcPr>
            <w:tcW w:w="338" w:type="pct"/>
            <w:tcBorders>
              <w:top w:val="nil"/>
              <w:left w:val="nil"/>
              <w:bottom w:val="single" w:sz="4" w:space="0" w:color="auto"/>
              <w:right w:val="single" w:sz="4" w:space="0" w:color="auto"/>
            </w:tcBorders>
            <w:shd w:val="clear" w:color="auto" w:fill="auto"/>
            <w:vAlign w:val="center"/>
            <w:hideMark/>
          </w:tcPr>
          <w:p w14:paraId="501F2B9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154,45</w:t>
            </w:r>
          </w:p>
        </w:tc>
        <w:tc>
          <w:tcPr>
            <w:tcW w:w="338" w:type="pct"/>
            <w:tcBorders>
              <w:top w:val="nil"/>
              <w:left w:val="nil"/>
              <w:bottom w:val="single" w:sz="4" w:space="0" w:color="auto"/>
              <w:right w:val="single" w:sz="4" w:space="0" w:color="auto"/>
            </w:tcBorders>
            <w:shd w:val="clear" w:color="auto" w:fill="auto"/>
            <w:vAlign w:val="center"/>
            <w:hideMark/>
          </w:tcPr>
          <w:p w14:paraId="56D920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154,45</w:t>
            </w:r>
          </w:p>
        </w:tc>
        <w:tc>
          <w:tcPr>
            <w:tcW w:w="338" w:type="pct"/>
            <w:tcBorders>
              <w:top w:val="nil"/>
              <w:left w:val="nil"/>
              <w:bottom w:val="single" w:sz="4" w:space="0" w:color="auto"/>
              <w:right w:val="single" w:sz="4" w:space="0" w:color="auto"/>
            </w:tcBorders>
            <w:shd w:val="clear" w:color="auto" w:fill="auto"/>
            <w:vAlign w:val="center"/>
            <w:hideMark/>
          </w:tcPr>
          <w:p w14:paraId="62CDCD2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154,45</w:t>
            </w:r>
          </w:p>
        </w:tc>
        <w:tc>
          <w:tcPr>
            <w:tcW w:w="338" w:type="pct"/>
            <w:tcBorders>
              <w:top w:val="nil"/>
              <w:left w:val="nil"/>
              <w:bottom w:val="single" w:sz="4" w:space="0" w:color="auto"/>
              <w:right w:val="single" w:sz="4" w:space="0" w:color="auto"/>
            </w:tcBorders>
            <w:shd w:val="clear" w:color="auto" w:fill="auto"/>
            <w:vAlign w:val="center"/>
            <w:hideMark/>
          </w:tcPr>
          <w:p w14:paraId="0C43D3A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154,45</w:t>
            </w:r>
          </w:p>
        </w:tc>
        <w:tc>
          <w:tcPr>
            <w:tcW w:w="336" w:type="pct"/>
            <w:tcBorders>
              <w:top w:val="nil"/>
              <w:left w:val="nil"/>
              <w:bottom w:val="single" w:sz="4" w:space="0" w:color="auto"/>
              <w:right w:val="single" w:sz="4" w:space="0" w:color="auto"/>
            </w:tcBorders>
            <w:shd w:val="clear" w:color="auto" w:fill="auto"/>
            <w:vAlign w:val="center"/>
            <w:hideMark/>
          </w:tcPr>
          <w:p w14:paraId="211B143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154,45</w:t>
            </w:r>
          </w:p>
        </w:tc>
      </w:tr>
      <w:tr w:rsidR="004B0CF9" w:rsidRPr="0067368D" w14:paraId="64F12365" w14:textId="77777777" w:rsidTr="004B0CF9">
        <w:trPr>
          <w:trHeight w:val="397"/>
        </w:trPr>
        <w:tc>
          <w:tcPr>
            <w:tcW w:w="330" w:type="pct"/>
            <w:vMerge/>
            <w:tcBorders>
              <w:left w:val="single" w:sz="4" w:space="0" w:color="auto"/>
              <w:right w:val="single" w:sz="4" w:space="0" w:color="auto"/>
            </w:tcBorders>
            <w:vAlign w:val="center"/>
            <w:hideMark/>
          </w:tcPr>
          <w:p w14:paraId="5A2C563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1F4491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БМК-9</w:t>
            </w:r>
          </w:p>
        </w:tc>
        <w:tc>
          <w:tcPr>
            <w:tcW w:w="472" w:type="pct"/>
            <w:tcBorders>
              <w:top w:val="nil"/>
              <w:left w:val="nil"/>
              <w:bottom w:val="single" w:sz="4" w:space="0" w:color="auto"/>
              <w:right w:val="single" w:sz="4" w:space="0" w:color="auto"/>
            </w:tcBorders>
            <w:shd w:val="clear" w:color="auto" w:fill="auto"/>
            <w:vAlign w:val="center"/>
            <w:hideMark/>
          </w:tcPr>
          <w:p w14:paraId="43A480F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18F3A7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152,31</w:t>
            </w:r>
          </w:p>
        </w:tc>
        <w:tc>
          <w:tcPr>
            <w:tcW w:w="419" w:type="pct"/>
            <w:tcBorders>
              <w:top w:val="nil"/>
              <w:left w:val="nil"/>
              <w:bottom w:val="single" w:sz="4" w:space="0" w:color="auto"/>
              <w:right w:val="single" w:sz="4" w:space="0" w:color="auto"/>
            </w:tcBorders>
            <w:shd w:val="clear" w:color="auto" w:fill="auto"/>
            <w:vAlign w:val="center"/>
            <w:hideMark/>
          </w:tcPr>
          <w:p w14:paraId="5667B63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152,31</w:t>
            </w:r>
          </w:p>
        </w:tc>
        <w:tc>
          <w:tcPr>
            <w:tcW w:w="338" w:type="pct"/>
            <w:tcBorders>
              <w:top w:val="nil"/>
              <w:left w:val="nil"/>
              <w:bottom w:val="single" w:sz="4" w:space="0" w:color="auto"/>
              <w:right w:val="single" w:sz="4" w:space="0" w:color="auto"/>
            </w:tcBorders>
            <w:shd w:val="clear" w:color="auto" w:fill="auto"/>
            <w:vAlign w:val="center"/>
            <w:hideMark/>
          </w:tcPr>
          <w:p w14:paraId="63C6D86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152,43</w:t>
            </w:r>
          </w:p>
        </w:tc>
        <w:tc>
          <w:tcPr>
            <w:tcW w:w="338" w:type="pct"/>
            <w:tcBorders>
              <w:top w:val="nil"/>
              <w:left w:val="nil"/>
              <w:bottom w:val="single" w:sz="4" w:space="0" w:color="auto"/>
              <w:right w:val="single" w:sz="4" w:space="0" w:color="auto"/>
            </w:tcBorders>
            <w:shd w:val="clear" w:color="auto" w:fill="auto"/>
            <w:vAlign w:val="center"/>
            <w:hideMark/>
          </w:tcPr>
          <w:p w14:paraId="5E69325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152,43</w:t>
            </w:r>
          </w:p>
        </w:tc>
        <w:tc>
          <w:tcPr>
            <w:tcW w:w="338" w:type="pct"/>
            <w:tcBorders>
              <w:top w:val="nil"/>
              <w:left w:val="nil"/>
              <w:bottom w:val="single" w:sz="4" w:space="0" w:color="auto"/>
              <w:right w:val="single" w:sz="4" w:space="0" w:color="auto"/>
            </w:tcBorders>
            <w:shd w:val="clear" w:color="auto" w:fill="auto"/>
            <w:vAlign w:val="center"/>
            <w:hideMark/>
          </w:tcPr>
          <w:p w14:paraId="04BC6F8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152,43</w:t>
            </w:r>
          </w:p>
        </w:tc>
        <w:tc>
          <w:tcPr>
            <w:tcW w:w="338" w:type="pct"/>
            <w:tcBorders>
              <w:top w:val="nil"/>
              <w:left w:val="nil"/>
              <w:bottom w:val="single" w:sz="4" w:space="0" w:color="auto"/>
              <w:right w:val="single" w:sz="4" w:space="0" w:color="auto"/>
            </w:tcBorders>
            <w:shd w:val="clear" w:color="auto" w:fill="auto"/>
            <w:vAlign w:val="center"/>
            <w:hideMark/>
          </w:tcPr>
          <w:p w14:paraId="4C0E30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152,43</w:t>
            </w:r>
          </w:p>
        </w:tc>
        <w:tc>
          <w:tcPr>
            <w:tcW w:w="336" w:type="pct"/>
            <w:tcBorders>
              <w:top w:val="nil"/>
              <w:left w:val="nil"/>
              <w:bottom w:val="single" w:sz="4" w:space="0" w:color="auto"/>
              <w:right w:val="single" w:sz="4" w:space="0" w:color="auto"/>
            </w:tcBorders>
            <w:shd w:val="clear" w:color="auto" w:fill="auto"/>
            <w:vAlign w:val="center"/>
            <w:hideMark/>
          </w:tcPr>
          <w:p w14:paraId="576F53D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152,43</w:t>
            </w:r>
          </w:p>
        </w:tc>
      </w:tr>
      <w:tr w:rsidR="004B0CF9" w:rsidRPr="0067368D" w14:paraId="25F6034B" w14:textId="77777777" w:rsidTr="004B0CF9">
        <w:trPr>
          <w:trHeight w:val="397"/>
        </w:trPr>
        <w:tc>
          <w:tcPr>
            <w:tcW w:w="330" w:type="pct"/>
            <w:vMerge/>
            <w:tcBorders>
              <w:left w:val="single" w:sz="4" w:space="0" w:color="auto"/>
              <w:right w:val="single" w:sz="4" w:space="0" w:color="auto"/>
            </w:tcBorders>
            <w:vAlign w:val="center"/>
            <w:hideMark/>
          </w:tcPr>
          <w:p w14:paraId="11E7B8EE"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1AE30C5"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Карманово, ул. Набережная</w:t>
            </w:r>
          </w:p>
        </w:tc>
        <w:tc>
          <w:tcPr>
            <w:tcW w:w="472" w:type="pct"/>
            <w:tcBorders>
              <w:top w:val="nil"/>
              <w:left w:val="nil"/>
              <w:bottom w:val="single" w:sz="4" w:space="0" w:color="auto"/>
              <w:right w:val="single" w:sz="4" w:space="0" w:color="auto"/>
            </w:tcBorders>
            <w:shd w:val="clear" w:color="auto" w:fill="auto"/>
            <w:vAlign w:val="center"/>
            <w:hideMark/>
          </w:tcPr>
          <w:p w14:paraId="1291B2C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7A848BD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156,33</w:t>
            </w:r>
          </w:p>
        </w:tc>
        <w:tc>
          <w:tcPr>
            <w:tcW w:w="419" w:type="pct"/>
            <w:tcBorders>
              <w:top w:val="nil"/>
              <w:left w:val="nil"/>
              <w:bottom w:val="single" w:sz="4" w:space="0" w:color="auto"/>
              <w:right w:val="single" w:sz="4" w:space="0" w:color="auto"/>
            </w:tcBorders>
            <w:shd w:val="clear" w:color="auto" w:fill="auto"/>
            <w:vAlign w:val="center"/>
            <w:hideMark/>
          </w:tcPr>
          <w:p w14:paraId="49F6424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156,33</w:t>
            </w:r>
          </w:p>
        </w:tc>
        <w:tc>
          <w:tcPr>
            <w:tcW w:w="338" w:type="pct"/>
            <w:tcBorders>
              <w:top w:val="nil"/>
              <w:left w:val="nil"/>
              <w:bottom w:val="single" w:sz="4" w:space="0" w:color="auto"/>
              <w:right w:val="single" w:sz="4" w:space="0" w:color="auto"/>
            </w:tcBorders>
            <w:shd w:val="clear" w:color="auto" w:fill="auto"/>
            <w:vAlign w:val="center"/>
            <w:hideMark/>
          </w:tcPr>
          <w:p w14:paraId="075A53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156,35</w:t>
            </w:r>
          </w:p>
        </w:tc>
        <w:tc>
          <w:tcPr>
            <w:tcW w:w="338" w:type="pct"/>
            <w:tcBorders>
              <w:top w:val="nil"/>
              <w:left w:val="nil"/>
              <w:bottom w:val="single" w:sz="4" w:space="0" w:color="auto"/>
              <w:right w:val="single" w:sz="4" w:space="0" w:color="auto"/>
            </w:tcBorders>
            <w:shd w:val="clear" w:color="auto" w:fill="auto"/>
            <w:vAlign w:val="center"/>
            <w:hideMark/>
          </w:tcPr>
          <w:p w14:paraId="2F46D7D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156,35</w:t>
            </w:r>
          </w:p>
        </w:tc>
        <w:tc>
          <w:tcPr>
            <w:tcW w:w="338" w:type="pct"/>
            <w:tcBorders>
              <w:top w:val="nil"/>
              <w:left w:val="nil"/>
              <w:bottom w:val="single" w:sz="4" w:space="0" w:color="auto"/>
              <w:right w:val="single" w:sz="4" w:space="0" w:color="auto"/>
            </w:tcBorders>
            <w:shd w:val="clear" w:color="auto" w:fill="auto"/>
            <w:vAlign w:val="center"/>
            <w:hideMark/>
          </w:tcPr>
          <w:p w14:paraId="4BD2840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156,35</w:t>
            </w:r>
          </w:p>
        </w:tc>
        <w:tc>
          <w:tcPr>
            <w:tcW w:w="338" w:type="pct"/>
            <w:tcBorders>
              <w:top w:val="nil"/>
              <w:left w:val="nil"/>
              <w:bottom w:val="single" w:sz="4" w:space="0" w:color="auto"/>
              <w:right w:val="single" w:sz="4" w:space="0" w:color="auto"/>
            </w:tcBorders>
            <w:shd w:val="clear" w:color="auto" w:fill="auto"/>
            <w:vAlign w:val="center"/>
            <w:hideMark/>
          </w:tcPr>
          <w:p w14:paraId="6620F51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156,35</w:t>
            </w:r>
          </w:p>
        </w:tc>
        <w:tc>
          <w:tcPr>
            <w:tcW w:w="336" w:type="pct"/>
            <w:tcBorders>
              <w:top w:val="nil"/>
              <w:left w:val="nil"/>
              <w:bottom w:val="single" w:sz="4" w:space="0" w:color="auto"/>
              <w:right w:val="single" w:sz="4" w:space="0" w:color="auto"/>
            </w:tcBorders>
            <w:shd w:val="clear" w:color="auto" w:fill="auto"/>
            <w:vAlign w:val="center"/>
            <w:hideMark/>
          </w:tcPr>
          <w:p w14:paraId="19672B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156,35</w:t>
            </w:r>
          </w:p>
        </w:tc>
      </w:tr>
      <w:tr w:rsidR="004B0CF9" w:rsidRPr="0067368D" w14:paraId="42B66C13" w14:textId="77777777" w:rsidTr="004B0CF9">
        <w:trPr>
          <w:trHeight w:val="397"/>
        </w:trPr>
        <w:tc>
          <w:tcPr>
            <w:tcW w:w="330" w:type="pct"/>
            <w:vMerge/>
            <w:tcBorders>
              <w:left w:val="single" w:sz="4" w:space="0" w:color="auto"/>
              <w:right w:val="single" w:sz="4" w:space="0" w:color="auto"/>
            </w:tcBorders>
            <w:vAlign w:val="center"/>
            <w:hideMark/>
          </w:tcPr>
          <w:p w14:paraId="69E91C8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EF931E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пр. Первомайский, 1</w:t>
            </w:r>
          </w:p>
        </w:tc>
        <w:tc>
          <w:tcPr>
            <w:tcW w:w="472" w:type="pct"/>
            <w:tcBorders>
              <w:top w:val="nil"/>
              <w:left w:val="nil"/>
              <w:bottom w:val="single" w:sz="4" w:space="0" w:color="auto"/>
              <w:right w:val="single" w:sz="4" w:space="0" w:color="auto"/>
            </w:tcBorders>
            <w:shd w:val="clear" w:color="auto" w:fill="auto"/>
            <w:vAlign w:val="center"/>
            <w:hideMark/>
          </w:tcPr>
          <w:p w14:paraId="28FD2FB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141D029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419" w:type="pct"/>
            <w:tcBorders>
              <w:top w:val="nil"/>
              <w:left w:val="nil"/>
              <w:bottom w:val="single" w:sz="4" w:space="0" w:color="auto"/>
              <w:right w:val="single" w:sz="4" w:space="0" w:color="auto"/>
            </w:tcBorders>
            <w:shd w:val="clear" w:color="auto" w:fill="auto"/>
            <w:vAlign w:val="center"/>
            <w:hideMark/>
          </w:tcPr>
          <w:p w14:paraId="37F8EC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338" w:type="pct"/>
            <w:tcBorders>
              <w:top w:val="nil"/>
              <w:left w:val="nil"/>
              <w:bottom w:val="single" w:sz="4" w:space="0" w:color="auto"/>
              <w:right w:val="single" w:sz="4" w:space="0" w:color="auto"/>
            </w:tcBorders>
            <w:shd w:val="clear" w:color="auto" w:fill="auto"/>
            <w:vAlign w:val="center"/>
            <w:hideMark/>
          </w:tcPr>
          <w:p w14:paraId="638E9F4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338" w:type="pct"/>
            <w:tcBorders>
              <w:top w:val="nil"/>
              <w:left w:val="nil"/>
              <w:bottom w:val="single" w:sz="4" w:space="0" w:color="auto"/>
              <w:right w:val="single" w:sz="4" w:space="0" w:color="auto"/>
            </w:tcBorders>
            <w:shd w:val="clear" w:color="auto" w:fill="auto"/>
            <w:vAlign w:val="center"/>
            <w:hideMark/>
          </w:tcPr>
          <w:p w14:paraId="7180C44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338" w:type="pct"/>
            <w:tcBorders>
              <w:top w:val="nil"/>
              <w:left w:val="nil"/>
              <w:bottom w:val="single" w:sz="4" w:space="0" w:color="auto"/>
              <w:right w:val="single" w:sz="4" w:space="0" w:color="auto"/>
            </w:tcBorders>
            <w:shd w:val="clear" w:color="auto" w:fill="auto"/>
            <w:vAlign w:val="center"/>
            <w:hideMark/>
          </w:tcPr>
          <w:p w14:paraId="73F5AF3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338" w:type="pct"/>
            <w:tcBorders>
              <w:top w:val="nil"/>
              <w:left w:val="nil"/>
              <w:bottom w:val="single" w:sz="4" w:space="0" w:color="auto"/>
              <w:right w:val="single" w:sz="4" w:space="0" w:color="auto"/>
            </w:tcBorders>
            <w:shd w:val="clear" w:color="auto" w:fill="auto"/>
            <w:vAlign w:val="center"/>
            <w:hideMark/>
          </w:tcPr>
          <w:p w14:paraId="334F43B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c>
          <w:tcPr>
            <w:tcW w:w="336" w:type="pct"/>
            <w:tcBorders>
              <w:top w:val="nil"/>
              <w:left w:val="nil"/>
              <w:bottom w:val="single" w:sz="4" w:space="0" w:color="auto"/>
              <w:right w:val="single" w:sz="4" w:space="0" w:color="auto"/>
            </w:tcBorders>
            <w:shd w:val="clear" w:color="auto" w:fill="auto"/>
            <w:vAlign w:val="center"/>
            <w:hideMark/>
          </w:tcPr>
          <w:p w14:paraId="02E5BDF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150,84</w:t>
            </w:r>
          </w:p>
        </w:tc>
      </w:tr>
      <w:tr w:rsidR="004B0CF9" w:rsidRPr="0067368D" w14:paraId="707477CA" w14:textId="77777777" w:rsidTr="004B0CF9">
        <w:trPr>
          <w:trHeight w:val="397"/>
        </w:trPr>
        <w:tc>
          <w:tcPr>
            <w:tcW w:w="330" w:type="pct"/>
            <w:vMerge/>
            <w:tcBorders>
              <w:left w:val="single" w:sz="4" w:space="0" w:color="auto"/>
              <w:right w:val="single" w:sz="4" w:space="0" w:color="auto"/>
            </w:tcBorders>
            <w:vAlign w:val="center"/>
            <w:hideMark/>
          </w:tcPr>
          <w:p w14:paraId="6B5CF49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8200D9C"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Комсомольская, 9</w:t>
            </w:r>
          </w:p>
        </w:tc>
        <w:tc>
          <w:tcPr>
            <w:tcW w:w="472" w:type="pct"/>
            <w:tcBorders>
              <w:top w:val="nil"/>
              <w:left w:val="nil"/>
              <w:bottom w:val="single" w:sz="4" w:space="0" w:color="auto"/>
              <w:right w:val="single" w:sz="4" w:space="0" w:color="auto"/>
            </w:tcBorders>
            <w:shd w:val="clear" w:color="auto" w:fill="auto"/>
            <w:vAlign w:val="center"/>
            <w:hideMark/>
          </w:tcPr>
          <w:p w14:paraId="30B701E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77D0A16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168,51</w:t>
            </w:r>
          </w:p>
        </w:tc>
        <w:tc>
          <w:tcPr>
            <w:tcW w:w="419" w:type="pct"/>
            <w:tcBorders>
              <w:top w:val="nil"/>
              <w:left w:val="nil"/>
              <w:bottom w:val="single" w:sz="4" w:space="0" w:color="auto"/>
              <w:right w:val="single" w:sz="4" w:space="0" w:color="auto"/>
            </w:tcBorders>
            <w:shd w:val="clear" w:color="auto" w:fill="auto"/>
            <w:vAlign w:val="center"/>
            <w:hideMark/>
          </w:tcPr>
          <w:p w14:paraId="19CDE0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168,51</w:t>
            </w:r>
          </w:p>
        </w:tc>
        <w:tc>
          <w:tcPr>
            <w:tcW w:w="338" w:type="pct"/>
            <w:tcBorders>
              <w:top w:val="nil"/>
              <w:left w:val="nil"/>
              <w:bottom w:val="single" w:sz="4" w:space="0" w:color="auto"/>
              <w:right w:val="single" w:sz="4" w:space="0" w:color="auto"/>
            </w:tcBorders>
            <w:shd w:val="clear" w:color="auto" w:fill="auto"/>
            <w:vAlign w:val="center"/>
            <w:hideMark/>
          </w:tcPr>
          <w:p w14:paraId="0A337C2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152,46</w:t>
            </w:r>
          </w:p>
        </w:tc>
        <w:tc>
          <w:tcPr>
            <w:tcW w:w="338" w:type="pct"/>
            <w:tcBorders>
              <w:top w:val="nil"/>
              <w:left w:val="nil"/>
              <w:bottom w:val="single" w:sz="4" w:space="0" w:color="auto"/>
              <w:right w:val="single" w:sz="4" w:space="0" w:color="auto"/>
            </w:tcBorders>
            <w:shd w:val="clear" w:color="auto" w:fill="auto"/>
            <w:vAlign w:val="center"/>
            <w:hideMark/>
          </w:tcPr>
          <w:p w14:paraId="742F385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152,46</w:t>
            </w:r>
          </w:p>
        </w:tc>
        <w:tc>
          <w:tcPr>
            <w:tcW w:w="338" w:type="pct"/>
            <w:tcBorders>
              <w:top w:val="nil"/>
              <w:left w:val="nil"/>
              <w:bottom w:val="single" w:sz="4" w:space="0" w:color="auto"/>
              <w:right w:val="single" w:sz="4" w:space="0" w:color="auto"/>
            </w:tcBorders>
            <w:shd w:val="clear" w:color="auto" w:fill="auto"/>
            <w:vAlign w:val="center"/>
            <w:hideMark/>
          </w:tcPr>
          <w:p w14:paraId="5292313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152,46</w:t>
            </w:r>
          </w:p>
        </w:tc>
        <w:tc>
          <w:tcPr>
            <w:tcW w:w="338" w:type="pct"/>
            <w:tcBorders>
              <w:top w:val="nil"/>
              <w:left w:val="nil"/>
              <w:bottom w:val="single" w:sz="4" w:space="0" w:color="auto"/>
              <w:right w:val="single" w:sz="4" w:space="0" w:color="auto"/>
            </w:tcBorders>
            <w:shd w:val="clear" w:color="auto" w:fill="auto"/>
            <w:vAlign w:val="center"/>
            <w:hideMark/>
          </w:tcPr>
          <w:p w14:paraId="4D76ADF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152,46</w:t>
            </w:r>
          </w:p>
        </w:tc>
        <w:tc>
          <w:tcPr>
            <w:tcW w:w="336" w:type="pct"/>
            <w:tcBorders>
              <w:top w:val="nil"/>
              <w:left w:val="nil"/>
              <w:bottom w:val="single" w:sz="4" w:space="0" w:color="auto"/>
              <w:right w:val="single" w:sz="4" w:space="0" w:color="auto"/>
            </w:tcBorders>
            <w:shd w:val="clear" w:color="auto" w:fill="auto"/>
            <w:vAlign w:val="center"/>
            <w:hideMark/>
          </w:tcPr>
          <w:p w14:paraId="5CFCFC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152,46</w:t>
            </w:r>
          </w:p>
        </w:tc>
      </w:tr>
      <w:tr w:rsidR="004B0CF9" w:rsidRPr="0067368D" w14:paraId="328A3388" w14:textId="77777777" w:rsidTr="004B0CF9">
        <w:trPr>
          <w:trHeight w:val="397"/>
        </w:trPr>
        <w:tc>
          <w:tcPr>
            <w:tcW w:w="330" w:type="pct"/>
            <w:vMerge/>
            <w:tcBorders>
              <w:left w:val="single" w:sz="4" w:space="0" w:color="auto"/>
              <w:right w:val="single" w:sz="4" w:space="0" w:color="auto"/>
            </w:tcBorders>
            <w:vAlign w:val="center"/>
            <w:hideMark/>
          </w:tcPr>
          <w:p w14:paraId="3F246F4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3CDCA0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Советская д. 64а, ФОК «Восток»</w:t>
            </w:r>
          </w:p>
        </w:tc>
        <w:tc>
          <w:tcPr>
            <w:tcW w:w="472" w:type="pct"/>
            <w:tcBorders>
              <w:top w:val="nil"/>
              <w:left w:val="nil"/>
              <w:bottom w:val="single" w:sz="4" w:space="0" w:color="auto"/>
              <w:right w:val="single" w:sz="4" w:space="0" w:color="auto"/>
            </w:tcBorders>
            <w:shd w:val="clear" w:color="auto" w:fill="auto"/>
            <w:vAlign w:val="center"/>
            <w:hideMark/>
          </w:tcPr>
          <w:p w14:paraId="38CCB3E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201E8FD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419" w:type="pct"/>
            <w:tcBorders>
              <w:top w:val="nil"/>
              <w:left w:val="nil"/>
              <w:bottom w:val="single" w:sz="4" w:space="0" w:color="auto"/>
              <w:right w:val="single" w:sz="4" w:space="0" w:color="auto"/>
            </w:tcBorders>
            <w:shd w:val="clear" w:color="auto" w:fill="auto"/>
            <w:vAlign w:val="center"/>
            <w:hideMark/>
          </w:tcPr>
          <w:p w14:paraId="4F810CA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338" w:type="pct"/>
            <w:tcBorders>
              <w:top w:val="nil"/>
              <w:left w:val="nil"/>
              <w:bottom w:val="single" w:sz="4" w:space="0" w:color="auto"/>
              <w:right w:val="single" w:sz="4" w:space="0" w:color="auto"/>
            </w:tcBorders>
            <w:shd w:val="clear" w:color="auto" w:fill="auto"/>
            <w:vAlign w:val="center"/>
            <w:hideMark/>
          </w:tcPr>
          <w:p w14:paraId="24CF9C4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338" w:type="pct"/>
            <w:tcBorders>
              <w:top w:val="nil"/>
              <w:left w:val="nil"/>
              <w:bottom w:val="single" w:sz="4" w:space="0" w:color="auto"/>
              <w:right w:val="single" w:sz="4" w:space="0" w:color="auto"/>
            </w:tcBorders>
            <w:shd w:val="clear" w:color="auto" w:fill="auto"/>
            <w:vAlign w:val="center"/>
            <w:hideMark/>
          </w:tcPr>
          <w:p w14:paraId="4BAAB39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338" w:type="pct"/>
            <w:tcBorders>
              <w:top w:val="nil"/>
              <w:left w:val="nil"/>
              <w:bottom w:val="single" w:sz="4" w:space="0" w:color="auto"/>
              <w:right w:val="single" w:sz="4" w:space="0" w:color="auto"/>
            </w:tcBorders>
            <w:shd w:val="clear" w:color="auto" w:fill="auto"/>
            <w:vAlign w:val="center"/>
            <w:hideMark/>
          </w:tcPr>
          <w:p w14:paraId="6EB9A93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338" w:type="pct"/>
            <w:tcBorders>
              <w:top w:val="nil"/>
              <w:left w:val="nil"/>
              <w:bottom w:val="single" w:sz="4" w:space="0" w:color="auto"/>
              <w:right w:val="single" w:sz="4" w:space="0" w:color="auto"/>
            </w:tcBorders>
            <w:shd w:val="clear" w:color="auto" w:fill="auto"/>
            <w:vAlign w:val="center"/>
            <w:hideMark/>
          </w:tcPr>
          <w:p w14:paraId="639D5D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c>
          <w:tcPr>
            <w:tcW w:w="336" w:type="pct"/>
            <w:tcBorders>
              <w:top w:val="nil"/>
              <w:left w:val="nil"/>
              <w:bottom w:val="single" w:sz="4" w:space="0" w:color="auto"/>
              <w:right w:val="single" w:sz="4" w:space="0" w:color="auto"/>
            </w:tcBorders>
            <w:shd w:val="clear" w:color="auto" w:fill="auto"/>
            <w:vAlign w:val="center"/>
            <w:hideMark/>
          </w:tcPr>
          <w:p w14:paraId="27102C8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155,55</w:t>
            </w:r>
          </w:p>
        </w:tc>
      </w:tr>
      <w:tr w:rsidR="004B0CF9" w:rsidRPr="0067368D" w14:paraId="52E5CFB3" w14:textId="77777777" w:rsidTr="004B0CF9">
        <w:trPr>
          <w:trHeight w:val="397"/>
        </w:trPr>
        <w:tc>
          <w:tcPr>
            <w:tcW w:w="330" w:type="pct"/>
            <w:vMerge/>
            <w:tcBorders>
              <w:left w:val="single" w:sz="4" w:space="0" w:color="auto"/>
              <w:right w:val="single" w:sz="4" w:space="0" w:color="auto"/>
            </w:tcBorders>
            <w:vAlign w:val="center"/>
            <w:hideMark/>
          </w:tcPr>
          <w:p w14:paraId="7AE7AA1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476263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Акатово, Акатовская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63A4628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34655D8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419" w:type="pct"/>
            <w:tcBorders>
              <w:top w:val="nil"/>
              <w:left w:val="nil"/>
              <w:bottom w:val="single" w:sz="4" w:space="0" w:color="auto"/>
              <w:right w:val="single" w:sz="4" w:space="0" w:color="auto"/>
            </w:tcBorders>
            <w:shd w:val="clear" w:color="auto" w:fill="auto"/>
            <w:vAlign w:val="center"/>
            <w:hideMark/>
          </w:tcPr>
          <w:p w14:paraId="2FC258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338" w:type="pct"/>
            <w:tcBorders>
              <w:top w:val="nil"/>
              <w:left w:val="nil"/>
              <w:bottom w:val="single" w:sz="4" w:space="0" w:color="auto"/>
              <w:right w:val="single" w:sz="4" w:space="0" w:color="auto"/>
            </w:tcBorders>
            <w:shd w:val="clear" w:color="auto" w:fill="auto"/>
            <w:vAlign w:val="center"/>
            <w:hideMark/>
          </w:tcPr>
          <w:p w14:paraId="4DC2E57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338" w:type="pct"/>
            <w:tcBorders>
              <w:top w:val="nil"/>
              <w:left w:val="nil"/>
              <w:bottom w:val="single" w:sz="4" w:space="0" w:color="auto"/>
              <w:right w:val="single" w:sz="4" w:space="0" w:color="auto"/>
            </w:tcBorders>
            <w:shd w:val="clear" w:color="auto" w:fill="auto"/>
            <w:vAlign w:val="center"/>
            <w:hideMark/>
          </w:tcPr>
          <w:p w14:paraId="48E97EA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338" w:type="pct"/>
            <w:tcBorders>
              <w:top w:val="nil"/>
              <w:left w:val="nil"/>
              <w:bottom w:val="single" w:sz="4" w:space="0" w:color="auto"/>
              <w:right w:val="single" w:sz="4" w:space="0" w:color="auto"/>
            </w:tcBorders>
            <w:shd w:val="clear" w:color="auto" w:fill="auto"/>
            <w:vAlign w:val="center"/>
            <w:hideMark/>
          </w:tcPr>
          <w:p w14:paraId="40AD0C5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338" w:type="pct"/>
            <w:tcBorders>
              <w:top w:val="nil"/>
              <w:left w:val="nil"/>
              <w:bottom w:val="single" w:sz="4" w:space="0" w:color="auto"/>
              <w:right w:val="single" w:sz="4" w:space="0" w:color="auto"/>
            </w:tcBorders>
            <w:shd w:val="clear" w:color="auto" w:fill="auto"/>
            <w:vAlign w:val="center"/>
            <w:hideMark/>
          </w:tcPr>
          <w:p w14:paraId="49BF0B2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c>
          <w:tcPr>
            <w:tcW w:w="336" w:type="pct"/>
            <w:tcBorders>
              <w:top w:val="nil"/>
              <w:left w:val="nil"/>
              <w:bottom w:val="single" w:sz="4" w:space="0" w:color="auto"/>
              <w:right w:val="single" w:sz="4" w:space="0" w:color="auto"/>
            </w:tcBorders>
            <w:shd w:val="clear" w:color="auto" w:fill="auto"/>
            <w:vAlign w:val="center"/>
            <w:hideMark/>
          </w:tcPr>
          <w:p w14:paraId="411B645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151,99</w:t>
            </w:r>
          </w:p>
        </w:tc>
      </w:tr>
      <w:tr w:rsidR="004B0CF9" w:rsidRPr="0067368D" w14:paraId="53042754" w14:textId="77777777" w:rsidTr="004B0CF9">
        <w:trPr>
          <w:trHeight w:val="397"/>
        </w:trPr>
        <w:tc>
          <w:tcPr>
            <w:tcW w:w="330" w:type="pct"/>
            <w:vMerge/>
            <w:tcBorders>
              <w:left w:val="single" w:sz="4" w:space="0" w:color="auto"/>
              <w:right w:val="single" w:sz="4" w:space="0" w:color="auto"/>
            </w:tcBorders>
            <w:vAlign w:val="center"/>
            <w:hideMark/>
          </w:tcPr>
          <w:p w14:paraId="555DDB4B"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CB2C136"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Никольское, Никольская школа</w:t>
            </w:r>
          </w:p>
        </w:tc>
        <w:tc>
          <w:tcPr>
            <w:tcW w:w="472" w:type="pct"/>
            <w:tcBorders>
              <w:top w:val="nil"/>
              <w:left w:val="nil"/>
              <w:bottom w:val="single" w:sz="4" w:space="0" w:color="auto"/>
              <w:right w:val="single" w:sz="4" w:space="0" w:color="auto"/>
            </w:tcBorders>
            <w:shd w:val="clear" w:color="auto" w:fill="auto"/>
            <w:vAlign w:val="center"/>
            <w:hideMark/>
          </w:tcPr>
          <w:p w14:paraId="40AAFCD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7AB2EE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419" w:type="pct"/>
            <w:tcBorders>
              <w:top w:val="nil"/>
              <w:left w:val="nil"/>
              <w:bottom w:val="single" w:sz="4" w:space="0" w:color="auto"/>
              <w:right w:val="single" w:sz="4" w:space="0" w:color="auto"/>
            </w:tcBorders>
            <w:shd w:val="clear" w:color="auto" w:fill="auto"/>
            <w:vAlign w:val="center"/>
            <w:hideMark/>
          </w:tcPr>
          <w:p w14:paraId="3D77136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338" w:type="pct"/>
            <w:tcBorders>
              <w:top w:val="nil"/>
              <w:left w:val="nil"/>
              <w:bottom w:val="single" w:sz="4" w:space="0" w:color="auto"/>
              <w:right w:val="single" w:sz="4" w:space="0" w:color="auto"/>
            </w:tcBorders>
            <w:shd w:val="clear" w:color="auto" w:fill="auto"/>
            <w:vAlign w:val="center"/>
            <w:hideMark/>
          </w:tcPr>
          <w:p w14:paraId="1C314C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338" w:type="pct"/>
            <w:tcBorders>
              <w:top w:val="nil"/>
              <w:left w:val="nil"/>
              <w:bottom w:val="single" w:sz="4" w:space="0" w:color="auto"/>
              <w:right w:val="single" w:sz="4" w:space="0" w:color="auto"/>
            </w:tcBorders>
            <w:shd w:val="clear" w:color="auto" w:fill="auto"/>
            <w:vAlign w:val="center"/>
            <w:hideMark/>
          </w:tcPr>
          <w:p w14:paraId="2A4C3B3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338" w:type="pct"/>
            <w:tcBorders>
              <w:top w:val="nil"/>
              <w:left w:val="nil"/>
              <w:bottom w:val="single" w:sz="4" w:space="0" w:color="auto"/>
              <w:right w:val="single" w:sz="4" w:space="0" w:color="auto"/>
            </w:tcBorders>
            <w:shd w:val="clear" w:color="auto" w:fill="auto"/>
            <w:vAlign w:val="center"/>
            <w:hideMark/>
          </w:tcPr>
          <w:p w14:paraId="4989AC1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338" w:type="pct"/>
            <w:tcBorders>
              <w:top w:val="nil"/>
              <w:left w:val="nil"/>
              <w:bottom w:val="single" w:sz="4" w:space="0" w:color="auto"/>
              <w:right w:val="single" w:sz="4" w:space="0" w:color="auto"/>
            </w:tcBorders>
            <w:shd w:val="clear" w:color="auto" w:fill="auto"/>
            <w:vAlign w:val="center"/>
            <w:hideMark/>
          </w:tcPr>
          <w:p w14:paraId="419BBDC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c>
          <w:tcPr>
            <w:tcW w:w="336" w:type="pct"/>
            <w:tcBorders>
              <w:top w:val="nil"/>
              <w:left w:val="nil"/>
              <w:bottom w:val="single" w:sz="4" w:space="0" w:color="auto"/>
              <w:right w:val="single" w:sz="4" w:space="0" w:color="auto"/>
            </w:tcBorders>
            <w:shd w:val="clear" w:color="auto" w:fill="auto"/>
            <w:vAlign w:val="center"/>
            <w:hideMark/>
          </w:tcPr>
          <w:p w14:paraId="0ECC69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153,95</w:t>
            </w:r>
          </w:p>
        </w:tc>
      </w:tr>
      <w:tr w:rsidR="004B0CF9" w:rsidRPr="0067368D" w14:paraId="27E24369" w14:textId="77777777" w:rsidTr="004B0CF9">
        <w:trPr>
          <w:trHeight w:val="397"/>
        </w:trPr>
        <w:tc>
          <w:tcPr>
            <w:tcW w:w="330" w:type="pct"/>
            <w:vMerge/>
            <w:tcBorders>
              <w:left w:val="single" w:sz="4" w:space="0" w:color="auto"/>
              <w:right w:val="single" w:sz="4" w:space="0" w:color="auto"/>
            </w:tcBorders>
            <w:vAlign w:val="center"/>
            <w:hideMark/>
          </w:tcPr>
          <w:p w14:paraId="6165A86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3F9ED3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Пречистое, Пречистенская школа</w:t>
            </w:r>
          </w:p>
        </w:tc>
        <w:tc>
          <w:tcPr>
            <w:tcW w:w="472" w:type="pct"/>
            <w:tcBorders>
              <w:top w:val="nil"/>
              <w:left w:val="nil"/>
              <w:bottom w:val="single" w:sz="4" w:space="0" w:color="auto"/>
              <w:right w:val="single" w:sz="4" w:space="0" w:color="auto"/>
            </w:tcBorders>
            <w:shd w:val="clear" w:color="auto" w:fill="auto"/>
            <w:vAlign w:val="center"/>
            <w:hideMark/>
          </w:tcPr>
          <w:p w14:paraId="760EAF4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2C67DFA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419" w:type="pct"/>
            <w:tcBorders>
              <w:top w:val="nil"/>
              <w:left w:val="nil"/>
              <w:bottom w:val="single" w:sz="4" w:space="0" w:color="auto"/>
              <w:right w:val="single" w:sz="4" w:space="0" w:color="auto"/>
            </w:tcBorders>
            <w:shd w:val="clear" w:color="auto" w:fill="auto"/>
            <w:vAlign w:val="center"/>
            <w:hideMark/>
          </w:tcPr>
          <w:p w14:paraId="27FC23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338" w:type="pct"/>
            <w:tcBorders>
              <w:top w:val="nil"/>
              <w:left w:val="nil"/>
              <w:bottom w:val="single" w:sz="4" w:space="0" w:color="auto"/>
              <w:right w:val="single" w:sz="4" w:space="0" w:color="auto"/>
            </w:tcBorders>
            <w:shd w:val="clear" w:color="auto" w:fill="auto"/>
            <w:vAlign w:val="center"/>
            <w:hideMark/>
          </w:tcPr>
          <w:p w14:paraId="0EE4D5B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338" w:type="pct"/>
            <w:tcBorders>
              <w:top w:val="nil"/>
              <w:left w:val="nil"/>
              <w:bottom w:val="single" w:sz="4" w:space="0" w:color="auto"/>
              <w:right w:val="single" w:sz="4" w:space="0" w:color="auto"/>
            </w:tcBorders>
            <w:shd w:val="clear" w:color="auto" w:fill="auto"/>
            <w:vAlign w:val="center"/>
            <w:hideMark/>
          </w:tcPr>
          <w:p w14:paraId="7BE792C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338" w:type="pct"/>
            <w:tcBorders>
              <w:top w:val="nil"/>
              <w:left w:val="nil"/>
              <w:bottom w:val="single" w:sz="4" w:space="0" w:color="auto"/>
              <w:right w:val="single" w:sz="4" w:space="0" w:color="auto"/>
            </w:tcBorders>
            <w:shd w:val="clear" w:color="auto" w:fill="auto"/>
            <w:vAlign w:val="center"/>
            <w:hideMark/>
          </w:tcPr>
          <w:p w14:paraId="7DF729E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338" w:type="pct"/>
            <w:tcBorders>
              <w:top w:val="nil"/>
              <w:left w:val="nil"/>
              <w:bottom w:val="single" w:sz="4" w:space="0" w:color="auto"/>
              <w:right w:val="single" w:sz="4" w:space="0" w:color="auto"/>
            </w:tcBorders>
            <w:shd w:val="clear" w:color="auto" w:fill="auto"/>
            <w:vAlign w:val="center"/>
            <w:hideMark/>
          </w:tcPr>
          <w:p w14:paraId="0E0F20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c>
          <w:tcPr>
            <w:tcW w:w="336" w:type="pct"/>
            <w:tcBorders>
              <w:top w:val="nil"/>
              <w:left w:val="nil"/>
              <w:bottom w:val="single" w:sz="4" w:space="0" w:color="auto"/>
              <w:right w:val="single" w:sz="4" w:space="0" w:color="auto"/>
            </w:tcBorders>
            <w:shd w:val="clear" w:color="auto" w:fill="auto"/>
            <w:vAlign w:val="center"/>
            <w:hideMark/>
          </w:tcPr>
          <w:p w14:paraId="7553B8B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155,81</w:t>
            </w:r>
          </w:p>
        </w:tc>
      </w:tr>
      <w:tr w:rsidR="004B0CF9" w:rsidRPr="0067368D" w14:paraId="0CA72978" w14:textId="77777777" w:rsidTr="004B0CF9">
        <w:trPr>
          <w:trHeight w:val="397"/>
        </w:trPr>
        <w:tc>
          <w:tcPr>
            <w:tcW w:w="330" w:type="pct"/>
            <w:vMerge/>
            <w:tcBorders>
              <w:left w:val="single" w:sz="4" w:space="0" w:color="auto"/>
              <w:right w:val="single" w:sz="4" w:space="0" w:color="auto"/>
            </w:tcBorders>
            <w:vAlign w:val="center"/>
            <w:hideMark/>
          </w:tcPr>
          <w:p w14:paraId="2E40E19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A1B64E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Родоманово, Родомановская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57F9CB5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24FB1D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419" w:type="pct"/>
            <w:tcBorders>
              <w:top w:val="nil"/>
              <w:left w:val="nil"/>
              <w:bottom w:val="single" w:sz="4" w:space="0" w:color="auto"/>
              <w:right w:val="single" w:sz="4" w:space="0" w:color="auto"/>
            </w:tcBorders>
            <w:shd w:val="clear" w:color="auto" w:fill="auto"/>
            <w:vAlign w:val="center"/>
            <w:hideMark/>
          </w:tcPr>
          <w:p w14:paraId="50AF4C5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338" w:type="pct"/>
            <w:tcBorders>
              <w:top w:val="nil"/>
              <w:left w:val="nil"/>
              <w:bottom w:val="single" w:sz="4" w:space="0" w:color="auto"/>
              <w:right w:val="single" w:sz="4" w:space="0" w:color="auto"/>
            </w:tcBorders>
            <w:shd w:val="clear" w:color="auto" w:fill="auto"/>
            <w:vAlign w:val="center"/>
            <w:hideMark/>
          </w:tcPr>
          <w:p w14:paraId="7010B08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338" w:type="pct"/>
            <w:tcBorders>
              <w:top w:val="nil"/>
              <w:left w:val="nil"/>
              <w:bottom w:val="single" w:sz="4" w:space="0" w:color="auto"/>
              <w:right w:val="single" w:sz="4" w:space="0" w:color="auto"/>
            </w:tcBorders>
            <w:shd w:val="clear" w:color="auto" w:fill="auto"/>
            <w:vAlign w:val="center"/>
            <w:hideMark/>
          </w:tcPr>
          <w:p w14:paraId="4B50D56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338" w:type="pct"/>
            <w:tcBorders>
              <w:top w:val="nil"/>
              <w:left w:val="nil"/>
              <w:bottom w:val="single" w:sz="4" w:space="0" w:color="auto"/>
              <w:right w:val="single" w:sz="4" w:space="0" w:color="auto"/>
            </w:tcBorders>
            <w:shd w:val="clear" w:color="auto" w:fill="auto"/>
            <w:vAlign w:val="center"/>
            <w:hideMark/>
          </w:tcPr>
          <w:p w14:paraId="7716B5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338" w:type="pct"/>
            <w:tcBorders>
              <w:top w:val="nil"/>
              <w:left w:val="nil"/>
              <w:bottom w:val="single" w:sz="4" w:space="0" w:color="auto"/>
              <w:right w:val="single" w:sz="4" w:space="0" w:color="auto"/>
            </w:tcBorders>
            <w:shd w:val="clear" w:color="auto" w:fill="auto"/>
            <w:vAlign w:val="center"/>
            <w:hideMark/>
          </w:tcPr>
          <w:p w14:paraId="3D4ADD8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c>
          <w:tcPr>
            <w:tcW w:w="336" w:type="pct"/>
            <w:tcBorders>
              <w:top w:val="nil"/>
              <w:left w:val="nil"/>
              <w:bottom w:val="single" w:sz="4" w:space="0" w:color="auto"/>
              <w:right w:val="single" w:sz="4" w:space="0" w:color="auto"/>
            </w:tcBorders>
            <w:shd w:val="clear" w:color="auto" w:fill="auto"/>
            <w:vAlign w:val="center"/>
            <w:hideMark/>
          </w:tcPr>
          <w:p w14:paraId="7C20AD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155,23</w:t>
            </w:r>
          </w:p>
        </w:tc>
      </w:tr>
      <w:tr w:rsidR="004B0CF9" w:rsidRPr="0067368D" w14:paraId="23D0B177" w14:textId="77777777" w:rsidTr="004B0CF9">
        <w:trPr>
          <w:trHeight w:val="397"/>
        </w:trPr>
        <w:tc>
          <w:tcPr>
            <w:tcW w:w="330" w:type="pct"/>
            <w:vMerge/>
            <w:tcBorders>
              <w:left w:val="single" w:sz="4" w:space="0" w:color="auto"/>
              <w:right w:val="single" w:sz="4" w:space="0" w:color="auto"/>
            </w:tcBorders>
            <w:vAlign w:val="center"/>
            <w:hideMark/>
          </w:tcPr>
          <w:p w14:paraId="03EE971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326430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Токарево, Токаревская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1DE6A4A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3446B82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419" w:type="pct"/>
            <w:tcBorders>
              <w:top w:val="nil"/>
              <w:left w:val="nil"/>
              <w:bottom w:val="single" w:sz="4" w:space="0" w:color="auto"/>
              <w:right w:val="single" w:sz="4" w:space="0" w:color="auto"/>
            </w:tcBorders>
            <w:shd w:val="clear" w:color="auto" w:fill="auto"/>
            <w:vAlign w:val="center"/>
            <w:hideMark/>
          </w:tcPr>
          <w:p w14:paraId="1812F60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338" w:type="pct"/>
            <w:tcBorders>
              <w:top w:val="nil"/>
              <w:left w:val="nil"/>
              <w:bottom w:val="single" w:sz="4" w:space="0" w:color="auto"/>
              <w:right w:val="single" w:sz="4" w:space="0" w:color="auto"/>
            </w:tcBorders>
            <w:shd w:val="clear" w:color="auto" w:fill="auto"/>
            <w:vAlign w:val="center"/>
            <w:hideMark/>
          </w:tcPr>
          <w:p w14:paraId="2A751FD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338" w:type="pct"/>
            <w:tcBorders>
              <w:top w:val="nil"/>
              <w:left w:val="nil"/>
              <w:bottom w:val="single" w:sz="4" w:space="0" w:color="auto"/>
              <w:right w:val="single" w:sz="4" w:space="0" w:color="auto"/>
            </w:tcBorders>
            <w:shd w:val="clear" w:color="auto" w:fill="auto"/>
            <w:vAlign w:val="center"/>
            <w:hideMark/>
          </w:tcPr>
          <w:p w14:paraId="6A52746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338" w:type="pct"/>
            <w:tcBorders>
              <w:top w:val="nil"/>
              <w:left w:val="nil"/>
              <w:bottom w:val="single" w:sz="4" w:space="0" w:color="auto"/>
              <w:right w:val="single" w:sz="4" w:space="0" w:color="auto"/>
            </w:tcBorders>
            <w:shd w:val="clear" w:color="auto" w:fill="auto"/>
            <w:vAlign w:val="center"/>
            <w:hideMark/>
          </w:tcPr>
          <w:p w14:paraId="7847BD2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338" w:type="pct"/>
            <w:tcBorders>
              <w:top w:val="nil"/>
              <w:left w:val="nil"/>
              <w:bottom w:val="single" w:sz="4" w:space="0" w:color="auto"/>
              <w:right w:val="single" w:sz="4" w:space="0" w:color="auto"/>
            </w:tcBorders>
            <w:shd w:val="clear" w:color="auto" w:fill="auto"/>
            <w:vAlign w:val="center"/>
            <w:hideMark/>
          </w:tcPr>
          <w:p w14:paraId="73313E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c>
          <w:tcPr>
            <w:tcW w:w="336" w:type="pct"/>
            <w:tcBorders>
              <w:top w:val="nil"/>
              <w:left w:val="nil"/>
              <w:bottom w:val="single" w:sz="4" w:space="0" w:color="auto"/>
              <w:right w:val="single" w:sz="4" w:space="0" w:color="auto"/>
            </w:tcBorders>
            <w:shd w:val="clear" w:color="auto" w:fill="auto"/>
            <w:vAlign w:val="center"/>
            <w:hideMark/>
          </w:tcPr>
          <w:p w14:paraId="433A04A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152,41</w:t>
            </w:r>
          </w:p>
        </w:tc>
      </w:tr>
      <w:tr w:rsidR="004B0CF9" w:rsidRPr="0067368D" w14:paraId="4210C7A8" w14:textId="77777777" w:rsidTr="004B0CF9">
        <w:trPr>
          <w:trHeight w:val="397"/>
        </w:trPr>
        <w:tc>
          <w:tcPr>
            <w:tcW w:w="330" w:type="pct"/>
            <w:vMerge/>
            <w:tcBorders>
              <w:left w:val="single" w:sz="4" w:space="0" w:color="auto"/>
              <w:right w:val="single" w:sz="4" w:space="0" w:color="auto"/>
            </w:tcBorders>
            <w:vAlign w:val="center"/>
            <w:hideMark/>
          </w:tcPr>
          <w:p w14:paraId="1834EA5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10DCED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Клушино, Клушинский СДК</w:t>
            </w:r>
          </w:p>
        </w:tc>
        <w:tc>
          <w:tcPr>
            <w:tcW w:w="472" w:type="pct"/>
            <w:tcBorders>
              <w:top w:val="nil"/>
              <w:left w:val="nil"/>
              <w:bottom w:val="single" w:sz="4" w:space="0" w:color="auto"/>
              <w:right w:val="single" w:sz="4" w:space="0" w:color="auto"/>
            </w:tcBorders>
            <w:shd w:val="clear" w:color="auto" w:fill="auto"/>
            <w:vAlign w:val="center"/>
            <w:hideMark/>
          </w:tcPr>
          <w:p w14:paraId="49C5B8E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4153F7E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419" w:type="pct"/>
            <w:tcBorders>
              <w:top w:val="nil"/>
              <w:left w:val="nil"/>
              <w:bottom w:val="single" w:sz="4" w:space="0" w:color="auto"/>
              <w:right w:val="single" w:sz="4" w:space="0" w:color="auto"/>
            </w:tcBorders>
            <w:shd w:val="clear" w:color="auto" w:fill="auto"/>
            <w:vAlign w:val="center"/>
            <w:hideMark/>
          </w:tcPr>
          <w:p w14:paraId="4D59F4F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338" w:type="pct"/>
            <w:tcBorders>
              <w:top w:val="nil"/>
              <w:left w:val="nil"/>
              <w:bottom w:val="single" w:sz="4" w:space="0" w:color="auto"/>
              <w:right w:val="single" w:sz="4" w:space="0" w:color="auto"/>
            </w:tcBorders>
            <w:shd w:val="clear" w:color="auto" w:fill="auto"/>
            <w:vAlign w:val="center"/>
            <w:hideMark/>
          </w:tcPr>
          <w:p w14:paraId="0F1698D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338" w:type="pct"/>
            <w:tcBorders>
              <w:top w:val="nil"/>
              <w:left w:val="nil"/>
              <w:bottom w:val="single" w:sz="4" w:space="0" w:color="auto"/>
              <w:right w:val="single" w:sz="4" w:space="0" w:color="auto"/>
            </w:tcBorders>
            <w:shd w:val="clear" w:color="auto" w:fill="auto"/>
            <w:vAlign w:val="center"/>
            <w:hideMark/>
          </w:tcPr>
          <w:p w14:paraId="70F2616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338" w:type="pct"/>
            <w:tcBorders>
              <w:top w:val="nil"/>
              <w:left w:val="nil"/>
              <w:bottom w:val="single" w:sz="4" w:space="0" w:color="auto"/>
              <w:right w:val="single" w:sz="4" w:space="0" w:color="auto"/>
            </w:tcBorders>
            <w:shd w:val="clear" w:color="auto" w:fill="auto"/>
            <w:vAlign w:val="center"/>
            <w:hideMark/>
          </w:tcPr>
          <w:p w14:paraId="1D8F52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338" w:type="pct"/>
            <w:tcBorders>
              <w:top w:val="nil"/>
              <w:left w:val="nil"/>
              <w:bottom w:val="single" w:sz="4" w:space="0" w:color="auto"/>
              <w:right w:val="single" w:sz="4" w:space="0" w:color="auto"/>
            </w:tcBorders>
            <w:shd w:val="clear" w:color="auto" w:fill="auto"/>
            <w:vAlign w:val="center"/>
            <w:hideMark/>
          </w:tcPr>
          <w:p w14:paraId="1E4DBD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c>
          <w:tcPr>
            <w:tcW w:w="336" w:type="pct"/>
            <w:tcBorders>
              <w:top w:val="nil"/>
              <w:left w:val="nil"/>
              <w:bottom w:val="single" w:sz="4" w:space="0" w:color="auto"/>
              <w:right w:val="single" w:sz="4" w:space="0" w:color="auto"/>
            </w:tcBorders>
            <w:shd w:val="clear" w:color="auto" w:fill="auto"/>
            <w:vAlign w:val="center"/>
            <w:hideMark/>
          </w:tcPr>
          <w:p w14:paraId="2774ACA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151,25</w:t>
            </w:r>
          </w:p>
        </w:tc>
      </w:tr>
      <w:tr w:rsidR="004B0CF9" w:rsidRPr="0067368D" w14:paraId="18FB73D6" w14:textId="77777777" w:rsidTr="004B0CF9">
        <w:trPr>
          <w:trHeight w:val="397"/>
        </w:trPr>
        <w:tc>
          <w:tcPr>
            <w:tcW w:w="330" w:type="pct"/>
            <w:vMerge/>
            <w:tcBorders>
              <w:left w:val="single" w:sz="4" w:space="0" w:color="auto"/>
              <w:right w:val="single" w:sz="4" w:space="0" w:color="auto"/>
            </w:tcBorders>
            <w:vAlign w:val="center"/>
            <w:hideMark/>
          </w:tcPr>
          <w:p w14:paraId="18C83FF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54AA89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Поличня, ул. Новая</w:t>
            </w:r>
          </w:p>
        </w:tc>
        <w:tc>
          <w:tcPr>
            <w:tcW w:w="472" w:type="pct"/>
            <w:tcBorders>
              <w:top w:val="nil"/>
              <w:left w:val="nil"/>
              <w:bottom w:val="single" w:sz="4" w:space="0" w:color="auto"/>
              <w:right w:val="single" w:sz="4" w:space="0" w:color="auto"/>
            </w:tcBorders>
            <w:shd w:val="clear" w:color="auto" w:fill="auto"/>
            <w:vAlign w:val="center"/>
            <w:hideMark/>
          </w:tcPr>
          <w:p w14:paraId="2C329C1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hideMark/>
          </w:tcPr>
          <w:p w14:paraId="2C9B2C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419" w:type="pct"/>
            <w:tcBorders>
              <w:top w:val="nil"/>
              <w:left w:val="nil"/>
              <w:bottom w:val="single" w:sz="4" w:space="0" w:color="auto"/>
              <w:right w:val="single" w:sz="4" w:space="0" w:color="auto"/>
            </w:tcBorders>
            <w:shd w:val="clear" w:color="auto" w:fill="auto"/>
            <w:vAlign w:val="center"/>
            <w:hideMark/>
          </w:tcPr>
          <w:p w14:paraId="5806CD9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18090D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155,00</w:t>
            </w:r>
          </w:p>
        </w:tc>
        <w:tc>
          <w:tcPr>
            <w:tcW w:w="338" w:type="pct"/>
            <w:tcBorders>
              <w:top w:val="nil"/>
              <w:left w:val="nil"/>
              <w:bottom w:val="single" w:sz="4" w:space="0" w:color="auto"/>
              <w:right w:val="single" w:sz="4" w:space="0" w:color="auto"/>
            </w:tcBorders>
            <w:shd w:val="clear" w:color="auto" w:fill="auto"/>
            <w:vAlign w:val="center"/>
            <w:hideMark/>
          </w:tcPr>
          <w:p w14:paraId="2E63D2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155,00</w:t>
            </w:r>
          </w:p>
        </w:tc>
        <w:tc>
          <w:tcPr>
            <w:tcW w:w="338" w:type="pct"/>
            <w:tcBorders>
              <w:top w:val="nil"/>
              <w:left w:val="nil"/>
              <w:bottom w:val="single" w:sz="4" w:space="0" w:color="auto"/>
              <w:right w:val="single" w:sz="4" w:space="0" w:color="auto"/>
            </w:tcBorders>
            <w:shd w:val="clear" w:color="auto" w:fill="auto"/>
            <w:vAlign w:val="center"/>
            <w:hideMark/>
          </w:tcPr>
          <w:p w14:paraId="4680451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155,00</w:t>
            </w:r>
          </w:p>
        </w:tc>
        <w:tc>
          <w:tcPr>
            <w:tcW w:w="338" w:type="pct"/>
            <w:tcBorders>
              <w:top w:val="nil"/>
              <w:left w:val="nil"/>
              <w:bottom w:val="single" w:sz="4" w:space="0" w:color="auto"/>
              <w:right w:val="single" w:sz="4" w:space="0" w:color="auto"/>
            </w:tcBorders>
            <w:shd w:val="clear" w:color="auto" w:fill="auto"/>
            <w:vAlign w:val="center"/>
            <w:hideMark/>
          </w:tcPr>
          <w:p w14:paraId="41E6DF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155,00</w:t>
            </w:r>
          </w:p>
        </w:tc>
        <w:tc>
          <w:tcPr>
            <w:tcW w:w="336" w:type="pct"/>
            <w:tcBorders>
              <w:top w:val="nil"/>
              <w:left w:val="nil"/>
              <w:bottom w:val="single" w:sz="4" w:space="0" w:color="auto"/>
              <w:right w:val="single" w:sz="4" w:space="0" w:color="auto"/>
            </w:tcBorders>
            <w:shd w:val="clear" w:color="auto" w:fill="auto"/>
            <w:vAlign w:val="center"/>
            <w:hideMark/>
          </w:tcPr>
          <w:p w14:paraId="512BD0F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155,00</w:t>
            </w:r>
          </w:p>
        </w:tc>
      </w:tr>
      <w:tr w:rsidR="004B0CF9" w:rsidRPr="0067368D" w14:paraId="606A389D" w14:textId="77777777" w:rsidTr="004B0CF9">
        <w:trPr>
          <w:trHeight w:val="397"/>
        </w:trPr>
        <w:tc>
          <w:tcPr>
            <w:tcW w:w="330" w:type="pct"/>
            <w:vMerge/>
            <w:tcBorders>
              <w:left w:val="single" w:sz="4" w:space="0" w:color="auto"/>
              <w:bottom w:val="single" w:sz="4" w:space="0" w:color="auto"/>
              <w:right w:val="single" w:sz="4" w:space="0" w:color="auto"/>
            </w:tcBorders>
            <w:vAlign w:val="center"/>
          </w:tcPr>
          <w:p w14:paraId="01979AC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3018B8ED" w14:textId="671D3DC7" w:rsidR="004B0CF9" w:rsidRPr="00D846BA" w:rsidRDefault="004B0CF9" w:rsidP="004B0CF9">
            <w:pPr>
              <w:jc w:val="righ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Котельная д. Никольское, УКТЛ-0,6</w:t>
            </w:r>
          </w:p>
        </w:tc>
        <w:tc>
          <w:tcPr>
            <w:tcW w:w="472" w:type="pct"/>
            <w:tcBorders>
              <w:top w:val="nil"/>
              <w:left w:val="nil"/>
              <w:bottom w:val="single" w:sz="4" w:space="0" w:color="auto"/>
              <w:right w:val="single" w:sz="4" w:space="0" w:color="auto"/>
            </w:tcBorders>
            <w:shd w:val="clear" w:color="auto" w:fill="auto"/>
            <w:vAlign w:val="center"/>
          </w:tcPr>
          <w:p w14:paraId="3F7B3BA2" w14:textId="77777777" w:rsidR="004B0CF9" w:rsidRPr="00D846BA" w:rsidRDefault="004B0CF9" w:rsidP="004B0CF9">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кг у.т./Гкал</w:t>
            </w:r>
          </w:p>
        </w:tc>
        <w:tc>
          <w:tcPr>
            <w:tcW w:w="419" w:type="pct"/>
            <w:tcBorders>
              <w:top w:val="nil"/>
              <w:left w:val="nil"/>
              <w:bottom w:val="single" w:sz="4" w:space="0" w:color="auto"/>
              <w:right w:val="single" w:sz="4" w:space="0" w:color="auto"/>
            </w:tcBorders>
            <w:shd w:val="clear" w:color="auto" w:fill="auto"/>
            <w:vAlign w:val="center"/>
          </w:tcPr>
          <w:p w14:paraId="75AB8B87"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419" w:type="pct"/>
            <w:tcBorders>
              <w:top w:val="nil"/>
              <w:left w:val="nil"/>
              <w:bottom w:val="single" w:sz="4" w:space="0" w:color="auto"/>
              <w:right w:val="single" w:sz="4" w:space="0" w:color="auto"/>
            </w:tcBorders>
            <w:shd w:val="clear" w:color="auto" w:fill="auto"/>
            <w:vAlign w:val="center"/>
          </w:tcPr>
          <w:p w14:paraId="5114C21D"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338" w:type="pct"/>
            <w:tcBorders>
              <w:top w:val="nil"/>
              <w:left w:val="nil"/>
              <w:bottom w:val="single" w:sz="4" w:space="0" w:color="auto"/>
              <w:right w:val="single" w:sz="4" w:space="0" w:color="auto"/>
            </w:tcBorders>
            <w:shd w:val="clear" w:color="auto" w:fill="auto"/>
            <w:vAlign w:val="center"/>
          </w:tcPr>
          <w:p w14:paraId="2467A6FB"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338" w:type="pct"/>
            <w:tcBorders>
              <w:top w:val="nil"/>
              <w:left w:val="nil"/>
              <w:bottom w:val="single" w:sz="4" w:space="0" w:color="auto"/>
              <w:right w:val="single" w:sz="4" w:space="0" w:color="auto"/>
            </w:tcBorders>
            <w:shd w:val="clear" w:color="auto" w:fill="auto"/>
            <w:vAlign w:val="center"/>
          </w:tcPr>
          <w:p w14:paraId="377DB9DC"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338" w:type="pct"/>
            <w:tcBorders>
              <w:top w:val="nil"/>
              <w:left w:val="nil"/>
              <w:bottom w:val="single" w:sz="4" w:space="0" w:color="auto"/>
              <w:right w:val="single" w:sz="4" w:space="0" w:color="auto"/>
            </w:tcBorders>
            <w:shd w:val="clear" w:color="auto" w:fill="auto"/>
            <w:vAlign w:val="center"/>
          </w:tcPr>
          <w:p w14:paraId="6D4FFC1E"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338" w:type="pct"/>
            <w:tcBorders>
              <w:top w:val="nil"/>
              <w:left w:val="nil"/>
              <w:bottom w:val="single" w:sz="4" w:space="0" w:color="auto"/>
              <w:right w:val="single" w:sz="4" w:space="0" w:color="auto"/>
            </w:tcBorders>
            <w:shd w:val="clear" w:color="auto" w:fill="auto"/>
            <w:vAlign w:val="center"/>
          </w:tcPr>
          <w:p w14:paraId="30880AE1"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c>
          <w:tcPr>
            <w:tcW w:w="336" w:type="pct"/>
            <w:tcBorders>
              <w:top w:val="nil"/>
              <w:left w:val="nil"/>
              <w:bottom w:val="single" w:sz="4" w:space="0" w:color="auto"/>
              <w:right w:val="single" w:sz="4" w:space="0" w:color="auto"/>
            </w:tcBorders>
            <w:shd w:val="clear" w:color="auto" w:fill="auto"/>
            <w:vAlign w:val="center"/>
          </w:tcPr>
          <w:p w14:paraId="6E161681"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158,64</w:t>
            </w:r>
          </w:p>
        </w:tc>
      </w:tr>
      <w:tr w:rsidR="004B0CF9" w:rsidRPr="0067368D" w14:paraId="768558D2" w14:textId="77777777" w:rsidTr="004B0CF9">
        <w:trPr>
          <w:trHeight w:val="397"/>
        </w:trPr>
        <w:tc>
          <w:tcPr>
            <w:tcW w:w="330" w:type="pct"/>
            <w:vMerge w:val="restart"/>
            <w:tcBorders>
              <w:top w:val="nil"/>
              <w:left w:val="single" w:sz="4" w:space="0" w:color="auto"/>
              <w:right w:val="single" w:sz="4" w:space="0" w:color="auto"/>
            </w:tcBorders>
            <w:shd w:val="clear" w:color="auto" w:fill="auto"/>
            <w:vAlign w:val="center"/>
            <w:hideMark/>
          </w:tcPr>
          <w:p w14:paraId="660AD2A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4</w:t>
            </w:r>
          </w:p>
        </w:tc>
        <w:tc>
          <w:tcPr>
            <w:tcW w:w="1672" w:type="pct"/>
            <w:tcBorders>
              <w:top w:val="nil"/>
              <w:left w:val="nil"/>
              <w:bottom w:val="single" w:sz="4" w:space="0" w:color="auto"/>
              <w:right w:val="single" w:sz="4" w:space="0" w:color="auto"/>
            </w:tcBorders>
            <w:shd w:val="clear" w:color="auto" w:fill="auto"/>
            <w:vAlign w:val="center"/>
            <w:hideMark/>
          </w:tcPr>
          <w:p w14:paraId="48400E8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Отношение величины технологических потерь тепловой энергии к материальной характеристике тепловой сети, в т.ч.:</w:t>
            </w:r>
          </w:p>
        </w:tc>
        <w:tc>
          <w:tcPr>
            <w:tcW w:w="472" w:type="pct"/>
            <w:tcBorders>
              <w:top w:val="nil"/>
              <w:left w:val="nil"/>
              <w:bottom w:val="single" w:sz="4" w:space="0" w:color="auto"/>
              <w:right w:val="single" w:sz="4" w:space="0" w:color="auto"/>
            </w:tcBorders>
            <w:shd w:val="clear" w:color="auto" w:fill="auto"/>
            <w:vAlign w:val="center"/>
            <w:hideMark/>
          </w:tcPr>
          <w:p w14:paraId="5C7B5F2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03FD9DB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3398C48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6B7843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9574B4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34EED5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97AD3C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081A5D9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12BBAB59" w14:textId="77777777" w:rsidTr="004B0CF9">
        <w:trPr>
          <w:trHeight w:val="397"/>
        </w:trPr>
        <w:tc>
          <w:tcPr>
            <w:tcW w:w="330" w:type="pct"/>
            <w:vMerge/>
            <w:tcBorders>
              <w:left w:val="single" w:sz="4" w:space="0" w:color="auto"/>
              <w:right w:val="single" w:sz="4" w:space="0" w:color="auto"/>
            </w:tcBorders>
            <w:vAlign w:val="center"/>
            <w:hideMark/>
          </w:tcPr>
          <w:p w14:paraId="74AD70D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CCFC2C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1 Промышленный пр-зд, Районная котельная</w:t>
            </w:r>
          </w:p>
        </w:tc>
        <w:tc>
          <w:tcPr>
            <w:tcW w:w="472" w:type="pct"/>
            <w:tcBorders>
              <w:top w:val="nil"/>
              <w:left w:val="nil"/>
              <w:bottom w:val="single" w:sz="4" w:space="0" w:color="auto"/>
              <w:right w:val="single" w:sz="4" w:space="0" w:color="auto"/>
            </w:tcBorders>
            <w:shd w:val="clear" w:color="auto" w:fill="auto"/>
            <w:vAlign w:val="center"/>
            <w:hideMark/>
          </w:tcPr>
          <w:p w14:paraId="0970F75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4DCD4EF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2,673</w:t>
            </w:r>
          </w:p>
        </w:tc>
        <w:tc>
          <w:tcPr>
            <w:tcW w:w="419" w:type="pct"/>
            <w:tcBorders>
              <w:top w:val="nil"/>
              <w:left w:val="nil"/>
              <w:bottom w:val="single" w:sz="4" w:space="0" w:color="auto"/>
              <w:right w:val="single" w:sz="4" w:space="0" w:color="auto"/>
            </w:tcBorders>
            <w:shd w:val="clear" w:color="auto" w:fill="auto"/>
            <w:vAlign w:val="center"/>
            <w:hideMark/>
          </w:tcPr>
          <w:p w14:paraId="585A764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2,673</w:t>
            </w:r>
          </w:p>
        </w:tc>
        <w:tc>
          <w:tcPr>
            <w:tcW w:w="338" w:type="pct"/>
            <w:tcBorders>
              <w:top w:val="nil"/>
              <w:left w:val="nil"/>
              <w:bottom w:val="single" w:sz="4" w:space="0" w:color="auto"/>
              <w:right w:val="single" w:sz="4" w:space="0" w:color="auto"/>
            </w:tcBorders>
            <w:shd w:val="clear" w:color="auto" w:fill="auto"/>
            <w:vAlign w:val="center"/>
            <w:hideMark/>
          </w:tcPr>
          <w:p w14:paraId="2179406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1,951</w:t>
            </w:r>
          </w:p>
        </w:tc>
        <w:tc>
          <w:tcPr>
            <w:tcW w:w="338" w:type="pct"/>
            <w:tcBorders>
              <w:top w:val="nil"/>
              <w:left w:val="nil"/>
              <w:bottom w:val="single" w:sz="4" w:space="0" w:color="auto"/>
              <w:right w:val="single" w:sz="4" w:space="0" w:color="auto"/>
            </w:tcBorders>
            <w:shd w:val="clear" w:color="auto" w:fill="auto"/>
            <w:vAlign w:val="center"/>
            <w:hideMark/>
          </w:tcPr>
          <w:p w14:paraId="43A7FCB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1,951</w:t>
            </w:r>
          </w:p>
        </w:tc>
        <w:tc>
          <w:tcPr>
            <w:tcW w:w="338" w:type="pct"/>
            <w:tcBorders>
              <w:top w:val="nil"/>
              <w:left w:val="nil"/>
              <w:bottom w:val="single" w:sz="4" w:space="0" w:color="auto"/>
              <w:right w:val="single" w:sz="4" w:space="0" w:color="auto"/>
            </w:tcBorders>
            <w:shd w:val="clear" w:color="auto" w:fill="auto"/>
            <w:vAlign w:val="center"/>
            <w:hideMark/>
          </w:tcPr>
          <w:p w14:paraId="1E95ED4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1,951</w:t>
            </w:r>
          </w:p>
        </w:tc>
        <w:tc>
          <w:tcPr>
            <w:tcW w:w="338" w:type="pct"/>
            <w:tcBorders>
              <w:top w:val="nil"/>
              <w:left w:val="nil"/>
              <w:bottom w:val="single" w:sz="4" w:space="0" w:color="auto"/>
              <w:right w:val="single" w:sz="4" w:space="0" w:color="auto"/>
            </w:tcBorders>
            <w:shd w:val="clear" w:color="auto" w:fill="auto"/>
            <w:vAlign w:val="center"/>
            <w:hideMark/>
          </w:tcPr>
          <w:p w14:paraId="78BC10C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1,951</w:t>
            </w:r>
          </w:p>
        </w:tc>
        <w:tc>
          <w:tcPr>
            <w:tcW w:w="336" w:type="pct"/>
            <w:tcBorders>
              <w:top w:val="nil"/>
              <w:left w:val="nil"/>
              <w:bottom w:val="single" w:sz="4" w:space="0" w:color="auto"/>
              <w:right w:val="single" w:sz="4" w:space="0" w:color="auto"/>
            </w:tcBorders>
            <w:shd w:val="clear" w:color="auto" w:fill="auto"/>
            <w:vAlign w:val="center"/>
            <w:hideMark/>
          </w:tcPr>
          <w:p w14:paraId="61DDBD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1,951</w:t>
            </w:r>
          </w:p>
        </w:tc>
      </w:tr>
      <w:tr w:rsidR="004B0CF9" w:rsidRPr="0067368D" w14:paraId="49367A6F" w14:textId="77777777" w:rsidTr="004B0CF9">
        <w:trPr>
          <w:trHeight w:val="397"/>
        </w:trPr>
        <w:tc>
          <w:tcPr>
            <w:tcW w:w="330" w:type="pct"/>
            <w:vMerge/>
            <w:tcBorders>
              <w:left w:val="single" w:sz="4" w:space="0" w:color="auto"/>
              <w:right w:val="single" w:sz="4" w:space="0" w:color="auto"/>
            </w:tcBorders>
            <w:vAlign w:val="center"/>
            <w:hideMark/>
          </w:tcPr>
          <w:p w14:paraId="44A932A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A07EDEE"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2 ул. Бахтина, БМК-1</w:t>
            </w:r>
          </w:p>
        </w:tc>
        <w:tc>
          <w:tcPr>
            <w:tcW w:w="472" w:type="pct"/>
            <w:tcBorders>
              <w:top w:val="nil"/>
              <w:left w:val="nil"/>
              <w:bottom w:val="single" w:sz="4" w:space="0" w:color="auto"/>
              <w:right w:val="single" w:sz="4" w:space="0" w:color="auto"/>
            </w:tcBorders>
            <w:shd w:val="clear" w:color="auto" w:fill="auto"/>
            <w:vAlign w:val="center"/>
            <w:hideMark/>
          </w:tcPr>
          <w:p w14:paraId="0D3F9A1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5C06CA3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1,804</w:t>
            </w:r>
          </w:p>
        </w:tc>
        <w:tc>
          <w:tcPr>
            <w:tcW w:w="419" w:type="pct"/>
            <w:tcBorders>
              <w:top w:val="nil"/>
              <w:left w:val="nil"/>
              <w:bottom w:val="single" w:sz="4" w:space="0" w:color="auto"/>
              <w:right w:val="single" w:sz="4" w:space="0" w:color="auto"/>
            </w:tcBorders>
            <w:shd w:val="clear" w:color="auto" w:fill="auto"/>
            <w:vAlign w:val="center"/>
            <w:hideMark/>
          </w:tcPr>
          <w:p w14:paraId="0B881E0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1,804</w:t>
            </w:r>
          </w:p>
        </w:tc>
        <w:tc>
          <w:tcPr>
            <w:tcW w:w="338" w:type="pct"/>
            <w:tcBorders>
              <w:top w:val="nil"/>
              <w:left w:val="nil"/>
              <w:bottom w:val="single" w:sz="4" w:space="0" w:color="auto"/>
              <w:right w:val="single" w:sz="4" w:space="0" w:color="auto"/>
            </w:tcBorders>
            <w:shd w:val="clear" w:color="auto" w:fill="auto"/>
            <w:vAlign w:val="center"/>
            <w:hideMark/>
          </w:tcPr>
          <w:p w14:paraId="7FF4FD6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1,972</w:t>
            </w:r>
          </w:p>
        </w:tc>
        <w:tc>
          <w:tcPr>
            <w:tcW w:w="338" w:type="pct"/>
            <w:tcBorders>
              <w:top w:val="nil"/>
              <w:left w:val="nil"/>
              <w:bottom w:val="single" w:sz="4" w:space="0" w:color="auto"/>
              <w:right w:val="single" w:sz="4" w:space="0" w:color="auto"/>
            </w:tcBorders>
            <w:shd w:val="clear" w:color="auto" w:fill="auto"/>
            <w:vAlign w:val="center"/>
            <w:hideMark/>
          </w:tcPr>
          <w:p w14:paraId="74A988B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1,972</w:t>
            </w:r>
          </w:p>
        </w:tc>
        <w:tc>
          <w:tcPr>
            <w:tcW w:w="338" w:type="pct"/>
            <w:tcBorders>
              <w:top w:val="nil"/>
              <w:left w:val="nil"/>
              <w:bottom w:val="single" w:sz="4" w:space="0" w:color="auto"/>
              <w:right w:val="single" w:sz="4" w:space="0" w:color="auto"/>
            </w:tcBorders>
            <w:shd w:val="clear" w:color="auto" w:fill="auto"/>
            <w:vAlign w:val="center"/>
            <w:hideMark/>
          </w:tcPr>
          <w:p w14:paraId="26EDE4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1,972</w:t>
            </w:r>
          </w:p>
        </w:tc>
        <w:tc>
          <w:tcPr>
            <w:tcW w:w="338" w:type="pct"/>
            <w:tcBorders>
              <w:top w:val="nil"/>
              <w:left w:val="nil"/>
              <w:bottom w:val="single" w:sz="4" w:space="0" w:color="auto"/>
              <w:right w:val="single" w:sz="4" w:space="0" w:color="auto"/>
            </w:tcBorders>
            <w:shd w:val="clear" w:color="auto" w:fill="auto"/>
            <w:vAlign w:val="center"/>
            <w:hideMark/>
          </w:tcPr>
          <w:p w14:paraId="0F5CAE3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1,972</w:t>
            </w:r>
          </w:p>
        </w:tc>
        <w:tc>
          <w:tcPr>
            <w:tcW w:w="336" w:type="pct"/>
            <w:tcBorders>
              <w:top w:val="nil"/>
              <w:left w:val="nil"/>
              <w:bottom w:val="single" w:sz="4" w:space="0" w:color="auto"/>
              <w:right w:val="single" w:sz="4" w:space="0" w:color="auto"/>
            </w:tcBorders>
            <w:shd w:val="clear" w:color="auto" w:fill="auto"/>
            <w:vAlign w:val="center"/>
            <w:hideMark/>
          </w:tcPr>
          <w:p w14:paraId="7193AB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1,972</w:t>
            </w:r>
          </w:p>
        </w:tc>
      </w:tr>
      <w:tr w:rsidR="004B0CF9" w:rsidRPr="0067368D" w14:paraId="2777ED60" w14:textId="77777777" w:rsidTr="004B0CF9">
        <w:trPr>
          <w:trHeight w:val="397"/>
        </w:trPr>
        <w:tc>
          <w:tcPr>
            <w:tcW w:w="330" w:type="pct"/>
            <w:vMerge/>
            <w:tcBorders>
              <w:left w:val="single" w:sz="4" w:space="0" w:color="auto"/>
              <w:right w:val="single" w:sz="4" w:space="0" w:color="auto"/>
            </w:tcBorders>
            <w:vAlign w:val="center"/>
            <w:hideMark/>
          </w:tcPr>
          <w:p w14:paraId="4A03D31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FC6AA66"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3 ул. Заводская, БМК-2</w:t>
            </w:r>
          </w:p>
        </w:tc>
        <w:tc>
          <w:tcPr>
            <w:tcW w:w="472" w:type="pct"/>
            <w:tcBorders>
              <w:top w:val="nil"/>
              <w:left w:val="nil"/>
              <w:bottom w:val="single" w:sz="4" w:space="0" w:color="auto"/>
              <w:right w:val="single" w:sz="4" w:space="0" w:color="auto"/>
            </w:tcBorders>
            <w:shd w:val="clear" w:color="auto" w:fill="auto"/>
            <w:vAlign w:val="center"/>
            <w:hideMark/>
          </w:tcPr>
          <w:p w14:paraId="5383BAA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7F9BBFC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2,986</w:t>
            </w:r>
          </w:p>
        </w:tc>
        <w:tc>
          <w:tcPr>
            <w:tcW w:w="419" w:type="pct"/>
            <w:tcBorders>
              <w:top w:val="nil"/>
              <w:left w:val="nil"/>
              <w:bottom w:val="single" w:sz="4" w:space="0" w:color="auto"/>
              <w:right w:val="single" w:sz="4" w:space="0" w:color="auto"/>
            </w:tcBorders>
            <w:shd w:val="clear" w:color="auto" w:fill="auto"/>
            <w:vAlign w:val="center"/>
            <w:hideMark/>
          </w:tcPr>
          <w:p w14:paraId="151A0B5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2,986</w:t>
            </w:r>
          </w:p>
        </w:tc>
        <w:tc>
          <w:tcPr>
            <w:tcW w:w="338" w:type="pct"/>
            <w:tcBorders>
              <w:top w:val="nil"/>
              <w:left w:val="nil"/>
              <w:bottom w:val="single" w:sz="4" w:space="0" w:color="auto"/>
              <w:right w:val="single" w:sz="4" w:space="0" w:color="auto"/>
            </w:tcBorders>
            <w:shd w:val="clear" w:color="auto" w:fill="auto"/>
            <w:vAlign w:val="center"/>
            <w:hideMark/>
          </w:tcPr>
          <w:p w14:paraId="2331E9C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1,983</w:t>
            </w:r>
          </w:p>
        </w:tc>
        <w:tc>
          <w:tcPr>
            <w:tcW w:w="338" w:type="pct"/>
            <w:tcBorders>
              <w:top w:val="nil"/>
              <w:left w:val="nil"/>
              <w:bottom w:val="single" w:sz="4" w:space="0" w:color="auto"/>
              <w:right w:val="single" w:sz="4" w:space="0" w:color="auto"/>
            </w:tcBorders>
            <w:shd w:val="clear" w:color="auto" w:fill="auto"/>
            <w:vAlign w:val="center"/>
            <w:hideMark/>
          </w:tcPr>
          <w:p w14:paraId="4CE2B46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1,983</w:t>
            </w:r>
          </w:p>
        </w:tc>
        <w:tc>
          <w:tcPr>
            <w:tcW w:w="338" w:type="pct"/>
            <w:tcBorders>
              <w:top w:val="nil"/>
              <w:left w:val="nil"/>
              <w:bottom w:val="single" w:sz="4" w:space="0" w:color="auto"/>
              <w:right w:val="single" w:sz="4" w:space="0" w:color="auto"/>
            </w:tcBorders>
            <w:shd w:val="clear" w:color="auto" w:fill="auto"/>
            <w:vAlign w:val="center"/>
            <w:hideMark/>
          </w:tcPr>
          <w:p w14:paraId="30300BA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1,983</w:t>
            </w:r>
          </w:p>
        </w:tc>
        <w:tc>
          <w:tcPr>
            <w:tcW w:w="338" w:type="pct"/>
            <w:tcBorders>
              <w:top w:val="nil"/>
              <w:left w:val="nil"/>
              <w:bottom w:val="single" w:sz="4" w:space="0" w:color="auto"/>
              <w:right w:val="single" w:sz="4" w:space="0" w:color="auto"/>
            </w:tcBorders>
            <w:shd w:val="clear" w:color="auto" w:fill="auto"/>
            <w:vAlign w:val="center"/>
            <w:hideMark/>
          </w:tcPr>
          <w:p w14:paraId="3E3C6BB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1,983</w:t>
            </w:r>
          </w:p>
        </w:tc>
        <w:tc>
          <w:tcPr>
            <w:tcW w:w="336" w:type="pct"/>
            <w:tcBorders>
              <w:top w:val="nil"/>
              <w:left w:val="nil"/>
              <w:bottom w:val="single" w:sz="4" w:space="0" w:color="auto"/>
              <w:right w:val="single" w:sz="4" w:space="0" w:color="auto"/>
            </w:tcBorders>
            <w:shd w:val="clear" w:color="auto" w:fill="auto"/>
            <w:vAlign w:val="center"/>
            <w:hideMark/>
          </w:tcPr>
          <w:p w14:paraId="2EFC7DE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1,983</w:t>
            </w:r>
          </w:p>
        </w:tc>
      </w:tr>
      <w:tr w:rsidR="004B0CF9" w:rsidRPr="0067368D" w14:paraId="78A1D412" w14:textId="77777777" w:rsidTr="004B0CF9">
        <w:trPr>
          <w:trHeight w:val="397"/>
        </w:trPr>
        <w:tc>
          <w:tcPr>
            <w:tcW w:w="330" w:type="pct"/>
            <w:vMerge/>
            <w:tcBorders>
              <w:left w:val="single" w:sz="4" w:space="0" w:color="auto"/>
              <w:right w:val="single" w:sz="4" w:space="0" w:color="auto"/>
            </w:tcBorders>
            <w:vAlign w:val="center"/>
            <w:hideMark/>
          </w:tcPr>
          <w:p w14:paraId="3EDA548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8E9213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4 с. Карманово, ул. Заводская, 4, стр. 2</w:t>
            </w:r>
          </w:p>
        </w:tc>
        <w:tc>
          <w:tcPr>
            <w:tcW w:w="472" w:type="pct"/>
            <w:tcBorders>
              <w:top w:val="nil"/>
              <w:left w:val="nil"/>
              <w:bottom w:val="single" w:sz="4" w:space="0" w:color="auto"/>
              <w:right w:val="single" w:sz="4" w:space="0" w:color="auto"/>
            </w:tcBorders>
            <w:shd w:val="clear" w:color="auto" w:fill="auto"/>
            <w:vAlign w:val="center"/>
            <w:hideMark/>
          </w:tcPr>
          <w:p w14:paraId="02AC565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2877DCE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2,550</w:t>
            </w:r>
          </w:p>
        </w:tc>
        <w:tc>
          <w:tcPr>
            <w:tcW w:w="419" w:type="pct"/>
            <w:tcBorders>
              <w:top w:val="nil"/>
              <w:left w:val="nil"/>
              <w:bottom w:val="single" w:sz="4" w:space="0" w:color="auto"/>
              <w:right w:val="single" w:sz="4" w:space="0" w:color="auto"/>
            </w:tcBorders>
            <w:shd w:val="clear" w:color="auto" w:fill="auto"/>
            <w:vAlign w:val="center"/>
            <w:hideMark/>
          </w:tcPr>
          <w:p w14:paraId="1963743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2,550</w:t>
            </w:r>
          </w:p>
        </w:tc>
        <w:tc>
          <w:tcPr>
            <w:tcW w:w="338" w:type="pct"/>
            <w:tcBorders>
              <w:top w:val="nil"/>
              <w:left w:val="nil"/>
              <w:bottom w:val="single" w:sz="4" w:space="0" w:color="auto"/>
              <w:right w:val="single" w:sz="4" w:space="0" w:color="auto"/>
            </w:tcBorders>
            <w:shd w:val="clear" w:color="auto" w:fill="auto"/>
            <w:vAlign w:val="center"/>
            <w:hideMark/>
          </w:tcPr>
          <w:p w14:paraId="176D9BE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2,690</w:t>
            </w:r>
          </w:p>
        </w:tc>
        <w:tc>
          <w:tcPr>
            <w:tcW w:w="338" w:type="pct"/>
            <w:tcBorders>
              <w:top w:val="nil"/>
              <w:left w:val="nil"/>
              <w:bottom w:val="single" w:sz="4" w:space="0" w:color="auto"/>
              <w:right w:val="single" w:sz="4" w:space="0" w:color="auto"/>
            </w:tcBorders>
            <w:shd w:val="clear" w:color="auto" w:fill="auto"/>
            <w:vAlign w:val="center"/>
            <w:hideMark/>
          </w:tcPr>
          <w:p w14:paraId="63038CF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2,690</w:t>
            </w:r>
          </w:p>
        </w:tc>
        <w:tc>
          <w:tcPr>
            <w:tcW w:w="338" w:type="pct"/>
            <w:tcBorders>
              <w:top w:val="nil"/>
              <w:left w:val="nil"/>
              <w:bottom w:val="single" w:sz="4" w:space="0" w:color="auto"/>
              <w:right w:val="single" w:sz="4" w:space="0" w:color="auto"/>
            </w:tcBorders>
            <w:shd w:val="clear" w:color="auto" w:fill="auto"/>
            <w:vAlign w:val="center"/>
            <w:hideMark/>
          </w:tcPr>
          <w:p w14:paraId="1A42DC1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2,690</w:t>
            </w:r>
          </w:p>
        </w:tc>
        <w:tc>
          <w:tcPr>
            <w:tcW w:w="338" w:type="pct"/>
            <w:tcBorders>
              <w:top w:val="nil"/>
              <w:left w:val="nil"/>
              <w:bottom w:val="single" w:sz="4" w:space="0" w:color="auto"/>
              <w:right w:val="single" w:sz="4" w:space="0" w:color="auto"/>
            </w:tcBorders>
            <w:shd w:val="clear" w:color="auto" w:fill="auto"/>
            <w:vAlign w:val="center"/>
            <w:hideMark/>
          </w:tcPr>
          <w:p w14:paraId="1201E60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2,690</w:t>
            </w:r>
          </w:p>
        </w:tc>
        <w:tc>
          <w:tcPr>
            <w:tcW w:w="336" w:type="pct"/>
            <w:tcBorders>
              <w:top w:val="nil"/>
              <w:left w:val="nil"/>
              <w:bottom w:val="single" w:sz="4" w:space="0" w:color="auto"/>
              <w:right w:val="single" w:sz="4" w:space="0" w:color="auto"/>
            </w:tcBorders>
            <w:shd w:val="clear" w:color="auto" w:fill="auto"/>
            <w:vAlign w:val="center"/>
            <w:hideMark/>
          </w:tcPr>
          <w:p w14:paraId="6DE155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2,690</w:t>
            </w:r>
          </w:p>
        </w:tc>
      </w:tr>
      <w:tr w:rsidR="004B0CF9" w:rsidRPr="0067368D" w14:paraId="0F0B82FE" w14:textId="77777777" w:rsidTr="004B0CF9">
        <w:trPr>
          <w:trHeight w:val="397"/>
        </w:trPr>
        <w:tc>
          <w:tcPr>
            <w:tcW w:w="330" w:type="pct"/>
            <w:vMerge/>
            <w:tcBorders>
              <w:left w:val="single" w:sz="4" w:space="0" w:color="auto"/>
              <w:right w:val="single" w:sz="4" w:space="0" w:color="auto"/>
            </w:tcBorders>
            <w:vAlign w:val="center"/>
            <w:hideMark/>
          </w:tcPr>
          <w:p w14:paraId="7351B62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0C569CF"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5 ул. Мира, БМК-3</w:t>
            </w:r>
          </w:p>
        </w:tc>
        <w:tc>
          <w:tcPr>
            <w:tcW w:w="472" w:type="pct"/>
            <w:tcBorders>
              <w:top w:val="nil"/>
              <w:left w:val="nil"/>
              <w:bottom w:val="single" w:sz="4" w:space="0" w:color="auto"/>
              <w:right w:val="single" w:sz="4" w:space="0" w:color="auto"/>
            </w:tcBorders>
            <w:shd w:val="clear" w:color="auto" w:fill="auto"/>
            <w:vAlign w:val="center"/>
            <w:hideMark/>
          </w:tcPr>
          <w:p w14:paraId="5078DEE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480B05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1,184</w:t>
            </w:r>
          </w:p>
        </w:tc>
        <w:tc>
          <w:tcPr>
            <w:tcW w:w="419" w:type="pct"/>
            <w:tcBorders>
              <w:top w:val="nil"/>
              <w:left w:val="nil"/>
              <w:bottom w:val="single" w:sz="4" w:space="0" w:color="auto"/>
              <w:right w:val="single" w:sz="4" w:space="0" w:color="auto"/>
            </w:tcBorders>
            <w:shd w:val="clear" w:color="auto" w:fill="auto"/>
            <w:vAlign w:val="center"/>
            <w:hideMark/>
          </w:tcPr>
          <w:p w14:paraId="69DCF0F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1,184</w:t>
            </w:r>
          </w:p>
        </w:tc>
        <w:tc>
          <w:tcPr>
            <w:tcW w:w="338" w:type="pct"/>
            <w:tcBorders>
              <w:top w:val="nil"/>
              <w:left w:val="nil"/>
              <w:bottom w:val="single" w:sz="4" w:space="0" w:color="auto"/>
              <w:right w:val="single" w:sz="4" w:space="0" w:color="auto"/>
            </w:tcBorders>
            <w:shd w:val="clear" w:color="auto" w:fill="auto"/>
            <w:vAlign w:val="center"/>
            <w:hideMark/>
          </w:tcPr>
          <w:p w14:paraId="5C14BB3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1,492</w:t>
            </w:r>
          </w:p>
        </w:tc>
        <w:tc>
          <w:tcPr>
            <w:tcW w:w="338" w:type="pct"/>
            <w:tcBorders>
              <w:top w:val="nil"/>
              <w:left w:val="nil"/>
              <w:bottom w:val="single" w:sz="4" w:space="0" w:color="auto"/>
              <w:right w:val="single" w:sz="4" w:space="0" w:color="auto"/>
            </w:tcBorders>
            <w:shd w:val="clear" w:color="auto" w:fill="auto"/>
            <w:vAlign w:val="center"/>
            <w:hideMark/>
          </w:tcPr>
          <w:p w14:paraId="225F59D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1,492</w:t>
            </w:r>
          </w:p>
        </w:tc>
        <w:tc>
          <w:tcPr>
            <w:tcW w:w="338" w:type="pct"/>
            <w:tcBorders>
              <w:top w:val="nil"/>
              <w:left w:val="nil"/>
              <w:bottom w:val="single" w:sz="4" w:space="0" w:color="auto"/>
              <w:right w:val="single" w:sz="4" w:space="0" w:color="auto"/>
            </w:tcBorders>
            <w:shd w:val="clear" w:color="auto" w:fill="auto"/>
            <w:vAlign w:val="center"/>
            <w:hideMark/>
          </w:tcPr>
          <w:p w14:paraId="3F0668A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1,492</w:t>
            </w:r>
          </w:p>
        </w:tc>
        <w:tc>
          <w:tcPr>
            <w:tcW w:w="338" w:type="pct"/>
            <w:tcBorders>
              <w:top w:val="nil"/>
              <w:left w:val="nil"/>
              <w:bottom w:val="single" w:sz="4" w:space="0" w:color="auto"/>
              <w:right w:val="single" w:sz="4" w:space="0" w:color="auto"/>
            </w:tcBorders>
            <w:shd w:val="clear" w:color="auto" w:fill="auto"/>
            <w:vAlign w:val="center"/>
            <w:hideMark/>
          </w:tcPr>
          <w:p w14:paraId="73EA409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1,492</w:t>
            </w:r>
          </w:p>
        </w:tc>
        <w:tc>
          <w:tcPr>
            <w:tcW w:w="336" w:type="pct"/>
            <w:tcBorders>
              <w:top w:val="nil"/>
              <w:left w:val="nil"/>
              <w:bottom w:val="single" w:sz="4" w:space="0" w:color="auto"/>
              <w:right w:val="single" w:sz="4" w:space="0" w:color="auto"/>
            </w:tcBorders>
            <w:shd w:val="clear" w:color="auto" w:fill="auto"/>
            <w:vAlign w:val="center"/>
            <w:hideMark/>
          </w:tcPr>
          <w:p w14:paraId="7CBD8E5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1,492</w:t>
            </w:r>
          </w:p>
        </w:tc>
      </w:tr>
      <w:tr w:rsidR="004B0CF9" w:rsidRPr="0067368D" w14:paraId="339C0F37" w14:textId="77777777" w:rsidTr="004B0CF9">
        <w:trPr>
          <w:trHeight w:val="397"/>
        </w:trPr>
        <w:tc>
          <w:tcPr>
            <w:tcW w:w="330" w:type="pct"/>
            <w:vMerge/>
            <w:tcBorders>
              <w:left w:val="single" w:sz="4" w:space="0" w:color="auto"/>
              <w:right w:val="single" w:sz="4" w:space="0" w:color="auto"/>
            </w:tcBorders>
            <w:vAlign w:val="center"/>
            <w:hideMark/>
          </w:tcPr>
          <w:p w14:paraId="47AD11D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591DDC3"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6 БМК ул. Пушная, 2А</w:t>
            </w:r>
          </w:p>
        </w:tc>
        <w:tc>
          <w:tcPr>
            <w:tcW w:w="472" w:type="pct"/>
            <w:tcBorders>
              <w:top w:val="nil"/>
              <w:left w:val="nil"/>
              <w:bottom w:val="single" w:sz="4" w:space="0" w:color="auto"/>
              <w:right w:val="single" w:sz="4" w:space="0" w:color="auto"/>
            </w:tcBorders>
            <w:shd w:val="clear" w:color="auto" w:fill="auto"/>
            <w:vAlign w:val="center"/>
            <w:hideMark/>
          </w:tcPr>
          <w:p w14:paraId="57F5635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7BF026B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2,408</w:t>
            </w:r>
          </w:p>
        </w:tc>
        <w:tc>
          <w:tcPr>
            <w:tcW w:w="419" w:type="pct"/>
            <w:tcBorders>
              <w:top w:val="nil"/>
              <w:left w:val="nil"/>
              <w:bottom w:val="single" w:sz="4" w:space="0" w:color="auto"/>
              <w:right w:val="single" w:sz="4" w:space="0" w:color="auto"/>
            </w:tcBorders>
            <w:shd w:val="clear" w:color="auto" w:fill="auto"/>
            <w:vAlign w:val="center"/>
            <w:hideMark/>
          </w:tcPr>
          <w:p w14:paraId="47092F5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2,408</w:t>
            </w:r>
          </w:p>
        </w:tc>
        <w:tc>
          <w:tcPr>
            <w:tcW w:w="338" w:type="pct"/>
            <w:tcBorders>
              <w:top w:val="nil"/>
              <w:left w:val="nil"/>
              <w:bottom w:val="single" w:sz="4" w:space="0" w:color="auto"/>
              <w:right w:val="single" w:sz="4" w:space="0" w:color="auto"/>
            </w:tcBorders>
            <w:shd w:val="clear" w:color="auto" w:fill="auto"/>
            <w:vAlign w:val="center"/>
            <w:hideMark/>
          </w:tcPr>
          <w:p w14:paraId="4669EAC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1,963</w:t>
            </w:r>
          </w:p>
        </w:tc>
        <w:tc>
          <w:tcPr>
            <w:tcW w:w="338" w:type="pct"/>
            <w:tcBorders>
              <w:top w:val="nil"/>
              <w:left w:val="nil"/>
              <w:bottom w:val="single" w:sz="4" w:space="0" w:color="auto"/>
              <w:right w:val="single" w:sz="4" w:space="0" w:color="auto"/>
            </w:tcBorders>
            <w:shd w:val="clear" w:color="auto" w:fill="auto"/>
            <w:vAlign w:val="center"/>
            <w:hideMark/>
          </w:tcPr>
          <w:p w14:paraId="685FD94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1,963</w:t>
            </w:r>
          </w:p>
        </w:tc>
        <w:tc>
          <w:tcPr>
            <w:tcW w:w="338" w:type="pct"/>
            <w:tcBorders>
              <w:top w:val="nil"/>
              <w:left w:val="nil"/>
              <w:bottom w:val="single" w:sz="4" w:space="0" w:color="auto"/>
              <w:right w:val="single" w:sz="4" w:space="0" w:color="auto"/>
            </w:tcBorders>
            <w:shd w:val="clear" w:color="auto" w:fill="auto"/>
            <w:vAlign w:val="center"/>
            <w:hideMark/>
          </w:tcPr>
          <w:p w14:paraId="401EAF7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1,963</w:t>
            </w:r>
          </w:p>
        </w:tc>
        <w:tc>
          <w:tcPr>
            <w:tcW w:w="338" w:type="pct"/>
            <w:tcBorders>
              <w:top w:val="nil"/>
              <w:left w:val="nil"/>
              <w:bottom w:val="single" w:sz="4" w:space="0" w:color="auto"/>
              <w:right w:val="single" w:sz="4" w:space="0" w:color="auto"/>
            </w:tcBorders>
            <w:shd w:val="clear" w:color="auto" w:fill="auto"/>
            <w:vAlign w:val="center"/>
            <w:hideMark/>
          </w:tcPr>
          <w:p w14:paraId="743D3C3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1,963</w:t>
            </w:r>
          </w:p>
        </w:tc>
        <w:tc>
          <w:tcPr>
            <w:tcW w:w="336" w:type="pct"/>
            <w:tcBorders>
              <w:top w:val="nil"/>
              <w:left w:val="nil"/>
              <w:bottom w:val="single" w:sz="4" w:space="0" w:color="auto"/>
              <w:right w:val="single" w:sz="4" w:space="0" w:color="auto"/>
            </w:tcBorders>
            <w:shd w:val="clear" w:color="auto" w:fill="auto"/>
            <w:vAlign w:val="center"/>
            <w:hideMark/>
          </w:tcPr>
          <w:p w14:paraId="6C3B223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1,963</w:t>
            </w:r>
          </w:p>
        </w:tc>
      </w:tr>
      <w:tr w:rsidR="004B0CF9" w:rsidRPr="0067368D" w14:paraId="29B4BD1C" w14:textId="77777777" w:rsidTr="004B0CF9">
        <w:trPr>
          <w:trHeight w:val="397"/>
        </w:trPr>
        <w:tc>
          <w:tcPr>
            <w:tcW w:w="330" w:type="pct"/>
            <w:vMerge/>
            <w:tcBorders>
              <w:left w:val="single" w:sz="4" w:space="0" w:color="auto"/>
              <w:right w:val="single" w:sz="4" w:space="0" w:color="auto"/>
            </w:tcBorders>
            <w:vAlign w:val="center"/>
            <w:hideMark/>
          </w:tcPr>
          <w:p w14:paraId="0500813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F6A7C83"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БМК-7</w:t>
            </w:r>
          </w:p>
        </w:tc>
        <w:tc>
          <w:tcPr>
            <w:tcW w:w="472" w:type="pct"/>
            <w:tcBorders>
              <w:top w:val="nil"/>
              <w:left w:val="nil"/>
              <w:bottom w:val="single" w:sz="4" w:space="0" w:color="auto"/>
              <w:right w:val="single" w:sz="4" w:space="0" w:color="auto"/>
            </w:tcBorders>
            <w:shd w:val="clear" w:color="auto" w:fill="auto"/>
            <w:vAlign w:val="center"/>
            <w:hideMark/>
          </w:tcPr>
          <w:p w14:paraId="3337A3C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7891E7D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2,121</w:t>
            </w:r>
          </w:p>
        </w:tc>
        <w:tc>
          <w:tcPr>
            <w:tcW w:w="419" w:type="pct"/>
            <w:tcBorders>
              <w:top w:val="nil"/>
              <w:left w:val="nil"/>
              <w:bottom w:val="single" w:sz="4" w:space="0" w:color="auto"/>
              <w:right w:val="single" w:sz="4" w:space="0" w:color="auto"/>
            </w:tcBorders>
            <w:shd w:val="clear" w:color="auto" w:fill="auto"/>
            <w:vAlign w:val="center"/>
            <w:hideMark/>
          </w:tcPr>
          <w:p w14:paraId="107752C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2,121</w:t>
            </w:r>
          </w:p>
        </w:tc>
        <w:tc>
          <w:tcPr>
            <w:tcW w:w="338" w:type="pct"/>
            <w:tcBorders>
              <w:top w:val="nil"/>
              <w:left w:val="nil"/>
              <w:bottom w:val="single" w:sz="4" w:space="0" w:color="auto"/>
              <w:right w:val="single" w:sz="4" w:space="0" w:color="auto"/>
            </w:tcBorders>
            <w:shd w:val="clear" w:color="auto" w:fill="auto"/>
            <w:vAlign w:val="center"/>
            <w:hideMark/>
          </w:tcPr>
          <w:p w14:paraId="4CAFA74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1,604</w:t>
            </w:r>
          </w:p>
        </w:tc>
        <w:tc>
          <w:tcPr>
            <w:tcW w:w="338" w:type="pct"/>
            <w:tcBorders>
              <w:top w:val="nil"/>
              <w:left w:val="nil"/>
              <w:bottom w:val="single" w:sz="4" w:space="0" w:color="auto"/>
              <w:right w:val="single" w:sz="4" w:space="0" w:color="auto"/>
            </w:tcBorders>
            <w:shd w:val="clear" w:color="auto" w:fill="auto"/>
            <w:vAlign w:val="center"/>
            <w:hideMark/>
          </w:tcPr>
          <w:p w14:paraId="09B1733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1,604</w:t>
            </w:r>
          </w:p>
        </w:tc>
        <w:tc>
          <w:tcPr>
            <w:tcW w:w="338" w:type="pct"/>
            <w:tcBorders>
              <w:top w:val="nil"/>
              <w:left w:val="nil"/>
              <w:bottom w:val="single" w:sz="4" w:space="0" w:color="auto"/>
              <w:right w:val="single" w:sz="4" w:space="0" w:color="auto"/>
            </w:tcBorders>
            <w:shd w:val="clear" w:color="auto" w:fill="auto"/>
            <w:vAlign w:val="center"/>
            <w:hideMark/>
          </w:tcPr>
          <w:p w14:paraId="779CBF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1,604</w:t>
            </w:r>
          </w:p>
        </w:tc>
        <w:tc>
          <w:tcPr>
            <w:tcW w:w="338" w:type="pct"/>
            <w:tcBorders>
              <w:top w:val="nil"/>
              <w:left w:val="nil"/>
              <w:bottom w:val="single" w:sz="4" w:space="0" w:color="auto"/>
              <w:right w:val="single" w:sz="4" w:space="0" w:color="auto"/>
            </w:tcBorders>
            <w:shd w:val="clear" w:color="auto" w:fill="auto"/>
            <w:vAlign w:val="center"/>
            <w:hideMark/>
          </w:tcPr>
          <w:p w14:paraId="53789F4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1,604</w:t>
            </w:r>
          </w:p>
        </w:tc>
        <w:tc>
          <w:tcPr>
            <w:tcW w:w="336" w:type="pct"/>
            <w:tcBorders>
              <w:top w:val="nil"/>
              <w:left w:val="nil"/>
              <w:bottom w:val="single" w:sz="4" w:space="0" w:color="auto"/>
              <w:right w:val="single" w:sz="4" w:space="0" w:color="auto"/>
            </w:tcBorders>
            <w:shd w:val="clear" w:color="auto" w:fill="auto"/>
            <w:vAlign w:val="center"/>
            <w:hideMark/>
          </w:tcPr>
          <w:p w14:paraId="5583508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1,604</w:t>
            </w:r>
          </w:p>
        </w:tc>
      </w:tr>
      <w:tr w:rsidR="004B0CF9" w:rsidRPr="0067368D" w14:paraId="34EAE081" w14:textId="77777777" w:rsidTr="004B0CF9">
        <w:trPr>
          <w:trHeight w:val="397"/>
        </w:trPr>
        <w:tc>
          <w:tcPr>
            <w:tcW w:w="330" w:type="pct"/>
            <w:vMerge/>
            <w:tcBorders>
              <w:left w:val="single" w:sz="4" w:space="0" w:color="auto"/>
              <w:right w:val="single" w:sz="4" w:space="0" w:color="auto"/>
            </w:tcBorders>
            <w:vAlign w:val="center"/>
            <w:hideMark/>
          </w:tcPr>
          <w:p w14:paraId="15C796E5"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4F479C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БМК-8</w:t>
            </w:r>
          </w:p>
        </w:tc>
        <w:tc>
          <w:tcPr>
            <w:tcW w:w="472" w:type="pct"/>
            <w:tcBorders>
              <w:top w:val="nil"/>
              <w:left w:val="nil"/>
              <w:bottom w:val="single" w:sz="4" w:space="0" w:color="auto"/>
              <w:right w:val="single" w:sz="4" w:space="0" w:color="auto"/>
            </w:tcBorders>
            <w:shd w:val="clear" w:color="auto" w:fill="auto"/>
            <w:vAlign w:val="center"/>
            <w:hideMark/>
          </w:tcPr>
          <w:p w14:paraId="51EF9B2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70212B2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1,705</w:t>
            </w:r>
          </w:p>
        </w:tc>
        <w:tc>
          <w:tcPr>
            <w:tcW w:w="419" w:type="pct"/>
            <w:tcBorders>
              <w:top w:val="nil"/>
              <w:left w:val="nil"/>
              <w:bottom w:val="single" w:sz="4" w:space="0" w:color="auto"/>
              <w:right w:val="single" w:sz="4" w:space="0" w:color="auto"/>
            </w:tcBorders>
            <w:shd w:val="clear" w:color="auto" w:fill="auto"/>
            <w:vAlign w:val="center"/>
            <w:hideMark/>
          </w:tcPr>
          <w:p w14:paraId="438118D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1,705</w:t>
            </w:r>
          </w:p>
        </w:tc>
        <w:tc>
          <w:tcPr>
            <w:tcW w:w="338" w:type="pct"/>
            <w:tcBorders>
              <w:top w:val="nil"/>
              <w:left w:val="nil"/>
              <w:bottom w:val="single" w:sz="4" w:space="0" w:color="auto"/>
              <w:right w:val="single" w:sz="4" w:space="0" w:color="auto"/>
            </w:tcBorders>
            <w:shd w:val="clear" w:color="auto" w:fill="auto"/>
            <w:vAlign w:val="center"/>
            <w:hideMark/>
          </w:tcPr>
          <w:p w14:paraId="4AA1AC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2,331</w:t>
            </w:r>
          </w:p>
        </w:tc>
        <w:tc>
          <w:tcPr>
            <w:tcW w:w="338" w:type="pct"/>
            <w:tcBorders>
              <w:top w:val="nil"/>
              <w:left w:val="nil"/>
              <w:bottom w:val="single" w:sz="4" w:space="0" w:color="auto"/>
              <w:right w:val="single" w:sz="4" w:space="0" w:color="auto"/>
            </w:tcBorders>
            <w:shd w:val="clear" w:color="auto" w:fill="auto"/>
            <w:vAlign w:val="center"/>
            <w:hideMark/>
          </w:tcPr>
          <w:p w14:paraId="376247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2,331</w:t>
            </w:r>
          </w:p>
        </w:tc>
        <w:tc>
          <w:tcPr>
            <w:tcW w:w="338" w:type="pct"/>
            <w:tcBorders>
              <w:top w:val="nil"/>
              <w:left w:val="nil"/>
              <w:bottom w:val="single" w:sz="4" w:space="0" w:color="auto"/>
              <w:right w:val="single" w:sz="4" w:space="0" w:color="auto"/>
            </w:tcBorders>
            <w:shd w:val="clear" w:color="auto" w:fill="auto"/>
            <w:vAlign w:val="center"/>
            <w:hideMark/>
          </w:tcPr>
          <w:p w14:paraId="5056D27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2,331</w:t>
            </w:r>
          </w:p>
        </w:tc>
        <w:tc>
          <w:tcPr>
            <w:tcW w:w="338" w:type="pct"/>
            <w:tcBorders>
              <w:top w:val="nil"/>
              <w:left w:val="nil"/>
              <w:bottom w:val="single" w:sz="4" w:space="0" w:color="auto"/>
              <w:right w:val="single" w:sz="4" w:space="0" w:color="auto"/>
            </w:tcBorders>
            <w:shd w:val="clear" w:color="auto" w:fill="auto"/>
            <w:vAlign w:val="center"/>
            <w:hideMark/>
          </w:tcPr>
          <w:p w14:paraId="2DD498C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2,331</w:t>
            </w:r>
          </w:p>
        </w:tc>
        <w:tc>
          <w:tcPr>
            <w:tcW w:w="336" w:type="pct"/>
            <w:tcBorders>
              <w:top w:val="nil"/>
              <w:left w:val="nil"/>
              <w:bottom w:val="single" w:sz="4" w:space="0" w:color="auto"/>
              <w:right w:val="single" w:sz="4" w:space="0" w:color="auto"/>
            </w:tcBorders>
            <w:shd w:val="clear" w:color="auto" w:fill="auto"/>
            <w:vAlign w:val="center"/>
            <w:hideMark/>
          </w:tcPr>
          <w:p w14:paraId="4FF63F6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2,331</w:t>
            </w:r>
          </w:p>
        </w:tc>
      </w:tr>
      <w:tr w:rsidR="004B0CF9" w:rsidRPr="0067368D" w14:paraId="4A6A1A12" w14:textId="77777777" w:rsidTr="004B0CF9">
        <w:trPr>
          <w:trHeight w:val="397"/>
        </w:trPr>
        <w:tc>
          <w:tcPr>
            <w:tcW w:w="330" w:type="pct"/>
            <w:vMerge/>
            <w:tcBorders>
              <w:left w:val="single" w:sz="4" w:space="0" w:color="auto"/>
              <w:right w:val="single" w:sz="4" w:space="0" w:color="auto"/>
            </w:tcBorders>
            <w:vAlign w:val="center"/>
            <w:hideMark/>
          </w:tcPr>
          <w:p w14:paraId="31B3946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150D73C"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БМК-9</w:t>
            </w:r>
          </w:p>
        </w:tc>
        <w:tc>
          <w:tcPr>
            <w:tcW w:w="472" w:type="pct"/>
            <w:tcBorders>
              <w:top w:val="nil"/>
              <w:left w:val="nil"/>
              <w:bottom w:val="single" w:sz="4" w:space="0" w:color="auto"/>
              <w:right w:val="single" w:sz="4" w:space="0" w:color="auto"/>
            </w:tcBorders>
            <w:shd w:val="clear" w:color="auto" w:fill="auto"/>
            <w:vAlign w:val="center"/>
            <w:hideMark/>
          </w:tcPr>
          <w:p w14:paraId="255DEBE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1F2F748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1,866</w:t>
            </w:r>
          </w:p>
        </w:tc>
        <w:tc>
          <w:tcPr>
            <w:tcW w:w="419" w:type="pct"/>
            <w:tcBorders>
              <w:top w:val="nil"/>
              <w:left w:val="nil"/>
              <w:bottom w:val="single" w:sz="4" w:space="0" w:color="auto"/>
              <w:right w:val="single" w:sz="4" w:space="0" w:color="auto"/>
            </w:tcBorders>
            <w:shd w:val="clear" w:color="auto" w:fill="auto"/>
            <w:vAlign w:val="center"/>
            <w:hideMark/>
          </w:tcPr>
          <w:p w14:paraId="7A962BB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1,866</w:t>
            </w:r>
          </w:p>
        </w:tc>
        <w:tc>
          <w:tcPr>
            <w:tcW w:w="338" w:type="pct"/>
            <w:tcBorders>
              <w:top w:val="nil"/>
              <w:left w:val="nil"/>
              <w:bottom w:val="single" w:sz="4" w:space="0" w:color="auto"/>
              <w:right w:val="single" w:sz="4" w:space="0" w:color="auto"/>
            </w:tcBorders>
            <w:shd w:val="clear" w:color="auto" w:fill="auto"/>
            <w:vAlign w:val="center"/>
            <w:hideMark/>
          </w:tcPr>
          <w:p w14:paraId="6E171E8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1,791</w:t>
            </w:r>
          </w:p>
        </w:tc>
        <w:tc>
          <w:tcPr>
            <w:tcW w:w="338" w:type="pct"/>
            <w:tcBorders>
              <w:top w:val="nil"/>
              <w:left w:val="nil"/>
              <w:bottom w:val="single" w:sz="4" w:space="0" w:color="auto"/>
              <w:right w:val="single" w:sz="4" w:space="0" w:color="auto"/>
            </w:tcBorders>
            <w:shd w:val="clear" w:color="auto" w:fill="auto"/>
            <w:vAlign w:val="center"/>
            <w:hideMark/>
          </w:tcPr>
          <w:p w14:paraId="07FB43B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1,791</w:t>
            </w:r>
          </w:p>
        </w:tc>
        <w:tc>
          <w:tcPr>
            <w:tcW w:w="338" w:type="pct"/>
            <w:tcBorders>
              <w:top w:val="nil"/>
              <w:left w:val="nil"/>
              <w:bottom w:val="single" w:sz="4" w:space="0" w:color="auto"/>
              <w:right w:val="single" w:sz="4" w:space="0" w:color="auto"/>
            </w:tcBorders>
            <w:shd w:val="clear" w:color="auto" w:fill="auto"/>
            <w:vAlign w:val="center"/>
            <w:hideMark/>
          </w:tcPr>
          <w:p w14:paraId="4D61842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1,791</w:t>
            </w:r>
          </w:p>
        </w:tc>
        <w:tc>
          <w:tcPr>
            <w:tcW w:w="338" w:type="pct"/>
            <w:tcBorders>
              <w:top w:val="nil"/>
              <w:left w:val="nil"/>
              <w:bottom w:val="single" w:sz="4" w:space="0" w:color="auto"/>
              <w:right w:val="single" w:sz="4" w:space="0" w:color="auto"/>
            </w:tcBorders>
            <w:shd w:val="clear" w:color="auto" w:fill="auto"/>
            <w:vAlign w:val="center"/>
            <w:hideMark/>
          </w:tcPr>
          <w:p w14:paraId="31174FE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1,791</w:t>
            </w:r>
          </w:p>
        </w:tc>
        <w:tc>
          <w:tcPr>
            <w:tcW w:w="336" w:type="pct"/>
            <w:tcBorders>
              <w:top w:val="nil"/>
              <w:left w:val="nil"/>
              <w:bottom w:val="single" w:sz="4" w:space="0" w:color="auto"/>
              <w:right w:val="single" w:sz="4" w:space="0" w:color="auto"/>
            </w:tcBorders>
            <w:shd w:val="clear" w:color="auto" w:fill="auto"/>
            <w:vAlign w:val="center"/>
            <w:hideMark/>
          </w:tcPr>
          <w:p w14:paraId="6661A0F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1,791</w:t>
            </w:r>
          </w:p>
        </w:tc>
      </w:tr>
      <w:tr w:rsidR="004B0CF9" w:rsidRPr="0067368D" w14:paraId="597368FD" w14:textId="77777777" w:rsidTr="004B0CF9">
        <w:trPr>
          <w:trHeight w:val="397"/>
        </w:trPr>
        <w:tc>
          <w:tcPr>
            <w:tcW w:w="330" w:type="pct"/>
            <w:vMerge/>
            <w:tcBorders>
              <w:left w:val="single" w:sz="4" w:space="0" w:color="auto"/>
              <w:right w:val="single" w:sz="4" w:space="0" w:color="auto"/>
            </w:tcBorders>
            <w:vAlign w:val="center"/>
            <w:hideMark/>
          </w:tcPr>
          <w:p w14:paraId="637710A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9C7015A"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Карманово, ул. Набережная</w:t>
            </w:r>
          </w:p>
        </w:tc>
        <w:tc>
          <w:tcPr>
            <w:tcW w:w="472" w:type="pct"/>
            <w:tcBorders>
              <w:top w:val="nil"/>
              <w:left w:val="nil"/>
              <w:bottom w:val="single" w:sz="4" w:space="0" w:color="auto"/>
              <w:right w:val="single" w:sz="4" w:space="0" w:color="auto"/>
            </w:tcBorders>
            <w:shd w:val="clear" w:color="auto" w:fill="auto"/>
            <w:vAlign w:val="center"/>
            <w:hideMark/>
          </w:tcPr>
          <w:p w14:paraId="128BD15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18EB6CF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0,314</w:t>
            </w:r>
          </w:p>
        </w:tc>
        <w:tc>
          <w:tcPr>
            <w:tcW w:w="419" w:type="pct"/>
            <w:tcBorders>
              <w:top w:val="nil"/>
              <w:left w:val="nil"/>
              <w:bottom w:val="single" w:sz="4" w:space="0" w:color="auto"/>
              <w:right w:val="single" w:sz="4" w:space="0" w:color="auto"/>
            </w:tcBorders>
            <w:shd w:val="clear" w:color="auto" w:fill="auto"/>
            <w:vAlign w:val="center"/>
            <w:hideMark/>
          </w:tcPr>
          <w:p w14:paraId="1AC048E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0,314</w:t>
            </w:r>
          </w:p>
        </w:tc>
        <w:tc>
          <w:tcPr>
            <w:tcW w:w="338" w:type="pct"/>
            <w:tcBorders>
              <w:top w:val="nil"/>
              <w:left w:val="nil"/>
              <w:bottom w:val="single" w:sz="4" w:space="0" w:color="auto"/>
              <w:right w:val="single" w:sz="4" w:space="0" w:color="auto"/>
            </w:tcBorders>
            <w:shd w:val="clear" w:color="auto" w:fill="auto"/>
            <w:vAlign w:val="center"/>
            <w:hideMark/>
          </w:tcPr>
          <w:p w14:paraId="5DBA75F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0,359</w:t>
            </w:r>
          </w:p>
        </w:tc>
        <w:tc>
          <w:tcPr>
            <w:tcW w:w="338" w:type="pct"/>
            <w:tcBorders>
              <w:top w:val="nil"/>
              <w:left w:val="nil"/>
              <w:bottom w:val="single" w:sz="4" w:space="0" w:color="auto"/>
              <w:right w:val="single" w:sz="4" w:space="0" w:color="auto"/>
            </w:tcBorders>
            <w:shd w:val="clear" w:color="auto" w:fill="auto"/>
            <w:vAlign w:val="center"/>
            <w:hideMark/>
          </w:tcPr>
          <w:p w14:paraId="554CD56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0,359</w:t>
            </w:r>
          </w:p>
        </w:tc>
        <w:tc>
          <w:tcPr>
            <w:tcW w:w="338" w:type="pct"/>
            <w:tcBorders>
              <w:top w:val="nil"/>
              <w:left w:val="nil"/>
              <w:bottom w:val="single" w:sz="4" w:space="0" w:color="auto"/>
              <w:right w:val="single" w:sz="4" w:space="0" w:color="auto"/>
            </w:tcBorders>
            <w:shd w:val="clear" w:color="auto" w:fill="auto"/>
            <w:vAlign w:val="center"/>
            <w:hideMark/>
          </w:tcPr>
          <w:p w14:paraId="7FA3CB9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0,359</w:t>
            </w:r>
          </w:p>
        </w:tc>
        <w:tc>
          <w:tcPr>
            <w:tcW w:w="338" w:type="pct"/>
            <w:tcBorders>
              <w:top w:val="nil"/>
              <w:left w:val="nil"/>
              <w:bottom w:val="single" w:sz="4" w:space="0" w:color="auto"/>
              <w:right w:val="single" w:sz="4" w:space="0" w:color="auto"/>
            </w:tcBorders>
            <w:shd w:val="clear" w:color="auto" w:fill="auto"/>
            <w:vAlign w:val="center"/>
            <w:hideMark/>
          </w:tcPr>
          <w:p w14:paraId="49C69E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0,359</w:t>
            </w:r>
          </w:p>
        </w:tc>
        <w:tc>
          <w:tcPr>
            <w:tcW w:w="336" w:type="pct"/>
            <w:tcBorders>
              <w:top w:val="nil"/>
              <w:left w:val="nil"/>
              <w:bottom w:val="single" w:sz="4" w:space="0" w:color="auto"/>
              <w:right w:val="single" w:sz="4" w:space="0" w:color="auto"/>
            </w:tcBorders>
            <w:shd w:val="clear" w:color="auto" w:fill="auto"/>
            <w:vAlign w:val="center"/>
            <w:hideMark/>
          </w:tcPr>
          <w:p w14:paraId="63AC061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0,359</w:t>
            </w:r>
          </w:p>
        </w:tc>
      </w:tr>
      <w:tr w:rsidR="004B0CF9" w:rsidRPr="0067368D" w14:paraId="00022526" w14:textId="77777777" w:rsidTr="004B0CF9">
        <w:trPr>
          <w:trHeight w:val="397"/>
        </w:trPr>
        <w:tc>
          <w:tcPr>
            <w:tcW w:w="330" w:type="pct"/>
            <w:vMerge/>
            <w:tcBorders>
              <w:left w:val="single" w:sz="4" w:space="0" w:color="auto"/>
              <w:right w:val="single" w:sz="4" w:space="0" w:color="auto"/>
            </w:tcBorders>
            <w:vAlign w:val="center"/>
            <w:hideMark/>
          </w:tcPr>
          <w:p w14:paraId="3B8FA5A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0D3A9AE"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пр. Первомайский, 1</w:t>
            </w:r>
          </w:p>
        </w:tc>
        <w:tc>
          <w:tcPr>
            <w:tcW w:w="472" w:type="pct"/>
            <w:tcBorders>
              <w:top w:val="nil"/>
              <w:left w:val="nil"/>
              <w:bottom w:val="single" w:sz="4" w:space="0" w:color="auto"/>
              <w:right w:val="single" w:sz="4" w:space="0" w:color="auto"/>
            </w:tcBorders>
            <w:shd w:val="clear" w:color="auto" w:fill="auto"/>
            <w:vAlign w:val="center"/>
            <w:hideMark/>
          </w:tcPr>
          <w:p w14:paraId="232124C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498D5C8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419" w:type="pct"/>
            <w:tcBorders>
              <w:top w:val="nil"/>
              <w:left w:val="nil"/>
              <w:bottom w:val="single" w:sz="4" w:space="0" w:color="auto"/>
              <w:right w:val="single" w:sz="4" w:space="0" w:color="auto"/>
            </w:tcBorders>
            <w:shd w:val="clear" w:color="auto" w:fill="auto"/>
            <w:vAlign w:val="center"/>
            <w:hideMark/>
          </w:tcPr>
          <w:p w14:paraId="4F22BC1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338" w:type="pct"/>
            <w:tcBorders>
              <w:top w:val="nil"/>
              <w:left w:val="nil"/>
              <w:bottom w:val="single" w:sz="4" w:space="0" w:color="auto"/>
              <w:right w:val="single" w:sz="4" w:space="0" w:color="auto"/>
            </w:tcBorders>
            <w:shd w:val="clear" w:color="auto" w:fill="auto"/>
            <w:vAlign w:val="center"/>
            <w:hideMark/>
          </w:tcPr>
          <w:p w14:paraId="0297C3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338" w:type="pct"/>
            <w:tcBorders>
              <w:top w:val="nil"/>
              <w:left w:val="nil"/>
              <w:bottom w:val="single" w:sz="4" w:space="0" w:color="auto"/>
              <w:right w:val="single" w:sz="4" w:space="0" w:color="auto"/>
            </w:tcBorders>
            <w:shd w:val="clear" w:color="auto" w:fill="auto"/>
            <w:vAlign w:val="center"/>
            <w:hideMark/>
          </w:tcPr>
          <w:p w14:paraId="132F637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338" w:type="pct"/>
            <w:tcBorders>
              <w:top w:val="nil"/>
              <w:left w:val="nil"/>
              <w:bottom w:val="single" w:sz="4" w:space="0" w:color="auto"/>
              <w:right w:val="single" w:sz="4" w:space="0" w:color="auto"/>
            </w:tcBorders>
            <w:shd w:val="clear" w:color="auto" w:fill="auto"/>
            <w:vAlign w:val="center"/>
            <w:hideMark/>
          </w:tcPr>
          <w:p w14:paraId="1C069B8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338" w:type="pct"/>
            <w:tcBorders>
              <w:top w:val="nil"/>
              <w:left w:val="nil"/>
              <w:bottom w:val="single" w:sz="4" w:space="0" w:color="auto"/>
              <w:right w:val="single" w:sz="4" w:space="0" w:color="auto"/>
            </w:tcBorders>
            <w:shd w:val="clear" w:color="auto" w:fill="auto"/>
            <w:vAlign w:val="center"/>
            <w:hideMark/>
          </w:tcPr>
          <w:p w14:paraId="448A553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c>
          <w:tcPr>
            <w:tcW w:w="336" w:type="pct"/>
            <w:tcBorders>
              <w:top w:val="nil"/>
              <w:left w:val="nil"/>
              <w:bottom w:val="single" w:sz="4" w:space="0" w:color="auto"/>
              <w:right w:val="single" w:sz="4" w:space="0" w:color="auto"/>
            </w:tcBorders>
            <w:shd w:val="clear" w:color="auto" w:fill="auto"/>
            <w:vAlign w:val="center"/>
            <w:hideMark/>
          </w:tcPr>
          <w:p w14:paraId="09F466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0,864</w:t>
            </w:r>
          </w:p>
        </w:tc>
      </w:tr>
      <w:tr w:rsidR="004B0CF9" w:rsidRPr="0067368D" w14:paraId="7140EB71" w14:textId="77777777" w:rsidTr="004B0CF9">
        <w:trPr>
          <w:trHeight w:val="397"/>
        </w:trPr>
        <w:tc>
          <w:tcPr>
            <w:tcW w:w="330" w:type="pct"/>
            <w:vMerge/>
            <w:tcBorders>
              <w:left w:val="single" w:sz="4" w:space="0" w:color="auto"/>
              <w:right w:val="single" w:sz="4" w:space="0" w:color="auto"/>
            </w:tcBorders>
            <w:vAlign w:val="center"/>
            <w:hideMark/>
          </w:tcPr>
          <w:p w14:paraId="6D57DC1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EA48FBE"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Комсомольская, 9</w:t>
            </w:r>
          </w:p>
        </w:tc>
        <w:tc>
          <w:tcPr>
            <w:tcW w:w="472" w:type="pct"/>
            <w:tcBorders>
              <w:top w:val="nil"/>
              <w:left w:val="nil"/>
              <w:bottom w:val="single" w:sz="4" w:space="0" w:color="auto"/>
              <w:right w:val="single" w:sz="4" w:space="0" w:color="auto"/>
            </w:tcBorders>
            <w:shd w:val="clear" w:color="auto" w:fill="auto"/>
            <w:vAlign w:val="center"/>
            <w:hideMark/>
          </w:tcPr>
          <w:p w14:paraId="6A2B44D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18FBC2C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0D6BC5E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7A94DE1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C187BF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25845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5F81C88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10F7108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5B70A94D" w14:textId="77777777" w:rsidTr="004B0CF9">
        <w:trPr>
          <w:trHeight w:val="397"/>
        </w:trPr>
        <w:tc>
          <w:tcPr>
            <w:tcW w:w="330" w:type="pct"/>
            <w:vMerge/>
            <w:tcBorders>
              <w:left w:val="single" w:sz="4" w:space="0" w:color="auto"/>
              <w:right w:val="single" w:sz="4" w:space="0" w:color="auto"/>
            </w:tcBorders>
            <w:vAlign w:val="center"/>
            <w:hideMark/>
          </w:tcPr>
          <w:p w14:paraId="6295524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5831E6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Советская д. 64а, ФОК «Восток»</w:t>
            </w:r>
          </w:p>
        </w:tc>
        <w:tc>
          <w:tcPr>
            <w:tcW w:w="472" w:type="pct"/>
            <w:tcBorders>
              <w:top w:val="nil"/>
              <w:left w:val="nil"/>
              <w:bottom w:val="single" w:sz="4" w:space="0" w:color="auto"/>
              <w:right w:val="single" w:sz="4" w:space="0" w:color="auto"/>
            </w:tcBorders>
            <w:shd w:val="clear" w:color="auto" w:fill="auto"/>
            <w:vAlign w:val="center"/>
            <w:hideMark/>
          </w:tcPr>
          <w:p w14:paraId="623130E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142CDFB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419" w:type="pct"/>
            <w:tcBorders>
              <w:top w:val="nil"/>
              <w:left w:val="nil"/>
              <w:bottom w:val="single" w:sz="4" w:space="0" w:color="auto"/>
              <w:right w:val="single" w:sz="4" w:space="0" w:color="auto"/>
            </w:tcBorders>
            <w:shd w:val="clear" w:color="auto" w:fill="auto"/>
            <w:vAlign w:val="center"/>
            <w:hideMark/>
          </w:tcPr>
          <w:p w14:paraId="188F16E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338" w:type="pct"/>
            <w:tcBorders>
              <w:top w:val="nil"/>
              <w:left w:val="nil"/>
              <w:bottom w:val="single" w:sz="4" w:space="0" w:color="auto"/>
              <w:right w:val="single" w:sz="4" w:space="0" w:color="auto"/>
            </w:tcBorders>
            <w:shd w:val="clear" w:color="auto" w:fill="auto"/>
            <w:vAlign w:val="center"/>
            <w:hideMark/>
          </w:tcPr>
          <w:p w14:paraId="446E17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338" w:type="pct"/>
            <w:tcBorders>
              <w:top w:val="nil"/>
              <w:left w:val="nil"/>
              <w:bottom w:val="single" w:sz="4" w:space="0" w:color="auto"/>
              <w:right w:val="single" w:sz="4" w:space="0" w:color="auto"/>
            </w:tcBorders>
            <w:shd w:val="clear" w:color="auto" w:fill="auto"/>
            <w:vAlign w:val="center"/>
            <w:hideMark/>
          </w:tcPr>
          <w:p w14:paraId="4E8847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338" w:type="pct"/>
            <w:tcBorders>
              <w:top w:val="nil"/>
              <w:left w:val="nil"/>
              <w:bottom w:val="single" w:sz="4" w:space="0" w:color="auto"/>
              <w:right w:val="single" w:sz="4" w:space="0" w:color="auto"/>
            </w:tcBorders>
            <w:shd w:val="clear" w:color="auto" w:fill="auto"/>
            <w:vAlign w:val="center"/>
            <w:hideMark/>
          </w:tcPr>
          <w:p w14:paraId="5D38E1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338" w:type="pct"/>
            <w:tcBorders>
              <w:top w:val="nil"/>
              <w:left w:val="nil"/>
              <w:bottom w:val="single" w:sz="4" w:space="0" w:color="auto"/>
              <w:right w:val="single" w:sz="4" w:space="0" w:color="auto"/>
            </w:tcBorders>
            <w:shd w:val="clear" w:color="auto" w:fill="auto"/>
            <w:vAlign w:val="center"/>
            <w:hideMark/>
          </w:tcPr>
          <w:p w14:paraId="6A38F94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c>
          <w:tcPr>
            <w:tcW w:w="336" w:type="pct"/>
            <w:tcBorders>
              <w:top w:val="nil"/>
              <w:left w:val="nil"/>
              <w:bottom w:val="single" w:sz="4" w:space="0" w:color="auto"/>
              <w:right w:val="single" w:sz="4" w:space="0" w:color="auto"/>
            </w:tcBorders>
            <w:shd w:val="clear" w:color="auto" w:fill="auto"/>
            <w:vAlign w:val="center"/>
            <w:hideMark/>
          </w:tcPr>
          <w:p w14:paraId="26C129E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0,599</w:t>
            </w:r>
          </w:p>
        </w:tc>
      </w:tr>
      <w:tr w:rsidR="004B0CF9" w:rsidRPr="0067368D" w14:paraId="39A019C7" w14:textId="77777777" w:rsidTr="004B0CF9">
        <w:trPr>
          <w:trHeight w:val="397"/>
        </w:trPr>
        <w:tc>
          <w:tcPr>
            <w:tcW w:w="330" w:type="pct"/>
            <w:vMerge/>
            <w:tcBorders>
              <w:left w:val="single" w:sz="4" w:space="0" w:color="auto"/>
              <w:right w:val="single" w:sz="4" w:space="0" w:color="auto"/>
            </w:tcBorders>
            <w:vAlign w:val="center"/>
            <w:hideMark/>
          </w:tcPr>
          <w:p w14:paraId="0C1BE5E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54EF30F"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Акатово, Акатовская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60CF45C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0AB4365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419" w:type="pct"/>
            <w:tcBorders>
              <w:top w:val="nil"/>
              <w:left w:val="nil"/>
              <w:bottom w:val="single" w:sz="4" w:space="0" w:color="auto"/>
              <w:right w:val="single" w:sz="4" w:space="0" w:color="auto"/>
            </w:tcBorders>
            <w:shd w:val="clear" w:color="auto" w:fill="auto"/>
            <w:vAlign w:val="center"/>
            <w:hideMark/>
          </w:tcPr>
          <w:p w14:paraId="3E955BA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338" w:type="pct"/>
            <w:tcBorders>
              <w:top w:val="nil"/>
              <w:left w:val="nil"/>
              <w:bottom w:val="single" w:sz="4" w:space="0" w:color="auto"/>
              <w:right w:val="single" w:sz="4" w:space="0" w:color="auto"/>
            </w:tcBorders>
            <w:shd w:val="clear" w:color="auto" w:fill="auto"/>
            <w:vAlign w:val="center"/>
            <w:hideMark/>
          </w:tcPr>
          <w:p w14:paraId="02EB054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338" w:type="pct"/>
            <w:tcBorders>
              <w:top w:val="nil"/>
              <w:left w:val="nil"/>
              <w:bottom w:val="single" w:sz="4" w:space="0" w:color="auto"/>
              <w:right w:val="single" w:sz="4" w:space="0" w:color="auto"/>
            </w:tcBorders>
            <w:shd w:val="clear" w:color="auto" w:fill="auto"/>
            <w:vAlign w:val="center"/>
            <w:hideMark/>
          </w:tcPr>
          <w:p w14:paraId="0D35E07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338" w:type="pct"/>
            <w:tcBorders>
              <w:top w:val="nil"/>
              <w:left w:val="nil"/>
              <w:bottom w:val="single" w:sz="4" w:space="0" w:color="auto"/>
              <w:right w:val="single" w:sz="4" w:space="0" w:color="auto"/>
            </w:tcBorders>
            <w:shd w:val="clear" w:color="auto" w:fill="auto"/>
            <w:vAlign w:val="center"/>
            <w:hideMark/>
          </w:tcPr>
          <w:p w14:paraId="66F1ECA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338" w:type="pct"/>
            <w:tcBorders>
              <w:top w:val="nil"/>
              <w:left w:val="nil"/>
              <w:bottom w:val="single" w:sz="4" w:space="0" w:color="auto"/>
              <w:right w:val="single" w:sz="4" w:space="0" w:color="auto"/>
            </w:tcBorders>
            <w:shd w:val="clear" w:color="auto" w:fill="auto"/>
            <w:vAlign w:val="center"/>
            <w:hideMark/>
          </w:tcPr>
          <w:p w14:paraId="6A0FEFC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c>
          <w:tcPr>
            <w:tcW w:w="336" w:type="pct"/>
            <w:tcBorders>
              <w:top w:val="nil"/>
              <w:left w:val="nil"/>
              <w:bottom w:val="single" w:sz="4" w:space="0" w:color="auto"/>
              <w:right w:val="single" w:sz="4" w:space="0" w:color="auto"/>
            </w:tcBorders>
            <w:shd w:val="clear" w:color="auto" w:fill="auto"/>
            <w:vAlign w:val="center"/>
            <w:hideMark/>
          </w:tcPr>
          <w:p w14:paraId="006EE6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0,915</w:t>
            </w:r>
          </w:p>
        </w:tc>
      </w:tr>
      <w:tr w:rsidR="004B0CF9" w:rsidRPr="0067368D" w14:paraId="7B06D0FD" w14:textId="77777777" w:rsidTr="004B0CF9">
        <w:trPr>
          <w:trHeight w:val="397"/>
        </w:trPr>
        <w:tc>
          <w:tcPr>
            <w:tcW w:w="330" w:type="pct"/>
            <w:vMerge/>
            <w:tcBorders>
              <w:left w:val="single" w:sz="4" w:space="0" w:color="auto"/>
              <w:right w:val="single" w:sz="4" w:space="0" w:color="auto"/>
            </w:tcBorders>
            <w:vAlign w:val="center"/>
            <w:hideMark/>
          </w:tcPr>
          <w:p w14:paraId="4E09C50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7D88BC3"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Никольское, Никольская школа</w:t>
            </w:r>
          </w:p>
        </w:tc>
        <w:tc>
          <w:tcPr>
            <w:tcW w:w="472" w:type="pct"/>
            <w:tcBorders>
              <w:top w:val="nil"/>
              <w:left w:val="nil"/>
              <w:bottom w:val="single" w:sz="4" w:space="0" w:color="auto"/>
              <w:right w:val="single" w:sz="4" w:space="0" w:color="auto"/>
            </w:tcBorders>
            <w:shd w:val="clear" w:color="auto" w:fill="auto"/>
            <w:vAlign w:val="center"/>
            <w:hideMark/>
          </w:tcPr>
          <w:p w14:paraId="7976991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55DC251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419" w:type="pct"/>
            <w:tcBorders>
              <w:top w:val="nil"/>
              <w:left w:val="nil"/>
              <w:bottom w:val="single" w:sz="4" w:space="0" w:color="auto"/>
              <w:right w:val="single" w:sz="4" w:space="0" w:color="auto"/>
            </w:tcBorders>
            <w:shd w:val="clear" w:color="auto" w:fill="auto"/>
            <w:vAlign w:val="center"/>
            <w:hideMark/>
          </w:tcPr>
          <w:p w14:paraId="798757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338" w:type="pct"/>
            <w:tcBorders>
              <w:top w:val="nil"/>
              <w:left w:val="nil"/>
              <w:bottom w:val="single" w:sz="4" w:space="0" w:color="auto"/>
              <w:right w:val="single" w:sz="4" w:space="0" w:color="auto"/>
            </w:tcBorders>
            <w:shd w:val="clear" w:color="auto" w:fill="auto"/>
            <w:vAlign w:val="center"/>
            <w:hideMark/>
          </w:tcPr>
          <w:p w14:paraId="583DE7F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338" w:type="pct"/>
            <w:tcBorders>
              <w:top w:val="nil"/>
              <w:left w:val="nil"/>
              <w:bottom w:val="single" w:sz="4" w:space="0" w:color="auto"/>
              <w:right w:val="single" w:sz="4" w:space="0" w:color="auto"/>
            </w:tcBorders>
            <w:shd w:val="clear" w:color="auto" w:fill="auto"/>
            <w:vAlign w:val="center"/>
            <w:hideMark/>
          </w:tcPr>
          <w:p w14:paraId="59F7F32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338" w:type="pct"/>
            <w:tcBorders>
              <w:top w:val="nil"/>
              <w:left w:val="nil"/>
              <w:bottom w:val="single" w:sz="4" w:space="0" w:color="auto"/>
              <w:right w:val="single" w:sz="4" w:space="0" w:color="auto"/>
            </w:tcBorders>
            <w:shd w:val="clear" w:color="auto" w:fill="auto"/>
            <w:vAlign w:val="center"/>
            <w:hideMark/>
          </w:tcPr>
          <w:p w14:paraId="1838CB0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338" w:type="pct"/>
            <w:tcBorders>
              <w:top w:val="nil"/>
              <w:left w:val="nil"/>
              <w:bottom w:val="single" w:sz="4" w:space="0" w:color="auto"/>
              <w:right w:val="single" w:sz="4" w:space="0" w:color="auto"/>
            </w:tcBorders>
            <w:shd w:val="clear" w:color="auto" w:fill="auto"/>
            <w:vAlign w:val="center"/>
            <w:hideMark/>
          </w:tcPr>
          <w:p w14:paraId="55D1C8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c>
          <w:tcPr>
            <w:tcW w:w="336" w:type="pct"/>
            <w:tcBorders>
              <w:top w:val="nil"/>
              <w:left w:val="nil"/>
              <w:bottom w:val="single" w:sz="4" w:space="0" w:color="auto"/>
              <w:right w:val="single" w:sz="4" w:space="0" w:color="auto"/>
            </w:tcBorders>
            <w:shd w:val="clear" w:color="auto" w:fill="auto"/>
            <w:vAlign w:val="center"/>
            <w:hideMark/>
          </w:tcPr>
          <w:p w14:paraId="6C14F4F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0,678</w:t>
            </w:r>
          </w:p>
        </w:tc>
      </w:tr>
      <w:tr w:rsidR="004B0CF9" w:rsidRPr="0067368D" w14:paraId="7591F49B" w14:textId="77777777" w:rsidTr="004B0CF9">
        <w:trPr>
          <w:trHeight w:val="397"/>
        </w:trPr>
        <w:tc>
          <w:tcPr>
            <w:tcW w:w="330" w:type="pct"/>
            <w:vMerge/>
            <w:tcBorders>
              <w:left w:val="single" w:sz="4" w:space="0" w:color="auto"/>
              <w:right w:val="single" w:sz="4" w:space="0" w:color="auto"/>
            </w:tcBorders>
            <w:vAlign w:val="center"/>
            <w:hideMark/>
          </w:tcPr>
          <w:p w14:paraId="4F8C86B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D18668E"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Пречистое, Пречистенская школа</w:t>
            </w:r>
          </w:p>
        </w:tc>
        <w:tc>
          <w:tcPr>
            <w:tcW w:w="472" w:type="pct"/>
            <w:tcBorders>
              <w:top w:val="nil"/>
              <w:left w:val="nil"/>
              <w:bottom w:val="single" w:sz="4" w:space="0" w:color="auto"/>
              <w:right w:val="single" w:sz="4" w:space="0" w:color="auto"/>
            </w:tcBorders>
            <w:shd w:val="clear" w:color="auto" w:fill="auto"/>
            <w:vAlign w:val="center"/>
            <w:hideMark/>
          </w:tcPr>
          <w:p w14:paraId="0C23342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3D94521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419" w:type="pct"/>
            <w:tcBorders>
              <w:top w:val="nil"/>
              <w:left w:val="nil"/>
              <w:bottom w:val="single" w:sz="4" w:space="0" w:color="auto"/>
              <w:right w:val="single" w:sz="4" w:space="0" w:color="auto"/>
            </w:tcBorders>
            <w:shd w:val="clear" w:color="auto" w:fill="auto"/>
            <w:vAlign w:val="center"/>
            <w:hideMark/>
          </w:tcPr>
          <w:p w14:paraId="7E1F51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338" w:type="pct"/>
            <w:tcBorders>
              <w:top w:val="nil"/>
              <w:left w:val="nil"/>
              <w:bottom w:val="single" w:sz="4" w:space="0" w:color="auto"/>
              <w:right w:val="single" w:sz="4" w:space="0" w:color="auto"/>
            </w:tcBorders>
            <w:shd w:val="clear" w:color="auto" w:fill="auto"/>
            <w:vAlign w:val="center"/>
            <w:hideMark/>
          </w:tcPr>
          <w:p w14:paraId="12890D8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338" w:type="pct"/>
            <w:tcBorders>
              <w:top w:val="nil"/>
              <w:left w:val="nil"/>
              <w:bottom w:val="single" w:sz="4" w:space="0" w:color="auto"/>
              <w:right w:val="single" w:sz="4" w:space="0" w:color="auto"/>
            </w:tcBorders>
            <w:shd w:val="clear" w:color="auto" w:fill="auto"/>
            <w:vAlign w:val="center"/>
            <w:hideMark/>
          </w:tcPr>
          <w:p w14:paraId="2ED7E20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338" w:type="pct"/>
            <w:tcBorders>
              <w:top w:val="nil"/>
              <w:left w:val="nil"/>
              <w:bottom w:val="single" w:sz="4" w:space="0" w:color="auto"/>
              <w:right w:val="single" w:sz="4" w:space="0" w:color="auto"/>
            </w:tcBorders>
            <w:shd w:val="clear" w:color="auto" w:fill="auto"/>
            <w:vAlign w:val="center"/>
            <w:hideMark/>
          </w:tcPr>
          <w:p w14:paraId="2B063FE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338" w:type="pct"/>
            <w:tcBorders>
              <w:top w:val="nil"/>
              <w:left w:val="nil"/>
              <w:bottom w:val="single" w:sz="4" w:space="0" w:color="auto"/>
              <w:right w:val="single" w:sz="4" w:space="0" w:color="auto"/>
            </w:tcBorders>
            <w:shd w:val="clear" w:color="auto" w:fill="auto"/>
            <w:vAlign w:val="center"/>
            <w:hideMark/>
          </w:tcPr>
          <w:p w14:paraId="29CDED8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c>
          <w:tcPr>
            <w:tcW w:w="336" w:type="pct"/>
            <w:tcBorders>
              <w:top w:val="nil"/>
              <w:left w:val="nil"/>
              <w:bottom w:val="single" w:sz="4" w:space="0" w:color="auto"/>
              <w:right w:val="single" w:sz="4" w:space="0" w:color="auto"/>
            </w:tcBorders>
            <w:shd w:val="clear" w:color="auto" w:fill="auto"/>
            <w:vAlign w:val="center"/>
            <w:hideMark/>
          </w:tcPr>
          <w:p w14:paraId="5C1D92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0,439</w:t>
            </w:r>
          </w:p>
        </w:tc>
      </w:tr>
      <w:tr w:rsidR="004B0CF9" w:rsidRPr="0067368D" w14:paraId="61608447" w14:textId="77777777" w:rsidTr="004B0CF9">
        <w:trPr>
          <w:trHeight w:val="397"/>
        </w:trPr>
        <w:tc>
          <w:tcPr>
            <w:tcW w:w="330" w:type="pct"/>
            <w:vMerge/>
            <w:tcBorders>
              <w:left w:val="single" w:sz="4" w:space="0" w:color="auto"/>
              <w:right w:val="single" w:sz="4" w:space="0" w:color="auto"/>
            </w:tcBorders>
            <w:vAlign w:val="center"/>
            <w:hideMark/>
          </w:tcPr>
          <w:p w14:paraId="7B61C9C1"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185DD3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Родоманово, Родомановская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378524D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09E2D7B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419" w:type="pct"/>
            <w:tcBorders>
              <w:top w:val="nil"/>
              <w:left w:val="nil"/>
              <w:bottom w:val="single" w:sz="4" w:space="0" w:color="auto"/>
              <w:right w:val="single" w:sz="4" w:space="0" w:color="auto"/>
            </w:tcBorders>
            <w:shd w:val="clear" w:color="auto" w:fill="auto"/>
            <w:vAlign w:val="center"/>
            <w:hideMark/>
          </w:tcPr>
          <w:p w14:paraId="5E7A8D9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338" w:type="pct"/>
            <w:tcBorders>
              <w:top w:val="nil"/>
              <w:left w:val="nil"/>
              <w:bottom w:val="single" w:sz="4" w:space="0" w:color="auto"/>
              <w:right w:val="single" w:sz="4" w:space="0" w:color="auto"/>
            </w:tcBorders>
            <w:shd w:val="clear" w:color="auto" w:fill="auto"/>
            <w:vAlign w:val="center"/>
            <w:hideMark/>
          </w:tcPr>
          <w:p w14:paraId="1E972C0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338" w:type="pct"/>
            <w:tcBorders>
              <w:top w:val="nil"/>
              <w:left w:val="nil"/>
              <w:bottom w:val="single" w:sz="4" w:space="0" w:color="auto"/>
              <w:right w:val="single" w:sz="4" w:space="0" w:color="auto"/>
            </w:tcBorders>
            <w:shd w:val="clear" w:color="auto" w:fill="auto"/>
            <w:vAlign w:val="center"/>
            <w:hideMark/>
          </w:tcPr>
          <w:p w14:paraId="2880F5A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338" w:type="pct"/>
            <w:tcBorders>
              <w:top w:val="nil"/>
              <w:left w:val="nil"/>
              <w:bottom w:val="single" w:sz="4" w:space="0" w:color="auto"/>
              <w:right w:val="single" w:sz="4" w:space="0" w:color="auto"/>
            </w:tcBorders>
            <w:shd w:val="clear" w:color="auto" w:fill="auto"/>
            <w:vAlign w:val="center"/>
            <w:hideMark/>
          </w:tcPr>
          <w:p w14:paraId="765C5A0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338" w:type="pct"/>
            <w:tcBorders>
              <w:top w:val="nil"/>
              <w:left w:val="nil"/>
              <w:bottom w:val="single" w:sz="4" w:space="0" w:color="auto"/>
              <w:right w:val="single" w:sz="4" w:space="0" w:color="auto"/>
            </w:tcBorders>
            <w:shd w:val="clear" w:color="auto" w:fill="auto"/>
            <w:vAlign w:val="center"/>
            <w:hideMark/>
          </w:tcPr>
          <w:p w14:paraId="4FF6F3B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c>
          <w:tcPr>
            <w:tcW w:w="336" w:type="pct"/>
            <w:tcBorders>
              <w:top w:val="nil"/>
              <w:left w:val="nil"/>
              <w:bottom w:val="single" w:sz="4" w:space="0" w:color="auto"/>
              <w:right w:val="single" w:sz="4" w:space="0" w:color="auto"/>
            </w:tcBorders>
            <w:shd w:val="clear" w:color="auto" w:fill="auto"/>
            <w:vAlign w:val="center"/>
            <w:hideMark/>
          </w:tcPr>
          <w:p w14:paraId="4FF0BBC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0,413</w:t>
            </w:r>
          </w:p>
        </w:tc>
      </w:tr>
      <w:tr w:rsidR="004B0CF9" w:rsidRPr="0067368D" w14:paraId="79EC837F" w14:textId="77777777" w:rsidTr="004B0CF9">
        <w:trPr>
          <w:trHeight w:val="397"/>
        </w:trPr>
        <w:tc>
          <w:tcPr>
            <w:tcW w:w="330" w:type="pct"/>
            <w:vMerge/>
            <w:tcBorders>
              <w:left w:val="single" w:sz="4" w:space="0" w:color="auto"/>
              <w:right w:val="single" w:sz="4" w:space="0" w:color="auto"/>
            </w:tcBorders>
            <w:vAlign w:val="center"/>
            <w:hideMark/>
          </w:tcPr>
          <w:p w14:paraId="4EBF8078"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3B04BE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Токарево, Токаревская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3D5D456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3E3D0BE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419" w:type="pct"/>
            <w:tcBorders>
              <w:top w:val="nil"/>
              <w:left w:val="nil"/>
              <w:bottom w:val="single" w:sz="4" w:space="0" w:color="auto"/>
              <w:right w:val="single" w:sz="4" w:space="0" w:color="auto"/>
            </w:tcBorders>
            <w:shd w:val="clear" w:color="auto" w:fill="auto"/>
            <w:vAlign w:val="center"/>
            <w:hideMark/>
          </w:tcPr>
          <w:p w14:paraId="46FED50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393EDF7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3C0F5FA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34D53C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737DA7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6" w:type="pct"/>
            <w:tcBorders>
              <w:top w:val="nil"/>
              <w:left w:val="nil"/>
              <w:bottom w:val="single" w:sz="4" w:space="0" w:color="auto"/>
              <w:right w:val="single" w:sz="4" w:space="0" w:color="auto"/>
            </w:tcBorders>
            <w:shd w:val="clear" w:color="auto" w:fill="auto"/>
            <w:vAlign w:val="center"/>
            <w:hideMark/>
          </w:tcPr>
          <w:p w14:paraId="368726E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r>
      <w:tr w:rsidR="004B0CF9" w:rsidRPr="0067368D" w14:paraId="554BEE15" w14:textId="77777777" w:rsidTr="004B0CF9">
        <w:trPr>
          <w:trHeight w:val="397"/>
        </w:trPr>
        <w:tc>
          <w:tcPr>
            <w:tcW w:w="330" w:type="pct"/>
            <w:vMerge/>
            <w:tcBorders>
              <w:left w:val="single" w:sz="4" w:space="0" w:color="auto"/>
              <w:right w:val="single" w:sz="4" w:space="0" w:color="auto"/>
            </w:tcBorders>
            <w:vAlign w:val="center"/>
            <w:hideMark/>
          </w:tcPr>
          <w:p w14:paraId="017D8A9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83A624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Клушино, Клушинский СДК</w:t>
            </w:r>
          </w:p>
        </w:tc>
        <w:tc>
          <w:tcPr>
            <w:tcW w:w="472" w:type="pct"/>
            <w:tcBorders>
              <w:top w:val="nil"/>
              <w:left w:val="nil"/>
              <w:bottom w:val="single" w:sz="4" w:space="0" w:color="auto"/>
              <w:right w:val="single" w:sz="4" w:space="0" w:color="auto"/>
            </w:tcBorders>
            <w:shd w:val="clear" w:color="auto" w:fill="auto"/>
            <w:vAlign w:val="center"/>
            <w:hideMark/>
          </w:tcPr>
          <w:p w14:paraId="02D80F3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35CC676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7DA6C92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027F067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5E284A2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AB210E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2C3FC1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24FB3C7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24BF5BB2" w14:textId="77777777" w:rsidTr="004B0CF9">
        <w:trPr>
          <w:trHeight w:val="397"/>
        </w:trPr>
        <w:tc>
          <w:tcPr>
            <w:tcW w:w="330" w:type="pct"/>
            <w:vMerge/>
            <w:tcBorders>
              <w:left w:val="single" w:sz="4" w:space="0" w:color="auto"/>
              <w:right w:val="single" w:sz="4" w:space="0" w:color="auto"/>
            </w:tcBorders>
            <w:vAlign w:val="center"/>
            <w:hideMark/>
          </w:tcPr>
          <w:p w14:paraId="5CF98CB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C97662C"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Поличня, ул. Новая</w:t>
            </w:r>
          </w:p>
        </w:tc>
        <w:tc>
          <w:tcPr>
            <w:tcW w:w="472" w:type="pct"/>
            <w:tcBorders>
              <w:top w:val="nil"/>
              <w:left w:val="nil"/>
              <w:bottom w:val="single" w:sz="4" w:space="0" w:color="auto"/>
              <w:right w:val="single" w:sz="4" w:space="0" w:color="auto"/>
            </w:tcBorders>
            <w:shd w:val="clear" w:color="auto" w:fill="auto"/>
            <w:vAlign w:val="center"/>
            <w:hideMark/>
          </w:tcPr>
          <w:p w14:paraId="07379A3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hideMark/>
          </w:tcPr>
          <w:p w14:paraId="7B2365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419" w:type="pct"/>
            <w:tcBorders>
              <w:top w:val="nil"/>
              <w:left w:val="nil"/>
              <w:bottom w:val="single" w:sz="4" w:space="0" w:color="auto"/>
              <w:right w:val="single" w:sz="4" w:space="0" w:color="auto"/>
            </w:tcBorders>
            <w:shd w:val="clear" w:color="auto" w:fill="auto"/>
            <w:vAlign w:val="center"/>
            <w:hideMark/>
          </w:tcPr>
          <w:p w14:paraId="180829E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0C3D442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w:t>
            </w:r>
          </w:p>
        </w:tc>
        <w:tc>
          <w:tcPr>
            <w:tcW w:w="338" w:type="pct"/>
            <w:tcBorders>
              <w:top w:val="nil"/>
              <w:left w:val="nil"/>
              <w:bottom w:val="single" w:sz="4" w:space="0" w:color="auto"/>
              <w:right w:val="single" w:sz="4" w:space="0" w:color="auto"/>
            </w:tcBorders>
            <w:shd w:val="clear" w:color="auto" w:fill="auto"/>
            <w:vAlign w:val="center"/>
            <w:hideMark/>
          </w:tcPr>
          <w:p w14:paraId="256BC0C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w:t>
            </w:r>
          </w:p>
        </w:tc>
        <w:tc>
          <w:tcPr>
            <w:tcW w:w="338" w:type="pct"/>
            <w:tcBorders>
              <w:top w:val="nil"/>
              <w:left w:val="nil"/>
              <w:bottom w:val="single" w:sz="4" w:space="0" w:color="auto"/>
              <w:right w:val="single" w:sz="4" w:space="0" w:color="auto"/>
            </w:tcBorders>
            <w:shd w:val="clear" w:color="auto" w:fill="auto"/>
            <w:vAlign w:val="center"/>
            <w:hideMark/>
          </w:tcPr>
          <w:p w14:paraId="31CFE9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w:t>
            </w:r>
          </w:p>
        </w:tc>
        <w:tc>
          <w:tcPr>
            <w:tcW w:w="338" w:type="pct"/>
            <w:tcBorders>
              <w:top w:val="nil"/>
              <w:left w:val="nil"/>
              <w:bottom w:val="single" w:sz="4" w:space="0" w:color="auto"/>
              <w:right w:val="single" w:sz="4" w:space="0" w:color="auto"/>
            </w:tcBorders>
            <w:shd w:val="clear" w:color="auto" w:fill="auto"/>
            <w:vAlign w:val="center"/>
            <w:hideMark/>
          </w:tcPr>
          <w:p w14:paraId="10400D8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w:t>
            </w:r>
          </w:p>
        </w:tc>
        <w:tc>
          <w:tcPr>
            <w:tcW w:w="336" w:type="pct"/>
            <w:tcBorders>
              <w:top w:val="nil"/>
              <w:left w:val="nil"/>
              <w:bottom w:val="single" w:sz="4" w:space="0" w:color="auto"/>
              <w:right w:val="single" w:sz="4" w:space="0" w:color="auto"/>
            </w:tcBorders>
            <w:shd w:val="clear" w:color="auto" w:fill="auto"/>
            <w:vAlign w:val="center"/>
            <w:hideMark/>
          </w:tcPr>
          <w:p w14:paraId="0453FA8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1,55</w:t>
            </w:r>
          </w:p>
        </w:tc>
      </w:tr>
      <w:tr w:rsidR="004B0CF9" w:rsidRPr="0067368D" w14:paraId="2D871DD7" w14:textId="77777777" w:rsidTr="004B0CF9">
        <w:trPr>
          <w:trHeight w:val="397"/>
        </w:trPr>
        <w:tc>
          <w:tcPr>
            <w:tcW w:w="330" w:type="pct"/>
            <w:vMerge/>
            <w:tcBorders>
              <w:left w:val="single" w:sz="4" w:space="0" w:color="auto"/>
              <w:bottom w:val="single" w:sz="4" w:space="0" w:color="auto"/>
              <w:right w:val="single" w:sz="4" w:space="0" w:color="auto"/>
            </w:tcBorders>
            <w:vAlign w:val="center"/>
          </w:tcPr>
          <w:p w14:paraId="5C2D942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5B9989DD" w14:textId="67D7D6EE" w:rsidR="004B0CF9" w:rsidRPr="00D846BA" w:rsidRDefault="004B0CF9" w:rsidP="004B0CF9">
            <w:pPr>
              <w:jc w:val="righ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Котельная д. Никольское, УКТЛ-0,6</w:t>
            </w:r>
          </w:p>
        </w:tc>
        <w:tc>
          <w:tcPr>
            <w:tcW w:w="472" w:type="pct"/>
            <w:tcBorders>
              <w:top w:val="nil"/>
              <w:left w:val="nil"/>
              <w:bottom w:val="single" w:sz="4" w:space="0" w:color="auto"/>
              <w:right w:val="single" w:sz="4" w:space="0" w:color="auto"/>
            </w:tcBorders>
            <w:shd w:val="clear" w:color="auto" w:fill="auto"/>
            <w:vAlign w:val="center"/>
          </w:tcPr>
          <w:p w14:paraId="2C4ABA21" w14:textId="77777777" w:rsidR="004B0CF9" w:rsidRPr="00D846BA" w:rsidRDefault="004B0CF9" w:rsidP="004B0CF9">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Гкал/м.кв</w:t>
            </w:r>
          </w:p>
        </w:tc>
        <w:tc>
          <w:tcPr>
            <w:tcW w:w="419" w:type="pct"/>
            <w:tcBorders>
              <w:top w:val="nil"/>
              <w:left w:val="nil"/>
              <w:bottom w:val="single" w:sz="4" w:space="0" w:color="auto"/>
              <w:right w:val="single" w:sz="4" w:space="0" w:color="auto"/>
            </w:tcBorders>
            <w:shd w:val="clear" w:color="auto" w:fill="auto"/>
            <w:vAlign w:val="center"/>
          </w:tcPr>
          <w:p w14:paraId="49D34B78"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419" w:type="pct"/>
            <w:tcBorders>
              <w:top w:val="nil"/>
              <w:left w:val="nil"/>
              <w:bottom w:val="single" w:sz="4" w:space="0" w:color="auto"/>
              <w:right w:val="single" w:sz="4" w:space="0" w:color="auto"/>
            </w:tcBorders>
            <w:shd w:val="clear" w:color="auto" w:fill="auto"/>
            <w:vAlign w:val="center"/>
          </w:tcPr>
          <w:p w14:paraId="4A031F5F"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338" w:type="pct"/>
            <w:tcBorders>
              <w:top w:val="nil"/>
              <w:left w:val="nil"/>
              <w:bottom w:val="single" w:sz="4" w:space="0" w:color="auto"/>
              <w:right w:val="single" w:sz="4" w:space="0" w:color="auto"/>
            </w:tcBorders>
            <w:shd w:val="clear" w:color="auto" w:fill="auto"/>
            <w:vAlign w:val="center"/>
          </w:tcPr>
          <w:p w14:paraId="74D7651D"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338" w:type="pct"/>
            <w:tcBorders>
              <w:top w:val="nil"/>
              <w:left w:val="nil"/>
              <w:bottom w:val="single" w:sz="4" w:space="0" w:color="auto"/>
              <w:right w:val="single" w:sz="4" w:space="0" w:color="auto"/>
            </w:tcBorders>
            <w:shd w:val="clear" w:color="auto" w:fill="auto"/>
            <w:vAlign w:val="center"/>
          </w:tcPr>
          <w:p w14:paraId="064EEF11"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338" w:type="pct"/>
            <w:tcBorders>
              <w:top w:val="nil"/>
              <w:left w:val="nil"/>
              <w:bottom w:val="single" w:sz="4" w:space="0" w:color="auto"/>
              <w:right w:val="single" w:sz="4" w:space="0" w:color="auto"/>
            </w:tcBorders>
            <w:shd w:val="clear" w:color="auto" w:fill="auto"/>
            <w:vAlign w:val="center"/>
          </w:tcPr>
          <w:p w14:paraId="1D361773"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338" w:type="pct"/>
            <w:tcBorders>
              <w:top w:val="nil"/>
              <w:left w:val="nil"/>
              <w:bottom w:val="single" w:sz="4" w:space="0" w:color="auto"/>
              <w:right w:val="single" w:sz="4" w:space="0" w:color="auto"/>
            </w:tcBorders>
            <w:shd w:val="clear" w:color="auto" w:fill="auto"/>
            <w:vAlign w:val="center"/>
          </w:tcPr>
          <w:p w14:paraId="3F2E5A10"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c>
          <w:tcPr>
            <w:tcW w:w="336" w:type="pct"/>
            <w:tcBorders>
              <w:top w:val="nil"/>
              <w:left w:val="nil"/>
              <w:bottom w:val="single" w:sz="4" w:space="0" w:color="auto"/>
              <w:right w:val="single" w:sz="4" w:space="0" w:color="auto"/>
            </w:tcBorders>
            <w:shd w:val="clear" w:color="auto" w:fill="auto"/>
            <w:vAlign w:val="center"/>
          </w:tcPr>
          <w:p w14:paraId="7041F5FF"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0,172</w:t>
            </w:r>
          </w:p>
        </w:tc>
      </w:tr>
      <w:tr w:rsidR="004B0CF9" w:rsidRPr="0067368D" w14:paraId="386A2B6D" w14:textId="77777777" w:rsidTr="004B0CF9">
        <w:trPr>
          <w:trHeight w:val="397"/>
        </w:trPr>
        <w:tc>
          <w:tcPr>
            <w:tcW w:w="330" w:type="pct"/>
            <w:vMerge w:val="restart"/>
            <w:tcBorders>
              <w:top w:val="nil"/>
              <w:left w:val="single" w:sz="4" w:space="0" w:color="auto"/>
              <w:right w:val="single" w:sz="4" w:space="0" w:color="auto"/>
            </w:tcBorders>
            <w:shd w:val="clear" w:color="auto" w:fill="auto"/>
            <w:vAlign w:val="center"/>
            <w:hideMark/>
          </w:tcPr>
          <w:p w14:paraId="339091A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5</w:t>
            </w:r>
          </w:p>
        </w:tc>
        <w:tc>
          <w:tcPr>
            <w:tcW w:w="1672" w:type="pct"/>
            <w:tcBorders>
              <w:top w:val="nil"/>
              <w:left w:val="nil"/>
              <w:bottom w:val="single" w:sz="4" w:space="0" w:color="auto"/>
              <w:right w:val="single" w:sz="4" w:space="0" w:color="auto"/>
            </w:tcBorders>
            <w:shd w:val="clear" w:color="auto" w:fill="auto"/>
            <w:vAlign w:val="center"/>
            <w:hideMark/>
          </w:tcPr>
          <w:p w14:paraId="4C30979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Отношение величины потерь теплоносителя к материальной характеристике тепловой сети, в т.ч.:</w:t>
            </w:r>
          </w:p>
        </w:tc>
        <w:tc>
          <w:tcPr>
            <w:tcW w:w="472" w:type="pct"/>
            <w:tcBorders>
              <w:top w:val="nil"/>
              <w:left w:val="nil"/>
              <w:bottom w:val="single" w:sz="4" w:space="0" w:color="auto"/>
              <w:right w:val="single" w:sz="4" w:space="0" w:color="auto"/>
            </w:tcBorders>
            <w:shd w:val="clear" w:color="auto" w:fill="auto"/>
            <w:vAlign w:val="center"/>
            <w:hideMark/>
          </w:tcPr>
          <w:p w14:paraId="7F35947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458C792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3911DA8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CF8B6A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6C83B6B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405CED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3DDDF7A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0771EBA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2A5AD502" w14:textId="77777777" w:rsidTr="004B0CF9">
        <w:trPr>
          <w:trHeight w:val="397"/>
        </w:trPr>
        <w:tc>
          <w:tcPr>
            <w:tcW w:w="330" w:type="pct"/>
            <w:vMerge/>
            <w:tcBorders>
              <w:left w:val="single" w:sz="4" w:space="0" w:color="auto"/>
              <w:right w:val="single" w:sz="4" w:space="0" w:color="auto"/>
            </w:tcBorders>
            <w:vAlign w:val="center"/>
            <w:hideMark/>
          </w:tcPr>
          <w:p w14:paraId="5C10D28E"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C6A894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1 Промышленный пр-зд, Районная котельная</w:t>
            </w:r>
          </w:p>
        </w:tc>
        <w:tc>
          <w:tcPr>
            <w:tcW w:w="472" w:type="pct"/>
            <w:tcBorders>
              <w:top w:val="nil"/>
              <w:left w:val="nil"/>
              <w:bottom w:val="single" w:sz="4" w:space="0" w:color="auto"/>
              <w:right w:val="single" w:sz="4" w:space="0" w:color="auto"/>
            </w:tcBorders>
            <w:shd w:val="clear" w:color="auto" w:fill="auto"/>
            <w:vAlign w:val="center"/>
            <w:hideMark/>
          </w:tcPr>
          <w:p w14:paraId="6E2012C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5F7DFEF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3,157</w:t>
            </w:r>
          </w:p>
        </w:tc>
        <w:tc>
          <w:tcPr>
            <w:tcW w:w="419" w:type="pct"/>
            <w:tcBorders>
              <w:top w:val="nil"/>
              <w:left w:val="nil"/>
              <w:bottom w:val="single" w:sz="4" w:space="0" w:color="auto"/>
              <w:right w:val="single" w:sz="4" w:space="0" w:color="auto"/>
            </w:tcBorders>
            <w:shd w:val="clear" w:color="auto" w:fill="auto"/>
            <w:vAlign w:val="center"/>
            <w:hideMark/>
          </w:tcPr>
          <w:p w14:paraId="7FAA2D8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3,157</w:t>
            </w:r>
          </w:p>
        </w:tc>
        <w:tc>
          <w:tcPr>
            <w:tcW w:w="338" w:type="pct"/>
            <w:tcBorders>
              <w:top w:val="nil"/>
              <w:left w:val="nil"/>
              <w:bottom w:val="single" w:sz="4" w:space="0" w:color="auto"/>
              <w:right w:val="single" w:sz="4" w:space="0" w:color="auto"/>
            </w:tcBorders>
            <w:shd w:val="clear" w:color="auto" w:fill="auto"/>
            <w:vAlign w:val="center"/>
            <w:hideMark/>
          </w:tcPr>
          <w:p w14:paraId="3EA0926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3,157</w:t>
            </w:r>
          </w:p>
        </w:tc>
        <w:tc>
          <w:tcPr>
            <w:tcW w:w="338" w:type="pct"/>
            <w:tcBorders>
              <w:top w:val="nil"/>
              <w:left w:val="nil"/>
              <w:bottom w:val="single" w:sz="4" w:space="0" w:color="auto"/>
              <w:right w:val="single" w:sz="4" w:space="0" w:color="auto"/>
            </w:tcBorders>
            <w:shd w:val="clear" w:color="auto" w:fill="auto"/>
            <w:vAlign w:val="center"/>
            <w:hideMark/>
          </w:tcPr>
          <w:p w14:paraId="311DE3B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3,220</w:t>
            </w:r>
          </w:p>
        </w:tc>
        <w:tc>
          <w:tcPr>
            <w:tcW w:w="338" w:type="pct"/>
            <w:tcBorders>
              <w:top w:val="nil"/>
              <w:left w:val="nil"/>
              <w:bottom w:val="single" w:sz="4" w:space="0" w:color="auto"/>
              <w:right w:val="single" w:sz="4" w:space="0" w:color="auto"/>
            </w:tcBorders>
            <w:shd w:val="clear" w:color="auto" w:fill="auto"/>
            <w:vAlign w:val="center"/>
            <w:hideMark/>
          </w:tcPr>
          <w:p w14:paraId="62B5E34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3,220</w:t>
            </w:r>
          </w:p>
        </w:tc>
        <w:tc>
          <w:tcPr>
            <w:tcW w:w="338" w:type="pct"/>
            <w:tcBorders>
              <w:top w:val="nil"/>
              <w:left w:val="nil"/>
              <w:bottom w:val="single" w:sz="4" w:space="0" w:color="auto"/>
              <w:right w:val="single" w:sz="4" w:space="0" w:color="auto"/>
            </w:tcBorders>
            <w:shd w:val="clear" w:color="auto" w:fill="auto"/>
            <w:vAlign w:val="center"/>
            <w:hideMark/>
          </w:tcPr>
          <w:p w14:paraId="76DE22E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3,283</w:t>
            </w:r>
          </w:p>
        </w:tc>
        <w:tc>
          <w:tcPr>
            <w:tcW w:w="336" w:type="pct"/>
            <w:tcBorders>
              <w:top w:val="nil"/>
              <w:left w:val="nil"/>
              <w:bottom w:val="single" w:sz="4" w:space="0" w:color="auto"/>
              <w:right w:val="single" w:sz="4" w:space="0" w:color="auto"/>
            </w:tcBorders>
            <w:shd w:val="clear" w:color="auto" w:fill="auto"/>
            <w:vAlign w:val="center"/>
            <w:hideMark/>
          </w:tcPr>
          <w:p w14:paraId="42ED72D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3,409</w:t>
            </w:r>
          </w:p>
        </w:tc>
      </w:tr>
      <w:tr w:rsidR="004B0CF9" w:rsidRPr="0067368D" w14:paraId="73DA0528" w14:textId="77777777" w:rsidTr="004B0CF9">
        <w:trPr>
          <w:trHeight w:val="397"/>
        </w:trPr>
        <w:tc>
          <w:tcPr>
            <w:tcW w:w="330" w:type="pct"/>
            <w:vMerge/>
            <w:tcBorders>
              <w:left w:val="single" w:sz="4" w:space="0" w:color="auto"/>
              <w:right w:val="single" w:sz="4" w:space="0" w:color="auto"/>
            </w:tcBorders>
            <w:vAlign w:val="center"/>
            <w:hideMark/>
          </w:tcPr>
          <w:p w14:paraId="79AA64B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8E6F37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2 ул. Бахтина, БМК-1</w:t>
            </w:r>
          </w:p>
        </w:tc>
        <w:tc>
          <w:tcPr>
            <w:tcW w:w="472" w:type="pct"/>
            <w:tcBorders>
              <w:top w:val="nil"/>
              <w:left w:val="nil"/>
              <w:bottom w:val="single" w:sz="4" w:space="0" w:color="auto"/>
              <w:right w:val="single" w:sz="4" w:space="0" w:color="auto"/>
            </w:tcBorders>
            <w:shd w:val="clear" w:color="auto" w:fill="auto"/>
            <w:vAlign w:val="center"/>
            <w:hideMark/>
          </w:tcPr>
          <w:p w14:paraId="6F17B3A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7B535B0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419" w:type="pct"/>
            <w:tcBorders>
              <w:top w:val="nil"/>
              <w:left w:val="nil"/>
              <w:bottom w:val="single" w:sz="4" w:space="0" w:color="auto"/>
              <w:right w:val="single" w:sz="4" w:space="0" w:color="auto"/>
            </w:tcBorders>
            <w:shd w:val="clear" w:color="auto" w:fill="auto"/>
            <w:vAlign w:val="center"/>
            <w:hideMark/>
          </w:tcPr>
          <w:p w14:paraId="47D78A6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338" w:type="pct"/>
            <w:tcBorders>
              <w:top w:val="nil"/>
              <w:left w:val="nil"/>
              <w:bottom w:val="single" w:sz="4" w:space="0" w:color="auto"/>
              <w:right w:val="single" w:sz="4" w:space="0" w:color="auto"/>
            </w:tcBorders>
            <w:shd w:val="clear" w:color="auto" w:fill="auto"/>
            <w:vAlign w:val="center"/>
            <w:hideMark/>
          </w:tcPr>
          <w:p w14:paraId="32E4BB0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338" w:type="pct"/>
            <w:tcBorders>
              <w:top w:val="nil"/>
              <w:left w:val="nil"/>
              <w:bottom w:val="single" w:sz="4" w:space="0" w:color="auto"/>
              <w:right w:val="single" w:sz="4" w:space="0" w:color="auto"/>
            </w:tcBorders>
            <w:shd w:val="clear" w:color="auto" w:fill="auto"/>
            <w:vAlign w:val="center"/>
            <w:hideMark/>
          </w:tcPr>
          <w:p w14:paraId="0BE7C4D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338" w:type="pct"/>
            <w:tcBorders>
              <w:top w:val="nil"/>
              <w:left w:val="nil"/>
              <w:bottom w:val="single" w:sz="4" w:space="0" w:color="auto"/>
              <w:right w:val="single" w:sz="4" w:space="0" w:color="auto"/>
            </w:tcBorders>
            <w:shd w:val="clear" w:color="auto" w:fill="auto"/>
            <w:vAlign w:val="center"/>
            <w:hideMark/>
          </w:tcPr>
          <w:p w14:paraId="55769ED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338" w:type="pct"/>
            <w:tcBorders>
              <w:top w:val="nil"/>
              <w:left w:val="nil"/>
              <w:bottom w:val="single" w:sz="4" w:space="0" w:color="auto"/>
              <w:right w:val="single" w:sz="4" w:space="0" w:color="auto"/>
            </w:tcBorders>
            <w:shd w:val="clear" w:color="auto" w:fill="auto"/>
            <w:vAlign w:val="center"/>
            <w:hideMark/>
          </w:tcPr>
          <w:p w14:paraId="42B906F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c>
          <w:tcPr>
            <w:tcW w:w="336" w:type="pct"/>
            <w:tcBorders>
              <w:top w:val="nil"/>
              <w:left w:val="nil"/>
              <w:bottom w:val="single" w:sz="4" w:space="0" w:color="auto"/>
              <w:right w:val="single" w:sz="4" w:space="0" w:color="auto"/>
            </w:tcBorders>
            <w:shd w:val="clear" w:color="auto" w:fill="auto"/>
            <w:vAlign w:val="center"/>
            <w:hideMark/>
          </w:tcPr>
          <w:p w14:paraId="4F4DB9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2,399</w:t>
            </w:r>
          </w:p>
        </w:tc>
      </w:tr>
      <w:tr w:rsidR="004B0CF9" w:rsidRPr="0067368D" w14:paraId="0EF73E7C" w14:textId="77777777" w:rsidTr="004B0CF9">
        <w:trPr>
          <w:trHeight w:val="397"/>
        </w:trPr>
        <w:tc>
          <w:tcPr>
            <w:tcW w:w="330" w:type="pct"/>
            <w:vMerge/>
            <w:tcBorders>
              <w:left w:val="single" w:sz="4" w:space="0" w:color="auto"/>
              <w:right w:val="single" w:sz="4" w:space="0" w:color="auto"/>
            </w:tcBorders>
            <w:vAlign w:val="center"/>
            <w:hideMark/>
          </w:tcPr>
          <w:p w14:paraId="0E04B66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5D69CC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3 ул. Заводская, БМК-2</w:t>
            </w:r>
          </w:p>
        </w:tc>
        <w:tc>
          <w:tcPr>
            <w:tcW w:w="472" w:type="pct"/>
            <w:tcBorders>
              <w:top w:val="nil"/>
              <w:left w:val="nil"/>
              <w:bottom w:val="single" w:sz="4" w:space="0" w:color="auto"/>
              <w:right w:val="single" w:sz="4" w:space="0" w:color="auto"/>
            </w:tcBorders>
            <w:shd w:val="clear" w:color="auto" w:fill="auto"/>
            <w:vAlign w:val="center"/>
            <w:hideMark/>
          </w:tcPr>
          <w:p w14:paraId="7548844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7A08AF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419" w:type="pct"/>
            <w:tcBorders>
              <w:top w:val="nil"/>
              <w:left w:val="nil"/>
              <w:bottom w:val="single" w:sz="4" w:space="0" w:color="auto"/>
              <w:right w:val="single" w:sz="4" w:space="0" w:color="auto"/>
            </w:tcBorders>
            <w:shd w:val="clear" w:color="auto" w:fill="auto"/>
            <w:vAlign w:val="center"/>
            <w:hideMark/>
          </w:tcPr>
          <w:p w14:paraId="3A4680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338" w:type="pct"/>
            <w:tcBorders>
              <w:top w:val="nil"/>
              <w:left w:val="nil"/>
              <w:bottom w:val="single" w:sz="4" w:space="0" w:color="auto"/>
              <w:right w:val="single" w:sz="4" w:space="0" w:color="auto"/>
            </w:tcBorders>
            <w:shd w:val="clear" w:color="auto" w:fill="auto"/>
            <w:vAlign w:val="center"/>
            <w:hideMark/>
          </w:tcPr>
          <w:p w14:paraId="3DC5B6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338" w:type="pct"/>
            <w:tcBorders>
              <w:top w:val="nil"/>
              <w:left w:val="nil"/>
              <w:bottom w:val="single" w:sz="4" w:space="0" w:color="auto"/>
              <w:right w:val="single" w:sz="4" w:space="0" w:color="auto"/>
            </w:tcBorders>
            <w:shd w:val="clear" w:color="auto" w:fill="auto"/>
            <w:vAlign w:val="center"/>
            <w:hideMark/>
          </w:tcPr>
          <w:p w14:paraId="6509EA1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338" w:type="pct"/>
            <w:tcBorders>
              <w:top w:val="nil"/>
              <w:left w:val="nil"/>
              <w:bottom w:val="single" w:sz="4" w:space="0" w:color="auto"/>
              <w:right w:val="single" w:sz="4" w:space="0" w:color="auto"/>
            </w:tcBorders>
            <w:shd w:val="clear" w:color="auto" w:fill="auto"/>
            <w:vAlign w:val="center"/>
            <w:hideMark/>
          </w:tcPr>
          <w:p w14:paraId="4865661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338" w:type="pct"/>
            <w:tcBorders>
              <w:top w:val="nil"/>
              <w:left w:val="nil"/>
              <w:bottom w:val="single" w:sz="4" w:space="0" w:color="auto"/>
              <w:right w:val="single" w:sz="4" w:space="0" w:color="auto"/>
            </w:tcBorders>
            <w:shd w:val="clear" w:color="auto" w:fill="auto"/>
            <w:vAlign w:val="center"/>
            <w:hideMark/>
          </w:tcPr>
          <w:p w14:paraId="7509767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c>
          <w:tcPr>
            <w:tcW w:w="336" w:type="pct"/>
            <w:tcBorders>
              <w:top w:val="nil"/>
              <w:left w:val="nil"/>
              <w:bottom w:val="single" w:sz="4" w:space="0" w:color="auto"/>
              <w:right w:val="single" w:sz="4" w:space="0" w:color="auto"/>
            </w:tcBorders>
            <w:shd w:val="clear" w:color="auto" w:fill="auto"/>
            <w:vAlign w:val="center"/>
            <w:hideMark/>
          </w:tcPr>
          <w:p w14:paraId="07136AD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0,946</w:t>
            </w:r>
          </w:p>
        </w:tc>
      </w:tr>
      <w:tr w:rsidR="004B0CF9" w:rsidRPr="0067368D" w14:paraId="02EB2902" w14:textId="77777777" w:rsidTr="004B0CF9">
        <w:trPr>
          <w:trHeight w:val="397"/>
        </w:trPr>
        <w:tc>
          <w:tcPr>
            <w:tcW w:w="330" w:type="pct"/>
            <w:vMerge/>
            <w:tcBorders>
              <w:left w:val="single" w:sz="4" w:space="0" w:color="auto"/>
              <w:right w:val="single" w:sz="4" w:space="0" w:color="auto"/>
            </w:tcBorders>
            <w:vAlign w:val="center"/>
            <w:hideMark/>
          </w:tcPr>
          <w:p w14:paraId="3E24D63E"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63BCF0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4 с. Карманово, ул. Заводская, 4, стр. 2</w:t>
            </w:r>
          </w:p>
        </w:tc>
        <w:tc>
          <w:tcPr>
            <w:tcW w:w="472" w:type="pct"/>
            <w:tcBorders>
              <w:top w:val="nil"/>
              <w:left w:val="nil"/>
              <w:bottom w:val="single" w:sz="4" w:space="0" w:color="auto"/>
              <w:right w:val="single" w:sz="4" w:space="0" w:color="auto"/>
            </w:tcBorders>
            <w:shd w:val="clear" w:color="auto" w:fill="auto"/>
            <w:vAlign w:val="center"/>
            <w:hideMark/>
          </w:tcPr>
          <w:p w14:paraId="5F823CD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2264391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419" w:type="pct"/>
            <w:tcBorders>
              <w:top w:val="nil"/>
              <w:left w:val="nil"/>
              <w:bottom w:val="single" w:sz="4" w:space="0" w:color="auto"/>
              <w:right w:val="single" w:sz="4" w:space="0" w:color="auto"/>
            </w:tcBorders>
            <w:shd w:val="clear" w:color="auto" w:fill="auto"/>
            <w:vAlign w:val="center"/>
            <w:hideMark/>
          </w:tcPr>
          <w:p w14:paraId="79EF7B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338" w:type="pct"/>
            <w:tcBorders>
              <w:top w:val="nil"/>
              <w:left w:val="nil"/>
              <w:bottom w:val="single" w:sz="4" w:space="0" w:color="auto"/>
              <w:right w:val="single" w:sz="4" w:space="0" w:color="auto"/>
            </w:tcBorders>
            <w:shd w:val="clear" w:color="auto" w:fill="auto"/>
            <w:vAlign w:val="center"/>
            <w:hideMark/>
          </w:tcPr>
          <w:p w14:paraId="73527A6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338" w:type="pct"/>
            <w:tcBorders>
              <w:top w:val="nil"/>
              <w:left w:val="nil"/>
              <w:bottom w:val="single" w:sz="4" w:space="0" w:color="auto"/>
              <w:right w:val="single" w:sz="4" w:space="0" w:color="auto"/>
            </w:tcBorders>
            <w:shd w:val="clear" w:color="auto" w:fill="auto"/>
            <w:vAlign w:val="center"/>
            <w:hideMark/>
          </w:tcPr>
          <w:p w14:paraId="3E2F63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338" w:type="pct"/>
            <w:tcBorders>
              <w:top w:val="nil"/>
              <w:left w:val="nil"/>
              <w:bottom w:val="single" w:sz="4" w:space="0" w:color="auto"/>
              <w:right w:val="single" w:sz="4" w:space="0" w:color="auto"/>
            </w:tcBorders>
            <w:shd w:val="clear" w:color="auto" w:fill="auto"/>
            <w:vAlign w:val="center"/>
            <w:hideMark/>
          </w:tcPr>
          <w:p w14:paraId="3B01EB6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338" w:type="pct"/>
            <w:tcBorders>
              <w:top w:val="nil"/>
              <w:left w:val="nil"/>
              <w:bottom w:val="single" w:sz="4" w:space="0" w:color="auto"/>
              <w:right w:val="single" w:sz="4" w:space="0" w:color="auto"/>
            </w:tcBorders>
            <w:shd w:val="clear" w:color="auto" w:fill="auto"/>
            <w:vAlign w:val="center"/>
            <w:hideMark/>
          </w:tcPr>
          <w:p w14:paraId="53B175A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c>
          <w:tcPr>
            <w:tcW w:w="336" w:type="pct"/>
            <w:tcBorders>
              <w:top w:val="nil"/>
              <w:left w:val="nil"/>
              <w:bottom w:val="single" w:sz="4" w:space="0" w:color="auto"/>
              <w:right w:val="single" w:sz="4" w:space="0" w:color="auto"/>
            </w:tcBorders>
            <w:shd w:val="clear" w:color="auto" w:fill="auto"/>
            <w:vAlign w:val="center"/>
            <w:hideMark/>
          </w:tcPr>
          <w:p w14:paraId="59FABB2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0,685</w:t>
            </w:r>
          </w:p>
        </w:tc>
      </w:tr>
      <w:tr w:rsidR="004B0CF9" w:rsidRPr="0067368D" w14:paraId="773A71B0" w14:textId="77777777" w:rsidTr="004B0CF9">
        <w:trPr>
          <w:trHeight w:val="397"/>
        </w:trPr>
        <w:tc>
          <w:tcPr>
            <w:tcW w:w="330" w:type="pct"/>
            <w:vMerge/>
            <w:tcBorders>
              <w:left w:val="single" w:sz="4" w:space="0" w:color="auto"/>
              <w:right w:val="single" w:sz="4" w:space="0" w:color="auto"/>
            </w:tcBorders>
            <w:vAlign w:val="center"/>
            <w:hideMark/>
          </w:tcPr>
          <w:p w14:paraId="1290D0A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8A2310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5 ул. Мира, БМК-3</w:t>
            </w:r>
          </w:p>
        </w:tc>
        <w:tc>
          <w:tcPr>
            <w:tcW w:w="472" w:type="pct"/>
            <w:tcBorders>
              <w:top w:val="nil"/>
              <w:left w:val="nil"/>
              <w:bottom w:val="single" w:sz="4" w:space="0" w:color="auto"/>
              <w:right w:val="single" w:sz="4" w:space="0" w:color="auto"/>
            </w:tcBorders>
            <w:shd w:val="clear" w:color="auto" w:fill="auto"/>
            <w:vAlign w:val="center"/>
            <w:hideMark/>
          </w:tcPr>
          <w:p w14:paraId="613EA7A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3BB2F65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419" w:type="pct"/>
            <w:tcBorders>
              <w:top w:val="nil"/>
              <w:left w:val="nil"/>
              <w:bottom w:val="single" w:sz="4" w:space="0" w:color="auto"/>
              <w:right w:val="single" w:sz="4" w:space="0" w:color="auto"/>
            </w:tcBorders>
            <w:shd w:val="clear" w:color="auto" w:fill="auto"/>
            <w:vAlign w:val="center"/>
            <w:hideMark/>
          </w:tcPr>
          <w:p w14:paraId="5BA1D37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338" w:type="pct"/>
            <w:tcBorders>
              <w:top w:val="nil"/>
              <w:left w:val="nil"/>
              <w:bottom w:val="single" w:sz="4" w:space="0" w:color="auto"/>
              <w:right w:val="single" w:sz="4" w:space="0" w:color="auto"/>
            </w:tcBorders>
            <w:shd w:val="clear" w:color="auto" w:fill="auto"/>
            <w:vAlign w:val="center"/>
            <w:hideMark/>
          </w:tcPr>
          <w:p w14:paraId="6A3AE80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338" w:type="pct"/>
            <w:tcBorders>
              <w:top w:val="nil"/>
              <w:left w:val="nil"/>
              <w:bottom w:val="single" w:sz="4" w:space="0" w:color="auto"/>
              <w:right w:val="single" w:sz="4" w:space="0" w:color="auto"/>
            </w:tcBorders>
            <w:shd w:val="clear" w:color="auto" w:fill="auto"/>
            <w:vAlign w:val="center"/>
            <w:hideMark/>
          </w:tcPr>
          <w:p w14:paraId="70E4464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338" w:type="pct"/>
            <w:tcBorders>
              <w:top w:val="nil"/>
              <w:left w:val="nil"/>
              <w:bottom w:val="single" w:sz="4" w:space="0" w:color="auto"/>
              <w:right w:val="single" w:sz="4" w:space="0" w:color="auto"/>
            </w:tcBorders>
            <w:shd w:val="clear" w:color="auto" w:fill="auto"/>
            <w:vAlign w:val="center"/>
            <w:hideMark/>
          </w:tcPr>
          <w:p w14:paraId="00692E0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338" w:type="pct"/>
            <w:tcBorders>
              <w:top w:val="nil"/>
              <w:left w:val="nil"/>
              <w:bottom w:val="single" w:sz="4" w:space="0" w:color="auto"/>
              <w:right w:val="single" w:sz="4" w:space="0" w:color="auto"/>
            </w:tcBorders>
            <w:shd w:val="clear" w:color="auto" w:fill="auto"/>
            <w:vAlign w:val="center"/>
            <w:hideMark/>
          </w:tcPr>
          <w:p w14:paraId="5E17450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c>
          <w:tcPr>
            <w:tcW w:w="336" w:type="pct"/>
            <w:tcBorders>
              <w:top w:val="nil"/>
              <w:left w:val="nil"/>
              <w:bottom w:val="single" w:sz="4" w:space="0" w:color="auto"/>
              <w:right w:val="single" w:sz="4" w:space="0" w:color="auto"/>
            </w:tcBorders>
            <w:shd w:val="clear" w:color="auto" w:fill="auto"/>
            <w:vAlign w:val="center"/>
            <w:hideMark/>
          </w:tcPr>
          <w:p w14:paraId="3DBF841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1,561</w:t>
            </w:r>
          </w:p>
        </w:tc>
      </w:tr>
      <w:tr w:rsidR="004B0CF9" w:rsidRPr="0067368D" w14:paraId="03B18739" w14:textId="77777777" w:rsidTr="004B0CF9">
        <w:trPr>
          <w:trHeight w:val="397"/>
        </w:trPr>
        <w:tc>
          <w:tcPr>
            <w:tcW w:w="330" w:type="pct"/>
            <w:vMerge/>
            <w:tcBorders>
              <w:left w:val="single" w:sz="4" w:space="0" w:color="auto"/>
              <w:right w:val="single" w:sz="4" w:space="0" w:color="auto"/>
            </w:tcBorders>
            <w:vAlign w:val="center"/>
            <w:hideMark/>
          </w:tcPr>
          <w:p w14:paraId="1828744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300E39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6 БМК ул. Пушная, 2А</w:t>
            </w:r>
          </w:p>
        </w:tc>
        <w:tc>
          <w:tcPr>
            <w:tcW w:w="472" w:type="pct"/>
            <w:tcBorders>
              <w:top w:val="nil"/>
              <w:left w:val="nil"/>
              <w:bottom w:val="single" w:sz="4" w:space="0" w:color="auto"/>
              <w:right w:val="single" w:sz="4" w:space="0" w:color="auto"/>
            </w:tcBorders>
            <w:shd w:val="clear" w:color="auto" w:fill="auto"/>
            <w:vAlign w:val="center"/>
            <w:hideMark/>
          </w:tcPr>
          <w:p w14:paraId="3428DD7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1EC6145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419" w:type="pct"/>
            <w:tcBorders>
              <w:top w:val="nil"/>
              <w:left w:val="nil"/>
              <w:bottom w:val="single" w:sz="4" w:space="0" w:color="auto"/>
              <w:right w:val="single" w:sz="4" w:space="0" w:color="auto"/>
            </w:tcBorders>
            <w:shd w:val="clear" w:color="auto" w:fill="auto"/>
            <w:vAlign w:val="center"/>
            <w:hideMark/>
          </w:tcPr>
          <w:p w14:paraId="3007718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338" w:type="pct"/>
            <w:tcBorders>
              <w:top w:val="nil"/>
              <w:left w:val="nil"/>
              <w:bottom w:val="single" w:sz="4" w:space="0" w:color="auto"/>
              <w:right w:val="single" w:sz="4" w:space="0" w:color="auto"/>
            </w:tcBorders>
            <w:shd w:val="clear" w:color="auto" w:fill="auto"/>
            <w:vAlign w:val="center"/>
            <w:hideMark/>
          </w:tcPr>
          <w:p w14:paraId="289BF22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338" w:type="pct"/>
            <w:tcBorders>
              <w:top w:val="nil"/>
              <w:left w:val="nil"/>
              <w:bottom w:val="single" w:sz="4" w:space="0" w:color="auto"/>
              <w:right w:val="single" w:sz="4" w:space="0" w:color="auto"/>
            </w:tcBorders>
            <w:shd w:val="clear" w:color="auto" w:fill="auto"/>
            <w:vAlign w:val="center"/>
            <w:hideMark/>
          </w:tcPr>
          <w:p w14:paraId="01A6C54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338" w:type="pct"/>
            <w:tcBorders>
              <w:top w:val="nil"/>
              <w:left w:val="nil"/>
              <w:bottom w:val="single" w:sz="4" w:space="0" w:color="auto"/>
              <w:right w:val="single" w:sz="4" w:space="0" w:color="auto"/>
            </w:tcBorders>
            <w:shd w:val="clear" w:color="auto" w:fill="auto"/>
            <w:vAlign w:val="center"/>
            <w:hideMark/>
          </w:tcPr>
          <w:p w14:paraId="75E9E9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338" w:type="pct"/>
            <w:tcBorders>
              <w:top w:val="nil"/>
              <w:left w:val="nil"/>
              <w:bottom w:val="single" w:sz="4" w:space="0" w:color="auto"/>
              <w:right w:val="single" w:sz="4" w:space="0" w:color="auto"/>
            </w:tcBorders>
            <w:shd w:val="clear" w:color="auto" w:fill="auto"/>
            <w:vAlign w:val="center"/>
            <w:hideMark/>
          </w:tcPr>
          <w:p w14:paraId="29AA68B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c>
          <w:tcPr>
            <w:tcW w:w="336" w:type="pct"/>
            <w:tcBorders>
              <w:top w:val="nil"/>
              <w:left w:val="nil"/>
              <w:bottom w:val="single" w:sz="4" w:space="0" w:color="auto"/>
              <w:right w:val="single" w:sz="4" w:space="0" w:color="auto"/>
            </w:tcBorders>
            <w:shd w:val="clear" w:color="auto" w:fill="auto"/>
            <w:vAlign w:val="center"/>
            <w:hideMark/>
          </w:tcPr>
          <w:p w14:paraId="097FB78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0,749</w:t>
            </w:r>
          </w:p>
        </w:tc>
      </w:tr>
      <w:tr w:rsidR="004B0CF9" w:rsidRPr="0067368D" w14:paraId="25D61152" w14:textId="77777777" w:rsidTr="004B0CF9">
        <w:trPr>
          <w:trHeight w:val="397"/>
        </w:trPr>
        <w:tc>
          <w:tcPr>
            <w:tcW w:w="330" w:type="pct"/>
            <w:vMerge/>
            <w:tcBorders>
              <w:left w:val="single" w:sz="4" w:space="0" w:color="auto"/>
              <w:right w:val="single" w:sz="4" w:space="0" w:color="auto"/>
            </w:tcBorders>
            <w:vAlign w:val="center"/>
            <w:hideMark/>
          </w:tcPr>
          <w:p w14:paraId="4C9D57DE"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B40C866"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БМК-7</w:t>
            </w:r>
          </w:p>
        </w:tc>
        <w:tc>
          <w:tcPr>
            <w:tcW w:w="472" w:type="pct"/>
            <w:tcBorders>
              <w:top w:val="nil"/>
              <w:left w:val="nil"/>
              <w:bottom w:val="single" w:sz="4" w:space="0" w:color="auto"/>
              <w:right w:val="single" w:sz="4" w:space="0" w:color="auto"/>
            </w:tcBorders>
            <w:shd w:val="clear" w:color="auto" w:fill="auto"/>
            <w:vAlign w:val="center"/>
            <w:hideMark/>
          </w:tcPr>
          <w:p w14:paraId="0F54C85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4296C94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419" w:type="pct"/>
            <w:tcBorders>
              <w:top w:val="nil"/>
              <w:left w:val="nil"/>
              <w:bottom w:val="single" w:sz="4" w:space="0" w:color="auto"/>
              <w:right w:val="single" w:sz="4" w:space="0" w:color="auto"/>
            </w:tcBorders>
            <w:shd w:val="clear" w:color="auto" w:fill="auto"/>
            <w:vAlign w:val="center"/>
            <w:hideMark/>
          </w:tcPr>
          <w:p w14:paraId="2DB3DB6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338" w:type="pct"/>
            <w:tcBorders>
              <w:top w:val="nil"/>
              <w:left w:val="nil"/>
              <w:bottom w:val="single" w:sz="4" w:space="0" w:color="auto"/>
              <w:right w:val="single" w:sz="4" w:space="0" w:color="auto"/>
            </w:tcBorders>
            <w:shd w:val="clear" w:color="auto" w:fill="auto"/>
            <w:vAlign w:val="center"/>
            <w:hideMark/>
          </w:tcPr>
          <w:p w14:paraId="67F4732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338" w:type="pct"/>
            <w:tcBorders>
              <w:top w:val="nil"/>
              <w:left w:val="nil"/>
              <w:bottom w:val="single" w:sz="4" w:space="0" w:color="auto"/>
              <w:right w:val="single" w:sz="4" w:space="0" w:color="auto"/>
            </w:tcBorders>
            <w:shd w:val="clear" w:color="auto" w:fill="auto"/>
            <w:vAlign w:val="center"/>
            <w:hideMark/>
          </w:tcPr>
          <w:p w14:paraId="27F37C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338" w:type="pct"/>
            <w:tcBorders>
              <w:top w:val="nil"/>
              <w:left w:val="nil"/>
              <w:bottom w:val="single" w:sz="4" w:space="0" w:color="auto"/>
              <w:right w:val="single" w:sz="4" w:space="0" w:color="auto"/>
            </w:tcBorders>
            <w:shd w:val="clear" w:color="auto" w:fill="auto"/>
            <w:vAlign w:val="center"/>
            <w:hideMark/>
          </w:tcPr>
          <w:p w14:paraId="42ED143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338" w:type="pct"/>
            <w:tcBorders>
              <w:top w:val="nil"/>
              <w:left w:val="nil"/>
              <w:bottom w:val="single" w:sz="4" w:space="0" w:color="auto"/>
              <w:right w:val="single" w:sz="4" w:space="0" w:color="auto"/>
            </w:tcBorders>
            <w:shd w:val="clear" w:color="auto" w:fill="auto"/>
            <w:vAlign w:val="center"/>
            <w:hideMark/>
          </w:tcPr>
          <w:p w14:paraId="1C2C63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c>
          <w:tcPr>
            <w:tcW w:w="336" w:type="pct"/>
            <w:tcBorders>
              <w:top w:val="nil"/>
              <w:left w:val="nil"/>
              <w:bottom w:val="single" w:sz="4" w:space="0" w:color="auto"/>
              <w:right w:val="single" w:sz="4" w:space="0" w:color="auto"/>
            </w:tcBorders>
            <w:shd w:val="clear" w:color="auto" w:fill="auto"/>
            <w:vAlign w:val="center"/>
            <w:hideMark/>
          </w:tcPr>
          <w:p w14:paraId="6DEC85C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1,096</w:t>
            </w:r>
          </w:p>
        </w:tc>
      </w:tr>
      <w:tr w:rsidR="004B0CF9" w:rsidRPr="0067368D" w14:paraId="3ADF39D1" w14:textId="77777777" w:rsidTr="004B0CF9">
        <w:trPr>
          <w:trHeight w:val="397"/>
        </w:trPr>
        <w:tc>
          <w:tcPr>
            <w:tcW w:w="330" w:type="pct"/>
            <w:vMerge/>
            <w:tcBorders>
              <w:left w:val="single" w:sz="4" w:space="0" w:color="auto"/>
              <w:right w:val="single" w:sz="4" w:space="0" w:color="auto"/>
            </w:tcBorders>
            <w:vAlign w:val="center"/>
            <w:hideMark/>
          </w:tcPr>
          <w:p w14:paraId="20633668"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92AEF6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БМК-8</w:t>
            </w:r>
          </w:p>
        </w:tc>
        <w:tc>
          <w:tcPr>
            <w:tcW w:w="472" w:type="pct"/>
            <w:tcBorders>
              <w:top w:val="nil"/>
              <w:left w:val="nil"/>
              <w:bottom w:val="single" w:sz="4" w:space="0" w:color="auto"/>
              <w:right w:val="single" w:sz="4" w:space="0" w:color="auto"/>
            </w:tcBorders>
            <w:shd w:val="clear" w:color="auto" w:fill="auto"/>
            <w:vAlign w:val="center"/>
            <w:hideMark/>
          </w:tcPr>
          <w:p w14:paraId="1F2FF28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0D78EFC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419" w:type="pct"/>
            <w:tcBorders>
              <w:top w:val="nil"/>
              <w:left w:val="nil"/>
              <w:bottom w:val="single" w:sz="4" w:space="0" w:color="auto"/>
              <w:right w:val="single" w:sz="4" w:space="0" w:color="auto"/>
            </w:tcBorders>
            <w:shd w:val="clear" w:color="auto" w:fill="auto"/>
            <w:vAlign w:val="center"/>
            <w:hideMark/>
          </w:tcPr>
          <w:p w14:paraId="739375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338" w:type="pct"/>
            <w:tcBorders>
              <w:top w:val="nil"/>
              <w:left w:val="nil"/>
              <w:bottom w:val="single" w:sz="4" w:space="0" w:color="auto"/>
              <w:right w:val="single" w:sz="4" w:space="0" w:color="auto"/>
            </w:tcBorders>
            <w:shd w:val="clear" w:color="auto" w:fill="auto"/>
            <w:vAlign w:val="center"/>
            <w:hideMark/>
          </w:tcPr>
          <w:p w14:paraId="7B225CC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338" w:type="pct"/>
            <w:tcBorders>
              <w:top w:val="nil"/>
              <w:left w:val="nil"/>
              <w:bottom w:val="single" w:sz="4" w:space="0" w:color="auto"/>
              <w:right w:val="single" w:sz="4" w:space="0" w:color="auto"/>
            </w:tcBorders>
            <w:shd w:val="clear" w:color="auto" w:fill="auto"/>
            <w:vAlign w:val="center"/>
            <w:hideMark/>
          </w:tcPr>
          <w:p w14:paraId="704F01E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338" w:type="pct"/>
            <w:tcBorders>
              <w:top w:val="nil"/>
              <w:left w:val="nil"/>
              <w:bottom w:val="single" w:sz="4" w:space="0" w:color="auto"/>
              <w:right w:val="single" w:sz="4" w:space="0" w:color="auto"/>
            </w:tcBorders>
            <w:shd w:val="clear" w:color="auto" w:fill="auto"/>
            <w:vAlign w:val="center"/>
            <w:hideMark/>
          </w:tcPr>
          <w:p w14:paraId="22090E9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338" w:type="pct"/>
            <w:tcBorders>
              <w:top w:val="nil"/>
              <w:left w:val="nil"/>
              <w:bottom w:val="single" w:sz="4" w:space="0" w:color="auto"/>
              <w:right w:val="single" w:sz="4" w:space="0" w:color="auto"/>
            </w:tcBorders>
            <w:shd w:val="clear" w:color="auto" w:fill="auto"/>
            <w:vAlign w:val="center"/>
            <w:hideMark/>
          </w:tcPr>
          <w:p w14:paraId="5082046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c>
          <w:tcPr>
            <w:tcW w:w="336" w:type="pct"/>
            <w:tcBorders>
              <w:top w:val="nil"/>
              <w:left w:val="nil"/>
              <w:bottom w:val="single" w:sz="4" w:space="0" w:color="auto"/>
              <w:right w:val="single" w:sz="4" w:space="0" w:color="auto"/>
            </w:tcBorders>
            <w:shd w:val="clear" w:color="auto" w:fill="auto"/>
            <w:vAlign w:val="center"/>
            <w:hideMark/>
          </w:tcPr>
          <w:p w14:paraId="26EF06A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0,984</w:t>
            </w:r>
          </w:p>
        </w:tc>
      </w:tr>
      <w:tr w:rsidR="004B0CF9" w:rsidRPr="0067368D" w14:paraId="221099A5" w14:textId="77777777" w:rsidTr="004B0CF9">
        <w:trPr>
          <w:trHeight w:val="397"/>
        </w:trPr>
        <w:tc>
          <w:tcPr>
            <w:tcW w:w="330" w:type="pct"/>
            <w:vMerge/>
            <w:tcBorders>
              <w:left w:val="single" w:sz="4" w:space="0" w:color="auto"/>
              <w:right w:val="single" w:sz="4" w:space="0" w:color="auto"/>
            </w:tcBorders>
            <w:vAlign w:val="center"/>
            <w:hideMark/>
          </w:tcPr>
          <w:p w14:paraId="20B9D82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4A5FFC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БМК-9</w:t>
            </w:r>
          </w:p>
        </w:tc>
        <w:tc>
          <w:tcPr>
            <w:tcW w:w="472" w:type="pct"/>
            <w:tcBorders>
              <w:top w:val="nil"/>
              <w:left w:val="nil"/>
              <w:bottom w:val="single" w:sz="4" w:space="0" w:color="auto"/>
              <w:right w:val="single" w:sz="4" w:space="0" w:color="auto"/>
            </w:tcBorders>
            <w:shd w:val="clear" w:color="auto" w:fill="auto"/>
            <w:vAlign w:val="center"/>
            <w:hideMark/>
          </w:tcPr>
          <w:p w14:paraId="3F51295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27ABB81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419" w:type="pct"/>
            <w:tcBorders>
              <w:top w:val="nil"/>
              <w:left w:val="nil"/>
              <w:bottom w:val="single" w:sz="4" w:space="0" w:color="auto"/>
              <w:right w:val="single" w:sz="4" w:space="0" w:color="auto"/>
            </w:tcBorders>
            <w:shd w:val="clear" w:color="auto" w:fill="auto"/>
            <w:vAlign w:val="center"/>
            <w:hideMark/>
          </w:tcPr>
          <w:p w14:paraId="01C2EB4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338" w:type="pct"/>
            <w:tcBorders>
              <w:top w:val="nil"/>
              <w:left w:val="nil"/>
              <w:bottom w:val="single" w:sz="4" w:space="0" w:color="auto"/>
              <w:right w:val="single" w:sz="4" w:space="0" w:color="auto"/>
            </w:tcBorders>
            <w:shd w:val="clear" w:color="auto" w:fill="auto"/>
            <w:vAlign w:val="center"/>
            <w:hideMark/>
          </w:tcPr>
          <w:p w14:paraId="2DC8EC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338" w:type="pct"/>
            <w:tcBorders>
              <w:top w:val="nil"/>
              <w:left w:val="nil"/>
              <w:bottom w:val="single" w:sz="4" w:space="0" w:color="auto"/>
              <w:right w:val="single" w:sz="4" w:space="0" w:color="auto"/>
            </w:tcBorders>
            <w:shd w:val="clear" w:color="auto" w:fill="auto"/>
            <w:vAlign w:val="center"/>
            <w:hideMark/>
          </w:tcPr>
          <w:p w14:paraId="101AE9A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338" w:type="pct"/>
            <w:tcBorders>
              <w:top w:val="nil"/>
              <w:left w:val="nil"/>
              <w:bottom w:val="single" w:sz="4" w:space="0" w:color="auto"/>
              <w:right w:val="single" w:sz="4" w:space="0" w:color="auto"/>
            </w:tcBorders>
            <w:shd w:val="clear" w:color="auto" w:fill="auto"/>
            <w:vAlign w:val="center"/>
            <w:hideMark/>
          </w:tcPr>
          <w:p w14:paraId="738182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338" w:type="pct"/>
            <w:tcBorders>
              <w:top w:val="nil"/>
              <w:left w:val="nil"/>
              <w:bottom w:val="single" w:sz="4" w:space="0" w:color="auto"/>
              <w:right w:val="single" w:sz="4" w:space="0" w:color="auto"/>
            </w:tcBorders>
            <w:shd w:val="clear" w:color="auto" w:fill="auto"/>
            <w:vAlign w:val="center"/>
            <w:hideMark/>
          </w:tcPr>
          <w:p w14:paraId="4A71BD3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0,868</w:t>
            </w:r>
          </w:p>
        </w:tc>
        <w:tc>
          <w:tcPr>
            <w:tcW w:w="336" w:type="pct"/>
            <w:tcBorders>
              <w:top w:val="nil"/>
              <w:left w:val="nil"/>
              <w:bottom w:val="single" w:sz="4" w:space="0" w:color="auto"/>
              <w:right w:val="single" w:sz="4" w:space="0" w:color="auto"/>
            </w:tcBorders>
            <w:shd w:val="clear" w:color="auto" w:fill="auto"/>
            <w:vAlign w:val="center"/>
            <w:hideMark/>
          </w:tcPr>
          <w:p w14:paraId="087596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0,906</w:t>
            </w:r>
          </w:p>
        </w:tc>
      </w:tr>
      <w:tr w:rsidR="004B0CF9" w:rsidRPr="0067368D" w14:paraId="6BF36431" w14:textId="77777777" w:rsidTr="004B0CF9">
        <w:trPr>
          <w:trHeight w:val="397"/>
        </w:trPr>
        <w:tc>
          <w:tcPr>
            <w:tcW w:w="330" w:type="pct"/>
            <w:vMerge/>
            <w:tcBorders>
              <w:left w:val="single" w:sz="4" w:space="0" w:color="auto"/>
              <w:right w:val="single" w:sz="4" w:space="0" w:color="auto"/>
            </w:tcBorders>
            <w:vAlign w:val="center"/>
            <w:hideMark/>
          </w:tcPr>
          <w:p w14:paraId="71E3045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D2B512F"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Карманово, ул. Набережная</w:t>
            </w:r>
          </w:p>
        </w:tc>
        <w:tc>
          <w:tcPr>
            <w:tcW w:w="472" w:type="pct"/>
            <w:tcBorders>
              <w:top w:val="nil"/>
              <w:left w:val="nil"/>
              <w:bottom w:val="single" w:sz="4" w:space="0" w:color="auto"/>
              <w:right w:val="single" w:sz="4" w:space="0" w:color="auto"/>
            </w:tcBorders>
            <w:shd w:val="clear" w:color="auto" w:fill="auto"/>
            <w:vAlign w:val="center"/>
            <w:hideMark/>
          </w:tcPr>
          <w:p w14:paraId="71D6330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417104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419" w:type="pct"/>
            <w:tcBorders>
              <w:top w:val="nil"/>
              <w:left w:val="nil"/>
              <w:bottom w:val="single" w:sz="4" w:space="0" w:color="auto"/>
              <w:right w:val="single" w:sz="4" w:space="0" w:color="auto"/>
            </w:tcBorders>
            <w:shd w:val="clear" w:color="auto" w:fill="auto"/>
            <w:vAlign w:val="center"/>
            <w:hideMark/>
          </w:tcPr>
          <w:p w14:paraId="27D834C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338" w:type="pct"/>
            <w:tcBorders>
              <w:top w:val="nil"/>
              <w:left w:val="nil"/>
              <w:bottom w:val="single" w:sz="4" w:space="0" w:color="auto"/>
              <w:right w:val="single" w:sz="4" w:space="0" w:color="auto"/>
            </w:tcBorders>
            <w:shd w:val="clear" w:color="auto" w:fill="auto"/>
            <w:vAlign w:val="center"/>
            <w:hideMark/>
          </w:tcPr>
          <w:p w14:paraId="2C6E516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338" w:type="pct"/>
            <w:tcBorders>
              <w:top w:val="nil"/>
              <w:left w:val="nil"/>
              <w:bottom w:val="single" w:sz="4" w:space="0" w:color="auto"/>
              <w:right w:val="single" w:sz="4" w:space="0" w:color="auto"/>
            </w:tcBorders>
            <w:shd w:val="clear" w:color="auto" w:fill="auto"/>
            <w:vAlign w:val="center"/>
            <w:hideMark/>
          </w:tcPr>
          <w:p w14:paraId="1F348C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338" w:type="pct"/>
            <w:tcBorders>
              <w:top w:val="nil"/>
              <w:left w:val="nil"/>
              <w:bottom w:val="single" w:sz="4" w:space="0" w:color="auto"/>
              <w:right w:val="single" w:sz="4" w:space="0" w:color="auto"/>
            </w:tcBorders>
            <w:shd w:val="clear" w:color="auto" w:fill="auto"/>
            <w:vAlign w:val="center"/>
            <w:hideMark/>
          </w:tcPr>
          <w:p w14:paraId="3DFE959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338" w:type="pct"/>
            <w:tcBorders>
              <w:top w:val="nil"/>
              <w:left w:val="nil"/>
              <w:bottom w:val="single" w:sz="4" w:space="0" w:color="auto"/>
              <w:right w:val="single" w:sz="4" w:space="0" w:color="auto"/>
            </w:tcBorders>
            <w:shd w:val="clear" w:color="auto" w:fill="auto"/>
            <w:vAlign w:val="center"/>
            <w:hideMark/>
          </w:tcPr>
          <w:p w14:paraId="6ABD973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c>
          <w:tcPr>
            <w:tcW w:w="336" w:type="pct"/>
            <w:tcBorders>
              <w:top w:val="nil"/>
              <w:left w:val="nil"/>
              <w:bottom w:val="single" w:sz="4" w:space="0" w:color="auto"/>
              <w:right w:val="single" w:sz="4" w:space="0" w:color="auto"/>
            </w:tcBorders>
            <w:shd w:val="clear" w:color="auto" w:fill="auto"/>
            <w:vAlign w:val="center"/>
            <w:hideMark/>
          </w:tcPr>
          <w:p w14:paraId="065E55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0,000</w:t>
            </w:r>
          </w:p>
        </w:tc>
      </w:tr>
      <w:tr w:rsidR="004B0CF9" w:rsidRPr="0067368D" w14:paraId="771F9BE8" w14:textId="77777777" w:rsidTr="004B0CF9">
        <w:trPr>
          <w:trHeight w:val="397"/>
        </w:trPr>
        <w:tc>
          <w:tcPr>
            <w:tcW w:w="330" w:type="pct"/>
            <w:vMerge/>
            <w:tcBorders>
              <w:left w:val="single" w:sz="4" w:space="0" w:color="auto"/>
              <w:right w:val="single" w:sz="4" w:space="0" w:color="auto"/>
            </w:tcBorders>
            <w:vAlign w:val="center"/>
            <w:hideMark/>
          </w:tcPr>
          <w:p w14:paraId="735789E8"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0528EE2"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пр. Первомайский, 1</w:t>
            </w:r>
          </w:p>
        </w:tc>
        <w:tc>
          <w:tcPr>
            <w:tcW w:w="472" w:type="pct"/>
            <w:tcBorders>
              <w:top w:val="nil"/>
              <w:left w:val="nil"/>
              <w:bottom w:val="single" w:sz="4" w:space="0" w:color="auto"/>
              <w:right w:val="single" w:sz="4" w:space="0" w:color="auto"/>
            </w:tcBorders>
            <w:shd w:val="clear" w:color="auto" w:fill="auto"/>
            <w:vAlign w:val="center"/>
            <w:hideMark/>
          </w:tcPr>
          <w:p w14:paraId="7A40227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0977B3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419" w:type="pct"/>
            <w:tcBorders>
              <w:top w:val="nil"/>
              <w:left w:val="nil"/>
              <w:bottom w:val="single" w:sz="4" w:space="0" w:color="auto"/>
              <w:right w:val="single" w:sz="4" w:space="0" w:color="auto"/>
            </w:tcBorders>
            <w:shd w:val="clear" w:color="auto" w:fill="auto"/>
            <w:vAlign w:val="center"/>
            <w:hideMark/>
          </w:tcPr>
          <w:p w14:paraId="5023D1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338" w:type="pct"/>
            <w:tcBorders>
              <w:top w:val="nil"/>
              <w:left w:val="nil"/>
              <w:bottom w:val="single" w:sz="4" w:space="0" w:color="auto"/>
              <w:right w:val="single" w:sz="4" w:space="0" w:color="auto"/>
            </w:tcBorders>
            <w:shd w:val="clear" w:color="auto" w:fill="auto"/>
            <w:vAlign w:val="center"/>
            <w:hideMark/>
          </w:tcPr>
          <w:p w14:paraId="09383A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338" w:type="pct"/>
            <w:tcBorders>
              <w:top w:val="nil"/>
              <w:left w:val="nil"/>
              <w:bottom w:val="single" w:sz="4" w:space="0" w:color="auto"/>
              <w:right w:val="single" w:sz="4" w:space="0" w:color="auto"/>
            </w:tcBorders>
            <w:shd w:val="clear" w:color="auto" w:fill="auto"/>
            <w:vAlign w:val="center"/>
            <w:hideMark/>
          </w:tcPr>
          <w:p w14:paraId="4D37607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338" w:type="pct"/>
            <w:tcBorders>
              <w:top w:val="nil"/>
              <w:left w:val="nil"/>
              <w:bottom w:val="single" w:sz="4" w:space="0" w:color="auto"/>
              <w:right w:val="single" w:sz="4" w:space="0" w:color="auto"/>
            </w:tcBorders>
            <w:shd w:val="clear" w:color="auto" w:fill="auto"/>
            <w:vAlign w:val="center"/>
            <w:hideMark/>
          </w:tcPr>
          <w:p w14:paraId="607BAA5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338" w:type="pct"/>
            <w:tcBorders>
              <w:top w:val="nil"/>
              <w:left w:val="nil"/>
              <w:bottom w:val="single" w:sz="4" w:space="0" w:color="auto"/>
              <w:right w:val="single" w:sz="4" w:space="0" w:color="auto"/>
            </w:tcBorders>
            <w:shd w:val="clear" w:color="auto" w:fill="auto"/>
            <w:vAlign w:val="center"/>
            <w:hideMark/>
          </w:tcPr>
          <w:p w14:paraId="0341A20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c>
          <w:tcPr>
            <w:tcW w:w="336" w:type="pct"/>
            <w:tcBorders>
              <w:top w:val="nil"/>
              <w:left w:val="nil"/>
              <w:bottom w:val="single" w:sz="4" w:space="0" w:color="auto"/>
              <w:right w:val="single" w:sz="4" w:space="0" w:color="auto"/>
            </w:tcBorders>
            <w:shd w:val="clear" w:color="auto" w:fill="auto"/>
            <w:vAlign w:val="center"/>
            <w:hideMark/>
          </w:tcPr>
          <w:p w14:paraId="07F257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6,443</w:t>
            </w:r>
          </w:p>
        </w:tc>
      </w:tr>
      <w:tr w:rsidR="004B0CF9" w:rsidRPr="0067368D" w14:paraId="07B4D9C3" w14:textId="77777777" w:rsidTr="004B0CF9">
        <w:trPr>
          <w:trHeight w:val="397"/>
        </w:trPr>
        <w:tc>
          <w:tcPr>
            <w:tcW w:w="330" w:type="pct"/>
            <w:vMerge/>
            <w:tcBorders>
              <w:left w:val="single" w:sz="4" w:space="0" w:color="auto"/>
              <w:right w:val="single" w:sz="4" w:space="0" w:color="auto"/>
            </w:tcBorders>
            <w:vAlign w:val="center"/>
            <w:hideMark/>
          </w:tcPr>
          <w:p w14:paraId="12ACFFD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1DFD3A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Комсомольская, 9</w:t>
            </w:r>
          </w:p>
        </w:tc>
        <w:tc>
          <w:tcPr>
            <w:tcW w:w="472" w:type="pct"/>
            <w:tcBorders>
              <w:top w:val="nil"/>
              <w:left w:val="nil"/>
              <w:bottom w:val="single" w:sz="4" w:space="0" w:color="auto"/>
              <w:right w:val="single" w:sz="4" w:space="0" w:color="auto"/>
            </w:tcBorders>
            <w:shd w:val="clear" w:color="auto" w:fill="auto"/>
            <w:vAlign w:val="center"/>
            <w:hideMark/>
          </w:tcPr>
          <w:p w14:paraId="52C8049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5E63E00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3897477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E9D538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49B58B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26A6133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C3BA5B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2751C9B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2626073D" w14:textId="77777777" w:rsidTr="004B0CF9">
        <w:trPr>
          <w:trHeight w:val="397"/>
        </w:trPr>
        <w:tc>
          <w:tcPr>
            <w:tcW w:w="330" w:type="pct"/>
            <w:vMerge/>
            <w:tcBorders>
              <w:left w:val="single" w:sz="4" w:space="0" w:color="auto"/>
              <w:right w:val="single" w:sz="4" w:space="0" w:color="auto"/>
            </w:tcBorders>
            <w:vAlign w:val="center"/>
            <w:hideMark/>
          </w:tcPr>
          <w:p w14:paraId="4012C49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B0D8C6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Советская д. 64а, ФОК «Восток»</w:t>
            </w:r>
          </w:p>
        </w:tc>
        <w:tc>
          <w:tcPr>
            <w:tcW w:w="472" w:type="pct"/>
            <w:tcBorders>
              <w:top w:val="nil"/>
              <w:left w:val="nil"/>
              <w:bottom w:val="single" w:sz="4" w:space="0" w:color="auto"/>
              <w:right w:val="single" w:sz="4" w:space="0" w:color="auto"/>
            </w:tcBorders>
            <w:shd w:val="clear" w:color="auto" w:fill="auto"/>
            <w:vAlign w:val="center"/>
            <w:hideMark/>
          </w:tcPr>
          <w:p w14:paraId="41D055A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7073131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419" w:type="pct"/>
            <w:tcBorders>
              <w:top w:val="nil"/>
              <w:left w:val="nil"/>
              <w:bottom w:val="single" w:sz="4" w:space="0" w:color="auto"/>
              <w:right w:val="single" w:sz="4" w:space="0" w:color="auto"/>
            </w:tcBorders>
            <w:shd w:val="clear" w:color="auto" w:fill="auto"/>
            <w:vAlign w:val="center"/>
            <w:hideMark/>
          </w:tcPr>
          <w:p w14:paraId="09B0BD1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338" w:type="pct"/>
            <w:tcBorders>
              <w:top w:val="nil"/>
              <w:left w:val="nil"/>
              <w:bottom w:val="single" w:sz="4" w:space="0" w:color="auto"/>
              <w:right w:val="single" w:sz="4" w:space="0" w:color="auto"/>
            </w:tcBorders>
            <w:shd w:val="clear" w:color="auto" w:fill="auto"/>
            <w:vAlign w:val="center"/>
            <w:hideMark/>
          </w:tcPr>
          <w:p w14:paraId="5C51E8F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338" w:type="pct"/>
            <w:tcBorders>
              <w:top w:val="nil"/>
              <w:left w:val="nil"/>
              <w:bottom w:val="single" w:sz="4" w:space="0" w:color="auto"/>
              <w:right w:val="single" w:sz="4" w:space="0" w:color="auto"/>
            </w:tcBorders>
            <w:shd w:val="clear" w:color="auto" w:fill="auto"/>
            <w:vAlign w:val="center"/>
            <w:hideMark/>
          </w:tcPr>
          <w:p w14:paraId="4D629FD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338" w:type="pct"/>
            <w:tcBorders>
              <w:top w:val="nil"/>
              <w:left w:val="nil"/>
              <w:bottom w:val="single" w:sz="4" w:space="0" w:color="auto"/>
              <w:right w:val="single" w:sz="4" w:space="0" w:color="auto"/>
            </w:tcBorders>
            <w:shd w:val="clear" w:color="auto" w:fill="auto"/>
            <w:vAlign w:val="center"/>
            <w:hideMark/>
          </w:tcPr>
          <w:p w14:paraId="5B9A2A8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338" w:type="pct"/>
            <w:tcBorders>
              <w:top w:val="nil"/>
              <w:left w:val="nil"/>
              <w:bottom w:val="single" w:sz="4" w:space="0" w:color="auto"/>
              <w:right w:val="single" w:sz="4" w:space="0" w:color="auto"/>
            </w:tcBorders>
            <w:shd w:val="clear" w:color="auto" w:fill="auto"/>
            <w:vAlign w:val="center"/>
            <w:hideMark/>
          </w:tcPr>
          <w:p w14:paraId="445F7F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c>
          <w:tcPr>
            <w:tcW w:w="336" w:type="pct"/>
            <w:tcBorders>
              <w:top w:val="nil"/>
              <w:left w:val="nil"/>
              <w:bottom w:val="single" w:sz="4" w:space="0" w:color="auto"/>
              <w:right w:val="single" w:sz="4" w:space="0" w:color="auto"/>
            </w:tcBorders>
            <w:shd w:val="clear" w:color="auto" w:fill="auto"/>
            <w:vAlign w:val="center"/>
            <w:hideMark/>
          </w:tcPr>
          <w:p w14:paraId="1EB1CD8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w:t>
            </w:r>
          </w:p>
        </w:tc>
      </w:tr>
      <w:tr w:rsidR="004B0CF9" w:rsidRPr="0067368D" w14:paraId="159D98CF" w14:textId="77777777" w:rsidTr="004B0CF9">
        <w:trPr>
          <w:trHeight w:val="397"/>
        </w:trPr>
        <w:tc>
          <w:tcPr>
            <w:tcW w:w="330" w:type="pct"/>
            <w:vMerge/>
            <w:tcBorders>
              <w:left w:val="single" w:sz="4" w:space="0" w:color="auto"/>
              <w:right w:val="single" w:sz="4" w:space="0" w:color="auto"/>
            </w:tcBorders>
            <w:vAlign w:val="center"/>
            <w:hideMark/>
          </w:tcPr>
          <w:p w14:paraId="1BF0712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2327FC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Акатово, Акатовская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165D94A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1F1C483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419" w:type="pct"/>
            <w:tcBorders>
              <w:top w:val="nil"/>
              <w:left w:val="nil"/>
              <w:bottom w:val="single" w:sz="4" w:space="0" w:color="auto"/>
              <w:right w:val="single" w:sz="4" w:space="0" w:color="auto"/>
            </w:tcBorders>
            <w:shd w:val="clear" w:color="auto" w:fill="auto"/>
            <w:vAlign w:val="center"/>
            <w:hideMark/>
          </w:tcPr>
          <w:p w14:paraId="1B0A803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338" w:type="pct"/>
            <w:tcBorders>
              <w:top w:val="nil"/>
              <w:left w:val="nil"/>
              <w:bottom w:val="single" w:sz="4" w:space="0" w:color="auto"/>
              <w:right w:val="single" w:sz="4" w:space="0" w:color="auto"/>
            </w:tcBorders>
            <w:shd w:val="clear" w:color="auto" w:fill="auto"/>
            <w:vAlign w:val="center"/>
            <w:hideMark/>
          </w:tcPr>
          <w:p w14:paraId="7CE617A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338" w:type="pct"/>
            <w:tcBorders>
              <w:top w:val="nil"/>
              <w:left w:val="nil"/>
              <w:bottom w:val="single" w:sz="4" w:space="0" w:color="auto"/>
              <w:right w:val="single" w:sz="4" w:space="0" w:color="auto"/>
            </w:tcBorders>
            <w:shd w:val="clear" w:color="auto" w:fill="auto"/>
            <w:vAlign w:val="center"/>
            <w:hideMark/>
          </w:tcPr>
          <w:p w14:paraId="2226085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338" w:type="pct"/>
            <w:tcBorders>
              <w:top w:val="nil"/>
              <w:left w:val="nil"/>
              <w:bottom w:val="single" w:sz="4" w:space="0" w:color="auto"/>
              <w:right w:val="single" w:sz="4" w:space="0" w:color="auto"/>
            </w:tcBorders>
            <w:shd w:val="clear" w:color="auto" w:fill="auto"/>
            <w:vAlign w:val="center"/>
            <w:hideMark/>
          </w:tcPr>
          <w:p w14:paraId="281A743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338" w:type="pct"/>
            <w:tcBorders>
              <w:top w:val="nil"/>
              <w:left w:val="nil"/>
              <w:bottom w:val="single" w:sz="4" w:space="0" w:color="auto"/>
              <w:right w:val="single" w:sz="4" w:space="0" w:color="auto"/>
            </w:tcBorders>
            <w:shd w:val="clear" w:color="auto" w:fill="auto"/>
            <w:vAlign w:val="center"/>
            <w:hideMark/>
          </w:tcPr>
          <w:p w14:paraId="19E9BC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c>
          <w:tcPr>
            <w:tcW w:w="336" w:type="pct"/>
            <w:tcBorders>
              <w:top w:val="nil"/>
              <w:left w:val="nil"/>
              <w:bottom w:val="single" w:sz="4" w:space="0" w:color="auto"/>
              <w:right w:val="single" w:sz="4" w:space="0" w:color="auto"/>
            </w:tcBorders>
            <w:shd w:val="clear" w:color="auto" w:fill="auto"/>
            <w:vAlign w:val="center"/>
            <w:hideMark/>
          </w:tcPr>
          <w:p w14:paraId="36F5FAA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3,720</w:t>
            </w:r>
          </w:p>
        </w:tc>
      </w:tr>
      <w:tr w:rsidR="004B0CF9" w:rsidRPr="0067368D" w14:paraId="75E37250" w14:textId="77777777" w:rsidTr="004B0CF9">
        <w:trPr>
          <w:trHeight w:val="397"/>
        </w:trPr>
        <w:tc>
          <w:tcPr>
            <w:tcW w:w="330" w:type="pct"/>
            <w:vMerge/>
            <w:tcBorders>
              <w:left w:val="single" w:sz="4" w:space="0" w:color="auto"/>
              <w:right w:val="single" w:sz="4" w:space="0" w:color="auto"/>
            </w:tcBorders>
            <w:vAlign w:val="center"/>
            <w:hideMark/>
          </w:tcPr>
          <w:p w14:paraId="59FC034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415CE73"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Никольское, Никольская школа</w:t>
            </w:r>
          </w:p>
        </w:tc>
        <w:tc>
          <w:tcPr>
            <w:tcW w:w="472" w:type="pct"/>
            <w:tcBorders>
              <w:top w:val="nil"/>
              <w:left w:val="nil"/>
              <w:bottom w:val="single" w:sz="4" w:space="0" w:color="auto"/>
              <w:right w:val="single" w:sz="4" w:space="0" w:color="auto"/>
            </w:tcBorders>
            <w:shd w:val="clear" w:color="auto" w:fill="auto"/>
            <w:vAlign w:val="center"/>
            <w:hideMark/>
          </w:tcPr>
          <w:p w14:paraId="439DD29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18A4C94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419" w:type="pct"/>
            <w:tcBorders>
              <w:top w:val="nil"/>
              <w:left w:val="nil"/>
              <w:bottom w:val="single" w:sz="4" w:space="0" w:color="auto"/>
              <w:right w:val="single" w:sz="4" w:space="0" w:color="auto"/>
            </w:tcBorders>
            <w:shd w:val="clear" w:color="auto" w:fill="auto"/>
            <w:vAlign w:val="center"/>
            <w:hideMark/>
          </w:tcPr>
          <w:p w14:paraId="04CA0A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338" w:type="pct"/>
            <w:tcBorders>
              <w:top w:val="nil"/>
              <w:left w:val="nil"/>
              <w:bottom w:val="single" w:sz="4" w:space="0" w:color="auto"/>
              <w:right w:val="single" w:sz="4" w:space="0" w:color="auto"/>
            </w:tcBorders>
            <w:shd w:val="clear" w:color="auto" w:fill="auto"/>
            <w:vAlign w:val="center"/>
            <w:hideMark/>
          </w:tcPr>
          <w:p w14:paraId="55FFA1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338" w:type="pct"/>
            <w:tcBorders>
              <w:top w:val="nil"/>
              <w:left w:val="nil"/>
              <w:bottom w:val="single" w:sz="4" w:space="0" w:color="auto"/>
              <w:right w:val="single" w:sz="4" w:space="0" w:color="auto"/>
            </w:tcBorders>
            <w:shd w:val="clear" w:color="auto" w:fill="auto"/>
            <w:vAlign w:val="center"/>
            <w:hideMark/>
          </w:tcPr>
          <w:p w14:paraId="4AF53F7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338" w:type="pct"/>
            <w:tcBorders>
              <w:top w:val="nil"/>
              <w:left w:val="nil"/>
              <w:bottom w:val="single" w:sz="4" w:space="0" w:color="auto"/>
              <w:right w:val="single" w:sz="4" w:space="0" w:color="auto"/>
            </w:tcBorders>
            <w:shd w:val="clear" w:color="auto" w:fill="auto"/>
            <w:vAlign w:val="center"/>
            <w:hideMark/>
          </w:tcPr>
          <w:p w14:paraId="3D8FD38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338" w:type="pct"/>
            <w:tcBorders>
              <w:top w:val="nil"/>
              <w:left w:val="nil"/>
              <w:bottom w:val="single" w:sz="4" w:space="0" w:color="auto"/>
              <w:right w:val="single" w:sz="4" w:space="0" w:color="auto"/>
            </w:tcBorders>
            <w:shd w:val="clear" w:color="auto" w:fill="auto"/>
            <w:vAlign w:val="center"/>
            <w:hideMark/>
          </w:tcPr>
          <w:p w14:paraId="51B2B71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c>
          <w:tcPr>
            <w:tcW w:w="336" w:type="pct"/>
            <w:tcBorders>
              <w:top w:val="nil"/>
              <w:left w:val="nil"/>
              <w:bottom w:val="single" w:sz="4" w:space="0" w:color="auto"/>
              <w:right w:val="single" w:sz="4" w:space="0" w:color="auto"/>
            </w:tcBorders>
            <w:shd w:val="clear" w:color="auto" w:fill="auto"/>
            <w:vAlign w:val="center"/>
            <w:hideMark/>
          </w:tcPr>
          <w:p w14:paraId="5026A70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5,618</w:t>
            </w:r>
          </w:p>
        </w:tc>
      </w:tr>
      <w:tr w:rsidR="004B0CF9" w:rsidRPr="0067368D" w14:paraId="514C0EF4" w14:textId="77777777" w:rsidTr="004B0CF9">
        <w:trPr>
          <w:trHeight w:val="397"/>
        </w:trPr>
        <w:tc>
          <w:tcPr>
            <w:tcW w:w="330" w:type="pct"/>
            <w:vMerge/>
            <w:tcBorders>
              <w:left w:val="single" w:sz="4" w:space="0" w:color="auto"/>
              <w:right w:val="single" w:sz="4" w:space="0" w:color="auto"/>
            </w:tcBorders>
            <w:vAlign w:val="center"/>
            <w:hideMark/>
          </w:tcPr>
          <w:p w14:paraId="31A56A0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1E1C89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Пречистое, Пречистенская школа</w:t>
            </w:r>
          </w:p>
        </w:tc>
        <w:tc>
          <w:tcPr>
            <w:tcW w:w="472" w:type="pct"/>
            <w:tcBorders>
              <w:top w:val="nil"/>
              <w:left w:val="nil"/>
              <w:bottom w:val="single" w:sz="4" w:space="0" w:color="auto"/>
              <w:right w:val="single" w:sz="4" w:space="0" w:color="auto"/>
            </w:tcBorders>
            <w:shd w:val="clear" w:color="auto" w:fill="auto"/>
            <w:vAlign w:val="center"/>
            <w:hideMark/>
          </w:tcPr>
          <w:p w14:paraId="3DD9233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4E28F76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419" w:type="pct"/>
            <w:tcBorders>
              <w:top w:val="nil"/>
              <w:left w:val="nil"/>
              <w:bottom w:val="single" w:sz="4" w:space="0" w:color="auto"/>
              <w:right w:val="single" w:sz="4" w:space="0" w:color="auto"/>
            </w:tcBorders>
            <w:shd w:val="clear" w:color="auto" w:fill="auto"/>
            <w:vAlign w:val="center"/>
            <w:hideMark/>
          </w:tcPr>
          <w:p w14:paraId="14A919D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338" w:type="pct"/>
            <w:tcBorders>
              <w:top w:val="nil"/>
              <w:left w:val="nil"/>
              <w:bottom w:val="single" w:sz="4" w:space="0" w:color="auto"/>
              <w:right w:val="single" w:sz="4" w:space="0" w:color="auto"/>
            </w:tcBorders>
            <w:shd w:val="clear" w:color="auto" w:fill="auto"/>
            <w:vAlign w:val="center"/>
            <w:hideMark/>
          </w:tcPr>
          <w:p w14:paraId="36522A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338" w:type="pct"/>
            <w:tcBorders>
              <w:top w:val="nil"/>
              <w:left w:val="nil"/>
              <w:bottom w:val="single" w:sz="4" w:space="0" w:color="auto"/>
              <w:right w:val="single" w:sz="4" w:space="0" w:color="auto"/>
            </w:tcBorders>
            <w:shd w:val="clear" w:color="auto" w:fill="auto"/>
            <w:vAlign w:val="center"/>
            <w:hideMark/>
          </w:tcPr>
          <w:p w14:paraId="0935239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338" w:type="pct"/>
            <w:tcBorders>
              <w:top w:val="nil"/>
              <w:left w:val="nil"/>
              <w:bottom w:val="single" w:sz="4" w:space="0" w:color="auto"/>
              <w:right w:val="single" w:sz="4" w:space="0" w:color="auto"/>
            </w:tcBorders>
            <w:shd w:val="clear" w:color="auto" w:fill="auto"/>
            <w:vAlign w:val="center"/>
            <w:hideMark/>
          </w:tcPr>
          <w:p w14:paraId="56A3A02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338" w:type="pct"/>
            <w:tcBorders>
              <w:top w:val="nil"/>
              <w:left w:val="nil"/>
              <w:bottom w:val="single" w:sz="4" w:space="0" w:color="auto"/>
              <w:right w:val="single" w:sz="4" w:space="0" w:color="auto"/>
            </w:tcBorders>
            <w:shd w:val="clear" w:color="auto" w:fill="auto"/>
            <w:vAlign w:val="center"/>
            <w:hideMark/>
          </w:tcPr>
          <w:p w14:paraId="5E434CB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c>
          <w:tcPr>
            <w:tcW w:w="336" w:type="pct"/>
            <w:tcBorders>
              <w:top w:val="nil"/>
              <w:left w:val="nil"/>
              <w:bottom w:val="single" w:sz="4" w:space="0" w:color="auto"/>
              <w:right w:val="single" w:sz="4" w:space="0" w:color="auto"/>
            </w:tcBorders>
            <w:shd w:val="clear" w:color="auto" w:fill="auto"/>
            <w:vAlign w:val="center"/>
            <w:hideMark/>
          </w:tcPr>
          <w:p w14:paraId="56E2AE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4,912</w:t>
            </w:r>
          </w:p>
        </w:tc>
      </w:tr>
      <w:tr w:rsidR="004B0CF9" w:rsidRPr="0067368D" w14:paraId="5D76754E" w14:textId="77777777" w:rsidTr="004B0CF9">
        <w:trPr>
          <w:trHeight w:val="397"/>
        </w:trPr>
        <w:tc>
          <w:tcPr>
            <w:tcW w:w="330" w:type="pct"/>
            <w:vMerge/>
            <w:tcBorders>
              <w:left w:val="single" w:sz="4" w:space="0" w:color="auto"/>
              <w:right w:val="single" w:sz="4" w:space="0" w:color="auto"/>
            </w:tcBorders>
            <w:vAlign w:val="center"/>
            <w:hideMark/>
          </w:tcPr>
          <w:p w14:paraId="6DE68CE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0B8EAE3"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Родоманово, Родомановская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1117E64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5CEAD7A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419" w:type="pct"/>
            <w:tcBorders>
              <w:top w:val="nil"/>
              <w:left w:val="nil"/>
              <w:bottom w:val="single" w:sz="4" w:space="0" w:color="auto"/>
              <w:right w:val="single" w:sz="4" w:space="0" w:color="auto"/>
            </w:tcBorders>
            <w:shd w:val="clear" w:color="auto" w:fill="auto"/>
            <w:vAlign w:val="center"/>
            <w:hideMark/>
          </w:tcPr>
          <w:p w14:paraId="3860575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338" w:type="pct"/>
            <w:tcBorders>
              <w:top w:val="nil"/>
              <w:left w:val="nil"/>
              <w:bottom w:val="single" w:sz="4" w:space="0" w:color="auto"/>
              <w:right w:val="single" w:sz="4" w:space="0" w:color="auto"/>
            </w:tcBorders>
            <w:shd w:val="clear" w:color="auto" w:fill="auto"/>
            <w:vAlign w:val="center"/>
            <w:hideMark/>
          </w:tcPr>
          <w:p w14:paraId="63049D5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338" w:type="pct"/>
            <w:tcBorders>
              <w:top w:val="nil"/>
              <w:left w:val="nil"/>
              <w:bottom w:val="single" w:sz="4" w:space="0" w:color="auto"/>
              <w:right w:val="single" w:sz="4" w:space="0" w:color="auto"/>
            </w:tcBorders>
            <w:shd w:val="clear" w:color="auto" w:fill="auto"/>
            <w:vAlign w:val="center"/>
            <w:hideMark/>
          </w:tcPr>
          <w:p w14:paraId="43151D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338" w:type="pct"/>
            <w:tcBorders>
              <w:top w:val="nil"/>
              <w:left w:val="nil"/>
              <w:bottom w:val="single" w:sz="4" w:space="0" w:color="auto"/>
              <w:right w:val="single" w:sz="4" w:space="0" w:color="auto"/>
            </w:tcBorders>
            <w:shd w:val="clear" w:color="auto" w:fill="auto"/>
            <w:vAlign w:val="center"/>
            <w:hideMark/>
          </w:tcPr>
          <w:p w14:paraId="1C28CDB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338" w:type="pct"/>
            <w:tcBorders>
              <w:top w:val="nil"/>
              <w:left w:val="nil"/>
              <w:bottom w:val="single" w:sz="4" w:space="0" w:color="auto"/>
              <w:right w:val="single" w:sz="4" w:space="0" w:color="auto"/>
            </w:tcBorders>
            <w:shd w:val="clear" w:color="auto" w:fill="auto"/>
            <w:vAlign w:val="center"/>
            <w:hideMark/>
          </w:tcPr>
          <w:p w14:paraId="64695C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c>
          <w:tcPr>
            <w:tcW w:w="336" w:type="pct"/>
            <w:tcBorders>
              <w:top w:val="nil"/>
              <w:left w:val="nil"/>
              <w:bottom w:val="single" w:sz="4" w:space="0" w:color="auto"/>
              <w:right w:val="single" w:sz="4" w:space="0" w:color="auto"/>
            </w:tcBorders>
            <w:shd w:val="clear" w:color="auto" w:fill="auto"/>
            <w:vAlign w:val="center"/>
            <w:hideMark/>
          </w:tcPr>
          <w:p w14:paraId="3903AFA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2,355</w:t>
            </w:r>
          </w:p>
        </w:tc>
      </w:tr>
      <w:tr w:rsidR="004B0CF9" w:rsidRPr="0067368D" w14:paraId="361DAAC1" w14:textId="77777777" w:rsidTr="004B0CF9">
        <w:trPr>
          <w:trHeight w:val="397"/>
        </w:trPr>
        <w:tc>
          <w:tcPr>
            <w:tcW w:w="330" w:type="pct"/>
            <w:vMerge/>
            <w:tcBorders>
              <w:left w:val="single" w:sz="4" w:space="0" w:color="auto"/>
              <w:right w:val="single" w:sz="4" w:space="0" w:color="auto"/>
            </w:tcBorders>
            <w:vAlign w:val="center"/>
            <w:hideMark/>
          </w:tcPr>
          <w:p w14:paraId="247F10C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9B42552"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Токарево, Токаревская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4F08920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16D61AB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419" w:type="pct"/>
            <w:tcBorders>
              <w:top w:val="nil"/>
              <w:left w:val="nil"/>
              <w:bottom w:val="single" w:sz="4" w:space="0" w:color="auto"/>
              <w:right w:val="single" w:sz="4" w:space="0" w:color="auto"/>
            </w:tcBorders>
            <w:shd w:val="clear" w:color="auto" w:fill="auto"/>
            <w:vAlign w:val="center"/>
            <w:hideMark/>
          </w:tcPr>
          <w:p w14:paraId="2ECAA21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338" w:type="pct"/>
            <w:tcBorders>
              <w:top w:val="nil"/>
              <w:left w:val="nil"/>
              <w:bottom w:val="single" w:sz="4" w:space="0" w:color="auto"/>
              <w:right w:val="single" w:sz="4" w:space="0" w:color="auto"/>
            </w:tcBorders>
            <w:shd w:val="clear" w:color="auto" w:fill="auto"/>
            <w:vAlign w:val="center"/>
            <w:hideMark/>
          </w:tcPr>
          <w:p w14:paraId="2EB9F3A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338" w:type="pct"/>
            <w:tcBorders>
              <w:top w:val="nil"/>
              <w:left w:val="nil"/>
              <w:bottom w:val="single" w:sz="4" w:space="0" w:color="auto"/>
              <w:right w:val="single" w:sz="4" w:space="0" w:color="auto"/>
            </w:tcBorders>
            <w:shd w:val="clear" w:color="auto" w:fill="auto"/>
            <w:vAlign w:val="center"/>
            <w:hideMark/>
          </w:tcPr>
          <w:p w14:paraId="2EC4FB3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338" w:type="pct"/>
            <w:tcBorders>
              <w:top w:val="nil"/>
              <w:left w:val="nil"/>
              <w:bottom w:val="single" w:sz="4" w:space="0" w:color="auto"/>
              <w:right w:val="single" w:sz="4" w:space="0" w:color="auto"/>
            </w:tcBorders>
            <w:shd w:val="clear" w:color="auto" w:fill="auto"/>
            <w:vAlign w:val="center"/>
            <w:hideMark/>
          </w:tcPr>
          <w:p w14:paraId="55E6A4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338" w:type="pct"/>
            <w:tcBorders>
              <w:top w:val="nil"/>
              <w:left w:val="nil"/>
              <w:bottom w:val="single" w:sz="4" w:space="0" w:color="auto"/>
              <w:right w:val="single" w:sz="4" w:space="0" w:color="auto"/>
            </w:tcBorders>
            <w:shd w:val="clear" w:color="auto" w:fill="auto"/>
            <w:vAlign w:val="center"/>
            <w:hideMark/>
          </w:tcPr>
          <w:p w14:paraId="0C3B169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c>
          <w:tcPr>
            <w:tcW w:w="336" w:type="pct"/>
            <w:tcBorders>
              <w:top w:val="nil"/>
              <w:left w:val="nil"/>
              <w:bottom w:val="single" w:sz="4" w:space="0" w:color="auto"/>
              <w:right w:val="single" w:sz="4" w:space="0" w:color="auto"/>
            </w:tcBorders>
            <w:shd w:val="clear" w:color="auto" w:fill="auto"/>
            <w:vAlign w:val="center"/>
            <w:hideMark/>
          </w:tcPr>
          <w:p w14:paraId="51DD694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6,576</w:t>
            </w:r>
          </w:p>
        </w:tc>
      </w:tr>
      <w:tr w:rsidR="004B0CF9" w:rsidRPr="0067368D" w14:paraId="35B8DAEF" w14:textId="77777777" w:rsidTr="004B0CF9">
        <w:trPr>
          <w:trHeight w:val="397"/>
        </w:trPr>
        <w:tc>
          <w:tcPr>
            <w:tcW w:w="330" w:type="pct"/>
            <w:vMerge/>
            <w:tcBorders>
              <w:left w:val="single" w:sz="4" w:space="0" w:color="auto"/>
              <w:right w:val="single" w:sz="4" w:space="0" w:color="auto"/>
            </w:tcBorders>
            <w:vAlign w:val="center"/>
            <w:hideMark/>
          </w:tcPr>
          <w:p w14:paraId="2B2C8AA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6CFE8A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Клушино, Клушинский СДК</w:t>
            </w:r>
          </w:p>
        </w:tc>
        <w:tc>
          <w:tcPr>
            <w:tcW w:w="472" w:type="pct"/>
            <w:tcBorders>
              <w:top w:val="nil"/>
              <w:left w:val="nil"/>
              <w:bottom w:val="single" w:sz="4" w:space="0" w:color="auto"/>
              <w:right w:val="single" w:sz="4" w:space="0" w:color="auto"/>
            </w:tcBorders>
            <w:shd w:val="clear" w:color="auto" w:fill="auto"/>
            <w:vAlign w:val="center"/>
            <w:hideMark/>
          </w:tcPr>
          <w:p w14:paraId="511D538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6D19CAA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1180C23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3A66A9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7254748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2D065B8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7F2C5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679E0F2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3DA45B01" w14:textId="77777777" w:rsidTr="004B0CF9">
        <w:trPr>
          <w:trHeight w:val="397"/>
        </w:trPr>
        <w:tc>
          <w:tcPr>
            <w:tcW w:w="330" w:type="pct"/>
            <w:vMerge/>
            <w:tcBorders>
              <w:left w:val="single" w:sz="4" w:space="0" w:color="auto"/>
              <w:right w:val="single" w:sz="4" w:space="0" w:color="auto"/>
            </w:tcBorders>
            <w:vAlign w:val="center"/>
            <w:hideMark/>
          </w:tcPr>
          <w:p w14:paraId="0FB3D56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10E63FA"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Поличня, ул. Новая</w:t>
            </w:r>
          </w:p>
        </w:tc>
        <w:tc>
          <w:tcPr>
            <w:tcW w:w="472" w:type="pct"/>
            <w:tcBorders>
              <w:top w:val="nil"/>
              <w:left w:val="nil"/>
              <w:bottom w:val="single" w:sz="4" w:space="0" w:color="auto"/>
              <w:right w:val="single" w:sz="4" w:space="0" w:color="auto"/>
            </w:tcBorders>
            <w:shd w:val="clear" w:color="auto" w:fill="auto"/>
            <w:vAlign w:val="center"/>
            <w:hideMark/>
          </w:tcPr>
          <w:p w14:paraId="201E30F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hideMark/>
          </w:tcPr>
          <w:p w14:paraId="4148F74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419" w:type="pct"/>
            <w:tcBorders>
              <w:top w:val="nil"/>
              <w:left w:val="nil"/>
              <w:bottom w:val="single" w:sz="4" w:space="0" w:color="auto"/>
              <w:right w:val="single" w:sz="4" w:space="0" w:color="auto"/>
            </w:tcBorders>
            <w:shd w:val="clear" w:color="auto" w:fill="auto"/>
            <w:vAlign w:val="center"/>
            <w:hideMark/>
          </w:tcPr>
          <w:p w14:paraId="27424C3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3571F89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7059F42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45F819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5A09E42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6" w:type="pct"/>
            <w:tcBorders>
              <w:top w:val="nil"/>
              <w:left w:val="nil"/>
              <w:bottom w:val="single" w:sz="4" w:space="0" w:color="auto"/>
              <w:right w:val="single" w:sz="4" w:space="0" w:color="auto"/>
            </w:tcBorders>
            <w:shd w:val="clear" w:color="auto" w:fill="auto"/>
            <w:vAlign w:val="center"/>
            <w:hideMark/>
          </w:tcPr>
          <w:p w14:paraId="4881FBC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r>
      <w:tr w:rsidR="00D846BA" w:rsidRPr="0067368D" w14:paraId="413BC45D" w14:textId="77777777" w:rsidTr="004B0CF9">
        <w:trPr>
          <w:trHeight w:val="397"/>
        </w:trPr>
        <w:tc>
          <w:tcPr>
            <w:tcW w:w="330" w:type="pct"/>
            <w:vMerge/>
            <w:tcBorders>
              <w:left w:val="single" w:sz="4" w:space="0" w:color="auto"/>
              <w:bottom w:val="single" w:sz="4" w:space="0" w:color="auto"/>
              <w:right w:val="single" w:sz="4" w:space="0" w:color="auto"/>
            </w:tcBorders>
            <w:vAlign w:val="center"/>
          </w:tcPr>
          <w:p w14:paraId="6544162B" w14:textId="77777777" w:rsidR="00D846BA" w:rsidRPr="0067368D" w:rsidRDefault="00D846BA" w:rsidP="00D846BA">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0013638A" w14:textId="5E5D47EB" w:rsidR="00D846BA" w:rsidRPr="00D846BA" w:rsidRDefault="00D846BA" w:rsidP="00D846BA">
            <w:pPr>
              <w:jc w:val="righ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Котельная д. Никольское, УКТЛ-0,6</w:t>
            </w:r>
          </w:p>
        </w:tc>
        <w:tc>
          <w:tcPr>
            <w:tcW w:w="472" w:type="pct"/>
            <w:tcBorders>
              <w:top w:val="nil"/>
              <w:left w:val="nil"/>
              <w:bottom w:val="single" w:sz="4" w:space="0" w:color="auto"/>
              <w:right w:val="single" w:sz="4" w:space="0" w:color="auto"/>
            </w:tcBorders>
            <w:shd w:val="clear" w:color="auto" w:fill="auto"/>
            <w:vAlign w:val="center"/>
          </w:tcPr>
          <w:p w14:paraId="02DE588A" w14:textId="77777777" w:rsidR="00D846BA" w:rsidRPr="00D846BA" w:rsidRDefault="00D846BA" w:rsidP="00D846BA">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куб.м/м.кв</w:t>
            </w:r>
          </w:p>
        </w:tc>
        <w:tc>
          <w:tcPr>
            <w:tcW w:w="419" w:type="pct"/>
            <w:tcBorders>
              <w:top w:val="nil"/>
              <w:left w:val="nil"/>
              <w:bottom w:val="single" w:sz="4" w:space="0" w:color="auto"/>
              <w:right w:val="single" w:sz="4" w:space="0" w:color="auto"/>
            </w:tcBorders>
            <w:shd w:val="clear" w:color="auto" w:fill="auto"/>
            <w:vAlign w:val="center"/>
          </w:tcPr>
          <w:p w14:paraId="26F74A7A" w14:textId="77777777"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0,472</w:t>
            </w:r>
          </w:p>
        </w:tc>
        <w:tc>
          <w:tcPr>
            <w:tcW w:w="419" w:type="pct"/>
            <w:tcBorders>
              <w:top w:val="nil"/>
              <w:left w:val="nil"/>
              <w:bottom w:val="single" w:sz="4" w:space="0" w:color="auto"/>
              <w:right w:val="single" w:sz="4" w:space="0" w:color="auto"/>
            </w:tcBorders>
            <w:shd w:val="clear" w:color="auto" w:fill="auto"/>
            <w:vAlign w:val="center"/>
          </w:tcPr>
          <w:p w14:paraId="77F0EF1F" w14:textId="77777777"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0,472</w:t>
            </w:r>
          </w:p>
        </w:tc>
        <w:tc>
          <w:tcPr>
            <w:tcW w:w="338" w:type="pct"/>
            <w:tcBorders>
              <w:top w:val="nil"/>
              <w:left w:val="nil"/>
              <w:bottom w:val="single" w:sz="4" w:space="0" w:color="auto"/>
              <w:right w:val="single" w:sz="4" w:space="0" w:color="auto"/>
            </w:tcBorders>
            <w:shd w:val="clear" w:color="auto" w:fill="auto"/>
            <w:vAlign w:val="center"/>
          </w:tcPr>
          <w:p w14:paraId="711266DA" w14:textId="05E25D5A"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0,597</w:t>
            </w:r>
          </w:p>
        </w:tc>
        <w:tc>
          <w:tcPr>
            <w:tcW w:w="338" w:type="pct"/>
            <w:tcBorders>
              <w:top w:val="nil"/>
              <w:left w:val="nil"/>
              <w:bottom w:val="single" w:sz="4" w:space="0" w:color="auto"/>
              <w:right w:val="single" w:sz="4" w:space="0" w:color="auto"/>
            </w:tcBorders>
            <w:shd w:val="clear" w:color="auto" w:fill="auto"/>
            <w:vAlign w:val="center"/>
          </w:tcPr>
          <w:p w14:paraId="6A00BD4B" w14:textId="44E2EEB7"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0,597</w:t>
            </w:r>
          </w:p>
        </w:tc>
        <w:tc>
          <w:tcPr>
            <w:tcW w:w="338" w:type="pct"/>
            <w:tcBorders>
              <w:top w:val="nil"/>
              <w:left w:val="nil"/>
              <w:bottom w:val="single" w:sz="4" w:space="0" w:color="auto"/>
              <w:right w:val="single" w:sz="4" w:space="0" w:color="auto"/>
            </w:tcBorders>
            <w:shd w:val="clear" w:color="auto" w:fill="auto"/>
            <w:vAlign w:val="center"/>
          </w:tcPr>
          <w:p w14:paraId="396AC914" w14:textId="2706D02F"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0,597</w:t>
            </w:r>
          </w:p>
        </w:tc>
        <w:tc>
          <w:tcPr>
            <w:tcW w:w="338" w:type="pct"/>
            <w:tcBorders>
              <w:top w:val="nil"/>
              <w:left w:val="nil"/>
              <w:bottom w:val="single" w:sz="4" w:space="0" w:color="auto"/>
              <w:right w:val="single" w:sz="4" w:space="0" w:color="auto"/>
            </w:tcBorders>
            <w:shd w:val="clear" w:color="auto" w:fill="auto"/>
            <w:vAlign w:val="center"/>
          </w:tcPr>
          <w:p w14:paraId="50B0CE25" w14:textId="3F2B5DB3"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0,597</w:t>
            </w:r>
          </w:p>
        </w:tc>
        <w:tc>
          <w:tcPr>
            <w:tcW w:w="336" w:type="pct"/>
            <w:tcBorders>
              <w:top w:val="nil"/>
              <w:left w:val="nil"/>
              <w:bottom w:val="single" w:sz="4" w:space="0" w:color="auto"/>
              <w:right w:val="single" w:sz="4" w:space="0" w:color="auto"/>
            </w:tcBorders>
            <w:shd w:val="clear" w:color="auto" w:fill="auto"/>
            <w:vAlign w:val="center"/>
          </w:tcPr>
          <w:p w14:paraId="29E13F07" w14:textId="5C759014" w:rsidR="00D846BA" w:rsidRPr="00D846BA" w:rsidRDefault="00D846BA" w:rsidP="00D846BA">
            <w:pPr>
              <w:jc w:val="center"/>
              <w:rPr>
                <w:rFonts w:ascii="Segoe UI" w:hAnsi="Segoe UI" w:cs="Segoe UI"/>
                <w:color w:val="000000"/>
                <w:sz w:val="20"/>
                <w:szCs w:val="20"/>
              </w:rPr>
            </w:pPr>
            <w:r w:rsidRPr="00D846BA">
              <w:rPr>
                <w:rFonts w:ascii="Segoe UI" w:hAnsi="Segoe UI" w:cs="Segoe UI"/>
                <w:color w:val="000000"/>
                <w:sz w:val="20"/>
                <w:szCs w:val="20"/>
              </w:rPr>
              <w:t>0,597</w:t>
            </w:r>
          </w:p>
        </w:tc>
      </w:tr>
      <w:tr w:rsidR="004B0CF9" w:rsidRPr="0067368D" w14:paraId="3655706C" w14:textId="77777777" w:rsidTr="004B0CF9">
        <w:trPr>
          <w:trHeight w:val="397"/>
        </w:trPr>
        <w:tc>
          <w:tcPr>
            <w:tcW w:w="330" w:type="pct"/>
            <w:vMerge w:val="restart"/>
            <w:tcBorders>
              <w:top w:val="nil"/>
              <w:left w:val="single" w:sz="4" w:space="0" w:color="auto"/>
              <w:right w:val="single" w:sz="4" w:space="0" w:color="auto"/>
            </w:tcBorders>
            <w:shd w:val="clear" w:color="auto" w:fill="auto"/>
            <w:vAlign w:val="center"/>
            <w:hideMark/>
          </w:tcPr>
          <w:p w14:paraId="2CE8EEF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6</w:t>
            </w:r>
          </w:p>
        </w:tc>
        <w:tc>
          <w:tcPr>
            <w:tcW w:w="1672" w:type="pct"/>
            <w:tcBorders>
              <w:top w:val="nil"/>
              <w:left w:val="nil"/>
              <w:bottom w:val="single" w:sz="4" w:space="0" w:color="auto"/>
              <w:right w:val="single" w:sz="4" w:space="0" w:color="auto"/>
            </w:tcBorders>
            <w:shd w:val="clear" w:color="auto" w:fill="auto"/>
            <w:vAlign w:val="center"/>
            <w:hideMark/>
          </w:tcPr>
          <w:p w14:paraId="7F234E2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Коэффициент использования установленной тепловой мощности</w:t>
            </w:r>
          </w:p>
        </w:tc>
        <w:tc>
          <w:tcPr>
            <w:tcW w:w="472" w:type="pct"/>
            <w:tcBorders>
              <w:top w:val="nil"/>
              <w:left w:val="nil"/>
              <w:bottom w:val="single" w:sz="4" w:space="0" w:color="auto"/>
              <w:right w:val="single" w:sz="4" w:space="0" w:color="auto"/>
            </w:tcBorders>
            <w:shd w:val="clear" w:color="auto" w:fill="auto"/>
            <w:vAlign w:val="center"/>
            <w:hideMark/>
          </w:tcPr>
          <w:p w14:paraId="0879BCE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4151C80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7974B9D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E0B72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682EFED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6DF4AD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EBE02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3A71AF0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0389100B" w14:textId="77777777" w:rsidTr="004B0CF9">
        <w:trPr>
          <w:trHeight w:val="397"/>
        </w:trPr>
        <w:tc>
          <w:tcPr>
            <w:tcW w:w="330" w:type="pct"/>
            <w:vMerge/>
            <w:tcBorders>
              <w:left w:val="single" w:sz="4" w:space="0" w:color="auto"/>
              <w:right w:val="single" w:sz="4" w:space="0" w:color="auto"/>
            </w:tcBorders>
            <w:vAlign w:val="center"/>
            <w:hideMark/>
          </w:tcPr>
          <w:p w14:paraId="06C6ABE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EBCF65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1 Промышленный пр-зд, Районная котельная</w:t>
            </w:r>
          </w:p>
        </w:tc>
        <w:tc>
          <w:tcPr>
            <w:tcW w:w="472" w:type="pct"/>
            <w:tcBorders>
              <w:top w:val="nil"/>
              <w:left w:val="nil"/>
              <w:bottom w:val="single" w:sz="4" w:space="0" w:color="auto"/>
              <w:right w:val="single" w:sz="4" w:space="0" w:color="auto"/>
            </w:tcBorders>
            <w:shd w:val="clear" w:color="auto" w:fill="auto"/>
            <w:vAlign w:val="center"/>
            <w:hideMark/>
          </w:tcPr>
          <w:p w14:paraId="0243170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62D78D4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40,81</w:t>
            </w:r>
          </w:p>
        </w:tc>
        <w:tc>
          <w:tcPr>
            <w:tcW w:w="419" w:type="pct"/>
            <w:tcBorders>
              <w:top w:val="nil"/>
              <w:left w:val="nil"/>
              <w:bottom w:val="single" w:sz="4" w:space="0" w:color="auto"/>
              <w:right w:val="single" w:sz="4" w:space="0" w:color="auto"/>
            </w:tcBorders>
            <w:shd w:val="clear" w:color="auto" w:fill="auto"/>
            <w:vAlign w:val="center"/>
            <w:hideMark/>
          </w:tcPr>
          <w:p w14:paraId="0253FB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40,81</w:t>
            </w:r>
          </w:p>
        </w:tc>
        <w:tc>
          <w:tcPr>
            <w:tcW w:w="338" w:type="pct"/>
            <w:tcBorders>
              <w:top w:val="nil"/>
              <w:left w:val="nil"/>
              <w:bottom w:val="single" w:sz="4" w:space="0" w:color="auto"/>
              <w:right w:val="single" w:sz="4" w:space="0" w:color="auto"/>
            </w:tcBorders>
            <w:shd w:val="clear" w:color="auto" w:fill="auto"/>
            <w:vAlign w:val="center"/>
            <w:hideMark/>
          </w:tcPr>
          <w:p w14:paraId="6ADB571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39,20</w:t>
            </w:r>
          </w:p>
        </w:tc>
        <w:tc>
          <w:tcPr>
            <w:tcW w:w="338" w:type="pct"/>
            <w:tcBorders>
              <w:top w:val="nil"/>
              <w:left w:val="nil"/>
              <w:bottom w:val="single" w:sz="4" w:space="0" w:color="auto"/>
              <w:right w:val="single" w:sz="4" w:space="0" w:color="auto"/>
            </w:tcBorders>
            <w:shd w:val="clear" w:color="auto" w:fill="auto"/>
            <w:vAlign w:val="center"/>
            <w:hideMark/>
          </w:tcPr>
          <w:p w14:paraId="7BA7E83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39,88</w:t>
            </w:r>
          </w:p>
        </w:tc>
        <w:tc>
          <w:tcPr>
            <w:tcW w:w="338" w:type="pct"/>
            <w:tcBorders>
              <w:top w:val="nil"/>
              <w:left w:val="nil"/>
              <w:bottom w:val="single" w:sz="4" w:space="0" w:color="auto"/>
              <w:right w:val="single" w:sz="4" w:space="0" w:color="auto"/>
            </w:tcBorders>
            <w:shd w:val="clear" w:color="auto" w:fill="auto"/>
            <w:vAlign w:val="center"/>
            <w:hideMark/>
          </w:tcPr>
          <w:p w14:paraId="73846A0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39,88</w:t>
            </w:r>
          </w:p>
        </w:tc>
        <w:tc>
          <w:tcPr>
            <w:tcW w:w="338" w:type="pct"/>
            <w:tcBorders>
              <w:top w:val="nil"/>
              <w:left w:val="nil"/>
              <w:bottom w:val="single" w:sz="4" w:space="0" w:color="auto"/>
              <w:right w:val="single" w:sz="4" w:space="0" w:color="auto"/>
            </w:tcBorders>
            <w:shd w:val="clear" w:color="auto" w:fill="auto"/>
            <w:vAlign w:val="center"/>
            <w:hideMark/>
          </w:tcPr>
          <w:p w14:paraId="39E3BB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40,56</w:t>
            </w:r>
          </w:p>
        </w:tc>
        <w:tc>
          <w:tcPr>
            <w:tcW w:w="336" w:type="pct"/>
            <w:tcBorders>
              <w:top w:val="nil"/>
              <w:left w:val="nil"/>
              <w:bottom w:val="single" w:sz="4" w:space="0" w:color="auto"/>
              <w:right w:val="single" w:sz="4" w:space="0" w:color="auto"/>
            </w:tcBorders>
            <w:shd w:val="clear" w:color="auto" w:fill="auto"/>
            <w:vAlign w:val="center"/>
            <w:hideMark/>
          </w:tcPr>
          <w:p w14:paraId="709AF3D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41,92</w:t>
            </w:r>
          </w:p>
        </w:tc>
      </w:tr>
      <w:tr w:rsidR="004B0CF9" w:rsidRPr="0067368D" w14:paraId="743EFB73" w14:textId="77777777" w:rsidTr="004B0CF9">
        <w:trPr>
          <w:trHeight w:val="397"/>
        </w:trPr>
        <w:tc>
          <w:tcPr>
            <w:tcW w:w="330" w:type="pct"/>
            <w:vMerge/>
            <w:tcBorders>
              <w:left w:val="single" w:sz="4" w:space="0" w:color="auto"/>
              <w:right w:val="single" w:sz="4" w:space="0" w:color="auto"/>
            </w:tcBorders>
            <w:vAlign w:val="center"/>
            <w:hideMark/>
          </w:tcPr>
          <w:p w14:paraId="3C392B9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849550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2 ул. Бахтина, БМК-1</w:t>
            </w:r>
          </w:p>
        </w:tc>
        <w:tc>
          <w:tcPr>
            <w:tcW w:w="472" w:type="pct"/>
            <w:tcBorders>
              <w:top w:val="nil"/>
              <w:left w:val="nil"/>
              <w:bottom w:val="single" w:sz="4" w:space="0" w:color="auto"/>
              <w:right w:val="single" w:sz="4" w:space="0" w:color="auto"/>
            </w:tcBorders>
            <w:shd w:val="clear" w:color="auto" w:fill="auto"/>
            <w:vAlign w:val="center"/>
            <w:hideMark/>
          </w:tcPr>
          <w:p w14:paraId="304F06D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62C558B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32,08</w:t>
            </w:r>
          </w:p>
        </w:tc>
        <w:tc>
          <w:tcPr>
            <w:tcW w:w="419" w:type="pct"/>
            <w:tcBorders>
              <w:top w:val="nil"/>
              <w:left w:val="nil"/>
              <w:bottom w:val="single" w:sz="4" w:space="0" w:color="auto"/>
              <w:right w:val="single" w:sz="4" w:space="0" w:color="auto"/>
            </w:tcBorders>
            <w:shd w:val="clear" w:color="auto" w:fill="auto"/>
            <w:vAlign w:val="center"/>
            <w:hideMark/>
          </w:tcPr>
          <w:p w14:paraId="47E947A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32,08</w:t>
            </w:r>
          </w:p>
        </w:tc>
        <w:tc>
          <w:tcPr>
            <w:tcW w:w="338" w:type="pct"/>
            <w:tcBorders>
              <w:top w:val="nil"/>
              <w:left w:val="nil"/>
              <w:bottom w:val="single" w:sz="4" w:space="0" w:color="auto"/>
              <w:right w:val="single" w:sz="4" w:space="0" w:color="auto"/>
            </w:tcBorders>
            <w:shd w:val="clear" w:color="auto" w:fill="auto"/>
            <w:vAlign w:val="center"/>
            <w:hideMark/>
          </w:tcPr>
          <w:p w14:paraId="5B6FF14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32,07</w:t>
            </w:r>
          </w:p>
        </w:tc>
        <w:tc>
          <w:tcPr>
            <w:tcW w:w="338" w:type="pct"/>
            <w:tcBorders>
              <w:top w:val="nil"/>
              <w:left w:val="nil"/>
              <w:bottom w:val="single" w:sz="4" w:space="0" w:color="auto"/>
              <w:right w:val="single" w:sz="4" w:space="0" w:color="auto"/>
            </w:tcBorders>
            <w:shd w:val="clear" w:color="auto" w:fill="auto"/>
            <w:vAlign w:val="center"/>
            <w:hideMark/>
          </w:tcPr>
          <w:p w14:paraId="7088B99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32,07</w:t>
            </w:r>
          </w:p>
        </w:tc>
        <w:tc>
          <w:tcPr>
            <w:tcW w:w="338" w:type="pct"/>
            <w:tcBorders>
              <w:top w:val="nil"/>
              <w:left w:val="nil"/>
              <w:bottom w:val="single" w:sz="4" w:space="0" w:color="auto"/>
              <w:right w:val="single" w:sz="4" w:space="0" w:color="auto"/>
            </w:tcBorders>
            <w:shd w:val="clear" w:color="auto" w:fill="auto"/>
            <w:vAlign w:val="center"/>
            <w:hideMark/>
          </w:tcPr>
          <w:p w14:paraId="4844AC8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32,07</w:t>
            </w:r>
          </w:p>
        </w:tc>
        <w:tc>
          <w:tcPr>
            <w:tcW w:w="338" w:type="pct"/>
            <w:tcBorders>
              <w:top w:val="nil"/>
              <w:left w:val="nil"/>
              <w:bottom w:val="single" w:sz="4" w:space="0" w:color="auto"/>
              <w:right w:val="single" w:sz="4" w:space="0" w:color="auto"/>
            </w:tcBorders>
            <w:shd w:val="clear" w:color="auto" w:fill="auto"/>
            <w:vAlign w:val="center"/>
            <w:hideMark/>
          </w:tcPr>
          <w:p w14:paraId="0D9C56D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32,07</w:t>
            </w:r>
          </w:p>
        </w:tc>
        <w:tc>
          <w:tcPr>
            <w:tcW w:w="336" w:type="pct"/>
            <w:tcBorders>
              <w:top w:val="nil"/>
              <w:left w:val="nil"/>
              <w:bottom w:val="single" w:sz="4" w:space="0" w:color="auto"/>
              <w:right w:val="single" w:sz="4" w:space="0" w:color="auto"/>
            </w:tcBorders>
            <w:shd w:val="clear" w:color="auto" w:fill="auto"/>
            <w:vAlign w:val="center"/>
            <w:hideMark/>
          </w:tcPr>
          <w:p w14:paraId="41BC6A1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32,07</w:t>
            </w:r>
          </w:p>
        </w:tc>
      </w:tr>
      <w:tr w:rsidR="004B0CF9" w:rsidRPr="0067368D" w14:paraId="4C570501" w14:textId="77777777" w:rsidTr="004B0CF9">
        <w:trPr>
          <w:trHeight w:val="397"/>
        </w:trPr>
        <w:tc>
          <w:tcPr>
            <w:tcW w:w="330" w:type="pct"/>
            <w:vMerge/>
            <w:tcBorders>
              <w:left w:val="single" w:sz="4" w:space="0" w:color="auto"/>
              <w:right w:val="single" w:sz="4" w:space="0" w:color="auto"/>
            </w:tcBorders>
            <w:vAlign w:val="center"/>
            <w:hideMark/>
          </w:tcPr>
          <w:p w14:paraId="2F4157B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8CF323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3 ул. Заводская, БМК-2</w:t>
            </w:r>
          </w:p>
        </w:tc>
        <w:tc>
          <w:tcPr>
            <w:tcW w:w="472" w:type="pct"/>
            <w:tcBorders>
              <w:top w:val="nil"/>
              <w:left w:val="nil"/>
              <w:bottom w:val="single" w:sz="4" w:space="0" w:color="auto"/>
              <w:right w:val="single" w:sz="4" w:space="0" w:color="auto"/>
            </w:tcBorders>
            <w:shd w:val="clear" w:color="auto" w:fill="auto"/>
            <w:vAlign w:val="center"/>
            <w:hideMark/>
          </w:tcPr>
          <w:p w14:paraId="3FC74CC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5BD9BA5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29,56</w:t>
            </w:r>
          </w:p>
        </w:tc>
        <w:tc>
          <w:tcPr>
            <w:tcW w:w="419" w:type="pct"/>
            <w:tcBorders>
              <w:top w:val="nil"/>
              <w:left w:val="nil"/>
              <w:bottom w:val="single" w:sz="4" w:space="0" w:color="auto"/>
              <w:right w:val="single" w:sz="4" w:space="0" w:color="auto"/>
            </w:tcBorders>
            <w:shd w:val="clear" w:color="auto" w:fill="auto"/>
            <w:vAlign w:val="center"/>
            <w:hideMark/>
          </w:tcPr>
          <w:p w14:paraId="4ACDCCE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29,56</w:t>
            </w:r>
          </w:p>
        </w:tc>
        <w:tc>
          <w:tcPr>
            <w:tcW w:w="338" w:type="pct"/>
            <w:tcBorders>
              <w:top w:val="nil"/>
              <w:left w:val="nil"/>
              <w:bottom w:val="single" w:sz="4" w:space="0" w:color="auto"/>
              <w:right w:val="single" w:sz="4" w:space="0" w:color="auto"/>
            </w:tcBorders>
            <w:shd w:val="clear" w:color="auto" w:fill="auto"/>
            <w:vAlign w:val="center"/>
            <w:hideMark/>
          </w:tcPr>
          <w:p w14:paraId="543BAAF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27,40</w:t>
            </w:r>
          </w:p>
        </w:tc>
        <w:tc>
          <w:tcPr>
            <w:tcW w:w="338" w:type="pct"/>
            <w:tcBorders>
              <w:top w:val="nil"/>
              <w:left w:val="nil"/>
              <w:bottom w:val="single" w:sz="4" w:space="0" w:color="auto"/>
              <w:right w:val="single" w:sz="4" w:space="0" w:color="auto"/>
            </w:tcBorders>
            <w:shd w:val="clear" w:color="auto" w:fill="auto"/>
            <w:vAlign w:val="center"/>
            <w:hideMark/>
          </w:tcPr>
          <w:p w14:paraId="1019A94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27,40</w:t>
            </w:r>
          </w:p>
        </w:tc>
        <w:tc>
          <w:tcPr>
            <w:tcW w:w="338" w:type="pct"/>
            <w:tcBorders>
              <w:top w:val="nil"/>
              <w:left w:val="nil"/>
              <w:bottom w:val="single" w:sz="4" w:space="0" w:color="auto"/>
              <w:right w:val="single" w:sz="4" w:space="0" w:color="auto"/>
            </w:tcBorders>
            <w:shd w:val="clear" w:color="auto" w:fill="auto"/>
            <w:vAlign w:val="center"/>
            <w:hideMark/>
          </w:tcPr>
          <w:p w14:paraId="437FFEC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27,40</w:t>
            </w:r>
          </w:p>
        </w:tc>
        <w:tc>
          <w:tcPr>
            <w:tcW w:w="338" w:type="pct"/>
            <w:tcBorders>
              <w:top w:val="nil"/>
              <w:left w:val="nil"/>
              <w:bottom w:val="single" w:sz="4" w:space="0" w:color="auto"/>
              <w:right w:val="single" w:sz="4" w:space="0" w:color="auto"/>
            </w:tcBorders>
            <w:shd w:val="clear" w:color="auto" w:fill="auto"/>
            <w:vAlign w:val="center"/>
            <w:hideMark/>
          </w:tcPr>
          <w:p w14:paraId="205F01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27,40</w:t>
            </w:r>
          </w:p>
        </w:tc>
        <w:tc>
          <w:tcPr>
            <w:tcW w:w="336" w:type="pct"/>
            <w:tcBorders>
              <w:top w:val="nil"/>
              <w:left w:val="nil"/>
              <w:bottom w:val="single" w:sz="4" w:space="0" w:color="auto"/>
              <w:right w:val="single" w:sz="4" w:space="0" w:color="auto"/>
            </w:tcBorders>
            <w:shd w:val="clear" w:color="auto" w:fill="auto"/>
            <w:vAlign w:val="center"/>
            <w:hideMark/>
          </w:tcPr>
          <w:p w14:paraId="77D89EF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27,40</w:t>
            </w:r>
          </w:p>
        </w:tc>
      </w:tr>
      <w:tr w:rsidR="004B0CF9" w:rsidRPr="0067368D" w14:paraId="5BF70045" w14:textId="77777777" w:rsidTr="004B0CF9">
        <w:trPr>
          <w:trHeight w:val="397"/>
        </w:trPr>
        <w:tc>
          <w:tcPr>
            <w:tcW w:w="330" w:type="pct"/>
            <w:vMerge/>
            <w:tcBorders>
              <w:left w:val="single" w:sz="4" w:space="0" w:color="auto"/>
              <w:right w:val="single" w:sz="4" w:space="0" w:color="auto"/>
            </w:tcBorders>
            <w:vAlign w:val="center"/>
            <w:hideMark/>
          </w:tcPr>
          <w:p w14:paraId="4167D5B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77E01CE"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4 с. Карманово, ул. Заводская, 4, стр. 2</w:t>
            </w:r>
          </w:p>
        </w:tc>
        <w:tc>
          <w:tcPr>
            <w:tcW w:w="472" w:type="pct"/>
            <w:tcBorders>
              <w:top w:val="nil"/>
              <w:left w:val="nil"/>
              <w:bottom w:val="single" w:sz="4" w:space="0" w:color="auto"/>
              <w:right w:val="single" w:sz="4" w:space="0" w:color="auto"/>
            </w:tcBorders>
            <w:shd w:val="clear" w:color="auto" w:fill="auto"/>
            <w:vAlign w:val="center"/>
            <w:hideMark/>
          </w:tcPr>
          <w:p w14:paraId="4818042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5C63BDC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11,08</w:t>
            </w:r>
          </w:p>
        </w:tc>
        <w:tc>
          <w:tcPr>
            <w:tcW w:w="419" w:type="pct"/>
            <w:tcBorders>
              <w:top w:val="nil"/>
              <w:left w:val="nil"/>
              <w:bottom w:val="single" w:sz="4" w:space="0" w:color="auto"/>
              <w:right w:val="single" w:sz="4" w:space="0" w:color="auto"/>
            </w:tcBorders>
            <w:shd w:val="clear" w:color="auto" w:fill="auto"/>
            <w:vAlign w:val="center"/>
            <w:hideMark/>
          </w:tcPr>
          <w:p w14:paraId="7974804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11,08</w:t>
            </w:r>
          </w:p>
        </w:tc>
        <w:tc>
          <w:tcPr>
            <w:tcW w:w="338" w:type="pct"/>
            <w:tcBorders>
              <w:top w:val="nil"/>
              <w:left w:val="nil"/>
              <w:bottom w:val="single" w:sz="4" w:space="0" w:color="auto"/>
              <w:right w:val="single" w:sz="4" w:space="0" w:color="auto"/>
            </w:tcBorders>
            <w:shd w:val="clear" w:color="auto" w:fill="auto"/>
            <w:vAlign w:val="center"/>
            <w:hideMark/>
          </w:tcPr>
          <w:p w14:paraId="056A808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61D1BFB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46B5A9C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8" w:type="pct"/>
            <w:tcBorders>
              <w:top w:val="nil"/>
              <w:left w:val="nil"/>
              <w:bottom w:val="single" w:sz="4" w:space="0" w:color="auto"/>
              <w:right w:val="single" w:sz="4" w:space="0" w:color="auto"/>
            </w:tcBorders>
            <w:shd w:val="clear" w:color="auto" w:fill="auto"/>
            <w:vAlign w:val="center"/>
            <w:hideMark/>
          </w:tcPr>
          <w:p w14:paraId="423FE5C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c>
          <w:tcPr>
            <w:tcW w:w="336" w:type="pct"/>
            <w:tcBorders>
              <w:top w:val="nil"/>
              <w:left w:val="nil"/>
              <w:bottom w:val="single" w:sz="4" w:space="0" w:color="auto"/>
              <w:right w:val="single" w:sz="4" w:space="0" w:color="auto"/>
            </w:tcBorders>
            <w:shd w:val="clear" w:color="auto" w:fill="auto"/>
            <w:vAlign w:val="center"/>
            <w:hideMark/>
          </w:tcPr>
          <w:p w14:paraId="285EE80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11,17</w:t>
            </w:r>
          </w:p>
        </w:tc>
      </w:tr>
      <w:tr w:rsidR="004B0CF9" w:rsidRPr="0067368D" w14:paraId="5D5DAE07" w14:textId="77777777" w:rsidTr="004B0CF9">
        <w:trPr>
          <w:trHeight w:val="397"/>
        </w:trPr>
        <w:tc>
          <w:tcPr>
            <w:tcW w:w="330" w:type="pct"/>
            <w:vMerge/>
            <w:tcBorders>
              <w:left w:val="single" w:sz="4" w:space="0" w:color="auto"/>
              <w:right w:val="single" w:sz="4" w:space="0" w:color="auto"/>
            </w:tcBorders>
            <w:vAlign w:val="center"/>
            <w:hideMark/>
          </w:tcPr>
          <w:p w14:paraId="2DD240B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6098AAA"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5 ул. Мира, БМК-3</w:t>
            </w:r>
          </w:p>
        </w:tc>
        <w:tc>
          <w:tcPr>
            <w:tcW w:w="472" w:type="pct"/>
            <w:tcBorders>
              <w:top w:val="nil"/>
              <w:left w:val="nil"/>
              <w:bottom w:val="single" w:sz="4" w:space="0" w:color="auto"/>
              <w:right w:val="single" w:sz="4" w:space="0" w:color="auto"/>
            </w:tcBorders>
            <w:shd w:val="clear" w:color="auto" w:fill="auto"/>
            <w:vAlign w:val="center"/>
            <w:hideMark/>
          </w:tcPr>
          <w:p w14:paraId="671981F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589B8AE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25,29</w:t>
            </w:r>
          </w:p>
        </w:tc>
        <w:tc>
          <w:tcPr>
            <w:tcW w:w="419" w:type="pct"/>
            <w:tcBorders>
              <w:top w:val="nil"/>
              <w:left w:val="nil"/>
              <w:bottom w:val="single" w:sz="4" w:space="0" w:color="auto"/>
              <w:right w:val="single" w:sz="4" w:space="0" w:color="auto"/>
            </w:tcBorders>
            <w:shd w:val="clear" w:color="auto" w:fill="auto"/>
            <w:vAlign w:val="center"/>
            <w:hideMark/>
          </w:tcPr>
          <w:p w14:paraId="622D16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25,29</w:t>
            </w:r>
          </w:p>
        </w:tc>
        <w:tc>
          <w:tcPr>
            <w:tcW w:w="338" w:type="pct"/>
            <w:tcBorders>
              <w:top w:val="nil"/>
              <w:left w:val="nil"/>
              <w:bottom w:val="single" w:sz="4" w:space="0" w:color="auto"/>
              <w:right w:val="single" w:sz="4" w:space="0" w:color="auto"/>
            </w:tcBorders>
            <w:shd w:val="clear" w:color="auto" w:fill="auto"/>
            <w:vAlign w:val="center"/>
            <w:hideMark/>
          </w:tcPr>
          <w:p w14:paraId="76D6C10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27,26</w:t>
            </w:r>
          </w:p>
        </w:tc>
        <w:tc>
          <w:tcPr>
            <w:tcW w:w="338" w:type="pct"/>
            <w:tcBorders>
              <w:top w:val="nil"/>
              <w:left w:val="nil"/>
              <w:bottom w:val="single" w:sz="4" w:space="0" w:color="auto"/>
              <w:right w:val="single" w:sz="4" w:space="0" w:color="auto"/>
            </w:tcBorders>
            <w:shd w:val="clear" w:color="auto" w:fill="auto"/>
            <w:vAlign w:val="center"/>
            <w:hideMark/>
          </w:tcPr>
          <w:p w14:paraId="27B8AF7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27,26</w:t>
            </w:r>
          </w:p>
        </w:tc>
        <w:tc>
          <w:tcPr>
            <w:tcW w:w="338" w:type="pct"/>
            <w:tcBorders>
              <w:top w:val="nil"/>
              <w:left w:val="nil"/>
              <w:bottom w:val="single" w:sz="4" w:space="0" w:color="auto"/>
              <w:right w:val="single" w:sz="4" w:space="0" w:color="auto"/>
            </w:tcBorders>
            <w:shd w:val="clear" w:color="auto" w:fill="auto"/>
            <w:vAlign w:val="center"/>
            <w:hideMark/>
          </w:tcPr>
          <w:p w14:paraId="73314F3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27,26</w:t>
            </w:r>
          </w:p>
        </w:tc>
        <w:tc>
          <w:tcPr>
            <w:tcW w:w="338" w:type="pct"/>
            <w:tcBorders>
              <w:top w:val="nil"/>
              <w:left w:val="nil"/>
              <w:bottom w:val="single" w:sz="4" w:space="0" w:color="auto"/>
              <w:right w:val="single" w:sz="4" w:space="0" w:color="auto"/>
            </w:tcBorders>
            <w:shd w:val="clear" w:color="auto" w:fill="auto"/>
            <w:vAlign w:val="center"/>
            <w:hideMark/>
          </w:tcPr>
          <w:p w14:paraId="45B8AD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27,26</w:t>
            </w:r>
          </w:p>
        </w:tc>
        <w:tc>
          <w:tcPr>
            <w:tcW w:w="336" w:type="pct"/>
            <w:tcBorders>
              <w:top w:val="nil"/>
              <w:left w:val="nil"/>
              <w:bottom w:val="single" w:sz="4" w:space="0" w:color="auto"/>
              <w:right w:val="single" w:sz="4" w:space="0" w:color="auto"/>
            </w:tcBorders>
            <w:shd w:val="clear" w:color="auto" w:fill="auto"/>
            <w:vAlign w:val="center"/>
            <w:hideMark/>
          </w:tcPr>
          <w:p w14:paraId="58EB7E6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27,26</w:t>
            </w:r>
          </w:p>
        </w:tc>
      </w:tr>
      <w:tr w:rsidR="004B0CF9" w:rsidRPr="0067368D" w14:paraId="2AFDA52F" w14:textId="77777777" w:rsidTr="004B0CF9">
        <w:trPr>
          <w:trHeight w:val="397"/>
        </w:trPr>
        <w:tc>
          <w:tcPr>
            <w:tcW w:w="330" w:type="pct"/>
            <w:vMerge/>
            <w:tcBorders>
              <w:left w:val="single" w:sz="4" w:space="0" w:color="auto"/>
              <w:right w:val="single" w:sz="4" w:space="0" w:color="auto"/>
            </w:tcBorders>
            <w:vAlign w:val="center"/>
            <w:hideMark/>
          </w:tcPr>
          <w:p w14:paraId="6DEA369B"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D3DC002"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6 БМК ул. Пушная, 2А</w:t>
            </w:r>
          </w:p>
        </w:tc>
        <w:tc>
          <w:tcPr>
            <w:tcW w:w="472" w:type="pct"/>
            <w:tcBorders>
              <w:top w:val="nil"/>
              <w:left w:val="nil"/>
              <w:bottom w:val="single" w:sz="4" w:space="0" w:color="auto"/>
              <w:right w:val="single" w:sz="4" w:space="0" w:color="auto"/>
            </w:tcBorders>
            <w:shd w:val="clear" w:color="auto" w:fill="auto"/>
            <w:vAlign w:val="center"/>
            <w:hideMark/>
          </w:tcPr>
          <w:p w14:paraId="54FBF58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6108007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34,74</w:t>
            </w:r>
          </w:p>
        </w:tc>
        <w:tc>
          <w:tcPr>
            <w:tcW w:w="419" w:type="pct"/>
            <w:tcBorders>
              <w:top w:val="nil"/>
              <w:left w:val="nil"/>
              <w:bottom w:val="single" w:sz="4" w:space="0" w:color="auto"/>
              <w:right w:val="single" w:sz="4" w:space="0" w:color="auto"/>
            </w:tcBorders>
            <w:shd w:val="clear" w:color="auto" w:fill="auto"/>
            <w:vAlign w:val="center"/>
            <w:hideMark/>
          </w:tcPr>
          <w:p w14:paraId="0B075BD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34,74</w:t>
            </w:r>
          </w:p>
        </w:tc>
        <w:tc>
          <w:tcPr>
            <w:tcW w:w="338" w:type="pct"/>
            <w:tcBorders>
              <w:top w:val="nil"/>
              <w:left w:val="nil"/>
              <w:bottom w:val="single" w:sz="4" w:space="0" w:color="auto"/>
              <w:right w:val="single" w:sz="4" w:space="0" w:color="auto"/>
            </w:tcBorders>
            <w:shd w:val="clear" w:color="auto" w:fill="auto"/>
            <w:vAlign w:val="center"/>
            <w:hideMark/>
          </w:tcPr>
          <w:p w14:paraId="345BAC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32,13</w:t>
            </w:r>
          </w:p>
        </w:tc>
        <w:tc>
          <w:tcPr>
            <w:tcW w:w="338" w:type="pct"/>
            <w:tcBorders>
              <w:top w:val="nil"/>
              <w:left w:val="nil"/>
              <w:bottom w:val="single" w:sz="4" w:space="0" w:color="auto"/>
              <w:right w:val="single" w:sz="4" w:space="0" w:color="auto"/>
            </w:tcBorders>
            <w:shd w:val="clear" w:color="auto" w:fill="auto"/>
            <w:vAlign w:val="center"/>
            <w:hideMark/>
          </w:tcPr>
          <w:p w14:paraId="3C0823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32,13</w:t>
            </w:r>
          </w:p>
        </w:tc>
        <w:tc>
          <w:tcPr>
            <w:tcW w:w="338" w:type="pct"/>
            <w:tcBorders>
              <w:top w:val="nil"/>
              <w:left w:val="nil"/>
              <w:bottom w:val="single" w:sz="4" w:space="0" w:color="auto"/>
              <w:right w:val="single" w:sz="4" w:space="0" w:color="auto"/>
            </w:tcBorders>
            <w:shd w:val="clear" w:color="auto" w:fill="auto"/>
            <w:vAlign w:val="center"/>
            <w:hideMark/>
          </w:tcPr>
          <w:p w14:paraId="1F552A8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32,13</w:t>
            </w:r>
          </w:p>
        </w:tc>
        <w:tc>
          <w:tcPr>
            <w:tcW w:w="338" w:type="pct"/>
            <w:tcBorders>
              <w:top w:val="nil"/>
              <w:left w:val="nil"/>
              <w:bottom w:val="single" w:sz="4" w:space="0" w:color="auto"/>
              <w:right w:val="single" w:sz="4" w:space="0" w:color="auto"/>
            </w:tcBorders>
            <w:shd w:val="clear" w:color="auto" w:fill="auto"/>
            <w:vAlign w:val="center"/>
            <w:hideMark/>
          </w:tcPr>
          <w:p w14:paraId="214D7B4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32,13</w:t>
            </w:r>
          </w:p>
        </w:tc>
        <w:tc>
          <w:tcPr>
            <w:tcW w:w="336" w:type="pct"/>
            <w:tcBorders>
              <w:top w:val="nil"/>
              <w:left w:val="nil"/>
              <w:bottom w:val="single" w:sz="4" w:space="0" w:color="auto"/>
              <w:right w:val="single" w:sz="4" w:space="0" w:color="auto"/>
            </w:tcBorders>
            <w:shd w:val="clear" w:color="auto" w:fill="auto"/>
            <w:vAlign w:val="center"/>
            <w:hideMark/>
          </w:tcPr>
          <w:p w14:paraId="347FEEE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32,13</w:t>
            </w:r>
          </w:p>
        </w:tc>
      </w:tr>
      <w:tr w:rsidR="004B0CF9" w:rsidRPr="0067368D" w14:paraId="632736F8" w14:textId="77777777" w:rsidTr="004B0CF9">
        <w:trPr>
          <w:trHeight w:val="397"/>
        </w:trPr>
        <w:tc>
          <w:tcPr>
            <w:tcW w:w="330" w:type="pct"/>
            <w:vMerge/>
            <w:tcBorders>
              <w:left w:val="single" w:sz="4" w:space="0" w:color="auto"/>
              <w:right w:val="single" w:sz="4" w:space="0" w:color="auto"/>
            </w:tcBorders>
            <w:vAlign w:val="center"/>
            <w:hideMark/>
          </w:tcPr>
          <w:p w14:paraId="5FB6C08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106088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БМК-7</w:t>
            </w:r>
          </w:p>
        </w:tc>
        <w:tc>
          <w:tcPr>
            <w:tcW w:w="472" w:type="pct"/>
            <w:tcBorders>
              <w:top w:val="nil"/>
              <w:left w:val="nil"/>
              <w:bottom w:val="single" w:sz="4" w:space="0" w:color="auto"/>
              <w:right w:val="single" w:sz="4" w:space="0" w:color="auto"/>
            </w:tcBorders>
            <w:shd w:val="clear" w:color="auto" w:fill="auto"/>
            <w:vAlign w:val="center"/>
            <w:hideMark/>
          </w:tcPr>
          <w:p w14:paraId="5F8260C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27C6EF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41,08</w:t>
            </w:r>
          </w:p>
        </w:tc>
        <w:tc>
          <w:tcPr>
            <w:tcW w:w="419" w:type="pct"/>
            <w:tcBorders>
              <w:top w:val="nil"/>
              <w:left w:val="nil"/>
              <w:bottom w:val="single" w:sz="4" w:space="0" w:color="auto"/>
              <w:right w:val="single" w:sz="4" w:space="0" w:color="auto"/>
            </w:tcBorders>
            <w:shd w:val="clear" w:color="auto" w:fill="auto"/>
            <w:vAlign w:val="center"/>
            <w:hideMark/>
          </w:tcPr>
          <w:p w14:paraId="15DA600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41,08</w:t>
            </w:r>
          </w:p>
        </w:tc>
        <w:tc>
          <w:tcPr>
            <w:tcW w:w="338" w:type="pct"/>
            <w:tcBorders>
              <w:top w:val="nil"/>
              <w:left w:val="nil"/>
              <w:bottom w:val="single" w:sz="4" w:space="0" w:color="auto"/>
              <w:right w:val="single" w:sz="4" w:space="0" w:color="auto"/>
            </w:tcBorders>
            <w:shd w:val="clear" w:color="auto" w:fill="auto"/>
            <w:vAlign w:val="center"/>
            <w:hideMark/>
          </w:tcPr>
          <w:p w14:paraId="75A3268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38,83</w:t>
            </w:r>
          </w:p>
        </w:tc>
        <w:tc>
          <w:tcPr>
            <w:tcW w:w="338" w:type="pct"/>
            <w:tcBorders>
              <w:top w:val="nil"/>
              <w:left w:val="nil"/>
              <w:bottom w:val="single" w:sz="4" w:space="0" w:color="auto"/>
              <w:right w:val="single" w:sz="4" w:space="0" w:color="auto"/>
            </w:tcBorders>
            <w:shd w:val="clear" w:color="auto" w:fill="auto"/>
            <w:vAlign w:val="center"/>
            <w:hideMark/>
          </w:tcPr>
          <w:p w14:paraId="0F09695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38,83</w:t>
            </w:r>
          </w:p>
        </w:tc>
        <w:tc>
          <w:tcPr>
            <w:tcW w:w="338" w:type="pct"/>
            <w:tcBorders>
              <w:top w:val="nil"/>
              <w:left w:val="nil"/>
              <w:bottom w:val="single" w:sz="4" w:space="0" w:color="auto"/>
              <w:right w:val="single" w:sz="4" w:space="0" w:color="auto"/>
            </w:tcBorders>
            <w:shd w:val="clear" w:color="auto" w:fill="auto"/>
            <w:vAlign w:val="center"/>
            <w:hideMark/>
          </w:tcPr>
          <w:p w14:paraId="771B5B9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38,83</w:t>
            </w:r>
          </w:p>
        </w:tc>
        <w:tc>
          <w:tcPr>
            <w:tcW w:w="338" w:type="pct"/>
            <w:tcBorders>
              <w:top w:val="nil"/>
              <w:left w:val="nil"/>
              <w:bottom w:val="single" w:sz="4" w:space="0" w:color="auto"/>
              <w:right w:val="single" w:sz="4" w:space="0" w:color="auto"/>
            </w:tcBorders>
            <w:shd w:val="clear" w:color="auto" w:fill="auto"/>
            <w:vAlign w:val="center"/>
            <w:hideMark/>
          </w:tcPr>
          <w:p w14:paraId="6F967F8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38,83</w:t>
            </w:r>
          </w:p>
        </w:tc>
        <w:tc>
          <w:tcPr>
            <w:tcW w:w="336" w:type="pct"/>
            <w:tcBorders>
              <w:top w:val="nil"/>
              <w:left w:val="nil"/>
              <w:bottom w:val="single" w:sz="4" w:space="0" w:color="auto"/>
              <w:right w:val="single" w:sz="4" w:space="0" w:color="auto"/>
            </w:tcBorders>
            <w:shd w:val="clear" w:color="auto" w:fill="auto"/>
            <w:vAlign w:val="center"/>
            <w:hideMark/>
          </w:tcPr>
          <w:p w14:paraId="7BA77B0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38,83</w:t>
            </w:r>
          </w:p>
        </w:tc>
      </w:tr>
      <w:tr w:rsidR="004B0CF9" w:rsidRPr="0067368D" w14:paraId="42E3BC57" w14:textId="77777777" w:rsidTr="004B0CF9">
        <w:trPr>
          <w:trHeight w:val="397"/>
        </w:trPr>
        <w:tc>
          <w:tcPr>
            <w:tcW w:w="330" w:type="pct"/>
            <w:vMerge/>
            <w:tcBorders>
              <w:left w:val="single" w:sz="4" w:space="0" w:color="auto"/>
              <w:right w:val="single" w:sz="4" w:space="0" w:color="auto"/>
            </w:tcBorders>
            <w:vAlign w:val="center"/>
            <w:hideMark/>
          </w:tcPr>
          <w:p w14:paraId="7274C54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4C1E275"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БМК-8</w:t>
            </w:r>
          </w:p>
        </w:tc>
        <w:tc>
          <w:tcPr>
            <w:tcW w:w="472" w:type="pct"/>
            <w:tcBorders>
              <w:top w:val="nil"/>
              <w:left w:val="nil"/>
              <w:bottom w:val="single" w:sz="4" w:space="0" w:color="auto"/>
              <w:right w:val="single" w:sz="4" w:space="0" w:color="auto"/>
            </w:tcBorders>
            <w:shd w:val="clear" w:color="auto" w:fill="auto"/>
            <w:vAlign w:val="center"/>
            <w:hideMark/>
          </w:tcPr>
          <w:p w14:paraId="1D19611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71ADBCB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28,05</w:t>
            </w:r>
          </w:p>
        </w:tc>
        <w:tc>
          <w:tcPr>
            <w:tcW w:w="419" w:type="pct"/>
            <w:tcBorders>
              <w:top w:val="nil"/>
              <w:left w:val="nil"/>
              <w:bottom w:val="single" w:sz="4" w:space="0" w:color="auto"/>
              <w:right w:val="single" w:sz="4" w:space="0" w:color="auto"/>
            </w:tcBorders>
            <w:shd w:val="clear" w:color="auto" w:fill="auto"/>
            <w:vAlign w:val="center"/>
            <w:hideMark/>
          </w:tcPr>
          <w:p w14:paraId="312D95C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28,05</w:t>
            </w:r>
          </w:p>
        </w:tc>
        <w:tc>
          <w:tcPr>
            <w:tcW w:w="338" w:type="pct"/>
            <w:tcBorders>
              <w:top w:val="nil"/>
              <w:left w:val="nil"/>
              <w:bottom w:val="single" w:sz="4" w:space="0" w:color="auto"/>
              <w:right w:val="single" w:sz="4" w:space="0" w:color="auto"/>
            </w:tcBorders>
            <w:shd w:val="clear" w:color="auto" w:fill="auto"/>
            <w:vAlign w:val="center"/>
            <w:hideMark/>
          </w:tcPr>
          <w:p w14:paraId="3CD75F9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32,72</w:t>
            </w:r>
          </w:p>
        </w:tc>
        <w:tc>
          <w:tcPr>
            <w:tcW w:w="338" w:type="pct"/>
            <w:tcBorders>
              <w:top w:val="nil"/>
              <w:left w:val="nil"/>
              <w:bottom w:val="single" w:sz="4" w:space="0" w:color="auto"/>
              <w:right w:val="single" w:sz="4" w:space="0" w:color="auto"/>
            </w:tcBorders>
            <w:shd w:val="clear" w:color="auto" w:fill="auto"/>
            <w:vAlign w:val="center"/>
            <w:hideMark/>
          </w:tcPr>
          <w:p w14:paraId="2D7AE0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32,72</w:t>
            </w:r>
          </w:p>
        </w:tc>
        <w:tc>
          <w:tcPr>
            <w:tcW w:w="338" w:type="pct"/>
            <w:tcBorders>
              <w:top w:val="nil"/>
              <w:left w:val="nil"/>
              <w:bottom w:val="single" w:sz="4" w:space="0" w:color="auto"/>
              <w:right w:val="single" w:sz="4" w:space="0" w:color="auto"/>
            </w:tcBorders>
            <w:shd w:val="clear" w:color="auto" w:fill="auto"/>
            <w:vAlign w:val="center"/>
            <w:hideMark/>
          </w:tcPr>
          <w:p w14:paraId="5DF3FA6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32,72</w:t>
            </w:r>
          </w:p>
        </w:tc>
        <w:tc>
          <w:tcPr>
            <w:tcW w:w="338" w:type="pct"/>
            <w:tcBorders>
              <w:top w:val="nil"/>
              <w:left w:val="nil"/>
              <w:bottom w:val="single" w:sz="4" w:space="0" w:color="auto"/>
              <w:right w:val="single" w:sz="4" w:space="0" w:color="auto"/>
            </w:tcBorders>
            <w:shd w:val="clear" w:color="auto" w:fill="auto"/>
            <w:vAlign w:val="center"/>
            <w:hideMark/>
          </w:tcPr>
          <w:p w14:paraId="73DAC4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32,72</w:t>
            </w:r>
          </w:p>
        </w:tc>
        <w:tc>
          <w:tcPr>
            <w:tcW w:w="336" w:type="pct"/>
            <w:tcBorders>
              <w:top w:val="nil"/>
              <w:left w:val="nil"/>
              <w:bottom w:val="single" w:sz="4" w:space="0" w:color="auto"/>
              <w:right w:val="single" w:sz="4" w:space="0" w:color="auto"/>
            </w:tcBorders>
            <w:shd w:val="clear" w:color="auto" w:fill="auto"/>
            <w:vAlign w:val="center"/>
            <w:hideMark/>
          </w:tcPr>
          <w:p w14:paraId="2ABD7FF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32,72</w:t>
            </w:r>
          </w:p>
        </w:tc>
      </w:tr>
      <w:tr w:rsidR="004B0CF9" w:rsidRPr="0067368D" w14:paraId="75C02386" w14:textId="77777777" w:rsidTr="004B0CF9">
        <w:trPr>
          <w:trHeight w:val="397"/>
        </w:trPr>
        <w:tc>
          <w:tcPr>
            <w:tcW w:w="330" w:type="pct"/>
            <w:vMerge/>
            <w:tcBorders>
              <w:left w:val="single" w:sz="4" w:space="0" w:color="auto"/>
              <w:right w:val="single" w:sz="4" w:space="0" w:color="auto"/>
            </w:tcBorders>
            <w:vAlign w:val="center"/>
            <w:hideMark/>
          </w:tcPr>
          <w:p w14:paraId="35BD2E9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5B25B82"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БМК-9</w:t>
            </w:r>
          </w:p>
        </w:tc>
        <w:tc>
          <w:tcPr>
            <w:tcW w:w="472" w:type="pct"/>
            <w:tcBorders>
              <w:top w:val="nil"/>
              <w:left w:val="nil"/>
              <w:bottom w:val="single" w:sz="4" w:space="0" w:color="auto"/>
              <w:right w:val="single" w:sz="4" w:space="0" w:color="auto"/>
            </w:tcBorders>
            <w:shd w:val="clear" w:color="auto" w:fill="auto"/>
            <w:vAlign w:val="center"/>
            <w:hideMark/>
          </w:tcPr>
          <w:p w14:paraId="166D6A9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7E9EC69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30,23</w:t>
            </w:r>
          </w:p>
        </w:tc>
        <w:tc>
          <w:tcPr>
            <w:tcW w:w="419" w:type="pct"/>
            <w:tcBorders>
              <w:top w:val="nil"/>
              <w:left w:val="nil"/>
              <w:bottom w:val="single" w:sz="4" w:space="0" w:color="auto"/>
              <w:right w:val="single" w:sz="4" w:space="0" w:color="auto"/>
            </w:tcBorders>
            <w:shd w:val="clear" w:color="auto" w:fill="auto"/>
            <w:vAlign w:val="center"/>
            <w:hideMark/>
          </w:tcPr>
          <w:p w14:paraId="2C35A7B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30,23</w:t>
            </w:r>
          </w:p>
        </w:tc>
        <w:tc>
          <w:tcPr>
            <w:tcW w:w="338" w:type="pct"/>
            <w:tcBorders>
              <w:top w:val="nil"/>
              <w:left w:val="nil"/>
              <w:bottom w:val="single" w:sz="4" w:space="0" w:color="auto"/>
              <w:right w:val="single" w:sz="4" w:space="0" w:color="auto"/>
            </w:tcBorders>
            <w:shd w:val="clear" w:color="auto" w:fill="auto"/>
            <w:vAlign w:val="center"/>
            <w:hideMark/>
          </w:tcPr>
          <w:p w14:paraId="216FB99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31,12</w:t>
            </w:r>
          </w:p>
        </w:tc>
        <w:tc>
          <w:tcPr>
            <w:tcW w:w="338" w:type="pct"/>
            <w:tcBorders>
              <w:top w:val="nil"/>
              <w:left w:val="nil"/>
              <w:bottom w:val="single" w:sz="4" w:space="0" w:color="auto"/>
              <w:right w:val="single" w:sz="4" w:space="0" w:color="auto"/>
            </w:tcBorders>
            <w:shd w:val="clear" w:color="auto" w:fill="auto"/>
            <w:vAlign w:val="center"/>
            <w:hideMark/>
          </w:tcPr>
          <w:p w14:paraId="562F08A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31,12</w:t>
            </w:r>
          </w:p>
        </w:tc>
        <w:tc>
          <w:tcPr>
            <w:tcW w:w="338" w:type="pct"/>
            <w:tcBorders>
              <w:top w:val="nil"/>
              <w:left w:val="nil"/>
              <w:bottom w:val="single" w:sz="4" w:space="0" w:color="auto"/>
              <w:right w:val="single" w:sz="4" w:space="0" w:color="auto"/>
            </w:tcBorders>
            <w:shd w:val="clear" w:color="auto" w:fill="auto"/>
            <w:vAlign w:val="center"/>
            <w:hideMark/>
          </w:tcPr>
          <w:p w14:paraId="656CD19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31,12</w:t>
            </w:r>
          </w:p>
        </w:tc>
        <w:tc>
          <w:tcPr>
            <w:tcW w:w="338" w:type="pct"/>
            <w:tcBorders>
              <w:top w:val="nil"/>
              <w:left w:val="nil"/>
              <w:bottom w:val="single" w:sz="4" w:space="0" w:color="auto"/>
              <w:right w:val="single" w:sz="4" w:space="0" w:color="auto"/>
            </w:tcBorders>
            <w:shd w:val="clear" w:color="auto" w:fill="auto"/>
            <w:vAlign w:val="center"/>
            <w:hideMark/>
          </w:tcPr>
          <w:p w14:paraId="1AB1EB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31,12</w:t>
            </w:r>
          </w:p>
        </w:tc>
        <w:tc>
          <w:tcPr>
            <w:tcW w:w="336" w:type="pct"/>
            <w:tcBorders>
              <w:top w:val="nil"/>
              <w:left w:val="nil"/>
              <w:bottom w:val="single" w:sz="4" w:space="0" w:color="auto"/>
              <w:right w:val="single" w:sz="4" w:space="0" w:color="auto"/>
            </w:tcBorders>
            <w:shd w:val="clear" w:color="auto" w:fill="auto"/>
            <w:vAlign w:val="center"/>
            <w:hideMark/>
          </w:tcPr>
          <w:p w14:paraId="369E66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31,12</w:t>
            </w:r>
          </w:p>
        </w:tc>
      </w:tr>
      <w:tr w:rsidR="004B0CF9" w:rsidRPr="0067368D" w14:paraId="3D7E42B5" w14:textId="77777777" w:rsidTr="004B0CF9">
        <w:trPr>
          <w:trHeight w:val="397"/>
        </w:trPr>
        <w:tc>
          <w:tcPr>
            <w:tcW w:w="330" w:type="pct"/>
            <w:vMerge/>
            <w:tcBorders>
              <w:left w:val="single" w:sz="4" w:space="0" w:color="auto"/>
              <w:right w:val="single" w:sz="4" w:space="0" w:color="auto"/>
            </w:tcBorders>
            <w:vAlign w:val="center"/>
            <w:hideMark/>
          </w:tcPr>
          <w:p w14:paraId="671FC65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908B86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Карманово, ул. Набережная</w:t>
            </w:r>
          </w:p>
        </w:tc>
        <w:tc>
          <w:tcPr>
            <w:tcW w:w="472" w:type="pct"/>
            <w:tcBorders>
              <w:top w:val="nil"/>
              <w:left w:val="nil"/>
              <w:bottom w:val="single" w:sz="4" w:space="0" w:color="auto"/>
              <w:right w:val="single" w:sz="4" w:space="0" w:color="auto"/>
            </w:tcBorders>
            <w:shd w:val="clear" w:color="auto" w:fill="auto"/>
            <w:vAlign w:val="center"/>
            <w:hideMark/>
          </w:tcPr>
          <w:p w14:paraId="6E97BF4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4E9201E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34,85</w:t>
            </w:r>
          </w:p>
        </w:tc>
        <w:tc>
          <w:tcPr>
            <w:tcW w:w="419" w:type="pct"/>
            <w:tcBorders>
              <w:top w:val="nil"/>
              <w:left w:val="nil"/>
              <w:bottom w:val="single" w:sz="4" w:space="0" w:color="auto"/>
              <w:right w:val="single" w:sz="4" w:space="0" w:color="auto"/>
            </w:tcBorders>
            <w:shd w:val="clear" w:color="auto" w:fill="auto"/>
            <w:vAlign w:val="center"/>
            <w:hideMark/>
          </w:tcPr>
          <w:p w14:paraId="525FBF2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34,85</w:t>
            </w:r>
          </w:p>
        </w:tc>
        <w:tc>
          <w:tcPr>
            <w:tcW w:w="338" w:type="pct"/>
            <w:tcBorders>
              <w:top w:val="nil"/>
              <w:left w:val="nil"/>
              <w:bottom w:val="single" w:sz="4" w:space="0" w:color="auto"/>
              <w:right w:val="single" w:sz="4" w:space="0" w:color="auto"/>
            </w:tcBorders>
            <w:shd w:val="clear" w:color="auto" w:fill="auto"/>
            <w:vAlign w:val="center"/>
            <w:hideMark/>
          </w:tcPr>
          <w:p w14:paraId="3E360D6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34,17</w:t>
            </w:r>
          </w:p>
        </w:tc>
        <w:tc>
          <w:tcPr>
            <w:tcW w:w="338" w:type="pct"/>
            <w:tcBorders>
              <w:top w:val="nil"/>
              <w:left w:val="nil"/>
              <w:bottom w:val="single" w:sz="4" w:space="0" w:color="auto"/>
              <w:right w:val="single" w:sz="4" w:space="0" w:color="auto"/>
            </w:tcBorders>
            <w:shd w:val="clear" w:color="auto" w:fill="auto"/>
            <w:vAlign w:val="center"/>
            <w:hideMark/>
          </w:tcPr>
          <w:p w14:paraId="3AACB2A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34,17</w:t>
            </w:r>
          </w:p>
        </w:tc>
        <w:tc>
          <w:tcPr>
            <w:tcW w:w="338" w:type="pct"/>
            <w:tcBorders>
              <w:top w:val="nil"/>
              <w:left w:val="nil"/>
              <w:bottom w:val="single" w:sz="4" w:space="0" w:color="auto"/>
              <w:right w:val="single" w:sz="4" w:space="0" w:color="auto"/>
            </w:tcBorders>
            <w:shd w:val="clear" w:color="auto" w:fill="auto"/>
            <w:vAlign w:val="center"/>
            <w:hideMark/>
          </w:tcPr>
          <w:p w14:paraId="0E4FB8F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34,17</w:t>
            </w:r>
          </w:p>
        </w:tc>
        <w:tc>
          <w:tcPr>
            <w:tcW w:w="338" w:type="pct"/>
            <w:tcBorders>
              <w:top w:val="nil"/>
              <w:left w:val="nil"/>
              <w:bottom w:val="single" w:sz="4" w:space="0" w:color="auto"/>
              <w:right w:val="single" w:sz="4" w:space="0" w:color="auto"/>
            </w:tcBorders>
            <w:shd w:val="clear" w:color="auto" w:fill="auto"/>
            <w:vAlign w:val="center"/>
            <w:hideMark/>
          </w:tcPr>
          <w:p w14:paraId="2378C4D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34,17</w:t>
            </w:r>
          </w:p>
        </w:tc>
        <w:tc>
          <w:tcPr>
            <w:tcW w:w="336" w:type="pct"/>
            <w:tcBorders>
              <w:top w:val="nil"/>
              <w:left w:val="nil"/>
              <w:bottom w:val="single" w:sz="4" w:space="0" w:color="auto"/>
              <w:right w:val="single" w:sz="4" w:space="0" w:color="auto"/>
            </w:tcBorders>
            <w:shd w:val="clear" w:color="auto" w:fill="auto"/>
            <w:vAlign w:val="center"/>
            <w:hideMark/>
          </w:tcPr>
          <w:p w14:paraId="6B231F8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34,17</w:t>
            </w:r>
          </w:p>
        </w:tc>
      </w:tr>
      <w:tr w:rsidR="004B0CF9" w:rsidRPr="0067368D" w14:paraId="09708658" w14:textId="77777777" w:rsidTr="004B0CF9">
        <w:trPr>
          <w:trHeight w:val="397"/>
        </w:trPr>
        <w:tc>
          <w:tcPr>
            <w:tcW w:w="330" w:type="pct"/>
            <w:vMerge/>
            <w:tcBorders>
              <w:left w:val="single" w:sz="4" w:space="0" w:color="auto"/>
              <w:right w:val="single" w:sz="4" w:space="0" w:color="auto"/>
            </w:tcBorders>
            <w:vAlign w:val="center"/>
            <w:hideMark/>
          </w:tcPr>
          <w:p w14:paraId="2FD1F58B"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4C59C8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пр. Первомайский, 1</w:t>
            </w:r>
          </w:p>
        </w:tc>
        <w:tc>
          <w:tcPr>
            <w:tcW w:w="472" w:type="pct"/>
            <w:tcBorders>
              <w:top w:val="nil"/>
              <w:left w:val="nil"/>
              <w:bottom w:val="single" w:sz="4" w:space="0" w:color="auto"/>
              <w:right w:val="single" w:sz="4" w:space="0" w:color="auto"/>
            </w:tcBorders>
            <w:shd w:val="clear" w:color="auto" w:fill="auto"/>
            <w:vAlign w:val="center"/>
            <w:hideMark/>
          </w:tcPr>
          <w:p w14:paraId="4C12C86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079DE2D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56,20</w:t>
            </w:r>
          </w:p>
        </w:tc>
        <w:tc>
          <w:tcPr>
            <w:tcW w:w="419" w:type="pct"/>
            <w:tcBorders>
              <w:top w:val="nil"/>
              <w:left w:val="nil"/>
              <w:bottom w:val="single" w:sz="4" w:space="0" w:color="auto"/>
              <w:right w:val="single" w:sz="4" w:space="0" w:color="auto"/>
            </w:tcBorders>
            <w:shd w:val="clear" w:color="auto" w:fill="auto"/>
            <w:vAlign w:val="center"/>
            <w:hideMark/>
          </w:tcPr>
          <w:p w14:paraId="4F1435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56,20</w:t>
            </w:r>
          </w:p>
        </w:tc>
        <w:tc>
          <w:tcPr>
            <w:tcW w:w="338" w:type="pct"/>
            <w:tcBorders>
              <w:top w:val="nil"/>
              <w:left w:val="nil"/>
              <w:bottom w:val="single" w:sz="4" w:space="0" w:color="auto"/>
              <w:right w:val="single" w:sz="4" w:space="0" w:color="auto"/>
            </w:tcBorders>
            <w:shd w:val="clear" w:color="auto" w:fill="auto"/>
            <w:vAlign w:val="center"/>
            <w:hideMark/>
          </w:tcPr>
          <w:p w14:paraId="5550E44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56,27</w:t>
            </w:r>
          </w:p>
        </w:tc>
        <w:tc>
          <w:tcPr>
            <w:tcW w:w="338" w:type="pct"/>
            <w:tcBorders>
              <w:top w:val="nil"/>
              <w:left w:val="nil"/>
              <w:bottom w:val="single" w:sz="4" w:space="0" w:color="auto"/>
              <w:right w:val="single" w:sz="4" w:space="0" w:color="auto"/>
            </w:tcBorders>
            <w:shd w:val="clear" w:color="auto" w:fill="auto"/>
            <w:vAlign w:val="center"/>
            <w:hideMark/>
          </w:tcPr>
          <w:p w14:paraId="1B52D6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56,27</w:t>
            </w:r>
          </w:p>
        </w:tc>
        <w:tc>
          <w:tcPr>
            <w:tcW w:w="338" w:type="pct"/>
            <w:tcBorders>
              <w:top w:val="nil"/>
              <w:left w:val="nil"/>
              <w:bottom w:val="single" w:sz="4" w:space="0" w:color="auto"/>
              <w:right w:val="single" w:sz="4" w:space="0" w:color="auto"/>
            </w:tcBorders>
            <w:shd w:val="clear" w:color="auto" w:fill="auto"/>
            <w:vAlign w:val="center"/>
            <w:hideMark/>
          </w:tcPr>
          <w:p w14:paraId="53ECA0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56,27</w:t>
            </w:r>
          </w:p>
        </w:tc>
        <w:tc>
          <w:tcPr>
            <w:tcW w:w="338" w:type="pct"/>
            <w:tcBorders>
              <w:top w:val="nil"/>
              <w:left w:val="nil"/>
              <w:bottom w:val="single" w:sz="4" w:space="0" w:color="auto"/>
              <w:right w:val="single" w:sz="4" w:space="0" w:color="auto"/>
            </w:tcBorders>
            <w:shd w:val="clear" w:color="auto" w:fill="auto"/>
            <w:vAlign w:val="center"/>
            <w:hideMark/>
          </w:tcPr>
          <w:p w14:paraId="37E48DC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56,27</w:t>
            </w:r>
          </w:p>
        </w:tc>
        <w:tc>
          <w:tcPr>
            <w:tcW w:w="336" w:type="pct"/>
            <w:tcBorders>
              <w:top w:val="nil"/>
              <w:left w:val="nil"/>
              <w:bottom w:val="single" w:sz="4" w:space="0" w:color="auto"/>
              <w:right w:val="single" w:sz="4" w:space="0" w:color="auto"/>
            </w:tcBorders>
            <w:shd w:val="clear" w:color="auto" w:fill="auto"/>
            <w:vAlign w:val="center"/>
            <w:hideMark/>
          </w:tcPr>
          <w:p w14:paraId="561F4A4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56,27</w:t>
            </w:r>
          </w:p>
        </w:tc>
      </w:tr>
      <w:tr w:rsidR="004B0CF9" w:rsidRPr="0067368D" w14:paraId="3DAE5FB0" w14:textId="77777777" w:rsidTr="004B0CF9">
        <w:trPr>
          <w:trHeight w:val="397"/>
        </w:trPr>
        <w:tc>
          <w:tcPr>
            <w:tcW w:w="330" w:type="pct"/>
            <w:vMerge/>
            <w:tcBorders>
              <w:left w:val="single" w:sz="4" w:space="0" w:color="auto"/>
              <w:right w:val="single" w:sz="4" w:space="0" w:color="auto"/>
            </w:tcBorders>
            <w:vAlign w:val="center"/>
            <w:hideMark/>
          </w:tcPr>
          <w:p w14:paraId="3CDE929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1A9B225"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Комсомольская, 9</w:t>
            </w:r>
          </w:p>
        </w:tc>
        <w:tc>
          <w:tcPr>
            <w:tcW w:w="472" w:type="pct"/>
            <w:tcBorders>
              <w:top w:val="nil"/>
              <w:left w:val="nil"/>
              <w:bottom w:val="single" w:sz="4" w:space="0" w:color="auto"/>
              <w:right w:val="single" w:sz="4" w:space="0" w:color="auto"/>
            </w:tcBorders>
            <w:shd w:val="clear" w:color="auto" w:fill="auto"/>
            <w:vAlign w:val="center"/>
            <w:hideMark/>
          </w:tcPr>
          <w:p w14:paraId="26241DB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5295D5D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16,47</w:t>
            </w:r>
          </w:p>
        </w:tc>
        <w:tc>
          <w:tcPr>
            <w:tcW w:w="419" w:type="pct"/>
            <w:tcBorders>
              <w:top w:val="nil"/>
              <w:left w:val="nil"/>
              <w:bottom w:val="single" w:sz="4" w:space="0" w:color="auto"/>
              <w:right w:val="single" w:sz="4" w:space="0" w:color="auto"/>
            </w:tcBorders>
            <w:shd w:val="clear" w:color="auto" w:fill="auto"/>
            <w:vAlign w:val="center"/>
            <w:hideMark/>
          </w:tcPr>
          <w:p w14:paraId="593A894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16,47</w:t>
            </w:r>
          </w:p>
        </w:tc>
        <w:tc>
          <w:tcPr>
            <w:tcW w:w="338" w:type="pct"/>
            <w:tcBorders>
              <w:top w:val="nil"/>
              <w:left w:val="nil"/>
              <w:bottom w:val="single" w:sz="4" w:space="0" w:color="auto"/>
              <w:right w:val="single" w:sz="4" w:space="0" w:color="auto"/>
            </w:tcBorders>
            <w:shd w:val="clear" w:color="auto" w:fill="auto"/>
            <w:vAlign w:val="center"/>
            <w:hideMark/>
          </w:tcPr>
          <w:p w14:paraId="35B23F2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18,82</w:t>
            </w:r>
          </w:p>
        </w:tc>
        <w:tc>
          <w:tcPr>
            <w:tcW w:w="338" w:type="pct"/>
            <w:tcBorders>
              <w:top w:val="nil"/>
              <w:left w:val="nil"/>
              <w:bottom w:val="single" w:sz="4" w:space="0" w:color="auto"/>
              <w:right w:val="single" w:sz="4" w:space="0" w:color="auto"/>
            </w:tcBorders>
            <w:shd w:val="clear" w:color="auto" w:fill="auto"/>
            <w:vAlign w:val="center"/>
            <w:hideMark/>
          </w:tcPr>
          <w:p w14:paraId="122D1EB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18,82</w:t>
            </w:r>
          </w:p>
        </w:tc>
        <w:tc>
          <w:tcPr>
            <w:tcW w:w="338" w:type="pct"/>
            <w:tcBorders>
              <w:top w:val="nil"/>
              <w:left w:val="nil"/>
              <w:bottom w:val="single" w:sz="4" w:space="0" w:color="auto"/>
              <w:right w:val="single" w:sz="4" w:space="0" w:color="auto"/>
            </w:tcBorders>
            <w:shd w:val="clear" w:color="auto" w:fill="auto"/>
            <w:vAlign w:val="center"/>
            <w:hideMark/>
          </w:tcPr>
          <w:p w14:paraId="67FF6B9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18,82</w:t>
            </w:r>
          </w:p>
        </w:tc>
        <w:tc>
          <w:tcPr>
            <w:tcW w:w="338" w:type="pct"/>
            <w:tcBorders>
              <w:top w:val="nil"/>
              <w:left w:val="nil"/>
              <w:bottom w:val="single" w:sz="4" w:space="0" w:color="auto"/>
              <w:right w:val="single" w:sz="4" w:space="0" w:color="auto"/>
            </w:tcBorders>
            <w:shd w:val="clear" w:color="auto" w:fill="auto"/>
            <w:vAlign w:val="center"/>
            <w:hideMark/>
          </w:tcPr>
          <w:p w14:paraId="4CCFE41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18,82</w:t>
            </w:r>
          </w:p>
        </w:tc>
        <w:tc>
          <w:tcPr>
            <w:tcW w:w="336" w:type="pct"/>
            <w:tcBorders>
              <w:top w:val="nil"/>
              <w:left w:val="nil"/>
              <w:bottom w:val="single" w:sz="4" w:space="0" w:color="auto"/>
              <w:right w:val="single" w:sz="4" w:space="0" w:color="auto"/>
            </w:tcBorders>
            <w:shd w:val="clear" w:color="auto" w:fill="auto"/>
            <w:vAlign w:val="center"/>
            <w:hideMark/>
          </w:tcPr>
          <w:p w14:paraId="5E6E04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18,82</w:t>
            </w:r>
          </w:p>
        </w:tc>
      </w:tr>
      <w:tr w:rsidR="004B0CF9" w:rsidRPr="0067368D" w14:paraId="7AC36B9F" w14:textId="77777777" w:rsidTr="004B0CF9">
        <w:trPr>
          <w:trHeight w:val="397"/>
        </w:trPr>
        <w:tc>
          <w:tcPr>
            <w:tcW w:w="330" w:type="pct"/>
            <w:vMerge/>
            <w:tcBorders>
              <w:left w:val="single" w:sz="4" w:space="0" w:color="auto"/>
              <w:right w:val="single" w:sz="4" w:space="0" w:color="auto"/>
            </w:tcBorders>
            <w:vAlign w:val="center"/>
            <w:hideMark/>
          </w:tcPr>
          <w:p w14:paraId="6599B29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465018D"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Советская д. 64а, ФОК «Восток»</w:t>
            </w:r>
          </w:p>
        </w:tc>
        <w:tc>
          <w:tcPr>
            <w:tcW w:w="472" w:type="pct"/>
            <w:tcBorders>
              <w:top w:val="nil"/>
              <w:left w:val="nil"/>
              <w:bottom w:val="single" w:sz="4" w:space="0" w:color="auto"/>
              <w:right w:val="single" w:sz="4" w:space="0" w:color="auto"/>
            </w:tcBorders>
            <w:shd w:val="clear" w:color="auto" w:fill="auto"/>
            <w:vAlign w:val="center"/>
            <w:hideMark/>
          </w:tcPr>
          <w:p w14:paraId="41F96EF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1923C7E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419" w:type="pct"/>
            <w:tcBorders>
              <w:top w:val="nil"/>
              <w:left w:val="nil"/>
              <w:bottom w:val="single" w:sz="4" w:space="0" w:color="auto"/>
              <w:right w:val="single" w:sz="4" w:space="0" w:color="auto"/>
            </w:tcBorders>
            <w:shd w:val="clear" w:color="auto" w:fill="auto"/>
            <w:vAlign w:val="center"/>
            <w:hideMark/>
          </w:tcPr>
          <w:p w14:paraId="0CB913F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338" w:type="pct"/>
            <w:tcBorders>
              <w:top w:val="nil"/>
              <w:left w:val="nil"/>
              <w:bottom w:val="single" w:sz="4" w:space="0" w:color="auto"/>
              <w:right w:val="single" w:sz="4" w:space="0" w:color="auto"/>
            </w:tcBorders>
            <w:shd w:val="clear" w:color="auto" w:fill="auto"/>
            <w:vAlign w:val="center"/>
            <w:hideMark/>
          </w:tcPr>
          <w:p w14:paraId="334051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338" w:type="pct"/>
            <w:tcBorders>
              <w:top w:val="nil"/>
              <w:left w:val="nil"/>
              <w:bottom w:val="single" w:sz="4" w:space="0" w:color="auto"/>
              <w:right w:val="single" w:sz="4" w:space="0" w:color="auto"/>
            </w:tcBorders>
            <w:shd w:val="clear" w:color="auto" w:fill="auto"/>
            <w:vAlign w:val="center"/>
            <w:hideMark/>
          </w:tcPr>
          <w:p w14:paraId="459512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338" w:type="pct"/>
            <w:tcBorders>
              <w:top w:val="nil"/>
              <w:left w:val="nil"/>
              <w:bottom w:val="single" w:sz="4" w:space="0" w:color="auto"/>
              <w:right w:val="single" w:sz="4" w:space="0" w:color="auto"/>
            </w:tcBorders>
            <w:shd w:val="clear" w:color="auto" w:fill="auto"/>
            <w:vAlign w:val="center"/>
            <w:hideMark/>
          </w:tcPr>
          <w:p w14:paraId="02FA353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338" w:type="pct"/>
            <w:tcBorders>
              <w:top w:val="nil"/>
              <w:left w:val="nil"/>
              <w:bottom w:val="single" w:sz="4" w:space="0" w:color="auto"/>
              <w:right w:val="single" w:sz="4" w:space="0" w:color="auto"/>
            </w:tcBorders>
            <w:shd w:val="clear" w:color="auto" w:fill="auto"/>
            <w:vAlign w:val="center"/>
            <w:hideMark/>
          </w:tcPr>
          <w:p w14:paraId="53D7511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c>
          <w:tcPr>
            <w:tcW w:w="336" w:type="pct"/>
            <w:tcBorders>
              <w:top w:val="nil"/>
              <w:left w:val="nil"/>
              <w:bottom w:val="single" w:sz="4" w:space="0" w:color="auto"/>
              <w:right w:val="single" w:sz="4" w:space="0" w:color="auto"/>
            </w:tcBorders>
            <w:shd w:val="clear" w:color="auto" w:fill="auto"/>
            <w:vAlign w:val="center"/>
            <w:hideMark/>
          </w:tcPr>
          <w:p w14:paraId="064E093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52,22</w:t>
            </w:r>
          </w:p>
        </w:tc>
      </w:tr>
      <w:tr w:rsidR="004B0CF9" w:rsidRPr="0067368D" w14:paraId="759024EA" w14:textId="77777777" w:rsidTr="004B0CF9">
        <w:trPr>
          <w:trHeight w:val="397"/>
        </w:trPr>
        <w:tc>
          <w:tcPr>
            <w:tcW w:w="330" w:type="pct"/>
            <w:vMerge/>
            <w:tcBorders>
              <w:left w:val="single" w:sz="4" w:space="0" w:color="auto"/>
              <w:right w:val="single" w:sz="4" w:space="0" w:color="auto"/>
            </w:tcBorders>
            <w:vAlign w:val="center"/>
            <w:hideMark/>
          </w:tcPr>
          <w:p w14:paraId="3604B64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DD0F9C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Акатово, Акатовская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050B7ED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250EE5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419" w:type="pct"/>
            <w:tcBorders>
              <w:top w:val="nil"/>
              <w:left w:val="nil"/>
              <w:bottom w:val="single" w:sz="4" w:space="0" w:color="auto"/>
              <w:right w:val="single" w:sz="4" w:space="0" w:color="auto"/>
            </w:tcBorders>
            <w:shd w:val="clear" w:color="auto" w:fill="auto"/>
            <w:vAlign w:val="center"/>
            <w:hideMark/>
          </w:tcPr>
          <w:p w14:paraId="4782DF8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338" w:type="pct"/>
            <w:tcBorders>
              <w:top w:val="nil"/>
              <w:left w:val="nil"/>
              <w:bottom w:val="single" w:sz="4" w:space="0" w:color="auto"/>
              <w:right w:val="single" w:sz="4" w:space="0" w:color="auto"/>
            </w:tcBorders>
            <w:shd w:val="clear" w:color="auto" w:fill="auto"/>
            <w:vAlign w:val="center"/>
            <w:hideMark/>
          </w:tcPr>
          <w:p w14:paraId="02C632B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338" w:type="pct"/>
            <w:tcBorders>
              <w:top w:val="nil"/>
              <w:left w:val="nil"/>
              <w:bottom w:val="single" w:sz="4" w:space="0" w:color="auto"/>
              <w:right w:val="single" w:sz="4" w:space="0" w:color="auto"/>
            </w:tcBorders>
            <w:shd w:val="clear" w:color="auto" w:fill="auto"/>
            <w:vAlign w:val="center"/>
            <w:hideMark/>
          </w:tcPr>
          <w:p w14:paraId="08941C7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338" w:type="pct"/>
            <w:tcBorders>
              <w:top w:val="nil"/>
              <w:left w:val="nil"/>
              <w:bottom w:val="single" w:sz="4" w:space="0" w:color="auto"/>
              <w:right w:val="single" w:sz="4" w:space="0" w:color="auto"/>
            </w:tcBorders>
            <w:shd w:val="clear" w:color="auto" w:fill="auto"/>
            <w:vAlign w:val="center"/>
            <w:hideMark/>
          </w:tcPr>
          <w:p w14:paraId="35153C2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338" w:type="pct"/>
            <w:tcBorders>
              <w:top w:val="nil"/>
              <w:left w:val="nil"/>
              <w:bottom w:val="single" w:sz="4" w:space="0" w:color="auto"/>
              <w:right w:val="single" w:sz="4" w:space="0" w:color="auto"/>
            </w:tcBorders>
            <w:shd w:val="clear" w:color="auto" w:fill="auto"/>
            <w:vAlign w:val="center"/>
            <w:hideMark/>
          </w:tcPr>
          <w:p w14:paraId="0AB2829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c>
          <w:tcPr>
            <w:tcW w:w="336" w:type="pct"/>
            <w:tcBorders>
              <w:top w:val="nil"/>
              <w:left w:val="nil"/>
              <w:bottom w:val="single" w:sz="4" w:space="0" w:color="auto"/>
              <w:right w:val="single" w:sz="4" w:space="0" w:color="auto"/>
            </w:tcBorders>
            <w:shd w:val="clear" w:color="auto" w:fill="auto"/>
            <w:vAlign w:val="center"/>
            <w:hideMark/>
          </w:tcPr>
          <w:p w14:paraId="7D4906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31,47</w:t>
            </w:r>
          </w:p>
        </w:tc>
      </w:tr>
      <w:tr w:rsidR="004B0CF9" w:rsidRPr="0067368D" w14:paraId="3032F01C" w14:textId="77777777" w:rsidTr="004B0CF9">
        <w:trPr>
          <w:trHeight w:val="397"/>
        </w:trPr>
        <w:tc>
          <w:tcPr>
            <w:tcW w:w="330" w:type="pct"/>
            <w:vMerge/>
            <w:tcBorders>
              <w:left w:val="single" w:sz="4" w:space="0" w:color="auto"/>
              <w:right w:val="single" w:sz="4" w:space="0" w:color="auto"/>
            </w:tcBorders>
            <w:vAlign w:val="center"/>
            <w:hideMark/>
          </w:tcPr>
          <w:p w14:paraId="35E5261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2F3D8D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Никольское, Никольская школа</w:t>
            </w:r>
          </w:p>
        </w:tc>
        <w:tc>
          <w:tcPr>
            <w:tcW w:w="472" w:type="pct"/>
            <w:tcBorders>
              <w:top w:val="nil"/>
              <w:left w:val="nil"/>
              <w:bottom w:val="single" w:sz="4" w:space="0" w:color="auto"/>
              <w:right w:val="single" w:sz="4" w:space="0" w:color="auto"/>
            </w:tcBorders>
            <w:shd w:val="clear" w:color="auto" w:fill="auto"/>
            <w:vAlign w:val="center"/>
            <w:hideMark/>
          </w:tcPr>
          <w:p w14:paraId="4FD178D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321551F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419" w:type="pct"/>
            <w:tcBorders>
              <w:top w:val="nil"/>
              <w:left w:val="nil"/>
              <w:bottom w:val="single" w:sz="4" w:space="0" w:color="auto"/>
              <w:right w:val="single" w:sz="4" w:space="0" w:color="auto"/>
            </w:tcBorders>
            <w:shd w:val="clear" w:color="auto" w:fill="auto"/>
            <w:vAlign w:val="center"/>
            <w:hideMark/>
          </w:tcPr>
          <w:p w14:paraId="76F6D26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338" w:type="pct"/>
            <w:tcBorders>
              <w:top w:val="nil"/>
              <w:left w:val="nil"/>
              <w:bottom w:val="single" w:sz="4" w:space="0" w:color="auto"/>
              <w:right w:val="single" w:sz="4" w:space="0" w:color="auto"/>
            </w:tcBorders>
            <w:shd w:val="clear" w:color="auto" w:fill="auto"/>
            <w:vAlign w:val="center"/>
            <w:hideMark/>
          </w:tcPr>
          <w:p w14:paraId="75F30A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338" w:type="pct"/>
            <w:tcBorders>
              <w:top w:val="nil"/>
              <w:left w:val="nil"/>
              <w:bottom w:val="single" w:sz="4" w:space="0" w:color="auto"/>
              <w:right w:val="single" w:sz="4" w:space="0" w:color="auto"/>
            </w:tcBorders>
            <w:shd w:val="clear" w:color="auto" w:fill="auto"/>
            <w:vAlign w:val="center"/>
            <w:hideMark/>
          </w:tcPr>
          <w:p w14:paraId="07DCCF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338" w:type="pct"/>
            <w:tcBorders>
              <w:top w:val="nil"/>
              <w:left w:val="nil"/>
              <w:bottom w:val="single" w:sz="4" w:space="0" w:color="auto"/>
              <w:right w:val="single" w:sz="4" w:space="0" w:color="auto"/>
            </w:tcBorders>
            <w:shd w:val="clear" w:color="auto" w:fill="auto"/>
            <w:vAlign w:val="center"/>
            <w:hideMark/>
          </w:tcPr>
          <w:p w14:paraId="3D0BA00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338" w:type="pct"/>
            <w:tcBorders>
              <w:top w:val="nil"/>
              <w:left w:val="nil"/>
              <w:bottom w:val="single" w:sz="4" w:space="0" w:color="auto"/>
              <w:right w:val="single" w:sz="4" w:space="0" w:color="auto"/>
            </w:tcBorders>
            <w:shd w:val="clear" w:color="auto" w:fill="auto"/>
            <w:vAlign w:val="center"/>
            <w:hideMark/>
          </w:tcPr>
          <w:p w14:paraId="020677A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c>
          <w:tcPr>
            <w:tcW w:w="336" w:type="pct"/>
            <w:tcBorders>
              <w:top w:val="nil"/>
              <w:left w:val="nil"/>
              <w:bottom w:val="single" w:sz="4" w:space="0" w:color="auto"/>
              <w:right w:val="single" w:sz="4" w:space="0" w:color="auto"/>
            </w:tcBorders>
            <w:shd w:val="clear" w:color="auto" w:fill="auto"/>
            <w:vAlign w:val="center"/>
            <w:hideMark/>
          </w:tcPr>
          <w:p w14:paraId="4D28C5A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48,20</w:t>
            </w:r>
          </w:p>
        </w:tc>
      </w:tr>
      <w:tr w:rsidR="004B0CF9" w:rsidRPr="0067368D" w14:paraId="5820029F" w14:textId="77777777" w:rsidTr="004B0CF9">
        <w:trPr>
          <w:trHeight w:val="397"/>
        </w:trPr>
        <w:tc>
          <w:tcPr>
            <w:tcW w:w="330" w:type="pct"/>
            <w:vMerge/>
            <w:tcBorders>
              <w:left w:val="single" w:sz="4" w:space="0" w:color="auto"/>
              <w:right w:val="single" w:sz="4" w:space="0" w:color="auto"/>
            </w:tcBorders>
            <w:vAlign w:val="center"/>
            <w:hideMark/>
          </w:tcPr>
          <w:p w14:paraId="2D32304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971C51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Пречистое, Пречистенская школа</w:t>
            </w:r>
          </w:p>
        </w:tc>
        <w:tc>
          <w:tcPr>
            <w:tcW w:w="472" w:type="pct"/>
            <w:tcBorders>
              <w:top w:val="nil"/>
              <w:left w:val="nil"/>
              <w:bottom w:val="single" w:sz="4" w:space="0" w:color="auto"/>
              <w:right w:val="single" w:sz="4" w:space="0" w:color="auto"/>
            </w:tcBorders>
            <w:shd w:val="clear" w:color="auto" w:fill="auto"/>
            <w:vAlign w:val="center"/>
            <w:hideMark/>
          </w:tcPr>
          <w:p w14:paraId="1CA1F16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0BB68FD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419" w:type="pct"/>
            <w:tcBorders>
              <w:top w:val="nil"/>
              <w:left w:val="nil"/>
              <w:bottom w:val="single" w:sz="4" w:space="0" w:color="auto"/>
              <w:right w:val="single" w:sz="4" w:space="0" w:color="auto"/>
            </w:tcBorders>
            <w:shd w:val="clear" w:color="auto" w:fill="auto"/>
            <w:vAlign w:val="center"/>
            <w:hideMark/>
          </w:tcPr>
          <w:p w14:paraId="75B86D3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338" w:type="pct"/>
            <w:tcBorders>
              <w:top w:val="nil"/>
              <w:left w:val="nil"/>
              <w:bottom w:val="single" w:sz="4" w:space="0" w:color="auto"/>
              <w:right w:val="single" w:sz="4" w:space="0" w:color="auto"/>
            </w:tcBorders>
            <w:shd w:val="clear" w:color="auto" w:fill="auto"/>
            <w:vAlign w:val="center"/>
            <w:hideMark/>
          </w:tcPr>
          <w:p w14:paraId="3F42AF7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338" w:type="pct"/>
            <w:tcBorders>
              <w:top w:val="nil"/>
              <w:left w:val="nil"/>
              <w:bottom w:val="single" w:sz="4" w:space="0" w:color="auto"/>
              <w:right w:val="single" w:sz="4" w:space="0" w:color="auto"/>
            </w:tcBorders>
            <w:shd w:val="clear" w:color="auto" w:fill="auto"/>
            <w:vAlign w:val="center"/>
            <w:hideMark/>
          </w:tcPr>
          <w:p w14:paraId="7C527C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338" w:type="pct"/>
            <w:tcBorders>
              <w:top w:val="nil"/>
              <w:left w:val="nil"/>
              <w:bottom w:val="single" w:sz="4" w:space="0" w:color="auto"/>
              <w:right w:val="single" w:sz="4" w:space="0" w:color="auto"/>
            </w:tcBorders>
            <w:shd w:val="clear" w:color="auto" w:fill="auto"/>
            <w:vAlign w:val="center"/>
            <w:hideMark/>
          </w:tcPr>
          <w:p w14:paraId="0379D99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338" w:type="pct"/>
            <w:tcBorders>
              <w:top w:val="nil"/>
              <w:left w:val="nil"/>
              <w:bottom w:val="single" w:sz="4" w:space="0" w:color="auto"/>
              <w:right w:val="single" w:sz="4" w:space="0" w:color="auto"/>
            </w:tcBorders>
            <w:shd w:val="clear" w:color="auto" w:fill="auto"/>
            <w:vAlign w:val="center"/>
            <w:hideMark/>
          </w:tcPr>
          <w:p w14:paraId="749D85F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c>
          <w:tcPr>
            <w:tcW w:w="336" w:type="pct"/>
            <w:tcBorders>
              <w:top w:val="nil"/>
              <w:left w:val="nil"/>
              <w:bottom w:val="single" w:sz="4" w:space="0" w:color="auto"/>
              <w:right w:val="single" w:sz="4" w:space="0" w:color="auto"/>
            </w:tcBorders>
            <w:shd w:val="clear" w:color="auto" w:fill="auto"/>
            <w:vAlign w:val="center"/>
            <w:hideMark/>
          </w:tcPr>
          <w:p w14:paraId="5A2853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35,64</w:t>
            </w:r>
          </w:p>
        </w:tc>
      </w:tr>
      <w:tr w:rsidR="004B0CF9" w:rsidRPr="0067368D" w14:paraId="371302B8" w14:textId="77777777" w:rsidTr="004B0CF9">
        <w:trPr>
          <w:trHeight w:val="397"/>
        </w:trPr>
        <w:tc>
          <w:tcPr>
            <w:tcW w:w="330" w:type="pct"/>
            <w:vMerge/>
            <w:tcBorders>
              <w:left w:val="single" w:sz="4" w:space="0" w:color="auto"/>
              <w:right w:val="single" w:sz="4" w:space="0" w:color="auto"/>
            </w:tcBorders>
            <w:vAlign w:val="center"/>
            <w:hideMark/>
          </w:tcPr>
          <w:p w14:paraId="5F116C9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A80E7F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Родоманово, Родомановская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7E4F4D7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435B8F3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419" w:type="pct"/>
            <w:tcBorders>
              <w:top w:val="nil"/>
              <w:left w:val="nil"/>
              <w:bottom w:val="single" w:sz="4" w:space="0" w:color="auto"/>
              <w:right w:val="single" w:sz="4" w:space="0" w:color="auto"/>
            </w:tcBorders>
            <w:shd w:val="clear" w:color="auto" w:fill="auto"/>
            <w:vAlign w:val="center"/>
            <w:hideMark/>
          </w:tcPr>
          <w:p w14:paraId="2A91373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338" w:type="pct"/>
            <w:tcBorders>
              <w:top w:val="nil"/>
              <w:left w:val="nil"/>
              <w:bottom w:val="single" w:sz="4" w:space="0" w:color="auto"/>
              <w:right w:val="single" w:sz="4" w:space="0" w:color="auto"/>
            </w:tcBorders>
            <w:shd w:val="clear" w:color="auto" w:fill="auto"/>
            <w:vAlign w:val="center"/>
            <w:hideMark/>
          </w:tcPr>
          <w:p w14:paraId="2000592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338" w:type="pct"/>
            <w:tcBorders>
              <w:top w:val="nil"/>
              <w:left w:val="nil"/>
              <w:bottom w:val="single" w:sz="4" w:space="0" w:color="auto"/>
              <w:right w:val="single" w:sz="4" w:space="0" w:color="auto"/>
            </w:tcBorders>
            <w:shd w:val="clear" w:color="auto" w:fill="auto"/>
            <w:vAlign w:val="center"/>
            <w:hideMark/>
          </w:tcPr>
          <w:p w14:paraId="4869FA8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338" w:type="pct"/>
            <w:tcBorders>
              <w:top w:val="nil"/>
              <w:left w:val="nil"/>
              <w:bottom w:val="single" w:sz="4" w:space="0" w:color="auto"/>
              <w:right w:val="single" w:sz="4" w:space="0" w:color="auto"/>
            </w:tcBorders>
            <w:shd w:val="clear" w:color="auto" w:fill="auto"/>
            <w:vAlign w:val="center"/>
            <w:hideMark/>
          </w:tcPr>
          <w:p w14:paraId="24BCC51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338" w:type="pct"/>
            <w:tcBorders>
              <w:top w:val="nil"/>
              <w:left w:val="nil"/>
              <w:bottom w:val="single" w:sz="4" w:space="0" w:color="auto"/>
              <w:right w:val="single" w:sz="4" w:space="0" w:color="auto"/>
            </w:tcBorders>
            <w:shd w:val="clear" w:color="auto" w:fill="auto"/>
            <w:vAlign w:val="center"/>
            <w:hideMark/>
          </w:tcPr>
          <w:p w14:paraId="78E1D81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c>
          <w:tcPr>
            <w:tcW w:w="336" w:type="pct"/>
            <w:tcBorders>
              <w:top w:val="nil"/>
              <w:left w:val="nil"/>
              <w:bottom w:val="single" w:sz="4" w:space="0" w:color="auto"/>
              <w:right w:val="single" w:sz="4" w:space="0" w:color="auto"/>
            </w:tcBorders>
            <w:shd w:val="clear" w:color="auto" w:fill="auto"/>
            <w:vAlign w:val="center"/>
            <w:hideMark/>
          </w:tcPr>
          <w:p w14:paraId="0B2C21A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30,50</w:t>
            </w:r>
          </w:p>
        </w:tc>
      </w:tr>
      <w:tr w:rsidR="004B0CF9" w:rsidRPr="0067368D" w14:paraId="4C07568D" w14:textId="77777777" w:rsidTr="004B0CF9">
        <w:trPr>
          <w:trHeight w:val="397"/>
        </w:trPr>
        <w:tc>
          <w:tcPr>
            <w:tcW w:w="330" w:type="pct"/>
            <w:vMerge/>
            <w:tcBorders>
              <w:left w:val="single" w:sz="4" w:space="0" w:color="auto"/>
              <w:right w:val="single" w:sz="4" w:space="0" w:color="auto"/>
            </w:tcBorders>
            <w:vAlign w:val="center"/>
            <w:hideMark/>
          </w:tcPr>
          <w:p w14:paraId="6F5C0F87"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9CCA135"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Токарево, Токаревская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7A514F2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1C55C6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419" w:type="pct"/>
            <w:tcBorders>
              <w:top w:val="nil"/>
              <w:left w:val="nil"/>
              <w:bottom w:val="single" w:sz="4" w:space="0" w:color="auto"/>
              <w:right w:val="single" w:sz="4" w:space="0" w:color="auto"/>
            </w:tcBorders>
            <w:shd w:val="clear" w:color="auto" w:fill="auto"/>
            <w:vAlign w:val="center"/>
            <w:hideMark/>
          </w:tcPr>
          <w:p w14:paraId="21A2C17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338" w:type="pct"/>
            <w:tcBorders>
              <w:top w:val="nil"/>
              <w:left w:val="nil"/>
              <w:bottom w:val="single" w:sz="4" w:space="0" w:color="auto"/>
              <w:right w:val="single" w:sz="4" w:space="0" w:color="auto"/>
            </w:tcBorders>
            <w:shd w:val="clear" w:color="auto" w:fill="auto"/>
            <w:vAlign w:val="center"/>
            <w:hideMark/>
          </w:tcPr>
          <w:p w14:paraId="7BE3D72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338" w:type="pct"/>
            <w:tcBorders>
              <w:top w:val="nil"/>
              <w:left w:val="nil"/>
              <w:bottom w:val="single" w:sz="4" w:space="0" w:color="auto"/>
              <w:right w:val="single" w:sz="4" w:space="0" w:color="auto"/>
            </w:tcBorders>
            <w:shd w:val="clear" w:color="auto" w:fill="auto"/>
            <w:vAlign w:val="center"/>
            <w:hideMark/>
          </w:tcPr>
          <w:p w14:paraId="6EC0E6F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338" w:type="pct"/>
            <w:tcBorders>
              <w:top w:val="nil"/>
              <w:left w:val="nil"/>
              <w:bottom w:val="single" w:sz="4" w:space="0" w:color="auto"/>
              <w:right w:val="single" w:sz="4" w:space="0" w:color="auto"/>
            </w:tcBorders>
            <w:shd w:val="clear" w:color="auto" w:fill="auto"/>
            <w:vAlign w:val="center"/>
            <w:hideMark/>
          </w:tcPr>
          <w:p w14:paraId="7969E48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338" w:type="pct"/>
            <w:tcBorders>
              <w:top w:val="nil"/>
              <w:left w:val="nil"/>
              <w:bottom w:val="single" w:sz="4" w:space="0" w:color="auto"/>
              <w:right w:val="single" w:sz="4" w:space="0" w:color="auto"/>
            </w:tcBorders>
            <w:shd w:val="clear" w:color="auto" w:fill="auto"/>
            <w:vAlign w:val="center"/>
            <w:hideMark/>
          </w:tcPr>
          <w:p w14:paraId="6E70010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c>
          <w:tcPr>
            <w:tcW w:w="336" w:type="pct"/>
            <w:tcBorders>
              <w:top w:val="nil"/>
              <w:left w:val="nil"/>
              <w:bottom w:val="single" w:sz="4" w:space="0" w:color="auto"/>
              <w:right w:val="single" w:sz="4" w:space="0" w:color="auto"/>
            </w:tcBorders>
            <w:shd w:val="clear" w:color="auto" w:fill="auto"/>
            <w:vAlign w:val="center"/>
            <w:hideMark/>
          </w:tcPr>
          <w:p w14:paraId="59E547F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41,58</w:t>
            </w:r>
          </w:p>
        </w:tc>
      </w:tr>
      <w:tr w:rsidR="004B0CF9" w:rsidRPr="0067368D" w14:paraId="4A3FD085" w14:textId="77777777" w:rsidTr="004B0CF9">
        <w:trPr>
          <w:trHeight w:val="397"/>
        </w:trPr>
        <w:tc>
          <w:tcPr>
            <w:tcW w:w="330" w:type="pct"/>
            <w:vMerge/>
            <w:tcBorders>
              <w:left w:val="single" w:sz="4" w:space="0" w:color="auto"/>
              <w:right w:val="single" w:sz="4" w:space="0" w:color="auto"/>
            </w:tcBorders>
            <w:vAlign w:val="center"/>
            <w:hideMark/>
          </w:tcPr>
          <w:p w14:paraId="50904E6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B1D27A0"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Клушино, Клушинский СДК</w:t>
            </w:r>
          </w:p>
        </w:tc>
        <w:tc>
          <w:tcPr>
            <w:tcW w:w="472" w:type="pct"/>
            <w:tcBorders>
              <w:top w:val="nil"/>
              <w:left w:val="nil"/>
              <w:bottom w:val="single" w:sz="4" w:space="0" w:color="auto"/>
              <w:right w:val="single" w:sz="4" w:space="0" w:color="auto"/>
            </w:tcBorders>
            <w:shd w:val="clear" w:color="auto" w:fill="auto"/>
            <w:vAlign w:val="center"/>
            <w:hideMark/>
          </w:tcPr>
          <w:p w14:paraId="38860D4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09B822B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419" w:type="pct"/>
            <w:tcBorders>
              <w:top w:val="nil"/>
              <w:left w:val="nil"/>
              <w:bottom w:val="single" w:sz="4" w:space="0" w:color="auto"/>
              <w:right w:val="single" w:sz="4" w:space="0" w:color="auto"/>
            </w:tcBorders>
            <w:shd w:val="clear" w:color="auto" w:fill="auto"/>
            <w:vAlign w:val="center"/>
            <w:hideMark/>
          </w:tcPr>
          <w:p w14:paraId="781818E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338" w:type="pct"/>
            <w:tcBorders>
              <w:top w:val="nil"/>
              <w:left w:val="nil"/>
              <w:bottom w:val="single" w:sz="4" w:space="0" w:color="auto"/>
              <w:right w:val="single" w:sz="4" w:space="0" w:color="auto"/>
            </w:tcBorders>
            <w:shd w:val="clear" w:color="auto" w:fill="auto"/>
            <w:vAlign w:val="center"/>
            <w:hideMark/>
          </w:tcPr>
          <w:p w14:paraId="4F81052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338" w:type="pct"/>
            <w:tcBorders>
              <w:top w:val="nil"/>
              <w:left w:val="nil"/>
              <w:bottom w:val="single" w:sz="4" w:space="0" w:color="auto"/>
              <w:right w:val="single" w:sz="4" w:space="0" w:color="auto"/>
            </w:tcBorders>
            <w:shd w:val="clear" w:color="auto" w:fill="auto"/>
            <w:vAlign w:val="center"/>
            <w:hideMark/>
          </w:tcPr>
          <w:p w14:paraId="23AF86E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338" w:type="pct"/>
            <w:tcBorders>
              <w:top w:val="nil"/>
              <w:left w:val="nil"/>
              <w:bottom w:val="single" w:sz="4" w:space="0" w:color="auto"/>
              <w:right w:val="single" w:sz="4" w:space="0" w:color="auto"/>
            </w:tcBorders>
            <w:shd w:val="clear" w:color="auto" w:fill="auto"/>
            <w:vAlign w:val="center"/>
            <w:hideMark/>
          </w:tcPr>
          <w:p w14:paraId="1FD72EA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338" w:type="pct"/>
            <w:tcBorders>
              <w:top w:val="nil"/>
              <w:left w:val="nil"/>
              <w:bottom w:val="single" w:sz="4" w:space="0" w:color="auto"/>
              <w:right w:val="single" w:sz="4" w:space="0" w:color="auto"/>
            </w:tcBorders>
            <w:shd w:val="clear" w:color="auto" w:fill="auto"/>
            <w:vAlign w:val="center"/>
            <w:hideMark/>
          </w:tcPr>
          <w:p w14:paraId="1D2665C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c>
          <w:tcPr>
            <w:tcW w:w="336" w:type="pct"/>
            <w:tcBorders>
              <w:top w:val="nil"/>
              <w:left w:val="nil"/>
              <w:bottom w:val="single" w:sz="4" w:space="0" w:color="auto"/>
              <w:right w:val="single" w:sz="4" w:space="0" w:color="auto"/>
            </w:tcBorders>
            <w:shd w:val="clear" w:color="auto" w:fill="auto"/>
            <w:vAlign w:val="center"/>
            <w:hideMark/>
          </w:tcPr>
          <w:p w14:paraId="651AA52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16,99</w:t>
            </w:r>
          </w:p>
        </w:tc>
      </w:tr>
      <w:tr w:rsidR="004B0CF9" w:rsidRPr="0067368D" w14:paraId="03C8AD8A" w14:textId="77777777" w:rsidTr="004B0CF9">
        <w:trPr>
          <w:trHeight w:val="397"/>
        </w:trPr>
        <w:tc>
          <w:tcPr>
            <w:tcW w:w="330" w:type="pct"/>
            <w:vMerge/>
            <w:tcBorders>
              <w:left w:val="single" w:sz="4" w:space="0" w:color="auto"/>
              <w:right w:val="single" w:sz="4" w:space="0" w:color="auto"/>
            </w:tcBorders>
            <w:vAlign w:val="center"/>
            <w:hideMark/>
          </w:tcPr>
          <w:p w14:paraId="0D2F4CF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AA97B7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Поличня, ул. Новая</w:t>
            </w:r>
          </w:p>
        </w:tc>
        <w:tc>
          <w:tcPr>
            <w:tcW w:w="472" w:type="pct"/>
            <w:tcBorders>
              <w:top w:val="nil"/>
              <w:left w:val="nil"/>
              <w:bottom w:val="single" w:sz="4" w:space="0" w:color="auto"/>
              <w:right w:val="single" w:sz="4" w:space="0" w:color="auto"/>
            </w:tcBorders>
            <w:shd w:val="clear" w:color="auto" w:fill="auto"/>
            <w:vAlign w:val="center"/>
            <w:hideMark/>
          </w:tcPr>
          <w:p w14:paraId="02F2AA9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3286862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419" w:type="pct"/>
            <w:tcBorders>
              <w:top w:val="nil"/>
              <w:left w:val="nil"/>
              <w:bottom w:val="single" w:sz="4" w:space="0" w:color="auto"/>
              <w:right w:val="single" w:sz="4" w:space="0" w:color="auto"/>
            </w:tcBorders>
            <w:shd w:val="clear" w:color="auto" w:fill="auto"/>
            <w:vAlign w:val="center"/>
            <w:hideMark/>
          </w:tcPr>
          <w:p w14:paraId="6DD6056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н/д</w:t>
            </w:r>
          </w:p>
        </w:tc>
        <w:tc>
          <w:tcPr>
            <w:tcW w:w="338" w:type="pct"/>
            <w:tcBorders>
              <w:top w:val="nil"/>
              <w:left w:val="nil"/>
              <w:bottom w:val="single" w:sz="4" w:space="0" w:color="auto"/>
              <w:right w:val="single" w:sz="4" w:space="0" w:color="auto"/>
            </w:tcBorders>
            <w:shd w:val="clear" w:color="auto" w:fill="auto"/>
            <w:vAlign w:val="center"/>
            <w:hideMark/>
          </w:tcPr>
          <w:p w14:paraId="469917F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42,67</w:t>
            </w:r>
          </w:p>
        </w:tc>
        <w:tc>
          <w:tcPr>
            <w:tcW w:w="338" w:type="pct"/>
            <w:tcBorders>
              <w:top w:val="nil"/>
              <w:left w:val="nil"/>
              <w:bottom w:val="single" w:sz="4" w:space="0" w:color="auto"/>
              <w:right w:val="single" w:sz="4" w:space="0" w:color="auto"/>
            </w:tcBorders>
            <w:shd w:val="clear" w:color="auto" w:fill="auto"/>
            <w:vAlign w:val="center"/>
            <w:hideMark/>
          </w:tcPr>
          <w:p w14:paraId="7A39C56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42,67</w:t>
            </w:r>
          </w:p>
        </w:tc>
        <w:tc>
          <w:tcPr>
            <w:tcW w:w="338" w:type="pct"/>
            <w:tcBorders>
              <w:top w:val="nil"/>
              <w:left w:val="nil"/>
              <w:bottom w:val="single" w:sz="4" w:space="0" w:color="auto"/>
              <w:right w:val="single" w:sz="4" w:space="0" w:color="auto"/>
            </w:tcBorders>
            <w:shd w:val="clear" w:color="auto" w:fill="auto"/>
            <w:vAlign w:val="center"/>
            <w:hideMark/>
          </w:tcPr>
          <w:p w14:paraId="1558179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42,67</w:t>
            </w:r>
          </w:p>
        </w:tc>
        <w:tc>
          <w:tcPr>
            <w:tcW w:w="338" w:type="pct"/>
            <w:tcBorders>
              <w:top w:val="nil"/>
              <w:left w:val="nil"/>
              <w:bottom w:val="single" w:sz="4" w:space="0" w:color="auto"/>
              <w:right w:val="single" w:sz="4" w:space="0" w:color="auto"/>
            </w:tcBorders>
            <w:shd w:val="clear" w:color="auto" w:fill="auto"/>
            <w:vAlign w:val="center"/>
            <w:hideMark/>
          </w:tcPr>
          <w:p w14:paraId="6F8D641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42,67</w:t>
            </w:r>
          </w:p>
        </w:tc>
        <w:tc>
          <w:tcPr>
            <w:tcW w:w="336" w:type="pct"/>
            <w:tcBorders>
              <w:top w:val="nil"/>
              <w:left w:val="nil"/>
              <w:bottom w:val="single" w:sz="4" w:space="0" w:color="auto"/>
              <w:right w:val="single" w:sz="4" w:space="0" w:color="auto"/>
            </w:tcBorders>
            <w:shd w:val="clear" w:color="auto" w:fill="auto"/>
            <w:vAlign w:val="center"/>
            <w:hideMark/>
          </w:tcPr>
          <w:p w14:paraId="1E46236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42,67</w:t>
            </w:r>
          </w:p>
        </w:tc>
      </w:tr>
      <w:tr w:rsidR="004B0CF9" w:rsidRPr="0067368D" w14:paraId="64EFB45D" w14:textId="77777777" w:rsidTr="004B0CF9">
        <w:trPr>
          <w:trHeight w:val="397"/>
        </w:trPr>
        <w:tc>
          <w:tcPr>
            <w:tcW w:w="330" w:type="pct"/>
            <w:vMerge/>
            <w:tcBorders>
              <w:left w:val="single" w:sz="4" w:space="0" w:color="auto"/>
              <w:bottom w:val="single" w:sz="4" w:space="0" w:color="auto"/>
              <w:right w:val="single" w:sz="4" w:space="0" w:color="auto"/>
            </w:tcBorders>
            <w:vAlign w:val="center"/>
          </w:tcPr>
          <w:p w14:paraId="44B6446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1F6BD368" w14:textId="25252835" w:rsidR="004B0CF9" w:rsidRPr="00D846BA" w:rsidRDefault="004B0CF9" w:rsidP="004B0CF9">
            <w:pPr>
              <w:jc w:val="righ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Котельная д. Никольское, УКТЛ-0,6</w:t>
            </w:r>
          </w:p>
        </w:tc>
        <w:tc>
          <w:tcPr>
            <w:tcW w:w="472" w:type="pct"/>
            <w:tcBorders>
              <w:top w:val="nil"/>
              <w:left w:val="nil"/>
              <w:bottom w:val="single" w:sz="4" w:space="0" w:color="auto"/>
              <w:right w:val="single" w:sz="4" w:space="0" w:color="auto"/>
            </w:tcBorders>
            <w:shd w:val="clear" w:color="auto" w:fill="auto"/>
            <w:vAlign w:val="center"/>
          </w:tcPr>
          <w:p w14:paraId="0699ED0A" w14:textId="77777777" w:rsidR="004B0CF9" w:rsidRPr="00D846BA" w:rsidRDefault="004B0CF9" w:rsidP="004B0CF9">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tcPr>
          <w:p w14:paraId="5A274B35"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15,84</w:t>
            </w:r>
          </w:p>
        </w:tc>
        <w:tc>
          <w:tcPr>
            <w:tcW w:w="419" w:type="pct"/>
            <w:tcBorders>
              <w:top w:val="nil"/>
              <w:left w:val="nil"/>
              <w:bottom w:val="single" w:sz="4" w:space="0" w:color="auto"/>
              <w:right w:val="single" w:sz="4" w:space="0" w:color="auto"/>
            </w:tcBorders>
            <w:shd w:val="clear" w:color="auto" w:fill="auto"/>
            <w:vAlign w:val="center"/>
          </w:tcPr>
          <w:p w14:paraId="307D216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15,84</w:t>
            </w:r>
          </w:p>
        </w:tc>
        <w:tc>
          <w:tcPr>
            <w:tcW w:w="338" w:type="pct"/>
            <w:tcBorders>
              <w:top w:val="nil"/>
              <w:left w:val="nil"/>
              <w:bottom w:val="single" w:sz="4" w:space="0" w:color="auto"/>
              <w:right w:val="single" w:sz="4" w:space="0" w:color="auto"/>
            </w:tcBorders>
            <w:shd w:val="clear" w:color="auto" w:fill="auto"/>
            <w:vAlign w:val="center"/>
          </w:tcPr>
          <w:p w14:paraId="4B77042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20,37</w:t>
            </w:r>
          </w:p>
        </w:tc>
        <w:tc>
          <w:tcPr>
            <w:tcW w:w="338" w:type="pct"/>
            <w:tcBorders>
              <w:top w:val="nil"/>
              <w:left w:val="nil"/>
              <w:bottom w:val="single" w:sz="4" w:space="0" w:color="auto"/>
              <w:right w:val="single" w:sz="4" w:space="0" w:color="auto"/>
            </w:tcBorders>
            <w:shd w:val="clear" w:color="auto" w:fill="auto"/>
            <w:vAlign w:val="center"/>
          </w:tcPr>
          <w:p w14:paraId="2FE7D5B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20,37</w:t>
            </w:r>
          </w:p>
        </w:tc>
        <w:tc>
          <w:tcPr>
            <w:tcW w:w="338" w:type="pct"/>
            <w:tcBorders>
              <w:top w:val="nil"/>
              <w:left w:val="nil"/>
              <w:bottom w:val="single" w:sz="4" w:space="0" w:color="auto"/>
              <w:right w:val="single" w:sz="4" w:space="0" w:color="auto"/>
            </w:tcBorders>
            <w:shd w:val="clear" w:color="auto" w:fill="auto"/>
            <w:vAlign w:val="center"/>
          </w:tcPr>
          <w:p w14:paraId="6BFE9D2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20,37</w:t>
            </w:r>
          </w:p>
        </w:tc>
        <w:tc>
          <w:tcPr>
            <w:tcW w:w="338" w:type="pct"/>
            <w:tcBorders>
              <w:top w:val="nil"/>
              <w:left w:val="nil"/>
              <w:bottom w:val="single" w:sz="4" w:space="0" w:color="auto"/>
              <w:right w:val="single" w:sz="4" w:space="0" w:color="auto"/>
            </w:tcBorders>
            <w:shd w:val="clear" w:color="auto" w:fill="auto"/>
            <w:vAlign w:val="center"/>
          </w:tcPr>
          <w:p w14:paraId="21DED80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20,37</w:t>
            </w:r>
          </w:p>
        </w:tc>
        <w:tc>
          <w:tcPr>
            <w:tcW w:w="336" w:type="pct"/>
            <w:tcBorders>
              <w:top w:val="nil"/>
              <w:left w:val="nil"/>
              <w:bottom w:val="single" w:sz="4" w:space="0" w:color="auto"/>
              <w:right w:val="single" w:sz="4" w:space="0" w:color="auto"/>
            </w:tcBorders>
            <w:shd w:val="clear" w:color="auto" w:fill="auto"/>
            <w:vAlign w:val="center"/>
          </w:tcPr>
          <w:p w14:paraId="7D1335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20,37</w:t>
            </w:r>
          </w:p>
        </w:tc>
      </w:tr>
      <w:tr w:rsidR="004B0CF9" w:rsidRPr="0067368D" w14:paraId="5FF9A163" w14:textId="77777777" w:rsidTr="004B0CF9">
        <w:trPr>
          <w:trHeight w:val="397"/>
        </w:trPr>
        <w:tc>
          <w:tcPr>
            <w:tcW w:w="330" w:type="pct"/>
            <w:vMerge w:val="restart"/>
            <w:tcBorders>
              <w:top w:val="nil"/>
              <w:left w:val="single" w:sz="4" w:space="0" w:color="auto"/>
              <w:right w:val="single" w:sz="4" w:space="0" w:color="auto"/>
            </w:tcBorders>
            <w:shd w:val="clear" w:color="auto" w:fill="auto"/>
            <w:vAlign w:val="center"/>
            <w:hideMark/>
          </w:tcPr>
          <w:p w14:paraId="5AE7506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7</w:t>
            </w:r>
          </w:p>
        </w:tc>
        <w:tc>
          <w:tcPr>
            <w:tcW w:w="1672" w:type="pct"/>
            <w:tcBorders>
              <w:top w:val="nil"/>
              <w:left w:val="nil"/>
              <w:bottom w:val="single" w:sz="4" w:space="0" w:color="auto"/>
              <w:right w:val="single" w:sz="4" w:space="0" w:color="auto"/>
            </w:tcBorders>
            <w:shd w:val="clear" w:color="auto" w:fill="auto"/>
            <w:vAlign w:val="center"/>
            <w:hideMark/>
          </w:tcPr>
          <w:p w14:paraId="7703E8C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Удельная материальная характеристика тепловых сетей, приведенная к расчетной тепловой нагрузке</w:t>
            </w:r>
          </w:p>
        </w:tc>
        <w:tc>
          <w:tcPr>
            <w:tcW w:w="472" w:type="pct"/>
            <w:tcBorders>
              <w:top w:val="nil"/>
              <w:left w:val="nil"/>
              <w:bottom w:val="single" w:sz="4" w:space="0" w:color="auto"/>
              <w:right w:val="single" w:sz="4" w:space="0" w:color="auto"/>
            </w:tcBorders>
            <w:shd w:val="clear" w:color="auto" w:fill="auto"/>
            <w:vAlign w:val="center"/>
            <w:hideMark/>
          </w:tcPr>
          <w:p w14:paraId="6C066CC4"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4D877DE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61F5297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545407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CC77EA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2C51DF6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BF5128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63D43B7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2F953BE9" w14:textId="77777777" w:rsidTr="004B0CF9">
        <w:trPr>
          <w:trHeight w:val="397"/>
        </w:trPr>
        <w:tc>
          <w:tcPr>
            <w:tcW w:w="330" w:type="pct"/>
            <w:vMerge/>
            <w:tcBorders>
              <w:left w:val="single" w:sz="4" w:space="0" w:color="auto"/>
              <w:right w:val="single" w:sz="4" w:space="0" w:color="auto"/>
            </w:tcBorders>
            <w:vAlign w:val="center"/>
            <w:hideMark/>
          </w:tcPr>
          <w:p w14:paraId="06B1416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92728F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1 Промышленный пр-зд, Районная котельная</w:t>
            </w:r>
          </w:p>
        </w:tc>
        <w:tc>
          <w:tcPr>
            <w:tcW w:w="472" w:type="pct"/>
            <w:tcBorders>
              <w:top w:val="nil"/>
              <w:left w:val="nil"/>
              <w:bottom w:val="single" w:sz="4" w:space="0" w:color="auto"/>
              <w:right w:val="single" w:sz="4" w:space="0" w:color="auto"/>
            </w:tcBorders>
            <w:shd w:val="clear" w:color="auto" w:fill="auto"/>
            <w:vAlign w:val="center"/>
            <w:hideMark/>
          </w:tcPr>
          <w:p w14:paraId="4E5A908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036833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236,46</w:t>
            </w:r>
          </w:p>
        </w:tc>
        <w:tc>
          <w:tcPr>
            <w:tcW w:w="419" w:type="pct"/>
            <w:tcBorders>
              <w:top w:val="nil"/>
              <w:left w:val="nil"/>
              <w:bottom w:val="single" w:sz="4" w:space="0" w:color="auto"/>
              <w:right w:val="single" w:sz="4" w:space="0" w:color="auto"/>
            </w:tcBorders>
            <w:shd w:val="clear" w:color="auto" w:fill="auto"/>
            <w:vAlign w:val="center"/>
            <w:hideMark/>
          </w:tcPr>
          <w:p w14:paraId="4F881F5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236,46</w:t>
            </w:r>
          </w:p>
        </w:tc>
        <w:tc>
          <w:tcPr>
            <w:tcW w:w="338" w:type="pct"/>
            <w:tcBorders>
              <w:top w:val="nil"/>
              <w:left w:val="nil"/>
              <w:bottom w:val="single" w:sz="4" w:space="0" w:color="auto"/>
              <w:right w:val="single" w:sz="4" w:space="0" w:color="auto"/>
            </w:tcBorders>
            <w:shd w:val="clear" w:color="auto" w:fill="auto"/>
            <w:vAlign w:val="center"/>
            <w:hideMark/>
          </w:tcPr>
          <w:p w14:paraId="342796F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236,46</w:t>
            </w:r>
          </w:p>
        </w:tc>
        <w:tc>
          <w:tcPr>
            <w:tcW w:w="338" w:type="pct"/>
            <w:tcBorders>
              <w:top w:val="nil"/>
              <w:left w:val="nil"/>
              <w:bottom w:val="single" w:sz="4" w:space="0" w:color="auto"/>
              <w:right w:val="single" w:sz="4" w:space="0" w:color="auto"/>
            </w:tcBorders>
            <w:shd w:val="clear" w:color="auto" w:fill="auto"/>
            <w:vAlign w:val="center"/>
            <w:hideMark/>
          </w:tcPr>
          <w:p w14:paraId="6DD832D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231,84</w:t>
            </w:r>
          </w:p>
        </w:tc>
        <w:tc>
          <w:tcPr>
            <w:tcW w:w="338" w:type="pct"/>
            <w:tcBorders>
              <w:top w:val="nil"/>
              <w:left w:val="nil"/>
              <w:bottom w:val="single" w:sz="4" w:space="0" w:color="auto"/>
              <w:right w:val="single" w:sz="4" w:space="0" w:color="auto"/>
            </w:tcBorders>
            <w:shd w:val="clear" w:color="auto" w:fill="auto"/>
            <w:vAlign w:val="center"/>
            <w:hideMark/>
          </w:tcPr>
          <w:p w14:paraId="1A232E2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231,84</w:t>
            </w:r>
          </w:p>
        </w:tc>
        <w:tc>
          <w:tcPr>
            <w:tcW w:w="338" w:type="pct"/>
            <w:tcBorders>
              <w:top w:val="nil"/>
              <w:left w:val="nil"/>
              <w:bottom w:val="single" w:sz="4" w:space="0" w:color="auto"/>
              <w:right w:val="single" w:sz="4" w:space="0" w:color="auto"/>
            </w:tcBorders>
            <w:shd w:val="clear" w:color="auto" w:fill="auto"/>
            <w:vAlign w:val="center"/>
            <w:hideMark/>
          </w:tcPr>
          <w:p w14:paraId="52AE9C7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227,39</w:t>
            </w:r>
          </w:p>
        </w:tc>
        <w:tc>
          <w:tcPr>
            <w:tcW w:w="336" w:type="pct"/>
            <w:tcBorders>
              <w:top w:val="nil"/>
              <w:left w:val="nil"/>
              <w:bottom w:val="single" w:sz="4" w:space="0" w:color="auto"/>
              <w:right w:val="single" w:sz="4" w:space="0" w:color="auto"/>
            </w:tcBorders>
            <w:shd w:val="clear" w:color="auto" w:fill="auto"/>
            <w:vAlign w:val="center"/>
            <w:hideMark/>
          </w:tcPr>
          <w:p w14:paraId="0FB50BE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218,99</w:t>
            </w:r>
          </w:p>
        </w:tc>
      </w:tr>
      <w:tr w:rsidR="004B0CF9" w:rsidRPr="0067368D" w14:paraId="35AF043B" w14:textId="77777777" w:rsidTr="004B0CF9">
        <w:trPr>
          <w:trHeight w:val="397"/>
        </w:trPr>
        <w:tc>
          <w:tcPr>
            <w:tcW w:w="330" w:type="pct"/>
            <w:vMerge/>
            <w:tcBorders>
              <w:left w:val="single" w:sz="4" w:space="0" w:color="auto"/>
              <w:right w:val="single" w:sz="4" w:space="0" w:color="auto"/>
            </w:tcBorders>
            <w:vAlign w:val="center"/>
            <w:hideMark/>
          </w:tcPr>
          <w:p w14:paraId="0B28219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D9CECA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2 ул. Бахтина, БМК-1</w:t>
            </w:r>
          </w:p>
        </w:tc>
        <w:tc>
          <w:tcPr>
            <w:tcW w:w="472" w:type="pct"/>
            <w:tcBorders>
              <w:top w:val="nil"/>
              <w:left w:val="nil"/>
              <w:bottom w:val="single" w:sz="4" w:space="0" w:color="auto"/>
              <w:right w:val="single" w:sz="4" w:space="0" w:color="auto"/>
            </w:tcBorders>
            <w:shd w:val="clear" w:color="auto" w:fill="auto"/>
            <w:vAlign w:val="center"/>
            <w:hideMark/>
          </w:tcPr>
          <w:p w14:paraId="282EA95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21243C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419" w:type="pct"/>
            <w:tcBorders>
              <w:top w:val="nil"/>
              <w:left w:val="nil"/>
              <w:bottom w:val="single" w:sz="4" w:space="0" w:color="auto"/>
              <w:right w:val="single" w:sz="4" w:space="0" w:color="auto"/>
            </w:tcBorders>
            <w:shd w:val="clear" w:color="auto" w:fill="auto"/>
            <w:vAlign w:val="center"/>
            <w:hideMark/>
          </w:tcPr>
          <w:p w14:paraId="063429B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338" w:type="pct"/>
            <w:tcBorders>
              <w:top w:val="nil"/>
              <w:left w:val="nil"/>
              <w:bottom w:val="single" w:sz="4" w:space="0" w:color="auto"/>
              <w:right w:val="single" w:sz="4" w:space="0" w:color="auto"/>
            </w:tcBorders>
            <w:shd w:val="clear" w:color="auto" w:fill="auto"/>
            <w:vAlign w:val="center"/>
            <w:hideMark/>
          </w:tcPr>
          <w:p w14:paraId="1A32382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338" w:type="pct"/>
            <w:tcBorders>
              <w:top w:val="nil"/>
              <w:left w:val="nil"/>
              <w:bottom w:val="single" w:sz="4" w:space="0" w:color="auto"/>
              <w:right w:val="single" w:sz="4" w:space="0" w:color="auto"/>
            </w:tcBorders>
            <w:shd w:val="clear" w:color="auto" w:fill="auto"/>
            <w:vAlign w:val="center"/>
            <w:hideMark/>
          </w:tcPr>
          <w:p w14:paraId="13A16A7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338" w:type="pct"/>
            <w:tcBorders>
              <w:top w:val="nil"/>
              <w:left w:val="nil"/>
              <w:bottom w:val="single" w:sz="4" w:space="0" w:color="auto"/>
              <w:right w:val="single" w:sz="4" w:space="0" w:color="auto"/>
            </w:tcBorders>
            <w:shd w:val="clear" w:color="auto" w:fill="auto"/>
            <w:vAlign w:val="center"/>
            <w:hideMark/>
          </w:tcPr>
          <w:p w14:paraId="327D39F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338" w:type="pct"/>
            <w:tcBorders>
              <w:top w:val="nil"/>
              <w:left w:val="nil"/>
              <w:bottom w:val="single" w:sz="4" w:space="0" w:color="auto"/>
              <w:right w:val="single" w:sz="4" w:space="0" w:color="auto"/>
            </w:tcBorders>
            <w:shd w:val="clear" w:color="auto" w:fill="auto"/>
            <w:vAlign w:val="center"/>
            <w:hideMark/>
          </w:tcPr>
          <w:p w14:paraId="09253BB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c>
          <w:tcPr>
            <w:tcW w:w="336" w:type="pct"/>
            <w:tcBorders>
              <w:top w:val="nil"/>
              <w:left w:val="nil"/>
              <w:bottom w:val="single" w:sz="4" w:space="0" w:color="auto"/>
              <w:right w:val="single" w:sz="4" w:space="0" w:color="auto"/>
            </w:tcBorders>
            <w:shd w:val="clear" w:color="auto" w:fill="auto"/>
            <w:vAlign w:val="center"/>
            <w:hideMark/>
          </w:tcPr>
          <w:p w14:paraId="7471329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162,83</w:t>
            </w:r>
          </w:p>
        </w:tc>
      </w:tr>
      <w:tr w:rsidR="004B0CF9" w:rsidRPr="0067368D" w14:paraId="5A63D587" w14:textId="77777777" w:rsidTr="004B0CF9">
        <w:trPr>
          <w:trHeight w:val="397"/>
        </w:trPr>
        <w:tc>
          <w:tcPr>
            <w:tcW w:w="330" w:type="pct"/>
            <w:vMerge/>
            <w:tcBorders>
              <w:left w:val="single" w:sz="4" w:space="0" w:color="auto"/>
              <w:right w:val="single" w:sz="4" w:space="0" w:color="auto"/>
            </w:tcBorders>
            <w:vAlign w:val="center"/>
            <w:hideMark/>
          </w:tcPr>
          <w:p w14:paraId="16420D9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F1068F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3 ул. Заводская, БМК-2</w:t>
            </w:r>
          </w:p>
        </w:tc>
        <w:tc>
          <w:tcPr>
            <w:tcW w:w="472" w:type="pct"/>
            <w:tcBorders>
              <w:top w:val="nil"/>
              <w:left w:val="nil"/>
              <w:bottom w:val="single" w:sz="4" w:space="0" w:color="auto"/>
              <w:right w:val="single" w:sz="4" w:space="0" w:color="auto"/>
            </w:tcBorders>
            <w:shd w:val="clear" w:color="auto" w:fill="auto"/>
            <w:vAlign w:val="center"/>
            <w:hideMark/>
          </w:tcPr>
          <w:p w14:paraId="3397C96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6115A5F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419" w:type="pct"/>
            <w:tcBorders>
              <w:top w:val="nil"/>
              <w:left w:val="nil"/>
              <w:bottom w:val="single" w:sz="4" w:space="0" w:color="auto"/>
              <w:right w:val="single" w:sz="4" w:space="0" w:color="auto"/>
            </w:tcBorders>
            <w:shd w:val="clear" w:color="auto" w:fill="auto"/>
            <w:vAlign w:val="center"/>
            <w:hideMark/>
          </w:tcPr>
          <w:p w14:paraId="168CEE1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338" w:type="pct"/>
            <w:tcBorders>
              <w:top w:val="nil"/>
              <w:left w:val="nil"/>
              <w:bottom w:val="single" w:sz="4" w:space="0" w:color="auto"/>
              <w:right w:val="single" w:sz="4" w:space="0" w:color="auto"/>
            </w:tcBorders>
            <w:shd w:val="clear" w:color="auto" w:fill="auto"/>
            <w:vAlign w:val="center"/>
            <w:hideMark/>
          </w:tcPr>
          <w:p w14:paraId="3797B24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338" w:type="pct"/>
            <w:tcBorders>
              <w:top w:val="nil"/>
              <w:left w:val="nil"/>
              <w:bottom w:val="single" w:sz="4" w:space="0" w:color="auto"/>
              <w:right w:val="single" w:sz="4" w:space="0" w:color="auto"/>
            </w:tcBorders>
            <w:shd w:val="clear" w:color="auto" w:fill="auto"/>
            <w:vAlign w:val="center"/>
            <w:hideMark/>
          </w:tcPr>
          <w:p w14:paraId="519EAB7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338" w:type="pct"/>
            <w:tcBorders>
              <w:top w:val="nil"/>
              <w:left w:val="nil"/>
              <w:bottom w:val="single" w:sz="4" w:space="0" w:color="auto"/>
              <w:right w:val="single" w:sz="4" w:space="0" w:color="auto"/>
            </w:tcBorders>
            <w:shd w:val="clear" w:color="auto" w:fill="auto"/>
            <w:vAlign w:val="center"/>
            <w:hideMark/>
          </w:tcPr>
          <w:p w14:paraId="4F2539D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338" w:type="pct"/>
            <w:tcBorders>
              <w:top w:val="nil"/>
              <w:left w:val="nil"/>
              <w:bottom w:val="single" w:sz="4" w:space="0" w:color="auto"/>
              <w:right w:val="single" w:sz="4" w:space="0" w:color="auto"/>
            </w:tcBorders>
            <w:shd w:val="clear" w:color="auto" w:fill="auto"/>
            <w:vAlign w:val="center"/>
            <w:hideMark/>
          </w:tcPr>
          <w:p w14:paraId="6227E0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c>
          <w:tcPr>
            <w:tcW w:w="336" w:type="pct"/>
            <w:tcBorders>
              <w:top w:val="nil"/>
              <w:left w:val="nil"/>
              <w:bottom w:val="single" w:sz="4" w:space="0" w:color="auto"/>
              <w:right w:val="single" w:sz="4" w:space="0" w:color="auto"/>
            </w:tcBorders>
            <w:shd w:val="clear" w:color="auto" w:fill="auto"/>
            <w:vAlign w:val="center"/>
            <w:hideMark/>
          </w:tcPr>
          <w:p w14:paraId="2ED271C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162,30</w:t>
            </w:r>
          </w:p>
        </w:tc>
      </w:tr>
      <w:tr w:rsidR="004B0CF9" w:rsidRPr="0067368D" w14:paraId="51B6F301" w14:textId="77777777" w:rsidTr="004B0CF9">
        <w:trPr>
          <w:trHeight w:val="397"/>
        </w:trPr>
        <w:tc>
          <w:tcPr>
            <w:tcW w:w="330" w:type="pct"/>
            <w:vMerge/>
            <w:tcBorders>
              <w:left w:val="single" w:sz="4" w:space="0" w:color="auto"/>
              <w:right w:val="single" w:sz="4" w:space="0" w:color="auto"/>
            </w:tcBorders>
            <w:vAlign w:val="center"/>
            <w:hideMark/>
          </w:tcPr>
          <w:p w14:paraId="43038E0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A6BC72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4 с. Карманово, ул. Заводская, 4, стр. 2</w:t>
            </w:r>
          </w:p>
        </w:tc>
        <w:tc>
          <w:tcPr>
            <w:tcW w:w="472" w:type="pct"/>
            <w:tcBorders>
              <w:top w:val="nil"/>
              <w:left w:val="nil"/>
              <w:bottom w:val="single" w:sz="4" w:space="0" w:color="auto"/>
              <w:right w:val="single" w:sz="4" w:space="0" w:color="auto"/>
            </w:tcBorders>
            <w:shd w:val="clear" w:color="auto" w:fill="auto"/>
            <w:vAlign w:val="center"/>
            <w:hideMark/>
          </w:tcPr>
          <w:p w14:paraId="13C3261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4099FA6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419" w:type="pct"/>
            <w:tcBorders>
              <w:top w:val="nil"/>
              <w:left w:val="nil"/>
              <w:bottom w:val="single" w:sz="4" w:space="0" w:color="auto"/>
              <w:right w:val="single" w:sz="4" w:space="0" w:color="auto"/>
            </w:tcBorders>
            <w:shd w:val="clear" w:color="auto" w:fill="auto"/>
            <w:vAlign w:val="center"/>
            <w:hideMark/>
          </w:tcPr>
          <w:p w14:paraId="6E273EE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338" w:type="pct"/>
            <w:tcBorders>
              <w:top w:val="nil"/>
              <w:left w:val="nil"/>
              <w:bottom w:val="single" w:sz="4" w:space="0" w:color="auto"/>
              <w:right w:val="single" w:sz="4" w:space="0" w:color="auto"/>
            </w:tcBorders>
            <w:shd w:val="clear" w:color="auto" w:fill="auto"/>
            <w:vAlign w:val="center"/>
            <w:hideMark/>
          </w:tcPr>
          <w:p w14:paraId="72A4A0F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338" w:type="pct"/>
            <w:tcBorders>
              <w:top w:val="nil"/>
              <w:left w:val="nil"/>
              <w:bottom w:val="single" w:sz="4" w:space="0" w:color="auto"/>
              <w:right w:val="single" w:sz="4" w:space="0" w:color="auto"/>
            </w:tcBorders>
            <w:shd w:val="clear" w:color="auto" w:fill="auto"/>
            <w:vAlign w:val="center"/>
            <w:hideMark/>
          </w:tcPr>
          <w:p w14:paraId="30C12D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338" w:type="pct"/>
            <w:tcBorders>
              <w:top w:val="nil"/>
              <w:left w:val="nil"/>
              <w:bottom w:val="single" w:sz="4" w:space="0" w:color="auto"/>
              <w:right w:val="single" w:sz="4" w:space="0" w:color="auto"/>
            </w:tcBorders>
            <w:shd w:val="clear" w:color="auto" w:fill="auto"/>
            <w:vAlign w:val="center"/>
            <w:hideMark/>
          </w:tcPr>
          <w:p w14:paraId="7DF4CF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338" w:type="pct"/>
            <w:tcBorders>
              <w:top w:val="nil"/>
              <w:left w:val="nil"/>
              <w:bottom w:val="single" w:sz="4" w:space="0" w:color="auto"/>
              <w:right w:val="single" w:sz="4" w:space="0" w:color="auto"/>
            </w:tcBorders>
            <w:shd w:val="clear" w:color="auto" w:fill="auto"/>
            <w:vAlign w:val="center"/>
            <w:hideMark/>
          </w:tcPr>
          <w:p w14:paraId="33C92F2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c>
          <w:tcPr>
            <w:tcW w:w="336" w:type="pct"/>
            <w:tcBorders>
              <w:top w:val="nil"/>
              <w:left w:val="nil"/>
              <w:bottom w:val="single" w:sz="4" w:space="0" w:color="auto"/>
              <w:right w:val="single" w:sz="4" w:space="0" w:color="auto"/>
            </w:tcBorders>
            <w:shd w:val="clear" w:color="auto" w:fill="auto"/>
            <w:vAlign w:val="center"/>
            <w:hideMark/>
          </w:tcPr>
          <w:p w14:paraId="4821BF5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629,58</w:t>
            </w:r>
          </w:p>
        </w:tc>
      </w:tr>
      <w:tr w:rsidR="004B0CF9" w:rsidRPr="0067368D" w14:paraId="3AACCFBF" w14:textId="77777777" w:rsidTr="004B0CF9">
        <w:trPr>
          <w:trHeight w:val="397"/>
        </w:trPr>
        <w:tc>
          <w:tcPr>
            <w:tcW w:w="330" w:type="pct"/>
            <w:vMerge/>
            <w:tcBorders>
              <w:left w:val="single" w:sz="4" w:space="0" w:color="auto"/>
              <w:right w:val="single" w:sz="4" w:space="0" w:color="auto"/>
            </w:tcBorders>
            <w:vAlign w:val="center"/>
            <w:hideMark/>
          </w:tcPr>
          <w:p w14:paraId="72954B3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474A09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5 ул. Мира, БМК-3</w:t>
            </w:r>
          </w:p>
        </w:tc>
        <w:tc>
          <w:tcPr>
            <w:tcW w:w="472" w:type="pct"/>
            <w:tcBorders>
              <w:top w:val="nil"/>
              <w:left w:val="nil"/>
              <w:bottom w:val="single" w:sz="4" w:space="0" w:color="auto"/>
              <w:right w:val="single" w:sz="4" w:space="0" w:color="auto"/>
            </w:tcBorders>
            <w:shd w:val="clear" w:color="auto" w:fill="auto"/>
            <w:vAlign w:val="center"/>
            <w:hideMark/>
          </w:tcPr>
          <w:p w14:paraId="69412EC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04AD2A9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419" w:type="pct"/>
            <w:tcBorders>
              <w:top w:val="nil"/>
              <w:left w:val="nil"/>
              <w:bottom w:val="single" w:sz="4" w:space="0" w:color="auto"/>
              <w:right w:val="single" w:sz="4" w:space="0" w:color="auto"/>
            </w:tcBorders>
            <w:shd w:val="clear" w:color="auto" w:fill="auto"/>
            <w:vAlign w:val="center"/>
            <w:hideMark/>
          </w:tcPr>
          <w:p w14:paraId="0246CA1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338" w:type="pct"/>
            <w:tcBorders>
              <w:top w:val="nil"/>
              <w:left w:val="nil"/>
              <w:bottom w:val="single" w:sz="4" w:space="0" w:color="auto"/>
              <w:right w:val="single" w:sz="4" w:space="0" w:color="auto"/>
            </w:tcBorders>
            <w:shd w:val="clear" w:color="auto" w:fill="auto"/>
            <w:vAlign w:val="center"/>
            <w:hideMark/>
          </w:tcPr>
          <w:p w14:paraId="70C32D1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338" w:type="pct"/>
            <w:tcBorders>
              <w:top w:val="nil"/>
              <w:left w:val="nil"/>
              <w:bottom w:val="single" w:sz="4" w:space="0" w:color="auto"/>
              <w:right w:val="single" w:sz="4" w:space="0" w:color="auto"/>
            </w:tcBorders>
            <w:shd w:val="clear" w:color="auto" w:fill="auto"/>
            <w:vAlign w:val="center"/>
            <w:hideMark/>
          </w:tcPr>
          <w:p w14:paraId="0AA5C4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338" w:type="pct"/>
            <w:tcBorders>
              <w:top w:val="nil"/>
              <w:left w:val="nil"/>
              <w:bottom w:val="single" w:sz="4" w:space="0" w:color="auto"/>
              <w:right w:val="single" w:sz="4" w:space="0" w:color="auto"/>
            </w:tcBorders>
            <w:shd w:val="clear" w:color="auto" w:fill="auto"/>
            <w:vAlign w:val="center"/>
            <w:hideMark/>
          </w:tcPr>
          <w:p w14:paraId="1476A18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338" w:type="pct"/>
            <w:tcBorders>
              <w:top w:val="nil"/>
              <w:left w:val="nil"/>
              <w:bottom w:val="single" w:sz="4" w:space="0" w:color="auto"/>
              <w:right w:val="single" w:sz="4" w:space="0" w:color="auto"/>
            </w:tcBorders>
            <w:shd w:val="clear" w:color="auto" w:fill="auto"/>
            <w:vAlign w:val="center"/>
            <w:hideMark/>
          </w:tcPr>
          <w:p w14:paraId="261F5D8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c>
          <w:tcPr>
            <w:tcW w:w="336" w:type="pct"/>
            <w:tcBorders>
              <w:top w:val="nil"/>
              <w:left w:val="nil"/>
              <w:bottom w:val="single" w:sz="4" w:space="0" w:color="auto"/>
              <w:right w:val="single" w:sz="4" w:space="0" w:color="auto"/>
            </w:tcBorders>
            <w:shd w:val="clear" w:color="auto" w:fill="auto"/>
            <w:vAlign w:val="center"/>
            <w:hideMark/>
          </w:tcPr>
          <w:p w14:paraId="1C53172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230,06</w:t>
            </w:r>
          </w:p>
        </w:tc>
      </w:tr>
      <w:tr w:rsidR="004B0CF9" w:rsidRPr="0067368D" w14:paraId="23520A39" w14:textId="77777777" w:rsidTr="004B0CF9">
        <w:trPr>
          <w:trHeight w:val="397"/>
        </w:trPr>
        <w:tc>
          <w:tcPr>
            <w:tcW w:w="330" w:type="pct"/>
            <w:vMerge/>
            <w:tcBorders>
              <w:left w:val="single" w:sz="4" w:space="0" w:color="auto"/>
              <w:right w:val="single" w:sz="4" w:space="0" w:color="auto"/>
            </w:tcBorders>
            <w:vAlign w:val="center"/>
            <w:hideMark/>
          </w:tcPr>
          <w:p w14:paraId="12AAA74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7E0474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6 БМК ул. Пушная, 2А</w:t>
            </w:r>
          </w:p>
        </w:tc>
        <w:tc>
          <w:tcPr>
            <w:tcW w:w="472" w:type="pct"/>
            <w:tcBorders>
              <w:top w:val="nil"/>
              <w:left w:val="nil"/>
              <w:bottom w:val="single" w:sz="4" w:space="0" w:color="auto"/>
              <w:right w:val="single" w:sz="4" w:space="0" w:color="auto"/>
            </w:tcBorders>
            <w:shd w:val="clear" w:color="auto" w:fill="auto"/>
            <w:vAlign w:val="center"/>
            <w:hideMark/>
          </w:tcPr>
          <w:p w14:paraId="321B4BA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5C313B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419" w:type="pct"/>
            <w:tcBorders>
              <w:top w:val="nil"/>
              <w:left w:val="nil"/>
              <w:bottom w:val="single" w:sz="4" w:space="0" w:color="auto"/>
              <w:right w:val="single" w:sz="4" w:space="0" w:color="auto"/>
            </w:tcBorders>
            <w:shd w:val="clear" w:color="auto" w:fill="auto"/>
            <w:vAlign w:val="center"/>
            <w:hideMark/>
          </w:tcPr>
          <w:p w14:paraId="67BEB9B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338" w:type="pct"/>
            <w:tcBorders>
              <w:top w:val="nil"/>
              <w:left w:val="nil"/>
              <w:bottom w:val="single" w:sz="4" w:space="0" w:color="auto"/>
              <w:right w:val="single" w:sz="4" w:space="0" w:color="auto"/>
            </w:tcBorders>
            <w:shd w:val="clear" w:color="auto" w:fill="auto"/>
            <w:vAlign w:val="center"/>
            <w:hideMark/>
          </w:tcPr>
          <w:p w14:paraId="1AE6BEE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338" w:type="pct"/>
            <w:tcBorders>
              <w:top w:val="nil"/>
              <w:left w:val="nil"/>
              <w:bottom w:val="single" w:sz="4" w:space="0" w:color="auto"/>
              <w:right w:val="single" w:sz="4" w:space="0" w:color="auto"/>
            </w:tcBorders>
            <w:shd w:val="clear" w:color="auto" w:fill="auto"/>
            <w:vAlign w:val="center"/>
            <w:hideMark/>
          </w:tcPr>
          <w:p w14:paraId="21356FB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338" w:type="pct"/>
            <w:tcBorders>
              <w:top w:val="nil"/>
              <w:left w:val="nil"/>
              <w:bottom w:val="single" w:sz="4" w:space="0" w:color="auto"/>
              <w:right w:val="single" w:sz="4" w:space="0" w:color="auto"/>
            </w:tcBorders>
            <w:shd w:val="clear" w:color="auto" w:fill="auto"/>
            <w:vAlign w:val="center"/>
            <w:hideMark/>
          </w:tcPr>
          <w:p w14:paraId="1A0B9F3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338" w:type="pct"/>
            <w:tcBorders>
              <w:top w:val="nil"/>
              <w:left w:val="nil"/>
              <w:bottom w:val="single" w:sz="4" w:space="0" w:color="auto"/>
              <w:right w:val="single" w:sz="4" w:space="0" w:color="auto"/>
            </w:tcBorders>
            <w:shd w:val="clear" w:color="auto" w:fill="auto"/>
            <w:vAlign w:val="center"/>
            <w:hideMark/>
          </w:tcPr>
          <w:p w14:paraId="4AE8C63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c>
          <w:tcPr>
            <w:tcW w:w="336" w:type="pct"/>
            <w:tcBorders>
              <w:top w:val="nil"/>
              <w:left w:val="nil"/>
              <w:bottom w:val="single" w:sz="4" w:space="0" w:color="auto"/>
              <w:right w:val="single" w:sz="4" w:space="0" w:color="auto"/>
            </w:tcBorders>
            <w:shd w:val="clear" w:color="auto" w:fill="auto"/>
            <w:vAlign w:val="center"/>
            <w:hideMark/>
          </w:tcPr>
          <w:p w14:paraId="5F0A259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321,47</w:t>
            </w:r>
          </w:p>
        </w:tc>
      </w:tr>
      <w:tr w:rsidR="004B0CF9" w:rsidRPr="0067368D" w14:paraId="085EA751" w14:textId="77777777" w:rsidTr="004B0CF9">
        <w:trPr>
          <w:trHeight w:val="397"/>
        </w:trPr>
        <w:tc>
          <w:tcPr>
            <w:tcW w:w="330" w:type="pct"/>
            <w:vMerge/>
            <w:tcBorders>
              <w:left w:val="single" w:sz="4" w:space="0" w:color="auto"/>
              <w:right w:val="single" w:sz="4" w:space="0" w:color="auto"/>
            </w:tcBorders>
            <w:vAlign w:val="center"/>
            <w:hideMark/>
          </w:tcPr>
          <w:p w14:paraId="1D5EEECC"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DFBC38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БМК-7</w:t>
            </w:r>
          </w:p>
        </w:tc>
        <w:tc>
          <w:tcPr>
            <w:tcW w:w="472" w:type="pct"/>
            <w:tcBorders>
              <w:top w:val="nil"/>
              <w:left w:val="nil"/>
              <w:bottom w:val="single" w:sz="4" w:space="0" w:color="auto"/>
              <w:right w:val="single" w:sz="4" w:space="0" w:color="auto"/>
            </w:tcBorders>
            <w:shd w:val="clear" w:color="auto" w:fill="auto"/>
            <w:vAlign w:val="center"/>
            <w:hideMark/>
          </w:tcPr>
          <w:p w14:paraId="1E88ED7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060A6C1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419" w:type="pct"/>
            <w:tcBorders>
              <w:top w:val="nil"/>
              <w:left w:val="nil"/>
              <w:bottom w:val="single" w:sz="4" w:space="0" w:color="auto"/>
              <w:right w:val="single" w:sz="4" w:space="0" w:color="auto"/>
            </w:tcBorders>
            <w:shd w:val="clear" w:color="auto" w:fill="auto"/>
            <w:vAlign w:val="center"/>
            <w:hideMark/>
          </w:tcPr>
          <w:p w14:paraId="58E04B0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338" w:type="pct"/>
            <w:tcBorders>
              <w:top w:val="nil"/>
              <w:left w:val="nil"/>
              <w:bottom w:val="single" w:sz="4" w:space="0" w:color="auto"/>
              <w:right w:val="single" w:sz="4" w:space="0" w:color="auto"/>
            </w:tcBorders>
            <w:shd w:val="clear" w:color="auto" w:fill="auto"/>
            <w:vAlign w:val="center"/>
            <w:hideMark/>
          </w:tcPr>
          <w:p w14:paraId="2FAAFB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338" w:type="pct"/>
            <w:tcBorders>
              <w:top w:val="nil"/>
              <w:left w:val="nil"/>
              <w:bottom w:val="single" w:sz="4" w:space="0" w:color="auto"/>
              <w:right w:val="single" w:sz="4" w:space="0" w:color="auto"/>
            </w:tcBorders>
            <w:shd w:val="clear" w:color="auto" w:fill="auto"/>
            <w:vAlign w:val="center"/>
            <w:hideMark/>
          </w:tcPr>
          <w:p w14:paraId="4D767AF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338" w:type="pct"/>
            <w:tcBorders>
              <w:top w:val="nil"/>
              <w:left w:val="nil"/>
              <w:bottom w:val="single" w:sz="4" w:space="0" w:color="auto"/>
              <w:right w:val="single" w:sz="4" w:space="0" w:color="auto"/>
            </w:tcBorders>
            <w:shd w:val="clear" w:color="auto" w:fill="auto"/>
            <w:vAlign w:val="center"/>
            <w:hideMark/>
          </w:tcPr>
          <w:p w14:paraId="5557CA4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338" w:type="pct"/>
            <w:tcBorders>
              <w:top w:val="nil"/>
              <w:left w:val="nil"/>
              <w:bottom w:val="single" w:sz="4" w:space="0" w:color="auto"/>
              <w:right w:val="single" w:sz="4" w:space="0" w:color="auto"/>
            </w:tcBorders>
            <w:shd w:val="clear" w:color="auto" w:fill="auto"/>
            <w:vAlign w:val="center"/>
            <w:hideMark/>
          </w:tcPr>
          <w:p w14:paraId="23F774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c>
          <w:tcPr>
            <w:tcW w:w="336" w:type="pct"/>
            <w:tcBorders>
              <w:top w:val="nil"/>
              <w:left w:val="nil"/>
              <w:bottom w:val="single" w:sz="4" w:space="0" w:color="auto"/>
              <w:right w:val="single" w:sz="4" w:space="0" w:color="auto"/>
            </w:tcBorders>
            <w:shd w:val="clear" w:color="auto" w:fill="auto"/>
            <w:vAlign w:val="center"/>
            <w:hideMark/>
          </w:tcPr>
          <w:p w14:paraId="673F74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264,96</w:t>
            </w:r>
          </w:p>
        </w:tc>
      </w:tr>
      <w:tr w:rsidR="004B0CF9" w:rsidRPr="0067368D" w14:paraId="0121F2C7" w14:textId="77777777" w:rsidTr="004B0CF9">
        <w:trPr>
          <w:trHeight w:val="397"/>
        </w:trPr>
        <w:tc>
          <w:tcPr>
            <w:tcW w:w="330" w:type="pct"/>
            <w:vMerge/>
            <w:tcBorders>
              <w:left w:val="single" w:sz="4" w:space="0" w:color="auto"/>
              <w:right w:val="single" w:sz="4" w:space="0" w:color="auto"/>
            </w:tcBorders>
            <w:vAlign w:val="center"/>
            <w:hideMark/>
          </w:tcPr>
          <w:p w14:paraId="32457803"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2E19DDAA"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БМК-8</w:t>
            </w:r>
          </w:p>
        </w:tc>
        <w:tc>
          <w:tcPr>
            <w:tcW w:w="472" w:type="pct"/>
            <w:tcBorders>
              <w:top w:val="nil"/>
              <w:left w:val="nil"/>
              <w:bottom w:val="single" w:sz="4" w:space="0" w:color="auto"/>
              <w:right w:val="single" w:sz="4" w:space="0" w:color="auto"/>
            </w:tcBorders>
            <w:shd w:val="clear" w:color="auto" w:fill="auto"/>
            <w:vAlign w:val="center"/>
            <w:hideMark/>
          </w:tcPr>
          <w:p w14:paraId="31597CA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5110E2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419" w:type="pct"/>
            <w:tcBorders>
              <w:top w:val="nil"/>
              <w:left w:val="nil"/>
              <w:bottom w:val="single" w:sz="4" w:space="0" w:color="auto"/>
              <w:right w:val="single" w:sz="4" w:space="0" w:color="auto"/>
            </w:tcBorders>
            <w:shd w:val="clear" w:color="auto" w:fill="auto"/>
            <w:vAlign w:val="center"/>
            <w:hideMark/>
          </w:tcPr>
          <w:p w14:paraId="0FC8409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338" w:type="pct"/>
            <w:tcBorders>
              <w:top w:val="nil"/>
              <w:left w:val="nil"/>
              <w:bottom w:val="single" w:sz="4" w:space="0" w:color="auto"/>
              <w:right w:val="single" w:sz="4" w:space="0" w:color="auto"/>
            </w:tcBorders>
            <w:shd w:val="clear" w:color="auto" w:fill="auto"/>
            <w:vAlign w:val="center"/>
            <w:hideMark/>
          </w:tcPr>
          <w:p w14:paraId="10625C3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338" w:type="pct"/>
            <w:tcBorders>
              <w:top w:val="nil"/>
              <w:left w:val="nil"/>
              <w:bottom w:val="single" w:sz="4" w:space="0" w:color="auto"/>
              <w:right w:val="single" w:sz="4" w:space="0" w:color="auto"/>
            </w:tcBorders>
            <w:shd w:val="clear" w:color="auto" w:fill="auto"/>
            <w:vAlign w:val="center"/>
            <w:hideMark/>
          </w:tcPr>
          <w:p w14:paraId="2878536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338" w:type="pct"/>
            <w:tcBorders>
              <w:top w:val="nil"/>
              <w:left w:val="nil"/>
              <w:bottom w:val="single" w:sz="4" w:space="0" w:color="auto"/>
              <w:right w:val="single" w:sz="4" w:space="0" w:color="auto"/>
            </w:tcBorders>
            <w:shd w:val="clear" w:color="auto" w:fill="auto"/>
            <w:vAlign w:val="center"/>
            <w:hideMark/>
          </w:tcPr>
          <w:p w14:paraId="2B24F48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338" w:type="pct"/>
            <w:tcBorders>
              <w:top w:val="nil"/>
              <w:left w:val="nil"/>
              <w:bottom w:val="single" w:sz="4" w:space="0" w:color="auto"/>
              <w:right w:val="single" w:sz="4" w:space="0" w:color="auto"/>
            </w:tcBorders>
            <w:shd w:val="clear" w:color="auto" w:fill="auto"/>
            <w:vAlign w:val="center"/>
            <w:hideMark/>
          </w:tcPr>
          <w:p w14:paraId="43C4E1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c>
          <w:tcPr>
            <w:tcW w:w="336" w:type="pct"/>
            <w:tcBorders>
              <w:top w:val="nil"/>
              <w:left w:val="nil"/>
              <w:bottom w:val="single" w:sz="4" w:space="0" w:color="auto"/>
              <w:right w:val="single" w:sz="4" w:space="0" w:color="auto"/>
            </w:tcBorders>
            <w:shd w:val="clear" w:color="auto" w:fill="auto"/>
            <w:vAlign w:val="center"/>
            <w:hideMark/>
          </w:tcPr>
          <w:p w14:paraId="73077BB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194,91</w:t>
            </w:r>
          </w:p>
        </w:tc>
      </w:tr>
      <w:tr w:rsidR="004B0CF9" w:rsidRPr="0067368D" w14:paraId="24B419E6" w14:textId="77777777" w:rsidTr="004B0CF9">
        <w:trPr>
          <w:trHeight w:val="397"/>
        </w:trPr>
        <w:tc>
          <w:tcPr>
            <w:tcW w:w="330" w:type="pct"/>
            <w:vMerge/>
            <w:tcBorders>
              <w:left w:val="single" w:sz="4" w:space="0" w:color="auto"/>
              <w:right w:val="single" w:sz="4" w:space="0" w:color="auto"/>
            </w:tcBorders>
            <w:vAlign w:val="center"/>
            <w:hideMark/>
          </w:tcPr>
          <w:p w14:paraId="0E6B60F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87283D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БМК-9</w:t>
            </w:r>
          </w:p>
        </w:tc>
        <w:tc>
          <w:tcPr>
            <w:tcW w:w="472" w:type="pct"/>
            <w:tcBorders>
              <w:top w:val="nil"/>
              <w:left w:val="nil"/>
              <w:bottom w:val="single" w:sz="4" w:space="0" w:color="auto"/>
              <w:right w:val="single" w:sz="4" w:space="0" w:color="auto"/>
            </w:tcBorders>
            <w:shd w:val="clear" w:color="auto" w:fill="auto"/>
            <w:vAlign w:val="center"/>
            <w:hideMark/>
          </w:tcPr>
          <w:p w14:paraId="6C38E4B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5DAA867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419" w:type="pct"/>
            <w:tcBorders>
              <w:top w:val="nil"/>
              <w:left w:val="nil"/>
              <w:bottom w:val="single" w:sz="4" w:space="0" w:color="auto"/>
              <w:right w:val="single" w:sz="4" w:space="0" w:color="auto"/>
            </w:tcBorders>
            <w:shd w:val="clear" w:color="auto" w:fill="auto"/>
            <w:vAlign w:val="center"/>
            <w:hideMark/>
          </w:tcPr>
          <w:p w14:paraId="71F62CC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338" w:type="pct"/>
            <w:tcBorders>
              <w:top w:val="nil"/>
              <w:left w:val="nil"/>
              <w:bottom w:val="single" w:sz="4" w:space="0" w:color="auto"/>
              <w:right w:val="single" w:sz="4" w:space="0" w:color="auto"/>
            </w:tcBorders>
            <w:shd w:val="clear" w:color="auto" w:fill="auto"/>
            <w:vAlign w:val="center"/>
            <w:hideMark/>
          </w:tcPr>
          <w:p w14:paraId="0C2066B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338" w:type="pct"/>
            <w:tcBorders>
              <w:top w:val="nil"/>
              <w:left w:val="nil"/>
              <w:bottom w:val="single" w:sz="4" w:space="0" w:color="auto"/>
              <w:right w:val="single" w:sz="4" w:space="0" w:color="auto"/>
            </w:tcBorders>
            <w:shd w:val="clear" w:color="auto" w:fill="auto"/>
            <w:vAlign w:val="center"/>
            <w:hideMark/>
          </w:tcPr>
          <w:p w14:paraId="5211831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338" w:type="pct"/>
            <w:tcBorders>
              <w:top w:val="nil"/>
              <w:left w:val="nil"/>
              <w:bottom w:val="single" w:sz="4" w:space="0" w:color="auto"/>
              <w:right w:val="single" w:sz="4" w:space="0" w:color="auto"/>
            </w:tcBorders>
            <w:shd w:val="clear" w:color="auto" w:fill="auto"/>
            <w:vAlign w:val="center"/>
            <w:hideMark/>
          </w:tcPr>
          <w:p w14:paraId="04DE4EC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338" w:type="pct"/>
            <w:tcBorders>
              <w:top w:val="nil"/>
              <w:left w:val="nil"/>
              <w:bottom w:val="single" w:sz="4" w:space="0" w:color="auto"/>
              <w:right w:val="single" w:sz="4" w:space="0" w:color="auto"/>
            </w:tcBorders>
            <w:shd w:val="clear" w:color="auto" w:fill="auto"/>
            <w:vAlign w:val="center"/>
            <w:hideMark/>
          </w:tcPr>
          <w:p w14:paraId="5F80670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c>
          <w:tcPr>
            <w:tcW w:w="336" w:type="pct"/>
            <w:tcBorders>
              <w:top w:val="nil"/>
              <w:left w:val="nil"/>
              <w:bottom w:val="single" w:sz="4" w:space="0" w:color="auto"/>
              <w:right w:val="single" w:sz="4" w:space="0" w:color="auto"/>
            </w:tcBorders>
            <w:shd w:val="clear" w:color="auto" w:fill="auto"/>
            <w:vAlign w:val="center"/>
            <w:hideMark/>
          </w:tcPr>
          <w:p w14:paraId="5BFD6FB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196,80</w:t>
            </w:r>
          </w:p>
        </w:tc>
      </w:tr>
      <w:tr w:rsidR="004B0CF9" w:rsidRPr="0067368D" w14:paraId="2C7206B6" w14:textId="77777777" w:rsidTr="004B0CF9">
        <w:trPr>
          <w:trHeight w:val="397"/>
        </w:trPr>
        <w:tc>
          <w:tcPr>
            <w:tcW w:w="330" w:type="pct"/>
            <w:vMerge/>
            <w:tcBorders>
              <w:left w:val="single" w:sz="4" w:space="0" w:color="auto"/>
              <w:right w:val="single" w:sz="4" w:space="0" w:color="auto"/>
            </w:tcBorders>
            <w:vAlign w:val="center"/>
            <w:hideMark/>
          </w:tcPr>
          <w:p w14:paraId="2C52528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D3544A2"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Карманово, ул. Набережная</w:t>
            </w:r>
          </w:p>
        </w:tc>
        <w:tc>
          <w:tcPr>
            <w:tcW w:w="472" w:type="pct"/>
            <w:tcBorders>
              <w:top w:val="nil"/>
              <w:left w:val="nil"/>
              <w:bottom w:val="single" w:sz="4" w:space="0" w:color="auto"/>
              <w:right w:val="single" w:sz="4" w:space="0" w:color="auto"/>
            </w:tcBorders>
            <w:shd w:val="clear" w:color="auto" w:fill="auto"/>
            <w:vAlign w:val="center"/>
            <w:hideMark/>
          </w:tcPr>
          <w:p w14:paraId="2F96E62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4B081D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419" w:type="pct"/>
            <w:tcBorders>
              <w:top w:val="nil"/>
              <w:left w:val="nil"/>
              <w:bottom w:val="single" w:sz="4" w:space="0" w:color="auto"/>
              <w:right w:val="single" w:sz="4" w:space="0" w:color="auto"/>
            </w:tcBorders>
            <w:shd w:val="clear" w:color="auto" w:fill="auto"/>
            <w:vAlign w:val="center"/>
            <w:hideMark/>
          </w:tcPr>
          <w:p w14:paraId="116D996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338" w:type="pct"/>
            <w:tcBorders>
              <w:top w:val="nil"/>
              <w:left w:val="nil"/>
              <w:bottom w:val="single" w:sz="4" w:space="0" w:color="auto"/>
              <w:right w:val="single" w:sz="4" w:space="0" w:color="auto"/>
            </w:tcBorders>
            <w:shd w:val="clear" w:color="auto" w:fill="auto"/>
            <w:vAlign w:val="center"/>
            <w:hideMark/>
          </w:tcPr>
          <w:p w14:paraId="34A1AA4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338" w:type="pct"/>
            <w:tcBorders>
              <w:top w:val="nil"/>
              <w:left w:val="nil"/>
              <w:bottom w:val="single" w:sz="4" w:space="0" w:color="auto"/>
              <w:right w:val="single" w:sz="4" w:space="0" w:color="auto"/>
            </w:tcBorders>
            <w:shd w:val="clear" w:color="auto" w:fill="auto"/>
            <w:vAlign w:val="center"/>
            <w:hideMark/>
          </w:tcPr>
          <w:p w14:paraId="390F2F2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338" w:type="pct"/>
            <w:tcBorders>
              <w:top w:val="nil"/>
              <w:left w:val="nil"/>
              <w:bottom w:val="single" w:sz="4" w:space="0" w:color="auto"/>
              <w:right w:val="single" w:sz="4" w:space="0" w:color="auto"/>
            </w:tcBorders>
            <w:shd w:val="clear" w:color="auto" w:fill="auto"/>
            <w:vAlign w:val="center"/>
            <w:hideMark/>
          </w:tcPr>
          <w:p w14:paraId="1691BE1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338" w:type="pct"/>
            <w:tcBorders>
              <w:top w:val="nil"/>
              <w:left w:val="nil"/>
              <w:bottom w:val="single" w:sz="4" w:space="0" w:color="auto"/>
              <w:right w:val="single" w:sz="4" w:space="0" w:color="auto"/>
            </w:tcBorders>
            <w:shd w:val="clear" w:color="auto" w:fill="auto"/>
            <w:vAlign w:val="center"/>
            <w:hideMark/>
          </w:tcPr>
          <w:p w14:paraId="7035818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c>
          <w:tcPr>
            <w:tcW w:w="336" w:type="pct"/>
            <w:tcBorders>
              <w:top w:val="nil"/>
              <w:left w:val="nil"/>
              <w:bottom w:val="single" w:sz="4" w:space="0" w:color="auto"/>
              <w:right w:val="single" w:sz="4" w:space="0" w:color="auto"/>
            </w:tcBorders>
            <w:shd w:val="clear" w:color="auto" w:fill="auto"/>
            <w:vAlign w:val="center"/>
            <w:hideMark/>
          </w:tcPr>
          <w:p w14:paraId="4FB6A20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59,00</w:t>
            </w:r>
          </w:p>
        </w:tc>
      </w:tr>
      <w:tr w:rsidR="004B0CF9" w:rsidRPr="0067368D" w14:paraId="41E0812C" w14:textId="77777777" w:rsidTr="004B0CF9">
        <w:trPr>
          <w:trHeight w:val="397"/>
        </w:trPr>
        <w:tc>
          <w:tcPr>
            <w:tcW w:w="330" w:type="pct"/>
            <w:vMerge/>
            <w:tcBorders>
              <w:left w:val="single" w:sz="4" w:space="0" w:color="auto"/>
              <w:right w:val="single" w:sz="4" w:space="0" w:color="auto"/>
            </w:tcBorders>
            <w:vAlign w:val="center"/>
            <w:hideMark/>
          </w:tcPr>
          <w:p w14:paraId="2D7841BF"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97EF6C1"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пр. Первомайский, 1</w:t>
            </w:r>
          </w:p>
        </w:tc>
        <w:tc>
          <w:tcPr>
            <w:tcW w:w="472" w:type="pct"/>
            <w:tcBorders>
              <w:top w:val="nil"/>
              <w:left w:val="nil"/>
              <w:bottom w:val="single" w:sz="4" w:space="0" w:color="auto"/>
              <w:right w:val="single" w:sz="4" w:space="0" w:color="auto"/>
            </w:tcBorders>
            <w:shd w:val="clear" w:color="auto" w:fill="auto"/>
            <w:vAlign w:val="center"/>
            <w:hideMark/>
          </w:tcPr>
          <w:p w14:paraId="16CD371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59C6187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42,42</w:t>
            </w:r>
          </w:p>
        </w:tc>
        <w:tc>
          <w:tcPr>
            <w:tcW w:w="419" w:type="pct"/>
            <w:tcBorders>
              <w:top w:val="nil"/>
              <w:left w:val="nil"/>
              <w:bottom w:val="single" w:sz="4" w:space="0" w:color="auto"/>
              <w:right w:val="single" w:sz="4" w:space="0" w:color="auto"/>
            </w:tcBorders>
            <w:shd w:val="clear" w:color="auto" w:fill="auto"/>
            <w:vAlign w:val="center"/>
            <w:hideMark/>
          </w:tcPr>
          <w:p w14:paraId="1FA6255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c>
          <w:tcPr>
            <w:tcW w:w="338" w:type="pct"/>
            <w:tcBorders>
              <w:top w:val="nil"/>
              <w:left w:val="nil"/>
              <w:bottom w:val="single" w:sz="4" w:space="0" w:color="auto"/>
              <w:right w:val="single" w:sz="4" w:space="0" w:color="auto"/>
            </w:tcBorders>
            <w:shd w:val="clear" w:color="auto" w:fill="auto"/>
            <w:vAlign w:val="center"/>
            <w:hideMark/>
          </w:tcPr>
          <w:p w14:paraId="43F246D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c>
          <w:tcPr>
            <w:tcW w:w="338" w:type="pct"/>
            <w:tcBorders>
              <w:top w:val="nil"/>
              <w:left w:val="nil"/>
              <w:bottom w:val="single" w:sz="4" w:space="0" w:color="auto"/>
              <w:right w:val="single" w:sz="4" w:space="0" w:color="auto"/>
            </w:tcBorders>
            <w:shd w:val="clear" w:color="auto" w:fill="auto"/>
            <w:vAlign w:val="center"/>
            <w:hideMark/>
          </w:tcPr>
          <w:p w14:paraId="4094FC6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c>
          <w:tcPr>
            <w:tcW w:w="338" w:type="pct"/>
            <w:tcBorders>
              <w:top w:val="nil"/>
              <w:left w:val="nil"/>
              <w:bottom w:val="single" w:sz="4" w:space="0" w:color="auto"/>
              <w:right w:val="single" w:sz="4" w:space="0" w:color="auto"/>
            </w:tcBorders>
            <w:shd w:val="clear" w:color="auto" w:fill="auto"/>
            <w:vAlign w:val="center"/>
            <w:hideMark/>
          </w:tcPr>
          <w:p w14:paraId="2EA3C1C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c>
          <w:tcPr>
            <w:tcW w:w="338" w:type="pct"/>
            <w:tcBorders>
              <w:top w:val="nil"/>
              <w:left w:val="nil"/>
              <w:bottom w:val="single" w:sz="4" w:space="0" w:color="auto"/>
              <w:right w:val="single" w:sz="4" w:space="0" w:color="auto"/>
            </w:tcBorders>
            <w:shd w:val="clear" w:color="auto" w:fill="auto"/>
            <w:vAlign w:val="center"/>
            <w:hideMark/>
          </w:tcPr>
          <w:p w14:paraId="5B4DB84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c>
          <w:tcPr>
            <w:tcW w:w="336" w:type="pct"/>
            <w:tcBorders>
              <w:top w:val="nil"/>
              <w:left w:val="nil"/>
              <w:bottom w:val="single" w:sz="4" w:space="0" w:color="auto"/>
              <w:right w:val="single" w:sz="4" w:space="0" w:color="auto"/>
            </w:tcBorders>
            <w:shd w:val="clear" w:color="auto" w:fill="auto"/>
            <w:vAlign w:val="center"/>
            <w:hideMark/>
          </w:tcPr>
          <w:p w14:paraId="4FA32C1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0,0012</w:t>
            </w:r>
          </w:p>
        </w:tc>
      </w:tr>
      <w:tr w:rsidR="004B0CF9" w:rsidRPr="0067368D" w14:paraId="7C8FC6AD" w14:textId="77777777" w:rsidTr="004B0CF9">
        <w:trPr>
          <w:trHeight w:val="397"/>
        </w:trPr>
        <w:tc>
          <w:tcPr>
            <w:tcW w:w="330" w:type="pct"/>
            <w:vMerge/>
            <w:tcBorders>
              <w:left w:val="single" w:sz="4" w:space="0" w:color="auto"/>
              <w:right w:val="single" w:sz="4" w:space="0" w:color="auto"/>
            </w:tcBorders>
            <w:vAlign w:val="center"/>
            <w:hideMark/>
          </w:tcPr>
          <w:p w14:paraId="5CC83BA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08A4E76F"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Комсомольская, 9</w:t>
            </w:r>
          </w:p>
        </w:tc>
        <w:tc>
          <w:tcPr>
            <w:tcW w:w="472" w:type="pct"/>
            <w:tcBorders>
              <w:top w:val="nil"/>
              <w:left w:val="nil"/>
              <w:bottom w:val="single" w:sz="4" w:space="0" w:color="auto"/>
              <w:right w:val="single" w:sz="4" w:space="0" w:color="auto"/>
            </w:tcBorders>
            <w:shd w:val="clear" w:color="auto" w:fill="auto"/>
            <w:vAlign w:val="center"/>
            <w:hideMark/>
          </w:tcPr>
          <w:p w14:paraId="394F538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334469D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419" w:type="pct"/>
            <w:tcBorders>
              <w:top w:val="nil"/>
              <w:left w:val="nil"/>
              <w:bottom w:val="single" w:sz="4" w:space="0" w:color="auto"/>
              <w:right w:val="single" w:sz="4" w:space="0" w:color="auto"/>
            </w:tcBorders>
            <w:shd w:val="clear" w:color="auto" w:fill="auto"/>
            <w:vAlign w:val="center"/>
            <w:hideMark/>
          </w:tcPr>
          <w:p w14:paraId="629C2F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1CD6FA4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7E4D034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6B84D56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61FB92E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6" w:type="pct"/>
            <w:tcBorders>
              <w:top w:val="nil"/>
              <w:left w:val="nil"/>
              <w:bottom w:val="single" w:sz="4" w:space="0" w:color="auto"/>
              <w:right w:val="single" w:sz="4" w:space="0" w:color="auto"/>
            </w:tcBorders>
            <w:shd w:val="clear" w:color="auto" w:fill="auto"/>
            <w:vAlign w:val="center"/>
            <w:hideMark/>
          </w:tcPr>
          <w:p w14:paraId="0B3EA01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r>
      <w:tr w:rsidR="004B0CF9" w:rsidRPr="0067368D" w14:paraId="39287105" w14:textId="77777777" w:rsidTr="004B0CF9">
        <w:trPr>
          <w:trHeight w:val="397"/>
        </w:trPr>
        <w:tc>
          <w:tcPr>
            <w:tcW w:w="330" w:type="pct"/>
            <w:vMerge/>
            <w:tcBorders>
              <w:left w:val="single" w:sz="4" w:space="0" w:color="auto"/>
              <w:right w:val="single" w:sz="4" w:space="0" w:color="auto"/>
            </w:tcBorders>
            <w:vAlign w:val="center"/>
            <w:hideMark/>
          </w:tcPr>
          <w:p w14:paraId="32C5C985"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8D0B1B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г. Гагарин, ул. Советская д. 64а, ФОК «Восток»</w:t>
            </w:r>
          </w:p>
        </w:tc>
        <w:tc>
          <w:tcPr>
            <w:tcW w:w="472" w:type="pct"/>
            <w:tcBorders>
              <w:top w:val="nil"/>
              <w:left w:val="nil"/>
              <w:bottom w:val="single" w:sz="4" w:space="0" w:color="auto"/>
              <w:right w:val="single" w:sz="4" w:space="0" w:color="auto"/>
            </w:tcBorders>
            <w:shd w:val="clear" w:color="auto" w:fill="auto"/>
            <w:vAlign w:val="center"/>
            <w:hideMark/>
          </w:tcPr>
          <w:p w14:paraId="293F388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7968C54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419" w:type="pct"/>
            <w:tcBorders>
              <w:top w:val="nil"/>
              <w:left w:val="nil"/>
              <w:bottom w:val="single" w:sz="4" w:space="0" w:color="auto"/>
              <w:right w:val="single" w:sz="4" w:space="0" w:color="auto"/>
            </w:tcBorders>
            <w:shd w:val="clear" w:color="auto" w:fill="auto"/>
            <w:vAlign w:val="center"/>
            <w:hideMark/>
          </w:tcPr>
          <w:p w14:paraId="4365D32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338" w:type="pct"/>
            <w:tcBorders>
              <w:top w:val="nil"/>
              <w:left w:val="nil"/>
              <w:bottom w:val="single" w:sz="4" w:space="0" w:color="auto"/>
              <w:right w:val="single" w:sz="4" w:space="0" w:color="auto"/>
            </w:tcBorders>
            <w:shd w:val="clear" w:color="auto" w:fill="auto"/>
            <w:vAlign w:val="center"/>
            <w:hideMark/>
          </w:tcPr>
          <w:p w14:paraId="3462FB7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338" w:type="pct"/>
            <w:tcBorders>
              <w:top w:val="nil"/>
              <w:left w:val="nil"/>
              <w:bottom w:val="single" w:sz="4" w:space="0" w:color="auto"/>
              <w:right w:val="single" w:sz="4" w:space="0" w:color="auto"/>
            </w:tcBorders>
            <w:shd w:val="clear" w:color="auto" w:fill="auto"/>
            <w:vAlign w:val="center"/>
            <w:hideMark/>
          </w:tcPr>
          <w:p w14:paraId="54555B0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338" w:type="pct"/>
            <w:tcBorders>
              <w:top w:val="nil"/>
              <w:left w:val="nil"/>
              <w:bottom w:val="single" w:sz="4" w:space="0" w:color="auto"/>
              <w:right w:val="single" w:sz="4" w:space="0" w:color="auto"/>
            </w:tcBorders>
            <w:shd w:val="clear" w:color="auto" w:fill="auto"/>
            <w:vAlign w:val="center"/>
            <w:hideMark/>
          </w:tcPr>
          <w:p w14:paraId="6991AC6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338" w:type="pct"/>
            <w:tcBorders>
              <w:top w:val="nil"/>
              <w:left w:val="nil"/>
              <w:bottom w:val="single" w:sz="4" w:space="0" w:color="auto"/>
              <w:right w:val="single" w:sz="4" w:space="0" w:color="auto"/>
            </w:tcBorders>
            <w:shd w:val="clear" w:color="auto" w:fill="auto"/>
            <w:vAlign w:val="center"/>
            <w:hideMark/>
          </w:tcPr>
          <w:p w14:paraId="148FC0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c>
          <w:tcPr>
            <w:tcW w:w="336" w:type="pct"/>
            <w:tcBorders>
              <w:top w:val="nil"/>
              <w:left w:val="nil"/>
              <w:bottom w:val="single" w:sz="4" w:space="0" w:color="auto"/>
              <w:right w:val="single" w:sz="4" w:space="0" w:color="auto"/>
            </w:tcBorders>
            <w:shd w:val="clear" w:color="auto" w:fill="auto"/>
            <w:vAlign w:val="center"/>
            <w:hideMark/>
          </w:tcPr>
          <w:p w14:paraId="69CEAF5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167,06</w:t>
            </w:r>
          </w:p>
        </w:tc>
      </w:tr>
      <w:tr w:rsidR="004B0CF9" w:rsidRPr="0067368D" w14:paraId="3017482C" w14:textId="77777777" w:rsidTr="004B0CF9">
        <w:trPr>
          <w:trHeight w:val="397"/>
        </w:trPr>
        <w:tc>
          <w:tcPr>
            <w:tcW w:w="330" w:type="pct"/>
            <w:vMerge/>
            <w:tcBorders>
              <w:left w:val="single" w:sz="4" w:space="0" w:color="auto"/>
              <w:right w:val="single" w:sz="4" w:space="0" w:color="auto"/>
            </w:tcBorders>
            <w:vAlign w:val="center"/>
            <w:hideMark/>
          </w:tcPr>
          <w:p w14:paraId="5F84A84D"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F3989D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Акатово, Акатовская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5D6A886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5AFEA16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419" w:type="pct"/>
            <w:tcBorders>
              <w:top w:val="nil"/>
              <w:left w:val="nil"/>
              <w:bottom w:val="single" w:sz="4" w:space="0" w:color="auto"/>
              <w:right w:val="single" w:sz="4" w:space="0" w:color="auto"/>
            </w:tcBorders>
            <w:shd w:val="clear" w:color="auto" w:fill="auto"/>
            <w:vAlign w:val="center"/>
            <w:hideMark/>
          </w:tcPr>
          <w:p w14:paraId="758357D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338" w:type="pct"/>
            <w:tcBorders>
              <w:top w:val="nil"/>
              <w:left w:val="nil"/>
              <w:bottom w:val="single" w:sz="4" w:space="0" w:color="auto"/>
              <w:right w:val="single" w:sz="4" w:space="0" w:color="auto"/>
            </w:tcBorders>
            <w:shd w:val="clear" w:color="auto" w:fill="auto"/>
            <w:vAlign w:val="center"/>
            <w:hideMark/>
          </w:tcPr>
          <w:p w14:paraId="4ACDC85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338" w:type="pct"/>
            <w:tcBorders>
              <w:top w:val="nil"/>
              <w:left w:val="nil"/>
              <w:bottom w:val="single" w:sz="4" w:space="0" w:color="auto"/>
              <w:right w:val="single" w:sz="4" w:space="0" w:color="auto"/>
            </w:tcBorders>
            <w:shd w:val="clear" w:color="auto" w:fill="auto"/>
            <w:vAlign w:val="center"/>
            <w:hideMark/>
          </w:tcPr>
          <w:p w14:paraId="538CA25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338" w:type="pct"/>
            <w:tcBorders>
              <w:top w:val="nil"/>
              <w:left w:val="nil"/>
              <w:bottom w:val="single" w:sz="4" w:space="0" w:color="auto"/>
              <w:right w:val="single" w:sz="4" w:space="0" w:color="auto"/>
            </w:tcBorders>
            <w:shd w:val="clear" w:color="auto" w:fill="auto"/>
            <w:vAlign w:val="center"/>
            <w:hideMark/>
          </w:tcPr>
          <w:p w14:paraId="553C44B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338" w:type="pct"/>
            <w:tcBorders>
              <w:top w:val="nil"/>
              <w:left w:val="nil"/>
              <w:bottom w:val="single" w:sz="4" w:space="0" w:color="auto"/>
              <w:right w:val="single" w:sz="4" w:space="0" w:color="auto"/>
            </w:tcBorders>
            <w:shd w:val="clear" w:color="auto" w:fill="auto"/>
            <w:vAlign w:val="center"/>
            <w:hideMark/>
          </w:tcPr>
          <w:p w14:paraId="0425C06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c>
          <w:tcPr>
            <w:tcW w:w="336" w:type="pct"/>
            <w:tcBorders>
              <w:top w:val="nil"/>
              <w:left w:val="nil"/>
              <w:bottom w:val="single" w:sz="4" w:space="0" w:color="auto"/>
              <w:right w:val="single" w:sz="4" w:space="0" w:color="auto"/>
            </w:tcBorders>
            <w:shd w:val="clear" w:color="auto" w:fill="auto"/>
            <w:vAlign w:val="center"/>
            <w:hideMark/>
          </w:tcPr>
          <w:p w14:paraId="3754178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115,00</w:t>
            </w:r>
          </w:p>
        </w:tc>
      </w:tr>
      <w:tr w:rsidR="004B0CF9" w:rsidRPr="0067368D" w14:paraId="63BA24C8" w14:textId="77777777" w:rsidTr="004B0CF9">
        <w:trPr>
          <w:trHeight w:val="397"/>
        </w:trPr>
        <w:tc>
          <w:tcPr>
            <w:tcW w:w="330" w:type="pct"/>
            <w:vMerge/>
            <w:tcBorders>
              <w:left w:val="single" w:sz="4" w:space="0" w:color="auto"/>
              <w:right w:val="single" w:sz="4" w:space="0" w:color="auto"/>
            </w:tcBorders>
            <w:vAlign w:val="center"/>
            <w:hideMark/>
          </w:tcPr>
          <w:p w14:paraId="0838875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7BAC054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Никольское, Никольская школа</w:t>
            </w:r>
          </w:p>
        </w:tc>
        <w:tc>
          <w:tcPr>
            <w:tcW w:w="472" w:type="pct"/>
            <w:tcBorders>
              <w:top w:val="nil"/>
              <w:left w:val="nil"/>
              <w:bottom w:val="single" w:sz="4" w:space="0" w:color="auto"/>
              <w:right w:val="single" w:sz="4" w:space="0" w:color="auto"/>
            </w:tcBorders>
            <w:shd w:val="clear" w:color="auto" w:fill="auto"/>
            <w:vAlign w:val="center"/>
            <w:hideMark/>
          </w:tcPr>
          <w:p w14:paraId="1152EF8D"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35BCB2C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419" w:type="pct"/>
            <w:tcBorders>
              <w:top w:val="nil"/>
              <w:left w:val="nil"/>
              <w:bottom w:val="single" w:sz="4" w:space="0" w:color="auto"/>
              <w:right w:val="single" w:sz="4" w:space="0" w:color="auto"/>
            </w:tcBorders>
            <w:shd w:val="clear" w:color="auto" w:fill="auto"/>
            <w:vAlign w:val="center"/>
            <w:hideMark/>
          </w:tcPr>
          <w:p w14:paraId="2323BC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338" w:type="pct"/>
            <w:tcBorders>
              <w:top w:val="nil"/>
              <w:left w:val="nil"/>
              <w:bottom w:val="single" w:sz="4" w:space="0" w:color="auto"/>
              <w:right w:val="single" w:sz="4" w:space="0" w:color="auto"/>
            </w:tcBorders>
            <w:shd w:val="clear" w:color="auto" w:fill="auto"/>
            <w:vAlign w:val="center"/>
            <w:hideMark/>
          </w:tcPr>
          <w:p w14:paraId="2D0597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338" w:type="pct"/>
            <w:tcBorders>
              <w:top w:val="nil"/>
              <w:left w:val="nil"/>
              <w:bottom w:val="single" w:sz="4" w:space="0" w:color="auto"/>
              <w:right w:val="single" w:sz="4" w:space="0" w:color="auto"/>
            </w:tcBorders>
            <w:shd w:val="clear" w:color="auto" w:fill="auto"/>
            <w:vAlign w:val="center"/>
            <w:hideMark/>
          </w:tcPr>
          <w:p w14:paraId="4A87B81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338" w:type="pct"/>
            <w:tcBorders>
              <w:top w:val="nil"/>
              <w:left w:val="nil"/>
              <w:bottom w:val="single" w:sz="4" w:space="0" w:color="auto"/>
              <w:right w:val="single" w:sz="4" w:space="0" w:color="auto"/>
            </w:tcBorders>
            <w:shd w:val="clear" w:color="auto" w:fill="auto"/>
            <w:vAlign w:val="center"/>
            <w:hideMark/>
          </w:tcPr>
          <w:p w14:paraId="53AEBF7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338" w:type="pct"/>
            <w:tcBorders>
              <w:top w:val="nil"/>
              <w:left w:val="nil"/>
              <w:bottom w:val="single" w:sz="4" w:space="0" w:color="auto"/>
              <w:right w:val="single" w:sz="4" w:space="0" w:color="auto"/>
            </w:tcBorders>
            <w:shd w:val="clear" w:color="auto" w:fill="auto"/>
            <w:vAlign w:val="center"/>
            <w:hideMark/>
          </w:tcPr>
          <w:p w14:paraId="71F357D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c>
          <w:tcPr>
            <w:tcW w:w="336" w:type="pct"/>
            <w:tcBorders>
              <w:top w:val="nil"/>
              <w:left w:val="nil"/>
              <w:bottom w:val="single" w:sz="4" w:space="0" w:color="auto"/>
              <w:right w:val="single" w:sz="4" w:space="0" w:color="auto"/>
            </w:tcBorders>
            <w:shd w:val="clear" w:color="auto" w:fill="auto"/>
            <w:vAlign w:val="center"/>
            <w:hideMark/>
          </w:tcPr>
          <w:p w14:paraId="1F7EEF9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55,91</w:t>
            </w:r>
          </w:p>
        </w:tc>
      </w:tr>
      <w:tr w:rsidR="004B0CF9" w:rsidRPr="0067368D" w14:paraId="5CF1C791" w14:textId="77777777" w:rsidTr="004B0CF9">
        <w:trPr>
          <w:trHeight w:val="397"/>
        </w:trPr>
        <w:tc>
          <w:tcPr>
            <w:tcW w:w="330" w:type="pct"/>
            <w:vMerge/>
            <w:tcBorders>
              <w:left w:val="single" w:sz="4" w:space="0" w:color="auto"/>
              <w:right w:val="single" w:sz="4" w:space="0" w:color="auto"/>
            </w:tcBorders>
            <w:vAlign w:val="center"/>
            <w:hideMark/>
          </w:tcPr>
          <w:p w14:paraId="7721FDF2"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6E181F54"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с. Пречистое, Пречистенская школа</w:t>
            </w:r>
          </w:p>
        </w:tc>
        <w:tc>
          <w:tcPr>
            <w:tcW w:w="472" w:type="pct"/>
            <w:tcBorders>
              <w:top w:val="nil"/>
              <w:left w:val="nil"/>
              <w:bottom w:val="single" w:sz="4" w:space="0" w:color="auto"/>
              <w:right w:val="single" w:sz="4" w:space="0" w:color="auto"/>
            </w:tcBorders>
            <w:shd w:val="clear" w:color="auto" w:fill="auto"/>
            <w:vAlign w:val="center"/>
            <w:hideMark/>
          </w:tcPr>
          <w:p w14:paraId="2E76C17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1CE7E3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419" w:type="pct"/>
            <w:tcBorders>
              <w:top w:val="nil"/>
              <w:left w:val="nil"/>
              <w:bottom w:val="single" w:sz="4" w:space="0" w:color="auto"/>
              <w:right w:val="single" w:sz="4" w:space="0" w:color="auto"/>
            </w:tcBorders>
            <w:shd w:val="clear" w:color="auto" w:fill="auto"/>
            <w:vAlign w:val="center"/>
            <w:hideMark/>
          </w:tcPr>
          <w:p w14:paraId="070F31A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338" w:type="pct"/>
            <w:tcBorders>
              <w:top w:val="nil"/>
              <w:left w:val="nil"/>
              <w:bottom w:val="single" w:sz="4" w:space="0" w:color="auto"/>
              <w:right w:val="single" w:sz="4" w:space="0" w:color="auto"/>
            </w:tcBorders>
            <w:shd w:val="clear" w:color="auto" w:fill="auto"/>
            <w:vAlign w:val="center"/>
            <w:hideMark/>
          </w:tcPr>
          <w:p w14:paraId="6CF0246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338" w:type="pct"/>
            <w:tcBorders>
              <w:top w:val="nil"/>
              <w:left w:val="nil"/>
              <w:bottom w:val="single" w:sz="4" w:space="0" w:color="auto"/>
              <w:right w:val="single" w:sz="4" w:space="0" w:color="auto"/>
            </w:tcBorders>
            <w:shd w:val="clear" w:color="auto" w:fill="auto"/>
            <w:vAlign w:val="center"/>
            <w:hideMark/>
          </w:tcPr>
          <w:p w14:paraId="53B0D2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338" w:type="pct"/>
            <w:tcBorders>
              <w:top w:val="nil"/>
              <w:left w:val="nil"/>
              <w:bottom w:val="single" w:sz="4" w:space="0" w:color="auto"/>
              <w:right w:val="single" w:sz="4" w:space="0" w:color="auto"/>
            </w:tcBorders>
            <w:shd w:val="clear" w:color="auto" w:fill="auto"/>
            <w:vAlign w:val="center"/>
            <w:hideMark/>
          </w:tcPr>
          <w:p w14:paraId="418ACE0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338" w:type="pct"/>
            <w:tcBorders>
              <w:top w:val="nil"/>
              <w:left w:val="nil"/>
              <w:bottom w:val="single" w:sz="4" w:space="0" w:color="auto"/>
              <w:right w:val="single" w:sz="4" w:space="0" w:color="auto"/>
            </w:tcBorders>
            <w:shd w:val="clear" w:color="auto" w:fill="auto"/>
            <w:vAlign w:val="center"/>
            <w:hideMark/>
          </w:tcPr>
          <w:p w14:paraId="050EDC1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c>
          <w:tcPr>
            <w:tcW w:w="336" w:type="pct"/>
            <w:tcBorders>
              <w:top w:val="nil"/>
              <w:left w:val="nil"/>
              <w:bottom w:val="single" w:sz="4" w:space="0" w:color="auto"/>
              <w:right w:val="single" w:sz="4" w:space="0" w:color="auto"/>
            </w:tcBorders>
            <w:shd w:val="clear" w:color="auto" w:fill="auto"/>
            <w:vAlign w:val="center"/>
            <w:hideMark/>
          </w:tcPr>
          <w:p w14:paraId="261DB69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51,48</w:t>
            </w:r>
          </w:p>
        </w:tc>
      </w:tr>
      <w:tr w:rsidR="004B0CF9" w:rsidRPr="0067368D" w14:paraId="32E3F17D" w14:textId="77777777" w:rsidTr="004B0CF9">
        <w:trPr>
          <w:trHeight w:val="397"/>
        </w:trPr>
        <w:tc>
          <w:tcPr>
            <w:tcW w:w="330" w:type="pct"/>
            <w:vMerge/>
            <w:tcBorders>
              <w:left w:val="single" w:sz="4" w:space="0" w:color="auto"/>
              <w:right w:val="single" w:sz="4" w:space="0" w:color="auto"/>
            </w:tcBorders>
            <w:vAlign w:val="center"/>
            <w:hideMark/>
          </w:tcPr>
          <w:p w14:paraId="4281FF49"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102B65CB"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Родоманово, Родомановская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6BECE12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79868F2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419" w:type="pct"/>
            <w:tcBorders>
              <w:top w:val="nil"/>
              <w:left w:val="nil"/>
              <w:bottom w:val="single" w:sz="4" w:space="0" w:color="auto"/>
              <w:right w:val="single" w:sz="4" w:space="0" w:color="auto"/>
            </w:tcBorders>
            <w:shd w:val="clear" w:color="auto" w:fill="auto"/>
            <w:vAlign w:val="center"/>
            <w:hideMark/>
          </w:tcPr>
          <w:p w14:paraId="3A2E99E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338" w:type="pct"/>
            <w:tcBorders>
              <w:top w:val="nil"/>
              <w:left w:val="nil"/>
              <w:bottom w:val="single" w:sz="4" w:space="0" w:color="auto"/>
              <w:right w:val="single" w:sz="4" w:space="0" w:color="auto"/>
            </w:tcBorders>
            <w:shd w:val="clear" w:color="auto" w:fill="auto"/>
            <w:vAlign w:val="center"/>
            <w:hideMark/>
          </w:tcPr>
          <w:p w14:paraId="28D3A29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338" w:type="pct"/>
            <w:tcBorders>
              <w:top w:val="nil"/>
              <w:left w:val="nil"/>
              <w:bottom w:val="single" w:sz="4" w:space="0" w:color="auto"/>
              <w:right w:val="single" w:sz="4" w:space="0" w:color="auto"/>
            </w:tcBorders>
            <w:shd w:val="clear" w:color="auto" w:fill="auto"/>
            <w:vAlign w:val="center"/>
            <w:hideMark/>
          </w:tcPr>
          <w:p w14:paraId="5A123D7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338" w:type="pct"/>
            <w:tcBorders>
              <w:top w:val="nil"/>
              <w:left w:val="nil"/>
              <w:bottom w:val="single" w:sz="4" w:space="0" w:color="auto"/>
              <w:right w:val="single" w:sz="4" w:space="0" w:color="auto"/>
            </w:tcBorders>
            <w:shd w:val="clear" w:color="auto" w:fill="auto"/>
            <w:vAlign w:val="center"/>
            <w:hideMark/>
          </w:tcPr>
          <w:p w14:paraId="08CE108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338" w:type="pct"/>
            <w:tcBorders>
              <w:top w:val="nil"/>
              <w:left w:val="nil"/>
              <w:bottom w:val="single" w:sz="4" w:space="0" w:color="auto"/>
              <w:right w:val="single" w:sz="4" w:space="0" w:color="auto"/>
            </w:tcBorders>
            <w:shd w:val="clear" w:color="auto" w:fill="auto"/>
            <w:vAlign w:val="center"/>
            <w:hideMark/>
          </w:tcPr>
          <w:p w14:paraId="645CA0E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c>
          <w:tcPr>
            <w:tcW w:w="336" w:type="pct"/>
            <w:tcBorders>
              <w:top w:val="nil"/>
              <w:left w:val="nil"/>
              <w:bottom w:val="single" w:sz="4" w:space="0" w:color="auto"/>
              <w:right w:val="single" w:sz="4" w:space="0" w:color="auto"/>
            </w:tcBorders>
            <w:shd w:val="clear" w:color="auto" w:fill="auto"/>
            <w:vAlign w:val="center"/>
            <w:hideMark/>
          </w:tcPr>
          <w:p w14:paraId="5096591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122,63</w:t>
            </w:r>
          </w:p>
        </w:tc>
      </w:tr>
      <w:tr w:rsidR="004B0CF9" w:rsidRPr="0067368D" w14:paraId="3F8D9769" w14:textId="77777777" w:rsidTr="004B0CF9">
        <w:trPr>
          <w:trHeight w:val="397"/>
        </w:trPr>
        <w:tc>
          <w:tcPr>
            <w:tcW w:w="330" w:type="pct"/>
            <w:vMerge/>
            <w:tcBorders>
              <w:left w:val="single" w:sz="4" w:space="0" w:color="auto"/>
              <w:right w:val="single" w:sz="4" w:space="0" w:color="auto"/>
            </w:tcBorders>
            <w:vAlign w:val="center"/>
            <w:hideMark/>
          </w:tcPr>
          <w:p w14:paraId="6DB41C1A"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1A70D87"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Токарево, Токаревская школа</w:t>
            </w:r>
          </w:p>
        </w:tc>
        <w:tc>
          <w:tcPr>
            <w:tcW w:w="472" w:type="pct"/>
            <w:tcBorders>
              <w:top w:val="nil"/>
              <w:left w:val="nil"/>
              <w:bottom w:val="single" w:sz="4" w:space="0" w:color="auto"/>
              <w:right w:val="single" w:sz="4" w:space="0" w:color="auto"/>
            </w:tcBorders>
            <w:shd w:val="clear" w:color="auto" w:fill="auto"/>
            <w:vAlign w:val="center"/>
            <w:hideMark/>
          </w:tcPr>
          <w:p w14:paraId="70BEC61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61C2363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419" w:type="pct"/>
            <w:tcBorders>
              <w:top w:val="nil"/>
              <w:left w:val="nil"/>
              <w:bottom w:val="single" w:sz="4" w:space="0" w:color="auto"/>
              <w:right w:val="single" w:sz="4" w:space="0" w:color="auto"/>
            </w:tcBorders>
            <w:shd w:val="clear" w:color="auto" w:fill="auto"/>
            <w:vAlign w:val="center"/>
            <w:hideMark/>
          </w:tcPr>
          <w:p w14:paraId="72A708D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338" w:type="pct"/>
            <w:tcBorders>
              <w:top w:val="nil"/>
              <w:left w:val="nil"/>
              <w:bottom w:val="single" w:sz="4" w:space="0" w:color="auto"/>
              <w:right w:val="single" w:sz="4" w:space="0" w:color="auto"/>
            </w:tcBorders>
            <w:shd w:val="clear" w:color="auto" w:fill="auto"/>
            <w:vAlign w:val="center"/>
            <w:hideMark/>
          </w:tcPr>
          <w:p w14:paraId="0D0AFB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338" w:type="pct"/>
            <w:tcBorders>
              <w:top w:val="nil"/>
              <w:left w:val="nil"/>
              <w:bottom w:val="single" w:sz="4" w:space="0" w:color="auto"/>
              <w:right w:val="single" w:sz="4" w:space="0" w:color="auto"/>
            </w:tcBorders>
            <w:shd w:val="clear" w:color="auto" w:fill="auto"/>
            <w:vAlign w:val="center"/>
            <w:hideMark/>
          </w:tcPr>
          <w:p w14:paraId="7965A7C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338" w:type="pct"/>
            <w:tcBorders>
              <w:top w:val="nil"/>
              <w:left w:val="nil"/>
              <w:bottom w:val="single" w:sz="4" w:space="0" w:color="auto"/>
              <w:right w:val="single" w:sz="4" w:space="0" w:color="auto"/>
            </w:tcBorders>
            <w:shd w:val="clear" w:color="auto" w:fill="auto"/>
            <w:vAlign w:val="center"/>
            <w:hideMark/>
          </w:tcPr>
          <w:p w14:paraId="4BE1B91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338" w:type="pct"/>
            <w:tcBorders>
              <w:top w:val="nil"/>
              <w:left w:val="nil"/>
              <w:bottom w:val="single" w:sz="4" w:space="0" w:color="auto"/>
              <w:right w:val="single" w:sz="4" w:space="0" w:color="auto"/>
            </w:tcBorders>
            <w:shd w:val="clear" w:color="auto" w:fill="auto"/>
            <w:vAlign w:val="center"/>
            <w:hideMark/>
          </w:tcPr>
          <w:p w14:paraId="2D8735E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c>
          <w:tcPr>
            <w:tcW w:w="336" w:type="pct"/>
            <w:tcBorders>
              <w:top w:val="nil"/>
              <w:left w:val="nil"/>
              <w:bottom w:val="single" w:sz="4" w:space="0" w:color="auto"/>
              <w:right w:val="single" w:sz="4" w:space="0" w:color="auto"/>
            </w:tcBorders>
            <w:shd w:val="clear" w:color="auto" w:fill="auto"/>
            <w:vAlign w:val="center"/>
            <w:hideMark/>
          </w:tcPr>
          <w:p w14:paraId="372C74E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46,39</w:t>
            </w:r>
          </w:p>
        </w:tc>
      </w:tr>
      <w:tr w:rsidR="004B0CF9" w:rsidRPr="0067368D" w14:paraId="618B7024" w14:textId="77777777" w:rsidTr="004B0CF9">
        <w:trPr>
          <w:trHeight w:val="397"/>
        </w:trPr>
        <w:tc>
          <w:tcPr>
            <w:tcW w:w="330" w:type="pct"/>
            <w:vMerge/>
            <w:tcBorders>
              <w:left w:val="single" w:sz="4" w:space="0" w:color="auto"/>
              <w:right w:val="single" w:sz="4" w:space="0" w:color="auto"/>
            </w:tcBorders>
            <w:vAlign w:val="center"/>
            <w:hideMark/>
          </w:tcPr>
          <w:p w14:paraId="35F67AA6"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BCC1489"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Клушино, Клушинский СДК</w:t>
            </w:r>
          </w:p>
        </w:tc>
        <w:tc>
          <w:tcPr>
            <w:tcW w:w="472" w:type="pct"/>
            <w:tcBorders>
              <w:top w:val="nil"/>
              <w:left w:val="nil"/>
              <w:bottom w:val="single" w:sz="4" w:space="0" w:color="auto"/>
              <w:right w:val="single" w:sz="4" w:space="0" w:color="auto"/>
            </w:tcBorders>
            <w:shd w:val="clear" w:color="auto" w:fill="auto"/>
            <w:vAlign w:val="center"/>
            <w:hideMark/>
          </w:tcPr>
          <w:p w14:paraId="6F3CAAA0"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056ABAA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419" w:type="pct"/>
            <w:tcBorders>
              <w:top w:val="nil"/>
              <w:left w:val="nil"/>
              <w:bottom w:val="single" w:sz="4" w:space="0" w:color="auto"/>
              <w:right w:val="single" w:sz="4" w:space="0" w:color="auto"/>
            </w:tcBorders>
            <w:shd w:val="clear" w:color="auto" w:fill="auto"/>
            <w:vAlign w:val="center"/>
            <w:hideMark/>
          </w:tcPr>
          <w:p w14:paraId="6A88771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104E351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23580E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0437A95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8" w:type="pct"/>
            <w:tcBorders>
              <w:top w:val="nil"/>
              <w:left w:val="nil"/>
              <w:bottom w:val="single" w:sz="4" w:space="0" w:color="auto"/>
              <w:right w:val="single" w:sz="4" w:space="0" w:color="auto"/>
            </w:tcBorders>
            <w:shd w:val="clear" w:color="auto" w:fill="auto"/>
            <w:vAlign w:val="center"/>
            <w:hideMark/>
          </w:tcPr>
          <w:p w14:paraId="6669163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c>
          <w:tcPr>
            <w:tcW w:w="336" w:type="pct"/>
            <w:tcBorders>
              <w:top w:val="nil"/>
              <w:left w:val="nil"/>
              <w:bottom w:val="single" w:sz="4" w:space="0" w:color="auto"/>
              <w:right w:val="single" w:sz="4" w:space="0" w:color="auto"/>
            </w:tcBorders>
            <w:shd w:val="clear" w:color="auto" w:fill="auto"/>
            <w:vAlign w:val="center"/>
            <w:hideMark/>
          </w:tcPr>
          <w:p w14:paraId="68856BF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0,00</w:t>
            </w:r>
          </w:p>
        </w:tc>
      </w:tr>
      <w:tr w:rsidR="004B0CF9" w:rsidRPr="0067368D" w14:paraId="0297CAEB" w14:textId="77777777" w:rsidTr="004B0CF9">
        <w:trPr>
          <w:trHeight w:val="397"/>
        </w:trPr>
        <w:tc>
          <w:tcPr>
            <w:tcW w:w="330" w:type="pct"/>
            <w:vMerge/>
            <w:tcBorders>
              <w:left w:val="single" w:sz="4" w:space="0" w:color="auto"/>
              <w:right w:val="single" w:sz="4" w:space="0" w:color="auto"/>
            </w:tcBorders>
            <w:vAlign w:val="center"/>
            <w:hideMark/>
          </w:tcPr>
          <w:p w14:paraId="3D5A02A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41237D08" w14:textId="77777777" w:rsidR="004B0CF9" w:rsidRPr="0067368D" w:rsidRDefault="004B0CF9" w:rsidP="004B0CF9">
            <w:pPr>
              <w:jc w:val="righ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Котельная д. Поличня, ул. Новая</w:t>
            </w:r>
          </w:p>
        </w:tc>
        <w:tc>
          <w:tcPr>
            <w:tcW w:w="472" w:type="pct"/>
            <w:tcBorders>
              <w:top w:val="nil"/>
              <w:left w:val="nil"/>
              <w:bottom w:val="single" w:sz="4" w:space="0" w:color="auto"/>
              <w:right w:val="single" w:sz="4" w:space="0" w:color="auto"/>
            </w:tcBorders>
            <w:shd w:val="clear" w:color="auto" w:fill="auto"/>
            <w:vAlign w:val="center"/>
            <w:hideMark/>
          </w:tcPr>
          <w:p w14:paraId="09806BA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hideMark/>
          </w:tcPr>
          <w:p w14:paraId="1EADE38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419" w:type="pct"/>
            <w:tcBorders>
              <w:top w:val="nil"/>
              <w:left w:val="nil"/>
              <w:bottom w:val="single" w:sz="4" w:space="0" w:color="auto"/>
              <w:right w:val="single" w:sz="4" w:space="0" w:color="auto"/>
            </w:tcBorders>
            <w:shd w:val="clear" w:color="auto" w:fill="auto"/>
            <w:vAlign w:val="center"/>
            <w:hideMark/>
          </w:tcPr>
          <w:p w14:paraId="0FFE2B9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338" w:type="pct"/>
            <w:tcBorders>
              <w:top w:val="nil"/>
              <w:left w:val="nil"/>
              <w:bottom w:val="single" w:sz="4" w:space="0" w:color="auto"/>
              <w:right w:val="single" w:sz="4" w:space="0" w:color="auto"/>
            </w:tcBorders>
            <w:shd w:val="clear" w:color="auto" w:fill="auto"/>
            <w:vAlign w:val="center"/>
            <w:hideMark/>
          </w:tcPr>
          <w:p w14:paraId="24DB74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338" w:type="pct"/>
            <w:tcBorders>
              <w:top w:val="nil"/>
              <w:left w:val="nil"/>
              <w:bottom w:val="single" w:sz="4" w:space="0" w:color="auto"/>
              <w:right w:val="single" w:sz="4" w:space="0" w:color="auto"/>
            </w:tcBorders>
            <w:shd w:val="clear" w:color="auto" w:fill="auto"/>
            <w:vAlign w:val="center"/>
            <w:hideMark/>
          </w:tcPr>
          <w:p w14:paraId="1222B5D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338" w:type="pct"/>
            <w:tcBorders>
              <w:top w:val="nil"/>
              <w:left w:val="nil"/>
              <w:bottom w:val="single" w:sz="4" w:space="0" w:color="auto"/>
              <w:right w:val="single" w:sz="4" w:space="0" w:color="auto"/>
            </w:tcBorders>
            <w:shd w:val="clear" w:color="auto" w:fill="auto"/>
            <w:vAlign w:val="center"/>
            <w:hideMark/>
          </w:tcPr>
          <w:p w14:paraId="58A5F27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338" w:type="pct"/>
            <w:tcBorders>
              <w:top w:val="nil"/>
              <w:left w:val="nil"/>
              <w:bottom w:val="single" w:sz="4" w:space="0" w:color="auto"/>
              <w:right w:val="single" w:sz="4" w:space="0" w:color="auto"/>
            </w:tcBorders>
            <w:shd w:val="clear" w:color="auto" w:fill="auto"/>
            <w:vAlign w:val="center"/>
            <w:hideMark/>
          </w:tcPr>
          <w:p w14:paraId="7153630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c>
          <w:tcPr>
            <w:tcW w:w="336" w:type="pct"/>
            <w:tcBorders>
              <w:top w:val="nil"/>
              <w:left w:val="nil"/>
              <w:bottom w:val="single" w:sz="4" w:space="0" w:color="auto"/>
              <w:right w:val="single" w:sz="4" w:space="0" w:color="auto"/>
            </w:tcBorders>
            <w:shd w:val="clear" w:color="auto" w:fill="auto"/>
            <w:vAlign w:val="center"/>
            <w:hideMark/>
          </w:tcPr>
          <w:p w14:paraId="270B967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79,57</w:t>
            </w:r>
          </w:p>
        </w:tc>
      </w:tr>
      <w:tr w:rsidR="004B0CF9" w:rsidRPr="0067368D" w14:paraId="7E71EDBD" w14:textId="77777777" w:rsidTr="004B0CF9">
        <w:trPr>
          <w:trHeight w:val="397"/>
        </w:trPr>
        <w:tc>
          <w:tcPr>
            <w:tcW w:w="330" w:type="pct"/>
            <w:vMerge/>
            <w:tcBorders>
              <w:left w:val="single" w:sz="4" w:space="0" w:color="auto"/>
              <w:bottom w:val="single" w:sz="4" w:space="0" w:color="auto"/>
              <w:right w:val="single" w:sz="4" w:space="0" w:color="auto"/>
            </w:tcBorders>
            <w:vAlign w:val="center"/>
          </w:tcPr>
          <w:p w14:paraId="145046A1"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66B25D3D" w14:textId="1D844409" w:rsidR="004B0CF9" w:rsidRPr="00D846BA" w:rsidRDefault="004B0CF9" w:rsidP="004B0CF9">
            <w:pPr>
              <w:jc w:val="righ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Котельная д. Никольское, УКТЛ-0,6</w:t>
            </w:r>
          </w:p>
        </w:tc>
        <w:tc>
          <w:tcPr>
            <w:tcW w:w="472" w:type="pct"/>
            <w:tcBorders>
              <w:top w:val="nil"/>
              <w:left w:val="nil"/>
              <w:bottom w:val="single" w:sz="4" w:space="0" w:color="auto"/>
              <w:right w:val="single" w:sz="4" w:space="0" w:color="auto"/>
            </w:tcBorders>
            <w:shd w:val="clear" w:color="auto" w:fill="auto"/>
            <w:vAlign w:val="center"/>
          </w:tcPr>
          <w:p w14:paraId="63AFDA54" w14:textId="77777777" w:rsidR="004B0CF9" w:rsidRPr="00D846BA" w:rsidRDefault="004B0CF9" w:rsidP="004B0CF9">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м.кв/(Гкал/ч)</w:t>
            </w:r>
          </w:p>
        </w:tc>
        <w:tc>
          <w:tcPr>
            <w:tcW w:w="419" w:type="pct"/>
            <w:tcBorders>
              <w:top w:val="nil"/>
              <w:left w:val="nil"/>
              <w:bottom w:val="single" w:sz="4" w:space="0" w:color="auto"/>
              <w:right w:val="single" w:sz="4" w:space="0" w:color="auto"/>
            </w:tcBorders>
            <w:shd w:val="clear" w:color="auto" w:fill="auto"/>
            <w:vAlign w:val="center"/>
          </w:tcPr>
          <w:p w14:paraId="6C57BB4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1173,96</w:t>
            </w:r>
          </w:p>
        </w:tc>
        <w:tc>
          <w:tcPr>
            <w:tcW w:w="419" w:type="pct"/>
            <w:tcBorders>
              <w:top w:val="nil"/>
              <w:left w:val="nil"/>
              <w:bottom w:val="single" w:sz="4" w:space="0" w:color="auto"/>
              <w:right w:val="single" w:sz="4" w:space="0" w:color="auto"/>
            </w:tcBorders>
            <w:shd w:val="clear" w:color="auto" w:fill="auto"/>
            <w:vAlign w:val="center"/>
          </w:tcPr>
          <w:p w14:paraId="7CB983A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1173,96</w:t>
            </w:r>
          </w:p>
        </w:tc>
        <w:tc>
          <w:tcPr>
            <w:tcW w:w="338" w:type="pct"/>
            <w:tcBorders>
              <w:top w:val="nil"/>
              <w:left w:val="nil"/>
              <w:bottom w:val="single" w:sz="4" w:space="0" w:color="auto"/>
              <w:right w:val="single" w:sz="4" w:space="0" w:color="auto"/>
            </w:tcBorders>
            <w:shd w:val="clear" w:color="auto" w:fill="auto"/>
            <w:vAlign w:val="center"/>
          </w:tcPr>
          <w:p w14:paraId="73FCF2F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766,02</w:t>
            </w:r>
          </w:p>
        </w:tc>
        <w:tc>
          <w:tcPr>
            <w:tcW w:w="338" w:type="pct"/>
            <w:tcBorders>
              <w:top w:val="nil"/>
              <w:left w:val="nil"/>
              <w:bottom w:val="single" w:sz="4" w:space="0" w:color="auto"/>
              <w:right w:val="single" w:sz="4" w:space="0" w:color="auto"/>
            </w:tcBorders>
            <w:shd w:val="clear" w:color="auto" w:fill="auto"/>
            <w:vAlign w:val="center"/>
          </w:tcPr>
          <w:p w14:paraId="4A02B2D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766,02</w:t>
            </w:r>
          </w:p>
        </w:tc>
        <w:tc>
          <w:tcPr>
            <w:tcW w:w="338" w:type="pct"/>
            <w:tcBorders>
              <w:top w:val="nil"/>
              <w:left w:val="nil"/>
              <w:bottom w:val="single" w:sz="4" w:space="0" w:color="auto"/>
              <w:right w:val="single" w:sz="4" w:space="0" w:color="auto"/>
            </w:tcBorders>
            <w:shd w:val="clear" w:color="auto" w:fill="auto"/>
            <w:vAlign w:val="center"/>
          </w:tcPr>
          <w:p w14:paraId="6493E7B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766,02</w:t>
            </w:r>
          </w:p>
        </w:tc>
        <w:tc>
          <w:tcPr>
            <w:tcW w:w="338" w:type="pct"/>
            <w:tcBorders>
              <w:top w:val="nil"/>
              <w:left w:val="nil"/>
              <w:bottom w:val="single" w:sz="4" w:space="0" w:color="auto"/>
              <w:right w:val="single" w:sz="4" w:space="0" w:color="auto"/>
            </w:tcBorders>
            <w:shd w:val="clear" w:color="auto" w:fill="auto"/>
            <w:vAlign w:val="center"/>
          </w:tcPr>
          <w:p w14:paraId="192CB91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766,02</w:t>
            </w:r>
          </w:p>
        </w:tc>
        <w:tc>
          <w:tcPr>
            <w:tcW w:w="336" w:type="pct"/>
            <w:tcBorders>
              <w:top w:val="nil"/>
              <w:left w:val="nil"/>
              <w:bottom w:val="single" w:sz="4" w:space="0" w:color="auto"/>
              <w:right w:val="single" w:sz="4" w:space="0" w:color="auto"/>
            </w:tcBorders>
            <w:shd w:val="clear" w:color="auto" w:fill="auto"/>
            <w:vAlign w:val="center"/>
          </w:tcPr>
          <w:p w14:paraId="63C4580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766,02</w:t>
            </w:r>
          </w:p>
        </w:tc>
      </w:tr>
      <w:tr w:rsidR="004B0CF9" w:rsidRPr="0067368D" w14:paraId="5A9434A1"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73BA6CC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8</w:t>
            </w:r>
          </w:p>
        </w:tc>
        <w:tc>
          <w:tcPr>
            <w:tcW w:w="1672" w:type="pct"/>
            <w:tcBorders>
              <w:top w:val="nil"/>
              <w:left w:val="nil"/>
              <w:bottom w:val="single" w:sz="4" w:space="0" w:color="auto"/>
              <w:right w:val="single" w:sz="4" w:space="0" w:color="auto"/>
            </w:tcBorders>
            <w:shd w:val="clear" w:color="auto" w:fill="auto"/>
            <w:vAlign w:val="center"/>
            <w:hideMark/>
          </w:tcPr>
          <w:p w14:paraId="51EB4D7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Доля тепловой энергии, выработанной в комбинированном режиме</w:t>
            </w:r>
          </w:p>
        </w:tc>
        <w:tc>
          <w:tcPr>
            <w:tcW w:w="472" w:type="pct"/>
            <w:tcBorders>
              <w:top w:val="nil"/>
              <w:left w:val="nil"/>
              <w:bottom w:val="single" w:sz="4" w:space="0" w:color="auto"/>
              <w:right w:val="single" w:sz="4" w:space="0" w:color="auto"/>
            </w:tcBorders>
            <w:shd w:val="clear" w:color="auto" w:fill="auto"/>
            <w:vAlign w:val="center"/>
            <w:hideMark/>
          </w:tcPr>
          <w:p w14:paraId="4B083D0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161A0B1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00291BA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416670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2A7C3CF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7B3B660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0C72C3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63F8CB1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21460F93"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02B3E75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9</w:t>
            </w:r>
          </w:p>
        </w:tc>
        <w:tc>
          <w:tcPr>
            <w:tcW w:w="1672" w:type="pct"/>
            <w:tcBorders>
              <w:top w:val="nil"/>
              <w:left w:val="nil"/>
              <w:bottom w:val="single" w:sz="4" w:space="0" w:color="auto"/>
              <w:right w:val="single" w:sz="4" w:space="0" w:color="auto"/>
            </w:tcBorders>
            <w:shd w:val="clear" w:color="auto" w:fill="auto"/>
            <w:vAlign w:val="center"/>
            <w:hideMark/>
          </w:tcPr>
          <w:p w14:paraId="4ABDFEA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удельный расход условного топлива на отпуск электрической энергии</w:t>
            </w:r>
          </w:p>
        </w:tc>
        <w:tc>
          <w:tcPr>
            <w:tcW w:w="472" w:type="pct"/>
            <w:tcBorders>
              <w:top w:val="nil"/>
              <w:left w:val="nil"/>
              <w:bottom w:val="single" w:sz="4" w:space="0" w:color="auto"/>
              <w:right w:val="single" w:sz="4" w:space="0" w:color="auto"/>
            </w:tcBorders>
            <w:shd w:val="clear" w:color="auto" w:fill="auto"/>
            <w:vAlign w:val="center"/>
            <w:hideMark/>
          </w:tcPr>
          <w:p w14:paraId="75DFC3B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кг у.т./кВт.ч</w:t>
            </w:r>
          </w:p>
        </w:tc>
        <w:tc>
          <w:tcPr>
            <w:tcW w:w="419" w:type="pct"/>
            <w:tcBorders>
              <w:top w:val="nil"/>
              <w:left w:val="nil"/>
              <w:bottom w:val="single" w:sz="4" w:space="0" w:color="auto"/>
              <w:right w:val="single" w:sz="4" w:space="0" w:color="auto"/>
            </w:tcBorders>
            <w:shd w:val="clear" w:color="auto" w:fill="auto"/>
            <w:vAlign w:val="center"/>
            <w:hideMark/>
          </w:tcPr>
          <w:p w14:paraId="2463E29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26F809E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4A1B1D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1A30A92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57D4FB8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20C342A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7DE04F1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0FD82FD5"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17D0507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10</w:t>
            </w:r>
          </w:p>
        </w:tc>
        <w:tc>
          <w:tcPr>
            <w:tcW w:w="1672" w:type="pct"/>
            <w:tcBorders>
              <w:top w:val="nil"/>
              <w:left w:val="nil"/>
              <w:bottom w:val="single" w:sz="4" w:space="0" w:color="auto"/>
              <w:right w:val="single" w:sz="4" w:space="0" w:color="auto"/>
            </w:tcBorders>
            <w:shd w:val="clear" w:color="auto" w:fill="auto"/>
            <w:vAlign w:val="center"/>
            <w:hideMark/>
          </w:tcPr>
          <w:p w14:paraId="2DACE6AA"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2" w:type="pct"/>
            <w:tcBorders>
              <w:top w:val="nil"/>
              <w:left w:val="nil"/>
              <w:bottom w:val="single" w:sz="4" w:space="0" w:color="auto"/>
              <w:right w:val="single" w:sz="4" w:space="0" w:color="auto"/>
            </w:tcBorders>
            <w:shd w:val="clear" w:color="auto" w:fill="auto"/>
            <w:vAlign w:val="center"/>
            <w:hideMark/>
          </w:tcPr>
          <w:p w14:paraId="5D19C90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4141A6A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0EA3F6D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342691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5C61A9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7BF6725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88D2D87"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1B185742"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w:t>
            </w:r>
          </w:p>
        </w:tc>
      </w:tr>
      <w:tr w:rsidR="004B0CF9" w:rsidRPr="0067368D" w14:paraId="0032FFC0" w14:textId="77777777" w:rsidTr="004B0CF9">
        <w:trPr>
          <w:trHeight w:val="397"/>
        </w:trPr>
        <w:tc>
          <w:tcPr>
            <w:tcW w:w="330" w:type="pct"/>
            <w:vMerge w:val="restart"/>
            <w:tcBorders>
              <w:top w:val="single" w:sz="4" w:space="0" w:color="auto"/>
              <w:left w:val="single" w:sz="4" w:space="0" w:color="auto"/>
              <w:right w:val="single" w:sz="4" w:space="0" w:color="auto"/>
            </w:tcBorders>
            <w:shd w:val="clear" w:color="auto" w:fill="auto"/>
            <w:vAlign w:val="center"/>
            <w:hideMark/>
          </w:tcPr>
          <w:p w14:paraId="73AFC256"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11</w:t>
            </w:r>
          </w:p>
        </w:tc>
        <w:tc>
          <w:tcPr>
            <w:tcW w:w="1672" w:type="pct"/>
            <w:tcBorders>
              <w:top w:val="nil"/>
              <w:left w:val="nil"/>
              <w:bottom w:val="single" w:sz="4" w:space="0" w:color="auto"/>
              <w:right w:val="single" w:sz="4" w:space="0" w:color="auto"/>
            </w:tcBorders>
            <w:shd w:val="clear" w:color="auto" w:fill="auto"/>
            <w:vAlign w:val="center"/>
            <w:hideMark/>
          </w:tcPr>
          <w:p w14:paraId="38BF53C8"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72" w:type="pct"/>
            <w:tcBorders>
              <w:top w:val="nil"/>
              <w:left w:val="nil"/>
              <w:bottom w:val="single" w:sz="4" w:space="0" w:color="auto"/>
              <w:right w:val="single" w:sz="4" w:space="0" w:color="auto"/>
            </w:tcBorders>
            <w:shd w:val="clear" w:color="auto" w:fill="auto"/>
            <w:vAlign w:val="center"/>
            <w:hideMark/>
          </w:tcPr>
          <w:p w14:paraId="1EFDE0E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0CAA793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02F9887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39F49093"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65B275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2201914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312EDB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6DA223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r>
      <w:tr w:rsidR="004B0CF9" w:rsidRPr="0067368D" w14:paraId="4CE5BA0A" w14:textId="77777777" w:rsidTr="004B0CF9">
        <w:trPr>
          <w:trHeight w:val="397"/>
        </w:trPr>
        <w:tc>
          <w:tcPr>
            <w:tcW w:w="330" w:type="pct"/>
            <w:vMerge/>
            <w:tcBorders>
              <w:left w:val="single" w:sz="4" w:space="0" w:color="auto"/>
              <w:right w:val="single" w:sz="4" w:space="0" w:color="auto"/>
            </w:tcBorders>
            <w:vAlign w:val="center"/>
            <w:hideMark/>
          </w:tcPr>
          <w:p w14:paraId="3F8A2A50"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3286166E" w14:textId="77777777" w:rsidR="004B0CF9" w:rsidRPr="0067368D" w:rsidRDefault="004B0CF9" w:rsidP="004B0CF9">
            <w:pPr>
              <w:jc w:val="lef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ООО "Смоленскрегионтеплоэнерго"</w:t>
            </w:r>
          </w:p>
        </w:tc>
        <w:tc>
          <w:tcPr>
            <w:tcW w:w="472" w:type="pct"/>
            <w:tcBorders>
              <w:top w:val="nil"/>
              <w:left w:val="nil"/>
              <w:bottom w:val="single" w:sz="4" w:space="0" w:color="auto"/>
              <w:right w:val="single" w:sz="4" w:space="0" w:color="auto"/>
            </w:tcBorders>
            <w:shd w:val="clear" w:color="auto" w:fill="auto"/>
            <w:vAlign w:val="center"/>
            <w:hideMark/>
          </w:tcPr>
          <w:p w14:paraId="5D175A3E"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63EDE60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60</w:t>
            </w:r>
          </w:p>
        </w:tc>
        <w:tc>
          <w:tcPr>
            <w:tcW w:w="419" w:type="pct"/>
            <w:tcBorders>
              <w:top w:val="nil"/>
              <w:left w:val="nil"/>
              <w:bottom w:val="single" w:sz="4" w:space="0" w:color="auto"/>
              <w:right w:val="single" w:sz="4" w:space="0" w:color="auto"/>
            </w:tcBorders>
            <w:shd w:val="clear" w:color="auto" w:fill="auto"/>
            <w:vAlign w:val="center"/>
            <w:hideMark/>
          </w:tcPr>
          <w:p w14:paraId="389E446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60</w:t>
            </w:r>
          </w:p>
        </w:tc>
        <w:tc>
          <w:tcPr>
            <w:tcW w:w="338" w:type="pct"/>
            <w:tcBorders>
              <w:top w:val="nil"/>
              <w:left w:val="nil"/>
              <w:bottom w:val="single" w:sz="4" w:space="0" w:color="auto"/>
              <w:right w:val="single" w:sz="4" w:space="0" w:color="auto"/>
            </w:tcBorders>
            <w:shd w:val="clear" w:color="auto" w:fill="auto"/>
            <w:vAlign w:val="center"/>
            <w:hideMark/>
          </w:tcPr>
          <w:p w14:paraId="2AB3F80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60</w:t>
            </w:r>
          </w:p>
        </w:tc>
        <w:tc>
          <w:tcPr>
            <w:tcW w:w="338" w:type="pct"/>
            <w:tcBorders>
              <w:top w:val="nil"/>
              <w:left w:val="nil"/>
              <w:bottom w:val="single" w:sz="4" w:space="0" w:color="auto"/>
              <w:right w:val="single" w:sz="4" w:space="0" w:color="auto"/>
            </w:tcBorders>
            <w:shd w:val="clear" w:color="auto" w:fill="auto"/>
            <w:vAlign w:val="center"/>
            <w:hideMark/>
          </w:tcPr>
          <w:p w14:paraId="553F8DC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70</w:t>
            </w:r>
          </w:p>
        </w:tc>
        <w:tc>
          <w:tcPr>
            <w:tcW w:w="338" w:type="pct"/>
            <w:tcBorders>
              <w:top w:val="nil"/>
              <w:left w:val="nil"/>
              <w:bottom w:val="single" w:sz="4" w:space="0" w:color="auto"/>
              <w:right w:val="single" w:sz="4" w:space="0" w:color="auto"/>
            </w:tcBorders>
            <w:shd w:val="clear" w:color="auto" w:fill="auto"/>
            <w:vAlign w:val="center"/>
            <w:hideMark/>
          </w:tcPr>
          <w:p w14:paraId="022F8FB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75</w:t>
            </w:r>
          </w:p>
        </w:tc>
        <w:tc>
          <w:tcPr>
            <w:tcW w:w="338" w:type="pct"/>
            <w:tcBorders>
              <w:top w:val="nil"/>
              <w:left w:val="nil"/>
              <w:bottom w:val="single" w:sz="4" w:space="0" w:color="auto"/>
              <w:right w:val="single" w:sz="4" w:space="0" w:color="auto"/>
            </w:tcBorders>
            <w:shd w:val="clear" w:color="auto" w:fill="auto"/>
            <w:vAlign w:val="center"/>
            <w:hideMark/>
          </w:tcPr>
          <w:p w14:paraId="75AA548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80</w:t>
            </w:r>
          </w:p>
        </w:tc>
        <w:tc>
          <w:tcPr>
            <w:tcW w:w="336" w:type="pct"/>
            <w:tcBorders>
              <w:top w:val="nil"/>
              <w:left w:val="nil"/>
              <w:bottom w:val="single" w:sz="4" w:space="0" w:color="auto"/>
              <w:right w:val="single" w:sz="4" w:space="0" w:color="auto"/>
            </w:tcBorders>
            <w:shd w:val="clear" w:color="auto" w:fill="auto"/>
            <w:vAlign w:val="center"/>
            <w:hideMark/>
          </w:tcPr>
          <w:p w14:paraId="227A679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100</w:t>
            </w:r>
          </w:p>
        </w:tc>
      </w:tr>
      <w:tr w:rsidR="004B0CF9" w:rsidRPr="0067368D" w14:paraId="0078A897" w14:textId="77777777" w:rsidTr="004B0CF9">
        <w:trPr>
          <w:trHeight w:val="397"/>
        </w:trPr>
        <w:tc>
          <w:tcPr>
            <w:tcW w:w="330" w:type="pct"/>
            <w:vMerge/>
            <w:tcBorders>
              <w:left w:val="single" w:sz="4" w:space="0" w:color="auto"/>
              <w:right w:val="single" w:sz="4" w:space="0" w:color="auto"/>
            </w:tcBorders>
            <w:vAlign w:val="center"/>
            <w:hideMark/>
          </w:tcPr>
          <w:p w14:paraId="241F00D4"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hideMark/>
          </w:tcPr>
          <w:p w14:paraId="546F8DC5" w14:textId="77777777" w:rsidR="004B0CF9" w:rsidRPr="0067368D" w:rsidRDefault="004B0CF9" w:rsidP="004B0CF9">
            <w:pPr>
              <w:jc w:val="left"/>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МБУ "Управление ДКХ Гагаринского района"</w:t>
            </w:r>
          </w:p>
        </w:tc>
        <w:tc>
          <w:tcPr>
            <w:tcW w:w="472" w:type="pct"/>
            <w:tcBorders>
              <w:top w:val="nil"/>
              <w:left w:val="nil"/>
              <w:bottom w:val="single" w:sz="4" w:space="0" w:color="auto"/>
              <w:right w:val="single" w:sz="4" w:space="0" w:color="auto"/>
            </w:tcBorders>
            <w:shd w:val="clear" w:color="auto" w:fill="auto"/>
            <w:vAlign w:val="center"/>
            <w:hideMark/>
          </w:tcPr>
          <w:p w14:paraId="569EA6B7"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1F6EA6C1"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14:paraId="72FFFFA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61FF4C5C"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1A21432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091A384A"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4DEE31CB"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45F91A7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r>
      <w:tr w:rsidR="004B0CF9" w:rsidRPr="0067368D" w14:paraId="5E123B52" w14:textId="77777777" w:rsidTr="004B0CF9">
        <w:trPr>
          <w:trHeight w:val="397"/>
        </w:trPr>
        <w:tc>
          <w:tcPr>
            <w:tcW w:w="330" w:type="pct"/>
            <w:vMerge/>
            <w:tcBorders>
              <w:left w:val="single" w:sz="4" w:space="0" w:color="auto"/>
              <w:bottom w:val="single" w:sz="4" w:space="0" w:color="000000"/>
              <w:right w:val="single" w:sz="4" w:space="0" w:color="auto"/>
            </w:tcBorders>
            <w:vAlign w:val="center"/>
          </w:tcPr>
          <w:p w14:paraId="2FE8512B" w14:textId="77777777" w:rsidR="004B0CF9" w:rsidRPr="0067368D" w:rsidRDefault="004B0CF9" w:rsidP="004B0CF9">
            <w:pPr>
              <w:jc w:val="left"/>
              <w:rPr>
                <w:rFonts w:ascii="Segoe UI" w:eastAsia="Times New Roman" w:hAnsi="Segoe UI" w:cs="Segoe UI"/>
                <w:color w:val="000000"/>
                <w:sz w:val="20"/>
                <w:szCs w:val="20"/>
                <w:lang w:eastAsia="ru-RU"/>
              </w:rPr>
            </w:pPr>
          </w:p>
        </w:tc>
        <w:tc>
          <w:tcPr>
            <w:tcW w:w="1672" w:type="pct"/>
            <w:tcBorders>
              <w:top w:val="nil"/>
              <w:left w:val="nil"/>
              <w:bottom w:val="single" w:sz="4" w:space="0" w:color="auto"/>
              <w:right w:val="single" w:sz="4" w:space="0" w:color="auto"/>
            </w:tcBorders>
            <w:shd w:val="clear" w:color="auto" w:fill="auto"/>
            <w:vAlign w:val="center"/>
          </w:tcPr>
          <w:p w14:paraId="7E7EADD1" w14:textId="77777777" w:rsidR="004B0CF9" w:rsidRPr="00D846BA" w:rsidRDefault="004B0CF9" w:rsidP="004B0CF9">
            <w:pPr>
              <w:jc w:val="left"/>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СХПК колхоз-племзавод «Радищево»</w:t>
            </w:r>
          </w:p>
        </w:tc>
        <w:tc>
          <w:tcPr>
            <w:tcW w:w="472" w:type="pct"/>
            <w:tcBorders>
              <w:top w:val="nil"/>
              <w:left w:val="nil"/>
              <w:bottom w:val="single" w:sz="4" w:space="0" w:color="auto"/>
              <w:right w:val="single" w:sz="4" w:space="0" w:color="auto"/>
            </w:tcBorders>
            <w:shd w:val="clear" w:color="auto" w:fill="auto"/>
            <w:vAlign w:val="center"/>
          </w:tcPr>
          <w:p w14:paraId="5CDF3667" w14:textId="77777777" w:rsidR="004B0CF9" w:rsidRPr="00D846BA" w:rsidRDefault="004B0CF9" w:rsidP="004B0CF9">
            <w:pPr>
              <w:jc w:val="center"/>
              <w:rPr>
                <w:rFonts w:ascii="Segoe UI" w:eastAsia="Times New Roman" w:hAnsi="Segoe UI" w:cs="Segoe UI"/>
                <w:color w:val="000000"/>
                <w:sz w:val="20"/>
                <w:szCs w:val="20"/>
                <w:lang w:eastAsia="ru-RU"/>
              </w:rPr>
            </w:pPr>
            <w:r w:rsidRPr="00D846BA">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tcPr>
          <w:p w14:paraId="7A36FF3B"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419" w:type="pct"/>
            <w:tcBorders>
              <w:top w:val="nil"/>
              <w:left w:val="nil"/>
              <w:bottom w:val="single" w:sz="4" w:space="0" w:color="auto"/>
              <w:right w:val="single" w:sz="4" w:space="0" w:color="auto"/>
            </w:tcBorders>
            <w:shd w:val="clear" w:color="auto" w:fill="auto"/>
            <w:vAlign w:val="center"/>
          </w:tcPr>
          <w:p w14:paraId="2AEA7744"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14:paraId="7FEE36DA"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14:paraId="70BB5083"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14:paraId="5D0CB397"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14:paraId="4B528764"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tcPr>
          <w:p w14:paraId="3820D182" w14:textId="77777777" w:rsidR="004B0CF9" w:rsidRPr="00D846BA" w:rsidRDefault="004B0CF9" w:rsidP="004B0CF9">
            <w:pPr>
              <w:jc w:val="center"/>
              <w:rPr>
                <w:rFonts w:ascii="Segoe UI" w:hAnsi="Segoe UI" w:cs="Segoe UI"/>
                <w:color w:val="000000"/>
                <w:sz w:val="20"/>
                <w:szCs w:val="20"/>
              </w:rPr>
            </w:pPr>
            <w:r w:rsidRPr="00D846BA">
              <w:rPr>
                <w:rFonts w:ascii="Segoe UI" w:hAnsi="Segoe UI" w:cs="Segoe UI"/>
                <w:color w:val="000000"/>
                <w:sz w:val="20"/>
                <w:szCs w:val="20"/>
              </w:rPr>
              <w:t>0</w:t>
            </w:r>
          </w:p>
        </w:tc>
      </w:tr>
      <w:tr w:rsidR="004B0CF9" w:rsidRPr="0067368D" w14:paraId="772E620D"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7C7AA37C"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12</w:t>
            </w:r>
          </w:p>
        </w:tc>
        <w:tc>
          <w:tcPr>
            <w:tcW w:w="1672" w:type="pct"/>
            <w:tcBorders>
              <w:top w:val="nil"/>
              <w:left w:val="nil"/>
              <w:bottom w:val="single" w:sz="4" w:space="0" w:color="auto"/>
              <w:right w:val="single" w:sz="4" w:space="0" w:color="auto"/>
            </w:tcBorders>
            <w:shd w:val="clear" w:color="auto" w:fill="auto"/>
            <w:vAlign w:val="center"/>
            <w:hideMark/>
          </w:tcPr>
          <w:p w14:paraId="07DEBF11"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 xml:space="preserve">отношение материальной характеристики тепловых сетей, реконструированных за год, к общей </w:t>
            </w:r>
            <w:r w:rsidRPr="0067368D">
              <w:rPr>
                <w:rFonts w:ascii="Segoe UI" w:eastAsia="Times New Roman" w:hAnsi="Segoe UI" w:cs="Segoe UI"/>
                <w:color w:val="000000"/>
                <w:sz w:val="20"/>
                <w:szCs w:val="20"/>
                <w:lang w:eastAsia="ru-RU"/>
              </w:rPr>
              <w:lastRenderedPageBreak/>
              <w:t xml:space="preserve">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Pr="00BB4917">
              <w:rPr>
                <w:rFonts w:ascii="Segoe UI" w:eastAsia="Times New Roman" w:hAnsi="Segoe UI" w:cs="Segoe UI"/>
                <w:color w:val="000000"/>
                <w:sz w:val="20"/>
                <w:szCs w:val="20"/>
                <w:lang w:eastAsia="ru-RU"/>
              </w:rPr>
              <w:t>поселения, муниципального округа, городского округа, города федерального значения</w:t>
            </w:r>
            <w:r w:rsidRPr="0067368D">
              <w:rPr>
                <w:rFonts w:ascii="Segoe UI" w:eastAsia="Times New Roman" w:hAnsi="Segoe UI" w:cs="Segoe UI"/>
                <w:color w:val="000000"/>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07549BC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lastRenderedPageBreak/>
              <w:t>%</w:t>
            </w:r>
          </w:p>
        </w:tc>
        <w:tc>
          <w:tcPr>
            <w:tcW w:w="419" w:type="pct"/>
            <w:tcBorders>
              <w:top w:val="nil"/>
              <w:left w:val="nil"/>
              <w:bottom w:val="single" w:sz="4" w:space="0" w:color="auto"/>
              <w:right w:val="single" w:sz="4" w:space="0" w:color="auto"/>
            </w:tcBorders>
            <w:shd w:val="clear" w:color="auto" w:fill="auto"/>
            <w:vAlign w:val="center"/>
            <w:hideMark/>
          </w:tcPr>
          <w:p w14:paraId="53E83E3D"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0FA87F0F"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E1F0E35"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3 </w:t>
            </w:r>
          </w:p>
        </w:tc>
        <w:tc>
          <w:tcPr>
            <w:tcW w:w="338" w:type="pct"/>
            <w:tcBorders>
              <w:top w:val="nil"/>
              <w:left w:val="nil"/>
              <w:bottom w:val="single" w:sz="4" w:space="0" w:color="auto"/>
              <w:right w:val="single" w:sz="4" w:space="0" w:color="auto"/>
            </w:tcBorders>
            <w:shd w:val="clear" w:color="auto" w:fill="auto"/>
            <w:vAlign w:val="center"/>
            <w:hideMark/>
          </w:tcPr>
          <w:p w14:paraId="1870E41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3 </w:t>
            </w:r>
          </w:p>
        </w:tc>
        <w:tc>
          <w:tcPr>
            <w:tcW w:w="338" w:type="pct"/>
            <w:tcBorders>
              <w:top w:val="nil"/>
              <w:left w:val="nil"/>
              <w:bottom w:val="single" w:sz="4" w:space="0" w:color="auto"/>
              <w:right w:val="single" w:sz="4" w:space="0" w:color="auto"/>
            </w:tcBorders>
            <w:shd w:val="clear" w:color="auto" w:fill="auto"/>
            <w:vAlign w:val="center"/>
            <w:hideMark/>
          </w:tcPr>
          <w:p w14:paraId="3DEB223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3 </w:t>
            </w:r>
          </w:p>
        </w:tc>
        <w:tc>
          <w:tcPr>
            <w:tcW w:w="338" w:type="pct"/>
            <w:tcBorders>
              <w:top w:val="nil"/>
              <w:left w:val="nil"/>
              <w:bottom w:val="single" w:sz="4" w:space="0" w:color="auto"/>
              <w:right w:val="single" w:sz="4" w:space="0" w:color="auto"/>
            </w:tcBorders>
            <w:shd w:val="clear" w:color="auto" w:fill="auto"/>
            <w:vAlign w:val="center"/>
            <w:hideMark/>
          </w:tcPr>
          <w:p w14:paraId="008C8C59"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3 </w:t>
            </w:r>
          </w:p>
        </w:tc>
        <w:tc>
          <w:tcPr>
            <w:tcW w:w="336" w:type="pct"/>
            <w:tcBorders>
              <w:top w:val="nil"/>
              <w:left w:val="nil"/>
              <w:bottom w:val="single" w:sz="4" w:space="0" w:color="auto"/>
              <w:right w:val="single" w:sz="4" w:space="0" w:color="auto"/>
            </w:tcBorders>
            <w:shd w:val="clear" w:color="auto" w:fill="auto"/>
            <w:vAlign w:val="center"/>
            <w:hideMark/>
          </w:tcPr>
          <w:p w14:paraId="2AF0E92E"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21 </w:t>
            </w:r>
          </w:p>
        </w:tc>
      </w:tr>
      <w:tr w:rsidR="004B0CF9" w:rsidRPr="0067368D" w14:paraId="7FC74B32"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97477FB"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13</w:t>
            </w:r>
          </w:p>
        </w:tc>
        <w:tc>
          <w:tcPr>
            <w:tcW w:w="1672" w:type="pct"/>
            <w:tcBorders>
              <w:top w:val="nil"/>
              <w:left w:val="nil"/>
              <w:bottom w:val="single" w:sz="4" w:space="0" w:color="auto"/>
              <w:right w:val="single" w:sz="4" w:space="0" w:color="auto"/>
            </w:tcBorders>
            <w:shd w:val="clear" w:color="auto" w:fill="auto"/>
            <w:vAlign w:val="center"/>
            <w:hideMark/>
          </w:tcPr>
          <w:p w14:paraId="142BC5F5"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72" w:type="pct"/>
            <w:tcBorders>
              <w:top w:val="nil"/>
              <w:left w:val="nil"/>
              <w:bottom w:val="single" w:sz="4" w:space="0" w:color="auto"/>
              <w:right w:val="single" w:sz="4" w:space="0" w:color="auto"/>
            </w:tcBorders>
            <w:shd w:val="clear" w:color="auto" w:fill="auto"/>
            <w:vAlign w:val="center"/>
            <w:hideMark/>
          </w:tcPr>
          <w:p w14:paraId="6E55FF73"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7435C88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14:paraId="4E59BBBA"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12</w:t>
            </w:r>
          </w:p>
        </w:tc>
        <w:tc>
          <w:tcPr>
            <w:tcW w:w="338" w:type="pct"/>
            <w:tcBorders>
              <w:top w:val="nil"/>
              <w:left w:val="nil"/>
              <w:bottom w:val="single" w:sz="4" w:space="0" w:color="auto"/>
              <w:right w:val="single" w:sz="4" w:space="0" w:color="auto"/>
            </w:tcBorders>
            <w:shd w:val="clear" w:color="auto" w:fill="auto"/>
            <w:vAlign w:val="center"/>
            <w:hideMark/>
          </w:tcPr>
          <w:p w14:paraId="6383B7B1"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6 </w:t>
            </w:r>
          </w:p>
        </w:tc>
        <w:tc>
          <w:tcPr>
            <w:tcW w:w="338" w:type="pct"/>
            <w:tcBorders>
              <w:top w:val="nil"/>
              <w:left w:val="nil"/>
              <w:bottom w:val="single" w:sz="4" w:space="0" w:color="auto"/>
              <w:right w:val="single" w:sz="4" w:space="0" w:color="auto"/>
            </w:tcBorders>
            <w:shd w:val="clear" w:color="auto" w:fill="auto"/>
            <w:vAlign w:val="center"/>
            <w:hideMark/>
          </w:tcPr>
          <w:p w14:paraId="4F2AFB6F"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 10</w:t>
            </w:r>
          </w:p>
        </w:tc>
        <w:tc>
          <w:tcPr>
            <w:tcW w:w="338" w:type="pct"/>
            <w:tcBorders>
              <w:top w:val="nil"/>
              <w:left w:val="nil"/>
              <w:bottom w:val="single" w:sz="4" w:space="0" w:color="auto"/>
              <w:right w:val="single" w:sz="4" w:space="0" w:color="auto"/>
            </w:tcBorders>
            <w:shd w:val="clear" w:color="auto" w:fill="auto"/>
            <w:vAlign w:val="center"/>
            <w:hideMark/>
          </w:tcPr>
          <w:p w14:paraId="3EFCAE03"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 10</w:t>
            </w:r>
          </w:p>
        </w:tc>
        <w:tc>
          <w:tcPr>
            <w:tcW w:w="338" w:type="pct"/>
            <w:tcBorders>
              <w:top w:val="nil"/>
              <w:left w:val="nil"/>
              <w:bottom w:val="single" w:sz="4" w:space="0" w:color="auto"/>
              <w:right w:val="single" w:sz="4" w:space="0" w:color="auto"/>
            </w:tcBorders>
            <w:shd w:val="clear" w:color="auto" w:fill="auto"/>
            <w:vAlign w:val="center"/>
            <w:hideMark/>
          </w:tcPr>
          <w:p w14:paraId="7EAC7703"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9</w:t>
            </w:r>
          </w:p>
        </w:tc>
        <w:tc>
          <w:tcPr>
            <w:tcW w:w="336" w:type="pct"/>
            <w:tcBorders>
              <w:top w:val="nil"/>
              <w:left w:val="nil"/>
              <w:bottom w:val="single" w:sz="4" w:space="0" w:color="auto"/>
              <w:right w:val="single" w:sz="4" w:space="0" w:color="auto"/>
            </w:tcBorders>
            <w:shd w:val="clear" w:color="auto" w:fill="auto"/>
            <w:vAlign w:val="center"/>
            <w:hideMark/>
          </w:tcPr>
          <w:p w14:paraId="395EAAB2" w14:textId="77777777" w:rsidR="004B0CF9" w:rsidRPr="00997780" w:rsidRDefault="004B0CF9" w:rsidP="004B0CF9">
            <w:pPr>
              <w:jc w:val="center"/>
              <w:rPr>
                <w:rFonts w:ascii="Segoe UI" w:hAnsi="Segoe UI" w:cs="Segoe UI"/>
                <w:color w:val="000000"/>
                <w:sz w:val="20"/>
                <w:szCs w:val="20"/>
              </w:rPr>
            </w:pPr>
            <w:r w:rsidRPr="00997780">
              <w:rPr>
                <w:rFonts w:ascii="Segoe UI" w:hAnsi="Segoe UI" w:cs="Segoe UI"/>
                <w:color w:val="000000"/>
                <w:sz w:val="20"/>
                <w:szCs w:val="20"/>
              </w:rPr>
              <w:t>20 </w:t>
            </w:r>
          </w:p>
        </w:tc>
      </w:tr>
      <w:tr w:rsidR="004B0CF9" w:rsidRPr="0067368D" w14:paraId="73B3D95D" w14:textId="77777777" w:rsidTr="004B0CF9">
        <w:trPr>
          <w:trHeight w:val="39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1B9CC9E2"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14</w:t>
            </w:r>
          </w:p>
        </w:tc>
        <w:tc>
          <w:tcPr>
            <w:tcW w:w="1672" w:type="pct"/>
            <w:tcBorders>
              <w:top w:val="nil"/>
              <w:left w:val="nil"/>
              <w:bottom w:val="single" w:sz="4" w:space="0" w:color="auto"/>
              <w:right w:val="single" w:sz="4" w:space="0" w:color="auto"/>
            </w:tcBorders>
            <w:shd w:val="clear" w:color="auto" w:fill="auto"/>
            <w:vAlign w:val="center"/>
            <w:hideMark/>
          </w:tcPr>
          <w:p w14:paraId="68F99B5F"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72" w:type="pct"/>
            <w:tcBorders>
              <w:top w:val="nil"/>
              <w:left w:val="nil"/>
              <w:bottom w:val="single" w:sz="4" w:space="0" w:color="auto"/>
              <w:right w:val="single" w:sz="4" w:space="0" w:color="auto"/>
            </w:tcBorders>
            <w:shd w:val="clear" w:color="auto" w:fill="auto"/>
            <w:vAlign w:val="center"/>
            <w:hideMark/>
          </w:tcPr>
          <w:p w14:paraId="4ACA7529" w14:textId="77777777" w:rsidR="004B0CF9" w:rsidRPr="0067368D" w:rsidRDefault="004B0CF9" w:rsidP="004B0CF9">
            <w:pPr>
              <w:jc w:val="center"/>
              <w:rPr>
                <w:rFonts w:ascii="Segoe UI" w:eastAsia="Times New Roman" w:hAnsi="Segoe UI" w:cs="Segoe UI"/>
                <w:color w:val="000000"/>
                <w:sz w:val="20"/>
                <w:szCs w:val="20"/>
                <w:lang w:eastAsia="ru-RU"/>
              </w:rPr>
            </w:pPr>
            <w:r w:rsidRPr="0067368D">
              <w:rPr>
                <w:rFonts w:ascii="Segoe UI" w:eastAsia="Times New Roman" w:hAnsi="Segoe UI" w:cs="Segoe UI"/>
                <w:color w:val="000000"/>
                <w:sz w:val="20"/>
                <w:szCs w:val="20"/>
                <w:lang w:eastAsia="ru-RU"/>
              </w:rPr>
              <w:t>%</w:t>
            </w:r>
          </w:p>
        </w:tc>
        <w:tc>
          <w:tcPr>
            <w:tcW w:w="419" w:type="pct"/>
            <w:tcBorders>
              <w:top w:val="nil"/>
              <w:left w:val="nil"/>
              <w:bottom w:val="single" w:sz="4" w:space="0" w:color="auto"/>
              <w:right w:val="single" w:sz="4" w:space="0" w:color="auto"/>
            </w:tcBorders>
            <w:shd w:val="clear" w:color="auto" w:fill="auto"/>
            <w:vAlign w:val="center"/>
            <w:hideMark/>
          </w:tcPr>
          <w:p w14:paraId="53FD841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14:paraId="3FC0D97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6463A124"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5D29C608"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269F0696"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14:paraId="3DCC6EA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66BCCA90" w14:textId="77777777" w:rsidR="004B0CF9" w:rsidRDefault="004B0CF9" w:rsidP="004B0CF9">
            <w:pPr>
              <w:jc w:val="center"/>
              <w:rPr>
                <w:rFonts w:ascii="Segoe UI" w:hAnsi="Segoe UI" w:cs="Segoe UI"/>
                <w:color w:val="000000"/>
                <w:sz w:val="20"/>
                <w:szCs w:val="20"/>
              </w:rPr>
            </w:pPr>
            <w:r>
              <w:rPr>
                <w:rFonts w:ascii="Segoe UI" w:hAnsi="Segoe UI" w:cs="Segoe UI"/>
                <w:color w:val="000000"/>
                <w:sz w:val="20"/>
                <w:szCs w:val="20"/>
              </w:rPr>
              <w:t>0</w:t>
            </w:r>
          </w:p>
        </w:tc>
      </w:tr>
    </w:tbl>
    <w:bookmarkEnd w:id="689"/>
    <w:p w14:paraId="7113579D" w14:textId="0D794F67" w:rsidR="009903D9" w:rsidRPr="002C4067" w:rsidRDefault="009903D9" w:rsidP="00470BBD">
      <w:pPr>
        <w:pStyle w:val="afffffff"/>
        <w:rPr>
          <w:lang w:eastAsia="ru-RU"/>
        </w:rPr>
      </w:pPr>
      <w:r w:rsidRPr="002C4067">
        <w:rPr>
          <w:lang w:eastAsia="ru-RU"/>
        </w:rPr>
        <w:t xml:space="preserve">* - </w:t>
      </w:r>
      <w:r w:rsidR="002D2528">
        <w:rPr>
          <w:lang w:eastAsia="ru-RU"/>
        </w:rPr>
        <w:t>п</w:t>
      </w:r>
      <w:r w:rsidRPr="002C4067">
        <w:rPr>
          <w:lang w:eastAsia="ru-RU"/>
        </w:rPr>
        <w:t>ерспективные удельные расходы топлива подлежат пересмотру и корректировке</w:t>
      </w:r>
    </w:p>
    <w:p w14:paraId="0E1516B4" w14:textId="4E66ED00" w:rsidR="004E6F6A" w:rsidRPr="002C4067" w:rsidRDefault="004E6F6A" w:rsidP="00FA1C46">
      <w:pPr>
        <w:pStyle w:val="a1"/>
      </w:pPr>
      <w:bookmarkStart w:id="690" w:name="_Toc205122357"/>
      <w:r w:rsidRPr="002C4067">
        <w:t>Состав изменений</w:t>
      </w:r>
      <w:r w:rsidR="00291369">
        <w:t>,</w:t>
      </w:r>
      <w:r w:rsidRPr="002C4067">
        <w:t xml:space="preserve"> </w:t>
      </w:r>
      <w:r w:rsidR="00540956" w:rsidRPr="002C4067">
        <w:t>выполненных в доработанной и (или) актуализированной схеме теплоснабжения</w:t>
      </w:r>
      <w:bookmarkEnd w:id="690"/>
    </w:p>
    <w:p w14:paraId="046B8D04" w14:textId="77777777" w:rsidR="003C486D" w:rsidRDefault="00743D58" w:rsidP="00393334">
      <w:pPr>
        <w:pStyle w:val="aff2"/>
      </w:pPr>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w:t>
      </w:r>
      <w:r w:rsidR="003E674F" w:rsidRPr="002C4067">
        <w:t>7.</w:t>
      </w:r>
      <w:r w:rsidR="00DD0BFB" w:rsidRPr="002C4067">
        <w:t>2016 № 208, от 2</w:t>
      </w:r>
      <w:r w:rsidR="003E674F" w:rsidRPr="002C4067">
        <w:t>7.</w:t>
      </w:r>
      <w:r w:rsidR="00DD0BFB" w:rsidRPr="002C4067">
        <w:t>0</w:t>
      </w:r>
      <w:r w:rsidR="003E674F" w:rsidRPr="002C4067">
        <w:t>7.</w:t>
      </w:r>
      <w:r w:rsidR="00DD0BFB" w:rsidRPr="002C4067">
        <w:t>2016 № 229, от 12.07.2016 № 666, от 0</w:t>
      </w:r>
      <w:r w:rsidR="003E674F" w:rsidRPr="002C4067">
        <w:t>7.</w:t>
      </w:r>
      <w:r w:rsidR="00DD0BFB" w:rsidRPr="002C4067">
        <w:t>04.2018 № 405, от 16.0</w:t>
      </w:r>
      <w:r w:rsidR="003E674F" w:rsidRPr="002C4067">
        <w:t>7.</w:t>
      </w:r>
      <w:r w:rsidR="00DD0BFB" w:rsidRPr="002C4067">
        <w:t xml:space="preserve">2019 № </w:t>
      </w:r>
      <w:r w:rsidR="00127490" w:rsidRPr="002C4067">
        <w:t>276) и Методическими указаниями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787AF0AC" w14:textId="21A2FA5D" w:rsidR="003C486D" w:rsidRDefault="003C486D" w:rsidP="00393334">
      <w:pPr>
        <w:pStyle w:val="aff2"/>
        <w:sectPr w:rsidR="003C486D" w:rsidSect="00BB4A56">
          <w:footerReference w:type="default" r:id="rId92"/>
          <w:pgSz w:w="16838" w:h="11906" w:orient="landscape"/>
          <w:pgMar w:top="1134" w:right="567" w:bottom="567" w:left="567" w:header="709" w:footer="0" w:gutter="0"/>
          <w:cols w:space="708"/>
          <w:docGrid w:linePitch="360"/>
        </w:sectPr>
      </w:pPr>
    </w:p>
    <w:p w14:paraId="64DDA47A" w14:textId="00956D25" w:rsidR="00E847F5" w:rsidRPr="00F65D5E" w:rsidRDefault="00CE6763" w:rsidP="0057488B">
      <w:pPr>
        <w:pStyle w:val="afffffff5"/>
        <w:numPr>
          <w:ilvl w:val="0"/>
          <w:numId w:val="12"/>
        </w:numPr>
        <w:jc w:val="left"/>
      </w:pPr>
      <w:bookmarkStart w:id="691" w:name="_Toc162259316"/>
      <w:bookmarkStart w:id="692" w:name="_Toc165985202"/>
      <w:bookmarkStart w:id="693" w:name="_Toc205122358"/>
      <w:r w:rsidRPr="00F65D5E">
        <w:lastRenderedPageBreak/>
        <w:t>Ценовые (тарифные) последствия</w:t>
      </w:r>
      <w:bookmarkEnd w:id="691"/>
      <w:bookmarkEnd w:id="692"/>
      <w:bookmarkEnd w:id="693"/>
    </w:p>
    <w:p w14:paraId="25FBB975" w14:textId="453DF279" w:rsidR="005F699F" w:rsidRPr="002C4067" w:rsidRDefault="00CC521F" w:rsidP="003C486D">
      <w:pPr>
        <w:pStyle w:val="a1"/>
        <w:rPr>
          <w:rStyle w:val="ed"/>
        </w:rPr>
      </w:pPr>
      <w:bookmarkStart w:id="694" w:name="_Toc162259317"/>
      <w:bookmarkStart w:id="695" w:name="_Toc165985203"/>
      <w:bookmarkStart w:id="696" w:name="_Toc205122359"/>
      <w:r w:rsidRPr="002C4067">
        <w:rPr>
          <w:rStyle w:val="ed"/>
        </w:rPr>
        <w:t>Т</w:t>
      </w:r>
      <w:r w:rsidR="00CE6763" w:rsidRPr="002C4067">
        <w:rPr>
          <w:rStyle w:val="ed"/>
        </w:rPr>
        <w:t>арифно-балансовые расчетные модели теплоснабжения потребителей по каждой системе теплоснабжения</w:t>
      </w:r>
      <w:bookmarkEnd w:id="694"/>
      <w:bookmarkEnd w:id="695"/>
      <w:bookmarkEnd w:id="696"/>
    </w:p>
    <w:p w14:paraId="748426FB" w14:textId="5431DC9E" w:rsidR="00023FE8" w:rsidRPr="00DA1CAA" w:rsidRDefault="00023FE8" w:rsidP="00023FE8">
      <w:pPr>
        <w:pStyle w:val="aff2"/>
        <w:rPr>
          <w:color w:val="FF0000"/>
        </w:rPr>
      </w:pPr>
      <w:bookmarkStart w:id="697" w:name="_Hlk190359679"/>
      <w:bookmarkStart w:id="698" w:name="_Hlk190359660"/>
      <w:bookmarkStart w:id="699" w:name="_Hlk190440624"/>
      <w:r w:rsidRPr="00CF4207">
        <w:t xml:space="preserve">Развитие системы теплоснабжения </w:t>
      </w:r>
      <w:r w:rsidR="00052DD4" w:rsidRPr="00CF4207">
        <w:t>Гагаринского муниципального округа</w:t>
      </w:r>
      <w:r w:rsidRPr="00CF4207">
        <w:t xml:space="preserve"> предусматривается на базовом уровне, с проведением работ по модернизации оборудования котельных, а также поэтапной замене изношенных сетей </w:t>
      </w:r>
      <w:bookmarkEnd w:id="697"/>
      <w:r w:rsidRPr="00CF4207">
        <w:t>теплоснабжения.</w:t>
      </w:r>
    </w:p>
    <w:bookmarkEnd w:id="698"/>
    <w:p w14:paraId="45068EE0" w14:textId="18F4D1C9" w:rsidR="00302B66" w:rsidRPr="002C4067" w:rsidRDefault="00302B66" w:rsidP="00393334">
      <w:pPr>
        <w:pStyle w:val="aff2"/>
        <w:rPr>
          <w:lang w:eastAsia="ar-SA"/>
        </w:rPr>
      </w:pPr>
      <w:r w:rsidRPr="002C4067">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27A40B42" w14:textId="77777777" w:rsidR="006E3EC4" w:rsidRPr="00640364" w:rsidRDefault="006E3EC4" w:rsidP="00FA1C46">
      <w:pPr>
        <w:pStyle w:val="aff2"/>
      </w:pPr>
      <w:bookmarkStart w:id="700" w:name="_Hlk192689848"/>
      <w:r w:rsidRPr="002C4067">
        <w:t>Прогнозирование</w:t>
      </w:r>
      <w:r w:rsidRPr="002C4067">
        <w:rPr>
          <w:spacing w:val="1"/>
        </w:rPr>
        <w:t xml:space="preserve"> </w:t>
      </w:r>
      <w:r w:rsidRPr="002C4067">
        <w:t>финансово-хозяйственной</w:t>
      </w:r>
      <w:r w:rsidRPr="002C4067">
        <w:rPr>
          <w:spacing w:val="1"/>
        </w:rPr>
        <w:t xml:space="preserve"> </w:t>
      </w:r>
      <w:r w:rsidRPr="002C4067">
        <w:t>деятельности</w:t>
      </w:r>
      <w:r w:rsidRPr="002C4067">
        <w:rPr>
          <w:spacing w:val="1"/>
        </w:rPr>
        <w:t xml:space="preserve"> </w:t>
      </w:r>
      <w:r w:rsidRPr="002C4067">
        <w:t>Теплоснабжающей</w:t>
      </w:r>
      <w:r w:rsidRPr="002C4067">
        <w:rPr>
          <w:spacing w:val="1"/>
        </w:rPr>
        <w:t xml:space="preserve"> </w:t>
      </w:r>
      <w:r w:rsidRPr="002C4067">
        <w:t>организации</w:t>
      </w:r>
      <w:r w:rsidRPr="002C4067">
        <w:rPr>
          <w:spacing w:val="1"/>
        </w:rPr>
        <w:t xml:space="preserve"> </w:t>
      </w:r>
      <w:r w:rsidRPr="002C4067">
        <w:t>проводится на основе фактических</w:t>
      </w:r>
      <w:r w:rsidRPr="002C4067">
        <w:rPr>
          <w:spacing w:val="1"/>
        </w:rPr>
        <w:t xml:space="preserve"> </w:t>
      </w:r>
      <w:r w:rsidRPr="002C4067">
        <w:t>показателей</w:t>
      </w:r>
      <w:r w:rsidRPr="002C4067">
        <w:rPr>
          <w:spacing w:val="1"/>
        </w:rPr>
        <w:t xml:space="preserve"> </w:t>
      </w:r>
      <w:r w:rsidRPr="002C4067">
        <w:t>финансово-хозяйственной</w:t>
      </w:r>
      <w:r w:rsidRPr="002C4067">
        <w:rPr>
          <w:spacing w:val="1"/>
        </w:rPr>
        <w:t xml:space="preserve"> </w:t>
      </w:r>
      <w:r w:rsidRPr="002C4067">
        <w:t xml:space="preserve">деятельности за базовый период </w:t>
      </w:r>
      <w:r w:rsidRPr="00640364">
        <w:t>регулирования и утверждённый период регулирования на</w:t>
      </w:r>
      <w:r w:rsidRPr="00640364">
        <w:rPr>
          <w:spacing w:val="-57"/>
        </w:rPr>
        <w:t xml:space="preserve"> </w:t>
      </w:r>
      <w:r w:rsidRPr="00640364">
        <w:t>момент разработки схемы теплоснабжения. Исходные данные принимаются с портала по</w:t>
      </w:r>
      <w:r w:rsidRPr="00640364">
        <w:rPr>
          <w:spacing w:val="1"/>
        </w:rPr>
        <w:t xml:space="preserve"> </w:t>
      </w:r>
      <w:r w:rsidRPr="00640364">
        <w:t>раскрытию информации, подлежащих свободному доступу (</w:t>
      </w:r>
      <w:hyperlink r:id="rId93">
        <w:r w:rsidRPr="00640364">
          <w:rPr>
            <w:u w:val="single"/>
          </w:rPr>
          <w:t>http://ri.eias.ru</w:t>
        </w:r>
      </w:hyperlink>
      <w:r w:rsidRPr="00640364">
        <w:t>) и данных от</w:t>
      </w:r>
      <w:r w:rsidRPr="00640364">
        <w:rPr>
          <w:spacing w:val="1"/>
        </w:rPr>
        <w:t xml:space="preserve"> </w:t>
      </w:r>
      <w:r w:rsidRPr="00640364">
        <w:t>ТСО.</w:t>
      </w:r>
      <w:r w:rsidRPr="00640364">
        <w:rPr>
          <w:spacing w:val="1"/>
        </w:rPr>
        <w:t xml:space="preserve"> </w:t>
      </w:r>
    </w:p>
    <w:p w14:paraId="103681E8" w14:textId="77777777" w:rsidR="00640364" w:rsidRDefault="00640364" w:rsidP="00640364">
      <w:pPr>
        <w:pStyle w:val="aff2"/>
      </w:pPr>
      <w:bookmarkStart w:id="701" w:name="_Hlk192666400"/>
      <w:bookmarkStart w:id="702" w:name="_Toc510893988"/>
      <w:bookmarkEnd w:id="699"/>
      <w: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1622658B" w14:textId="77777777" w:rsidR="00640364" w:rsidRDefault="00640364" w:rsidP="0060330C">
      <w:pPr>
        <w:pStyle w:val="afffffff9"/>
        <w:numPr>
          <w:ilvl w:val="0"/>
          <w:numId w:val="62"/>
        </w:numPr>
        <w:spacing w:before="0" w:after="0"/>
      </w:pPr>
      <w:r>
        <w:t>прогноз социально-экономического развития Российской Федерации на 2024 год и на плановый период 2025 и 2026 годов (опубликован на сайте Минэкономразвития РФ, от 22.09.2024 г.);</w:t>
      </w:r>
    </w:p>
    <w:p w14:paraId="409E4B2E" w14:textId="77777777" w:rsidR="00640364" w:rsidRDefault="00640364" w:rsidP="0060330C">
      <w:pPr>
        <w:pStyle w:val="afffffff9"/>
        <w:numPr>
          <w:ilvl w:val="0"/>
          <w:numId w:val="62"/>
        </w:numPr>
        <w:spacing w:before="0" w:after="0"/>
      </w:pPr>
      <w:r>
        <w:t>прогноз социально-экономического развития Российской Федерации на период до 2024 года опубликован на сайте Минэкономразвития РФ 30.09.2019 г.</w:t>
      </w:r>
      <w:bookmarkEnd w:id="701"/>
      <w:r>
        <w:t>)</w:t>
      </w:r>
      <w:bookmarkEnd w:id="700"/>
      <w:r>
        <w:t>.</w:t>
      </w:r>
    </w:p>
    <w:p w14:paraId="5C47290B" w14:textId="77777777" w:rsidR="00CA191E" w:rsidRPr="002C4067" w:rsidRDefault="00CA191E" w:rsidP="00393334">
      <w:pPr>
        <w:pStyle w:val="aff2"/>
      </w:pPr>
    </w:p>
    <w:p w14:paraId="50B6C24B" w14:textId="77777777" w:rsidR="003C486D" w:rsidRDefault="003C486D" w:rsidP="00393334">
      <w:pPr>
        <w:pStyle w:val="aff2"/>
        <w:sectPr w:rsidR="003C486D" w:rsidSect="003C486D">
          <w:footerReference w:type="default" r:id="rId94"/>
          <w:pgSz w:w="11906" w:h="16838"/>
          <w:pgMar w:top="567" w:right="567" w:bottom="567" w:left="1134" w:header="709" w:footer="0" w:gutter="0"/>
          <w:cols w:space="708"/>
          <w:docGrid w:linePitch="360"/>
        </w:sectPr>
      </w:pPr>
    </w:p>
    <w:p w14:paraId="30FE7E63" w14:textId="7181B41F" w:rsidR="00302B66" w:rsidRDefault="00291369" w:rsidP="006C7ADF">
      <w:pPr>
        <w:pStyle w:val="afffffffb"/>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846BA">
        <w:rPr>
          <w:noProof/>
        </w:rPr>
        <w:t>66</w:t>
      </w:r>
      <w:r w:rsidR="00A95700">
        <w:rPr>
          <w:noProof/>
        </w:rPr>
        <w:fldChar w:fldCharType="end"/>
      </w:r>
      <w:r>
        <w:rPr>
          <w:noProof/>
        </w:rPr>
        <w:t xml:space="preserve"> </w:t>
      </w:r>
      <w:r w:rsidRPr="002C4067">
        <w:t>–</w:t>
      </w:r>
      <w:r>
        <w:t xml:space="preserve"> </w:t>
      </w:r>
      <w:r w:rsidR="00302B66" w:rsidRPr="002C4067">
        <w:t>Индексы-дефляторы, принятые для прогноза производственных расходов и тарифов на покупные энергоносители и воду</w:t>
      </w:r>
      <w:bookmarkEnd w:id="702"/>
      <w:r w:rsidR="00302B66" w:rsidRPr="002C4067">
        <w:t xml:space="preserve"> (базовый вариант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1259"/>
        <w:gridCol w:w="1256"/>
        <w:gridCol w:w="1538"/>
        <w:gridCol w:w="1397"/>
        <w:gridCol w:w="1397"/>
        <w:gridCol w:w="1400"/>
        <w:gridCol w:w="1293"/>
        <w:gridCol w:w="1450"/>
        <w:gridCol w:w="1384"/>
      </w:tblGrid>
      <w:tr w:rsidR="00560B0E" w:rsidRPr="0014630C" w14:paraId="5F01AFC2" w14:textId="77777777" w:rsidTr="00235405">
        <w:trPr>
          <w:trHeight w:val="694"/>
        </w:trPr>
        <w:tc>
          <w:tcPr>
            <w:tcW w:w="1058" w:type="pct"/>
            <w:shd w:val="clear" w:color="auto" w:fill="auto"/>
            <w:vAlign w:val="center"/>
            <w:hideMark/>
          </w:tcPr>
          <w:p w14:paraId="4802BC60" w14:textId="77777777" w:rsidR="00560B0E" w:rsidRPr="0014630C" w:rsidRDefault="00560B0E" w:rsidP="00235405">
            <w:pPr>
              <w:jc w:val="center"/>
              <w:rPr>
                <w:rFonts w:ascii="Segoe UI" w:eastAsia="Times New Roman" w:hAnsi="Segoe UI" w:cs="Segoe UI"/>
                <w:b/>
                <w:color w:val="000000"/>
                <w:sz w:val="22"/>
                <w:lang w:eastAsia="ru-RU"/>
              </w:rPr>
            </w:pPr>
            <w:bookmarkStart w:id="703" w:name="_Hlk199406465" w:colFirst="1" w:colLast="10"/>
            <w:r w:rsidRPr="0014630C">
              <w:rPr>
                <w:rFonts w:ascii="Segoe UI" w:eastAsia="Times New Roman" w:hAnsi="Segoe UI" w:cs="Segoe UI"/>
                <w:b/>
                <w:color w:val="000000"/>
                <w:sz w:val="22"/>
                <w:lang w:eastAsia="ru-RU"/>
              </w:rPr>
              <w:t>Наименование показателя</w:t>
            </w:r>
          </w:p>
        </w:tc>
        <w:tc>
          <w:tcPr>
            <w:tcW w:w="401" w:type="pct"/>
            <w:shd w:val="clear" w:color="auto" w:fill="auto"/>
            <w:vAlign w:val="center"/>
            <w:hideMark/>
          </w:tcPr>
          <w:p w14:paraId="2C017994"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2023 год</w:t>
            </w:r>
          </w:p>
        </w:tc>
        <w:tc>
          <w:tcPr>
            <w:tcW w:w="400" w:type="pct"/>
            <w:shd w:val="clear" w:color="auto" w:fill="auto"/>
            <w:vAlign w:val="center"/>
            <w:hideMark/>
          </w:tcPr>
          <w:p w14:paraId="4FA20047"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2024 год</w:t>
            </w:r>
          </w:p>
        </w:tc>
        <w:tc>
          <w:tcPr>
            <w:tcW w:w="490" w:type="pct"/>
            <w:shd w:val="clear" w:color="auto" w:fill="auto"/>
            <w:vAlign w:val="center"/>
            <w:hideMark/>
          </w:tcPr>
          <w:p w14:paraId="14F171A5"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2025 год</w:t>
            </w:r>
          </w:p>
        </w:tc>
        <w:tc>
          <w:tcPr>
            <w:tcW w:w="445" w:type="pct"/>
            <w:shd w:val="clear" w:color="auto" w:fill="auto"/>
            <w:vAlign w:val="center"/>
            <w:hideMark/>
          </w:tcPr>
          <w:p w14:paraId="0DA19638"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2026 год</w:t>
            </w:r>
          </w:p>
        </w:tc>
        <w:tc>
          <w:tcPr>
            <w:tcW w:w="445" w:type="pct"/>
            <w:shd w:val="clear" w:color="auto" w:fill="auto"/>
            <w:vAlign w:val="center"/>
            <w:hideMark/>
          </w:tcPr>
          <w:p w14:paraId="0B0C9C91"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2027 год</w:t>
            </w:r>
          </w:p>
        </w:tc>
        <w:tc>
          <w:tcPr>
            <w:tcW w:w="446" w:type="pct"/>
            <w:shd w:val="clear" w:color="auto" w:fill="auto"/>
            <w:vAlign w:val="center"/>
            <w:hideMark/>
          </w:tcPr>
          <w:p w14:paraId="7DDF1F51"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2028 год</w:t>
            </w:r>
          </w:p>
        </w:tc>
        <w:tc>
          <w:tcPr>
            <w:tcW w:w="412" w:type="pct"/>
            <w:shd w:val="clear" w:color="auto" w:fill="auto"/>
            <w:vAlign w:val="center"/>
            <w:hideMark/>
          </w:tcPr>
          <w:p w14:paraId="73C172EA"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2029 год</w:t>
            </w:r>
          </w:p>
        </w:tc>
        <w:tc>
          <w:tcPr>
            <w:tcW w:w="462" w:type="pct"/>
            <w:shd w:val="clear" w:color="auto" w:fill="auto"/>
            <w:vAlign w:val="center"/>
            <w:hideMark/>
          </w:tcPr>
          <w:p w14:paraId="5F626B06"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2030 год</w:t>
            </w:r>
          </w:p>
        </w:tc>
        <w:tc>
          <w:tcPr>
            <w:tcW w:w="441" w:type="pct"/>
            <w:shd w:val="clear" w:color="auto" w:fill="auto"/>
            <w:vAlign w:val="center"/>
            <w:hideMark/>
          </w:tcPr>
          <w:p w14:paraId="5DB0B44C" w14:textId="77777777" w:rsidR="00560B0E" w:rsidRPr="0014630C" w:rsidRDefault="00560B0E" w:rsidP="00235405">
            <w:pPr>
              <w:jc w:val="center"/>
              <w:rPr>
                <w:rFonts w:ascii="Segoe UI" w:eastAsia="Times New Roman" w:hAnsi="Segoe UI" w:cs="Segoe UI"/>
                <w:b/>
                <w:color w:val="000000"/>
                <w:sz w:val="22"/>
                <w:lang w:eastAsia="ru-RU"/>
              </w:rPr>
            </w:pPr>
            <w:r w:rsidRPr="0014630C">
              <w:rPr>
                <w:rFonts w:ascii="Segoe UI" w:eastAsia="Times New Roman" w:hAnsi="Segoe UI" w:cs="Segoe UI"/>
                <w:b/>
                <w:color w:val="000000"/>
                <w:sz w:val="22"/>
                <w:lang w:eastAsia="ru-RU"/>
              </w:rPr>
              <w:t>2031-20</w:t>
            </w:r>
            <w:r>
              <w:rPr>
                <w:rFonts w:ascii="Segoe UI" w:eastAsia="Times New Roman" w:hAnsi="Segoe UI" w:cs="Segoe UI"/>
                <w:b/>
                <w:color w:val="000000"/>
                <w:sz w:val="22"/>
                <w:lang w:eastAsia="ru-RU"/>
              </w:rPr>
              <w:t>36</w:t>
            </w:r>
            <w:r w:rsidRPr="0014630C">
              <w:rPr>
                <w:rFonts w:ascii="Segoe UI" w:eastAsia="Times New Roman" w:hAnsi="Segoe UI" w:cs="Segoe UI"/>
                <w:b/>
                <w:color w:val="000000"/>
                <w:sz w:val="22"/>
                <w:lang w:eastAsia="ru-RU"/>
              </w:rPr>
              <w:t xml:space="preserve"> год</w:t>
            </w:r>
          </w:p>
        </w:tc>
      </w:tr>
      <w:tr w:rsidR="00560B0E" w:rsidRPr="0014630C" w14:paraId="6BE807D8" w14:textId="77777777" w:rsidTr="00235405">
        <w:trPr>
          <w:trHeight w:val="844"/>
        </w:trPr>
        <w:tc>
          <w:tcPr>
            <w:tcW w:w="1058" w:type="pct"/>
            <w:shd w:val="clear" w:color="auto" w:fill="auto"/>
            <w:vAlign w:val="center"/>
            <w:hideMark/>
          </w:tcPr>
          <w:p w14:paraId="5EC091BF" w14:textId="77777777" w:rsidR="00560B0E" w:rsidRPr="0014630C" w:rsidRDefault="00560B0E" w:rsidP="00235405">
            <w:pPr>
              <w:jc w:val="left"/>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Темп роста по отношению к предыдущему году</w:t>
            </w:r>
          </w:p>
        </w:tc>
        <w:tc>
          <w:tcPr>
            <w:tcW w:w="401" w:type="pct"/>
            <w:shd w:val="clear" w:color="auto" w:fill="auto"/>
            <w:vAlign w:val="center"/>
            <w:hideMark/>
          </w:tcPr>
          <w:p w14:paraId="1CA43849"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100%</w:t>
            </w:r>
          </w:p>
        </w:tc>
        <w:tc>
          <w:tcPr>
            <w:tcW w:w="400" w:type="pct"/>
            <w:shd w:val="clear" w:color="auto" w:fill="auto"/>
            <w:vAlign w:val="center"/>
            <w:hideMark/>
          </w:tcPr>
          <w:p w14:paraId="63101193"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109,50%</w:t>
            </w:r>
          </w:p>
        </w:tc>
        <w:tc>
          <w:tcPr>
            <w:tcW w:w="490" w:type="pct"/>
            <w:shd w:val="clear" w:color="auto" w:fill="auto"/>
            <w:vAlign w:val="center"/>
            <w:hideMark/>
          </w:tcPr>
          <w:p w14:paraId="7A7F120F"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111,50%</w:t>
            </w:r>
          </w:p>
        </w:tc>
        <w:tc>
          <w:tcPr>
            <w:tcW w:w="445" w:type="pct"/>
            <w:shd w:val="clear" w:color="auto" w:fill="auto"/>
            <w:vAlign w:val="center"/>
            <w:hideMark/>
          </w:tcPr>
          <w:p w14:paraId="77E4CB99"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109,30%</w:t>
            </w:r>
          </w:p>
        </w:tc>
        <w:tc>
          <w:tcPr>
            <w:tcW w:w="445" w:type="pct"/>
            <w:shd w:val="clear" w:color="auto" w:fill="auto"/>
            <w:vAlign w:val="center"/>
            <w:hideMark/>
          </w:tcPr>
          <w:p w14:paraId="1F639A0E"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106,30%</w:t>
            </w:r>
          </w:p>
        </w:tc>
        <w:tc>
          <w:tcPr>
            <w:tcW w:w="446" w:type="pct"/>
            <w:shd w:val="clear" w:color="auto" w:fill="auto"/>
            <w:vAlign w:val="center"/>
            <w:hideMark/>
          </w:tcPr>
          <w:p w14:paraId="4B19CD19"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104,00%</w:t>
            </w:r>
          </w:p>
        </w:tc>
        <w:tc>
          <w:tcPr>
            <w:tcW w:w="412" w:type="pct"/>
            <w:shd w:val="clear" w:color="auto" w:fill="auto"/>
            <w:vAlign w:val="center"/>
            <w:hideMark/>
          </w:tcPr>
          <w:p w14:paraId="37DE12E5"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104,00%</w:t>
            </w:r>
          </w:p>
        </w:tc>
        <w:tc>
          <w:tcPr>
            <w:tcW w:w="462" w:type="pct"/>
            <w:shd w:val="clear" w:color="auto" w:fill="auto"/>
            <w:vAlign w:val="center"/>
            <w:hideMark/>
          </w:tcPr>
          <w:p w14:paraId="5D87BAB9"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104,00%</w:t>
            </w:r>
          </w:p>
        </w:tc>
        <w:tc>
          <w:tcPr>
            <w:tcW w:w="441" w:type="pct"/>
            <w:shd w:val="clear" w:color="auto" w:fill="auto"/>
            <w:vAlign w:val="center"/>
            <w:hideMark/>
          </w:tcPr>
          <w:p w14:paraId="3B133BC0"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104,00%</w:t>
            </w:r>
          </w:p>
        </w:tc>
      </w:tr>
      <w:tr w:rsidR="00560B0E" w:rsidRPr="0014630C" w14:paraId="160CAEB6" w14:textId="77777777" w:rsidTr="00235405">
        <w:trPr>
          <w:trHeight w:val="801"/>
        </w:trPr>
        <w:tc>
          <w:tcPr>
            <w:tcW w:w="1058" w:type="pct"/>
            <w:shd w:val="clear" w:color="auto" w:fill="auto"/>
            <w:vAlign w:val="center"/>
            <w:hideMark/>
          </w:tcPr>
          <w:p w14:paraId="3F81D42B" w14:textId="77777777" w:rsidR="00560B0E" w:rsidRPr="0014630C" w:rsidRDefault="00560B0E" w:rsidP="00235405">
            <w:pPr>
              <w:jc w:val="left"/>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Темп роста по отношению к 2023 году</w:t>
            </w:r>
          </w:p>
        </w:tc>
        <w:tc>
          <w:tcPr>
            <w:tcW w:w="401" w:type="pct"/>
            <w:shd w:val="clear" w:color="auto" w:fill="auto"/>
            <w:vAlign w:val="center"/>
            <w:hideMark/>
          </w:tcPr>
          <w:p w14:paraId="72B54245"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100%</w:t>
            </w:r>
          </w:p>
        </w:tc>
        <w:tc>
          <w:tcPr>
            <w:tcW w:w="400" w:type="pct"/>
            <w:shd w:val="clear" w:color="auto" w:fill="auto"/>
            <w:vAlign w:val="center"/>
            <w:hideMark/>
          </w:tcPr>
          <w:p w14:paraId="2EBC4A4D"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109,50%</w:t>
            </w:r>
          </w:p>
        </w:tc>
        <w:tc>
          <w:tcPr>
            <w:tcW w:w="490" w:type="pct"/>
            <w:shd w:val="clear" w:color="auto" w:fill="auto"/>
            <w:vAlign w:val="center"/>
            <w:hideMark/>
          </w:tcPr>
          <w:p w14:paraId="087B41EB"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122,09%</w:t>
            </w:r>
          </w:p>
        </w:tc>
        <w:tc>
          <w:tcPr>
            <w:tcW w:w="445" w:type="pct"/>
            <w:shd w:val="clear" w:color="auto" w:fill="auto"/>
            <w:vAlign w:val="center"/>
            <w:hideMark/>
          </w:tcPr>
          <w:p w14:paraId="7B9C94F5"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119,03%</w:t>
            </w:r>
          </w:p>
        </w:tc>
        <w:tc>
          <w:tcPr>
            <w:tcW w:w="445" w:type="pct"/>
            <w:shd w:val="clear" w:color="auto" w:fill="auto"/>
            <w:vAlign w:val="center"/>
            <w:hideMark/>
          </w:tcPr>
          <w:p w14:paraId="410B6ADF"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120,86%</w:t>
            </w:r>
          </w:p>
        </w:tc>
        <w:tc>
          <w:tcPr>
            <w:tcW w:w="446" w:type="pct"/>
            <w:shd w:val="clear" w:color="auto" w:fill="auto"/>
            <w:vAlign w:val="center"/>
            <w:hideMark/>
          </w:tcPr>
          <w:p w14:paraId="6E0FCE31"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123,34%</w:t>
            </w:r>
          </w:p>
        </w:tc>
        <w:tc>
          <w:tcPr>
            <w:tcW w:w="412" w:type="pct"/>
            <w:shd w:val="clear" w:color="auto" w:fill="auto"/>
            <w:vAlign w:val="center"/>
            <w:hideMark/>
          </w:tcPr>
          <w:p w14:paraId="6F661E31"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128,44%</w:t>
            </w:r>
          </w:p>
        </w:tc>
        <w:tc>
          <w:tcPr>
            <w:tcW w:w="462" w:type="pct"/>
            <w:shd w:val="clear" w:color="auto" w:fill="auto"/>
            <w:vAlign w:val="center"/>
            <w:hideMark/>
          </w:tcPr>
          <w:p w14:paraId="3BA12953"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133,74%</w:t>
            </w:r>
          </w:p>
        </w:tc>
        <w:tc>
          <w:tcPr>
            <w:tcW w:w="441" w:type="pct"/>
            <w:shd w:val="clear" w:color="auto" w:fill="auto"/>
            <w:vAlign w:val="center"/>
            <w:hideMark/>
          </w:tcPr>
          <w:p w14:paraId="30BB21CE" w14:textId="77777777" w:rsidR="00560B0E" w:rsidRPr="0014630C" w:rsidRDefault="00560B0E" w:rsidP="00235405">
            <w:pPr>
              <w:jc w:val="center"/>
              <w:rPr>
                <w:rFonts w:ascii="Segoe UI" w:eastAsia="Times New Roman" w:hAnsi="Segoe UI" w:cs="Segoe UI"/>
                <w:color w:val="000000"/>
                <w:sz w:val="22"/>
                <w:lang w:eastAsia="ru-RU"/>
              </w:rPr>
            </w:pPr>
            <w:r w:rsidRPr="0014630C">
              <w:rPr>
                <w:rFonts w:ascii="Segoe UI" w:eastAsia="Times New Roman" w:hAnsi="Segoe UI" w:cs="Segoe UI"/>
                <w:color w:val="000000"/>
                <w:sz w:val="22"/>
                <w:lang w:eastAsia="ru-RU"/>
              </w:rPr>
              <w:t>139,15%</w:t>
            </w:r>
          </w:p>
        </w:tc>
      </w:tr>
    </w:tbl>
    <w:bookmarkEnd w:id="703"/>
    <w:p w14:paraId="07811744" w14:textId="77777777" w:rsidR="00E3107E" w:rsidRPr="002C4067" w:rsidRDefault="00E3107E" w:rsidP="00FA1C46">
      <w:pPr>
        <w:pStyle w:val="aff2"/>
        <w:rPr>
          <w:rStyle w:val="ed"/>
        </w:rPr>
      </w:pPr>
      <w:r w:rsidRPr="002C4067">
        <w:t>Тарифно-балансов</w:t>
      </w:r>
      <w:r w:rsidR="00414BF6" w:rsidRPr="002C4067">
        <w:t>ые</w:t>
      </w:r>
      <w:r w:rsidRPr="002C4067">
        <w:t xml:space="preserve"> модел</w:t>
      </w:r>
      <w:r w:rsidR="00414BF6" w:rsidRPr="002C4067">
        <w:t>и</w:t>
      </w:r>
      <w:r w:rsidRPr="002C4067">
        <w:t xml:space="preserve"> т</w:t>
      </w:r>
      <w:r w:rsidRPr="002C4067">
        <w:rPr>
          <w:rStyle w:val="ed"/>
        </w:rPr>
        <w:t>еплоснабжения потребителей по каждой системе те</w:t>
      </w:r>
      <w:r w:rsidR="00DA4A49" w:rsidRPr="002C4067">
        <w:rPr>
          <w:rStyle w:val="ed"/>
        </w:rPr>
        <w:t>плоснабжения приведен</w:t>
      </w:r>
      <w:r w:rsidR="00414BF6" w:rsidRPr="002C4067">
        <w:rPr>
          <w:rStyle w:val="ed"/>
        </w:rPr>
        <w:t>ы</w:t>
      </w:r>
      <w:r w:rsidR="00DA4A49" w:rsidRPr="002C4067">
        <w:rPr>
          <w:rStyle w:val="ed"/>
        </w:rPr>
        <w:t xml:space="preserve"> в таблиц</w:t>
      </w:r>
      <w:r w:rsidR="00E24ADD" w:rsidRPr="002C4067">
        <w:rPr>
          <w:rStyle w:val="ed"/>
        </w:rPr>
        <w:t>е</w:t>
      </w:r>
      <w:r w:rsidR="00DA4A49" w:rsidRPr="002C4067">
        <w:rPr>
          <w:rStyle w:val="ed"/>
        </w:rPr>
        <w:t xml:space="preserve"> </w:t>
      </w:r>
      <w:r w:rsidR="00414BF6" w:rsidRPr="002C4067">
        <w:rPr>
          <w:rStyle w:val="ed"/>
        </w:rPr>
        <w:t>ниже</w:t>
      </w:r>
      <w:r w:rsidRPr="002C4067">
        <w:rPr>
          <w:rStyle w:val="ed"/>
        </w:rPr>
        <w:t>.</w:t>
      </w:r>
    </w:p>
    <w:p w14:paraId="369216DB" w14:textId="67F07DDE" w:rsidR="00E3107E" w:rsidRDefault="00291369" w:rsidP="00FB3DF5">
      <w:pPr>
        <w:pStyle w:val="afffffffb"/>
        <w:rPr>
          <w:rStyle w:val="afffffffd"/>
        </w:rPr>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4B0CF9">
        <w:rPr>
          <w:noProof/>
        </w:rPr>
        <w:t>67</w:t>
      </w:r>
      <w:r w:rsidR="00A95700">
        <w:rPr>
          <w:noProof/>
        </w:rPr>
        <w:fldChar w:fldCharType="end"/>
      </w:r>
      <w:r>
        <w:rPr>
          <w:noProof/>
        </w:rPr>
        <w:t xml:space="preserve"> </w:t>
      </w:r>
      <w:r w:rsidRPr="002C4067">
        <w:t>–</w:t>
      </w:r>
      <w:r>
        <w:t xml:space="preserve"> </w:t>
      </w:r>
      <w:r w:rsidR="00E3107E" w:rsidRPr="002C4067">
        <w:t>Тарифно-балансовые модели т</w:t>
      </w:r>
      <w:r w:rsidR="00E3107E" w:rsidRPr="00FA1C46">
        <w:rPr>
          <w:rStyle w:val="afffffffd"/>
        </w:rPr>
        <w:t xml:space="preserve">еплоснабжения </w:t>
      </w:r>
    </w:p>
    <w:tbl>
      <w:tblPr>
        <w:tblW w:w="5000" w:type="pct"/>
        <w:tblLook w:val="04A0" w:firstRow="1" w:lastRow="0" w:firstColumn="1" w:lastColumn="0" w:noHBand="0" w:noVBand="1"/>
      </w:tblPr>
      <w:tblGrid>
        <w:gridCol w:w="3105"/>
        <w:gridCol w:w="1229"/>
        <w:gridCol w:w="1420"/>
        <w:gridCol w:w="1420"/>
        <w:gridCol w:w="1420"/>
        <w:gridCol w:w="1420"/>
        <w:gridCol w:w="1420"/>
        <w:gridCol w:w="1420"/>
        <w:gridCol w:w="1420"/>
        <w:gridCol w:w="1420"/>
      </w:tblGrid>
      <w:tr w:rsidR="004B0CF9" w:rsidRPr="00116774" w14:paraId="621456A0" w14:textId="77777777" w:rsidTr="004B0CF9">
        <w:trPr>
          <w:trHeight w:val="475"/>
          <w:tblHead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2C14B" w14:textId="77777777" w:rsidR="004B0CF9" w:rsidRPr="00116774" w:rsidRDefault="004B0CF9" w:rsidP="004B0CF9">
            <w:pPr>
              <w:jc w:val="center"/>
              <w:rPr>
                <w:rFonts w:ascii="Segoe UI" w:eastAsia="Times New Roman" w:hAnsi="Segoe UI" w:cs="Segoe UI"/>
                <w:b/>
                <w:bCs/>
                <w:color w:val="000000"/>
                <w:sz w:val="22"/>
                <w:lang w:eastAsia="ru-RU"/>
              </w:rPr>
            </w:pPr>
            <w:bookmarkStart w:id="704" w:name="_Hlk204879371"/>
            <w:r w:rsidRPr="00116774">
              <w:rPr>
                <w:rFonts w:ascii="Segoe UI" w:eastAsia="Times New Roman" w:hAnsi="Segoe UI" w:cs="Segoe UI"/>
                <w:b/>
                <w:bCs/>
                <w:color w:val="000000"/>
                <w:sz w:val="22"/>
                <w:lang w:eastAsia="ru-RU"/>
              </w:rPr>
              <w:t>Составляющая баланса</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DBE3F07"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Ед. изм.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684AEDC"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2024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4B34F40E"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2025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49839786"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2026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858D2BC"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2027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62995514"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2028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F61D7DA"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2029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7A29C23"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2030 год</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144CD1AB"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2031 -2036</w:t>
            </w:r>
          </w:p>
        </w:tc>
      </w:tr>
      <w:tr w:rsidR="004B0CF9" w:rsidRPr="00116774" w14:paraId="1F70D5DC"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14C193B"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 1 Промышленный пр-зд, Районная котельная</w:t>
            </w:r>
          </w:p>
        </w:tc>
      </w:tr>
      <w:tr w:rsidR="004B0CF9" w:rsidRPr="00116774" w14:paraId="0CE11FC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6C9223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2D31F11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FFAF52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99B549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709486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A2C451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F62F50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25F8C9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6A1AF1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3C7A3B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40CF8E0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38C6C1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2D1B3F37"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0954F5CE"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12425,54</w:t>
            </w:r>
          </w:p>
        </w:tc>
        <w:tc>
          <w:tcPr>
            <w:tcW w:w="446" w:type="pct"/>
            <w:tcBorders>
              <w:top w:val="nil"/>
              <w:left w:val="nil"/>
              <w:bottom w:val="single" w:sz="4" w:space="0" w:color="auto"/>
              <w:right w:val="single" w:sz="4" w:space="0" w:color="auto"/>
            </w:tcBorders>
            <w:shd w:val="clear" w:color="auto" w:fill="auto"/>
            <w:vAlign w:val="center"/>
            <w:hideMark/>
          </w:tcPr>
          <w:p w14:paraId="1B6684A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12425,54</w:t>
            </w:r>
          </w:p>
        </w:tc>
        <w:tc>
          <w:tcPr>
            <w:tcW w:w="446" w:type="pct"/>
            <w:tcBorders>
              <w:top w:val="nil"/>
              <w:left w:val="nil"/>
              <w:bottom w:val="single" w:sz="4" w:space="0" w:color="auto"/>
              <w:right w:val="single" w:sz="4" w:space="0" w:color="auto"/>
            </w:tcBorders>
            <w:shd w:val="clear" w:color="auto" w:fill="auto"/>
            <w:vAlign w:val="center"/>
            <w:hideMark/>
          </w:tcPr>
          <w:p w14:paraId="46FACF1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11936,91</w:t>
            </w:r>
          </w:p>
        </w:tc>
        <w:tc>
          <w:tcPr>
            <w:tcW w:w="446" w:type="pct"/>
            <w:tcBorders>
              <w:top w:val="nil"/>
              <w:left w:val="nil"/>
              <w:bottom w:val="single" w:sz="4" w:space="0" w:color="auto"/>
              <w:right w:val="single" w:sz="4" w:space="0" w:color="auto"/>
            </w:tcBorders>
            <w:shd w:val="clear" w:color="auto" w:fill="auto"/>
            <w:vAlign w:val="center"/>
            <w:hideMark/>
          </w:tcPr>
          <w:p w14:paraId="1EE7341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12143,92</w:t>
            </w:r>
          </w:p>
        </w:tc>
        <w:tc>
          <w:tcPr>
            <w:tcW w:w="446" w:type="pct"/>
            <w:tcBorders>
              <w:top w:val="nil"/>
              <w:left w:val="nil"/>
              <w:bottom w:val="single" w:sz="4" w:space="0" w:color="auto"/>
              <w:right w:val="single" w:sz="4" w:space="0" w:color="auto"/>
            </w:tcBorders>
            <w:shd w:val="clear" w:color="auto" w:fill="auto"/>
            <w:vAlign w:val="center"/>
            <w:hideMark/>
          </w:tcPr>
          <w:p w14:paraId="26C7346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12143,92</w:t>
            </w:r>
          </w:p>
        </w:tc>
        <w:tc>
          <w:tcPr>
            <w:tcW w:w="446" w:type="pct"/>
            <w:tcBorders>
              <w:top w:val="nil"/>
              <w:left w:val="nil"/>
              <w:bottom w:val="single" w:sz="4" w:space="0" w:color="auto"/>
              <w:right w:val="single" w:sz="4" w:space="0" w:color="auto"/>
            </w:tcBorders>
            <w:shd w:val="clear" w:color="auto" w:fill="auto"/>
            <w:vAlign w:val="center"/>
            <w:hideMark/>
          </w:tcPr>
          <w:p w14:paraId="4332DEB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12350,93</w:t>
            </w:r>
          </w:p>
        </w:tc>
        <w:tc>
          <w:tcPr>
            <w:tcW w:w="446" w:type="pct"/>
            <w:tcBorders>
              <w:top w:val="nil"/>
              <w:left w:val="nil"/>
              <w:bottom w:val="single" w:sz="4" w:space="0" w:color="auto"/>
              <w:right w:val="single" w:sz="4" w:space="0" w:color="auto"/>
            </w:tcBorders>
            <w:shd w:val="clear" w:color="auto" w:fill="auto"/>
            <w:vAlign w:val="center"/>
            <w:hideMark/>
          </w:tcPr>
          <w:p w14:paraId="1195DC6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12350,93</w:t>
            </w:r>
          </w:p>
        </w:tc>
        <w:tc>
          <w:tcPr>
            <w:tcW w:w="446" w:type="pct"/>
            <w:tcBorders>
              <w:top w:val="nil"/>
              <w:left w:val="nil"/>
              <w:bottom w:val="single" w:sz="4" w:space="0" w:color="auto"/>
              <w:right w:val="single" w:sz="4" w:space="0" w:color="auto"/>
            </w:tcBorders>
            <w:shd w:val="clear" w:color="auto" w:fill="auto"/>
            <w:vAlign w:val="center"/>
            <w:hideMark/>
          </w:tcPr>
          <w:p w14:paraId="3D354CC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12764,96</w:t>
            </w:r>
          </w:p>
        </w:tc>
      </w:tr>
      <w:tr w:rsidR="004B0CF9" w:rsidRPr="00116774" w14:paraId="23290EE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588F95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22D3358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1BBA819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14040,86</w:t>
            </w:r>
          </w:p>
        </w:tc>
        <w:tc>
          <w:tcPr>
            <w:tcW w:w="446" w:type="pct"/>
            <w:tcBorders>
              <w:top w:val="nil"/>
              <w:left w:val="nil"/>
              <w:bottom w:val="single" w:sz="4" w:space="0" w:color="auto"/>
              <w:right w:val="single" w:sz="4" w:space="0" w:color="auto"/>
            </w:tcBorders>
            <w:shd w:val="clear" w:color="auto" w:fill="auto"/>
            <w:vAlign w:val="center"/>
            <w:hideMark/>
          </w:tcPr>
          <w:p w14:paraId="5D0A8B7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14040,86</w:t>
            </w:r>
          </w:p>
        </w:tc>
        <w:tc>
          <w:tcPr>
            <w:tcW w:w="446" w:type="pct"/>
            <w:tcBorders>
              <w:top w:val="nil"/>
              <w:left w:val="nil"/>
              <w:bottom w:val="single" w:sz="4" w:space="0" w:color="auto"/>
              <w:right w:val="single" w:sz="4" w:space="0" w:color="auto"/>
            </w:tcBorders>
            <w:shd w:val="clear" w:color="auto" w:fill="auto"/>
            <w:vAlign w:val="center"/>
            <w:hideMark/>
          </w:tcPr>
          <w:p w14:paraId="78955FF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13488,71</w:t>
            </w:r>
          </w:p>
        </w:tc>
        <w:tc>
          <w:tcPr>
            <w:tcW w:w="446" w:type="pct"/>
            <w:tcBorders>
              <w:top w:val="nil"/>
              <w:left w:val="nil"/>
              <w:bottom w:val="single" w:sz="4" w:space="0" w:color="auto"/>
              <w:right w:val="single" w:sz="4" w:space="0" w:color="auto"/>
            </w:tcBorders>
            <w:shd w:val="clear" w:color="auto" w:fill="auto"/>
            <w:vAlign w:val="center"/>
            <w:hideMark/>
          </w:tcPr>
          <w:p w14:paraId="158FA41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13722,63</w:t>
            </w:r>
          </w:p>
        </w:tc>
        <w:tc>
          <w:tcPr>
            <w:tcW w:w="446" w:type="pct"/>
            <w:tcBorders>
              <w:top w:val="nil"/>
              <w:left w:val="nil"/>
              <w:bottom w:val="single" w:sz="4" w:space="0" w:color="auto"/>
              <w:right w:val="single" w:sz="4" w:space="0" w:color="auto"/>
            </w:tcBorders>
            <w:shd w:val="clear" w:color="auto" w:fill="auto"/>
            <w:vAlign w:val="center"/>
            <w:hideMark/>
          </w:tcPr>
          <w:p w14:paraId="42967E3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13722,63</w:t>
            </w:r>
          </w:p>
        </w:tc>
        <w:tc>
          <w:tcPr>
            <w:tcW w:w="446" w:type="pct"/>
            <w:tcBorders>
              <w:top w:val="nil"/>
              <w:left w:val="nil"/>
              <w:bottom w:val="single" w:sz="4" w:space="0" w:color="auto"/>
              <w:right w:val="single" w:sz="4" w:space="0" w:color="auto"/>
            </w:tcBorders>
            <w:shd w:val="clear" w:color="auto" w:fill="auto"/>
            <w:vAlign w:val="center"/>
            <w:hideMark/>
          </w:tcPr>
          <w:p w14:paraId="2273D8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13956,56</w:t>
            </w:r>
          </w:p>
        </w:tc>
        <w:tc>
          <w:tcPr>
            <w:tcW w:w="446" w:type="pct"/>
            <w:tcBorders>
              <w:top w:val="nil"/>
              <w:left w:val="nil"/>
              <w:bottom w:val="single" w:sz="4" w:space="0" w:color="auto"/>
              <w:right w:val="single" w:sz="4" w:space="0" w:color="auto"/>
            </w:tcBorders>
            <w:shd w:val="clear" w:color="auto" w:fill="auto"/>
            <w:vAlign w:val="center"/>
            <w:hideMark/>
          </w:tcPr>
          <w:p w14:paraId="5158752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13956,56</w:t>
            </w:r>
          </w:p>
        </w:tc>
        <w:tc>
          <w:tcPr>
            <w:tcW w:w="446" w:type="pct"/>
            <w:tcBorders>
              <w:top w:val="nil"/>
              <w:left w:val="nil"/>
              <w:bottom w:val="single" w:sz="4" w:space="0" w:color="auto"/>
              <w:right w:val="single" w:sz="4" w:space="0" w:color="auto"/>
            </w:tcBorders>
            <w:shd w:val="clear" w:color="auto" w:fill="auto"/>
            <w:vAlign w:val="center"/>
            <w:hideMark/>
          </w:tcPr>
          <w:p w14:paraId="4992E35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14424,40</w:t>
            </w:r>
          </w:p>
        </w:tc>
      </w:tr>
      <w:tr w:rsidR="004B0CF9" w:rsidRPr="00116774" w14:paraId="7C6B55C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92C61A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36ABC31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668782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88189,00</w:t>
            </w:r>
          </w:p>
        </w:tc>
        <w:tc>
          <w:tcPr>
            <w:tcW w:w="446" w:type="pct"/>
            <w:tcBorders>
              <w:top w:val="nil"/>
              <w:left w:val="nil"/>
              <w:bottom w:val="single" w:sz="4" w:space="0" w:color="auto"/>
              <w:right w:val="single" w:sz="4" w:space="0" w:color="auto"/>
            </w:tcBorders>
            <w:shd w:val="clear" w:color="auto" w:fill="auto"/>
            <w:vAlign w:val="center"/>
            <w:hideMark/>
          </w:tcPr>
          <w:p w14:paraId="20D6B42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88189,00</w:t>
            </w:r>
          </w:p>
        </w:tc>
        <w:tc>
          <w:tcPr>
            <w:tcW w:w="446" w:type="pct"/>
            <w:tcBorders>
              <w:top w:val="nil"/>
              <w:left w:val="nil"/>
              <w:bottom w:val="single" w:sz="4" w:space="0" w:color="auto"/>
              <w:right w:val="single" w:sz="4" w:space="0" w:color="auto"/>
            </w:tcBorders>
            <w:shd w:val="clear" w:color="auto" w:fill="auto"/>
            <w:vAlign w:val="center"/>
            <w:hideMark/>
          </w:tcPr>
          <w:p w14:paraId="67CB292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84721,00</w:t>
            </w:r>
          </w:p>
        </w:tc>
        <w:tc>
          <w:tcPr>
            <w:tcW w:w="446" w:type="pct"/>
            <w:tcBorders>
              <w:top w:val="nil"/>
              <w:left w:val="nil"/>
              <w:bottom w:val="single" w:sz="4" w:space="0" w:color="auto"/>
              <w:right w:val="single" w:sz="4" w:space="0" w:color="auto"/>
            </w:tcBorders>
            <w:shd w:val="clear" w:color="auto" w:fill="auto"/>
            <w:vAlign w:val="center"/>
            <w:hideMark/>
          </w:tcPr>
          <w:p w14:paraId="77F6418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86190,25</w:t>
            </w:r>
          </w:p>
        </w:tc>
        <w:tc>
          <w:tcPr>
            <w:tcW w:w="446" w:type="pct"/>
            <w:tcBorders>
              <w:top w:val="nil"/>
              <w:left w:val="nil"/>
              <w:bottom w:val="single" w:sz="4" w:space="0" w:color="auto"/>
              <w:right w:val="single" w:sz="4" w:space="0" w:color="auto"/>
            </w:tcBorders>
            <w:shd w:val="clear" w:color="auto" w:fill="auto"/>
            <w:vAlign w:val="center"/>
            <w:hideMark/>
          </w:tcPr>
          <w:p w14:paraId="3D3C2CF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86190,25</w:t>
            </w:r>
          </w:p>
        </w:tc>
        <w:tc>
          <w:tcPr>
            <w:tcW w:w="446" w:type="pct"/>
            <w:tcBorders>
              <w:top w:val="nil"/>
              <w:left w:val="nil"/>
              <w:bottom w:val="single" w:sz="4" w:space="0" w:color="auto"/>
              <w:right w:val="single" w:sz="4" w:space="0" w:color="auto"/>
            </w:tcBorders>
            <w:shd w:val="clear" w:color="auto" w:fill="auto"/>
            <w:vAlign w:val="center"/>
            <w:hideMark/>
          </w:tcPr>
          <w:p w14:paraId="4895A24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87659,49</w:t>
            </w:r>
          </w:p>
        </w:tc>
        <w:tc>
          <w:tcPr>
            <w:tcW w:w="446" w:type="pct"/>
            <w:tcBorders>
              <w:top w:val="nil"/>
              <w:left w:val="nil"/>
              <w:bottom w:val="single" w:sz="4" w:space="0" w:color="auto"/>
              <w:right w:val="single" w:sz="4" w:space="0" w:color="auto"/>
            </w:tcBorders>
            <w:shd w:val="clear" w:color="auto" w:fill="auto"/>
            <w:vAlign w:val="center"/>
            <w:hideMark/>
          </w:tcPr>
          <w:p w14:paraId="2F7F272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87659,49</w:t>
            </w:r>
          </w:p>
        </w:tc>
        <w:tc>
          <w:tcPr>
            <w:tcW w:w="446" w:type="pct"/>
            <w:tcBorders>
              <w:top w:val="nil"/>
              <w:left w:val="nil"/>
              <w:bottom w:val="single" w:sz="4" w:space="0" w:color="auto"/>
              <w:right w:val="single" w:sz="4" w:space="0" w:color="auto"/>
            </w:tcBorders>
            <w:shd w:val="clear" w:color="auto" w:fill="auto"/>
            <w:vAlign w:val="center"/>
            <w:hideMark/>
          </w:tcPr>
          <w:p w14:paraId="3C0DE73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90597,99</w:t>
            </w:r>
          </w:p>
        </w:tc>
      </w:tr>
      <w:tr w:rsidR="004B0CF9" w:rsidRPr="00116774" w14:paraId="6A958C6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CC7CE9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584CB84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246D56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1612,30</w:t>
            </w:r>
          </w:p>
        </w:tc>
        <w:tc>
          <w:tcPr>
            <w:tcW w:w="446" w:type="pct"/>
            <w:tcBorders>
              <w:top w:val="nil"/>
              <w:left w:val="nil"/>
              <w:bottom w:val="single" w:sz="4" w:space="0" w:color="auto"/>
              <w:right w:val="single" w:sz="4" w:space="0" w:color="auto"/>
            </w:tcBorders>
            <w:shd w:val="clear" w:color="auto" w:fill="auto"/>
            <w:vAlign w:val="center"/>
            <w:hideMark/>
          </w:tcPr>
          <w:p w14:paraId="4274FD0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1612,30</w:t>
            </w:r>
          </w:p>
        </w:tc>
        <w:tc>
          <w:tcPr>
            <w:tcW w:w="446" w:type="pct"/>
            <w:tcBorders>
              <w:top w:val="nil"/>
              <w:left w:val="nil"/>
              <w:bottom w:val="single" w:sz="4" w:space="0" w:color="auto"/>
              <w:right w:val="single" w:sz="4" w:space="0" w:color="auto"/>
            </w:tcBorders>
            <w:shd w:val="clear" w:color="auto" w:fill="auto"/>
            <w:vAlign w:val="center"/>
            <w:hideMark/>
          </w:tcPr>
          <w:p w14:paraId="1D1BA2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2616,00</w:t>
            </w:r>
          </w:p>
        </w:tc>
        <w:tc>
          <w:tcPr>
            <w:tcW w:w="446" w:type="pct"/>
            <w:tcBorders>
              <w:top w:val="nil"/>
              <w:left w:val="nil"/>
              <w:bottom w:val="single" w:sz="4" w:space="0" w:color="auto"/>
              <w:right w:val="single" w:sz="4" w:space="0" w:color="auto"/>
            </w:tcBorders>
            <w:shd w:val="clear" w:color="auto" w:fill="auto"/>
            <w:vAlign w:val="center"/>
            <w:hideMark/>
          </w:tcPr>
          <w:p w14:paraId="483BA17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2661,37</w:t>
            </w:r>
          </w:p>
        </w:tc>
        <w:tc>
          <w:tcPr>
            <w:tcW w:w="446" w:type="pct"/>
            <w:tcBorders>
              <w:top w:val="nil"/>
              <w:left w:val="nil"/>
              <w:bottom w:val="single" w:sz="4" w:space="0" w:color="auto"/>
              <w:right w:val="single" w:sz="4" w:space="0" w:color="auto"/>
            </w:tcBorders>
            <w:shd w:val="clear" w:color="auto" w:fill="auto"/>
            <w:vAlign w:val="center"/>
            <w:hideMark/>
          </w:tcPr>
          <w:p w14:paraId="32AECA1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2661,37</w:t>
            </w:r>
          </w:p>
        </w:tc>
        <w:tc>
          <w:tcPr>
            <w:tcW w:w="446" w:type="pct"/>
            <w:tcBorders>
              <w:top w:val="nil"/>
              <w:left w:val="nil"/>
              <w:bottom w:val="single" w:sz="4" w:space="0" w:color="auto"/>
              <w:right w:val="single" w:sz="4" w:space="0" w:color="auto"/>
            </w:tcBorders>
            <w:shd w:val="clear" w:color="auto" w:fill="auto"/>
            <w:vAlign w:val="center"/>
            <w:hideMark/>
          </w:tcPr>
          <w:p w14:paraId="768BCF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2706,73</w:t>
            </w:r>
          </w:p>
        </w:tc>
        <w:tc>
          <w:tcPr>
            <w:tcW w:w="446" w:type="pct"/>
            <w:tcBorders>
              <w:top w:val="nil"/>
              <w:left w:val="nil"/>
              <w:bottom w:val="single" w:sz="4" w:space="0" w:color="auto"/>
              <w:right w:val="single" w:sz="4" w:space="0" w:color="auto"/>
            </w:tcBorders>
            <w:shd w:val="clear" w:color="auto" w:fill="auto"/>
            <w:vAlign w:val="center"/>
            <w:hideMark/>
          </w:tcPr>
          <w:p w14:paraId="6CA2CC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2706,73</w:t>
            </w:r>
          </w:p>
        </w:tc>
        <w:tc>
          <w:tcPr>
            <w:tcW w:w="446" w:type="pct"/>
            <w:tcBorders>
              <w:top w:val="nil"/>
              <w:left w:val="nil"/>
              <w:bottom w:val="single" w:sz="4" w:space="0" w:color="auto"/>
              <w:right w:val="single" w:sz="4" w:space="0" w:color="auto"/>
            </w:tcBorders>
            <w:shd w:val="clear" w:color="auto" w:fill="auto"/>
            <w:vAlign w:val="center"/>
            <w:hideMark/>
          </w:tcPr>
          <w:p w14:paraId="3C88E3B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2797,47</w:t>
            </w:r>
          </w:p>
        </w:tc>
      </w:tr>
      <w:tr w:rsidR="004B0CF9" w:rsidRPr="00116774" w14:paraId="2313F68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638DF0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4ED0060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D84EE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86576,70</w:t>
            </w:r>
          </w:p>
        </w:tc>
        <w:tc>
          <w:tcPr>
            <w:tcW w:w="446" w:type="pct"/>
            <w:tcBorders>
              <w:top w:val="nil"/>
              <w:left w:val="nil"/>
              <w:bottom w:val="single" w:sz="4" w:space="0" w:color="auto"/>
              <w:right w:val="single" w:sz="4" w:space="0" w:color="auto"/>
            </w:tcBorders>
            <w:shd w:val="clear" w:color="auto" w:fill="auto"/>
            <w:vAlign w:val="center"/>
            <w:hideMark/>
          </w:tcPr>
          <w:p w14:paraId="0FC42C8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86576,70</w:t>
            </w:r>
          </w:p>
        </w:tc>
        <w:tc>
          <w:tcPr>
            <w:tcW w:w="446" w:type="pct"/>
            <w:tcBorders>
              <w:top w:val="nil"/>
              <w:left w:val="nil"/>
              <w:bottom w:val="single" w:sz="4" w:space="0" w:color="auto"/>
              <w:right w:val="single" w:sz="4" w:space="0" w:color="auto"/>
            </w:tcBorders>
            <w:shd w:val="clear" w:color="auto" w:fill="auto"/>
            <w:vAlign w:val="center"/>
            <w:hideMark/>
          </w:tcPr>
          <w:p w14:paraId="73EDD35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82105,00</w:t>
            </w:r>
          </w:p>
        </w:tc>
        <w:tc>
          <w:tcPr>
            <w:tcW w:w="446" w:type="pct"/>
            <w:tcBorders>
              <w:top w:val="nil"/>
              <w:left w:val="nil"/>
              <w:bottom w:val="single" w:sz="4" w:space="0" w:color="auto"/>
              <w:right w:val="single" w:sz="4" w:space="0" w:color="auto"/>
            </w:tcBorders>
            <w:shd w:val="clear" w:color="auto" w:fill="auto"/>
            <w:vAlign w:val="center"/>
            <w:hideMark/>
          </w:tcPr>
          <w:p w14:paraId="05D0D02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83528,88</w:t>
            </w:r>
          </w:p>
        </w:tc>
        <w:tc>
          <w:tcPr>
            <w:tcW w:w="446" w:type="pct"/>
            <w:tcBorders>
              <w:top w:val="nil"/>
              <w:left w:val="nil"/>
              <w:bottom w:val="single" w:sz="4" w:space="0" w:color="auto"/>
              <w:right w:val="single" w:sz="4" w:space="0" w:color="auto"/>
            </w:tcBorders>
            <w:shd w:val="clear" w:color="auto" w:fill="auto"/>
            <w:vAlign w:val="center"/>
            <w:hideMark/>
          </w:tcPr>
          <w:p w14:paraId="36CF0A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83528,88</w:t>
            </w:r>
          </w:p>
        </w:tc>
        <w:tc>
          <w:tcPr>
            <w:tcW w:w="446" w:type="pct"/>
            <w:tcBorders>
              <w:top w:val="nil"/>
              <w:left w:val="nil"/>
              <w:bottom w:val="single" w:sz="4" w:space="0" w:color="auto"/>
              <w:right w:val="single" w:sz="4" w:space="0" w:color="auto"/>
            </w:tcBorders>
            <w:shd w:val="clear" w:color="auto" w:fill="auto"/>
            <w:vAlign w:val="center"/>
            <w:hideMark/>
          </w:tcPr>
          <w:p w14:paraId="3FD8FE1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84952,76</w:t>
            </w:r>
          </w:p>
        </w:tc>
        <w:tc>
          <w:tcPr>
            <w:tcW w:w="446" w:type="pct"/>
            <w:tcBorders>
              <w:top w:val="nil"/>
              <w:left w:val="nil"/>
              <w:bottom w:val="single" w:sz="4" w:space="0" w:color="auto"/>
              <w:right w:val="single" w:sz="4" w:space="0" w:color="auto"/>
            </w:tcBorders>
            <w:shd w:val="clear" w:color="auto" w:fill="auto"/>
            <w:vAlign w:val="center"/>
            <w:hideMark/>
          </w:tcPr>
          <w:p w14:paraId="029791A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84952,76</w:t>
            </w:r>
          </w:p>
        </w:tc>
        <w:tc>
          <w:tcPr>
            <w:tcW w:w="446" w:type="pct"/>
            <w:tcBorders>
              <w:top w:val="nil"/>
              <w:left w:val="nil"/>
              <w:bottom w:val="single" w:sz="4" w:space="0" w:color="auto"/>
              <w:right w:val="single" w:sz="4" w:space="0" w:color="auto"/>
            </w:tcBorders>
            <w:shd w:val="clear" w:color="auto" w:fill="auto"/>
            <w:vAlign w:val="center"/>
            <w:hideMark/>
          </w:tcPr>
          <w:p w14:paraId="0BBB14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87800,52</w:t>
            </w:r>
          </w:p>
        </w:tc>
      </w:tr>
      <w:tr w:rsidR="004B0CF9" w:rsidRPr="00116774" w14:paraId="0D6B9F65"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4FE4874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0D27546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8DDB0D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19739,80</w:t>
            </w:r>
          </w:p>
        </w:tc>
        <w:tc>
          <w:tcPr>
            <w:tcW w:w="446" w:type="pct"/>
            <w:tcBorders>
              <w:top w:val="nil"/>
              <w:left w:val="nil"/>
              <w:bottom w:val="single" w:sz="4" w:space="0" w:color="auto"/>
              <w:right w:val="single" w:sz="4" w:space="0" w:color="auto"/>
            </w:tcBorders>
            <w:shd w:val="clear" w:color="auto" w:fill="auto"/>
            <w:vAlign w:val="center"/>
            <w:hideMark/>
          </w:tcPr>
          <w:p w14:paraId="2BD6BF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19739,80</w:t>
            </w:r>
          </w:p>
        </w:tc>
        <w:tc>
          <w:tcPr>
            <w:tcW w:w="446" w:type="pct"/>
            <w:tcBorders>
              <w:top w:val="nil"/>
              <w:left w:val="nil"/>
              <w:bottom w:val="single" w:sz="4" w:space="0" w:color="auto"/>
              <w:right w:val="single" w:sz="4" w:space="0" w:color="auto"/>
            </w:tcBorders>
            <w:shd w:val="clear" w:color="auto" w:fill="auto"/>
            <w:vAlign w:val="center"/>
            <w:hideMark/>
          </w:tcPr>
          <w:p w14:paraId="6883AB2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c>
          <w:tcPr>
            <w:tcW w:w="446" w:type="pct"/>
            <w:tcBorders>
              <w:top w:val="nil"/>
              <w:left w:val="nil"/>
              <w:bottom w:val="single" w:sz="4" w:space="0" w:color="auto"/>
              <w:right w:val="single" w:sz="4" w:space="0" w:color="auto"/>
            </w:tcBorders>
            <w:shd w:val="clear" w:color="auto" w:fill="auto"/>
            <w:vAlign w:val="center"/>
            <w:hideMark/>
          </w:tcPr>
          <w:p w14:paraId="1E49110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c>
          <w:tcPr>
            <w:tcW w:w="446" w:type="pct"/>
            <w:tcBorders>
              <w:top w:val="nil"/>
              <w:left w:val="nil"/>
              <w:bottom w:val="single" w:sz="4" w:space="0" w:color="auto"/>
              <w:right w:val="single" w:sz="4" w:space="0" w:color="auto"/>
            </w:tcBorders>
            <w:shd w:val="clear" w:color="auto" w:fill="auto"/>
            <w:vAlign w:val="center"/>
            <w:hideMark/>
          </w:tcPr>
          <w:p w14:paraId="741F96B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c>
          <w:tcPr>
            <w:tcW w:w="446" w:type="pct"/>
            <w:tcBorders>
              <w:top w:val="nil"/>
              <w:left w:val="nil"/>
              <w:bottom w:val="single" w:sz="4" w:space="0" w:color="auto"/>
              <w:right w:val="single" w:sz="4" w:space="0" w:color="auto"/>
            </w:tcBorders>
            <w:shd w:val="clear" w:color="auto" w:fill="auto"/>
            <w:vAlign w:val="center"/>
            <w:hideMark/>
          </w:tcPr>
          <w:p w14:paraId="7AE6659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c>
          <w:tcPr>
            <w:tcW w:w="446" w:type="pct"/>
            <w:tcBorders>
              <w:top w:val="nil"/>
              <w:left w:val="nil"/>
              <w:bottom w:val="single" w:sz="4" w:space="0" w:color="auto"/>
              <w:right w:val="single" w:sz="4" w:space="0" w:color="auto"/>
            </w:tcBorders>
            <w:shd w:val="clear" w:color="auto" w:fill="auto"/>
            <w:vAlign w:val="center"/>
            <w:hideMark/>
          </w:tcPr>
          <w:p w14:paraId="73D3393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c>
          <w:tcPr>
            <w:tcW w:w="446" w:type="pct"/>
            <w:tcBorders>
              <w:top w:val="nil"/>
              <w:left w:val="nil"/>
              <w:bottom w:val="single" w:sz="4" w:space="0" w:color="auto"/>
              <w:right w:val="single" w:sz="4" w:space="0" w:color="auto"/>
            </w:tcBorders>
            <w:shd w:val="clear" w:color="auto" w:fill="auto"/>
            <w:vAlign w:val="center"/>
            <w:hideMark/>
          </w:tcPr>
          <w:p w14:paraId="09473FE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14408,00</w:t>
            </w:r>
          </w:p>
        </w:tc>
      </w:tr>
      <w:tr w:rsidR="004B0CF9" w:rsidRPr="00116774" w14:paraId="7A1EF3BF"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74CE9FAF"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5D0ED0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2B228B3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22,38</w:t>
            </w:r>
          </w:p>
        </w:tc>
        <w:tc>
          <w:tcPr>
            <w:tcW w:w="446" w:type="pct"/>
            <w:tcBorders>
              <w:top w:val="nil"/>
              <w:left w:val="nil"/>
              <w:bottom w:val="single" w:sz="4" w:space="0" w:color="auto"/>
              <w:right w:val="single" w:sz="4" w:space="0" w:color="auto"/>
            </w:tcBorders>
            <w:shd w:val="clear" w:color="auto" w:fill="auto"/>
            <w:vAlign w:val="center"/>
            <w:hideMark/>
          </w:tcPr>
          <w:p w14:paraId="6742F2F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22,38</w:t>
            </w:r>
          </w:p>
        </w:tc>
        <w:tc>
          <w:tcPr>
            <w:tcW w:w="446" w:type="pct"/>
            <w:tcBorders>
              <w:top w:val="nil"/>
              <w:left w:val="nil"/>
              <w:bottom w:val="single" w:sz="4" w:space="0" w:color="auto"/>
              <w:right w:val="single" w:sz="4" w:space="0" w:color="auto"/>
            </w:tcBorders>
            <w:shd w:val="clear" w:color="auto" w:fill="auto"/>
            <w:vAlign w:val="center"/>
            <w:hideMark/>
          </w:tcPr>
          <w:p w14:paraId="0E6F42C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17,01</w:t>
            </w:r>
          </w:p>
        </w:tc>
        <w:tc>
          <w:tcPr>
            <w:tcW w:w="446" w:type="pct"/>
            <w:tcBorders>
              <w:top w:val="nil"/>
              <w:left w:val="nil"/>
              <w:bottom w:val="single" w:sz="4" w:space="0" w:color="auto"/>
              <w:right w:val="single" w:sz="4" w:space="0" w:color="auto"/>
            </w:tcBorders>
            <w:shd w:val="clear" w:color="auto" w:fill="auto"/>
            <w:vAlign w:val="center"/>
            <w:hideMark/>
          </w:tcPr>
          <w:p w14:paraId="5D6262E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16,72</w:t>
            </w:r>
          </w:p>
        </w:tc>
        <w:tc>
          <w:tcPr>
            <w:tcW w:w="446" w:type="pct"/>
            <w:tcBorders>
              <w:top w:val="nil"/>
              <w:left w:val="nil"/>
              <w:bottom w:val="single" w:sz="4" w:space="0" w:color="auto"/>
              <w:right w:val="single" w:sz="4" w:space="0" w:color="auto"/>
            </w:tcBorders>
            <w:shd w:val="clear" w:color="auto" w:fill="auto"/>
            <w:vAlign w:val="center"/>
            <w:hideMark/>
          </w:tcPr>
          <w:p w14:paraId="2278124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16,72</w:t>
            </w:r>
          </w:p>
        </w:tc>
        <w:tc>
          <w:tcPr>
            <w:tcW w:w="446" w:type="pct"/>
            <w:tcBorders>
              <w:top w:val="nil"/>
              <w:left w:val="nil"/>
              <w:bottom w:val="single" w:sz="4" w:space="0" w:color="auto"/>
              <w:right w:val="single" w:sz="4" w:space="0" w:color="auto"/>
            </w:tcBorders>
            <w:shd w:val="clear" w:color="auto" w:fill="auto"/>
            <w:vAlign w:val="center"/>
            <w:hideMark/>
          </w:tcPr>
          <w:p w14:paraId="73610A2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16,44</w:t>
            </w:r>
          </w:p>
        </w:tc>
        <w:tc>
          <w:tcPr>
            <w:tcW w:w="446" w:type="pct"/>
            <w:tcBorders>
              <w:top w:val="nil"/>
              <w:left w:val="nil"/>
              <w:bottom w:val="single" w:sz="4" w:space="0" w:color="auto"/>
              <w:right w:val="single" w:sz="4" w:space="0" w:color="auto"/>
            </w:tcBorders>
            <w:shd w:val="clear" w:color="auto" w:fill="auto"/>
            <w:vAlign w:val="center"/>
            <w:hideMark/>
          </w:tcPr>
          <w:p w14:paraId="6CCF390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16,44</w:t>
            </w:r>
          </w:p>
        </w:tc>
        <w:tc>
          <w:tcPr>
            <w:tcW w:w="446" w:type="pct"/>
            <w:tcBorders>
              <w:top w:val="nil"/>
              <w:left w:val="nil"/>
              <w:bottom w:val="single" w:sz="4" w:space="0" w:color="auto"/>
              <w:right w:val="single" w:sz="4" w:space="0" w:color="auto"/>
            </w:tcBorders>
            <w:shd w:val="clear" w:color="auto" w:fill="auto"/>
            <w:vAlign w:val="center"/>
            <w:hideMark/>
          </w:tcPr>
          <w:p w14:paraId="64CBD10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15,90</w:t>
            </w:r>
          </w:p>
        </w:tc>
      </w:tr>
      <w:tr w:rsidR="004B0CF9" w:rsidRPr="00116774" w14:paraId="7470C26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079F06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31088FB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07F03D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66836,90</w:t>
            </w:r>
          </w:p>
        </w:tc>
        <w:tc>
          <w:tcPr>
            <w:tcW w:w="446" w:type="pct"/>
            <w:tcBorders>
              <w:top w:val="nil"/>
              <w:left w:val="nil"/>
              <w:bottom w:val="single" w:sz="4" w:space="0" w:color="auto"/>
              <w:right w:val="single" w:sz="4" w:space="0" w:color="auto"/>
            </w:tcBorders>
            <w:shd w:val="clear" w:color="auto" w:fill="auto"/>
            <w:vAlign w:val="center"/>
            <w:hideMark/>
          </w:tcPr>
          <w:p w14:paraId="13C392E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66836,90</w:t>
            </w:r>
          </w:p>
        </w:tc>
        <w:tc>
          <w:tcPr>
            <w:tcW w:w="446" w:type="pct"/>
            <w:tcBorders>
              <w:top w:val="nil"/>
              <w:left w:val="nil"/>
              <w:bottom w:val="single" w:sz="4" w:space="0" w:color="auto"/>
              <w:right w:val="single" w:sz="4" w:space="0" w:color="auto"/>
            </w:tcBorders>
            <w:shd w:val="clear" w:color="auto" w:fill="auto"/>
            <w:vAlign w:val="center"/>
            <w:hideMark/>
          </w:tcPr>
          <w:p w14:paraId="50E726B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67697,00</w:t>
            </w:r>
          </w:p>
        </w:tc>
        <w:tc>
          <w:tcPr>
            <w:tcW w:w="446" w:type="pct"/>
            <w:tcBorders>
              <w:top w:val="nil"/>
              <w:left w:val="nil"/>
              <w:bottom w:val="single" w:sz="4" w:space="0" w:color="auto"/>
              <w:right w:val="single" w:sz="4" w:space="0" w:color="auto"/>
            </w:tcBorders>
            <w:shd w:val="clear" w:color="auto" w:fill="auto"/>
            <w:vAlign w:val="center"/>
            <w:hideMark/>
          </w:tcPr>
          <w:p w14:paraId="4EC53E4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69120,88</w:t>
            </w:r>
          </w:p>
        </w:tc>
        <w:tc>
          <w:tcPr>
            <w:tcW w:w="446" w:type="pct"/>
            <w:tcBorders>
              <w:top w:val="nil"/>
              <w:left w:val="nil"/>
              <w:bottom w:val="single" w:sz="4" w:space="0" w:color="auto"/>
              <w:right w:val="single" w:sz="4" w:space="0" w:color="auto"/>
            </w:tcBorders>
            <w:shd w:val="clear" w:color="auto" w:fill="auto"/>
            <w:vAlign w:val="center"/>
            <w:hideMark/>
          </w:tcPr>
          <w:p w14:paraId="7FF3170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69120,88</w:t>
            </w:r>
          </w:p>
        </w:tc>
        <w:tc>
          <w:tcPr>
            <w:tcW w:w="446" w:type="pct"/>
            <w:tcBorders>
              <w:top w:val="nil"/>
              <w:left w:val="nil"/>
              <w:bottom w:val="single" w:sz="4" w:space="0" w:color="auto"/>
              <w:right w:val="single" w:sz="4" w:space="0" w:color="auto"/>
            </w:tcBorders>
            <w:shd w:val="clear" w:color="auto" w:fill="auto"/>
            <w:vAlign w:val="center"/>
            <w:hideMark/>
          </w:tcPr>
          <w:p w14:paraId="2BC7AE0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70544,76</w:t>
            </w:r>
          </w:p>
        </w:tc>
        <w:tc>
          <w:tcPr>
            <w:tcW w:w="446" w:type="pct"/>
            <w:tcBorders>
              <w:top w:val="nil"/>
              <w:left w:val="nil"/>
              <w:bottom w:val="single" w:sz="4" w:space="0" w:color="auto"/>
              <w:right w:val="single" w:sz="4" w:space="0" w:color="auto"/>
            </w:tcBorders>
            <w:shd w:val="clear" w:color="auto" w:fill="auto"/>
            <w:vAlign w:val="center"/>
            <w:hideMark/>
          </w:tcPr>
          <w:p w14:paraId="266C22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70544,76</w:t>
            </w:r>
          </w:p>
        </w:tc>
        <w:tc>
          <w:tcPr>
            <w:tcW w:w="446" w:type="pct"/>
            <w:tcBorders>
              <w:top w:val="nil"/>
              <w:left w:val="nil"/>
              <w:bottom w:val="single" w:sz="4" w:space="0" w:color="auto"/>
              <w:right w:val="single" w:sz="4" w:space="0" w:color="auto"/>
            </w:tcBorders>
            <w:shd w:val="clear" w:color="auto" w:fill="auto"/>
            <w:vAlign w:val="center"/>
            <w:hideMark/>
          </w:tcPr>
          <w:p w14:paraId="1D80E22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73392,52</w:t>
            </w:r>
          </w:p>
        </w:tc>
      </w:tr>
      <w:tr w:rsidR="004B0CF9" w:rsidRPr="00116774" w14:paraId="2B201D5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4DF4AF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54B429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53466D6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162,18</w:t>
            </w:r>
          </w:p>
        </w:tc>
        <w:tc>
          <w:tcPr>
            <w:tcW w:w="446" w:type="pct"/>
            <w:tcBorders>
              <w:top w:val="nil"/>
              <w:left w:val="nil"/>
              <w:bottom w:val="single" w:sz="4" w:space="0" w:color="auto"/>
              <w:right w:val="single" w:sz="4" w:space="0" w:color="auto"/>
            </w:tcBorders>
            <w:shd w:val="clear" w:color="auto" w:fill="auto"/>
            <w:vAlign w:val="center"/>
            <w:hideMark/>
          </w:tcPr>
          <w:p w14:paraId="4FE0CEE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162,18</w:t>
            </w:r>
          </w:p>
        </w:tc>
        <w:tc>
          <w:tcPr>
            <w:tcW w:w="446" w:type="pct"/>
            <w:tcBorders>
              <w:top w:val="nil"/>
              <w:left w:val="nil"/>
              <w:bottom w:val="single" w:sz="4" w:space="0" w:color="auto"/>
              <w:right w:val="single" w:sz="4" w:space="0" w:color="auto"/>
            </w:tcBorders>
            <w:shd w:val="clear" w:color="auto" w:fill="auto"/>
            <w:vAlign w:val="center"/>
            <w:hideMark/>
          </w:tcPr>
          <w:p w14:paraId="7E6D773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c>
          <w:tcPr>
            <w:tcW w:w="446" w:type="pct"/>
            <w:tcBorders>
              <w:top w:val="nil"/>
              <w:left w:val="nil"/>
              <w:bottom w:val="single" w:sz="4" w:space="0" w:color="auto"/>
              <w:right w:val="single" w:sz="4" w:space="0" w:color="auto"/>
            </w:tcBorders>
            <w:shd w:val="clear" w:color="auto" w:fill="auto"/>
            <w:vAlign w:val="center"/>
            <w:hideMark/>
          </w:tcPr>
          <w:p w14:paraId="48842F6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c>
          <w:tcPr>
            <w:tcW w:w="446" w:type="pct"/>
            <w:tcBorders>
              <w:top w:val="nil"/>
              <w:left w:val="nil"/>
              <w:bottom w:val="single" w:sz="4" w:space="0" w:color="auto"/>
              <w:right w:val="single" w:sz="4" w:space="0" w:color="auto"/>
            </w:tcBorders>
            <w:shd w:val="clear" w:color="auto" w:fill="auto"/>
            <w:vAlign w:val="center"/>
            <w:hideMark/>
          </w:tcPr>
          <w:p w14:paraId="121B974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c>
          <w:tcPr>
            <w:tcW w:w="446" w:type="pct"/>
            <w:tcBorders>
              <w:top w:val="nil"/>
              <w:left w:val="nil"/>
              <w:bottom w:val="single" w:sz="4" w:space="0" w:color="auto"/>
              <w:right w:val="single" w:sz="4" w:space="0" w:color="auto"/>
            </w:tcBorders>
            <w:shd w:val="clear" w:color="auto" w:fill="auto"/>
            <w:vAlign w:val="center"/>
            <w:hideMark/>
          </w:tcPr>
          <w:p w14:paraId="47883BB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c>
          <w:tcPr>
            <w:tcW w:w="446" w:type="pct"/>
            <w:tcBorders>
              <w:top w:val="nil"/>
              <w:left w:val="nil"/>
              <w:bottom w:val="single" w:sz="4" w:space="0" w:color="auto"/>
              <w:right w:val="single" w:sz="4" w:space="0" w:color="auto"/>
            </w:tcBorders>
            <w:shd w:val="clear" w:color="auto" w:fill="auto"/>
            <w:vAlign w:val="center"/>
            <w:hideMark/>
          </w:tcPr>
          <w:p w14:paraId="5068A88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c>
          <w:tcPr>
            <w:tcW w:w="446" w:type="pct"/>
            <w:tcBorders>
              <w:top w:val="nil"/>
              <w:left w:val="nil"/>
              <w:bottom w:val="single" w:sz="4" w:space="0" w:color="auto"/>
              <w:right w:val="single" w:sz="4" w:space="0" w:color="auto"/>
            </w:tcBorders>
            <w:shd w:val="clear" w:color="auto" w:fill="auto"/>
            <w:vAlign w:val="center"/>
            <w:hideMark/>
          </w:tcPr>
          <w:p w14:paraId="5A1678A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164,29</w:t>
            </w:r>
          </w:p>
        </w:tc>
      </w:tr>
      <w:tr w:rsidR="004B0CF9" w:rsidRPr="00116774" w14:paraId="0D9E2468"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12C863"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 2 ул. Бахтина, БМК-1</w:t>
            </w:r>
          </w:p>
        </w:tc>
      </w:tr>
      <w:tr w:rsidR="004B0CF9" w:rsidRPr="00116774" w14:paraId="2E65F0A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6E7643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75FCD29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7F28F78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1ACC0E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B70FCB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89BC50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AE39C5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8F202A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75DD32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7B833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6D8786E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7CF2E4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22F6FA7"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70DB17EE"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2207,31</w:t>
            </w:r>
          </w:p>
        </w:tc>
        <w:tc>
          <w:tcPr>
            <w:tcW w:w="446" w:type="pct"/>
            <w:tcBorders>
              <w:top w:val="nil"/>
              <w:left w:val="nil"/>
              <w:bottom w:val="single" w:sz="4" w:space="0" w:color="auto"/>
              <w:right w:val="single" w:sz="4" w:space="0" w:color="auto"/>
            </w:tcBorders>
            <w:shd w:val="clear" w:color="auto" w:fill="auto"/>
            <w:vAlign w:val="center"/>
            <w:hideMark/>
          </w:tcPr>
          <w:p w14:paraId="2032037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2207,31</w:t>
            </w:r>
          </w:p>
        </w:tc>
        <w:tc>
          <w:tcPr>
            <w:tcW w:w="446" w:type="pct"/>
            <w:tcBorders>
              <w:top w:val="nil"/>
              <w:left w:val="nil"/>
              <w:bottom w:val="single" w:sz="4" w:space="0" w:color="auto"/>
              <w:right w:val="single" w:sz="4" w:space="0" w:color="auto"/>
            </w:tcBorders>
            <w:shd w:val="clear" w:color="auto" w:fill="auto"/>
            <w:vAlign w:val="center"/>
            <w:hideMark/>
          </w:tcPr>
          <w:p w14:paraId="39BCD74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46" w:type="pct"/>
            <w:tcBorders>
              <w:top w:val="nil"/>
              <w:left w:val="nil"/>
              <w:bottom w:val="single" w:sz="4" w:space="0" w:color="auto"/>
              <w:right w:val="single" w:sz="4" w:space="0" w:color="auto"/>
            </w:tcBorders>
            <w:shd w:val="clear" w:color="auto" w:fill="auto"/>
            <w:vAlign w:val="center"/>
            <w:hideMark/>
          </w:tcPr>
          <w:p w14:paraId="1C9ADAB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46" w:type="pct"/>
            <w:tcBorders>
              <w:top w:val="nil"/>
              <w:left w:val="nil"/>
              <w:bottom w:val="single" w:sz="4" w:space="0" w:color="auto"/>
              <w:right w:val="single" w:sz="4" w:space="0" w:color="auto"/>
            </w:tcBorders>
            <w:shd w:val="clear" w:color="auto" w:fill="auto"/>
            <w:vAlign w:val="center"/>
            <w:hideMark/>
          </w:tcPr>
          <w:p w14:paraId="7BC4785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46" w:type="pct"/>
            <w:tcBorders>
              <w:top w:val="nil"/>
              <w:left w:val="nil"/>
              <w:bottom w:val="single" w:sz="4" w:space="0" w:color="auto"/>
              <w:right w:val="single" w:sz="4" w:space="0" w:color="auto"/>
            </w:tcBorders>
            <w:shd w:val="clear" w:color="auto" w:fill="auto"/>
            <w:vAlign w:val="center"/>
            <w:hideMark/>
          </w:tcPr>
          <w:p w14:paraId="3B4A6D3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46" w:type="pct"/>
            <w:tcBorders>
              <w:top w:val="nil"/>
              <w:left w:val="nil"/>
              <w:bottom w:val="single" w:sz="4" w:space="0" w:color="auto"/>
              <w:right w:val="single" w:sz="4" w:space="0" w:color="auto"/>
            </w:tcBorders>
            <w:shd w:val="clear" w:color="auto" w:fill="auto"/>
            <w:vAlign w:val="center"/>
            <w:hideMark/>
          </w:tcPr>
          <w:p w14:paraId="314D94E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c>
          <w:tcPr>
            <w:tcW w:w="446" w:type="pct"/>
            <w:tcBorders>
              <w:top w:val="nil"/>
              <w:left w:val="nil"/>
              <w:bottom w:val="single" w:sz="4" w:space="0" w:color="auto"/>
              <w:right w:val="single" w:sz="4" w:space="0" w:color="auto"/>
            </w:tcBorders>
            <w:shd w:val="clear" w:color="auto" w:fill="auto"/>
            <w:vAlign w:val="center"/>
            <w:hideMark/>
          </w:tcPr>
          <w:p w14:paraId="0856304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2206,21</w:t>
            </w:r>
          </w:p>
        </w:tc>
      </w:tr>
      <w:tr w:rsidR="004B0CF9" w:rsidRPr="00116774" w14:paraId="6950287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35068E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3ED6075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33E56E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2494,26</w:t>
            </w:r>
          </w:p>
        </w:tc>
        <w:tc>
          <w:tcPr>
            <w:tcW w:w="446" w:type="pct"/>
            <w:tcBorders>
              <w:top w:val="nil"/>
              <w:left w:val="nil"/>
              <w:bottom w:val="single" w:sz="4" w:space="0" w:color="auto"/>
              <w:right w:val="single" w:sz="4" w:space="0" w:color="auto"/>
            </w:tcBorders>
            <w:shd w:val="clear" w:color="auto" w:fill="auto"/>
            <w:vAlign w:val="center"/>
            <w:hideMark/>
          </w:tcPr>
          <w:p w14:paraId="03D1D9E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2494,26</w:t>
            </w:r>
          </w:p>
        </w:tc>
        <w:tc>
          <w:tcPr>
            <w:tcW w:w="446" w:type="pct"/>
            <w:tcBorders>
              <w:top w:val="nil"/>
              <w:left w:val="nil"/>
              <w:bottom w:val="single" w:sz="4" w:space="0" w:color="auto"/>
              <w:right w:val="single" w:sz="4" w:space="0" w:color="auto"/>
            </w:tcBorders>
            <w:shd w:val="clear" w:color="auto" w:fill="auto"/>
            <w:vAlign w:val="center"/>
            <w:hideMark/>
          </w:tcPr>
          <w:p w14:paraId="24A21E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46" w:type="pct"/>
            <w:tcBorders>
              <w:top w:val="nil"/>
              <w:left w:val="nil"/>
              <w:bottom w:val="single" w:sz="4" w:space="0" w:color="auto"/>
              <w:right w:val="single" w:sz="4" w:space="0" w:color="auto"/>
            </w:tcBorders>
            <w:shd w:val="clear" w:color="auto" w:fill="auto"/>
            <w:vAlign w:val="center"/>
            <w:hideMark/>
          </w:tcPr>
          <w:p w14:paraId="7A86958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46" w:type="pct"/>
            <w:tcBorders>
              <w:top w:val="nil"/>
              <w:left w:val="nil"/>
              <w:bottom w:val="single" w:sz="4" w:space="0" w:color="auto"/>
              <w:right w:val="single" w:sz="4" w:space="0" w:color="auto"/>
            </w:tcBorders>
            <w:shd w:val="clear" w:color="auto" w:fill="auto"/>
            <w:vAlign w:val="center"/>
            <w:hideMark/>
          </w:tcPr>
          <w:p w14:paraId="1822E09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46" w:type="pct"/>
            <w:tcBorders>
              <w:top w:val="nil"/>
              <w:left w:val="nil"/>
              <w:bottom w:val="single" w:sz="4" w:space="0" w:color="auto"/>
              <w:right w:val="single" w:sz="4" w:space="0" w:color="auto"/>
            </w:tcBorders>
            <w:shd w:val="clear" w:color="auto" w:fill="auto"/>
            <w:vAlign w:val="center"/>
            <w:hideMark/>
          </w:tcPr>
          <w:p w14:paraId="0D0FC4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46" w:type="pct"/>
            <w:tcBorders>
              <w:top w:val="nil"/>
              <w:left w:val="nil"/>
              <w:bottom w:val="single" w:sz="4" w:space="0" w:color="auto"/>
              <w:right w:val="single" w:sz="4" w:space="0" w:color="auto"/>
            </w:tcBorders>
            <w:shd w:val="clear" w:color="auto" w:fill="auto"/>
            <w:vAlign w:val="center"/>
            <w:hideMark/>
          </w:tcPr>
          <w:p w14:paraId="30DFDD9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c>
          <w:tcPr>
            <w:tcW w:w="446" w:type="pct"/>
            <w:tcBorders>
              <w:top w:val="nil"/>
              <w:left w:val="nil"/>
              <w:bottom w:val="single" w:sz="4" w:space="0" w:color="auto"/>
              <w:right w:val="single" w:sz="4" w:space="0" w:color="auto"/>
            </w:tcBorders>
            <w:shd w:val="clear" w:color="auto" w:fill="auto"/>
            <w:vAlign w:val="center"/>
            <w:hideMark/>
          </w:tcPr>
          <w:p w14:paraId="1745BC2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2493,02</w:t>
            </w:r>
          </w:p>
        </w:tc>
      </w:tr>
      <w:tr w:rsidR="004B0CF9" w:rsidRPr="00116774" w14:paraId="40256A8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32E3B1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5F9CFE7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4DA649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16577,26</w:t>
            </w:r>
          </w:p>
        </w:tc>
        <w:tc>
          <w:tcPr>
            <w:tcW w:w="446" w:type="pct"/>
            <w:tcBorders>
              <w:top w:val="nil"/>
              <w:left w:val="nil"/>
              <w:bottom w:val="single" w:sz="4" w:space="0" w:color="auto"/>
              <w:right w:val="single" w:sz="4" w:space="0" w:color="auto"/>
            </w:tcBorders>
            <w:shd w:val="clear" w:color="auto" w:fill="auto"/>
            <w:vAlign w:val="center"/>
            <w:hideMark/>
          </w:tcPr>
          <w:p w14:paraId="69527E8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16577,26</w:t>
            </w:r>
          </w:p>
        </w:tc>
        <w:tc>
          <w:tcPr>
            <w:tcW w:w="446" w:type="pct"/>
            <w:tcBorders>
              <w:top w:val="nil"/>
              <w:left w:val="nil"/>
              <w:bottom w:val="single" w:sz="4" w:space="0" w:color="auto"/>
              <w:right w:val="single" w:sz="4" w:space="0" w:color="auto"/>
            </w:tcBorders>
            <w:shd w:val="clear" w:color="auto" w:fill="auto"/>
            <w:vAlign w:val="center"/>
            <w:hideMark/>
          </w:tcPr>
          <w:p w14:paraId="1CCDC4D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c>
          <w:tcPr>
            <w:tcW w:w="446" w:type="pct"/>
            <w:tcBorders>
              <w:top w:val="nil"/>
              <w:left w:val="nil"/>
              <w:bottom w:val="single" w:sz="4" w:space="0" w:color="auto"/>
              <w:right w:val="single" w:sz="4" w:space="0" w:color="auto"/>
            </w:tcBorders>
            <w:shd w:val="clear" w:color="auto" w:fill="auto"/>
            <w:vAlign w:val="center"/>
            <w:hideMark/>
          </w:tcPr>
          <w:p w14:paraId="1D040E0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c>
          <w:tcPr>
            <w:tcW w:w="446" w:type="pct"/>
            <w:tcBorders>
              <w:top w:val="nil"/>
              <w:left w:val="nil"/>
              <w:bottom w:val="single" w:sz="4" w:space="0" w:color="auto"/>
              <w:right w:val="single" w:sz="4" w:space="0" w:color="auto"/>
            </w:tcBorders>
            <w:shd w:val="clear" w:color="auto" w:fill="auto"/>
            <w:vAlign w:val="center"/>
            <w:hideMark/>
          </w:tcPr>
          <w:p w14:paraId="3F9AA0F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c>
          <w:tcPr>
            <w:tcW w:w="446" w:type="pct"/>
            <w:tcBorders>
              <w:top w:val="nil"/>
              <w:left w:val="nil"/>
              <w:bottom w:val="single" w:sz="4" w:space="0" w:color="auto"/>
              <w:right w:val="single" w:sz="4" w:space="0" w:color="auto"/>
            </w:tcBorders>
            <w:shd w:val="clear" w:color="auto" w:fill="auto"/>
            <w:vAlign w:val="center"/>
            <w:hideMark/>
          </w:tcPr>
          <w:p w14:paraId="2A1E2B0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c>
          <w:tcPr>
            <w:tcW w:w="446" w:type="pct"/>
            <w:tcBorders>
              <w:top w:val="nil"/>
              <w:left w:val="nil"/>
              <w:bottom w:val="single" w:sz="4" w:space="0" w:color="auto"/>
              <w:right w:val="single" w:sz="4" w:space="0" w:color="auto"/>
            </w:tcBorders>
            <w:shd w:val="clear" w:color="auto" w:fill="auto"/>
            <w:vAlign w:val="center"/>
            <w:hideMark/>
          </w:tcPr>
          <w:p w14:paraId="62666D3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c>
          <w:tcPr>
            <w:tcW w:w="446" w:type="pct"/>
            <w:tcBorders>
              <w:top w:val="nil"/>
              <w:left w:val="nil"/>
              <w:bottom w:val="single" w:sz="4" w:space="0" w:color="auto"/>
              <w:right w:val="single" w:sz="4" w:space="0" w:color="auto"/>
            </w:tcBorders>
            <w:shd w:val="clear" w:color="auto" w:fill="auto"/>
            <w:vAlign w:val="center"/>
            <w:hideMark/>
          </w:tcPr>
          <w:p w14:paraId="0E78822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16569,00</w:t>
            </w:r>
          </w:p>
        </w:tc>
      </w:tr>
      <w:tr w:rsidR="004B0CF9" w:rsidRPr="00116774" w14:paraId="27F5A41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674B9D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770B916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1D5095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286,06</w:t>
            </w:r>
          </w:p>
        </w:tc>
        <w:tc>
          <w:tcPr>
            <w:tcW w:w="446" w:type="pct"/>
            <w:tcBorders>
              <w:top w:val="nil"/>
              <w:left w:val="nil"/>
              <w:bottom w:val="single" w:sz="4" w:space="0" w:color="auto"/>
              <w:right w:val="single" w:sz="4" w:space="0" w:color="auto"/>
            </w:tcBorders>
            <w:shd w:val="clear" w:color="auto" w:fill="auto"/>
            <w:vAlign w:val="center"/>
            <w:hideMark/>
          </w:tcPr>
          <w:p w14:paraId="34D3EC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286,06</w:t>
            </w:r>
          </w:p>
        </w:tc>
        <w:tc>
          <w:tcPr>
            <w:tcW w:w="446" w:type="pct"/>
            <w:tcBorders>
              <w:top w:val="nil"/>
              <w:left w:val="nil"/>
              <w:bottom w:val="single" w:sz="4" w:space="0" w:color="auto"/>
              <w:right w:val="single" w:sz="4" w:space="0" w:color="auto"/>
            </w:tcBorders>
            <w:shd w:val="clear" w:color="auto" w:fill="auto"/>
            <w:vAlign w:val="center"/>
            <w:hideMark/>
          </w:tcPr>
          <w:p w14:paraId="412A964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c>
          <w:tcPr>
            <w:tcW w:w="446" w:type="pct"/>
            <w:tcBorders>
              <w:top w:val="nil"/>
              <w:left w:val="nil"/>
              <w:bottom w:val="single" w:sz="4" w:space="0" w:color="auto"/>
              <w:right w:val="single" w:sz="4" w:space="0" w:color="auto"/>
            </w:tcBorders>
            <w:shd w:val="clear" w:color="auto" w:fill="auto"/>
            <w:vAlign w:val="center"/>
            <w:hideMark/>
          </w:tcPr>
          <w:p w14:paraId="19D463A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c>
          <w:tcPr>
            <w:tcW w:w="446" w:type="pct"/>
            <w:tcBorders>
              <w:top w:val="nil"/>
              <w:left w:val="nil"/>
              <w:bottom w:val="single" w:sz="4" w:space="0" w:color="auto"/>
              <w:right w:val="single" w:sz="4" w:space="0" w:color="auto"/>
            </w:tcBorders>
            <w:shd w:val="clear" w:color="auto" w:fill="auto"/>
            <w:vAlign w:val="center"/>
            <w:hideMark/>
          </w:tcPr>
          <w:p w14:paraId="03FF14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c>
          <w:tcPr>
            <w:tcW w:w="446" w:type="pct"/>
            <w:tcBorders>
              <w:top w:val="nil"/>
              <w:left w:val="nil"/>
              <w:bottom w:val="single" w:sz="4" w:space="0" w:color="auto"/>
              <w:right w:val="single" w:sz="4" w:space="0" w:color="auto"/>
            </w:tcBorders>
            <w:shd w:val="clear" w:color="auto" w:fill="auto"/>
            <w:vAlign w:val="center"/>
            <w:hideMark/>
          </w:tcPr>
          <w:p w14:paraId="6BAFD94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c>
          <w:tcPr>
            <w:tcW w:w="446" w:type="pct"/>
            <w:tcBorders>
              <w:top w:val="nil"/>
              <w:left w:val="nil"/>
              <w:bottom w:val="single" w:sz="4" w:space="0" w:color="auto"/>
              <w:right w:val="single" w:sz="4" w:space="0" w:color="auto"/>
            </w:tcBorders>
            <w:shd w:val="clear" w:color="auto" w:fill="auto"/>
            <w:vAlign w:val="center"/>
            <w:hideMark/>
          </w:tcPr>
          <w:p w14:paraId="54308F3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c>
          <w:tcPr>
            <w:tcW w:w="446" w:type="pct"/>
            <w:tcBorders>
              <w:top w:val="nil"/>
              <w:left w:val="nil"/>
              <w:bottom w:val="single" w:sz="4" w:space="0" w:color="auto"/>
              <w:right w:val="single" w:sz="4" w:space="0" w:color="auto"/>
            </w:tcBorders>
            <w:shd w:val="clear" w:color="auto" w:fill="auto"/>
            <w:vAlign w:val="center"/>
            <w:hideMark/>
          </w:tcPr>
          <w:p w14:paraId="65F2A01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397,00</w:t>
            </w:r>
          </w:p>
        </w:tc>
      </w:tr>
      <w:tr w:rsidR="004B0CF9" w:rsidRPr="00116774" w14:paraId="70E9285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5A6117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EF860F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9ACA4B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16291,20</w:t>
            </w:r>
          </w:p>
        </w:tc>
        <w:tc>
          <w:tcPr>
            <w:tcW w:w="446" w:type="pct"/>
            <w:tcBorders>
              <w:top w:val="nil"/>
              <w:left w:val="nil"/>
              <w:bottom w:val="single" w:sz="4" w:space="0" w:color="auto"/>
              <w:right w:val="single" w:sz="4" w:space="0" w:color="auto"/>
            </w:tcBorders>
            <w:shd w:val="clear" w:color="auto" w:fill="auto"/>
            <w:vAlign w:val="center"/>
            <w:hideMark/>
          </w:tcPr>
          <w:p w14:paraId="2F3706A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16291,20</w:t>
            </w:r>
          </w:p>
        </w:tc>
        <w:tc>
          <w:tcPr>
            <w:tcW w:w="446" w:type="pct"/>
            <w:tcBorders>
              <w:top w:val="nil"/>
              <w:left w:val="nil"/>
              <w:bottom w:val="single" w:sz="4" w:space="0" w:color="auto"/>
              <w:right w:val="single" w:sz="4" w:space="0" w:color="auto"/>
            </w:tcBorders>
            <w:shd w:val="clear" w:color="auto" w:fill="auto"/>
            <w:vAlign w:val="center"/>
            <w:hideMark/>
          </w:tcPr>
          <w:p w14:paraId="6D06DAC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c>
          <w:tcPr>
            <w:tcW w:w="446" w:type="pct"/>
            <w:tcBorders>
              <w:top w:val="nil"/>
              <w:left w:val="nil"/>
              <w:bottom w:val="single" w:sz="4" w:space="0" w:color="auto"/>
              <w:right w:val="single" w:sz="4" w:space="0" w:color="auto"/>
            </w:tcBorders>
            <w:shd w:val="clear" w:color="auto" w:fill="auto"/>
            <w:vAlign w:val="center"/>
            <w:hideMark/>
          </w:tcPr>
          <w:p w14:paraId="3B04FC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c>
          <w:tcPr>
            <w:tcW w:w="446" w:type="pct"/>
            <w:tcBorders>
              <w:top w:val="nil"/>
              <w:left w:val="nil"/>
              <w:bottom w:val="single" w:sz="4" w:space="0" w:color="auto"/>
              <w:right w:val="single" w:sz="4" w:space="0" w:color="auto"/>
            </w:tcBorders>
            <w:shd w:val="clear" w:color="auto" w:fill="auto"/>
            <w:vAlign w:val="center"/>
            <w:hideMark/>
          </w:tcPr>
          <w:p w14:paraId="494982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c>
          <w:tcPr>
            <w:tcW w:w="446" w:type="pct"/>
            <w:tcBorders>
              <w:top w:val="nil"/>
              <w:left w:val="nil"/>
              <w:bottom w:val="single" w:sz="4" w:space="0" w:color="auto"/>
              <w:right w:val="single" w:sz="4" w:space="0" w:color="auto"/>
            </w:tcBorders>
            <w:shd w:val="clear" w:color="auto" w:fill="auto"/>
            <w:vAlign w:val="center"/>
            <w:hideMark/>
          </w:tcPr>
          <w:p w14:paraId="241BE8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c>
          <w:tcPr>
            <w:tcW w:w="446" w:type="pct"/>
            <w:tcBorders>
              <w:top w:val="nil"/>
              <w:left w:val="nil"/>
              <w:bottom w:val="single" w:sz="4" w:space="0" w:color="auto"/>
              <w:right w:val="single" w:sz="4" w:space="0" w:color="auto"/>
            </w:tcBorders>
            <w:shd w:val="clear" w:color="auto" w:fill="auto"/>
            <w:vAlign w:val="center"/>
            <w:hideMark/>
          </w:tcPr>
          <w:p w14:paraId="5DA8F83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c>
          <w:tcPr>
            <w:tcW w:w="446" w:type="pct"/>
            <w:tcBorders>
              <w:top w:val="nil"/>
              <w:left w:val="nil"/>
              <w:bottom w:val="single" w:sz="4" w:space="0" w:color="auto"/>
              <w:right w:val="single" w:sz="4" w:space="0" w:color="auto"/>
            </w:tcBorders>
            <w:shd w:val="clear" w:color="auto" w:fill="auto"/>
            <w:vAlign w:val="center"/>
            <w:hideMark/>
          </w:tcPr>
          <w:p w14:paraId="364785E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16172,00</w:t>
            </w:r>
          </w:p>
        </w:tc>
      </w:tr>
      <w:tr w:rsidR="004B0CF9" w:rsidRPr="00116774" w14:paraId="1D16DE8C"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3BBE672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128733D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7DC39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2027,20</w:t>
            </w:r>
          </w:p>
        </w:tc>
        <w:tc>
          <w:tcPr>
            <w:tcW w:w="446" w:type="pct"/>
            <w:tcBorders>
              <w:top w:val="nil"/>
              <w:left w:val="nil"/>
              <w:bottom w:val="single" w:sz="4" w:space="0" w:color="auto"/>
              <w:right w:val="single" w:sz="4" w:space="0" w:color="auto"/>
            </w:tcBorders>
            <w:shd w:val="clear" w:color="auto" w:fill="auto"/>
            <w:vAlign w:val="center"/>
            <w:hideMark/>
          </w:tcPr>
          <w:p w14:paraId="06A491B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2027,20</w:t>
            </w:r>
          </w:p>
        </w:tc>
        <w:tc>
          <w:tcPr>
            <w:tcW w:w="446" w:type="pct"/>
            <w:tcBorders>
              <w:top w:val="nil"/>
              <w:left w:val="nil"/>
              <w:bottom w:val="single" w:sz="4" w:space="0" w:color="auto"/>
              <w:right w:val="single" w:sz="4" w:space="0" w:color="auto"/>
            </w:tcBorders>
            <w:shd w:val="clear" w:color="auto" w:fill="auto"/>
            <w:vAlign w:val="center"/>
            <w:hideMark/>
          </w:tcPr>
          <w:p w14:paraId="727665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c>
          <w:tcPr>
            <w:tcW w:w="446" w:type="pct"/>
            <w:tcBorders>
              <w:top w:val="nil"/>
              <w:left w:val="nil"/>
              <w:bottom w:val="single" w:sz="4" w:space="0" w:color="auto"/>
              <w:right w:val="single" w:sz="4" w:space="0" w:color="auto"/>
            </w:tcBorders>
            <w:shd w:val="clear" w:color="auto" w:fill="auto"/>
            <w:vAlign w:val="center"/>
            <w:hideMark/>
          </w:tcPr>
          <w:p w14:paraId="4325B70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c>
          <w:tcPr>
            <w:tcW w:w="446" w:type="pct"/>
            <w:tcBorders>
              <w:top w:val="nil"/>
              <w:left w:val="nil"/>
              <w:bottom w:val="single" w:sz="4" w:space="0" w:color="auto"/>
              <w:right w:val="single" w:sz="4" w:space="0" w:color="auto"/>
            </w:tcBorders>
            <w:shd w:val="clear" w:color="auto" w:fill="auto"/>
            <w:vAlign w:val="center"/>
            <w:hideMark/>
          </w:tcPr>
          <w:p w14:paraId="18EAF31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c>
          <w:tcPr>
            <w:tcW w:w="446" w:type="pct"/>
            <w:tcBorders>
              <w:top w:val="nil"/>
              <w:left w:val="nil"/>
              <w:bottom w:val="single" w:sz="4" w:space="0" w:color="auto"/>
              <w:right w:val="single" w:sz="4" w:space="0" w:color="auto"/>
            </w:tcBorders>
            <w:shd w:val="clear" w:color="auto" w:fill="auto"/>
            <w:vAlign w:val="center"/>
            <w:hideMark/>
          </w:tcPr>
          <w:p w14:paraId="087C7CA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c>
          <w:tcPr>
            <w:tcW w:w="446" w:type="pct"/>
            <w:tcBorders>
              <w:top w:val="nil"/>
              <w:left w:val="nil"/>
              <w:bottom w:val="single" w:sz="4" w:space="0" w:color="auto"/>
              <w:right w:val="single" w:sz="4" w:space="0" w:color="auto"/>
            </w:tcBorders>
            <w:shd w:val="clear" w:color="auto" w:fill="auto"/>
            <w:vAlign w:val="center"/>
            <w:hideMark/>
          </w:tcPr>
          <w:p w14:paraId="2AC67DC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c>
          <w:tcPr>
            <w:tcW w:w="446" w:type="pct"/>
            <w:tcBorders>
              <w:top w:val="nil"/>
              <w:left w:val="nil"/>
              <w:bottom w:val="single" w:sz="4" w:space="0" w:color="auto"/>
              <w:right w:val="single" w:sz="4" w:space="0" w:color="auto"/>
            </w:tcBorders>
            <w:shd w:val="clear" w:color="auto" w:fill="auto"/>
            <w:vAlign w:val="center"/>
            <w:hideMark/>
          </w:tcPr>
          <w:p w14:paraId="1BD3880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2216,00</w:t>
            </w:r>
          </w:p>
        </w:tc>
      </w:tr>
      <w:tr w:rsidR="004B0CF9" w:rsidRPr="00116774" w14:paraId="7DE89B82"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11645E74"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5288477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12A19A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12,23</w:t>
            </w:r>
          </w:p>
        </w:tc>
        <w:tc>
          <w:tcPr>
            <w:tcW w:w="446" w:type="pct"/>
            <w:tcBorders>
              <w:top w:val="nil"/>
              <w:left w:val="nil"/>
              <w:bottom w:val="single" w:sz="4" w:space="0" w:color="auto"/>
              <w:right w:val="single" w:sz="4" w:space="0" w:color="auto"/>
            </w:tcBorders>
            <w:shd w:val="clear" w:color="auto" w:fill="auto"/>
            <w:vAlign w:val="center"/>
            <w:hideMark/>
          </w:tcPr>
          <w:p w14:paraId="57265C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12,23</w:t>
            </w:r>
          </w:p>
        </w:tc>
        <w:tc>
          <w:tcPr>
            <w:tcW w:w="446" w:type="pct"/>
            <w:tcBorders>
              <w:top w:val="nil"/>
              <w:left w:val="nil"/>
              <w:bottom w:val="single" w:sz="4" w:space="0" w:color="auto"/>
              <w:right w:val="single" w:sz="4" w:space="0" w:color="auto"/>
            </w:tcBorders>
            <w:shd w:val="clear" w:color="auto" w:fill="auto"/>
            <w:vAlign w:val="center"/>
            <w:hideMark/>
          </w:tcPr>
          <w:p w14:paraId="75BD55B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c>
          <w:tcPr>
            <w:tcW w:w="446" w:type="pct"/>
            <w:tcBorders>
              <w:top w:val="nil"/>
              <w:left w:val="nil"/>
              <w:bottom w:val="single" w:sz="4" w:space="0" w:color="auto"/>
              <w:right w:val="single" w:sz="4" w:space="0" w:color="auto"/>
            </w:tcBorders>
            <w:shd w:val="clear" w:color="auto" w:fill="auto"/>
            <w:vAlign w:val="center"/>
            <w:hideMark/>
          </w:tcPr>
          <w:p w14:paraId="7B8E78F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c>
          <w:tcPr>
            <w:tcW w:w="446" w:type="pct"/>
            <w:tcBorders>
              <w:top w:val="nil"/>
              <w:left w:val="nil"/>
              <w:bottom w:val="single" w:sz="4" w:space="0" w:color="auto"/>
              <w:right w:val="single" w:sz="4" w:space="0" w:color="auto"/>
            </w:tcBorders>
            <w:shd w:val="clear" w:color="auto" w:fill="auto"/>
            <w:vAlign w:val="center"/>
            <w:hideMark/>
          </w:tcPr>
          <w:p w14:paraId="23C4799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c>
          <w:tcPr>
            <w:tcW w:w="446" w:type="pct"/>
            <w:tcBorders>
              <w:top w:val="nil"/>
              <w:left w:val="nil"/>
              <w:bottom w:val="single" w:sz="4" w:space="0" w:color="auto"/>
              <w:right w:val="single" w:sz="4" w:space="0" w:color="auto"/>
            </w:tcBorders>
            <w:shd w:val="clear" w:color="auto" w:fill="auto"/>
            <w:vAlign w:val="center"/>
            <w:hideMark/>
          </w:tcPr>
          <w:p w14:paraId="4378B3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c>
          <w:tcPr>
            <w:tcW w:w="446" w:type="pct"/>
            <w:tcBorders>
              <w:top w:val="nil"/>
              <w:left w:val="nil"/>
              <w:bottom w:val="single" w:sz="4" w:space="0" w:color="auto"/>
              <w:right w:val="single" w:sz="4" w:space="0" w:color="auto"/>
            </w:tcBorders>
            <w:shd w:val="clear" w:color="auto" w:fill="auto"/>
            <w:vAlign w:val="center"/>
            <w:hideMark/>
          </w:tcPr>
          <w:p w14:paraId="0878D6F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c>
          <w:tcPr>
            <w:tcW w:w="446" w:type="pct"/>
            <w:tcBorders>
              <w:top w:val="nil"/>
              <w:left w:val="nil"/>
              <w:bottom w:val="single" w:sz="4" w:space="0" w:color="auto"/>
              <w:right w:val="single" w:sz="4" w:space="0" w:color="auto"/>
            </w:tcBorders>
            <w:shd w:val="clear" w:color="auto" w:fill="auto"/>
            <w:vAlign w:val="center"/>
            <w:hideMark/>
          </w:tcPr>
          <w:p w14:paraId="1EDC20F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13,37</w:t>
            </w:r>
          </w:p>
        </w:tc>
      </w:tr>
      <w:tr w:rsidR="004B0CF9" w:rsidRPr="00116774" w14:paraId="38BF552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FA2C1E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1F4FE7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ED26B9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14264,00</w:t>
            </w:r>
          </w:p>
        </w:tc>
        <w:tc>
          <w:tcPr>
            <w:tcW w:w="446" w:type="pct"/>
            <w:tcBorders>
              <w:top w:val="nil"/>
              <w:left w:val="nil"/>
              <w:bottom w:val="single" w:sz="4" w:space="0" w:color="auto"/>
              <w:right w:val="single" w:sz="4" w:space="0" w:color="auto"/>
            </w:tcBorders>
            <w:shd w:val="clear" w:color="auto" w:fill="auto"/>
            <w:vAlign w:val="center"/>
            <w:hideMark/>
          </w:tcPr>
          <w:p w14:paraId="5975D28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14264,00</w:t>
            </w:r>
          </w:p>
        </w:tc>
        <w:tc>
          <w:tcPr>
            <w:tcW w:w="446" w:type="pct"/>
            <w:tcBorders>
              <w:top w:val="nil"/>
              <w:left w:val="nil"/>
              <w:bottom w:val="single" w:sz="4" w:space="0" w:color="auto"/>
              <w:right w:val="single" w:sz="4" w:space="0" w:color="auto"/>
            </w:tcBorders>
            <w:shd w:val="clear" w:color="auto" w:fill="auto"/>
            <w:vAlign w:val="center"/>
            <w:hideMark/>
          </w:tcPr>
          <w:p w14:paraId="181A53A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c>
          <w:tcPr>
            <w:tcW w:w="446" w:type="pct"/>
            <w:tcBorders>
              <w:top w:val="nil"/>
              <w:left w:val="nil"/>
              <w:bottom w:val="single" w:sz="4" w:space="0" w:color="auto"/>
              <w:right w:val="single" w:sz="4" w:space="0" w:color="auto"/>
            </w:tcBorders>
            <w:shd w:val="clear" w:color="auto" w:fill="auto"/>
            <w:vAlign w:val="center"/>
            <w:hideMark/>
          </w:tcPr>
          <w:p w14:paraId="4507A92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c>
          <w:tcPr>
            <w:tcW w:w="446" w:type="pct"/>
            <w:tcBorders>
              <w:top w:val="nil"/>
              <w:left w:val="nil"/>
              <w:bottom w:val="single" w:sz="4" w:space="0" w:color="auto"/>
              <w:right w:val="single" w:sz="4" w:space="0" w:color="auto"/>
            </w:tcBorders>
            <w:shd w:val="clear" w:color="auto" w:fill="auto"/>
            <w:vAlign w:val="center"/>
            <w:hideMark/>
          </w:tcPr>
          <w:p w14:paraId="51F1DAB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c>
          <w:tcPr>
            <w:tcW w:w="446" w:type="pct"/>
            <w:tcBorders>
              <w:top w:val="nil"/>
              <w:left w:val="nil"/>
              <w:bottom w:val="single" w:sz="4" w:space="0" w:color="auto"/>
              <w:right w:val="single" w:sz="4" w:space="0" w:color="auto"/>
            </w:tcBorders>
            <w:shd w:val="clear" w:color="auto" w:fill="auto"/>
            <w:vAlign w:val="center"/>
            <w:hideMark/>
          </w:tcPr>
          <w:p w14:paraId="4660A79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c>
          <w:tcPr>
            <w:tcW w:w="446" w:type="pct"/>
            <w:tcBorders>
              <w:top w:val="nil"/>
              <w:left w:val="nil"/>
              <w:bottom w:val="single" w:sz="4" w:space="0" w:color="auto"/>
              <w:right w:val="single" w:sz="4" w:space="0" w:color="auto"/>
            </w:tcBorders>
            <w:shd w:val="clear" w:color="auto" w:fill="auto"/>
            <w:vAlign w:val="center"/>
            <w:hideMark/>
          </w:tcPr>
          <w:p w14:paraId="050A81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c>
          <w:tcPr>
            <w:tcW w:w="446" w:type="pct"/>
            <w:tcBorders>
              <w:top w:val="nil"/>
              <w:left w:val="nil"/>
              <w:bottom w:val="single" w:sz="4" w:space="0" w:color="auto"/>
              <w:right w:val="single" w:sz="4" w:space="0" w:color="auto"/>
            </w:tcBorders>
            <w:shd w:val="clear" w:color="auto" w:fill="auto"/>
            <w:vAlign w:val="center"/>
            <w:hideMark/>
          </w:tcPr>
          <w:p w14:paraId="7F24904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13956,00</w:t>
            </w:r>
          </w:p>
        </w:tc>
      </w:tr>
      <w:tr w:rsidR="004B0CF9" w:rsidRPr="00116774" w14:paraId="7EF85CD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F32618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AD55AC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607739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153,10</w:t>
            </w:r>
          </w:p>
        </w:tc>
        <w:tc>
          <w:tcPr>
            <w:tcW w:w="446" w:type="pct"/>
            <w:tcBorders>
              <w:top w:val="nil"/>
              <w:left w:val="nil"/>
              <w:bottom w:val="single" w:sz="4" w:space="0" w:color="auto"/>
              <w:right w:val="single" w:sz="4" w:space="0" w:color="auto"/>
            </w:tcBorders>
            <w:shd w:val="clear" w:color="auto" w:fill="auto"/>
            <w:vAlign w:val="center"/>
            <w:hideMark/>
          </w:tcPr>
          <w:p w14:paraId="36EAE4E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153,10</w:t>
            </w:r>
          </w:p>
        </w:tc>
        <w:tc>
          <w:tcPr>
            <w:tcW w:w="446" w:type="pct"/>
            <w:tcBorders>
              <w:top w:val="nil"/>
              <w:left w:val="nil"/>
              <w:bottom w:val="single" w:sz="4" w:space="0" w:color="auto"/>
              <w:right w:val="single" w:sz="4" w:space="0" w:color="auto"/>
            </w:tcBorders>
            <w:shd w:val="clear" w:color="auto" w:fill="auto"/>
            <w:vAlign w:val="center"/>
            <w:hideMark/>
          </w:tcPr>
          <w:p w14:paraId="6C5BC1A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c>
          <w:tcPr>
            <w:tcW w:w="446" w:type="pct"/>
            <w:tcBorders>
              <w:top w:val="nil"/>
              <w:left w:val="nil"/>
              <w:bottom w:val="single" w:sz="4" w:space="0" w:color="auto"/>
              <w:right w:val="single" w:sz="4" w:space="0" w:color="auto"/>
            </w:tcBorders>
            <w:shd w:val="clear" w:color="auto" w:fill="auto"/>
            <w:vAlign w:val="center"/>
            <w:hideMark/>
          </w:tcPr>
          <w:p w14:paraId="1721718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c>
          <w:tcPr>
            <w:tcW w:w="446" w:type="pct"/>
            <w:tcBorders>
              <w:top w:val="nil"/>
              <w:left w:val="nil"/>
              <w:bottom w:val="single" w:sz="4" w:space="0" w:color="auto"/>
              <w:right w:val="single" w:sz="4" w:space="0" w:color="auto"/>
            </w:tcBorders>
            <w:shd w:val="clear" w:color="auto" w:fill="auto"/>
            <w:vAlign w:val="center"/>
            <w:hideMark/>
          </w:tcPr>
          <w:p w14:paraId="790BEDC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c>
          <w:tcPr>
            <w:tcW w:w="446" w:type="pct"/>
            <w:tcBorders>
              <w:top w:val="nil"/>
              <w:left w:val="nil"/>
              <w:bottom w:val="single" w:sz="4" w:space="0" w:color="auto"/>
              <w:right w:val="single" w:sz="4" w:space="0" w:color="auto"/>
            </w:tcBorders>
            <w:shd w:val="clear" w:color="auto" w:fill="auto"/>
            <w:vAlign w:val="center"/>
            <w:hideMark/>
          </w:tcPr>
          <w:p w14:paraId="59ADC08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c>
          <w:tcPr>
            <w:tcW w:w="446" w:type="pct"/>
            <w:tcBorders>
              <w:top w:val="nil"/>
              <w:left w:val="nil"/>
              <w:bottom w:val="single" w:sz="4" w:space="0" w:color="auto"/>
              <w:right w:val="single" w:sz="4" w:space="0" w:color="auto"/>
            </w:tcBorders>
            <w:shd w:val="clear" w:color="auto" w:fill="auto"/>
            <w:vAlign w:val="center"/>
            <w:hideMark/>
          </w:tcPr>
          <w:p w14:paraId="79C1230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c>
          <w:tcPr>
            <w:tcW w:w="446" w:type="pct"/>
            <w:tcBorders>
              <w:top w:val="nil"/>
              <w:left w:val="nil"/>
              <w:bottom w:val="single" w:sz="4" w:space="0" w:color="auto"/>
              <w:right w:val="single" w:sz="4" w:space="0" w:color="auto"/>
            </w:tcBorders>
            <w:shd w:val="clear" w:color="auto" w:fill="auto"/>
            <w:vAlign w:val="center"/>
            <w:hideMark/>
          </w:tcPr>
          <w:p w14:paraId="016AF2F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154,16</w:t>
            </w:r>
          </w:p>
        </w:tc>
      </w:tr>
      <w:tr w:rsidR="004B0CF9" w:rsidRPr="00116774" w14:paraId="488D0A3F"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90DFC19"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 3 ул. Заводская, БМК-2</w:t>
            </w:r>
          </w:p>
        </w:tc>
      </w:tr>
      <w:tr w:rsidR="004B0CF9" w:rsidRPr="00116774" w14:paraId="2E5E98A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5CEF17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4F11851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E2BCC0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13EE80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55768E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55F0C2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A62FA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21EDD0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511FA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DB1F05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56CA183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E13A83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53294CDA"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72761F3C"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1144,76</w:t>
            </w:r>
          </w:p>
        </w:tc>
        <w:tc>
          <w:tcPr>
            <w:tcW w:w="446" w:type="pct"/>
            <w:tcBorders>
              <w:top w:val="nil"/>
              <w:left w:val="nil"/>
              <w:bottom w:val="single" w:sz="4" w:space="0" w:color="auto"/>
              <w:right w:val="single" w:sz="4" w:space="0" w:color="auto"/>
            </w:tcBorders>
            <w:shd w:val="clear" w:color="auto" w:fill="auto"/>
            <w:vAlign w:val="center"/>
            <w:hideMark/>
          </w:tcPr>
          <w:p w14:paraId="38992B0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1144,76</w:t>
            </w:r>
          </w:p>
        </w:tc>
        <w:tc>
          <w:tcPr>
            <w:tcW w:w="446" w:type="pct"/>
            <w:tcBorders>
              <w:top w:val="nil"/>
              <w:left w:val="nil"/>
              <w:bottom w:val="single" w:sz="4" w:space="0" w:color="auto"/>
              <w:right w:val="single" w:sz="4" w:space="0" w:color="auto"/>
            </w:tcBorders>
            <w:shd w:val="clear" w:color="auto" w:fill="auto"/>
            <w:vAlign w:val="center"/>
            <w:hideMark/>
          </w:tcPr>
          <w:p w14:paraId="671534B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46" w:type="pct"/>
            <w:tcBorders>
              <w:top w:val="nil"/>
              <w:left w:val="nil"/>
              <w:bottom w:val="single" w:sz="4" w:space="0" w:color="auto"/>
              <w:right w:val="single" w:sz="4" w:space="0" w:color="auto"/>
            </w:tcBorders>
            <w:shd w:val="clear" w:color="auto" w:fill="auto"/>
            <w:vAlign w:val="center"/>
            <w:hideMark/>
          </w:tcPr>
          <w:p w14:paraId="339423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46" w:type="pct"/>
            <w:tcBorders>
              <w:top w:val="nil"/>
              <w:left w:val="nil"/>
              <w:bottom w:val="single" w:sz="4" w:space="0" w:color="auto"/>
              <w:right w:val="single" w:sz="4" w:space="0" w:color="auto"/>
            </w:tcBorders>
            <w:shd w:val="clear" w:color="auto" w:fill="auto"/>
            <w:vAlign w:val="center"/>
            <w:hideMark/>
          </w:tcPr>
          <w:p w14:paraId="552888F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46" w:type="pct"/>
            <w:tcBorders>
              <w:top w:val="nil"/>
              <w:left w:val="nil"/>
              <w:bottom w:val="single" w:sz="4" w:space="0" w:color="auto"/>
              <w:right w:val="single" w:sz="4" w:space="0" w:color="auto"/>
            </w:tcBorders>
            <w:shd w:val="clear" w:color="auto" w:fill="auto"/>
            <w:vAlign w:val="center"/>
            <w:hideMark/>
          </w:tcPr>
          <w:p w14:paraId="0F1B80F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46" w:type="pct"/>
            <w:tcBorders>
              <w:top w:val="nil"/>
              <w:left w:val="nil"/>
              <w:bottom w:val="single" w:sz="4" w:space="0" w:color="auto"/>
              <w:right w:val="single" w:sz="4" w:space="0" w:color="auto"/>
            </w:tcBorders>
            <w:shd w:val="clear" w:color="auto" w:fill="auto"/>
            <w:vAlign w:val="center"/>
            <w:hideMark/>
          </w:tcPr>
          <w:p w14:paraId="2D303D2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c>
          <w:tcPr>
            <w:tcW w:w="446" w:type="pct"/>
            <w:tcBorders>
              <w:top w:val="nil"/>
              <w:left w:val="nil"/>
              <w:bottom w:val="single" w:sz="4" w:space="0" w:color="auto"/>
              <w:right w:val="single" w:sz="4" w:space="0" w:color="auto"/>
            </w:tcBorders>
            <w:shd w:val="clear" w:color="auto" w:fill="auto"/>
            <w:vAlign w:val="center"/>
            <w:hideMark/>
          </w:tcPr>
          <w:p w14:paraId="2EA6F9C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1061,20</w:t>
            </w:r>
          </w:p>
        </w:tc>
      </w:tr>
      <w:tr w:rsidR="004B0CF9" w:rsidRPr="00116774" w14:paraId="68B39B6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210FC8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00B3D5F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0E24ADF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1293,58</w:t>
            </w:r>
          </w:p>
        </w:tc>
        <w:tc>
          <w:tcPr>
            <w:tcW w:w="446" w:type="pct"/>
            <w:tcBorders>
              <w:top w:val="nil"/>
              <w:left w:val="nil"/>
              <w:bottom w:val="single" w:sz="4" w:space="0" w:color="auto"/>
              <w:right w:val="single" w:sz="4" w:space="0" w:color="auto"/>
            </w:tcBorders>
            <w:shd w:val="clear" w:color="auto" w:fill="auto"/>
            <w:vAlign w:val="center"/>
            <w:hideMark/>
          </w:tcPr>
          <w:p w14:paraId="3033986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1293,58</w:t>
            </w:r>
          </w:p>
        </w:tc>
        <w:tc>
          <w:tcPr>
            <w:tcW w:w="446" w:type="pct"/>
            <w:tcBorders>
              <w:top w:val="nil"/>
              <w:left w:val="nil"/>
              <w:bottom w:val="single" w:sz="4" w:space="0" w:color="auto"/>
              <w:right w:val="single" w:sz="4" w:space="0" w:color="auto"/>
            </w:tcBorders>
            <w:shd w:val="clear" w:color="auto" w:fill="auto"/>
            <w:vAlign w:val="center"/>
            <w:hideMark/>
          </w:tcPr>
          <w:p w14:paraId="466A966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46" w:type="pct"/>
            <w:tcBorders>
              <w:top w:val="nil"/>
              <w:left w:val="nil"/>
              <w:bottom w:val="single" w:sz="4" w:space="0" w:color="auto"/>
              <w:right w:val="single" w:sz="4" w:space="0" w:color="auto"/>
            </w:tcBorders>
            <w:shd w:val="clear" w:color="auto" w:fill="auto"/>
            <w:vAlign w:val="center"/>
            <w:hideMark/>
          </w:tcPr>
          <w:p w14:paraId="02199E1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46" w:type="pct"/>
            <w:tcBorders>
              <w:top w:val="nil"/>
              <w:left w:val="nil"/>
              <w:bottom w:val="single" w:sz="4" w:space="0" w:color="auto"/>
              <w:right w:val="single" w:sz="4" w:space="0" w:color="auto"/>
            </w:tcBorders>
            <w:shd w:val="clear" w:color="auto" w:fill="auto"/>
            <w:vAlign w:val="center"/>
            <w:hideMark/>
          </w:tcPr>
          <w:p w14:paraId="2BD39DD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46" w:type="pct"/>
            <w:tcBorders>
              <w:top w:val="nil"/>
              <w:left w:val="nil"/>
              <w:bottom w:val="single" w:sz="4" w:space="0" w:color="auto"/>
              <w:right w:val="single" w:sz="4" w:space="0" w:color="auto"/>
            </w:tcBorders>
            <w:shd w:val="clear" w:color="auto" w:fill="auto"/>
            <w:vAlign w:val="center"/>
            <w:hideMark/>
          </w:tcPr>
          <w:p w14:paraId="705B431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46" w:type="pct"/>
            <w:tcBorders>
              <w:top w:val="nil"/>
              <w:left w:val="nil"/>
              <w:bottom w:val="single" w:sz="4" w:space="0" w:color="auto"/>
              <w:right w:val="single" w:sz="4" w:space="0" w:color="auto"/>
            </w:tcBorders>
            <w:shd w:val="clear" w:color="auto" w:fill="auto"/>
            <w:vAlign w:val="center"/>
            <w:hideMark/>
          </w:tcPr>
          <w:p w14:paraId="782A59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c>
          <w:tcPr>
            <w:tcW w:w="446" w:type="pct"/>
            <w:tcBorders>
              <w:top w:val="nil"/>
              <w:left w:val="nil"/>
              <w:bottom w:val="single" w:sz="4" w:space="0" w:color="auto"/>
              <w:right w:val="single" w:sz="4" w:space="0" w:color="auto"/>
            </w:tcBorders>
            <w:shd w:val="clear" w:color="auto" w:fill="auto"/>
            <w:vAlign w:val="center"/>
            <w:hideMark/>
          </w:tcPr>
          <w:p w14:paraId="0BAF8C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1199,16</w:t>
            </w:r>
          </w:p>
        </w:tc>
      </w:tr>
      <w:tr w:rsidR="004B0CF9" w:rsidRPr="00116774" w14:paraId="4E6ED98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D5D120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068AB54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259008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7635,30</w:t>
            </w:r>
          </w:p>
        </w:tc>
        <w:tc>
          <w:tcPr>
            <w:tcW w:w="446" w:type="pct"/>
            <w:tcBorders>
              <w:top w:val="nil"/>
              <w:left w:val="nil"/>
              <w:bottom w:val="single" w:sz="4" w:space="0" w:color="auto"/>
              <w:right w:val="single" w:sz="4" w:space="0" w:color="auto"/>
            </w:tcBorders>
            <w:shd w:val="clear" w:color="auto" w:fill="auto"/>
            <w:vAlign w:val="center"/>
            <w:hideMark/>
          </w:tcPr>
          <w:p w14:paraId="7B75A9B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7635,30</w:t>
            </w:r>
          </w:p>
        </w:tc>
        <w:tc>
          <w:tcPr>
            <w:tcW w:w="446" w:type="pct"/>
            <w:tcBorders>
              <w:top w:val="nil"/>
              <w:left w:val="nil"/>
              <w:bottom w:val="single" w:sz="4" w:space="0" w:color="auto"/>
              <w:right w:val="single" w:sz="4" w:space="0" w:color="auto"/>
            </w:tcBorders>
            <w:shd w:val="clear" w:color="auto" w:fill="auto"/>
            <w:vAlign w:val="center"/>
            <w:hideMark/>
          </w:tcPr>
          <w:p w14:paraId="6BFD6CB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c>
          <w:tcPr>
            <w:tcW w:w="446" w:type="pct"/>
            <w:tcBorders>
              <w:top w:val="nil"/>
              <w:left w:val="nil"/>
              <w:bottom w:val="single" w:sz="4" w:space="0" w:color="auto"/>
              <w:right w:val="single" w:sz="4" w:space="0" w:color="auto"/>
            </w:tcBorders>
            <w:shd w:val="clear" w:color="auto" w:fill="auto"/>
            <w:vAlign w:val="center"/>
            <w:hideMark/>
          </w:tcPr>
          <w:p w14:paraId="74404CA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c>
          <w:tcPr>
            <w:tcW w:w="446" w:type="pct"/>
            <w:tcBorders>
              <w:top w:val="nil"/>
              <w:left w:val="nil"/>
              <w:bottom w:val="single" w:sz="4" w:space="0" w:color="auto"/>
              <w:right w:val="single" w:sz="4" w:space="0" w:color="auto"/>
            </w:tcBorders>
            <w:shd w:val="clear" w:color="auto" w:fill="auto"/>
            <w:vAlign w:val="center"/>
            <w:hideMark/>
          </w:tcPr>
          <w:p w14:paraId="61CA32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c>
          <w:tcPr>
            <w:tcW w:w="446" w:type="pct"/>
            <w:tcBorders>
              <w:top w:val="nil"/>
              <w:left w:val="nil"/>
              <w:bottom w:val="single" w:sz="4" w:space="0" w:color="auto"/>
              <w:right w:val="single" w:sz="4" w:space="0" w:color="auto"/>
            </w:tcBorders>
            <w:shd w:val="clear" w:color="auto" w:fill="auto"/>
            <w:vAlign w:val="center"/>
            <w:hideMark/>
          </w:tcPr>
          <w:p w14:paraId="24F21F7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c>
          <w:tcPr>
            <w:tcW w:w="446" w:type="pct"/>
            <w:tcBorders>
              <w:top w:val="nil"/>
              <w:left w:val="nil"/>
              <w:bottom w:val="single" w:sz="4" w:space="0" w:color="auto"/>
              <w:right w:val="single" w:sz="4" w:space="0" w:color="auto"/>
            </w:tcBorders>
            <w:shd w:val="clear" w:color="auto" w:fill="auto"/>
            <w:vAlign w:val="center"/>
            <w:hideMark/>
          </w:tcPr>
          <w:p w14:paraId="77AECF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c>
          <w:tcPr>
            <w:tcW w:w="446" w:type="pct"/>
            <w:tcBorders>
              <w:top w:val="nil"/>
              <w:left w:val="nil"/>
              <w:bottom w:val="single" w:sz="4" w:space="0" w:color="auto"/>
              <w:right w:val="single" w:sz="4" w:space="0" w:color="auto"/>
            </w:tcBorders>
            <w:shd w:val="clear" w:color="auto" w:fill="auto"/>
            <w:vAlign w:val="center"/>
            <w:hideMark/>
          </w:tcPr>
          <w:p w14:paraId="08660F8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7078,00</w:t>
            </w:r>
          </w:p>
        </w:tc>
      </w:tr>
      <w:tr w:rsidR="004B0CF9" w:rsidRPr="00116774" w14:paraId="0F94D8D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D9CEDD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585BF42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AB1F00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150,00</w:t>
            </w:r>
          </w:p>
        </w:tc>
        <w:tc>
          <w:tcPr>
            <w:tcW w:w="446" w:type="pct"/>
            <w:tcBorders>
              <w:top w:val="nil"/>
              <w:left w:val="nil"/>
              <w:bottom w:val="single" w:sz="4" w:space="0" w:color="auto"/>
              <w:right w:val="single" w:sz="4" w:space="0" w:color="auto"/>
            </w:tcBorders>
            <w:shd w:val="clear" w:color="auto" w:fill="auto"/>
            <w:vAlign w:val="center"/>
            <w:hideMark/>
          </w:tcPr>
          <w:p w14:paraId="77522C6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150,00</w:t>
            </w:r>
          </w:p>
        </w:tc>
        <w:tc>
          <w:tcPr>
            <w:tcW w:w="446" w:type="pct"/>
            <w:tcBorders>
              <w:top w:val="nil"/>
              <w:left w:val="nil"/>
              <w:bottom w:val="single" w:sz="4" w:space="0" w:color="auto"/>
              <w:right w:val="single" w:sz="4" w:space="0" w:color="auto"/>
            </w:tcBorders>
            <w:shd w:val="clear" w:color="auto" w:fill="auto"/>
            <w:vAlign w:val="center"/>
            <w:hideMark/>
          </w:tcPr>
          <w:p w14:paraId="267E994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c>
          <w:tcPr>
            <w:tcW w:w="446" w:type="pct"/>
            <w:tcBorders>
              <w:top w:val="nil"/>
              <w:left w:val="nil"/>
              <w:bottom w:val="single" w:sz="4" w:space="0" w:color="auto"/>
              <w:right w:val="single" w:sz="4" w:space="0" w:color="auto"/>
            </w:tcBorders>
            <w:shd w:val="clear" w:color="auto" w:fill="auto"/>
            <w:vAlign w:val="center"/>
            <w:hideMark/>
          </w:tcPr>
          <w:p w14:paraId="61CA15A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c>
          <w:tcPr>
            <w:tcW w:w="446" w:type="pct"/>
            <w:tcBorders>
              <w:top w:val="nil"/>
              <w:left w:val="nil"/>
              <w:bottom w:val="single" w:sz="4" w:space="0" w:color="auto"/>
              <w:right w:val="single" w:sz="4" w:space="0" w:color="auto"/>
            </w:tcBorders>
            <w:shd w:val="clear" w:color="auto" w:fill="auto"/>
            <w:vAlign w:val="center"/>
            <w:hideMark/>
          </w:tcPr>
          <w:p w14:paraId="20AE572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c>
          <w:tcPr>
            <w:tcW w:w="446" w:type="pct"/>
            <w:tcBorders>
              <w:top w:val="nil"/>
              <w:left w:val="nil"/>
              <w:bottom w:val="single" w:sz="4" w:space="0" w:color="auto"/>
              <w:right w:val="single" w:sz="4" w:space="0" w:color="auto"/>
            </w:tcBorders>
            <w:shd w:val="clear" w:color="auto" w:fill="auto"/>
            <w:vAlign w:val="center"/>
            <w:hideMark/>
          </w:tcPr>
          <w:p w14:paraId="5B51593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c>
          <w:tcPr>
            <w:tcW w:w="446" w:type="pct"/>
            <w:tcBorders>
              <w:top w:val="nil"/>
              <w:left w:val="nil"/>
              <w:bottom w:val="single" w:sz="4" w:space="0" w:color="auto"/>
              <w:right w:val="single" w:sz="4" w:space="0" w:color="auto"/>
            </w:tcBorders>
            <w:shd w:val="clear" w:color="auto" w:fill="auto"/>
            <w:vAlign w:val="center"/>
            <w:hideMark/>
          </w:tcPr>
          <w:p w14:paraId="5AD77C3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c>
          <w:tcPr>
            <w:tcW w:w="446" w:type="pct"/>
            <w:tcBorders>
              <w:top w:val="nil"/>
              <w:left w:val="nil"/>
              <w:bottom w:val="single" w:sz="4" w:space="0" w:color="auto"/>
              <w:right w:val="single" w:sz="4" w:space="0" w:color="auto"/>
            </w:tcBorders>
            <w:shd w:val="clear" w:color="auto" w:fill="auto"/>
            <w:vAlign w:val="center"/>
            <w:hideMark/>
          </w:tcPr>
          <w:p w14:paraId="17C585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175,00</w:t>
            </w:r>
          </w:p>
        </w:tc>
      </w:tr>
      <w:tr w:rsidR="004B0CF9" w:rsidRPr="00116774" w14:paraId="38F443D5"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C4F709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6EA0464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5B5B6D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7485,30</w:t>
            </w:r>
          </w:p>
        </w:tc>
        <w:tc>
          <w:tcPr>
            <w:tcW w:w="446" w:type="pct"/>
            <w:tcBorders>
              <w:top w:val="nil"/>
              <w:left w:val="nil"/>
              <w:bottom w:val="single" w:sz="4" w:space="0" w:color="auto"/>
              <w:right w:val="single" w:sz="4" w:space="0" w:color="auto"/>
            </w:tcBorders>
            <w:shd w:val="clear" w:color="auto" w:fill="auto"/>
            <w:vAlign w:val="center"/>
            <w:hideMark/>
          </w:tcPr>
          <w:p w14:paraId="773418D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7485,30</w:t>
            </w:r>
          </w:p>
        </w:tc>
        <w:tc>
          <w:tcPr>
            <w:tcW w:w="446" w:type="pct"/>
            <w:tcBorders>
              <w:top w:val="nil"/>
              <w:left w:val="nil"/>
              <w:bottom w:val="single" w:sz="4" w:space="0" w:color="auto"/>
              <w:right w:val="single" w:sz="4" w:space="0" w:color="auto"/>
            </w:tcBorders>
            <w:shd w:val="clear" w:color="auto" w:fill="auto"/>
            <w:vAlign w:val="center"/>
            <w:hideMark/>
          </w:tcPr>
          <w:p w14:paraId="24AAD06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c>
          <w:tcPr>
            <w:tcW w:w="446" w:type="pct"/>
            <w:tcBorders>
              <w:top w:val="nil"/>
              <w:left w:val="nil"/>
              <w:bottom w:val="single" w:sz="4" w:space="0" w:color="auto"/>
              <w:right w:val="single" w:sz="4" w:space="0" w:color="auto"/>
            </w:tcBorders>
            <w:shd w:val="clear" w:color="auto" w:fill="auto"/>
            <w:vAlign w:val="center"/>
            <w:hideMark/>
          </w:tcPr>
          <w:p w14:paraId="480A75B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c>
          <w:tcPr>
            <w:tcW w:w="446" w:type="pct"/>
            <w:tcBorders>
              <w:top w:val="nil"/>
              <w:left w:val="nil"/>
              <w:bottom w:val="single" w:sz="4" w:space="0" w:color="auto"/>
              <w:right w:val="single" w:sz="4" w:space="0" w:color="auto"/>
            </w:tcBorders>
            <w:shd w:val="clear" w:color="auto" w:fill="auto"/>
            <w:vAlign w:val="center"/>
            <w:hideMark/>
          </w:tcPr>
          <w:p w14:paraId="54527C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c>
          <w:tcPr>
            <w:tcW w:w="446" w:type="pct"/>
            <w:tcBorders>
              <w:top w:val="nil"/>
              <w:left w:val="nil"/>
              <w:bottom w:val="single" w:sz="4" w:space="0" w:color="auto"/>
              <w:right w:val="single" w:sz="4" w:space="0" w:color="auto"/>
            </w:tcBorders>
            <w:shd w:val="clear" w:color="auto" w:fill="auto"/>
            <w:vAlign w:val="center"/>
            <w:hideMark/>
          </w:tcPr>
          <w:p w14:paraId="7B83876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c>
          <w:tcPr>
            <w:tcW w:w="446" w:type="pct"/>
            <w:tcBorders>
              <w:top w:val="nil"/>
              <w:left w:val="nil"/>
              <w:bottom w:val="single" w:sz="4" w:space="0" w:color="auto"/>
              <w:right w:val="single" w:sz="4" w:space="0" w:color="auto"/>
            </w:tcBorders>
            <w:shd w:val="clear" w:color="auto" w:fill="auto"/>
            <w:vAlign w:val="center"/>
            <w:hideMark/>
          </w:tcPr>
          <w:p w14:paraId="7FEE314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c>
          <w:tcPr>
            <w:tcW w:w="446" w:type="pct"/>
            <w:tcBorders>
              <w:top w:val="nil"/>
              <w:left w:val="nil"/>
              <w:bottom w:val="single" w:sz="4" w:space="0" w:color="auto"/>
              <w:right w:val="single" w:sz="4" w:space="0" w:color="auto"/>
            </w:tcBorders>
            <w:shd w:val="clear" w:color="auto" w:fill="auto"/>
            <w:vAlign w:val="center"/>
            <w:hideMark/>
          </w:tcPr>
          <w:p w14:paraId="6FE4D60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6903,00</w:t>
            </w:r>
          </w:p>
        </w:tc>
      </w:tr>
      <w:tr w:rsidR="004B0CF9" w:rsidRPr="00116774" w14:paraId="13FFB669"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DDB022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25EE0F0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8C31AE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1495,50</w:t>
            </w:r>
          </w:p>
        </w:tc>
        <w:tc>
          <w:tcPr>
            <w:tcW w:w="446" w:type="pct"/>
            <w:tcBorders>
              <w:top w:val="nil"/>
              <w:left w:val="nil"/>
              <w:bottom w:val="single" w:sz="4" w:space="0" w:color="auto"/>
              <w:right w:val="single" w:sz="4" w:space="0" w:color="auto"/>
            </w:tcBorders>
            <w:shd w:val="clear" w:color="auto" w:fill="auto"/>
            <w:vAlign w:val="center"/>
            <w:hideMark/>
          </w:tcPr>
          <w:p w14:paraId="2FEB82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1495,50</w:t>
            </w:r>
          </w:p>
        </w:tc>
        <w:tc>
          <w:tcPr>
            <w:tcW w:w="446" w:type="pct"/>
            <w:tcBorders>
              <w:top w:val="nil"/>
              <w:left w:val="nil"/>
              <w:bottom w:val="single" w:sz="4" w:space="0" w:color="auto"/>
              <w:right w:val="single" w:sz="4" w:space="0" w:color="auto"/>
            </w:tcBorders>
            <w:shd w:val="clear" w:color="auto" w:fill="auto"/>
            <w:vAlign w:val="center"/>
            <w:hideMark/>
          </w:tcPr>
          <w:p w14:paraId="78EC1C0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c>
          <w:tcPr>
            <w:tcW w:w="446" w:type="pct"/>
            <w:tcBorders>
              <w:top w:val="nil"/>
              <w:left w:val="nil"/>
              <w:bottom w:val="single" w:sz="4" w:space="0" w:color="auto"/>
              <w:right w:val="single" w:sz="4" w:space="0" w:color="auto"/>
            </w:tcBorders>
            <w:shd w:val="clear" w:color="auto" w:fill="auto"/>
            <w:vAlign w:val="center"/>
            <w:hideMark/>
          </w:tcPr>
          <w:p w14:paraId="14FB416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c>
          <w:tcPr>
            <w:tcW w:w="446" w:type="pct"/>
            <w:tcBorders>
              <w:top w:val="nil"/>
              <w:left w:val="nil"/>
              <w:bottom w:val="single" w:sz="4" w:space="0" w:color="auto"/>
              <w:right w:val="single" w:sz="4" w:space="0" w:color="auto"/>
            </w:tcBorders>
            <w:shd w:val="clear" w:color="auto" w:fill="auto"/>
            <w:vAlign w:val="center"/>
            <w:hideMark/>
          </w:tcPr>
          <w:p w14:paraId="0609141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c>
          <w:tcPr>
            <w:tcW w:w="446" w:type="pct"/>
            <w:tcBorders>
              <w:top w:val="nil"/>
              <w:left w:val="nil"/>
              <w:bottom w:val="single" w:sz="4" w:space="0" w:color="auto"/>
              <w:right w:val="single" w:sz="4" w:space="0" w:color="auto"/>
            </w:tcBorders>
            <w:shd w:val="clear" w:color="auto" w:fill="auto"/>
            <w:vAlign w:val="center"/>
            <w:hideMark/>
          </w:tcPr>
          <w:p w14:paraId="2555748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c>
          <w:tcPr>
            <w:tcW w:w="446" w:type="pct"/>
            <w:tcBorders>
              <w:top w:val="nil"/>
              <w:left w:val="nil"/>
              <w:bottom w:val="single" w:sz="4" w:space="0" w:color="auto"/>
              <w:right w:val="single" w:sz="4" w:space="0" w:color="auto"/>
            </w:tcBorders>
            <w:shd w:val="clear" w:color="auto" w:fill="auto"/>
            <w:vAlign w:val="center"/>
            <w:hideMark/>
          </w:tcPr>
          <w:p w14:paraId="5A6335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c>
          <w:tcPr>
            <w:tcW w:w="446" w:type="pct"/>
            <w:tcBorders>
              <w:top w:val="nil"/>
              <w:left w:val="nil"/>
              <w:bottom w:val="single" w:sz="4" w:space="0" w:color="auto"/>
              <w:right w:val="single" w:sz="4" w:space="0" w:color="auto"/>
            </w:tcBorders>
            <w:shd w:val="clear" w:color="auto" w:fill="auto"/>
            <w:vAlign w:val="center"/>
            <w:hideMark/>
          </w:tcPr>
          <w:p w14:paraId="2B1306F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993,00</w:t>
            </w:r>
          </w:p>
        </w:tc>
      </w:tr>
      <w:tr w:rsidR="004B0CF9" w:rsidRPr="00116774" w14:paraId="33F54832"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4058AD9"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73AC833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3C32D3C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19,59</w:t>
            </w:r>
          </w:p>
        </w:tc>
        <w:tc>
          <w:tcPr>
            <w:tcW w:w="446" w:type="pct"/>
            <w:tcBorders>
              <w:top w:val="nil"/>
              <w:left w:val="nil"/>
              <w:bottom w:val="single" w:sz="4" w:space="0" w:color="auto"/>
              <w:right w:val="single" w:sz="4" w:space="0" w:color="auto"/>
            </w:tcBorders>
            <w:shd w:val="clear" w:color="auto" w:fill="auto"/>
            <w:vAlign w:val="center"/>
            <w:hideMark/>
          </w:tcPr>
          <w:p w14:paraId="04F2A03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19,59</w:t>
            </w:r>
          </w:p>
        </w:tc>
        <w:tc>
          <w:tcPr>
            <w:tcW w:w="446" w:type="pct"/>
            <w:tcBorders>
              <w:top w:val="nil"/>
              <w:left w:val="nil"/>
              <w:bottom w:val="single" w:sz="4" w:space="0" w:color="auto"/>
              <w:right w:val="single" w:sz="4" w:space="0" w:color="auto"/>
            </w:tcBorders>
            <w:shd w:val="clear" w:color="auto" w:fill="auto"/>
            <w:vAlign w:val="center"/>
            <w:hideMark/>
          </w:tcPr>
          <w:p w14:paraId="6AF8C5D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c>
          <w:tcPr>
            <w:tcW w:w="446" w:type="pct"/>
            <w:tcBorders>
              <w:top w:val="nil"/>
              <w:left w:val="nil"/>
              <w:bottom w:val="single" w:sz="4" w:space="0" w:color="auto"/>
              <w:right w:val="single" w:sz="4" w:space="0" w:color="auto"/>
            </w:tcBorders>
            <w:shd w:val="clear" w:color="auto" w:fill="auto"/>
            <w:vAlign w:val="center"/>
            <w:hideMark/>
          </w:tcPr>
          <w:p w14:paraId="64CB29A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c>
          <w:tcPr>
            <w:tcW w:w="446" w:type="pct"/>
            <w:tcBorders>
              <w:top w:val="nil"/>
              <w:left w:val="nil"/>
              <w:bottom w:val="single" w:sz="4" w:space="0" w:color="auto"/>
              <w:right w:val="single" w:sz="4" w:space="0" w:color="auto"/>
            </w:tcBorders>
            <w:shd w:val="clear" w:color="auto" w:fill="auto"/>
            <w:vAlign w:val="center"/>
            <w:hideMark/>
          </w:tcPr>
          <w:p w14:paraId="610A47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c>
          <w:tcPr>
            <w:tcW w:w="446" w:type="pct"/>
            <w:tcBorders>
              <w:top w:val="nil"/>
              <w:left w:val="nil"/>
              <w:bottom w:val="single" w:sz="4" w:space="0" w:color="auto"/>
              <w:right w:val="single" w:sz="4" w:space="0" w:color="auto"/>
            </w:tcBorders>
            <w:shd w:val="clear" w:color="auto" w:fill="auto"/>
            <w:vAlign w:val="center"/>
            <w:hideMark/>
          </w:tcPr>
          <w:p w14:paraId="6257BE2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c>
          <w:tcPr>
            <w:tcW w:w="446" w:type="pct"/>
            <w:tcBorders>
              <w:top w:val="nil"/>
              <w:left w:val="nil"/>
              <w:bottom w:val="single" w:sz="4" w:space="0" w:color="auto"/>
              <w:right w:val="single" w:sz="4" w:space="0" w:color="auto"/>
            </w:tcBorders>
            <w:shd w:val="clear" w:color="auto" w:fill="auto"/>
            <w:vAlign w:val="center"/>
            <w:hideMark/>
          </w:tcPr>
          <w:p w14:paraId="5B2730C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c>
          <w:tcPr>
            <w:tcW w:w="446" w:type="pct"/>
            <w:tcBorders>
              <w:top w:val="nil"/>
              <w:left w:val="nil"/>
              <w:bottom w:val="single" w:sz="4" w:space="0" w:color="auto"/>
              <w:right w:val="single" w:sz="4" w:space="0" w:color="auto"/>
            </w:tcBorders>
            <w:shd w:val="clear" w:color="auto" w:fill="auto"/>
            <w:vAlign w:val="center"/>
            <w:hideMark/>
          </w:tcPr>
          <w:p w14:paraId="0987A5E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14,03</w:t>
            </w:r>
          </w:p>
        </w:tc>
      </w:tr>
      <w:tr w:rsidR="004B0CF9" w:rsidRPr="00116774" w14:paraId="3ED6F57C"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3DF6A7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D057D2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69F140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5989,80</w:t>
            </w:r>
          </w:p>
        </w:tc>
        <w:tc>
          <w:tcPr>
            <w:tcW w:w="446" w:type="pct"/>
            <w:tcBorders>
              <w:top w:val="nil"/>
              <w:left w:val="nil"/>
              <w:bottom w:val="single" w:sz="4" w:space="0" w:color="auto"/>
              <w:right w:val="single" w:sz="4" w:space="0" w:color="auto"/>
            </w:tcBorders>
            <w:shd w:val="clear" w:color="auto" w:fill="auto"/>
            <w:vAlign w:val="center"/>
            <w:hideMark/>
          </w:tcPr>
          <w:p w14:paraId="3FD0996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5989,80</w:t>
            </w:r>
          </w:p>
        </w:tc>
        <w:tc>
          <w:tcPr>
            <w:tcW w:w="446" w:type="pct"/>
            <w:tcBorders>
              <w:top w:val="nil"/>
              <w:left w:val="nil"/>
              <w:bottom w:val="single" w:sz="4" w:space="0" w:color="auto"/>
              <w:right w:val="single" w:sz="4" w:space="0" w:color="auto"/>
            </w:tcBorders>
            <w:shd w:val="clear" w:color="auto" w:fill="auto"/>
            <w:vAlign w:val="center"/>
            <w:hideMark/>
          </w:tcPr>
          <w:p w14:paraId="409AC3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c>
          <w:tcPr>
            <w:tcW w:w="446" w:type="pct"/>
            <w:tcBorders>
              <w:top w:val="nil"/>
              <w:left w:val="nil"/>
              <w:bottom w:val="single" w:sz="4" w:space="0" w:color="auto"/>
              <w:right w:val="single" w:sz="4" w:space="0" w:color="auto"/>
            </w:tcBorders>
            <w:shd w:val="clear" w:color="auto" w:fill="auto"/>
            <w:vAlign w:val="center"/>
            <w:hideMark/>
          </w:tcPr>
          <w:p w14:paraId="0C4F2FC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c>
          <w:tcPr>
            <w:tcW w:w="446" w:type="pct"/>
            <w:tcBorders>
              <w:top w:val="nil"/>
              <w:left w:val="nil"/>
              <w:bottom w:val="single" w:sz="4" w:space="0" w:color="auto"/>
              <w:right w:val="single" w:sz="4" w:space="0" w:color="auto"/>
            </w:tcBorders>
            <w:shd w:val="clear" w:color="auto" w:fill="auto"/>
            <w:vAlign w:val="center"/>
            <w:hideMark/>
          </w:tcPr>
          <w:p w14:paraId="54E8EC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c>
          <w:tcPr>
            <w:tcW w:w="446" w:type="pct"/>
            <w:tcBorders>
              <w:top w:val="nil"/>
              <w:left w:val="nil"/>
              <w:bottom w:val="single" w:sz="4" w:space="0" w:color="auto"/>
              <w:right w:val="single" w:sz="4" w:space="0" w:color="auto"/>
            </w:tcBorders>
            <w:shd w:val="clear" w:color="auto" w:fill="auto"/>
            <w:vAlign w:val="center"/>
            <w:hideMark/>
          </w:tcPr>
          <w:p w14:paraId="06B31F9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c>
          <w:tcPr>
            <w:tcW w:w="446" w:type="pct"/>
            <w:tcBorders>
              <w:top w:val="nil"/>
              <w:left w:val="nil"/>
              <w:bottom w:val="single" w:sz="4" w:space="0" w:color="auto"/>
              <w:right w:val="single" w:sz="4" w:space="0" w:color="auto"/>
            </w:tcBorders>
            <w:shd w:val="clear" w:color="auto" w:fill="auto"/>
            <w:vAlign w:val="center"/>
            <w:hideMark/>
          </w:tcPr>
          <w:p w14:paraId="20CE7D1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c>
          <w:tcPr>
            <w:tcW w:w="446" w:type="pct"/>
            <w:tcBorders>
              <w:top w:val="nil"/>
              <w:left w:val="nil"/>
              <w:bottom w:val="single" w:sz="4" w:space="0" w:color="auto"/>
              <w:right w:val="single" w:sz="4" w:space="0" w:color="auto"/>
            </w:tcBorders>
            <w:shd w:val="clear" w:color="auto" w:fill="auto"/>
            <w:vAlign w:val="center"/>
            <w:hideMark/>
          </w:tcPr>
          <w:p w14:paraId="2CA130B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5910,00</w:t>
            </w:r>
          </w:p>
        </w:tc>
      </w:tr>
      <w:tr w:rsidR="004B0CF9" w:rsidRPr="00116774" w14:paraId="2257569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7946C7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7410EF1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48B0F6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172,82</w:t>
            </w:r>
          </w:p>
        </w:tc>
        <w:tc>
          <w:tcPr>
            <w:tcW w:w="446" w:type="pct"/>
            <w:tcBorders>
              <w:top w:val="nil"/>
              <w:left w:val="nil"/>
              <w:bottom w:val="single" w:sz="4" w:space="0" w:color="auto"/>
              <w:right w:val="single" w:sz="4" w:space="0" w:color="auto"/>
            </w:tcBorders>
            <w:shd w:val="clear" w:color="auto" w:fill="auto"/>
            <w:vAlign w:val="center"/>
            <w:hideMark/>
          </w:tcPr>
          <w:p w14:paraId="47DF59C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172,82</w:t>
            </w:r>
          </w:p>
        </w:tc>
        <w:tc>
          <w:tcPr>
            <w:tcW w:w="446" w:type="pct"/>
            <w:tcBorders>
              <w:top w:val="nil"/>
              <w:left w:val="nil"/>
              <w:bottom w:val="single" w:sz="4" w:space="0" w:color="auto"/>
              <w:right w:val="single" w:sz="4" w:space="0" w:color="auto"/>
            </w:tcBorders>
            <w:shd w:val="clear" w:color="auto" w:fill="auto"/>
            <w:vAlign w:val="center"/>
            <w:hideMark/>
          </w:tcPr>
          <w:p w14:paraId="5E8428E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c>
          <w:tcPr>
            <w:tcW w:w="446" w:type="pct"/>
            <w:tcBorders>
              <w:top w:val="nil"/>
              <w:left w:val="nil"/>
              <w:bottom w:val="single" w:sz="4" w:space="0" w:color="auto"/>
              <w:right w:val="single" w:sz="4" w:space="0" w:color="auto"/>
            </w:tcBorders>
            <w:shd w:val="clear" w:color="auto" w:fill="auto"/>
            <w:vAlign w:val="center"/>
            <w:hideMark/>
          </w:tcPr>
          <w:p w14:paraId="0F22A25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c>
          <w:tcPr>
            <w:tcW w:w="446" w:type="pct"/>
            <w:tcBorders>
              <w:top w:val="nil"/>
              <w:left w:val="nil"/>
              <w:bottom w:val="single" w:sz="4" w:space="0" w:color="auto"/>
              <w:right w:val="single" w:sz="4" w:space="0" w:color="auto"/>
            </w:tcBorders>
            <w:shd w:val="clear" w:color="auto" w:fill="auto"/>
            <w:vAlign w:val="center"/>
            <w:hideMark/>
          </w:tcPr>
          <w:p w14:paraId="3EBB2E8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c>
          <w:tcPr>
            <w:tcW w:w="446" w:type="pct"/>
            <w:tcBorders>
              <w:top w:val="nil"/>
              <w:left w:val="nil"/>
              <w:bottom w:val="single" w:sz="4" w:space="0" w:color="auto"/>
              <w:right w:val="single" w:sz="4" w:space="0" w:color="auto"/>
            </w:tcBorders>
            <w:shd w:val="clear" w:color="auto" w:fill="auto"/>
            <w:vAlign w:val="center"/>
            <w:hideMark/>
          </w:tcPr>
          <w:p w14:paraId="2DF42CE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c>
          <w:tcPr>
            <w:tcW w:w="446" w:type="pct"/>
            <w:tcBorders>
              <w:top w:val="nil"/>
              <w:left w:val="nil"/>
              <w:bottom w:val="single" w:sz="4" w:space="0" w:color="auto"/>
              <w:right w:val="single" w:sz="4" w:space="0" w:color="auto"/>
            </w:tcBorders>
            <w:shd w:val="clear" w:color="auto" w:fill="auto"/>
            <w:vAlign w:val="center"/>
            <w:hideMark/>
          </w:tcPr>
          <w:p w14:paraId="0B6CA26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c>
          <w:tcPr>
            <w:tcW w:w="446" w:type="pct"/>
            <w:tcBorders>
              <w:top w:val="nil"/>
              <w:left w:val="nil"/>
              <w:bottom w:val="single" w:sz="4" w:space="0" w:color="auto"/>
              <w:right w:val="single" w:sz="4" w:space="0" w:color="auto"/>
            </w:tcBorders>
            <w:shd w:val="clear" w:color="auto" w:fill="auto"/>
            <w:vAlign w:val="center"/>
            <w:hideMark/>
          </w:tcPr>
          <w:p w14:paraId="619EC0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173,72</w:t>
            </w:r>
          </w:p>
        </w:tc>
      </w:tr>
      <w:tr w:rsidR="004B0CF9" w:rsidRPr="00116774" w14:paraId="4B86D174"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A1715E"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 4 с. Карманово, ул. Заводская, 4, стр. 2</w:t>
            </w:r>
          </w:p>
        </w:tc>
      </w:tr>
      <w:tr w:rsidR="004B0CF9" w:rsidRPr="00116774" w14:paraId="754FDDC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E1E32B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378CA60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29CACEB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469DAD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BFE1E9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EE8333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D018CD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F84CF1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08E3D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11A9EE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0B22031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3FC533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52125434"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24353133"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1699,96</w:t>
            </w:r>
          </w:p>
        </w:tc>
        <w:tc>
          <w:tcPr>
            <w:tcW w:w="446" w:type="pct"/>
            <w:tcBorders>
              <w:top w:val="nil"/>
              <w:left w:val="nil"/>
              <w:bottom w:val="single" w:sz="4" w:space="0" w:color="auto"/>
              <w:right w:val="single" w:sz="4" w:space="0" w:color="auto"/>
            </w:tcBorders>
            <w:shd w:val="clear" w:color="auto" w:fill="auto"/>
            <w:vAlign w:val="center"/>
            <w:hideMark/>
          </w:tcPr>
          <w:p w14:paraId="27AD30F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1699,96</w:t>
            </w:r>
          </w:p>
        </w:tc>
        <w:tc>
          <w:tcPr>
            <w:tcW w:w="446" w:type="pct"/>
            <w:tcBorders>
              <w:top w:val="nil"/>
              <w:left w:val="nil"/>
              <w:bottom w:val="single" w:sz="4" w:space="0" w:color="auto"/>
              <w:right w:val="single" w:sz="4" w:space="0" w:color="auto"/>
            </w:tcBorders>
            <w:shd w:val="clear" w:color="auto" w:fill="auto"/>
            <w:vAlign w:val="center"/>
            <w:hideMark/>
          </w:tcPr>
          <w:p w14:paraId="3A3D545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46" w:type="pct"/>
            <w:tcBorders>
              <w:top w:val="nil"/>
              <w:left w:val="nil"/>
              <w:bottom w:val="single" w:sz="4" w:space="0" w:color="auto"/>
              <w:right w:val="single" w:sz="4" w:space="0" w:color="auto"/>
            </w:tcBorders>
            <w:shd w:val="clear" w:color="auto" w:fill="auto"/>
            <w:vAlign w:val="center"/>
            <w:hideMark/>
          </w:tcPr>
          <w:p w14:paraId="5DD9862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46" w:type="pct"/>
            <w:tcBorders>
              <w:top w:val="nil"/>
              <w:left w:val="nil"/>
              <w:bottom w:val="single" w:sz="4" w:space="0" w:color="auto"/>
              <w:right w:val="single" w:sz="4" w:space="0" w:color="auto"/>
            </w:tcBorders>
            <w:shd w:val="clear" w:color="auto" w:fill="auto"/>
            <w:vAlign w:val="center"/>
            <w:hideMark/>
          </w:tcPr>
          <w:p w14:paraId="7CFCDD0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46" w:type="pct"/>
            <w:tcBorders>
              <w:top w:val="nil"/>
              <w:left w:val="nil"/>
              <w:bottom w:val="single" w:sz="4" w:space="0" w:color="auto"/>
              <w:right w:val="single" w:sz="4" w:space="0" w:color="auto"/>
            </w:tcBorders>
            <w:shd w:val="clear" w:color="auto" w:fill="auto"/>
            <w:vAlign w:val="center"/>
            <w:hideMark/>
          </w:tcPr>
          <w:p w14:paraId="0BB9868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46" w:type="pct"/>
            <w:tcBorders>
              <w:top w:val="nil"/>
              <w:left w:val="nil"/>
              <w:bottom w:val="single" w:sz="4" w:space="0" w:color="auto"/>
              <w:right w:val="single" w:sz="4" w:space="0" w:color="auto"/>
            </w:tcBorders>
            <w:shd w:val="clear" w:color="auto" w:fill="auto"/>
            <w:vAlign w:val="center"/>
            <w:hideMark/>
          </w:tcPr>
          <w:p w14:paraId="676BC40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c>
          <w:tcPr>
            <w:tcW w:w="446" w:type="pct"/>
            <w:tcBorders>
              <w:top w:val="nil"/>
              <w:left w:val="nil"/>
              <w:bottom w:val="single" w:sz="4" w:space="0" w:color="auto"/>
              <w:right w:val="single" w:sz="4" w:space="0" w:color="auto"/>
            </w:tcBorders>
            <w:shd w:val="clear" w:color="auto" w:fill="auto"/>
            <w:vAlign w:val="center"/>
            <w:hideMark/>
          </w:tcPr>
          <w:p w14:paraId="2C4C6DE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1712,77</w:t>
            </w:r>
          </w:p>
        </w:tc>
      </w:tr>
      <w:tr w:rsidR="004B0CF9" w:rsidRPr="00116774" w14:paraId="1375E97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2DCD1E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5C6DA19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74DD4F2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1920,95</w:t>
            </w:r>
          </w:p>
        </w:tc>
        <w:tc>
          <w:tcPr>
            <w:tcW w:w="446" w:type="pct"/>
            <w:tcBorders>
              <w:top w:val="nil"/>
              <w:left w:val="nil"/>
              <w:bottom w:val="single" w:sz="4" w:space="0" w:color="auto"/>
              <w:right w:val="single" w:sz="4" w:space="0" w:color="auto"/>
            </w:tcBorders>
            <w:shd w:val="clear" w:color="auto" w:fill="auto"/>
            <w:vAlign w:val="center"/>
            <w:hideMark/>
          </w:tcPr>
          <w:p w14:paraId="6931C26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1920,95</w:t>
            </w:r>
          </w:p>
        </w:tc>
        <w:tc>
          <w:tcPr>
            <w:tcW w:w="446" w:type="pct"/>
            <w:tcBorders>
              <w:top w:val="nil"/>
              <w:left w:val="nil"/>
              <w:bottom w:val="single" w:sz="4" w:space="0" w:color="auto"/>
              <w:right w:val="single" w:sz="4" w:space="0" w:color="auto"/>
            </w:tcBorders>
            <w:shd w:val="clear" w:color="auto" w:fill="auto"/>
            <w:vAlign w:val="center"/>
            <w:hideMark/>
          </w:tcPr>
          <w:p w14:paraId="34FC281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46" w:type="pct"/>
            <w:tcBorders>
              <w:top w:val="nil"/>
              <w:left w:val="nil"/>
              <w:bottom w:val="single" w:sz="4" w:space="0" w:color="auto"/>
              <w:right w:val="single" w:sz="4" w:space="0" w:color="auto"/>
            </w:tcBorders>
            <w:shd w:val="clear" w:color="auto" w:fill="auto"/>
            <w:vAlign w:val="center"/>
            <w:hideMark/>
          </w:tcPr>
          <w:p w14:paraId="489B9E9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46" w:type="pct"/>
            <w:tcBorders>
              <w:top w:val="nil"/>
              <w:left w:val="nil"/>
              <w:bottom w:val="single" w:sz="4" w:space="0" w:color="auto"/>
              <w:right w:val="single" w:sz="4" w:space="0" w:color="auto"/>
            </w:tcBorders>
            <w:shd w:val="clear" w:color="auto" w:fill="auto"/>
            <w:vAlign w:val="center"/>
            <w:hideMark/>
          </w:tcPr>
          <w:p w14:paraId="151F568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46" w:type="pct"/>
            <w:tcBorders>
              <w:top w:val="nil"/>
              <w:left w:val="nil"/>
              <w:bottom w:val="single" w:sz="4" w:space="0" w:color="auto"/>
              <w:right w:val="single" w:sz="4" w:space="0" w:color="auto"/>
            </w:tcBorders>
            <w:shd w:val="clear" w:color="auto" w:fill="auto"/>
            <w:vAlign w:val="center"/>
            <w:hideMark/>
          </w:tcPr>
          <w:p w14:paraId="6E474CC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46" w:type="pct"/>
            <w:tcBorders>
              <w:top w:val="nil"/>
              <w:left w:val="nil"/>
              <w:bottom w:val="single" w:sz="4" w:space="0" w:color="auto"/>
              <w:right w:val="single" w:sz="4" w:space="0" w:color="auto"/>
            </w:tcBorders>
            <w:shd w:val="clear" w:color="auto" w:fill="auto"/>
            <w:vAlign w:val="center"/>
            <w:hideMark/>
          </w:tcPr>
          <w:p w14:paraId="405AA44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c>
          <w:tcPr>
            <w:tcW w:w="446" w:type="pct"/>
            <w:tcBorders>
              <w:top w:val="nil"/>
              <w:left w:val="nil"/>
              <w:bottom w:val="single" w:sz="4" w:space="0" w:color="auto"/>
              <w:right w:val="single" w:sz="4" w:space="0" w:color="auto"/>
            </w:tcBorders>
            <w:shd w:val="clear" w:color="auto" w:fill="auto"/>
            <w:vAlign w:val="center"/>
            <w:hideMark/>
          </w:tcPr>
          <w:p w14:paraId="705BF93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1935,43</w:t>
            </w:r>
          </w:p>
        </w:tc>
      </w:tr>
      <w:tr w:rsidR="004B0CF9" w:rsidRPr="00116774" w14:paraId="376993B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D8A2C3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8CECD0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09BCB2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11960,90</w:t>
            </w:r>
          </w:p>
        </w:tc>
        <w:tc>
          <w:tcPr>
            <w:tcW w:w="446" w:type="pct"/>
            <w:tcBorders>
              <w:top w:val="nil"/>
              <w:left w:val="nil"/>
              <w:bottom w:val="single" w:sz="4" w:space="0" w:color="auto"/>
              <w:right w:val="single" w:sz="4" w:space="0" w:color="auto"/>
            </w:tcBorders>
            <w:shd w:val="clear" w:color="auto" w:fill="auto"/>
            <w:vAlign w:val="center"/>
            <w:hideMark/>
          </w:tcPr>
          <w:p w14:paraId="13CE441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11960,90</w:t>
            </w:r>
          </w:p>
        </w:tc>
        <w:tc>
          <w:tcPr>
            <w:tcW w:w="446" w:type="pct"/>
            <w:tcBorders>
              <w:top w:val="nil"/>
              <w:left w:val="nil"/>
              <w:bottom w:val="single" w:sz="4" w:space="0" w:color="auto"/>
              <w:right w:val="single" w:sz="4" w:space="0" w:color="auto"/>
            </w:tcBorders>
            <w:shd w:val="clear" w:color="auto" w:fill="auto"/>
            <w:vAlign w:val="center"/>
            <w:hideMark/>
          </w:tcPr>
          <w:p w14:paraId="6B169F1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c>
          <w:tcPr>
            <w:tcW w:w="446" w:type="pct"/>
            <w:tcBorders>
              <w:top w:val="nil"/>
              <w:left w:val="nil"/>
              <w:bottom w:val="single" w:sz="4" w:space="0" w:color="auto"/>
              <w:right w:val="single" w:sz="4" w:space="0" w:color="auto"/>
            </w:tcBorders>
            <w:shd w:val="clear" w:color="auto" w:fill="auto"/>
            <w:vAlign w:val="center"/>
            <w:hideMark/>
          </w:tcPr>
          <w:p w14:paraId="5DE1F77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c>
          <w:tcPr>
            <w:tcW w:w="446" w:type="pct"/>
            <w:tcBorders>
              <w:top w:val="nil"/>
              <w:left w:val="nil"/>
              <w:bottom w:val="single" w:sz="4" w:space="0" w:color="auto"/>
              <w:right w:val="single" w:sz="4" w:space="0" w:color="auto"/>
            </w:tcBorders>
            <w:shd w:val="clear" w:color="auto" w:fill="auto"/>
            <w:vAlign w:val="center"/>
            <w:hideMark/>
          </w:tcPr>
          <w:p w14:paraId="40DE8BF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c>
          <w:tcPr>
            <w:tcW w:w="446" w:type="pct"/>
            <w:tcBorders>
              <w:top w:val="nil"/>
              <w:left w:val="nil"/>
              <w:bottom w:val="single" w:sz="4" w:space="0" w:color="auto"/>
              <w:right w:val="single" w:sz="4" w:space="0" w:color="auto"/>
            </w:tcBorders>
            <w:shd w:val="clear" w:color="auto" w:fill="auto"/>
            <w:vAlign w:val="center"/>
            <w:hideMark/>
          </w:tcPr>
          <w:p w14:paraId="34AD058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c>
          <w:tcPr>
            <w:tcW w:w="446" w:type="pct"/>
            <w:tcBorders>
              <w:top w:val="nil"/>
              <w:left w:val="nil"/>
              <w:bottom w:val="single" w:sz="4" w:space="0" w:color="auto"/>
              <w:right w:val="single" w:sz="4" w:space="0" w:color="auto"/>
            </w:tcBorders>
            <w:shd w:val="clear" w:color="auto" w:fill="auto"/>
            <w:vAlign w:val="center"/>
            <w:hideMark/>
          </w:tcPr>
          <w:p w14:paraId="6CBA1B1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c>
          <w:tcPr>
            <w:tcW w:w="446" w:type="pct"/>
            <w:tcBorders>
              <w:top w:val="nil"/>
              <w:left w:val="nil"/>
              <w:bottom w:val="single" w:sz="4" w:space="0" w:color="auto"/>
              <w:right w:val="single" w:sz="4" w:space="0" w:color="auto"/>
            </w:tcBorders>
            <w:shd w:val="clear" w:color="auto" w:fill="auto"/>
            <w:vAlign w:val="center"/>
            <w:hideMark/>
          </w:tcPr>
          <w:p w14:paraId="3AADC4F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12051,00</w:t>
            </w:r>
          </w:p>
        </w:tc>
      </w:tr>
      <w:tr w:rsidR="004B0CF9" w:rsidRPr="00116774" w14:paraId="3DD4DD5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853B8F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6EEC3A3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7814E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314,20</w:t>
            </w:r>
          </w:p>
        </w:tc>
        <w:tc>
          <w:tcPr>
            <w:tcW w:w="446" w:type="pct"/>
            <w:tcBorders>
              <w:top w:val="nil"/>
              <w:left w:val="nil"/>
              <w:bottom w:val="single" w:sz="4" w:space="0" w:color="auto"/>
              <w:right w:val="single" w:sz="4" w:space="0" w:color="auto"/>
            </w:tcBorders>
            <w:shd w:val="clear" w:color="auto" w:fill="auto"/>
            <w:vAlign w:val="center"/>
            <w:hideMark/>
          </w:tcPr>
          <w:p w14:paraId="36B908F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314,20</w:t>
            </w:r>
          </w:p>
        </w:tc>
        <w:tc>
          <w:tcPr>
            <w:tcW w:w="446" w:type="pct"/>
            <w:tcBorders>
              <w:top w:val="nil"/>
              <w:left w:val="nil"/>
              <w:bottom w:val="single" w:sz="4" w:space="0" w:color="auto"/>
              <w:right w:val="single" w:sz="4" w:space="0" w:color="auto"/>
            </w:tcBorders>
            <w:shd w:val="clear" w:color="auto" w:fill="auto"/>
            <w:vAlign w:val="center"/>
            <w:hideMark/>
          </w:tcPr>
          <w:p w14:paraId="739A5E6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c>
          <w:tcPr>
            <w:tcW w:w="446" w:type="pct"/>
            <w:tcBorders>
              <w:top w:val="nil"/>
              <w:left w:val="nil"/>
              <w:bottom w:val="single" w:sz="4" w:space="0" w:color="auto"/>
              <w:right w:val="single" w:sz="4" w:space="0" w:color="auto"/>
            </w:tcBorders>
            <w:shd w:val="clear" w:color="auto" w:fill="auto"/>
            <w:vAlign w:val="center"/>
            <w:hideMark/>
          </w:tcPr>
          <w:p w14:paraId="04253BE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c>
          <w:tcPr>
            <w:tcW w:w="446" w:type="pct"/>
            <w:tcBorders>
              <w:top w:val="nil"/>
              <w:left w:val="nil"/>
              <w:bottom w:val="single" w:sz="4" w:space="0" w:color="auto"/>
              <w:right w:val="single" w:sz="4" w:space="0" w:color="auto"/>
            </w:tcBorders>
            <w:shd w:val="clear" w:color="auto" w:fill="auto"/>
            <w:vAlign w:val="center"/>
            <w:hideMark/>
          </w:tcPr>
          <w:p w14:paraId="237747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c>
          <w:tcPr>
            <w:tcW w:w="446" w:type="pct"/>
            <w:tcBorders>
              <w:top w:val="nil"/>
              <w:left w:val="nil"/>
              <w:bottom w:val="single" w:sz="4" w:space="0" w:color="auto"/>
              <w:right w:val="single" w:sz="4" w:space="0" w:color="auto"/>
            </w:tcBorders>
            <w:shd w:val="clear" w:color="auto" w:fill="auto"/>
            <w:vAlign w:val="center"/>
            <w:hideMark/>
          </w:tcPr>
          <w:p w14:paraId="320304D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c>
          <w:tcPr>
            <w:tcW w:w="446" w:type="pct"/>
            <w:tcBorders>
              <w:top w:val="nil"/>
              <w:left w:val="nil"/>
              <w:bottom w:val="single" w:sz="4" w:space="0" w:color="auto"/>
              <w:right w:val="single" w:sz="4" w:space="0" w:color="auto"/>
            </w:tcBorders>
            <w:shd w:val="clear" w:color="auto" w:fill="auto"/>
            <w:vAlign w:val="center"/>
            <w:hideMark/>
          </w:tcPr>
          <w:p w14:paraId="38DD656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c>
          <w:tcPr>
            <w:tcW w:w="446" w:type="pct"/>
            <w:tcBorders>
              <w:top w:val="nil"/>
              <w:left w:val="nil"/>
              <w:bottom w:val="single" w:sz="4" w:space="0" w:color="auto"/>
              <w:right w:val="single" w:sz="4" w:space="0" w:color="auto"/>
            </w:tcBorders>
            <w:shd w:val="clear" w:color="auto" w:fill="auto"/>
            <w:vAlign w:val="center"/>
            <w:hideMark/>
          </w:tcPr>
          <w:p w14:paraId="2088DEB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160,00</w:t>
            </w:r>
          </w:p>
        </w:tc>
      </w:tr>
      <w:tr w:rsidR="004B0CF9" w:rsidRPr="00116774" w14:paraId="216B6CE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A3BF15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58A5E91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FED40A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11646,70</w:t>
            </w:r>
          </w:p>
        </w:tc>
        <w:tc>
          <w:tcPr>
            <w:tcW w:w="446" w:type="pct"/>
            <w:tcBorders>
              <w:top w:val="nil"/>
              <w:left w:val="nil"/>
              <w:bottom w:val="single" w:sz="4" w:space="0" w:color="auto"/>
              <w:right w:val="single" w:sz="4" w:space="0" w:color="auto"/>
            </w:tcBorders>
            <w:shd w:val="clear" w:color="auto" w:fill="auto"/>
            <w:vAlign w:val="center"/>
            <w:hideMark/>
          </w:tcPr>
          <w:p w14:paraId="7BD5F9D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11646,70</w:t>
            </w:r>
          </w:p>
        </w:tc>
        <w:tc>
          <w:tcPr>
            <w:tcW w:w="446" w:type="pct"/>
            <w:tcBorders>
              <w:top w:val="nil"/>
              <w:left w:val="nil"/>
              <w:bottom w:val="single" w:sz="4" w:space="0" w:color="auto"/>
              <w:right w:val="single" w:sz="4" w:space="0" w:color="auto"/>
            </w:tcBorders>
            <w:shd w:val="clear" w:color="auto" w:fill="auto"/>
            <w:vAlign w:val="center"/>
            <w:hideMark/>
          </w:tcPr>
          <w:p w14:paraId="5ADEAFB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c>
          <w:tcPr>
            <w:tcW w:w="446" w:type="pct"/>
            <w:tcBorders>
              <w:top w:val="nil"/>
              <w:left w:val="nil"/>
              <w:bottom w:val="single" w:sz="4" w:space="0" w:color="auto"/>
              <w:right w:val="single" w:sz="4" w:space="0" w:color="auto"/>
            </w:tcBorders>
            <w:shd w:val="clear" w:color="auto" w:fill="auto"/>
            <w:vAlign w:val="center"/>
            <w:hideMark/>
          </w:tcPr>
          <w:p w14:paraId="2C077D4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c>
          <w:tcPr>
            <w:tcW w:w="446" w:type="pct"/>
            <w:tcBorders>
              <w:top w:val="nil"/>
              <w:left w:val="nil"/>
              <w:bottom w:val="single" w:sz="4" w:space="0" w:color="auto"/>
              <w:right w:val="single" w:sz="4" w:space="0" w:color="auto"/>
            </w:tcBorders>
            <w:shd w:val="clear" w:color="auto" w:fill="auto"/>
            <w:vAlign w:val="center"/>
            <w:hideMark/>
          </w:tcPr>
          <w:p w14:paraId="365F0F4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c>
          <w:tcPr>
            <w:tcW w:w="446" w:type="pct"/>
            <w:tcBorders>
              <w:top w:val="nil"/>
              <w:left w:val="nil"/>
              <w:bottom w:val="single" w:sz="4" w:space="0" w:color="auto"/>
              <w:right w:val="single" w:sz="4" w:space="0" w:color="auto"/>
            </w:tcBorders>
            <w:shd w:val="clear" w:color="auto" w:fill="auto"/>
            <w:vAlign w:val="center"/>
            <w:hideMark/>
          </w:tcPr>
          <w:p w14:paraId="77D9C68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c>
          <w:tcPr>
            <w:tcW w:w="446" w:type="pct"/>
            <w:tcBorders>
              <w:top w:val="nil"/>
              <w:left w:val="nil"/>
              <w:bottom w:val="single" w:sz="4" w:space="0" w:color="auto"/>
              <w:right w:val="single" w:sz="4" w:space="0" w:color="auto"/>
            </w:tcBorders>
            <w:shd w:val="clear" w:color="auto" w:fill="auto"/>
            <w:vAlign w:val="center"/>
            <w:hideMark/>
          </w:tcPr>
          <w:p w14:paraId="78A1D13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c>
          <w:tcPr>
            <w:tcW w:w="446" w:type="pct"/>
            <w:tcBorders>
              <w:top w:val="nil"/>
              <w:left w:val="nil"/>
              <w:bottom w:val="single" w:sz="4" w:space="0" w:color="auto"/>
              <w:right w:val="single" w:sz="4" w:space="0" w:color="auto"/>
            </w:tcBorders>
            <w:shd w:val="clear" w:color="auto" w:fill="auto"/>
            <w:vAlign w:val="center"/>
            <w:hideMark/>
          </w:tcPr>
          <w:p w14:paraId="72E39F8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11891,00</w:t>
            </w:r>
          </w:p>
        </w:tc>
      </w:tr>
      <w:tr w:rsidR="004B0CF9" w:rsidRPr="00116774" w14:paraId="2A67AFDF"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313D038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0CBD1B5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DCE0B5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5263,70</w:t>
            </w:r>
          </w:p>
        </w:tc>
        <w:tc>
          <w:tcPr>
            <w:tcW w:w="446" w:type="pct"/>
            <w:tcBorders>
              <w:top w:val="nil"/>
              <w:left w:val="nil"/>
              <w:bottom w:val="single" w:sz="4" w:space="0" w:color="auto"/>
              <w:right w:val="single" w:sz="4" w:space="0" w:color="auto"/>
            </w:tcBorders>
            <w:shd w:val="clear" w:color="auto" w:fill="auto"/>
            <w:vAlign w:val="center"/>
            <w:hideMark/>
          </w:tcPr>
          <w:p w14:paraId="7496717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5263,70</w:t>
            </w:r>
          </w:p>
        </w:tc>
        <w:tc>
          <w:tcPr>
            <w:tcW w:w="446" w:type="pct"/>
            <w:tcBorders>
              <w:top w:val="nil"/>
              <w:left w:val="nil"/>
              <w:bottom w:val="single" w:sz="4" w:space="0" w:color="auto"/>
              <w:right w:val="single" w:sz="4" w:space="0" w:color="auto"/>
            </w:tcBorders>
            <w:shd w:val="clear" w:color="auto" w:fill="auto"/>
            <w:vAlign w:val="center"/>
            <w:hideMark/>
          </w:tcPr>
          <w:p w14:paraId="4A8C6A3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c>
          <w:tcPr>
            <w:tcW w:w="446" w:type="pct"/>
            <w:tcBorders>
              <w:top w:val="nil"/>
              <w:left w:val="nil"/>
              <w:bottom w:val="single" w:sz="4" w:space="0" w:color="auto"/>
              <w:right w:val="single" w:sz="4" w:space="0" w:color="auto"/>
            </w:tcBorders>
            <w:shd w:val="clear" w:color="auto" w:fill="auto"/>
            <w:vAlign w:val="center"/>
            <w:hideMark/>
          </w:tcPr>
          <w:p w14:paraId="07D323B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c>
          <w:tcPr>
            <w:tcW w:w="446" w:type="pct"/>
            <w:tcBorders>
              <w:top w:val="nil"/>
              <w:left w:val="nil"/>
              <w:bottom w:val="single" w:sz="4" w:space="0" w:color="auto"/>
              <w:right w:val="single" w:sz="4" w:space="0" w:color="auto"/>
            </w:tcBorders>
            <w:shd w:val="clear" w:color="auto" w:fill="auto"/>
            <w:vAlign w:val="center"/>
            <w:hideMark/>
          </w:tcPr>
          <w:p w14:paraId="4A0EAA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c>
          <w:tcPr>
            <w:tcW w:w="446" w:type="pct"/>
            <w:tcBorders>
              <w:top w:val="nil"/>
              <w:left w:val="nil"/>
              <w:bottom w:val="single" w:sz="4" w:space="0" w:color="auto"/>
              <w:right w:val="single" w:sz="4" w:space="0" w:color="auto"/>
            </w:tcBorders>
            <w:shd w:val="clear" w:color="auto" w:fill="auto"/>
            <w:vAlign w:val="center"/>
            <w:hideMark/>
          </w:tcPr>
          <w:p w14:paraId="2FBA791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c>
          <w:tcPr>
            <w:tcW w:w="446" w:type="pct"/>
            <w:tcBorders>
              <w:top w:val="nil"/>
              <w:left w:val="nil"/>
              <w:bottom w:val="single" w:sz="4" w:space="0" w:color="auto"/>
              <w:right w:val="single" w:sz="4" w:space="0" w:color="auto"/>
            </w:tcBorders>
            <w:shd w:val="clear" w:color="auto" w:fill="auto"/>
            <w:vAlign w:val="center"/>
            <w:hideMark/>
          </w:tcPr>
          <w:p w14:paraId="1FC38D2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c>
          <w:tcPr>
            <w:tcW w:w="446" w:type="pct"/>
            <w:tcBorders>
              <w:top w:val="nil"/>
              <w:left w:val="nil"/>
              <w:bottom w:val="single" w:sz="4" w:space="0" w:color="auto"/>
              <w:right w:val="single" w:sz="4" w:space="0" w:color="auto"/>
            </w:tcBorders>
            <w:shd w:val="clear" w:color="auto" w:fill="auto"/>
            <w:vAlign w:val="center"/>
            <w:hideMark/>
          </w:tcPr>
          <w:p w14:paraId="2C0A839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5554,00</w:t>
            </w:r>
          </w:p>
        </w:tc>
      </w:tr>
      <w:tr w:rsidR="004B0CF9" w:rsidRPr="00116774" w14:paraId="32F798C3"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66D2BA54"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D430AD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003001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44,01</w:t>
            </w:r>
          </w:p>
        </w:tc>
        <w:tc>
          <w:tcPr>
            <w:tcW w:w="446" w:type="pct"/>
            <w:tcBorders>
              <w:top w:val="nil"/>
              <w:left w:val="nil"/>
              <w:bottom w:val="single" w:sz="4" w:space="0" w:color="auto"/>
              <w:right w:val="single" w:sz="4" w:space="0" w:color="auto"/>
            </w:tcBorders>
            <w:shd w:val="clear" w:color="auto" w:fill="auto"/>
            <w:vAlign w:val="center"/>
            <w:hideMark/>
          </w:tcPr>
          <w:p w14:paraId="1E2852F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44,01</w:t>
            </w:r>
          </w:p>
        </w:tc>
        <w:tc>
          <w:tcPr>
            <w:tcW w:w="446" w:type="pct"/>
            <w:tcBorders>
              <w:top w:val="nil"/>
              <w:left w:val="nil"/>
              <w:bottom w:val="single" w:sz="4" w:space="0" w:color="auto"/>
              <w:right w:val="single" w:sz="4" w:space="0" w:color="auto"/>
            </w:tcBorders>
            <w:shd w:val="clear" w:color="auto" w:fill="auto"/>
            <w:vAlign w:val="center"/>
            <w:hideMark/>
          </w:tcPr>
          <w:p w14:paraId="0C03C64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c>
          <w:tcPr>
            <w:tcW w:w="446" w:type="pct"/>
            <w:tcBorders>
              <w:top w:val="nil"/>
              <w:left w:val="nil"/>
              <w:bottom w:val="single" w:sz="4" w:space="0" w:color="auto"/>
              <w:right w:val="single" w:sz="4" w:space="0" w:color="auto"/>
            </w:tcBorders>
            <w:shd w:val="clear" w:color="auto" w:fill="auto"/>
            <w:vAlign w:val="center"/>
            <w:hideMark/>
          </w:tcPr>
          <w:p w14:paraId="07DAE8B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c>
          <w:tcPr>
            <w:tcW w:w="446" w:type="pct"/>
            <w:tcBorders>
              <w:top w:val="nil"/>
              <w:left w:val="nil"/>
              <w:bottom w:val="single" w:sz="4" w:space="0" w:color="auto"/>
              <w:right w:val="single" w:sz="4" w:space="0" w:color="auto"/>
            </w:tcBorders>
            <w:shd w:val="clear" w:color="auto" w:fill="auto"/>
            <w:vAlign w:val="center"/>
            <w:hideMark/>
          </w:tcPr>
          <w:p w14:paraId="741D7FA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c>
          <w:tcPr>
            <w:tcW w:w="446" w:type="pct"/>
            <w:tcBorders>
              <w:top w:val="nil"/>
              <w:left w:val="nil"/>
              <w:bottom w:val="single" w:sz="4" w:space="0" w:color="auto"/>
              <w:right w:val="single" w:sz="4" w:space="0" w:color="auto"/>
            </w:tcBorders>
            <w:shd w:val="clear" w:color="auto" w:fill="auto"/>
            <w:vAlign w:val="center"/>
            <w:hideMark/>
          </w:tcPr>
          <w:p w14:paraId="2AB8049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c>
          <w:tcPr>
            <w:tcW w:w="446" w:type="pct"/>
            <w:tcBorders>
              <w:top w:val="nil"/>
              <w:left w:val="nil"/>
              <w:bottom w:val="single" w:sz="4" w:space="0" w:color="auto"/>
              <w:right w:val="single" w:sz="4" w:space="0" w:color="auto"/>
            </w:tcBorders>
            <w:shd w:val="clear" w:color="auto" w:fill="auto"/>
            <w:vAlign w:val="center"/>
            <w:hideMark/>
          </w:tcPr>
          <w:p w14:paraId="7094C85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c>
          <w:tcPr>
            <w:tcW w:w="446" w:type="pct"/>
            <w:tcBorders>
              <w:top w:val="nil"/>
              <w:left w:val="nil"/>
              <w:bottom w:val="single" w:sz="4" w:space="0" w:color="auto"/>
              <w:right w:val="single" w:sz="4" w:space="0" w:color="auto"/>
            </w:tcBorders>
            <w:shd w:val="clear" w:color="auto" w:fill="auto"/>
            <w:vAlign w:val="center"/>
            <w:hideMark/>
          </w:tcPr>
          <w:p w14:paraId="16D6368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46,09</w:t>
            </w:r>
          </w:p>
        </w:tc>
      </w:tr>
      <w:tr w:rsidR="004B0CF9" w:rsidRPr="00116774" w14:paraId="1DB8DD7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FAC4D0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7012E2D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F96781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6383,00</w:t>
            </w:r>
          </w:p>
        </w:tc>
        <w:tc>
          <w:tcPr>
            <w:tcW w:w="446" w:type="pct"/>
            <w:tcBorders>
              <w:top w:val="nil"/>
              <w:left w:val="nil"/>
              <w:bottom w:val="single" w:sz="4" w:space="0" w:color="auto"/>
              <w:right w:val="single" w:sz="4" w:space="0" w:color="auto"/>
            </w:tcBorders>
            <w:shd w:val="clear" w:color="auto" w:fill="auto"/>
            <w:vAlign w:val="center"/>
            <w:hideMark/>
          </w:tcPr>
          <w:p w14:paraId="6A8A574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6383,00</w:t>
            </w:r>
          </w:p>
        </w:tc>
        <w:tc>
          <w:tcPr>
            <w:tcW w:w="446" w:type="pct"/>
            <w:tcBorders>
              <w:top w:val="nil"/>
              <w:left w:val="nil"/>
              <w:bottom w:val="single" w:sz="4" w:space="0" w:color="auto"/>
              <w:right w:val="single" w:sz="4" w:space="0" w:color="auto"/>
            </w:tcBorders>
            <w:shd w:val="clear" w:color="auto" w:fill="auto"/>
            <w:vAlign w:val="center"/>
            <w:hideMark/>
          </w:tcPr>
          <w:p w14:paraId="58435D3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c>
          <w:tcPr>
            <w:tcW w:w="446" w:type="pct"/>
            <w:tcBorders>
              <w:top w:val="nil"/>
              <w:left w:val="nil"/>
              <w:bottom w:val="single" w:sz="4" w:space="0" w:color="auto"/>
              <w:right w:val="single" w:sz="4" w:space="0" w:color="auto"/>
            </w:tcBorders>
            <w:shd w:val="clear" w:color="auto" w:fill="auto"/>
            <w:vAlign w:val="center"/>
            <w:hideMark/>
          </w:tcPr>
          <w:p w14:paraId="2B5AFA3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c>
          <w:tcPr>
            <w:tcW w:w="446" w:type="pct"/>
            <w:tcBorders>
              <w:top w:val="nil"/>
              <w:left w:val="nil"/>
              <w:bottom w:val="single" w:sz="4" w:space="0" w:color="auto"/>
              <w:right w:val="single" w:sz="4" w:space="0" w:color="auto"/>
            </w:tcBorders>
            <w:shd w:val="clear" w:color="auto" w:fill="auto"/>
            <w:vAlign w:val="center"/>
            <w:hideMark/>
          </w:tcPr>
          <w:p w14:paraId="5C3CF8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c>
          <w:tcPr>
            <w:tcW w:w="446" w:type="pct"/>
            <w:tcBorders>
              <w:top w:val="nil"/>
              <w:left w:val="nil"/>
              <w:bottom w:val="single" w:sz="4" w:space="0" w:color="auto"/>
              <w:right w:val="single" w:sz="4" w:space="0" w:color="auto"/>
            </w:tcBorders>
            <w:shd w:val="clear" w:color="auto" w:fill="auto"/>
            <w:vAlign w:val="center"/>
            <w:hideMark/>
          </w:tcPr>
          <w:p w14:paraId="2A03F04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c>
          <w:tcPr>
            <w:tcW w:w="446" w:type="pct"/>
            <w:tcBorders>
              <w:top w:val="nil"/>
              <w:left w:val="nil"/>
              <w:bottom w:val="single" w:sz="4" w:space="0" w:color="auto"/>
              <w:right w:val="single" w:sz="4" w:space="0" w:color="auto"/>
            </w:tcBorders>
            <w:shd w:val="clear" w:color="auto" w:fill="auto"/>
            <w:vAlign w:val="center"/>
            <w:hideMark/>
          </w:tcPr>
          <w:p w14:paraId="74265F9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c>
          <w:tcPr>
            <w:tcW w:w="446" w:type="pct"/>
            <w:tcBorders>
              <w:top w:val="nil"/>
              <w:left w:val="nil"/>
              <w:bottom w:val="single" w:sz="4" w:space="0" w:color="auto"/>
              <w:right w:val="single" w:sz="4" w:space="0" w:color="auto"/>
            </w:tcBorders>
            <w:shd w:val="clear" w:color="auto" w:fill="auto"/>
            <w:vAlign w:val="center"/>
            <w:hideMark/>
          </w:tcPr>
          <w:p w14:paraId="7F2DDE5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6337,00</w:t>
            </w:r>
          </w:p>
        </w:tc>
      </w:tr>
      <w:tr w:rsidR="004B0CF9" w:rsidRPr="00116774" w14:paraId="22442D6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815214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3DAA951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54261CD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164,94</w:t>
            </w:r>
          </w:p>
        </w:tc>
        <w:tc>
          <w:tcPr>
            <w:tcW w:w="446" w:type="pct"/>
            <w:tcBorders>
              <w:top w:val="nil"/>
              <w:left w:val="nil"/>
              <w:bottom w:val="single" w:sz="4" w:space="0" w:color="auto"/>
              <w:right w:val="single" w:sz="4" w:space="0" w:color="auto"/>
            </w:tcBorders>
            <w:shd w:val="clear" w:color="auto" w:fill="auto"/>
            <w:vAlign w:val="center"/>
            <w:hideMark/>
          </w:tcPr>
          <w:p w14:paraId="552E737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164,94</w:t>
            </w:r>
          </w:p>
        </w:tc>
        <w:tc>
          <w:tcPr>
            <w:tcW w:w="446" w:type="pct"/>
            <w:tcBorders>
              <w:top w:val="nil"/>
              <w:left w:val="nil"/>
              <w:bottom w:val="single" w:sz="4" w:space="0" w:color="auto"/>
              <w:right w:val="single" w:sz="4" w:space="0" w:color="auto"/>
            </w:tcBorders>
            <w:shd w:val="clear" w:color="auto" w:fill="auto"/>
            <w:vAlign w:val="center"/>
            <w:hideMark/>
          </w:tcPr>
          <w:p w14:paraId="7210C85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c>
          <w:tcPr>
            <w:tcW w:w="446" w:type="pct"/>
            <w:tcBorders>
              <w:top w:val="nil"/>
              <w:left w:val="nil"/>
              <w:bottom w:val="single" w:sz="4" w:space="0" w:color="auto"/>
              <w:right w:val="single" w:sz="4" w:space="0" w:color="auto"/>
            </w:tcBorders>
            <w:shd w:val="clear" w:color="auto" w:fill="auto"/>
            <w:vAlign w:val="center"/>
            <w:hideMark/>
          </w:tcPr>
          <w:p w14:paraId="08E2943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c>
          <w:tcPr>
            <w:tcW w:w="446" w:type="pct"/>
            <w:tcBorders>
              <w:top w:val="nil"/>
              <w:left w:val="nil"/>
              <w:bottom w:val="single" w:sz="4" w:space="0" w:color="auto"/>
              <w:right w:val="single" w:sz="4" w:space="0" w:color="auto"/>
            </w:tcBorders>
            <w:shd w:val="clear" w:color="auto" w:fill="auto"/>
            <w:vAlign w:val="center"/>
            <w:hideMark/>
          </w:tcPr>
          <w:p w14:paraId="775CB6F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c>
          <w:tcPr>
            <w:tcW w:w="446" w:type="pct"/>
            <w:tcBorders>
              <w:top w:val="nil"/>
              <w:left w:val="nil"/>
              <w:bottom w:val="single" w:sz="4" w:space="0" w:color="auto"/>
              <w:right w:val="single" w:sz="4" w:space="0" w:color="auto"/>
            </w:tcBorders>
            <w:shd w:val="clear" w:color="auto" w:fill="auto"/>
            <w:vAlign w:val="center"/>
            <w:hideMark/>
          </w:tcPr>
          <w:p w14:paraId="3AE3989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c>
          <w:tcPr>
            <w:tcW w:w="446" w:type="pct"/>
            <w:tcBorders>
              <w:top w:val="nil"/>
              <w:left w:val="nil"/>
              <w:bottom w:val="single" w:sz="4" w:space="0" w:color="auto"/>
              <w:right w:val="single" w:sz="4" w:space="0" w:color="auto"/>
            </w:tcBorders>
            <w:shd w:val="clear" w:color="auto" w:fill="auto"/>
            <w:vAlign w:val="center"/>
            <w:hideMark/>
          </w:tcPr>
          <w:p w14:paraId="4861ACB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c>
          <w:tcPr>
            <w:tcW w:w="446" w:type="pct"/>
            <w:tcBorders>
              <w:top w:val="nil"/>
              <w:left w:val="nil"/>
              <w:bottom w:val="single" w:sz="4" w:space="0" w:color="auto"/>
              <w:right w:val="single" w:sz="4" w:space="0" w:color="auto"/>
            </w:tcBorders>
            <w:shd w:val="clear" w:color="auto" w:fill="auto"/>
            <w:vAlign w:val="center"/>
            <w:hideMark/>
          </w:tcPr>
          <w:p w14:paraId="662B32A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162,76</w:t>
            </w:r>
          </w:p>
        </w:tc>
      </w:tr>
      <w:tr w:rsidR="004B0CF9" w:rsidRPr="00116774" w14:paraId="53F9827F"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8DB8DB"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lastRenderedPageBreak/>
              <w:t>№ 5 ул. Мира, БМК-3</w:t>
            </w:r>
          </w:p>
        </w:tc>
      </w:tr>
      <w:tr w:rsidR="004B0CF9" w:rsidRPr="00116774" w14:paraId="466AB91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610334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568C0F4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632BA2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31C868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8625F8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0F8BB8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13E137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57C85C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525182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B1D845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049B69F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74BD67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36F59AB"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61CF9EB4"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357,89</w:t>
            </w:r>
          </w:p>
        </w:tc>
        <w:tc>
          <w:tcPr>
            <w:tcW w:w="446" w:type="pct"/>
            <w:tcBorders>
              <w:top w:val="nil"/>
              <w:left w:val="nil"/>
              <w:bottom w:val="single" w:sz="4" w:space="0" w:color="auto"/>
              <w:right w:val="single" w:sz="4" w:space="0" w:color="auto"/>
            </w:tcBorders>
            <w:shd w:val="clear" w:color="auto" w:fill="auto"/>
            <w:vAlign w:val="center"/>
            <w:hideMark/>
          </w:tcPr>
          <w:p w14:paraId="7508585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357,89</w:t>
            </w:r>
          </w:p>
        </w:tc>
        <w:tc>
          <w:tcPr>
            <w:tcW w:w="446" w:type="pct"/>
            <w:tcBorders>
              <w:top w:val="nil"/>
              <w:left w:val="nil"/>
              <w:bottom w:val="single" w:sz="4" w:space="0" w:color="auto"/>
              <w:right w:val="single" w:sz="4" w:space="0" w:color="auto"/>
            </w:tcBorders>
            <w:shd w:val="clear" w:color="auto" w:fill="auto"/>
            <w:vAlign w:val="center"/>
            <w:hideMark/>
          </w:tcPr>
          <w:p w14:paraId="5C3148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c>
          <w:tcPr>
            <w:tcW w:w="446" w:type="pct"/>
            <w:tcBorders>
              <w:top w:val="nil"/>
              <w:left w:val="nil"/>
              <w:bottom w:val="single" w:sz="4" w:space="0" w:color="auto"/>
              <w:right w:val="single" w:sz="4" w:space="0" w:color="auto"/>
            </w:tcBorders>
            <w:shd w:val="clear" w:color="auto" w:fill="auto"/>
            <w:vAlign w:val="center"/>
            <w:hideMark/>
          </w:tcPr>
          <w:p w14:paraId="69B4B3E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c>
          <w:tcPr>
            <w:tcW w:w="446" w:type="pct"/>
            <w:tcBorders>
              <w:top w:val="nil"/>
              <w:left w:val="nil"/>
              <w:bottom w:val="single" w:sz="4" w:space="0" w:color="auto"/>
              <w:right w:val="single" w:sz="4" w:space="0" w:color="auto"/>
            </w:tcBorders>
            <w:shd w:val="clear" w:color="auto" w:fill="auto"/>
            <w:vAlign w:val="center"/>
            <w:hideMark/>
          </w:tcPr>
          <w:p w14:paraId="546655C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c>
          <w:tcPr>
            <w:tcW w:w="446" w:type="pct"/>
            <w:tcBorders>
              <w:top w:val="nil"/>
              <w:left w:val="nil"/>
              <w:bottom w:val="single" w:sz="4" w:space="0" w:color="auto"/>
              <w:right w:val="single" w:sz="4" w:space="0" w:color="auto"/>
            </w:tcBorders>
            <w:shd w:val="clear" w:color="auto" w:fill="auto"/>
            <w:vAlign w:val="center"/>
            <w:hideMark/>
          </w:tcPr>
          <w:p w14:paraId="74F550E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c>
          <w:tcPr>
            <w:tcW w:w="446" w:type="pct"/>
            <w:tcBorders>
              <w:top w:val="nil"/>
              <w:left w:val="nil"/>
              <w:bottom w:val="single" w:sz="4" w:space="0" w:color="auto"/>
              <w:right w:val="single" w:sz="4" w:space="0" w:color="auto"/>
            </w:tcBorders>
            <w:shd w:val="clear" w:color="auto" w:fill="auto"/>
            <w:vAlign w:val="center"/>
            <w:hideMark/>
          </w:tcPr>
          <w:p w14:paraId="022D0B0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c>
          <w:tcPr>
            <w:tcW w:w="446" w:type="pct"/>
            <w:tcBorders>
              <w:top w:val="nil"/>
              <w:left w:val="nil"/>
              <w:bottom w:val="single" w:sz="4" w:space="0" w:color="auto"/>
              <w:right w:val="single" w:sz="4" w:space="0" w:color="auto"/>
            </w:tcBorders>
            <w:shd w:val="clear" w:color="auto" w:fill="auto"/>
            <w:vAlign w:val="center"/>
            <w:hideMark/>
          </w:tcPr>
          <w:p w14:paraId="150BE6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385,77</w:t>
            </w:r>
          </w:p>
        </w:tc>
      </w:tr>
      <w:tr w:rsidR="004B0CF9" w:rsidRPr="00116774" w14:paraId="57035AE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93DBB9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30518D6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43AA9F8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404,42</w:t>
            </w:r>
          </w:p>
        </w:tc>
        <w:tc>
          <w:tcPr>
            <w:tcW w:w="446" w:type="pct"/>
            <w:tcBorders>
              <w:top w:val="nil"/>
              <w:left w:val="nil"/>
              <w:bottom w:val="single" w:sz="4" w:space="0" w:color="auto"/>
              <w:right w:val="single" w:sz="4" w:space="0" w:color="auto"/>
            </w:tcBorders>
            <w:shd w:val="clear" w:color="auto" w:fill="auto"/>
            <w:vAlign w:val="center"/>
            <w:hideMark/>
          </w:tcPr>
          <w:p w14:paraId="03B7DD1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404,42</w:t>
            </w:r>
          </w:p>
        </w:tc>
        <w:tc>
          <w:tcPr>
            <w:tcW w:w="446" w:type="pct"/>
            <w:tcBorders>
              <w:top w:val="nil"/>
              <w:left w:val="nil"/>
              <w:bottom w:val="single" w:sz="4" w:space="0" w:color="auto"/>
              <w:right w:val="single" w:sz="4" w:space="0" w:color="auto"/>
            </w:tcBorders>
            <w:shd w:val="clear" w:color="auto" w:fill="auto"/>
            <w:vAlign w:val="center"/>
            <w:hideMark/>
          </w:tcPr>
          <w:p w14:paraId="3FA947F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c>
          <w:tcPr>
            <w:tcW w:w="446" w:type="pct"/>
            <w:tcBorders>
              <w:top w:val="nil"/>
              <w:left w:val="nil"/>
              <w:bottom w:val="single" w:sz="4" w:space="0" w:color="auto"/>
              <w:right w:val="single" w:sz="4" w:space="0" w:color="auto"/>
            </w:tcBorders>
            <w:shd w:val="clear" w:color="auto" w:fill="auto"/>
            <w:vAlign w:val="center"/>
            <w:hideMark/>
          </w:tcPr>
          <w:p w14:paraId="5C39D62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c>
          <w:tcPr>
            <w:tcW w:w="446" w:type="pct"/>
            <w:tcBorders>
              <w:top w:val="nil"/>
              <w:left w:val="nil"/>
              <w:bottom w:val="single" w:sz="4" w:space="0" w:color="auto"/>
              <w:right w:val="single" w:sz="4" w:space="0" w:color="auto"/>
            </w:tcBorders>
            <w:shd w:val="clear" w:color="auto" w:fill="auto"/>
            <w:vAlign w:val="center"/>
            <w:hideMark/>
          </w:tcPr>
          <w:p w14:paraId="31DA25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c>
          <w:tcPr>
            <w:tcW w:w="446" w:type="pct"/>
            <w:tcBorders>
              <w:top w:val="nil"/>
              <w:left w:val="nil"/>
              <w:bottom w:val="single" w:sz="4" w:space="0" w:color="auto"/>
              <w:right w:val="single" w:sz="4" w:space="0" w:color="auto"/>
            </w:tcBorders>
            <w:shd w:val="clear" w:color="auto" w:fill="auto"/>
            <w:vAlign w:val="center"/>
            <w:hideMark/>
          </w:tcPr>
          <w:p w14:paraId="18EB348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c>
          <w:tcPr>
            <w:tcW w:w="446" w:type="pct"/>
            <w:tcBorders>
              <w:top w:val="nil"/>
              <w:left w:val="nil"/>
              <w:bottom w:val="single" w:sz="4" w:space="0" w:color="auto"/>
              <w:right w:val="single" w:sz="4" w:space="0" w:color="auto"/>
            </w:tcBorders>
            <w:shd w:val="clear" w:color="auto" w:fill="auto"/>
            <w:vAlign w:val="center"/>
            <w:hideMark/>
          </w:tcPr>
          <w:p w14:paraId="124ADD1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c>
          <w:tcPr>
            <w:tcW w:w="446" w:type="pct"/>
            <w:tcBorders>
              <w:top w:val="nil"/>
              <w:left w:val="nil"/>
              <w:bottom w:val="single" w:sz="4" w:space="0" w:color="auto"/>
              <w:right w:val="single" w:sz="4" w:space="0" w:color="auto"/>
            </w:tcBorders>
            <w:shd w:val="clear" w:color="auto" w:fill="auto"/>
            <w:vAlign w:val="center"/>
            <w:hideMark/>
          </w:tcPr>
          <w:p w14:paraId="5D1057C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435,92</w:t>
            </w:r>
          </w:p>
        </w:tc>
      </w:tr>
      <w:tr w:rsidR="004B0CF9" w:rsidRPr="00116774" w14:paraId="52D1383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6C26CC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5BD44F4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AF35FF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2688,55</w:t>
            </w:r>
          </w:p>
        </w:tc>
        <w:tc>
          <w:tcPr>
            <w:tcW w:w="446" w:type="pct"/>
            <w:tcBorders>
              <w:top w:val="nil"/>
              <w:left w:val="nil"/>
              <w:bottom w:val="single" w:sz="4" w:space="0" w:color="auto"/>
              <w:right w:val="single" w:sz="4" w:space="0" w:color="auto"/>
            </w:tcBorders>
            <w:shd w:val="clear" w:color="auto" w:fill="auto"/>
            <w:vAlign w:val="center"/>
            <w:hideMark/>
          </w:tcPr>
          <w:p w14:paraId="65B47D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2688,55</w:t>
            </w:r>
          </w:p>
        </w:tc>
        <w:tc>
          <w:tcPr>
            <w:tcW w:w="446" w:type="pct"/>
            <w:tcBorders>
              <w:top w:val="nil"/>
              <w:left w:val="nil"/>
              <w:bottom w:val="single" w:sz="4" w:space="0" w:color="auto"/>
              <w:right w:val="single" w:sz="4" w:space="0" w:color="auto"/>
            </w:tcBorders>
            <w:shd w:val="clear" w:color="auto" w:fill="auto"/>
            <w:vAlign w:val="center"/>
            <w:hideMark/>
          </w:tcPr>
          <w:p w14:paraId="582CBB9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c>
          <w:tcPr>
            <w:tcW w:w="446" w:type="pct"/>
            <w:tcBorders>
              <w:top w:val="nil"/>
              <w:left w:val="nil"/>
              <w:bottom w:val="single" w:sz="4" w:space="0" w:color="auto"/>
              <w:right w:val="single" w:sz="4" w:space="0" w:color="auto"/>
            </w:tcBorders>
            <w:shd w:val="clear" w:color="auto" w:fill="auto"/>
            <w:vAlign w:val="center"/>
            <w:hideMark/>
          </w:tcPr>
          <w:p w14:paraId="4726B34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c>
          <w:tcPr>
            <w:tcW w:w="446" w:type="pct"/>
            <w:tcBorders>
              <w:top w:val="nil"/>
              <w:left w:val="nil"/>
              <w:bottom w:val="single" w:sz="4" w:space="0" w:color="auto"/>
              <w:right w:val="single" w:sz="4" w:space="0" w:color="auto"/>
            </w:tcBorders>
            <w:shd w:val="clear" w:color="auto" w:fill="auto"/>
            <w:vAlign w:val="center"/>
            <w:hideMark/>
          </w:tcPr>
          <w:p w14:paraId="32B98A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c>
          <w:tcPr>
            <w:tcW w:w="446" w:type="pct"/>
            <w:tcBorders>
              <w:top w:val="nil"/>
              <w:left w:val="nil"/>
              <w:bottom w:val="single" w:sz="4" w:space="0" w:color="auto"/>
              <w:right w:val="single" w:sz="4" w:space="0" w:color="auto"/>
            </w:tcBorders>
            <w:shd w:val="clear" w:color="auto" w:fill="auto"/>
            <w:vAlign w:val="center"/>
            <w:hideMark/>
          </w:tcPr>
          <w:p w14:paraId="130088A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c>
          <w:tcPr>
            <w:tcW w:w="446" w:type="pct"/>
            <w:tcBorders>
              <w:top w:val="nil"/>
              <w:left w:val="nil"/>
              <w:bottom w:val="single" w:sz="4" w:space="0" w:color="auto"/>
              <w:right w:val="single" w:sz="4" w:space="0" w:color="auto"/>
            </w:tcBorders>
            <w:shd w:val="clear" w:color="auto" w:fill="auto"/>
            <w:vAlign w:val="center"/>
            <w:hideMark/>
          </w:tcPr>
          <w:p w14:paraId="1687880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c>
          <w:tcPr>
            <w:tcW w:w="446" w:type="pct"/>
            <w:tcBorders>
              <w:top w:val="nil"/>
              <w:left w:val="nil"/>
              <w:bottom w:val="single" w:sz="4" w:space="0" w:color="auto"/>
              <w:right w:val="single" w:sz="4" w:space="0" w:color="auto"/>
            </w:tcBorders>
            <w:shd w:val="clear" w:color="auto" w:fill="auto"/>
            <w:vAlign w:val="center"/>
            <w:hideMark/>
          </w:tcPr>
          <w:p w14:paraId="687B073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2898,00</w:t>
            </w:r>
          </w:p>
        </w:tc>
      </w:tr>
      <w:tr w:rsidR="004B0CF9" w:rsidRPr="00116774" w14:paraId="215CB45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F66E21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68FC37B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EF32E0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48,05</w:t>
            </w:r>
          </w:p>
        </w:tc>
        <w:tc>
          <w:tcPr>
            <w:tcW w:w="446" w:type="pct"/>
            <w:tcBorders>
              <w:top w:val="nil"/>
              <w:left w:val="nil"/>
              <w:bottom w:val="single" w:sz="4" w:space="0" w:color="auto"/>
              <w:right w:val="single" w:sz="4" w:space="0" w:color="auto"/>
            </w:tcBorders>
            <w:shd w:val="clear" w:color="auto" w:fill="auto"/>
            <w:vAlign w:val="center"/>
            <w:hideMark/>
          </w:tcPr>
          <w:p w14:paraId="42393FE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48,05</w:t>
            </w:r>
          </w:p>
        </w:tc>
        <w:tc>
          <w:tcPr>
            <w:tcW w:w="446" w:type="pct"/>
            <w:tcBorders>
              <w:top w:val="nil"/>
              <w:left w:val="nil"/>
              <w:bottom w:val="single" w:sz="4" w:space="0" w:color="auto"/>
              <w:right w:val="single" w:sz="4" w:space="0" w:color="auto"/>
            </w:tcBorders>
            <w:shd w:val="clear" w:color="auto" w:fill="auto"/>
            <w:vAlign w:val="center"/>
            <w:hideMark/>
          </w:tcPr>
          <w:p w14:paraId="29560CD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c>
          <w:tcPr>
            <w:tcW w:w="446" w:type="pct"/>
            <w:tcBorders>
              <w:top w:val="nil"/>
              <w:left w:val="nil"/>
              <w:bottom w:val="single" w:sz="4" w:space="0" w:color="auto"/>
              <w:right w:val="single" w:sz="4" w:space="0" w:color="auto"/>
            </w:tcBorders>
            <w:shd w:val="clear" w:color="auto" w:fill="auto"/>
            <w:vAlign w:val="center"/>
            <w:hideMark/>
          </w:tcPr>
          <w:p w14:paraId="653842B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c>
          <w:tcPr>
            <w:tcW w:w="446" w:type="pct"/>
            <w:tcBorders>
              <w:top w:val="nil"/>
              <w:left w:val="nil"/>
              <w:bottom w:val="single" w:sz="4" w:space="0" w:color="auto"/>
              <w:right w:val="single" w:sz="4" w:space="0" w:color="auto"/>
            </w:tcBorders>
            <w:shd w:val="clear" w:color="auto" w:fill="auto"/>
            <w:vAlign w:val="center"/>
            <w:hideMark/>
          </w:tcPr>
          <w:p w14:paraId="3A653F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c>
          <w:tcPr>
            <w:tcW w:w="446" w:type="pct"/>
            <w:tcBorders>
              <w:top w:val="nil"/>
              <w:left w:val="nil"/>
              <w:bottom w:val="single" w:sz="4" w:space="0" w:color="auto"/>
              <w:right w:val="single" w:sz="4" w:space="0" w:color="auto"/>
            </w:tcBorders>
            <w:shd w:val="clear" w:color="auto" w:fill="auto"/>
            <w:vAlign w:val="center"/>
            <w:hideMark/>
          </w:tcPr>
          <w:p w14:paraId="593A435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c>
          <w:tcPr>
            <w:tcW w:w="446" w:type="pct"/>
            <w:tcBorders>
              <w:top w:val="nil"/>
              <w:left w:val="nil"/>
              <w:bottom w:val="single" w:sz="4" w:space="0" w:color="auto"/>
              <w:right w:val="single" w:sz="4" w:space="0" w:color="auto"/>
            </w:tcBorders>
            <w:shd w:val="clear" w:color="auto" w:fill="auto"/>
            <w:vAlign w:val="center"/>
            <w:hideMark/>
          </w:tcPr>
          <w:p w14:paraId="2B37312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c>
          <w:tcPr>
            <w:tcW w:w="446" w:type="pct"/>
            <w:tcBorders>
              <w:top w:val="nil"/>
              <w:left w:val="nil"/>
              <w:bottom w:val="single" w:sz="4" w:space="0" w:color="auto"/>
              <w:right w:val="single" w:sz="4" w:space="0" w:color="auto"/>
            </w:tcBorders>
            <w:shd w:val="clear" w:color="auto" w:fill="auto"/>
            <w:vAlign w:val="center"/>
            <w:hideMark/>
          </w:tcPr>
          <w:p w14:paraId="7F66AF3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128,00</w:t>
            </w:r>
          </w:p>
        </w:tc>
      </w:tr>
      <w:tr w:rsidR="004B0CF9" w:rsidRPr="00116774" w14:paraId="5C8248B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C7F1BA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3355FD9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4EF3F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2640,50</w:t>
            </w:r>
          </w:p>
        </w:tc>
        <w:tc>
          <w:tcPr>
            <w:tcW w:w="446" w:type="pct"/>
            <w:tcBorders>
              <w:top w:val="nil"/>
              <w:left w:val="nil"/>
              <w:bottom w:val="single" w:sz="4" w:space="0" w:color="auto"/>
              <w:right w:val="single" w:sz="4" w:space="0" w:color="auto"/>
            </w:tcBorders>
            <w:shd w:val="clear" w:color="auto" w:fill="auto"/>
            <w:vAlign w:val="center"/>
            <w:hideMark/>
          </w:tcPr>
          <w:p w14:paraId="695F7A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2640,50</w:t>
            </w:r>
          </w:p>
        </w:tc>
        <w:tc>
          <w:tcPr>
            <w:tcW w:w="446" w:type="pct"/>
            <w:tcBorders>
              <w:top w:val="nil"/>
              <w:left w:val="nil"/>
              <w:bottom w:val="single" w:sz="4" w:space="0" w:color="auto"/>
              <w:right w:val="single" w:sz="4" w:space="0" w:color="auto"/>
            </w:tcBorders>
            <w:shd w:val="clear" w:color="auto" w:fill="auto"/>
            <w:vAlign w:val="center"/>
            <w:hideMark/>
          </w:tcPr>
          <w:p w14:paraId="0EDE050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c>
          <w:tcPr>
            <w:tcW w:w="446" w:type="pct"/>
            <w:tcBorders>
              <w:top w:val="nil"/>
              <w:left w:val="nil"/>
              <w:bottom w:val="single" w:sz="4" w:space="0" w:color="auto"/>
              <w:right w:val="single" w:sz="4" w:space="0" w:color="auto"/>
            </w:tcBorders>
            <w:shd w:val="clear" w:color="auto" w:fill="auto"/>
            <w:vAlign w:val="center"/>
            <w:hideMark/>
          </w:tcPr>
          <w:p w14:paraId="7674D09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c>
          <w:tcPr>
            <w:tcW w:w="446" w:type="pct"/>
            <w:tcBorders>
              <w:top w:val="nil"/>
              <w:left w:val="nil"/>
              <w:bottom w:val="single" w:sz="4" w:space="0" w:color="auto"/>
              <w:right w:val="single" w:sz="4" w:space="0" w:color="auto"/>
            </w:tcBorders>
            <w:shd w:val="clear" w:color="auto" w:fill="auto"/>
            <w:vAlign w:val="center"/>
            <w:hideMark/>
          </w:tcPr>
          <w:p w14:paraId="7A72F6E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c>
          <w:tcPr>
            <w:tcW w:w="446" w:type="pct"/>
            <w:tcBorders>
              <w:top w:val="nil"/>
              <w:left w:val="nil"/>
              <w:bottom w:val="single" w:sz="4" w:space="0" w:color="auto"/>
              <w:right w:val="single" w:sz="4" w:space="0" w:color="auto"/>
            </w:tcBorders>
            <w:shd w:val="clear" w:color="auto" w:fill="auto"/>
            <w:vAlign w:val="center"/>
            <w:hideMark/>
          </w:tcPr>
          <w:p w14:paraId="2777428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c>
          <w:tcPr>
            <w:tcW w:w="446" w:type="pct"/>
            <w:tcBorders>
              <w:top w:val="nil"/>
              <w:left w:val="nil"/>
              <w:bottom w:val="single" w:sz="4" w:space="0" w:color="auto"/>
              <w:right w:val="single" w:sz="4" w:space="0" w:color="auto"/>
            </w:tcBorders>
            <w:shd w:val="clear" w:color="auto" w:fill="auto"/>
            <w:vAlign w:val="center"/>
            <w:hideMark/>
          </w:tcPr>
          <w:p w14:paraId="2541097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c>
          <w:tcPr>
            <w:tcW w:w="446" w:type="pct"/>
            <w:tcBorders>
              <w:top w:val="nil"/>
              <w:left w:val="nil"/>
              <w:bottom w:val="single" w:sz="4" w:space="0" w:color="auto"/>
              <w:right w:val="single" w:sz="4" w:space="0" w:color="auto"/>
            </w:tcBorders>
            <w:shd w:val="clear" w:color="auto" w:fill="auto"/>
            <w:vAlign w:val="center"/>
            <w:hideMark/>
          </w:tcPr>
          <w:p w14:paraId="4B14154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2770,00</w:t>
            </w:r>
          </w:p>
        </w:tc>
      </w:tr>
      <w:tr w:rsidR="004B0CF9" w:rsidRPr="00116774" w14:paraId="335EA8C0"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D2BBC1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61DAA52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BFDAB5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326,10</w:t>
            </w:r>
          </w:p>
        </w:tc>
        <w:tc>
          <w:tcPr>
            <w:tcW w:w="446" w:type="pct"/>
            <w:tcBorders>
              <w:top w:val="nil"/>
              <w:left w:val="nil"/>
              <w:bottom w:val="single" w:sz="4" w:space="0" w:color="auto"/>
              <w:right w:val="single" w:sz="4" w:space="0" w:color="auto"/>
            </w:tcBorders>
            <w:shd w:val="clear" w:color="auto" w:fill="auto"/>
            <w:vAlign w:val="center"/>
            <w:hideMark/>
          </w:tcPr>
          <w:p w14:paraId="6DA420D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326,10</w:t>
            </w:r>
          </w:p>
        </w:tc>
        <w:tc>
          <w:tcPr>
            <w:tcW w:w="446" w:type="pct"/>
            <w:tcBorders>
              <w:top w:val="nil"/>
              <w:left w:val="nil"/>
              <w:bottom w:val="single" w:sz="4" w:space="0" w:color="auto"/>
              <w:right w:val="single" w:sz="4" w:space="0" w:color="auto"/>
            </w:tcBorders>
            <w:shd w:val="clear" w:color="auto" w:fill="auto"/>
            <w:vAlign w:val="center"/>
            <w:hideMark/>
          </w:tcPr>
          <w:p w14:paraId="4C8BF2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2FEE8C7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6D90BEC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64F4901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1547D50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7FC4939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411,00</w:t>
            </w:r>
          </w:p>
        </w:tc>
      </w:tr>
      <w:tr w:rsidR="004B0CF9" w:rsidRPr="00116774" w14:paraId="580677F5"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17C9DB3"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4BAAE9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78C903D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21,20</w:t>
            </w:r>
          </w:p>
        </w:tc>
        <w:tc>
          <w:tcPr>
            <w:tcW w:w="446" w:type="pct"/>
            <w:tcBorders>
              <w:top w:val="nil"/>
              <w:left w:val="nil"/>
              <w:bottom w:val="single" w:sz="4" w:space="0" w:color="auto"/>
              <w:right w:val="single" w:sz="4" w:space="0" w:color="auto"/>
            </w:tcBorders>
            <w:shd w:val="clear" w:color="auto" w:fill="auto"/>
            <w:vAlign w:val="center"/>
            <w:hideMark/>
          </w:tcPr>
          <w:p w14:paraId="52A61EC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12,13</w:t>
            </w:r>
          </w:p>
        </w:tc>
        <w:tc>
          <w:tcPr>
            <w:tcW w:w="446" w:type="pct"/>
            <w:tcBorders>
              <w:top w:val="nil"/>
              <w:left w:val="nil"/>
              <w:bottom w:val="single" w:sz="4" w:space="0" w:color="auto"/>
              <w:right w:val="single" w:sz="4" w:space="0" w:color="auto"/>
            </w:tcBorders>
            <w:shd w:val="clear" w:color="auto" w:fill="auto"/>
            <w:vAlign w:val="center"/>
            <w:hideMark/>
          </w:tcPr>
          <w:p w14:paraId="49F7D5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c>
          <w:tcPr>
            <w:tcW w:w="446" w:type="pct"/>
            <w:tcBorders>
              <w:top w:val="nil"/>
              <w:left w:val="nil"/>
              <w:bottom w:val="single" w:sz="4" w:space="0" w:color="auto"/>
              <w:right w:val="single" w:sz="4" w:space="0" w:color="auto"/>
            </w:tcBorders>
            <w:shd w:val="clear" w:color="auto" w:fill="auto"/>
            <w:vAlign w:val="center"/>
            <w:hideMark/>
          </w:tcPr>
          <w:p w14:paraId="43BD80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c>
          <w:tcPr>
            <w:tcW w:w="446" w:type="pct"/>
            <w:tcBorders>
              <w:top w:val="nil"/>
              <w:left w:val="nil"/>
              <w:bottom w:val="single" w:sz="4" w:space="0" w:color="auto"/>
              <w:right w:val="single" w:sz="4" w:space="0" w:color="auto"/>
            </w:tcBorders>
            <w:shd w:val="clear" w:color="auto" w:fill="auto"/>
            <w:vAlign w:val="center"/>
            <w:hideMark/>
          </w:tcPr>
          <w:p w14:paraId="57EA019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c>
          <w:tcPr>
            <w:tcW w:w="446" w:type="pct"/>
            <w:tcBorders>
              <w:top w:val="nil"/>
              <w:left w:val="nil"/>
              <w:bottom w:val="single" w:sz="4" w:space="0" w:color="auto"/>
              <w:right w:val="single" w:sz="4" w:space="0" w:color="auto"/>
            </w:tcBorders>
            <w:shd w:val="clear" w:color="auto" w:fill="auto"/>
            <w:vAlign w:val="center"/>
            <w:hideMark/>
          </w:tcPr>
          <w:p w14:paraId="474C5BF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c>
          <w:tcPr>
            <w:tcW w:w="446" w:type="pct"/>
            <w:tcBorders>
              <w:top w:val="nil"/>
              <w:left w:val="nil"/>
              <w:bottom w:val="single" w:sz="4" w:space="0" w:color="auto"/>
              <w:right w:val="single" w:sz="4" w:space="0" w:color="auto"/>
            </w:tcBorders>
            <w:shd w:val="clear" w:color="auto" w:fill="auto"/>
            <w:vAlign w:val="center"/>
            <w:hideMark/>
          </w:tcPr>
          <w:p w14:paraId="5770151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c>
          <w:tcPr>
            <w:tcW w:w="446" w:type="pct"/>
            <w:tcBorders>
              <w:top w:val="nil"/>
              <w:left w:val="nil"/>
              <w:bottom w:val="single" w:sz="4" w:space="0" w:color="auto"/>
              <w:right w:val="single" w:sz="4" w:space="0" w:color="auto"/>
            </w:tcBorders>
            <w:shd w:val="clear" w:color="auto" w:fill="auto"/>
            <w:vAlign w:val="center"/>
            <w:hideMark/>
          </w:tcPr>
          <w:p w14:paraId="01E562A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14,18</w:t>
            </w:r>
          </w:p>
        </w:tc>
      </w:tr>
      <w:tr w:rsidR="004B0CF9" w:rsidRPr="00116774" w14:paraId="7169D72C"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B34E34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700BDA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279018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2314,40</w:t>
            </w:r>
          </w:p>
        </w:tc>
        <w:tc>
          <w:tcPr>
            <w:tcW w:w="446" w:type="pct"/>
            <w:tcBorders>
              <w:top w:val="nil"/>
              <w:left w:val="nil"/>
              <w:bottom w:val="single" w:sz="4" w:space="0" w:color="auto"/>
              <w:right w:val="single" w:sz="4" w:space="0" w:color="auto"/>
            </w:tcBorders>
            <w:shd w:val="clear" w:color="auto" w:fill="auto"/>
            <w:vAlign w:val="center"/>
            <w:hideMark/>
          </w:tcPr>
          <w:p w14:paraId="373D02B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2314,40</w:t>
            </w:r>
          </w:p>
        </w:tc>
        <w:tc>
          <w:tcPr>
            <w:tcW w:w="446" w:type="pct"/>
            <w:tcBorders>
              <w:top w:val="nil"/>
              <w:left w:val="nil"/>
              <w:bottom w:val="single" w:sz="4" w:space="0" w:color="auto"/>
              <w:right w:val="single" w:sz="4" w:space="0" w:color="auto"/>
            </w:tcBorders>
            <w:shd w:val="clear" w:color="auto" w:fill="auto"/>
            <w:vAlign w:val="center"/>
            <w:hideMark/>
          </w:tcPr>
          <w:p w14:paraId="3A9E22C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c>
          <w:tcPr>
            <w:tcW w:w="446" w:type="pct"/>
            <w:tcBorders>
              <w:top w:val="nil"/>
              <w:left w:val="nil"/>
              <w:bottom w:val="single" w:sz="4" w:space="0" w:color="auto"/>
              <w:right w:val="single" w:sz="4" w:space="0" w:color="auto"/>
            </w:tcBorders>
            <w:shd w:val="clear" w:color="auto" w:fill="auto"/>
            <w:vAlign w:val="center"/>
            <w:hideMark/>
          </w:tcPr>
          <w:p w14:paraId="5FA95FF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c>
          <w:tcPr>
            <w:tcW w:w="446" w:type="pct"/>
            <w:tcBorders>
              <w:top w:val="nil"/>
              <w:left w:val="nil"/>
              <w:bottom w:val="single" w:sz="4" w:space="0" w:color="auto"/>
              <w:right w:val="single" w:sz="4" w:space="0" w:color="auto"/>
            </w:tcBorders>
            <w:shd w:val="clear" w:color="auto" w:fill="auto"/>
            <w:vAlign w:val="center"/>
            <w:hideMark/>
          </w:tcPr>
          <w:p w14:paraId="7FD39CF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c>
          <w:tcPr>
            <w:tcW w:w="446" w:type="pct"/>
            <w:tcBorders>
              <w:top w:val="nil"/>
              <w:left w:val="nil"/>
              <w:bottom w:val="single" w:sz="4" w:space="0" w:color="auto"/>
              <w:right w:val="single" w:sz="4" w:space="0" w:color="auto"/>
            </w:tcBorders>
            <w:shd w:val="clear" w:color="auto" w:fill="auto"/>
            <w:vAlign w:val="center"/>
            <w:hideMark/>
          </w:tcPr>
          <w:p w14:paraId="74396A7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c>
          <w:tcPr>
            <w:tcW w:w="446" w:type="pct"/>
            <w:tcBorders>
              <w:top w:val="nil"/>
              <w:left w:val="nil"/>
              <w:bottom w:val="single" w:sz="4" w:space="0" w:color="auto"/>
              <w:right w:val="single" w:sz="4" w:space="0" w:color="auto"/>
            </w:tcBorders>
            <w:shd w:val="clear" w:color="auto" w:fill="auto"/>
            <w:vAlign w:val="center"/>
            <w:hideMark/>
          </w:tcPr>
          <w:p w14:paraId="59B68D6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c>
          <w:tcPr>
            <w:tcW w:w="446" w:type="pct"/>
            <w:tcBorders>
              <w:top w:val="nil"/>
              <w:left w:val="nil"/>
              <w:bottom w:val="single" w:sz="4" w:space="0" w:color="auto"/>
              <w:right w:val="single" w:sz="4" w:space="0" w:color="auto"/>
            </w:tcBorders>
            <w:shd w:val="clear" w:color="auto" w:fill="auto"/>
            <w:vAlign w:val="center"/>
            <w:hideMark/>
          </w:tcPr>
          <w:p w14:paraId="4B5AB1F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2359,00</w:t>
            </w:r>
          </w:p>
        </w:tc>
      </w:tr>
      <w:tr w:rsidR="004B0CF9" w:rsidRPr="00116774" w14:paraId="4C65B2C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470A4A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7069634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6124EA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153,16</w:t>
            </w:r>
          </w:p>
        </w:tc>
        <w:tc>
          <w:tcPr>
            <w:tcW w:w="446" w:type="pct"/>
            <w:tcBorders>
              <w:top w:val="nil"/>
              <w:left w:val="nil"/>
              <w:bottom w:val="single" w:sz="4" w:space="0" w:color="auto"/>
              <w:right w:val="single" w:sz="4" w:space="0" w:color="auto"/>
            </w:tcBorders>
            <w:shd w:val="clear" w:color="auto" w:fill="auto"/>
            <w:vAlign w:val="center"/>
            <w:hideMark/>
          </w:tcPr>
          <w:p w14:paraId="575FDE1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153,16</w:t>
            </w:r>
          </w:p>
        </w:tc>
        <w:tc>
          <w:tcPr>
            <w:tcW w:w="446" w:type="pct"/>
            <w:tcBorders>
              <w:top w:val="nil"/>
              <w:left w:val="nil"/>
              <w:bottom w:val="single" w:sz="4" w:space="0" w:color="auto"/>
              <w:right w:val="single" w:sz="4" w:space="0" w:color="auto"/>
            </w:tcBorders>
            <w:shd w:val="clear" w:color="auto" w:fill="auto"/>
            <w:vAlign w:val="center"/>
            <w:hideMark/>
          </w:tcPr>
          <w:p w14:paraId="13D8038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c>
          <w:tcPr>
            <w:tcW w:w="446" w:type="pct"/>
            <w:tcBorders>
              <w:top w:val="nil"/>
              <w:left w:val="nil"/>
              <w:bottom w:val="single" w:sz="4" w:space="0" w:color="auto"/>
              <w:right w:val="single" w:sz="4" w:space="0" w:color="auto"/>
            </w:tcBorders>
            <w:shd w:val="clear" w:color="auto" w:fill="auto"/>
            <w:vAlign w:val="center"/>
            <w:hideMark/>
          </w:tcPr>
          <w:p w14:paraId="610B3BF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c>
          <w:tcPr>
            <w:tcW w:w="446" w:type="pct"/>
            <w:tcBorders>
              <w:top w:val="nil"/>
              <w:left w:val="nil"/>
              <w:bottom w:val="single" w:sz="4" w:space="0" w:color="auto"/>
              <w:right w:val="single" w:sz="4" w:space="0" w:color="auto"/>
            </w:tcBorders>
            <w:shd w:val="clear" w:color="auto" w:fill="auto"/>
            <w:vAlign w:val="center"/>
            <w:hideMark/>
          </w:tcPr>
          <w:p w14:paraId="07082C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c>
          <w:tcPr>
            <w:tcW w:w="446" w:type="pct"/>
            <w:tcBorders>
              <w:top w:val="nil"/>
              <w:left w:val="nil"/>
              <w:bottom w:val="single" w:sz="4" w:space="0" w:color="auto"/>
              <w:right w:val="single" w:sz="4" w:space="0" w:color="auto"/>
            </w:tcBorders>
            <w:shd w:val="clear" w:color="auto" w:fill="auto"/>
            <w:vAlign w:val="center"/>
            <w:hideMark/>
          </w:tcPr>
          <w:p w14:paraId="5FAE656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c>
          <w:tcPr>
            <w:tcW w:w="446" w:type="pct"/>
            <w:tcBorders>
              <w:top w:val="nil"/>
              <w:left w:val="nil"/>
              <w:bottom w:val="single" w:sz="4" w:space="0" w:color="auto"/>
              <w:right w:val="single" w:sz="4" w:space="0" w:color="auto"/>
            </w:tcBorders>
            <w:shd w:val="clear" w:color="auto" w:fill="auto"/>
            <w:vAlign w:val="center"/>
            <w:hideMark/>
          </w:tcPr>
          <w:p w14:paraId="40757DC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c>
          <w:tcPr>
            <w:tcW w:w="446" w:type="pct"/>
            <w:tcBorders>
              <w:top w:val="nil"/>
              <w:left w:val="nil"/>
              <w:bottom w:val="single" w:sz="4" w:space="0" w:color="auto"/>
              <w:right w:val="single" w:sz="4" w:space="0" w:color="auto"/>
            </w:tcBorders>
            <w:shd w:val="clear" w:color="auto" w:fill="auto"/>
            <w:vAlign w:val="center"/>
            <w:hideMark/>
          </w:tcPr>
          <w:p w14:paraId="766644A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157,37</w:t>
            </w:r>
          </w:p>
        </w:tc>
      </w:tr>
      <w:tr w:rsidR="004B0CF9" w:rsidRPr="00116774" w14:paraId="5A69A12B"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8982BE"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 6 БМК ул. Пушная, 2А</w:t>
            </w:r>
          </w:p>
        </w:tc>
      </w:tr>
      <w:tr w:rsidR="004B0CF9" w:rsidRPr="00116774" w14:paraId="6A032D2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158C91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6626278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0C65EA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529D78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13E2BF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92A497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6527D0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592707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DF1950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7EEAA2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2D3B449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6E822D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628D3445"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5E1B34AC"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132,39</w:t>
            </w:r>
          </w:p>
        </w:tc>
        <w:tc>
          <w:tcPr>
            <w:tcW w:w="446" w:type="pct"/>
            <w:tcBorders>
              <w:top w:val="nil"/>
              <w:left w:val="nil"/>
              <w:bottom w:val="single" w:sz="4" w:space="0" w:color="auto"/>
              <w:right w:val="single" w:sz="4" w:space="0" w:color="auto"/>
            </w:tcBorders>
            <w:shd w:val="clear" w:color="auto" w:fill="auto"/>
            <w:vAlign w:val="center"/>
            <w:hideMark/>
          </w:tcPr>
          <w:p w14:paraId="54C0A31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132,39</w:t>
            </w:r>
          </w:p>
        </w:tc>
        <w:tc>
          <w:tcPr>
            <w:tcW w:w="446" w:type="pct"/>
            <w:tcBorders>
              <w:top w:val="nil"/>
              <w:left w:val="nil"/>
              <w:bottom w:val="single" w:sz="4" w:space="0" w:color="auto"/>
              <w:right w:val="single" w:sz="4" w:space="0" w:color="auto"/>
            </w:tcBorders>
            <w:shd w:val="clear" w:color="auto" w:fill="auto"/>
            <w:vAlign w:val="center"/>
            <w:hideMark/>
          </w:tcPr>
          <w:p w14:paraId="7D3EA0A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c>
          <w:tcPr>
            <w:tcW w:w="446" w:type="pct"/>
            <w:tcBorders>
              <w:top w:val="nil"/>
              <w:left w:val="nil"/>
              <w:bottom w:val="single" w:sz="4" w:space="0" w:color="auto"/>
              <w:right w:val="single" w:sz="4" w:space="0" w:color="auto"/>
            </w:tcBorders>
            <w:shd w:val="clear" w:color="auto" w:fill="auto"/>
            <w:vAlign w:val="center"/>
            <w:hideMark/>
          </w:tcPr>
          <w:p w14:paraId="66A6BA1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c>
          <w:tcPr>
            <w:tcW w:w="446" w:type="pct"/>
            <w:tcBorders>
              <w:top w:val="nil"/>
              <w:left w:val="nil"/>
              <w:bottom w:val="single" w:sz="4" w:space="0" w:color="auto"/>
              <w:right w:val="single" w:sz="4" w:space="0" w:color="auto"/>
            </w:tcBorders>
            <w:shd w:val="clear" w:color="auto" w:fill="auto"/>
            <w:vAlign w:val="center"/>
            <w:hideMark/>
          </w:tcPr>
          <w:p w14:paraId="253E6C8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c>
          <w:tcPr>
            <w:tcW w:w="446" w:type="pct"/>
            <w:tcBorders>
              <w:top w:val="nil"/>
              <w:left w:val="nil"/>
              <w:bottom w:val="single" w:sz="4" w:space="0" w:color="auto"/>
              <w:right w:val="single" w:sz="4" w:space="0" w:color="auto"/>
            </w:tcBorders>
            <w:shd w:val="clear" w:color="auto" w:fill="auto"/>
            <w:vAlign w:val="center"/>
            <w:hideMark/>
          </w:tcPr>
          <w:p w14:paraId="66D7801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c>
          <w:tcPr>
            <w:tcW w:w="446" w:type="pct"/>
            <w:tcBorders>
              <w:top w:val="nil"/>
              <w:left w:val="nil"/>
              <w:bottom w:val="single" w:sz="4" w:space="0" w:color="auto"/>
              <w:right w:val="single" w:sz="4" w:space="0" w:color="auto"/>
            </w:tcBorders>
            <w:shd w:val="clear" w:color="auto" w:fill="auto"/>
            <w:vAlign w:val="center"/>
            <w:hideMark/>
          </w:tcPr>
          <w:p w14:paraId="745AD46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c>
          <w:tcPr>
            <w:tcW w:w="446" w:type="pct"/>
            <w:tcBorders>
              <w:top w:val="nil"/>
              <w:left w:val="nil"/>
              <w:bottom w:val="single" w:sz="4" w:space="0" w:color="auto"/>
              <w:right w:val="single" w:sz="4" w:space="0" w:color="auto"/>
            </w:tcBorders>
            <w:shd w:val="clear" w:color="auto" w:fill="auto"/>
            <w:vAlign w:val="center"/>
            <w:hideMark/>
          </w:tcPr>
          <w:p w14:paraId="5B92E3D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122,41</w:t>
            </w:r>
          </w:p>
        </w:tc>
      </w:tr>
      <w:tr w:rsidR="004B0CF9" w:rsidRPr="00116774" w14:paraId="0A9EC2F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5C3F38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5962809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32EC3F6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149,60</w:t>
            </w:r>
          </w:p>
        </w:tc>
        <w:tc>
          <w:tcPr>
            <w:tcW w:w="446" w:type="pct"/>
            <w:tcBorders>
              <w:top w:val="nil"/>
              <w:left w:val="nil"/>
              <w:bottom w:val="single" w:sz="4" w:space="0" w:color="auto"/>
              <w:right w:val="single" w:sz="4" w:space="0" w:color="auto"/>
            </w:tcBorders>
            <w:shd w:val="clear" w:color="auto" w:fill="auto"/>
            <w:vAlign w:val="center"/>
            <w:hideMark/>
          </w:tcPr>
          <w:p w14:paraId="2C4939B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149,60</w:t>
            </w:r>
          </w:p>
        </w:tc>
        <w:tc>
          <w:tcPr>
            <w:tcW w:w="446" w:type="pct"/>
            <w:tcBorders>
              <w:top w:val="nil"/>
              <w:left w:val="nil"/>
              <w:bottom w:val="single" w:sz="4" w:space="0" w:color="auto"/>
              <w:right w:val="single" w:sz="4" w:space="0" w:color="auto"/>
            </w:tcBorders>
            <w:shd w:val="clear" w:color="auto" w:fill="auto"/>
            <w:vAlign w:val="center"/>
            <w:hideMark/>
          </w:tcPr>
          <w:p w14:paraId="10391A5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c>
          <w:tcPr>
            <w:tcW w:w="446" w:type="pct"/>
            <w:tcBorders>
              <w:top w:val="nil"/>
              <w:left w:val="nil"/>
              <w:bottom w:val="single" w:sz="4" w:space="0" w:color="auto"/>
              <w:right w:val="single" w:sz="4" w:space="0" w:color="auto"/>
            </w:tcBorders>
            <w:shd w:val="clear" w:color="auto" w:fill="auto"/>
            <w:vAlign w:val="center"/>
            <w:hideMark/>
          </w:tcPr>
          <w:p w14:paraId="79B57B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c>
          <w:tcPr>
            <w:tcW w:w="446" w:type="pct"/>
            <w:tcBorders>
              <w:top w:val="nil"/>
              <w:left w:val="nil"/>
              <w:bottom w:val="single" w:sz="4" w:space="0" w:color="auto"/>
              <w:right w:val="single" w:sz="4" w:space="0" w:color="auto"/>
            </w:tcBorders>
            <w:shd w:val="clear" w:color="auto" w:fill="auto"/>
            <w:vAlign w:val="center"/>
            <w:hideMark/>
          </w:tcPr>
          <w:p w14:paraId="423D0D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c>
          <w:tcPr>
            <w:tcW w:w="446" w:type="pct"/>
            <w:tcBorders>
              <w:top w:val="nil"/>
              <w:left w:val="nil"/>
              <w:bottom w:val="single" w:sz="4" w:space="0" w:color="auto"/>
              <w:right w:val="single" w:sz="4" w:space="0" w:color="auto"/>
            </w:tcBorders>
            <w:shd w:val="clear" w:color="auto" w:fill="auto"/>
            <w:vAlign w:val="center"/>
            <w:hideMark/>
          </w:tcPr>
          <w:p w14:paraId="3B376D0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c>
          <w:tcPr>
            <w:tcW w:w="446" w:type="pct"/>
            <w:tcBorders>
              <w:top w:val="nil"/>
              <w:left w:val="nil"/>
              <w:bottom w:val="single" w:sz="4" w:space="0" w:color="auto"/>
              <w:right w:val="single" w:sz="4" w:space="0" w:color="auto"/>
            </w:tcBorders>
            <w:shd w:val="clear" w:color="auto" w:fill="auto"/>
            <w:vAlign w:val="center"/>
            <w:hideMark/>
          </w:tcPr>
          <w:p w14:paraId="585D71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c>
          <w:tcPr>
            <w:tcW w:w="446" w:type="pct"/>
            <w:tcBorders>
              <w:top w:val="nil"/>
              <w:left w:val="nil"/>
              <w:bottom w:val="single" w:sz="4" w:space="0" w:color="auto"/>
              <w:right w:val="single" w:sz="4" w:space="0" w:color="auto"/>
            </w:tcBorders>
            <w:shd w:val="clear" w:color="auto" w:fill="auto"/>
            <w:vAlign w:val="center"/>
            <w:hideMark/>
          </w:tcPr>
          <w:p w14:paraId="13CF167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138,33</w:t>
            </w:r>
          </w:p>
        </w:tc>
      </w:tr>
      <w:tr w:rsidR="004B0CF9" w:rsidRPr="00116774" w14:paraId="04E9B8F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7AADD8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4101E67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0F3AD0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863,04</w:t>
            </w:r>
          </w:p>
        </w:tc>
        <w:tc>
          <w:tcPr>
            <w:tcW w:w="446" w:type="pct"/>
            <w:tcBorders>
              <w:top w:val="nil"/>
              <w:left w:val="nil"/>
              <w:bottom w:val="single" w:sz="4" w:space="0" w:color="auto"/>
              <w:right w:val="single" w:sz="4" w:space="0" w:color="auto"/>
            </w:tcBorders>
            <w:shd w:val="clear" w:color="auto" w:fill="auto"/>
            <w:vAlign w:val="center"/>
            <w:hideMark/>
          </w:tcPr>
          <w:p w14:paraId="1F412C0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863,04</w:t>
            </w:r>
          </w:p>
        </w:tc>
        <w:tc>
          <w:tcPr>
            <w:tcW w:w="446" w:type="pct"/>
            <w:tcBorders>
              <w:top w:val="nil"/>
              <w:left w:val="nil"/>
              <w:bottom w:val="single" w:sz="4" w:space="0" w:color="auto"/>
              <w:right w:val="single" w:sz="4" w:space="0" w:color="auto"/>
            </w:tcBorders>
            <w:shd w:val="clear" w:color="auto" w:fill="auto"/>
            <w:vAlign w:val="center"/>
            <w:hideMark/>
          </w:tcPr>
          <w:p w14:paraId="2241C2A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c>
          <w:tcPr>
            <w:tcW w:w="446" w:type="pct"/>
            <w:tcBorders>
              <w:top w:val="nil"/>
              <w:left w:val="nil"/>
              <w:bottom w:val="single" w:sz="4" w:space="0" w:color="auto"/>
              <w:right w:val="single" w:sz="4" w:space="0" w:color="auto"/>
            </w:tcBorders>
            <w:shd w:val="clear" w:color="auto" w:fill="auto"/>
            <w:vAlign w:val="center"/>
            <w:hideMark/>
          </w:tcPr>
          <w:p w14:paraId="4FD597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c>
          <w:tcPr>
            <w:tcW w:w="446" w:type="pct"/>
            <w:tcBorders>
              <w:top w:val="nil"/>
              <w:left w:val="nil"/>
              <w:bottom w:val="single" w:sz="4" w:space="0" w:color="auto"/>
              <w:right w:val="single" w:sz="4" w:space="0" w:color="auto"/>
            </w:tcBorders>
            <w:shd w:val="clear" w:color="auto" w:fill="auto"/>
            <w:vAlign w:val="center"/>
            <w:hideMark/>
          </w:tcPr>
          <w:p w14:paraId="501D85D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c>
          <w:tcPr>
            <w:tcW w:w="446" w:type="pct"/>
            <w:tcBorders>
              <w:top w:val="nil"/>
              <w:left w:val="nil"/>
              <w:bottom w:val="single" w:sz="4" w:space="0" w:color="auto"/>
              <w:right w:val="single" w:sz="4" w:space="0" w:color="auto"/>
            </w:tcBorders>
            <w:shd w:val="clear" w:color="auto" w:fill="auto"/>
            <w:vAlign w:val="center"/>
            <w:hideMark/>
          </w:tcPr>
          <w:p w14:paraId="17A3AB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c>
          <w:tcPr>
            <w:tcW w:w="446" w:type="pct"/>
            <w:tcBorders>
              <w:top w:val="nil"/>
              <w:left w:val="nil"/>
              <w:bottom w:val="single" w:sz="4" w:space="0" w:color="auto"/>
              <w:right w:val="single" w:sz="4" w:space="0" w:color="auto"/>
            </w:tcBorders>
            <w:shd w:val="clear" w:color="auto" w:fill="auto"/>
            <w:vAlign w:val="center"/>
            <w:hideMark/>
          </w:tcPr>
          <w:p w14:paraId="7CE98CD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c>
          <w:tcPr>
            <w:tcW w:w="446" w:type="pct"/>
            <w:tcBorders>
              <w:top w:val="nil"/>
              <w:left w:val="nil"/>
              <w:bottom w:val="single" w:sz="4" w:space="0" w:color="auto"/>
              <w:right w:val="single" w:sz="4" w:space="0" w:color="auto"/>
            </w:tcBorders>
            <w:shd w:val="clear" w:color="auto" w:fill="auto"/>
            <w:vAlign w:val="center"/>
            <w:hideMark/>
          </w:tcPr>
          <w:p w14:paraId="26CC411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798,00</w:t>
            </w:r>
          </w:p>
        </w:tc>
      </w:tr>
      <w:tr w:rsidR="004B0CF9" w:rsidRPr="00116774" w14:paraId="545E93B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568C82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6FD22D8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D2A16F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23,05</w:t>
            </w:r>
          </w:p>
        </w:tc>
        <w:tc>
          <w:tcPr>
            <w:tcW w:w="446" w:type="pct"/>
            <w:tcBorders>
              <w:top w:val="nil"/>
              <w:left w:val="nil"/>
              <w:bottom w:val="single" w:sz="4" w:space="0" w:color="auto"/>
              <w:right w:val="single" w:sz="4" w:space="0" w:color="auto"/>
            </w:tcBorders>
            <w:shd w:val="clear" w:color="auto" w:fill="auto"/>
            <w:vAlign w:val="center"/>
            <w:hideMark/>
          </w:tcPr>
          <w:p w14:paraId="02C104E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23,05</w:t>
            </w:r>
          </w:p>
        </w:tc>
        <w:tc>
          <w:tcPr>
            <w:tcW w:w="446" w:type="pct"/>
            <w:tcBorders>
              <w:top w:val="nil"/>
              <w:left w:val="nil"/>
              <w:bottom w:val="single" w:sz="4" w:space="0" w:color="auto"/>
              <w:right w:val="single" w:sz="4" w:space="0" w:color="auto"/>
            </w:tcBorders>
            <w:shd w:val="clear" w:color="auto" w:fill="auto"/>
            <w:vAlign w:val="center"/>
            <w:hideMark/>
          </w:tcPr>
          <w:p w14:paraId="41E5409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12ECEA8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25EE3AE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3F574F9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139453B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3C5CEF8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23,00</w:t>
            </w:r>
          </w:p>
        </w:tc>
      </w:tr>
      <w:tr w:rsidR="004B0CF9" w:rsidRPr="00116774" w14:paraId="5E82796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B54D23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011EE9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AFBB3F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839,99</w:t>
            </w:r>
          </w:p>
        </w:tc>
        <w:tc>
          <w:tcPr>
            <w:tcW w:w="446" w:type="pct"/>
            <w:tcBorders>
              <w:top w:val="nil"/>
              <w:left w:val="nil"/>
              <w:bottom w:val="single" w:sz="4" w:space="0" w:color="auto"/>
              <w:right w:val="single" w:sz="4" w:space="0" w:color="auto"/>
            </w:tcBorders>
            <w:shd w:val="clear" w:color="auto" w:fill="auto"/>
            <w:vAlign w:val="center"/>
            <w:hideMark/>
          </w:tcPr>
          <w:p w14:paraId="45339D5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839,99</w:t>
            </w:r>
          </w:p>
        </w:tc>
        <w:tc>
          <w:tcPr>
            <w:tcW w:w="446" w:type="pct"/>
            <w:tcBorders>
              <w:top w:val="nil"/>
              <w:left w:val="nil"/>
              <w:bottom w:val="single" w:sz="4" w:space="0" w:color="auto"/>
              <w:right w:val="single" w:sz="4" w:space="0" w:color="auto"/>
            </w:tcBorders>
            <w:shd w:val="clear" w:color="auto" w:fill="auto"/>
            <w:vAlign w:val="center"/>
            <w:hideMark/>
          </w:tcPr>
          <w:p w14:paraId="6826E1B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c>
          <w:tcPr>
            <w:tcW w:w="446" w:type="pct"/>
            <w:tcBorders>
              <w:top w:val="nil"/>
              <w:left w:val="nil"/>
              <w:bottom w:val="single" w:sz="4" w:space="0" w:color="auto"/>
              <w:right w:val="single" w:sz="4" w:space="0" w:color="auto"/>
            </w:tcBorders>
            <w:shd w:val="clear" w:color="auto" w:fill="auto"/>
            <w:vAlign w:val="center"/>
            <w:hideMark/>
          </w:tcPr>
          <w:p w14:paraId="36AD6F7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c>
          <w:tcPr>
            <w:tcW w:w="446" w:type="pct"/>
            <w:tcBorders>
              <w:top w:val="nil"/>
              <w:left w:val="nil"/>
              <w:bottom w:val="single" w:sz="4" w:space="0" w:color="auto"/>
              <w:right w:val="single" w:sz="4" w:space="0" w:color="auto"/>
            </w:tcBorders>
            <w:shd w:val="clear" w:color="auto" w:fill="auto"/>
            <w:vAlign w:val="center"/>
            <w:hideMark/>
          </w:tcPr>
          <w:p w14:paraId="369AD19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c>
          <w:tcPr>
            <w:tcW w:w="446" w:type="pct"/>
            <w:tcBorders>
              <w:top w:val="nil"/>
              <w:left w:val="nil"/>
              <w:bottom w:val="single" w:sz="4" w:space="0" w:color="auto"/>
              <w:right w:val="single" w:sz="4" w:space="0" w:color="auto"/>
            </w:tcBorders>
            <w:shd w:val="clear" w:color="auto" w:fill="auto"/>
            <w:vAlign w:val="center"/>
            <w:hideMark/>
          </w:tcPr>
          <w:p w14:paraId="6C6897F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c>
          <w:tcPr>
            <w:tcW w:w="446" w:type="pct"/>
            <w:tcBorders>
              <w:top w:val="nil"/>
              <w:left w:val="nil"/>
              <w:bottom w:val="single" w:sz="4" w:space="0" w:color="auto"/>
              <w:right w:val="single" w:sz="4" w:space="0" w:color="auto"/>
            </w:tcBorders>
            <w:shd w:val="clear" w:color="auto" w:fill="auto"/>
            <w:vAlign w:val="center"/>
            <w:hideMark/>
          </w:tcPr>
          <w:p w14:paraId="039B3C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c>
          <w:tcPr>
            <w:tcW w:w="446" w:type="pct"/>
            <w:tcBorders>
              <w:top w:val="nil"/>
              <w:left w:val="nil"/>
              <w:bottom w:val="single" w:sz="4" w:space="0" w:color="auto"/>
              <w:right w:val="single" w:sz="4" w:space="0" w:color="auto"/>
            </w:tcBorders>
            <w:shd w:val="clear" w:color="auto" w:fill="auto"/>
            <w:vAlign w:val="center"/>
            <w:hideMark/>
          </w:tcPr>
          <w:p w14:paraId="755F27B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775,00</w:t>
            </w:r>
          </w:p>
        </w:tc>
      </w:tr>
      <w:tr w:rsidR="004B0CF9" w:rsidRPr="00116774" w14:paraId="298B341D"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4E77748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57BF17C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900A70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144,78</w:t>
            </w:r>
          </w:p>
        </w:tc>
        <w:tc>
          <w:tcPr>
            <w:tcW w:w="446" w:type="pct"/>
            <w:tcBorders>
              <w:top w:val="nil"/>
              <w:left w:val="nil"/>
              <w:bottom w:val="single" w:sz="4" w:space="0" w:color="auto"/>
              <w:right w:val="single" w:sz="4" w:space="0" w:color="auto"/>
            </w:tcBorders>
            <w:shd w:val="clear" w:color="auto" w:fill="auto"/>
            <w:vAlign w:val="center"/>
            <w:hideMark/>
          </w:tcPr>
          <w:p w14:paraId="0914A10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144,78</w:t>
            </w:r>
          </w:p>
        </w:tc>
        <w:tc>
          <w:tcPr>
            <w:tcW w:w="446" w:type="pct"/>
            <w:tcBorders>
              <w:top w:val="nil"/>
              <w:left w:val="nil"/>
              <w:bottom w:val="single" w:sz="4" w:space="0" w:color="auto"/>
              <w:right w:val="single" w:sz="4" w:space="0" w:color="auto"/>
            </w:tcBorders>
            <w:shd w:val="clear" w:color="auto" w:fill="auto"/>
            <w:vAlign w:val="center"/>
            <w:hideMark/>
          </w:tcPr>
          <w:p w14:paraId="7772F33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c>
          <w:tcPr>
            <w:tcW w:w="446" w:type="pct"/>
            <w:tcBorders>
              <w:top w:val="nil"/>
              <w:left w:val="nil"/>
              <w:bottom w:val="single" w:sz="4" w:space="0" w:color="auto"/>
              <w:right w:val="single" w:sz="4" w:space="0" w:color="auto"/>
            </w:tcBorders>
            <w:shd w:val="clear" w:color="auto" w:fill="auto"/>
            <w:vAlign w:val="center"/>
            <w:hideMark/>
          </w:tcPr>
          <w:p w14:paraId="0FEA7FF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c>
          <w:tcPr>
            <w:tcW w:w="446" w:type="pct"/>
            <w:tcBorders>
              <w:top w:val="nil"/>
              <w:left w:val="nil"/>
              <w:bottom w:val="single" w:sz="4" w:space="0" w:color="auto"/>
              <w:right w:val="single" w:sz="4" w:space="0" w:color="auto"/>
            </w:tcBorders>
            <w:shd w:val="clear" w:color="auto" w:fill="auto"/>
            <w:vAlign w:val="center"/>
            <w:hideMark/>
          </w:tcPr>
          <w:p w14:paraId="323C1D0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c>
          <w:tcPr>
            <w:tcW w:w="446" w:type="pct"/>
            <w:tcBorders>
              <w:top w:val="nil"/>
              <w:left w:val="nil"/>
              <w:bottom w:val="single" w:sz="4" w:space="0" w:color="auto"/>
              <w:right w:val="single" w:sz="4" w:space="0" w:color="auto"/>
            </w:tcBorders>
            <w:shd w:val="clear" w:color="auto" w:fill="auto"/>
            <w:vAlign w:val="center"/>
            <w:hideMark/>
          </w:tcPr>
          <w:p w14:paraId="4733019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c>
          <w:tcPr>
            <w:tcW w:w="446" w:type="pct"/>
            <w:tcBorders>
              <w:top w:val="nil"/>
              <w:left w:val="nil"/>
              <w:bottom w:val="single" w:sz="4" w:space="0" w:color="auto"/>
              <w:right w:val="single" w:sz="4" w:space="0" w:color="auto"/>
            </w:tcBorders>
            <w:shd w:val="clear" w:color="auto" w:fill="auto"/>
            <w:vAlign w:val="center"/>
            <w:hideMark/>
          </w:tcPr>
          <w:p w14:paraId="0ACFF7F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c>
          <w:tcPr>
            <w:tcW w:w="446" w:type="pct"/>
            <w:tcBorders>
              <w:top w:val="nil"/>
              <w:left w:val="nil"/>
              <w:bottom w:val="single" w:sz="4" w:space="0" w:color="auto"/>
              <w:right w:val="single" w:sz="4" w:space="0" w:color="auto"/>
            </w:tcBorders>
            <w:shd w:val="clear" w:color="auto" w:fill="auto"/>
            <w:vAlign w:val="center"/>
            <w:hideMark/>
          </w:tcPr>
          <w:p w14:paraId="67685B8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118,00</w:t>
            </w:r>
          </w:p>
        </w:tc>
      </w:tr>
      <w:tr w:rsidR="004B0CF9" w:rsidRPr="00116774" w14:paraId="52B331C1"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C5B049D"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2ACCF13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134DF62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21,20</w:t>
            </w:r>
          </w:p>
        </w:tc>
        <w:tc>
          <w:tcPr>
            <w:tcW w:w="446" w:type="pct"/>
            <w:tcBorders>
              <w:top w:val="nil"/>
              <w:left w:val="nil"/>
              <w:bottom w:val="single" w:sz="4" w:space="0" w:color="auto"/>
              <w:right w:val="single" w:sz="4" w:space="0" w:color="auto"/>
            </w:tcBorders>
            <w:shd w:val="clear" w:color="auto" w:fill="auto"/>
            <w:vAlign w:val="center"/>
            <w:hideMark/>
          </w:tcPr>
          <w:p w14:paraId="30E96B6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16,78</w:t>
            </w:r>
          </w:p>
        </w:tc>
        <w:tc>
          <w:tcPr>
            <w:tcW w:w="446" w:type="pct"/>
            <w:tcBorders>
              <w:top w:val="nil"/>
              <w:left w:val="nil"/>
              <w:bottom w:val="single" w:sz="4" w:space="0" w:color="auto"/>
              <w:right w:val="single" w:sz="4" w:space="0" w:color="auto"/>
            </w:tcBorders>
            <w:shd w:val="clear" w:color="auto" w:fill="auto"/>
            <w:vAlign w:val="center"/>
            <w:hideMark/>
          </w:tcPr>
          <w:p w14:paraId="05CAD0A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c>
          <w:tcPr>
            <w:tcW w:w="446" w:type="pct"/>
            <w:tcBorders>
              <w:top w:val="nil"/>
              <w:left w:val="nil"/>
              <w:bottom w:val="single" w:sz="4" w:space="0" w:color="auto"/>
              <w:right w:val="single" w:sz="4" w:space="0" w:color="auto"/>
            </w:tcBorders>
            <w:shd w:val="clear" w:color="auto" w:fill="auto"/>
            <w:vAlign w:val="center"/>
            <w:hideMark/>
          </w:tcPr>
          <w:p w14:paraId="50B23B0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c>
          <w:tcPr>
            <w:tcW w:w="446" w:type="pct"/>
            <w:tcBorders>
              <w:top w:val="nil"/>
              <w:left w:val="nil"/>
              <w:bottom w:val="single" w:sz="4" w:space="0" w:color="auto"/>
              <w:right w:val="single" w:sz="4" w:space="0" w:color="auto"/>
            </w:tcBorders>
            <w:shd w:val="clear" w:color="auto" w:fill="auto"/>
            <w:vAlign w:val="center"/>
            <w:hideMark/>
          </w:tcPr>
          <w:p w14:paraId="609053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c>
          <w:tcPr>
            <w:tcW w:w="446" w:type="pct"/>
            <w:tcBorders>
              <w:top w:val="nil"/>
              <w:left w:val="nil"/>
              <w:bottom w:val="single" w:sz="4" w:space="0" w:color="auto"/>
              <w:right w:val="single" w:sz="4" w:space="0" w:color="auto"/>
            </w:tcBorders>
            <w:shd w:val="clear" w:color="auto" w:fill="auto"/>
            <w:vAlign w:val="center"/>
            <w:hideMark/>
          </w:tcPr>
          <w:p w14:paraId="1BCD8C8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c>
          <w:tcPr>
            <w:tcW w:w="446" w:type="pct"/>
            <w:tcBorders>
              <w:top w:val="nil"/>
              <w:left w:val="nil"/>
              <w:bottom w:val="single" w:sz="4" w:space="0" w:color="auto"/>
              <w:right w:val="single" w:sz="4" w:space="0" w:color="auto"/>
            </w:tcBorders>
            <w:shd w:val="clear" w:color="auto" w:fill="auto"/>
            <w:vAlign w:val="center"/>
            <w:hideMark/>
          </w:tcPr>
          <w:p w14:paraId="379418B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c>
          <w:tcPr>
            <w:tcW w:w="446" w:type="pct"/>
            <w:tcBorders>
              <w:top w:val="nil"/>
              <w:left w:val="nil"/>
              <w:bottom w:val="single" w:sz="4" w:space="0" w:color="auto"/>
              <w:right w:val="single" w:sz="4" w:space="0" w:color="auto"/>
            </w:tcBorders>
            <w:shd w:val="clear" w:color="auto" w:fill="auto"/>
            <w:vAlign w:val="center"/>
            <w:hideMark/>
          </w:tcPr>
          <w:p w14:paraId="4784F4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14,79</w:t>
            </w:r>
          </w:p>
        </w:tc>
      </w:tr>
      <w:tr w:rsidR="004B0CF9" w:rsidRPr="00116774" w14:paraId="7F1C715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F88A70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787CC9A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650ED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695,21</w:t>
            </w:r>
          </w:p>
        </w:tc>
        <w:tc>
          <w:tcPr>
            <w:tcW w:w="446" w:type="pct"/>
            <w:tcBorders>
              <w:top w:val="nil"/>
              <w:left w:val="nil"/>
              <w:bottom w:val="single" w:sz="4" w:space="0" w:color="auto"/>
              <w:right w:val="single" w:sz="4" w:space="0" w:color="auto"/>
            </w:tcBorders>
            <w:shd w:val="clear" w:color="auto" w:fill="auto"/>
            <w:vAlign w:val="center"/>
            <w:hideMark/>
          </w:tcPr>
          <w:p w14:paraId="49A6B0C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695,21</w:t>
            </w:r>
          </w:p>
        </w:tc>
        <w:tc>
          <w:tcPr>
            <w:tcW w:w="446" w:type="pct"/>
            <w:tcBorders>
              <w:top w:val="nil"/>
              <w:left w:val="nil"/>
              <w:bottom w:val="single" w:sz="4" w:space="0" w:color="auto"/>
              <w:right w:val="single" w:sz="4" w:space="0" w:color="auto"/>
            </w:tcBorders>
            <w:shd w:val="clear" w:color="auto" w:fill="auto"/>
            <w:vAlign w:val="center"/>
            <w:hideMark/>
          </w:tcPr>
          <w:p w14:paraId="1AD8CAA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c>
          <w:tcPr>
            <w:tcW w:w="446" w:type="pct"/>
            <w:tcBorders>
              <w:top w:val="nil"/>
              <w:left w:val="nil"/>
              <w:bottom w:val="single" w:sz="4" w:space="0" w:color="auto"/>
              <w:right w:val="single" w:sz="4" w:space="0" w:color="auto"/>
            </w:tcBorders>
            <w:shd w:val="clear" w:color="auto" w:fill="auto"/>
            <w:vAlign w:val="center"/>
            <w:hideMark/>
          </w:tcPr>
          <w:p w14:paraId="09E3A5B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c>
          <w:tcPr>
            <w:tcW w:w="446" w:type="pct"/>
            <w:tcBorders>
              <w:top w:val="nil"/>
              <w:left w:val="nil"/>
              <w:bottom w:val="single" w:sz="4" w:space="0" w:color="auto"/>
              <w:right w:val="single" w:sz="4" w:space="0" w:color="auto"/>
            </w:tcBorders>
            <w:shd w:val="clear" w:color="auto" w:fill="auto"/>
            <w:vAlign w:val="center"/>
            <w:hideMark/>
          </w:tcPr>
          <w:p w14:paraId="7D591BA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c>
          <w:tcPr>
            <w:tcW w:w="446" w:type="pct"/>
            <w:tcBorders>
              <w:top w:val="nil"/>
              <w:left w:val="nil"/>
              <w:bottom w:val="single" w:sz="4" w:space="0" w:color="auto"/>
              <w:right w:val="single" w:sz="4" w:space="0" w:color="auto"/>
            </w:tcBorders>
            <w:shd w:val="clear" w:color="auto" w:fill="auto"/>
            <w:vAlign w:val="center"/>
            <w:hideMark/>
          </w:tcPr>
          <w:p w14:paraId="5E87662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c>
          <w:tcPr>
            <w:tcW w:w="446" w:type="pct"/>
            <w:tcBorders>
              <w:top w:val="nil"/>
              <w:left w:val="nil"/>
              <w:bottom w:val="single" w:sz="4" w:space="0" w:color="auto"/>
              <w:right w:val="single" w:sz="4" w:space="0" w:color="auto"/>
            </w:tcBorders>
            <w:shd w:val="clear" w:color="auto" w:fill="auto"/>
            <w:vAlign w:val="center"/>
            <w:hideMark/>
          </w:tcPr>
          <w:p w14:paraId="0B67E4A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c>
          <w:tcPr>
            <w:tcW w:w="446" w:type="pct"/>
            <w:tcBorders>
              <w:top w:val="nil"/>
              <w:left w:val="nil"/>
              <w:bottom w:val="single" w:sz="4" w:space="0" w:color="auto"/>
              <w:right w:val="single" w:sz="4" w:space="0" w:color="auto"/>
            </w:tcBorders>
            <w:shd w:val="clear" w:color="auto" w:fill="auto"/>
            <w:vAlign w:val="center"/>
            <w:hideMark/>
          </w:tcPr>
          <w:p w14:paraId="2BBCA54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657,00</w:t>
            </w:r>
          </w:p>
        </w:tc>
      </w:tr>
      <w:tr w:rsidR="004B0CF9" w:rsidRPr="00116774" w14:paraId="4019FC8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13643A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19CDEDC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0C27C72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178,10</w:t>
            </w:r>
          </w:p>
        </w:tc>
        <w:tc>
          <w:tcPr>
            <w:tcW w:w="446" w:type="pct"/>
            <w:tcBorders>
              <w:top w:val="nil"/>
              <w:left w:val="nil"/>
              <w:bottom w:val="single" w:sz="4" w:space="0" w:color="auto"/>
              <w:right w:val="single" w:sz="4" w:space="0" w:color="auto"/>
            </w:tcBorders>
            <w:shd w:val="clear" w:color="auto" w:fill="auto"/>
            <w:vAlign w:val="center"/>
            <w:hideMark/>
          </w:tcPr>
          <w:p w14:paraId="6D10230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178,10</w:t>
            </w:r>
          </w:p>
        </w:tc>
        <w:tc>
          <w:tcPr>
            <w:tcW w:w="446" w:type="pct"/>
            <w:tcBorders>
              <w:top w:val="nil"/>
              <w:left w:val="nil"/>
              <w:bottom w:val="single" w:sz="4" w:space="0" w:color="auto"/>
              <w:right w:val="single" w:sz="4" w:space="0" w:color="auto"/>
            </w:tcBorders>
            <w:shd w:val="clear" w:color="auto" w:fill="auto"/>
            <w:vAlign w:val="center"/>
            <w:hideMark/>
          </w:tcPr>
          <w:p w14:paraId="1F1CD5C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c>
          <w:tcPr>
            <w:tcW w:w="446" w:type="pct"/>
            <w:tcBorders>
              <w:top w:val="nil"/>
              <w:left w:val="nil"/>
              <w:bottom w:val="single" w:sz="4" w:space="0" w:color="auto"/>
              <w:right w:val="single" w:sz="4" w:space="0" w:color="auto"/>
            </w:tcBorders>
            <w:shd w:val="clear" w:color="auto" w:fill="auto"/>
            <w:vAlign w:val="center"/>
            <w:hideMark/>
          </w:tcPr>
          <w:p w14:paraId="304198F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c>
          <w:tcPr>
            <w:tcW w:w="446" w:type="pct"/>
            <w:tcBorders>
              <w:top w:val="nil"/>
              <w:left w:val="nil"/>
              <w:bottom w:val="single" w:sz="4" w:space="0" w:color="auto"/>
              <w:right w:val="single" w:sz="4" w:space="0" w:color="auto"/>
            </w:tcBorders>
            <w:shd w:val="clear" w:color="auto" w:fill="auto"/>
            <w:vAlign w:val="center"/>
            <w:hideMark/>
          </w:tcPr>
          <w:p w14:paraId="5F972B7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c>
          <w:tcPr>
            <w:tcW w:w="446" w:type="pct"/>
            <w:tcBorders>
              <w:top w:val="nil"/>
              <w:left w:val="nil"/>
              <w:bottom w:val="single" w:sz="4" w:space="0" w:color="auto"/>
              <w:right w:val="single" w:sz="4" w:space="0" w:color="auto"/>
            </w:tcBorders>
            <w:shd w:val="clear" w:color="auto" w:fill="auto"/>
            <w:vAlign w:val="center"/>
            <w:hideMark/>
          </w:tcPr>
          <w:p w14:paraId="456BD40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c>
          <w:tcPr>
            <w:tcW w:w="446" w:type="pct"/>
            <w:tcBorders>
              <w:top w:val="nil"/>
              <w:left w:val="nil"/>
              <w:bottom w:val="single" w:sz="4" w:space="0" w:color="auto"/>
              <w:right w:val="single" w:sz="4" w:space="0" w:color="auto"/>
            </w:tcBorders>
            <w:shd w:val="clear" w:color="auto" w:fill="auto"/>
            <w:vAlign w:val="center"/>
            <w:hideMark/>
          </w:tcPr>
          <w:p w14:paraId="54B272F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c>
          <w:tcPr>
            <w:tcW w:w="446" w:type="pct"/>
            <w:tcBorders>
              <w:top w:val="nil"/>
              <w:left w:val="nil"/>
              <w:bottom w:val="single" w:sz="4" w:space="0" w:color="auto"/>
              <w:right w:val="single" w:sz="4" w:space="0" w:color="auto"/>
            </w:tcBorders>
            <w:shd w:val="clear" w:color="auto" w:fill="auto"/>
            <w:vAlign w:val="center"/>
            <w:hideMark/>
          </w:tcPr>
          <w:p w14:paraId="5CF1B78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178,49</w:t>
            </w:r>
          </w:p>
        </w:tc>
      </w:tr>
      <w:tr w:rsidR="004B0CF9" w:rsidRPr="00116774" w14:paraId="3B7FC063"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F88128"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БМК-7</w:t>
            </w:r>
          </w:p>
        </w:tc>
      </w:tr>
      <w:tr w:rsidR="004B0CF9" w:rsidRPr="00116774" w14:paraId="615898B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F045C2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5550E56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1B7D0C4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74C458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4130D3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9EE453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4E2AAE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6C2F17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FB5B5F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911F7B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4B238B4C"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EE7AD0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38E4B0E4"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3862F724"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2217,22</w:t>
            </w:r>
          </w:p>
        </w:tc>
        <w:tc>
          <w:tcPr>
            <w:tcW w:w="446" w:type="pct"/>
            <w:tcBorders>
              <w:top w:val="nil"/>
              <w:left w:val="nil"/>
              <w:bottom w:val="single" w:sz="4" w:space="0" w:color="auto"/>
              <w:right w:val="single" w:sz="4" w:space="0" w:color="auto"/>
            </w:tcBorders>
            <w:shd w:val="clear" w:color="auto" w:fill="auto"/>
            <w:vAlign w:val="center"/>
            <w:hideMark/>
          </w:tcPr>
          <w:p w14:paraId="47AFF18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2217,22</w:t>
            </w:r>
          </w:p>
        </w:tc>
        <w:tc>
          <w:tcPr>
            <w:tcW w:w="446" w:type="pct"/>
            <w:tcBorders>
              <w:top w:val="nil"/>
              <w:left w:val="nil"/>
              <w:bottom w:val="single" w:sz="4" w:space="0" w:color="auto"/>
              <w:right w:val="single" w:sz="4" w:space="0" w:color="auto"/>
            </w:tcBorders>
            <w:shd w:val="clear" w:color="auto" w:fill="auto"/>
            <w:vAlign w:val="center"/>
            <w:hideMark/>
          </w:tcPr>
          <w:p w14:paraId="43D18C8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46" w:type="pct"/>
            <w:tcBorders>
              <w:top w:val="nil"/>
              <w:left w:val="nil"/>
              <w:bottom w:val="single" w:sz="4" w:space="0" w:color="auto"/>
              <w:right w:val="single" w:sz="4" w:space="0" w:color="auto"/>
            </w:tcBorders>
            <w:shd w:val="clear" w:color="auto" w:fill="auto"/>
            <w:vAlign w:val="center"/>
            <w:hideMark/>
          </w:tcPr>
          <w:p w14:paraId="5908F1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46" w:type="pct"/>
            <w:tcBorders>
              <w:top w:val="nil"/>
              <w:left w:val="nil"/>
              <w:bottom w:val="single" w:sz="4" w:space="0" w:color="auto"/>
              <w:right w:val="single" w:sz="4" w:space="0" w:color="auto"/>
            </w:tcBorders>
            <w:shd w:val="clear" w:color="auto" w:fill="auto"/>
            <w:vAlign w:val="center"/>
            <w:hideMark/>
          </w:tcPr>
          <w:p w14:paraId="472A9E7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46" w:type="pct"/>
            <w:tcBorders>
              <w:top w:val="nil"/>
              <w:left w:val="nil"/>
              <w:bottom w:val="single" w:sz="4" w:space="0" w:color="auto"/>
              <w:right w:val="single" w:sz="4" w:space="0" w:color="auto"/>
            </w:tcBorders>
            <w:shd w:val="clear" w:color="auto" w:fill="auto"/>
            <w:vAlign w:val="center"/>
            <w:hideMark/>
          </w:tcPr>
          <w:p w14:paraId="490EAB3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46" w:type="pct"/>
            <w:tcBorders>
              <w:top w:val="nil"/>
              <w:left w:val="nil"/>
              <w:bottom w:val="single" w:sz="4" w:space="0" w:color="auto"/>
              <w:right w:val="single" w:sz="4" w:space="0" w:color="auto"/>
            </w:tcBorders>
            <w:shd w:val="clear" w:color="auto" w:fill="auto"/>
            <w:vAlign w:val="center"/>
            <w:hideMark/>
          </w:tcPr>
          <w:p w14:paraId="52CBA20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c>
          <w:tcPr>
            <w:tcW w:w="446" w:type="pct"/>
            <w:tcBorders>
              <w:top w:val="nil"/>
              <w:left w:val="nil"/>
              <w:bottom w:val="single" w:sz="4" w:space="0" w:color="auto"/>
              <w:right w:val="single" w:sz="4" w:space="0" w:color="auto"/>
            </w:tcBorders>
            <w:shd w:val="clear" w:color="auto" w:fill="auto"/>
            <w:vAlign w:val="center"/>
            <w:hideMark/>
          </w:tcPr>
          <w:p w14:paraId="69144EE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2095,54</w:t>
            </w:r>
          </w:p>
        </w:tc>
      </w:tr>
      <w:tr w:rsidR="004B0CF9" w:rsidRPr="00116774" w14:paraId="0E7FAE3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DA3AFD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7B9E6F2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081BEC8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2505,46</w:t>
            </w:r>
          </w:p>
        </w:tc>
        <w:tc>
          <w:tcPr>
            <w:tcW w:w="446" w:type="pct"/>
            <w:tcBorders>
              <w:top w:val="nil"/>
              <w:left w:val="nil"/>
              <w:bottom w:val="single" w:sz="4" w:space="0" w:color="auto"/>
              <w:right w:val="single" w:sz="4" w:space="0" w:color="auto"/>
            </w:tcBorders>
            <w:shd w:val="clear" w:color="auto" w:fill="auto"/>
            <w:vAlign w:val="center"/>
            <w:hideMark/>
          </w:tcPr>
          <w:p w14:paraId="324E1F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2505,46</w:t>
            </w:r>
          </w:p>
        </w:tc>
        <w:tc>
          <w:tcPr>
            <w:tcW w:w="446" w:type="pct"/>
            <w:tcBorders>
              <w:top w:val="nil"/>
              <w:left w:val="nil"/>
              <w:bottom w:val="single" w:sz="4" w:space="0" w:color="auto"/>
              <w:right w:val="single" w:sz="4" w:space="0" w:color="auto"/>
            </w:tcBorders>
            <w:shd w:val="clear" w:color="auto" w:fill="auto"/>
            <w:vAlign w:val="center"/>
            <w:hideMark/>
          </w:tcPr>
          <w:p w14:paraId="7A28F77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46" w:type="pct"/>
            <w:tcBorders>
              <w:top w:val="nil"/>
              <w:left w:val="nil"/>
              <w:bottom w:val="single" w:sz="4" w:space="0" w:color="auto"/>
              <w:right w:val="single" w:sz="4" w:space="0" w:color="auto"/>
            </w:tcBorders>
            <w:shd w:val="clear" w:color="auto" w:fill="auto"/>
            <w:vAlign w:val="center"/>
            <w:hideMark/>
          </w:tcPr>
          <w:p w14:paraId="10AA611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46" w:type="pct"/>
            <w:tcBorders>
              <w:top w:val="nil"/>
              <w:left w:val="nil"/>
              <w:bottom w:val="single" w:sz="4" w:space="0" w:color="auto"/>
              <w:right w:val="single" w:sz="4" w:space="0" w:color="auto"/>
            </w:tcBorders>
            <w:shd w:val="clear" w:color="auto" w:fill="auto"/>
            <w:vAlign w:val="center"/>
            <w:hideMark/>
          </w:tcPr>
          <w:p w14:paraId="735B15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46" w:type="pct"/>
            <w:tcBorders>
              <w:top w:val="nil"/>
              <w:left w:val="nil"/>
              <w:bottom w:val="single" w:sz="4" w:space="0" w:color="auto"/>
              <w:right w:val="single" w:sz="4" w:space="0" w:color="auto"/>
            </w:tcBorders>
            <w:shd w:val="clear" w:color="auto" w:fill="auto"/>
            <w:vAlign w:val="center"/>
            <w:hideMark/>
          </w:tcPr>
          <w:p w14:paraId="08605C0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46" w:type="pct"/>
            <w:tcBorders>
              <w:top w:val="nil"/>
              <w:left w:val="nil"/>
              <w:bottom w:val="single" w:sz="4" w:space="0" w:color="auto"/>
              <w:right w:val="single" w:sz="4" w:space="0" w:color="auto"/>
            </w:tcBorders>
            <w:shd w:val="clear" w:color="auto" w:fill="auto"/>
            <w:vAlign w:val="center"/>
            <w:hideMark/>
          </w:tcPr>
          <w:p w14:paraId="73B62FA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c>
          <w:tcPr>
            <w:tcW w:w="446" w:type="pct"/>
            <w:tcBorders>
              <w:top w:val="nil"/>
              <w:left w:val="nil"/>
              <w:bottom w:val="single" w:sz="4" w:space="0" w:color="auto"/>
              <w:right w:val="single" w:sz="4" w:space="0" w:color="auto"/>
            </w:tcBorders>
            <w:shd w:val="clear" w:color="auto" w:fill="auto"/>
            <w:vAlign w:val="center"/>
            <w:hideMark/>
          </w:tcPr>
          <w:p w14:paraId="2F4F410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2367,96</w:t>
            </w:r>
          </w:p>
        </w:tc>
      </w:tr>
      <w:tr w:rsidR="004B0CF9" w:rsidRPr="00116774" w14:paraId="35DA419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34A948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F30A2C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7E1C5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16287,85</w:t>
            </w:r>
          </w:p>
        </w:tc>
        <w:tc>
          <w:tcPr>
            <w:tcW w:w="446" w:type="pct"/>
            <w:tcBorders>
              <w:top w:val="nil"/>
              <w:left w:val="nil"/>
              <w:bottom w:val="single" w:sz="4" w:space="0" w:color="auto"/>
              <w:right w:val="single" w:sz="4" w:space="0" w:color="auto"/>
            </w:tcBorders>
            <w:shd w:val="clear" w:color="auto" w:fill="auto"/>
            <w:vAlign w:val="center"/>
            <w:hideMark/>
          </w:tcPr>
          <w:p w14:paraId="6B550B4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16287,85</w:t>
            </w:r>
          </w:p>
        </w:tc>
        <w:tc>
          <w:tcPr>
            <w:tcW w:w="446" w:type="pct"/>
            <w:tcBorders>
              <w:top w:val="nil"/>
              <w:left w:val="nil"/>
              <w:bottom w:val="single" w:sz="4" w:space="0" w:color="auto"/>
              <w:right w:val="single" w:sz="4" w:space="0" w:color="auto"/>
            </w:tcBorders>
            <w:shd w:val="clear" w:color="auto" w:fill="auto"/>
            <w:vAlign w:val="center"/>
            <w:hideMark/>
          </w:tcPr>
          <w:p w14:paraId="389DD59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c>
          <w:tcPr>
            <w:tcW w:w="446" w:type="pct"/>
            <w:tcBorders>
              <w:top w:val="nil"/>
              <w:left w:val="nil"/>
              <w:bottom w:val="single" w:sz="4" w:space="0" w:color="auto"/>
              <w:right w:val="single" w:sz="4" w:space="0" w:color="auto"/>
            </w:tcBorders>
            <w:shd w:val="clear" w:color="auto" w:fill="auto"/>
            <w:vAlign w:val="center"/>
            <w:hideMark/>
          </w:tcPr>
          <w:p w14:paraId="1A18E4F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c>
          <w:tcPr>
            <w:tcW w:w="446" w:type="pct"/>
            <w:tcBorders>
              <w:top w:val="nil"/>
              <w:left w:val="nil"/>
              <w:bottom w:val="single" w:sz="4" w:space="0" w:color="auto"/>
              <w:right w:val="single" w:sz="4" w:space="0" w:color="auto"/>
            </w:tcBorders>
            <w:shd w:val="clear" w:color="auto" w:fill="auto"/>
            <w:vAlign w:val="center"/>
            <w:hideMark/>
          </w:tcPr>
          <w:p w14:paraId="4813C38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c>
          <w:tcPr>
            <w:tcW w:w="446" w:type="pct"/>
            <w:tcBorders>
              <w:top w:val="nil"/>
              <w:left w:val="nil"/>
              <w:bottom w:val="single" w:sz="4" w:space="0" w:color="auto"/>
              <w:right w:val="single" w:sz="4" w:space="0" w:color="auto"/>
            </w:tcBorders>
            <w:shd w:val="clear" w:color="auto" w:fill="auto"/>
            <w:vAlign w:val="center"/>
            <w:hideMark/>
          </w:tcPr>
          <w:p w14:paraId="3940BA9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c>
          <w:tcPr>
            <w:tcW w:w="446" w:type="pct"/>
            <w:tcBorders>
              <w:top w:val="nil"/>
              <w:left w:val="nil"/>
              <w:bottom w:val="single" w:sz="4" w:space="0" w:color="auto"/>
              <w:right w:val="single" w:sz="4" w:space="0" w:color="auto"/>
            </w:tcBorders>
            <w:shd w:val="clear" w:color="auto" w:fill="auto"/>
            <w:vAlign w:val="center"/>
            <w:hideMark/>
          </w:tcPr>
          <w:p w14:paraId="0342A3E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c>
          <w:tcPr>
            <w:tcW w:w="446" w:type="pct"/>
            <w:tcBorders>
              <w:top w:val="nil"/>
              <w:left w:val="nil"/>
              <w:bottom w:val="single" w:sz="4" w:space="0" w:color="auto"/>
              <w:right w:val="single" w:sz="4" w:space="0" w:color="auto"/>
            </w:tcBorders>
            <w:shd w:val="clear" w:color="auto" w:fill="auto"/>
            <w:vAlign w:val="center"/>
            <w:hideMark/>
          </w:tcPr>
          <w:p w14:paraId="2E956F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15394,00</w:t>
            </w:r>
          </w:p>
        </w:tc>
      </w:tr>
      <w:tr w:rsidR="004B0CF9" w:rsidRPr="00116774" w14:paraId="65CE64E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113566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2DE6CD1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A56C81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254,65</w:t>
            </w:r>
          </w:p>
        </w:tc>
        <w:tc>
          <w:tcPr>
            <w:tcW w:w="446" w:type="pct"/>
            <w:tcBorders>
              <w:top w:val="nil"/>
              <w:left w:val="nil"/>
              <w:bottom w:val="single" w:sz="4" w:space="0" w:color="auto"/>
              <w:right w:val="single" w:sz="4" w:space="0" w:color="auto"/>
            </w:tcBorders>
            <w:shd w:val="clear" w:color="auto" w:fill="auto"/>
            <w:vAlign w:val="center"/>
            <w:hideMark/>
          </w:tcPr>
          <w:p w14:paraId="3E47FBC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254,65</w:t>
            </w:r>
          </w:p>
        </w:tc>
        <w:tc>
          <w:tcPr>
            <w:tcW w:w="446" w:type="pct"/>
            <w:tcBorders>
              <w:top w:val="nil"/>
              <w:left w:val="nil"/>
              <w:bottom w:val="single" w:sz="4" w:space="0" w:color="auto"/>
              <w:right w:val="single" w:sz="4" w:space="0" w:color="auto"/>
            </w:tcBorders>
            <w:shd w:val="clear" w:color="auto" w:fill="auto"/>
            <w:vAlign w:val="center"/>
            <w:hideMark/>
          </w:tcPr>
          <w:p w14:paraId="6A936CD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c>
          <w:tcPr>
            <w:tcW w:w="446" w:type="pct"/>
            <w:tcBorders>
              <w:top w:val="nil"/>
              <w:left w:val="nil"/>
              <w:bottom w:val="single" w:sz="4" w:space="0" w:color="auto"/>
              <w:right w:val="single" w:sz="4" w:space="0" w:color="auto"/>
            </w:tcBorders>
            <w:shd w:val="clear" w:color="auto" w:fill="auto"/>
            <w:vAlign w:val="center"/>
            <w:hideMark/>
          </w:tcPr>
          <w:p w14:paraId="34C45D7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c>
          <w:tcPr>
            <w:tcW w:w="446" w:type="pct"/>
            <w:tcBorders>
              <w:top w:val="nil"/>
              <w:left w:val="nil"/>
              <w:bottom w:val="single" w:sz="4" w:space="0" w:color="auto"/>
              <w:right w:val="single" w:sz="4" w:space="0" w:color="auto"/>
            </w:tcBorders>
            <w:shd w:val="clear" w:color="auto" w:fill="auto"/>
            <w:vAlign w:val="center"/>
            <w:hideMark/>
          </w:tcPr>
          <w:p w14:paraId="6C4339E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c>
          <w:tcPr>
            <w:tcW w:w="446" w:type="pct"/>
            <w:tcBorders>
              <w:top w:val="nil"/>
              <w:left w:val="nil"/>
              <w:bottom w:val="single" w:sz="4" w:space="0" w:color="auto"/>
              <w:right w:val="single" w:sz="4" w:space="0" w:color="auto"/>
            </w:tcBorders>
            <w:shd w:val="clear" w:color="auto" w:fill="auto"/>
            <w:vAlign w:val="center"/>
            <w:hideMark/>
          </w:tcPr>
          <w:p w14:paraId="6A116DA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c>
          <w:tcPr>
            <w:tcW w:w="446" w:type="pct"/>
            <w:tcBorders>
              <w:top w:val="nil"/>
              <w:left w:val="nil"/>
              <w:bottom w:val="single" w:sz="4" w:space="0" w:color="auto"/>
              <w:right w:val="single" w:sz="4" w:space="0" w:color="auto"/>
            </w:tcBorders>
            <w:shd w:val="clear" w:color="auto" w:fill="auto"/>
            <w:vAlign w:val="center"/>
            <w:hideMark/>
          </w:tcPr>
          <w:p w14:paraId="39A8303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c>
          <w:tcPr>
            <w:tcW w:w="446" w:type="pct"/>
            <w:tcBorders>
              <w:top w:val="nil"/>
              <w:left w:val="nil"/>
              <w:bottom w:val="single" w:sz="4" w:space="0" w:color="auto"/>
              <w:right w:val="single" w:sz="4" w:space="0" w:color="auto"/>
            </w:tcBorders>
            <w:shd w:val="clear" w:color="auto" w:fill="auto"/>
            <w:vAlign w:val="center"/>
            <w:hideMark/>
          </w:tcPr>
          <w:p w14:paraId="044F006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258,00</w:t>
            </w:r>
          </w:p>
        </w:tc>
      </w:tr>
      <w:tr w:rsidR="004B0CF9" w:rsidRPr="00116774" w14:paraId="2D3AC10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A00C4D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4A8C08F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9404FD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16033,20</w:t>
            </w:r>
          </w:p>
        </w:tc>
        <w:tc>
          <w:tcPr>
            <w:tcW w:w="446" w:type="pct"/>
            <w:tcBorders>
              <w:top w:val="nil"/>
              <w:left w:val="nil"/>
              <w:bottom w:val="single" w:sz="4" w:space="0" w:color="auto"/>
              <w:right w:val="single" w:sz="4" w:space="0" w:color="auto"/>
            </w:tcBorders>
            <w:shd w:val="clear" w:color="auto" w:fill="auto"/>
            <w:vAlign w:val="center"/>
            <w:hideMark/>
          </w:tcPr>
          <w:p w14:paraId="33446EE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16033,20</w:t>
            </w:r>
          </w:p>
        </w:tc>
        <w:tc>
          <w:tcPr>
            <w:tcW w:w="446" w:type="pct"/>
            <w:tcBorders>
              <w:top w:val="nil"/>
              <w:left w:val="nil"/>
              <w:bottom w:val="single" w:sz="4" w:space="0" w:color="auto"/>
              <w:right w:val="single" w:sz="4" w:space="0" w:color="auto"/>
            </w:tcBorders>
            <w:shd w:val="clear" w:color="auto" w:fill="auto"/>
            <w:vAlign w:val="center"/>
            <w:hideMark/>
          </w:tcPr>
          <w:p w14:paraId="635EA45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c>
          <w:tcPr>
            <w:tcW w:w="446" w:type="pct"/>
            <w:tcBorders>
              <w:top w:val="nil"/>
              <w:left w:val="nil"/>
              <w:bottom w:val="single" w:sz="4" w:space="0" w:color="auto"/>
              <w:right w:val="single" w:sz="4" w:space="0" w:color="auto"/>
            </w:tcBorders>
            <w:shd w:val="clear" w:color="auto" w:fill="auto"/>
            <w:vAlign w:val="center"/>
            <w:hideMark/>
          </w:tcPr>
          <w:p w14:paraId="40D3D8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c>
          <w:tcPr>
            <w:tcW w:w="446" w:type="pct"/>
            <w:tcBorders>
              <w:top w:val="nil"/>
              <w:left w:val="nil"/>
              <w:bottom w:val="single" w:sz="4" w:space="0" w:color="auto"/>
              <w:right w:val="single" w:sz="4" w:space="0" w:color="auto"/>
            </w:tcBorders>
            <w:shd w:val="clear" w:color="auto" w:fill="auto"/>
            <w:vAlign w:val="center"/>
            <w:hideMark/>
          </w:tcPr>
          <w:p w14:paraId="1A301A1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c>
          <w:tcPr>
            <w:tcW w:w="446" w:type="pct"/>
            <w:tcBorders>
              <w:top w:val="nil"/>
              <w:left w:val="nil"/>
              <w:bottom w:val="single" w:sz="4" w:space="0" w:color="auto"/>
              <w:right w:val="single" w:sz="4" w:space="0" w:color="auto"/>
            </w:tcBorders>
            <w:shd w:val="clear" w:color="auto" w:fill="auto"/>
            <w:vAlign w:val="center"/>
            <w:hideMark/>
          </w:tcPr>
          <w:p w14:paraId="4265CF5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c>
          <w:tcPr>
            <w:tcW w:w="446" w:type="pct"/>
            <w:tcBorders>
              <w:top w:val="nil"/>
              <w:left w:val="nil"/>
              <w:bottom w:val="single" w:sz="4" w:space="0" w:color="auto"/>
              <w:right w:val="single" w:sz="4" w:space="0" w:color="auto"/>
            </w:tcBorders>
            <w:shd w:val="clear" w:color="auto" w:fill="auto"/>
            <w:vAlign w:val="center"/>
            <w:hideMark/>
          </w:tcPr>
          <w:p w14:paraId="56D0983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c>
          <w:tcPr>
            <w:tcW w:w="446" w:type="pct"/>
            <w:tcBorders>
              <w:top w:val="nil"/>
              <w:left w:val="nil"/>
              <w:bottom w:val="single" w:sz="4" w:space="0" w:color="auto"/>
              <w:right w:val="single" w:sz="4" w:space="0" w:color="auto"/>
            </w:tcBorders>
            <w:shd w:val="clear" w:color="auto" w:fill="auto"/>
            <w:vAlign w:val="center"/>
            <w:hideMark/>
          </w:tcPr>
          <w:p w14:paraId="1B6C851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15136,00</w:t>
            </w:r>
          </w:p>
        </w:tc>
      </w:tr>
      <w:tr w:rsidR="004B0CF9" w:rsidRPr="00116774" w14:paraId="48A9C34D"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420B5B0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48AF9AD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3D51E8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3116,24</w:t>
            </w:r>
          </w:p>
        </w:tc>
        <w:tc>
          <w:tcPr>
            <w:tcW w:w="446" w:type="pct"/>
            <w:tcBorders>
              <w:top w:val="nil"/>
              <w:left w:val="nil"/>
              <w:bottom w:val="single" w:sz="4" w:space="0" w:color="auto"/>
              <w:right w:val="single" w:sz="4" w:space="0" w:color="auto"/>
            </w:tcBorders>
            <w:shd w:val="clear" w:color="auto" w:fill="auto"/>
            <w:vAlign w:val="center"/>
            <w:hideMark/>
          </w:tcPr>
          <w:p w14:paraId="71FFE4E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3116,24</w:t>
            </w:r>
          </w:p>
        </w:tc>
        <w:tc>
          <w:tcPr>
            <w:tcW w:w="446" w:type="pct"/>
            <w:tcBorders>
              <w:top w:val="nil"/>
              <w:left w:val="nil"/>
              <w:bottom w:val="single" w:sz="4" w:space="0" w:color="auto"/>
              <w:right w:val="single" w:sz="4" w:space="0" w:color="auto"/>
            </w:tcBorders>
            <w:shd w:val="clear" w:color="auto" w:fill="auto"/>
            <w:vAlign w:val="center"/>
            <w:hideMark/>
          </w:tcPr>
          <w:p w14:paraId="00FD219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c>
          <w:tcPr>
            <w:tcW w:w="446" w:type="pct"/>
            <w:tcBorders>
              <w:top w:val="nil"/>
              <w:left w:val="nil"/>
              <w:bottom w:val="single" w:sz="4" w:space="0" w:color="auto"/>
              <w:right w:val="single" w:sz="4" w:space="0" w:color="auto"/>
            </w:tcBorders>
            <w:shd w:val="clear" w:color="auto" w:fill="auto"/>
            <w:vAlign w:val="center"/>
            <w:hideMark/>
          </w:tcPr>
          <w:p w14:paraId="09FDCBF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c>
          <w:tcPr>
            <w:tcW w:w="446" w:type="pct"/>
            <w:tcBorders>
              <w:top w:val="nil"/>
              <w:left w:val="nil"/>
              <w:bottom w:val="single" w:sz="4" w:space="0" w:color="auto"/>
              <w:right w:val="single" w:sz="4" w:space="0" w:color="auto"/>
            </w:tcBorders>
            <w:shd w:val="clear" w:color="auto" w:fill="auto"/>
            <w:vAlign w:val="center"/>
            <w:hideMark/>
          </w:tcPr>
          <w:p w14:paraId="688661C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c>
          <w:tcPr>
            <w:tcW w:w="446" w:type="pct"/>
            <w:tcBorders>
              <w:top w:val="nil"/>
              <w:left w:val="nil"/>
              <w:bottom w:val="single" w:sz="4" w:space="0" w:color="auto"/>
              <w:right w:val="single" w:sz="4" w:space="0" w:color="auto"/>
            </w:tcBorders>
            <w:shd w:val="clear" w:color="auto" w:fill="auto"/>
            <w:vAlign w:val="center"/>
            <w:hideMark/>
          </w:tcPr>
          <w:p w14:paraId="0660EFB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c>
          <w:tcPr>
            <w:tcW w:w="446" w:type="pct"/>
            <w:tcBorders>
              <w:top w:val="nil"/>
              <w:left w:val="nil"/>
              <w:bottom w:val="single" w:sz="4" w:space="0" w:color="auto"/>
              <w:right w:val="single" w:sz="4" w:space="0" w:color="auto"/>
            </w:tcBorders>
            <w:shd w:val="clear" w:color="auto" w:fill="auto"/>
            <w:vAlign w:val="center"/>
            <w:hideMark/>
          </w:tcPr>
          <w:p w14:paraId="4FD9CD8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c>
          <w:tcPr>
            <w:tcW w:w="446" w:type="pct"/>
            <w:tcBorders>
              <w:top w:val="nil"/>
              <w:left w:val="nil"/>
              <w:bottom w:val="single" w:sz="4" w:space="0" w:color="auto"/>
              <w:right w:val="single" w:sz="4" w:space="0" w:color="auto"/>
            </w:tcBorders>
            <w:shd w:val="clear" w:color="auto" w:fill="auto"/>
            <w:vAlign w:val="center"/>
            <w:hideMark/>
          </w:tcPr>
          <w:p w14:paraId="71AE596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2357,00</w:t>
            </w:r>
          </w:p>
        </w:tc>
      </w:tr>
      <w:tr w:rsidR="004B0CF9" w:rsidRPr="00116774" w14:paraId="2C9E8812"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33B64202"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720F02D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44EBFFB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19,13</w:t>
            </w:r>
          </w:p>
        </w:tc>
        <w:tc>
          <w:tcPr>
            <w:tcW w:w="446" w:type="pct"/>
            <w:tcBorders>
              <w:top w:val="nil"/>
              <w:left w:val="nil"/>
              <w:bottom w:val="single" w:sz="4" w:space="0" w:color="auto"/>
              <w:right w:val="single" w:sz="4" w:space="0" w:color="auto"/>
            </w:tcBorders>
            <w:shd w:val="clear" w:color="auto" w:fill="auto"/>
            <w:vAlign w:val="center"/>
            <w:hideMark/>
          </w:tcPr>
          <w:p w14:paraId="2CBCF53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19,13</w:t>
            </w:r>
          </w:p>
        </w:tc>
        <w:tc>
          <w:tcPr>
            <w:tcW w:w="446" w:type="pct"/>
            <w:tcBorders>
              <w:top w:val="nil"/>
              <w:left w:val="nil"/>
              <w:bottom w:val="single" w:sz="4" w:space="0" w:color="auto"/>
              <w:right w:val="single" w:sz="4" w:space="0" w:color="auto"/>
            </w:tcBorders>
            <w:shd w:val="clear" w:color="auto" w:fill="auto"/>
            <w:vAlign w:val="center"/>
            <w:hideMark/>
          </w:tcPr>
          <w:p w14:paraId="6817A5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c>
          <w:tcPr>
            <w:tcW w:w="446" w:type="pct"/>
            <w:tcBorders>
              <w:top w:val="nil"/>
              <w:left w:val="nil"/>
              <w:bottom w:val="single" w:sz="4" w:space="0" w:color="auto"/>
              <w:right w:val="single" w:sz="4" w:space="0" w:color="auto"/>
            </w:tcBorders>
            <w:shd w:val="clear" w:color="auto" w:fill="auto"/>
            <w:vAlign w:val="center"/>
            <w:hideMark/>
          </w:tcPr>
          <w:p w14:paraId="6E40A87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c>
          <w:tcPr>
            <w:tcW w:w="446" w:type="pct"/>
            <w:tcBorders>
              <w:top w:val="nil"/>
              <w:left w:val="nil"/>
              <w:bottom w:val="single" w:sz="4" w:space="0" w:color="auto"/>
              <w:right w:val="single" w:sz="4" w:space="0" w:color="auto"/>
            </w:tcBorders>
            <w:shd w:val="clear" w:color="auto" w:fill="auto"/>
            <w:vAlign w:val="center"/>
            <w:hideMark/>
          </w:tcPr>
          <w:p w14:paraId="418C259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c>
          <w:tcPr>
            <w:tcW w:w="446" w:type="pct"/>
            <w:tcBorders>
              <w:top w:val="nil"/>
              <w:left w:val="nil"/>
              <w:bottom w:val="single" w:sz="4" w:space="0" w:color="auto"/>
              <w:right w:val="single" w:sz="4" w:space="0" w:color="auto"/>
            </w:tcBorders>
            <w:shd w:val="clear" w:color="auto" w:fill="auto"/>
            <w:vAlign w:val="center"/>
            <w:hideMark/>
          </w:tcPr>
          <w:p w14:paraId="388AE09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c>
          <w:tcPr>
            <w:tcW w:w="446" w:type="pct"/>
            <w:tcBorders>
              <w:top w:val="nil"/>
              <w:left w:val="nil"/>
              <w:bottom w:val="single" w:sz="4" w:space="0" w:color="auto"/>
              <w:right w:val="single" w:sz="4" w:space="0" w:color="auto"/>
            </w:tcBorders>
            <w:shd w:val="clear" w:color="auto" w:fill="auto"/>
            <w:vAlign w:val="center"/>
            <w:hideMark/>
          </w:tcPr>
          <w:p w14:paraId="42D7707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c>
          <w:tcPr>
            <w:tcW w:w="446" w:type="pct"/>
            <w:tcBorders>
              <w:top w:val="nil"/>
              <w:left w:val="nil"/>
              <w:bottom w:val="single" w:sz="4" w:space="0" w:color="auto"/>
              <w:right w:val="single" w:sz="4" w:space="0" w:color="auto"/>
            </w:tcBorders>
            <w:shd w:val="clear" w:color="auto" w:fill="auto"/>
            <w:vAlign w:val="center"/>
            <w:hideMark/>
          </w:tcPr>
          <w:p w14:paraId="5E02CDD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15,31</w:t>
            </w:r>
          </w:p>
        </w:tc>
      </w:tr>
      <w:tr w:rsidR="004B0CF9" w:rsidRPr="00116774" w14:paraId="0722872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8D6D66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44EC32A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45F95C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12916,96</w:t>
            </w:r>
          </w:p>
        </w:tc>
        <w:tc>
          <w:tcPr>
            <w:tcW w:w="446" w:type="pct"/>
            <w:tcBorders>
              <w:top w:val="nil"/>
              <w:left w:val="nil"/>
              <w:bottom w:val="single" w:sz="4" w:space="0" w:color="auto"/>
              <w:right w:val="single" w:sz="4" w:space="0" w:color="auto"/>
            </w:tcBorders>
            <w:shd w:val="clear" w:color="auto" w:fill="auto"/>
            <w:vAlign w:val="center"/>
            <w:hideMark/>
          </w:tcPr>
          <w:p w14:paraId="520178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12916,96</w:t>
            </w:r>
          </w:p>
        </w:tc>
        <w:tc>
          <w:tcPr>
            <w:tcW w:w="446" w:type="pct"/>
            <w:tcBorders>
              <w:top w:val="nil"/>
              <w:left w:val="nil"/>
              <w:bottom w:val="single" w:sz="4" w:space="0" w:color="auto"/>
              <w:right w:val="single" w:sz="4" w:space="0" w:color="auto"/>
            </w:tcBorders>
            <w:shd w:val="clear" w:color="auto" w:fill="auto"/>
            <w:vAlign w:val="center"/>
            <w:hideMark/>
          </w:tcPr>
          <w:p w14:paraId="1D74554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c>
          <w:tcPr>
            <w:tcW w:w="446" w:type="pct"/>
            <w:tcBorders>
              <w:top w:val="nil"/>
              <w:left w:val="nil"/>
              <w:bottom w:val="single" w:sz="4" w:space="0" w:color="auto"/>
              <w:right w:val="single" w:sz="4" w:space="0" w:color="auto"/>
            </w:tcBorders>
            <w:shd w:val="clear" w:color="auto" w:fill="auto"/>
            <w:vAlign w:val="center"/>
            <w:hideMark/>
          </w:tcPr>
          <w:p w14:paraId="12F8E4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c>
          <w:tcPr>
            <w:tcW w:w="446" w:type="pct"/>
            <w:tcBorders>
              <w:top w:val="nil"/>
              <w:left w:val="nil"/>
              <w:bottom w:val="single" w:sz="4" w:space="0" w:color="auto"/>
              <w:right w:val="single" w:sz="4" w:space="0" w:color="auto"/>
            </w:tcBorders>
            <w:shd w:val="clear" w:color="auto" w:fill="auto"/>
            <w:vAlign w:val="center"/>
            <w:hideMark/>
          </w:tcPr>
          <w:p w14:paraId="715877E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c>
          <w:tcPr>
            <w:tcW w:w="446" w:type="pct"/>
            <w:tcBorders>
              <w:top w:val="nil"/>
              <w:left w:val="nil"/>
              <w:bottom w:val="single" w:sz="4" w:space="0" w:color="auto"/>
              <w:right w:val="single" w:sz="4" w:space="0" w:color="auto"/>
            </w:tcBorders>
            <w:shd w:val="clear" w:color="auto" w:fill="auto"/>
            <w:vAlign w:val="center"/>
            <w:hideMark/>
          </w:tcPr>
          <w:p w14:paraId="69FDF71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c>
          <w:tcPr>
            <w:tcW w:w="446" w:type="pct"/>
            <w:tcBorders>
              <w:top w:val="nil"/>
              <w:left w:val="nil"/>
              <w:bottom w:val="single" w:sz="4" w:space="0" w:color="auto"/>
              <w:right w:val="single" w:sz="4" w:space="0" w:color="auto"/>
            </w:tcBorders>
            <w:shd w:val="clear" w:color="auto" w:fill="auto"/>
            <w:vAlign w:val="center"/>
            <w:hideMark/>
          </w:tcPr>
          <w:p w14:paraId="4EFE3E4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c>
          <w:tcPr>
            <w:tcW w:w="446" w:type="pct"/>
            <w:tcBorders>
              <w:top w:val="nil"/>
              <w:left w:val="nil"/>
              <w:bottom w:val="single" w:sz="4" w:space="0" w:color="auto"/>
              <w:right w:val="single" w:sz="4" w:space="0" w:color="auto"/>
            </w:tcBorders>
            <w:shd w:val="clear" w:color="auto" w:fill="auto"/>
            <w:vAlign w:val="center"/>
            <w:hideMark/>
          </w:tcPr>
          <w:p w14:paraId="0AA8C1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12779,00</w:t>
            </w:r>
          </w:p>
        </w:tc>
      </w:tr>
      <w:tr w:rsidR="004B0CF9" w:rsidRPr="00116774" w14:paraId="01D20D3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2A8397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1AB1509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F6D79D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156,27</w:t>
            </w:r>
          </w:p>
        </w:tc>
        <w:tc>
          <w:tcPr>
            <w:tcW w:w="446" w:type="pct"/>
            <w:tcBorders>
              <w:top w:val="nil"/>
              <w:left w:val="nil"/>
              <w:bottom w:val="single" w:sz="4" w:space="0" w:color="auto"/>
              <w:right w:val="single" w:sz="4" w:space="0" w:color="auto"/>
            </w:tcBorders>
            <w:shd w:val="clear" w:color="auto" w:fill="auto"/>
            <w:vAlign w:val="center"/>
            <w:hideMark/>
          </w:tcPr>
          <w:p w14:paraId="45E7DD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156,27</w:t>
            </w:r>
          </w:p>
        </w:tc>
        <w:tc>
          <w:tcPr>
            <w:tcW w:w="446" w:type="pct"/>
            <w:tcBorders>
              <w:top w:val="nil"/>
              <w:left w:val="nil"/>
              <w:bottom w:val="single" w:sz="4" w:space="0" w:color="auto"/>
              <w:right w:val="single" w:sz="4" w:space="0" w:color="auto"/>
            </w:tcBorders>
            <w:shd w:val="clear" w:color="auto" w:fill="auto"/>
            <w:vAlign w:val="center"/>
            <w:hideMark/>
          </w:tcPr>
          <w:p w14:paraId="6B26CB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c>
          <w:tcPr>
            <w:tcW w:w="446" w:type="pct"/>
            <w:tcBorders>
              <w:top w:val="nil"/>
              <w:left w:val="nil"/>
              <w:bottom w:val="single" w:sz="4" w:space="0" w:color="auto"/>
              <w:right w:val="single" w:sz="4" w:space="0" w:color="auto"/>
            </w:tcBorders>
            <w:shd w:val="clear" w:color="auto" w:fill="auto"/>
            <w:vAlign w:val="center"/>
            <w:hideMark/>
          </w:tcPr>
          <w:p w14:paraId="4A4F837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c>
          <w:tcPr>
            <w:tcW w:w="446" w:type="pct"/>
            <w:tcBorders>
              <w:top w:val="nil"/>
              <w:left w:val="nil"/>
              <w:bottom w:val="single" w:sz="4" w:space="0" w:color="auto"/>
              <w:right w:val="single" w:sz="4" w:space="0" w:color="auto"/>
            </w:tcBorders>
            <w:shd w:val="clear" w:color="auto" w:fill="auto"/>
            <w:vAlign w:val="center"/>
            <w:hideMark/>
          </w:tcPr>
          <w:p w14:paraId="6772DE1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c>
          <w:tcPr>
            <w:tcW w:w="446" w:type="pct"/>
            <w:tcBorders>
              <w:top w:val="nil"/>
              <w:left w:val="nil"/>
              <w:bottom w:val="single" w:sz="4" w:space="0" w:color="auto"/>
              <w:right w:val="single" w:sz="4" w:space="0" w:color="auto"/>
            </w:tcBorders>
            <w:shd w:val="clear" w:color="auto" w:fill="auto"/>
            <w:vAlign w:val="center"/>
            <w:hideMark/>
          </w:tcPr>
          <w:p w14:paraId="3CBE25B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c>
          <w:tcPr>
            <w:tcW w:w="446" w:type="pct"/>
            <w:tcBorders>
              <w:top w:val="nil"/>
              <w:left w:val="nil"/>
              <w:bottom w:val="single" w:sz="4" w:space="0" w:color="auto"/>
              <w:right w:val="single" w:sz="4" w:space="0" w:color="auto"/>
            </w:tcBorders>
            <w:shd w:val="clear" w:color="auto" w:fill="auto"/>
            <w:vAlign w:val="center"/>
            <w:hideMark/>
          </w:tcPr>
          <w:p w14:paraId="65B9BAC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c>
          <w:tcPr>
            <w:tcW w:w="446" w:type="pct"/>
            <w:tcBorders>
              <w:top w:val="nil"/>
              <w:left w:val="nil"/>
              <w:bottom w:val="single" w:sz="4" w:space="0" w:color="auto"/>
              <w:right w:val="single" w:sz="4" w:space="0" w:color="auto"/>
            </w:tcBorders>
            <w:shd w:val="clear" w:color="auto" w:fill="auto"/>
            <w:vAlign w:val="center"/>
            <w:hideMark/>
          </w:tcPr>
          <w:p w14:paraId="213ED08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156,45</w:t>
            </w:r>
          </w:p>
        </w:tc>
      </w:tr>
      <w:tr w:rsidR="004B0CF9" w:rsidRPr="00116774" w14:paraId="59DBA99E"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524987"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БМК-8</w:t>
            </w:r>
          </w:p>
        </w:tc>
      </w:tr>
      <w:tr w:rsidR="004B0CF9" w:rsidRPr="00116774" w14:paraId="4A7EA8A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B07009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36AF8EA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080094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93BB7F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30C8BD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35E8C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D2ED43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8901C7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BA1F7C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FAC27C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1EFED4F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819D53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12151C5C"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4EEDC1A0"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517,66</w:t>
            </w:r>
          </w:p>
        </w:tc>
        <w:tc>
          <w:tcPr>
            <w:tcW w:w="446" w:type="pct"/>
            <w:tcBorders>
              <w:top w:val="nil"/>
              <w:left w:val="nil"/>
              <w:bottom w:val="single" w:sz="4" w:space="0" w:color="auto"/>
              <w:right w:val="single" w:sz="4" w:space="0" w:color="auto"/>
            </w:tcBorders>
            <w:shd w:val="clear" w:color="auto" w:fill="auto"/>
            <w:vAlign w:val="center"/>
            <w:hideMark/>
          </w:tcPr>
          <w:p w14:paraId="1229E68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517,66</w:t>
            </w:r>
          </w:p>
        </w:tc>
        <w:tc>
          <w:tcPr>
            <w:tcW w:w="446" w:type="pct"/>
            <w:tcBorders>
              <w:top w:val="nil"/>
              <w:left w:val="nil"/>
              <w:bottom w:val="single" w:sz="4" w:space="0" w:color="auto"/>
              <w:right w:val="single" w:sz="4" w:space="0" w:color="auto"/>
            </w:tcBorders>
            <w:shd w:val="clear" w:color="auto" w:fill="auto"/>
            <w:vAlign w:val="center"/>
            <w:hideMark/>
          </w:tcPr>
          <w:p w14:paraId="6C7E776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c>
          <w:tcPr>
            <w:tcW w:w="446" w:type="pct"/>
            <w:tcBorders>
              <w:top w:val="nil"/>
              <w:left w:val="nil"/>
              <w:bottom w:val="single" w:sz="4" w:space="0" w:color="auto"/>
              <w:right w:val="single" w:sz="4" w:space="0" w:color="auto"/>
            </w:tcBorders>
            <w:shd w:val="clear" w:color="auto" w:fill="auto"/>
            <w:vAlign w:val="center"/>
            <w:hideMark/>
          </w:tcPr>
          <w:p w14:paraId="4AB69B0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c>
          <w:tcPr>
            <w:tcW w:w="446" w:type="pct"/>
            <w:tcBorders>
              <w:top w:val="nil"/>
              <w:left w:val="nil"/>
              <w:bottom w:val="single" w:sz="4" w:space="0" w:color="auto"/>
              <w:right w:val="single" w:sz="4" w:space="0" w:color="auto"/>
            </w:tcBorders>
            <w:shd w:val="clear" w:color="auto" w:fill="auto"/>
            <w:vAlign w:val="center"/>
            <w:hideMark/>
          </w:tcPr>
          <w:p w14:paraId="5A655C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c>
          <w:tcPr>
            <w:tcW w:w="446" w:type="pct"/>
            <w:tcBorders>
              <w:top w:val="nil"/>
              <w:left w:val="nil"/>
              <w:bottom w:val="single" w:sz="4" w:space="0" w:color="auto"/>
              <w:right w:val="single" w:sz="4" w:space="0" w:color="auto"/>
            </w:tcBorders>
            <w:shd w:val="clear" w:color="auto" w:fill="auto"/>
            <w:vAlign w:val="center"/>
            <w:hideMark/>
          </w:tcPr>
          <w:p w14:paraId="7D9638C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c>
          <w:tcPr>
            <w:tcW w:w="446" w:type="pct"/>
            <w:tcBorders>
              <w:top w:val="nil"/>
              <w:left w:val="nil"/>
              <w:bottom w:val="single" w:sz="4" w:space="0" w:color="auto"/>
              <w:right w:val="single" w:sz="4" w:space="0" w:color="auto"/>
            </w:tcBorders>
            <w:shd w:val="clear" w:color="auto" w:fill="auto"/>
            <w:vAlign w:val="center"/>
            <w:hideMark/>
          </w:tcPr>
          <w:p w14:paraId="070DED7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c>
          <w:tcPr>
            <w:tcW w:w="446" w:type="pct"/>
            <w:tcBorders>
              <w:top w:val="nil"/>
              <w:left w:val="nil"/>
              <w:bottom w:val="single" w:sz="4" w:space="0" w:color="auto"/>
              <w:right w:val="single" w:sz="4" w:space="0" w:color="auto"/>
            </w:tcBorders>
            <w:shd w:val="clear" w:color="auto" w:fill="auto"/>
            <w:vAlign w:val="center"/>
            <w:hideMark/>
          </w:tcPr>
          <w:p w14:paraId="3C5B8B6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603,87</w:t>
            </w:r>
          </w:p>
        </w:tc>
      </w:tr>
      <w:tr w:rsidR="004B0CF9" w:rsidRPr="00116774" w14:paraId="0F37E83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13CE19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07A66FB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1718728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584,96</w:t>
            </w:r>
          </w:p>
        </w:tc>
        <w:tc>
          <w:tcPr>
            <w:tcW w:w="446" w:type="pct"/>
            <w:tcBorders>
              <w:top w:val="nil"/>
              <w:left w:val="nil"/>
              <w:bottom w:val="single" w:sz="4" w:space="0" w:color="auto"/>
              <w:right w:val="single" w:sz="4" w:space="0" w:color="auto"/>
            </w:tcBorders>
            <w:shd w:val="clear" w:color="auto" w:fill="auto"/>
            <w:vAlign w:val="center"/>
            <w:hideMark/>
          </w:tcPr>
          <w:p w14:paraId="1FEDB37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584,96</w:t>
            </w:r>
          </w:p>
        </w:tc>
        <w:tc>
          <w:tcPr>
            <w:tcW w:w="446" w:type="pct"/>
            <w:tcBorders>
              <w:top w:val="nil"/>
              <w:left w:val="nil"/>
              <w:bottom w:val="single" w:sz="4" w:space="0" w:color="auto"/>
              <w:right w:val="single" w:sz="4" w:space="0" w:color="auto"/>
            </w:tcBorders>
            <w:shd w:val="clear" w:color="auto" w:fill="auto"/>
            <w:vAlign w:val="center"/>
            <w:hideMark/>
          </w:tcPr>
          <w:p w14:paraId="7D0A34E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c>
          <w:tcPr>
            <w:tcW w:w="446" w:type="pct"/>
            <w:tcBorders>
              <w:top w:val="nil"/>
              <w:left w:val="nil"/>
              <w:bottom w:val="single" w:sz="4" w:space="0" w:color="auto"/>
              <w:right w:val="single" w:sz="4" w:space="0" w:color="auto"/>
            </w:tcBorders>
            <w:shd w:val="clear" w:color="auto" w:fill="auto"/>
            <w:vAlign w:val="center"/>
            <w:hideMark/>
          </w:tcPr>
          <w:p w14:paraId="0B9C012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c>
          <w:tcPr>
            <w:tcW w:w="446" w:type="pct"/>
            <w:tcBorders>
              <w:top w:val="nil"/>
              <w:left w:val="nil"/>
              <w:bottom w:val="single" w:sz="4" w:space="0" w:color="auto"/>
              <w:right w:val="single" w:sz="4" w:space="0" w:color="auto"/>
            </w:tcBorders>
            <w:shd w:val="clear" w:color="auto" w:fill="auto"/>
            <w:vAlign w:val="center"/>
            <w:hideMark/>
          </w:tcPr>
          <w:p w14:paraId="7AE5AFA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c>
          <w:tcPr>
            <w:tcW w:w="446" w:type="pct"/>
            <w:tcBorders>
              <w:top w:val="nil"/>
              <w:left w:val="nil"/>
              <w:bottom w:val="single" w:sz="4" w:space="0" w:color="auto"/>
              <w:right w:val="single" w:sz="4" w:space="0" w:color="auto"/>
            </w:tcBorders>
            <w:shd w:val="clear" w:color="auto" w:fill="auto"/>
            <w:vAlign w:val="center"/>
            <w:hideMark/>
          </w:tcPr>
          <w:p w14:paraId="58907C1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c>
          <w:tcPr>
            <w:tcW w:w="446" w:type="pct"/>
            <w:tcBorders>
              <w:top w:val="nil"/>
              <w:left w:val="nil"/>
              <w:bottom w:val="single" w:sz="4" w:space="0" w:color="auto"/>
              <w:right w:val="single" w:sz="4" w:space="0" w:color="auto"/>
            </w:tcBorders>
            <w:shd w:val="clear" w:color="auto" w:fill="auto"/>
            <w:vAlign w:val="center"/>
            <w:hideMark/>
          </w:tcPr>
          <w:p w14:paraId="39F6A52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c>
          <w:tcPr>
            <w:tcW w:w="446" w:type="pct"/>
            <w:tcBorders>
              <w:top w:val="nil"/>
              <w:left w:val="nil"/>
              <w:bottom w:val="single" w:sz="4" w:space="0" w:color="auto"/>
              <w:right w:val="single" w:sz="4" w:space="0" w:color="auto"/>
            </w:tcBorders>
            <w:shd w:val="clear" w:color="auto" w:fill="auto"/>
            <w:vAlign w:val="center"/>
            <w:hideMark/>
          </w:tcPr>
          <w:p w14:paraId="462B891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682,37</w:t>
            </w:r>
          </w:p>
        </w:tc>
      </w:tr>
      <w:tr w:rsidR="004B0CF9" w:rsidRPr="00116774" w14:paraId="352632D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ED549A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0778195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570C79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3894,43</w:t>
            </w:r>
          </w:p>
        </w:tc>
        <w:tc>
          <w:tcPr>
            <w:tcW w:w="446" w:type="pct"/>
            <w:tcBorders>
              <w:top w:val="nil"/>
              <w:left w:val="nil"/>
              <w:bottom w:val="single" w:sz="4" w:space="0" w:color="auto"/>
              <w:right w:val="single" w:sz="4" w:space="0" w:color="auto"/>
            </w:tcBorders>
            <w:shd w:val="clear" w:color="auto" w:fill="auto"/>
            <w:vAlign w:val="center"/>
            <w:hideMark/>
          </w:tcPr>
          <w:p w14:paraId="72A5D36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3894,43</w:t>
            </w:r>
          </w:p>
        </w:tc>
        <w:tc>
          <w:tcPr>
            <w:tcW w:w="446" w:type="pct"/>
            <w:tcBorders>
              <w:top w:val="nil"/>
              <w:left w:val="nil"/>
              <w:bottom w:val="single" w:sz="4" w:space="0" w:color="auto"/>
              <w:right w:val="single" w:sz="4" w:space="0" w:color="auto"/>
            </w:tcBorders>
            <w:shd w:val="clear" w:color="auto" w:fill="auto"/>
            <w:vAlign w:val="center"/>
            <w:hideMark/>
          </w:tcPr>
          <w:p w14:paraId="5EAC17A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c>
          <w:tcPr>
            <w:tcW w:w="446" w:type="pct"/>
            <w:tcBorders>
              <w:top w:val="nil"/>
              <w:left w:val="nil"/>
              <w:bottom w:val="single" w:sz="4" w:space="0" w:color="auto"/>
              <w:right w:val="single" w:sz="4" w:space="0" w:color="auto"/>
            </w:tcBorders>
            <w:shd w:val="clear" w:color="auto" w:fill="auto"/>
            <w:vAlign w:val="center"/>
            <w:hideMark/>
          </w:tcPr>
          <w:p w14:paraId="0B14E1B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c>
          <w:tcPr>
            <w:tcW w:w="446" w:type="pct"/>
            <w:tcBorders>
              <w:top w:val="nil"/>
              <w:left w:val="nil"/>
              <w:bottom w:val="single" w:sz="4" w:space="0" w:color="auto"/>
              <w:right w:val="single" w:sz="4" w:space="0" w:color="auto"/>
            </w:tcBorders>
            <w:shd w:val="clear" w:color="auto" w:fill="auto"/>
            <w:vAlign w:val="center"/>
            <w:hideMark/>
          </w:tcPr>
          <w:p w14:paraId="3B235D0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c>
          <w:tcPr>
            <w:tcW w:w="446" w:type="pct"/>
            <w:tcBorders>
              <w:top w:val="nil"/>
              <w:left w:val="nil"/>
              <w:bottom w:val="single" w:sz="4" w:space="0" w:color="auto"/>
              <w:right w:val="single" w:sz="4" w:space="0" w:color="auto"/>
            </w:tcBorders>
            <w:shd w:val="clear" w:color="auto" w:fill="auto"/>
            <w:vAlign w:val="center"/>
            <w:hideMark/>
          </w:tcPr>
          <w:p w14:paraId="56B5B1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c>
          <w:tcPr>
            <w:tcW w:w="446" w:type="pct"/>
            <w:tcBorders>
              <w:top w:val="nil"/>
              <w:left w:val="nil"/>
              <w:bottom w:val="single" w:sz="4" w:space="0" w:color="auto"/>
              <w:right w:val="single" w:sz="4" w:space="0" w:color="auto"/>
            </w:tcBorders>
            <w:shd w:val="clear" w:color="auto" w:fill="auto"/>
            <w:vAlign w:val="center"/>
            <w:hideMark/>
          </w:tcPr>
          <w:p w14:paraId="1364D6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c>
          <w:tcPr>
            <w:tcW w:w="446" w:type="pct"/>
            <w:tcBorders>
              <w:top w:val="nil"/>
              <w:left w:val="nil"/>
              <w:bottom w:val="single" w:sz="4" w:space="0" w:color="auto"/>
              <w:right w:val="single" w:sz="4" w:space="0" w:color="auto"/>
            </w:tcBorders>
            <w:shd w:val="clear" w:color="auto" w:fill="auto"/>
            <w:vAlign w:val="center"/>
            <w:hideMark/>
          </w:tcPr>
          <w:p w14:paraId="1E942A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4543,00</w:t>
            </w:r>
          </w:p>
        </w:tc>
      </w:tr>
      <w:tr w:rsidR="004B0CF9" w:rsidRPr="00116774" w14:paraId="0B9C41E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5794E8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69C6648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B0ADCC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71,89</w:t>
            </w:r>
          </w:p>
        </w:tc>
        <w:tc>
          <w:tcPr>
            <w:tcW w:w="446" w:type="pct"/>
            <w:tcBorders>
              <w:top w:val="nil"/>
              <w:left w:val="nil"/>
              <w:bottom w:val="single" w:sz="4" w:space="0" w:color="auto"/>
              <w:right w:val="single" w:sz="4" w:space="0" w:color="auto"/>
            </w:tcBorders>
            <w:shd w:val="clear" w:color="auto" w:fill="auto"/>
            <w:vAlign w:val="center"/>
            <w:hideMark/>
          </w:tcPr>
          <w:p w14:paraId="6AC4299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71,89</w:t>
            </w:r>
          </w:p>
        </w:tc>
        <w:tc>
          <w:tcPr>
            <w:tcW w:w="446" w:type="pct"/>
            <w:tcBorders>
              <w:top w:val="nil"/>
              <w:left w:val="nil"/>
              <w:bottom w:val="single" w:sz="4" w:space="0" w:color="auto"/>
              <w:right w:val="single" w:sz="4" w:space="0" w:color="auto"/>
            </w:tcBorders>
            <w:shd w:val="clear" w:color="auto" w:fill="auto"/>
            <w:vAlign w:val="center"/>
            <w:hideMark/>
          </w:tcPr>
          <w:p w14:paraId="027D40C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c>
          <w:tcPr>
            <w:tcW w:w="446" w:type="pct"/>
            <w:tcBorders>
              <w:top w:val="nil"/>
              <w:left w:val="nil"/>
              <w:bottom w:val="single" w:sz="4" w:space="0" w:color="auto"/>
              <w:right w:val="single" w:sz="4" w:space="0" w:color="auto"/>
            </w:tcBorders>
            <w:shd w:val="clear" w:color="auto" w:fill="auto"/>
            <w:vAlign w:val="center"/>
            <w:hideMark/>
          </w:tcPr>
          <w:p w14:paraId="1A2AFCE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c>
          <w:tcPr>
            <w:tcW w:w="446" w:type="pct"/>
            <w:tcBorders>
              <w:top w:val="nil"/>
              <w:left w:val="nil"/>
              <w:bottom w:val="single" w:sz="4" w:space="0" w:color="auto"/>
              <w:right w:val="single" w:sz="4" w:space="0" w:color="auto"/>
            </w:tcBorders>
            <w:shd w:val="clear" w:color="auto" w:fill="auto"/>
            <w:vAlign w:val="center"/>
            <w:hideMark/>
          </w:tcPr>
          <w:p w14:paraId="7E35890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c>
          <w:tcPr>
            <w:tcW w:w="446" w:type="pct"/>
            <w:tcBorders>
              <w:top w:val="nil"/>
              <w:left w:val="nil"/>
              <w:bottom w:val="single" w:sz="4" w:space="0" w:color="auto"/>
              <w:right w:val="single" w:sz="4" w:space="0" w:color="auto"/>
            </w:tcBorders>
            <w:shd w:val="clear" w:color="auto" w:fill="auto"/>
            <w:vAlign w:val="center"/>
            <w:hideMark/>
          </w:tcPr>
          <w:p w14:paraId="66D7CC1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c>
          <w:tcPr>
            <w:tcW w:w="446" w:type="pct"/>
            <w:tcBorders>
              <w:top w:val="nil"/>
              <w:left w:val="nil"/>
              <w:bottom w:val="single" w:sz="4" w:space="0" w:color="auto"/>
              <w:right w:val="single" w:sz="4" w:space="0" w:color="auto"/>
            </w:tcBorders>
            <w:shd w:val="clear" w:color="auto" w:fill="auto"/>
            <w:vAlign w:val="center"/>
            <w:hideMark/>
          </w:tcPr>
          <w:p w14:paraId="7FBD0DF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c>
          <w:tcPr>
            <w:tcW w:w="446" w:type="pct"/>
            <w:tcBorders>
              <w:top w:val="nil"/>
              <w:left w:val="nil"/>
              <w:bottom w:val="single" w:sz="4" w:space="0" w:color="auto"/>
              <w:right w:val="single" w:sz="4" w:space="0" w:color="auto"/>
            </w:tcBorders>
            <w:shd w:val="clear" w:color="auto" w:fill="auto"/>
            <w:vAlign w:val="center"/>
            <w:hideMark/>
          </w:tcPr>
          <w:p w14:paraId="12CE338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125,00</w:t>
            </w:r>
          </w:p>
        </w:tc>
      </w:tr>
      <w:tr w:rsidR="004B0CF9" w:rsidRPr="00116774" w14:paraId="53859F5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499E03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E3A69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1DC185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3822,54</w:t>
            </w:r>
          </w:p>
        </w:tc>
        <w:tc>
          <w:tcPr>
            <w:tcW w:w="446" w:type="pct"/>
            <w:tcBorders>
              <w:top w:val="nil"/>
              <w:left w:val="nil"/>
              <w:bottom w:val="single" w:sz="4" w:space="0" w:color="auto"/>
              <w:right w:val="single" w:sz="4" w:space="0" w:color="auto"/>
            </w:tcBorders>
            <w:shd w:val="clear" w:color="auto" w:fill="auto"/>
            <w:vAlign w:val="center"/>
            <w:hideMark/>
          </w:tcPr>
          <w:p w14:paraId="339EC9E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3822,54</w:t>
            </w:r>
          </w:p>
        </w:tc>
        <w:tc>
          <w:tcPr>
            <w:tcW w:w="446" w:type="pct"/>
            <w:tcBorders>
              <w:top w:val="nil"/>
              <w:left w:val="nil"/>
              <w:bottom w:val="single" w:sz="4" w:space="0" w:color="auto"/>
              <w:right w:val="single" w:sz="4" w:space="0" w:color="auto"/>
            </w:tcBorders>
            <w:shd w:val="clear" w:color="auto" w:fill="auto"/>
            <w:vAlign w:val="center"/>
            <w:hideMark/>
          </w:tcPr>
          <w:p w14:paraId="6DB465E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c>
          <w:tcPr>
            <w:tcW w:w="446" w:type="pct"/>
            <w:tcBorders>
              <w:top w:val="nil"/>
              <w:left w:val="nil"/>
              <w:bottom w:val="single" w:sz="4" w:space="0" w:color="auto"/>
              <w:right w:val="single" w:sz="4" w:space="0" w:color="auto"/>
            </w:tcBorders>
            <w:shd w:val="clear" w:color="auto" w:fill="auto"/>
            <w:vAlign w:val="center"/>
            <w:hideMark/>
          </w:tcPr>
          <w:p w14:paraId="3CB6379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c>
          <w:tcPr>
            <w:tcW w:w="446" w:type="pct"/>
            <w:tcBorders>
              <w:top w:val="nil"/>
              <w:left w:val="nil"/>
              <w:bottom w:val="single" w:sz="4" w:space="0" w:color="auto"/>
              <w:right w:val="single" w:sz="4" w:space="0" w:color="auto"/>
            </w:tcBorders>
            <w:shd w:val="clear" w:color="auto" w:fill="auto"/>
            <w:vAlign w:val="center"/>
            <w:hideMark/>
          </w:tcPr>
          <w:p w14:paraId="357F929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c>
          <w:tcPr>
            <w:tcW w:w="446" w:type="pct"/>
            <w:tcBorders>
              <w:top w:val="nil"/>
              <w:left w:val="nil"/>
              <w:bottom w:val="single" w:sz="4" w:space="0" w:color="auto"/>
              <w:right w:val="single" w:sz="4" w:space="0" w:color="auto"/>
            </w:tcBorders>
            <w:shd w:val="clear" w:color="auto" w:fill="auto"/>
            <w:vAlign w:val="center"/>
            <w:hideMark/>
          </w:tcPr>
          <w:p w14:paraId="7A288D6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c>
          <w:tcPr>
            <w:tcW w:w="446" w:type="pct"/>
            <w:tcBorders>
              <w:top w:val="nil"/>
              <w:left w:val="nil"/>
              <w:bottom w:val="single" w:sz="4" w:space="0" w:color="auto"/>
              <w:right w:val="single" w:sz="4" w:space="0" w:color="auto"/>
            </w:tcBorders>
            <w:shd w:val="clear" w:color="auto" w:fill="auto"/>
            <w:vAlign w:val="center"/>
            <w:hideMark/>
          </w:tcPr>
          <w:p w14:paraId="00C609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c>
          <w:tcPr>
            <w:tcW w:w="446" w:type="pct"/>
            <w:tcBorders>
              <w:top w:val="nil"/>
              <w:left w:val="nil"/>
              <w:bottom w:val="single" w:sz="4" w:space="0" w:color="auto"/>
              <w:right w:val="single" w:sz="4" w:space="0" w:color="auto"/>
            </w:tcBorders>
            <w:shd w:val="clear" w:color="auto" w:fill="auto"/>
            <w:vAlign w:val="center"/>
            <w:hideMark/>
          </w:tcPr>
          <w:p w14:paraId="4864866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4418,00</w:t>
            </w:r>
          </w:p>
        </w:tc>
      </w:tr>
      <w:tr w:rsidR="004B0CF9" w:rsidRPr="00116774" w14:paraId="762079B3"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483DFA0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0CADFEA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A0F9FF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644,31</w:t>
            </w:r>
          </w:p>
        </w:tc>
        <w:tc>
          <w:tcPr>
            <w:tcW w:w="446" w:type="pct"/>
            <w:tcBorders>
              <w:top w:val="nil"/>
              <w:left w:val="nil"/>
              <w:bottom w:val="single" w:sz="4" w:space="0" w:color="auto"/>
              <w:right w:val="single" w:sz="4" w:space="0" w:color="auto"/>
            </w:tcBorders>
            <w:shd w:val="clear" w:color="auto" w:fill="auto"/>
            <w:vAlign w:val="center"/>
            <w:hideMark/>
          </w:tcPr>
          <w:p w14:paraId="1478A9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644,31</w:t>
            </w:r>
          </w:p>
        </w:tc>
        <w:tc>
          <w:tcPr>
            <w:tcW w:w="446" w:type="pct"/>
            <w:tcBorders>
              <w:top w:val="nil"/>
              <w:left w:val="nil"/>
              <w:bottom w:val="single" w:sz="4" w:space="0" w:color="auto"/>
              <w:right w:val="single" w:sz="4" w:space="0" w:color="auto"/>
            </w:tcBorders>
            <w:shd w:val="clear" w:color="auto" w:fill="auto"/>
            <w:vAlign w:val="center"/>
            <w:hideMark/>
          </w:tcPr>
          <w:p w14:paraId="740243B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c>
          <w:tcPr>
            <w:tcW w:w="446" w:type="pct"/>
            <w:tcBorders>
              <w:top w:val="nil"/>
              <w:left w:val="nil"/>
              <w:bottom w:val="single" w:sz="4" w:space="0" w:color="auto"/>
              <w:right w:val="single" w:sz="4" w:space="0" w:color="auto"/>
            </w:tcBorders>
            <w:shd w:val="clear" w:color="auto" w:fill="auto"/>
            <w:vAlign w:val="center"/>
            <w:hideMark/>
          </w:tcPr>
          <w:p w14:paraId="15EC64D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c>
          <w:tcPr>
            <w:tcW w:w="446" w:type="pct"/>
            <w:tcBorders>
              <w:top w:val="nil"/>
              <w:left w:val="nil"/>
              <w:bottom w:val="single" w:sz="4" w:space="0" w:color="auto"/>
              <w:right w:val="single" w:sz="4" w:space="0" w:color="auto"/>
            </w:tcBorders>
            <w:shd w:val="clear" w:color="auto" w:fill="auto"/>
            <w:vAlign w:val="center"/>
            <w:hideMark/>
          </w:tcPr>
          <w:p w14:paraId="28E4C60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c>
          <w:tcPr>
            <w:tcW w:w="446" w:type="pct"/>
            <w:tcBorders>
              <w:top w:val="nil"/>
              <w:left w:val="nil"/>
              <w:bottom w:val="single" w:sz="4" w:space="0" w:color="auto"/>
              <w:right w:val="single" w:sz="4" w:space="0" w:color="auto"/>
            </w:tcBorders>
            <w:shd w:val="clear" w:color="auto" w:fill="auto"/>
            <w:vAlign w:val="center"/>
            <w:hideMark/>
          </w:tcPr>
          <w:p w14:paraId="6B8E9A9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c>
          <w:tcPr>
            <w:tcW w:w="446" w:type="pct"/>
            <w:tcBorders>
              <w:top w:val="nil"/>
              <w:left w:val="nil"/>
              <w:bottom w:val="single" w:sz="4" w:space="0" w:color="auto"/>
              <w:right w:val="single" w:sz="4" w:space="0" w:color="auto"/>
            </w:tcBorders>
            <w:shd w:val="clear" w:color="auto" w:fill="auto"/>
            <w:vAlign w:val="center"/>
            <w:hideMark/>
          </w:tcPr>
          <w:p w14:paraId="58CC8F3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c>
          <w:tcPr>
            <w:tcW w:w="446" w:type="pct"/>
            <w:tcBorders>
              <w:top w:val="nil"/>
              <w:left w:val="nil"/>
              <w:bottom w:val="single" w:sz="4" w:space="0" w:color="auto"/>
              <w:right w:val="single" w:sz="4" w:space="0" w:color="auto"/>
            </w:tcBorders>
            <w:shd w:val="clear" w:color="auto" w:fill="auto"/>
            <w:vAlign w:val="center"/>
            <w:hideMark/>
          </w:tcPr>
          <w:p w14:paraId="3A9EB8B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881,00</w:t>
            </w:r>
          </w:p>
        </w:tc>
      </w:tr>
      <w:tr w:rsidR="004B0CF9" w:rsidRPr="00116774" w14:paraId="60FED9A3"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6E9BD97"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601B238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0C2F759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16,54</w:t>
            </w:r>
          </w:p>
        </w:tc>
        <w:tc>
          <w:tcPr>
            <w:tcW w:w="446" w:type="pct"/>
            <w:tcBorders>
              <w:top w:val="nil"/>
              <w:left w:val="nil"/>
              <w:bottom w:val="single" w:sz="4" w:space="0" w:color="auto"/>
              <w:right w:val="single" w:sz="4" w:space="0" w:color="auto"/>
            </w:tcBorders>
            <w:shd w:val="clear" w:color="auto" w:fill="auto"/>
            <w:vAlign w:val="center"/>
            <w:hideMark/>
          </w:tcPr>
          <w:p w14:paraId="13BF29D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16,54</w:t>
            </w:r>
          </w:p>
        </w:tc>
        <w:tc>
          <w:tcPr>
            <w:tcW w:w="446" w:type="pct"/>
            <w:tcBorders>
              <w:top w:val="nil"/>
              <w:left w:val="nil"/>
              <w:bottom w:val="single" w:sz="4" w:space="0" w:color="auto"/>
              <w:right w:val="single" w:sz="4" w:space="0" w:color="auto"/>
            </w:tcBorders>
            <w:shd w:val="clear" w:color="auto" w:fill="auto"/>
            <w:vAlign w:val="center"/>
            <w:hideMark/>
          </w:tcPr>
          <w:p w14:paraId="27B55DA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c>
          <w:tcPr>
            <w:tcW w:w="446" w:type="pct"/>
            <w:tcBorders>
              <w:top w:val="nil"/>
              <w:left w:val="nil"/>
              <w:bottom w:val="single" w:sz="4" w:space="0" w:color="auto"/>
              <w:right w:val="single" w:sz="4" w:space="0" w:color="auto"/>
            </w:tcBorders>
            <w:shd w:val="clear" w:color="auto" w:fill="auto"/>
            <w:vAlign w:val="center"/>
            <w:hideMark/>
          </w:tcPr>
          <w:p w14:paraId="73D7624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c>
          <w:tcPr>
            <w:tcW w:w="446" w:type="pct"/>
            <w:tcBorders>
              <w:top w:val="nil"/>
              <w:left w:val="nil"/>
              <w:bottom w:val="single" w:sz="4" w:space="0" w:color="auto"/>
              <w:right w:val="single" w:sz="4" w:space="0" w:color="auto"/>
            </w:tcBorders>
            <w:shd w:val="clear" w:color="auto" w:fill="auto"/>
            <w:vAlign w:val="center"/>
            <w:hideMark/>
          </w:tcPr>
          <w:p w14:paraId="28E232F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c>
          <w:tcPr>
            <w:tcW w:w="446" w:type="pct"/>
            <w:tcBorders>
              <w:top w:val="nil"/>
              <w:left w:val="nil"/>
              <w:bottom w:val="single" w:sz="4" w:space="0" w:color="auto"/>
              <w:right w:val="single" w:sz="4" w:space="0" w:color="auto"/>
            </w:tcBorders>
            <w:shd w:val="clear" w:color="auto" w:fill="auto"/>
            <w:vAlign w:val="center"/>
            <w:hideMark/>
          </w:tcPr>
          <w:p w14:paraId="08CAA45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c>
          <w:tcPr>
            <w:tcW w:w="446" w:type="pct"/>
            <w:tcBorders>
              <w:top w:val="nil"/>
              <w:left w:val="nil"/>
              <w:bottom w:val="single" w:sz="4" w:space="0" w:color="auto"/>
              <w:right w:val="single" w:sz="4" w:space="0" w:color="auto"/>
            </w:tcBorders>
            <w:shd w:val="clear" w:color="auto" w:fill="auto"/>
            <w:vAlign w:val="center"/>
            <w:hideMark/>
          </w:tcPr>
          <w:p w14:paraId="610EAF2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c>
          <w:tcPr>
            <w:tcW w:w="446" w:type="pct"/>
            <w:tcBorders>
              <w:top w:val="nil"/>
              <w:left w:val="nil"/>
              <w:bottom w:val="single" w:sz="4" w:space="0" w:color="auto"/>
              <w:right w:val="single" w:sz="4" w:space="0" w:color="auto"/>
            </w:tcBorders>
            <w:shd w:val="clear" w:color="auto" w:fill="auto"/>
            <w:vAlign w:val="center"/>
            <w:hideMark/>
          </w:tcPr>
          <w:p w14:paraId="0B629B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19,39</w:t>
            </w:r>
          </w:p>
        </w:tc>
      </w:tr>
      <w:tr w:rsidR="004B0CF9" w:rsidRPr="00116774" w14:paraId="414F15A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BF032D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38DAEF7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220A8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3178,23</w:t>
            </w:r>
          </w:p>
        </w:tc>
        <w:tc>
          <w:tcPr>
            <w:tcW w:w="446" w:type="pct"/>
            <w:tcBorders>
              <w:top w:val="nil"/>
              <w:left w:val="nil"/>
              <w:bottom w:val="single" w:sz="4" w:space="0" w:color="auto"/>
              <w:right w:val="single" w:sz="4" w:space="0" w:color="auto"/>
            </w:tcBorders>
            <w:shd w:val="clear" w:color="auto" w:fill="auto"/>
            <w:vAlign w:val="center"/>
            <w:hideMark/>
          </w:tcPr>
          <w:p w14:paraId="79F1F58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3178,23</w:t>
            </w:r>
          </w:p>
        </w:tc>
        <w:tc>
          <w:tcPr>
            <w:tcW w:w="446" w:type="pct"/>
            <w:tcBorders>
              <w:top w:val="nil"/>
              <w:left w:val="nil"/>
              <w:bottom w:val="single" w:sz="4" w:space="0" w:color="auto"/>
              <w:right w:val="single" w:sz="4" w:space="0" w:color="auto"/>
            </w:tcBorders>
            <w:shd w:val="clear" w:color="auto" w:fill="auto"/>
            <w:vAlign w:val="center"/>
            <w:hideMark/>
          </w:tcPr>
          <w:p w14:paraId="526498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c>
          <w:tcPr>
            <w:tcW w:w="446" w:type="pct"/>
            <w:tcBorders>
              <w:top w:val="nil"/>
              <w:left w:val="nil"/>
              <w:bottom w:val="single" w:sz="4" w:space="0" w:color="auto"/>
              <w:right w:val="single" w:sz="4" w:space="0" w:color="auto"/>
            </w:tcBorders>
            <w:shd w:val="clear" w:color="auto" w:fill="auto"/>
            <w:vAlign w:val="center"/>
            <w:hideMark/>
          </w:tcPr>
          <w:p w14:paraId="7833A99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c>
          <w:tcPr>
            <w:tcW w:w="446" w:type="pct"/>
            <w:tcBorders>
              <w:top w:val="nil"/>
              <w:left w:val="nil"/>
              <w:bottom w:val="single" w:sz="4" w:space="0" w:color="auto"/>
              <w:right w:val="single" w:sz="4" w:space="0" w:color="auto"/>
            </w:tcBorders>
            <w:shd w:val="clear" w:color="auto" w:fill="auto"/>
            <w:vAlign w:val="center"/>
            <w:hideMark/>
          </w:tcPr>
          <w:p w14:paraId="70FE347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c>
          <w:tcPr>
            <w:tcW w:w="446" w:type="pct"/>
            <w:tcBorders>
              <w:top w:val="nil"/>
              <w:left w:val="nil"/>
              <w:bottom w:val="single" w:sz="4" w:space="0" w:color="auto"/>
              <w:right w:val="single" w:sz="4" w:space="0" w:color="auto"/>
            </w:tcBorders>
            <w:shd w:val="clear" w:color="auto" w:fill="auto"/>
            <w:vAlign w:val="center"/>
            <w:hideMark/>
          </w:tcPr>
          <w:p w14:paraId="632E8F3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c>
          <w:tcPr>
            <w:tcW w:w="446" w:type="pct"/>
            <w:tcBorders>
              <w:top w:val="nil"/>
              <w:left w:val="nil"/>
              <w:bottom w:val="single" w:sz="4" w:space="0" w:color="auto"/>
              <w:right w:val="single" w:sz="4" w:space="0" w:color="auto"/>
            </w:tcBorders>
            <w:shd w:val="clear" w:color="auto" w:fill="auto"/>
            <w:vAlign w:val="center"/>
            <w:hideMark/>
          </w:tcPr>
          <w:p w14:paraId="0C392BC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c>
          <w:tcPr>
            <w:tcW w:w="446" w:type="pct"/>
            <w:tcBorders>
              <w:top w:val="nil"/>
              <w:left w:val="nil"/>
              <w:bottom w:val="single" w:sz="4" w:space="0" w:color="auto"/>
              <w:right w:val="single" w:sz="4" w:space="0" w:color="auto"/>
            </w:tcBorders>
            <w:shd w:val="clear" w:color="auto" w:fill="auto"/>
            <w:vAlign w:val="center"/>
            <w:hideMark/>
          </w:tcPr>
          <w:p w14:paraId="0851B31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3537,00</w:t>
            </w:r>
          </w:p>
        </w:tc>
      </w:tr>
      <w:tr w:rsidR="004B0CF9" w:rsidRPr="00116774" w14:paraId="3E5FCF1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1FE5AE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5F2CC8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2E9C304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153,03</w:t>
            </w:r>
          </w:p>
        </w:tc>
        <w:tc>
          <w:tcPr>
            <w:tcW w:w="446" w:type="pct"/>
            <w:tcBorders>
              <w:top w:val="nil"/>
              <w:left w:val="nil"/>
              <w:bottom w:val="single" w:sz="4" w:space="0" w:color="auto"/>
              <w:right w:val="single" w:sz="4" w:space="0" w:color="auto"/>
            </w:tcBorders>
            <w:shd w:val="clear" w:color="auto" w:fill="auto"/>
            <w:vAlign w:val="center"/>
            <w:hideMark/>
          </w:tcPr>
          <w:p w14:paraId="38F3FAB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153,03</w:t>
            </w:r>
          </w:p>
        </w:tc>
        <w:tc>
          <w:tcPr>
            <w:tcW w:w="446" w:type="pct"/>
            <w:tcBorders>
              <w:top w:val="nil"/>
              <w:left w:val="nil"/>
              <w:bottom w:val="single" w:sz="4" w:space="0" w:color="auto"/>
              <w:right w:val="single" w:sz="4" w:space="0" w:color="auto"/>
            </w:tcBorders>
            <w:shd w:val="clear" w:color="auto" w:fill="auto"/>
            <w:vAlign w:val="center"/>
            <w:hideMark/>
          </w:tcPr>
          <w:p w14:paraId="02E614C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c>
          <w:tcPr>
            <w:tcW w:w="446" w:type="pct"/>
            <w:tcBorders>
              <w:top w:val="nil"/>
              <w:left w:val="nil"/>
              <w:bottom w:val="single" w:sz="4" w:space="0" w:color="auto"/>
              <w:right w:val="single" w:sz="4" w:space="0" w:color="auto"/>
            </w:tcBorders>
            <w:shd w:val="clear" w:color="auto" w:fill="auto"/>
            <w:vAlign w:val="center"/>
            <w:hideMark/>
          </w:tcPr>
          <w:p w14:paraId="4FB8B98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c>
          <w:tcPr>
            <w:tcW w:w="446" w:type="pct"/>
            <w:tcBorders>
              <w:top w:val="nil"/>
              <w:left w:val="nil"/>
              <w:bottom w:val="single" w:sz="4" w:space="0" w:color="auto"/>
              <w:right w:val="single" w:sz="4" w:space="0" w:color="auto"/>
            </w:tcBorders>
            <w:shd w:val="clear" w:color="auto" w:fill="auto"/>
            <w:vAlign w:val="center"/>
            <w:hideMark/>
          </w:tcPr>
          <w:p w14:paraId="7CB2BE6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c>
          <w:tcPr>
            <w:tcW w:w="446" w:type="pct"/>
            <w:tcBorders>
              <w:top w:val="nil"/>
              <w:left w:val="nil"/>
              <w:bottom w:val="single" w:sz="4" w:space="0" w:color="auto"/>
              <w:right w:val="single" w:sz="4" w:space="0" w:color="auto"/>
            </w:tcBorders>
            <w:shd w:val="clear" w:color="auto" w:fill="auto"/>
            <w:vAlign w:val="center"/>
            <w:hideMark/>
          </w:tcPr>
          <w:p w14:paraId="703F22A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c>
          <w:tcPr>
            <w:tcW w:w="446" w:type="pct"/>
            <w:tcBorders>
              <w:top w:val="nil"/>
              <w:left w:val="nil"/>
              <w:bottom w:val="single" w:sz="4" w:space="0" w:color="auto"/>
              <w:right w:val="single" w:sz="4" w:space="0" w:color="auto"/>
            </w:tcBorders>
            <w:shd w:val="clear" w:color="auto" w:fill="auto"/>
            <w:vAlign w:val="center"/>
            <w:hideMark/>
          </w:tcPr>
          <w:p w14:paraId="4122159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c>
          <w:tcPr>
            <w:tcW w:w="446" w:type="pct"/>
            <w:tcBorders>
              <w:top w:val="nil"/>
              <w:left w:val="nil"/>
              <w:bottom w:val="single" w:sz="4" w:space="0" w:color="auto"/>
              <w:right w:val="single" w:sz="4" w:space="0" w:color="auto"/>
            </w:tcBorders>
            <w:shd w:val="clear" w:color="auto" w:fill="auto"/>
            <w:vAlign w:val="center"/>
            <w:hideMark/>
          </w:tcPr>
          <w:p w14:paraId="53A364D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154,45</w:t>
            </w:r>
          </w:p>
        </w:tc>
      </w:tr>
      <w:tr w:rsidR="004B0CF9" w:rsidRPr="00116774" w14:paraId="24A79BFB"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C996AEA"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БМК-9</w:t>
            </w:r>
          </w:p>
        </w:tc>
      </w:tr>
      <w:tr w:rsidR="004B0CF9" w:rsidRPr="00116774" w14:paraId="133C264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D17A12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1E8E657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7D7F36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2A0A5F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80B7A0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B561A9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146F2D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9DEEFB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89FB9A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2A29BB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61551E0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5953C2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4930524B"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5DD1E9B3"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1587,28</w:t>
            </w:r>
          </w:p>
        </w:tc>
        <w:tc>
          <w:tcPr>
            <w:tcW w:w="446" w:type="pct"/>
            <w:tcBorders>
              <w:top w:val="nil"/>
              <w:left w:val="nil"/>
              <w:bottom w:val="single" w:sz="4" w:space="0" w:color="auto"/>
              <w:right w:val="single" w:sz="4" w:space="0" w:color="auto"/>
            </w:tcBorders>
            <w:shd w:val="clear" w:color="auto" w:fill="auto"/>
            <w:vAlign w:val="center"/>
            <w:hideMark/>
          </w:tcPr>
          <w:p w14:paraId="58FF6BC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1587,28</w:t>
            </w:r>
          </w:p>
        </w:tc>
        <w:tc>
          <w:tcPr>
            <w:tcW w:w="446" w:type="pct"/>
            <w:tcBorders>
              <w:top w:val="nil"/>
              <w:left w:val="nil"/>
              <w:bottom w:val="single" w:sz="4" w:space="0" w:color="auto"/>
              <w:right w:val="single" w:sz="4" w:space="0" w:color="auto"/>
            </w:tcBorders>
            <w:shd w:val="clear" w:color="auto" w:fill="auto"/>
            <w:vAlign w:val="center"/>
            <w:hideMark/>
          </w:tcPr>
          <w:p w14:paraId="59D7169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46" w:type="pct"/>
            <w:tcBorders>
              <w:top w:val="nil"/>
              <w:left w:val="nil"/>
              <w:bottom w:val="single" w:sz="4" w:space="0" w:color="auto"/>
              <w:right w:val="single" w:sz="4" w:space="0" w:color="auto"/>
            </w:tcBorders>
            <w:shd w:val="clear" w:color="auto" w:fill="auto"/>
            <w:vAlign w:val="center"/>
            <w:hideMark/>
          </w:tcPr>
          <w:p w14:paraId="2B89D85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46" w:type="pct"/>
            <w:tcBorders>
              <w:top w:val="nil"/>
              <w:left w:val="nil"/>
              <w:bottom w:val="single" w:sz="4" w:space="0" w:color="auto"/>
              <w:right w:val="single" w:sz="4" w:space="0" w:color="auto"/>
            </w:tcBorders>
            <w:shd w:val="clear" w:color="auto" w:fill="auto"/>
            <w:vAlign w:val="center"/>
            <w:hideMark/>
          </w:tcPr>
          <w:p w14:paraId="623DAB1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46" w:type="pct"/>
            <w:tcBorders>
              <w:top w:val="nil"/>
              <w:left w:val="nil"/>
              <w:bottom w:val="single" w:sz="4" w:space="0" w:color="auto"/>
              <w:right w:val="single" w:sz="4" w:space="0" w:color="auto"/>
            </w:tcBorders>
            <w:shd w:val="clear" w:color="auto" w:fill="auto"/>
            <w:vAlign w:val="center"/>
            <w:hideMark/>
          </w:tcPr>
          <w:p w14:paraId="72D98C9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46" w:type="pct"/>
            <w:tcBorders>
              <w:top w:val="nil"/>
              <w:left w:val="nil"/>
              <w:bottom w:val="single" w:sz="4" w:space="0" w:color="auto"/>
              <w:right w:val="single" w:sz="4" w:space="0" w:color="auto"/>
            </w:tcBorders>
            <w:shd w:val="clear" w:color="auto" w:fill="auto"/>
            <w:vAlign w:val="center"/>
            <w:hideMark/>
          </w:tcPr>
          <w:p w14:paraId="1EF4352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c>
          <w:tcPr>
            <w:tcW w:w="446" w:type="pct"/>
            <w:tcBorders>
              <w:top w:val="nil"/>
              <w:left w:val="nil"/>
              <w:bottom w:val="single" w:sz="4" w:space="0" w:color="auto"/>
              <w:right w:val="single" w:sz="4" w:space="0" w:color="auto"/>
            </w:tcBorders>
            <w:shd w:val="clear" w:color="auto" w:fill="auto"/>
            <w:vAlign w:val="center"/>
            <w:hideMark/>
          </w:tcPr>
          <w:p w14:paraId="19A81C5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1633,84</w:t>
            </w:r>
          </w:p>
        </w:tc>
      </w:tr>
      <w:tr w:rsidR="004B0CF9" w:rsidRPr="00116774" w14:paraId="6482262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96D271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0B817A9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0147E50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1793,63</w:t>
            </w:r>
          </w:p>
        </w:tc>
        <w:tc>
          <w:tcPr>
            <w:tcW w:w="446" w:type="pct"/>
            <w:tcBorders>
              <w:top w:val="nil"/>
              <w:left w:val="nil"/>
              <w:bottom w:val="single" w:sz="4" w:space="0" w:color="auto"/>
              <w:right w:val="single" w:sz="4" w:space="0" w:color="auto"/>
            </w:tcBorders>
            <w:shd w:val="clear" w:color="auto" w:fill="auto"/>
            <w:vAlign w:val="center"/>
            <w:hideMark/>
          </w:tcPr>
          <w:p w14:paraId="3E29AA3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1793,63</w:t>
            </w:r>
          </w:p>
        </w:tc>
        <w:tc>
          <w:tcPr>
            <w:tcW w:w="446" w:type="pct"/>
            <w:tcBorders>
              <w:top w:val="nil"/>
              <w:left w:val="nil"/>
              <w:bottom w:val="single" w:sz="4" w:space="0" w:color="auto"/>
              <w:right w:val="single" w:sz="4" w:space="0" w:color="auto"/>
            </w:tcBorders>
            <w:shd w:val="clear" w:color="auto" w:fill="auto"/>
            <w:vAlign w:val="center"/>
            <w:hideMark/>
          </w:tcPr>
          <w:p w14:paraId="5F73B8B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46" w:type="pct"/>
            <w:tcBorders>
              <w:top w:val="nil"/>
              <w:left w:val="nil"/>
              <w:bottom w:val="single" w:sz="4" w:space="0" w:color="auto"/>
              <w:right w:val="single" w:sz="4" w:space="0" w:color="auto"/>
            </w:tcBorders>
            <w:shd w:val="clear" w:color="auto" w:fill="auto"/>
            <w:vAlign w:val="center"/>
            <w:hideMark/>
          </w:tcPr>
          <w:p w14:paraId="7581A39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46" w:type="pct"/>
            <w:tcBorders>
              <w:top w:val="nil"/>
              <w:left w:val="nil"/>
              <w:bottom w:val="single" w:sz="4" w:space="0" w:color="auto"/>
              <w:right w:val="single" w:sz="4" w:space="0" w:color="auto"/>
            </w:tcBorders>
            <w:shd w:val="clear" w:color="auto" w:fill="auto"/>
            <w:vAlign w:val="center"/>
            <w:hideMark/>
          </w:tcPr>
          <w:p w14:paraId="096D95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46" w:type="pct"/>
            <w:tcBorders>
              <w:top w:val="nil"/>
              <w:left w:val="nil"/>
              <w:bottom w:val="single" w:sz="4" w:space="0" w:color="auto"/>
              <w:right w:val="single" w:sz="4" w:space="0" w:color="auto"/>
            </w:tcBorders>
            <w:shd w:val="clear" w:color="auto" w:fill="auto"/>
            <w:vAlign w:val="center"/>
            <w:hideMark/>
          </w:tcPr>
          <w:p w14:paraId="4C055C5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46" w:type="pct"/>
            <w:tcBorders>
              <w:top w:val="nil"/>
              <w:left w:val="nil"/>
              <w:bottom w:val="single" w:sz="4" w:space="0" w:color="auto"/>
              <w:right w:val="single" w:sz="4" w:space="0" w:color="auto"/>
            </w:tcBorders>
            <w:shd w:val="clear" w:color="auto" w:fill="auto"/>
            <w:vAlign w:val="center"/>
            <w:hideMark/>
          </w:tcPr>
          <w:p w14:paraId="04B4B71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c>
          <w:tcPr>
            <w:tcW w:w="446" w:type="pct"/>
            <w:tcBorders>
              <w:top w:val="nil"/>
              <w:left w:val="nil"/>
              <w:bottom w:val="single" w:sz="4" w:space="0" w:color="auto"/>
              <w:right w:val="single" w:sz="4" w:space="0" w:color="auto"/>
            </w:tcBorders>
            <w:shd w:val="clear" w:color="auto" w:fill="auto"/>
            <w:vAlign w:val="center"/>
            <w:hideMark/>
          </w:tcPr>
          <w:p w14:paraId="23E007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1846,24</w:t>
            </w:r>
          </w:p>
        </w:tc>
      </w:tr>
      <w:tr w:rsidR="004B0CF9" w:rsidRPr="00116774" w14:paraId="0718925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FFF214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9AB881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490AD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11985,42</w:t>
            </w:r>
          </w:p>
        </w:tc>
        <w:tc>
          <w:tcPr>
            <w:tcW w:w="446" w:type="pct"/>
            <w:tcBorders>
              <w:top w:val="nil"/>
              <w:left w:val="nil"/>
              <w:bottom w:val="single" w:sz="4" w:space="0" w:color="auto"/>
              <w:right w:val="single" w:sz="4" w:space="0" w:color="auto"/>
            </w:tcBorders>
            <w:shd w:val="clear" w:color="auto" w:fill="auto"/>
            <w:vAlign w:val="center"/>
            <w:hideMark/>
          </w:tcPr>
          <w:p w14:paraId="2D553FB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11985,42</w:t>
            </w:r>
          </w:p>
        </w:tc>
        <w:tc>
          <w:tcPr>
            <w:tcW w:w="446" w:type="pct"/>
            <w:tcBorders>
              <w:top w:val="nil"/>
              <w:left w:val="nil"/>
              <w:bottom w:val="single" w:sz="4" w:space="0" w:color="auto"/>
              <w:right w:val="single" w:sz="4" w:space="0" w:color="auto"/>
            </w:tcBorders>
            <w:shd w:val="clear" w:color="auto" w:fill="auto"/>
            <w:vAlign w:val="center"/>
            <w:hideMark/>
          </w:tcPr>
          <w:p w14:paraId="3A7AE43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c>
          <w:tcPr>
            <w:tcW w:w="446" w:type="pct"/>
            <w:tcBorders>
              <w:top w:val="nil"/>
              <w:left w:val="nil"/>
              <w:bottom w:val="single" w:sz="4" w:space="0" w:color="auto"/>
              <w:right w:val="single" w:sz="4" w:space="0" w:color="auto"/>
            </w:tcBorders>
            <w:shd w:val="clear" w:color="auto" w:fill="auto"/>
            <w:vAlign w:val="center"/>
            <w:hideMark/>
          </w:tcPr>
          <w:p w14:paraId="1790FDE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c>
          <w:tcPr>
            <w:tcW w:w="446" w:type="pct"/>
            <w:tcBorders>
              <w:top w:val="nil"/>
              <w:left w:val="nil"/>
              <w:bottom w:val="single" w:sz="4" w:space="0" w:color="auto"/>
              <w:right w:val="single" w:sz="4" w:space="0" w:color="auto"/>
            </w:tcBorders>
            <w:shd w:val="clear" w:color="auto" w:fill="auto"/>
            <w:vAlign w:val="center"/>
            <w:hideMark/>
          </w:tcPr>
          <w:p w14:paraId="306A239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c>
          <w:tcPr>
            <w:tcW w:w="446" w:type="pct"/>
            <w:tcBorders>
              <w:top w:val="nil"/>
              <w:left w:val="nil"/>
              <w:bottom w:val="single" w:sz="4" w:space="0" w:color="auto"/>
              <w:right w:val="single" w:sz="4" w:space="0" w:color="auto"/>
            </w:tcBorders>
            <w:shd w:val="clear" w:color="auto" w:fill="auto"/>
            <w:vAlign w:val="center"/>
            <w:hideMark/>
          </w:tcPr>
          <w:p w14:paraId="72E373E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c>
          <w:tcPr>
            <w:tcW w:w="446" w:type="pct"/>
            <w:tcBorders>
              <w:top w:val="nil"/>
              <w:left w:val="nil"/>
              <w:bottom w:val="single" w:sz="4" w:space="0" w:color="auto"/>
              <w:right w:val="single" w:sz="4" w:space="0" w:color="auto"/>
            </w:tcBorders>
            <w:shd w:val="clear" w:color="auto" w:fill="auto"/>
            <w:vAlign w:val="center"/>
            <w:hideMark/>
          </w:tcPr>
          <w:p w14:paraId="1AE232E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c>
          <w:tcPr>
            <w:tcW w:w="446" w:type="pct"/>
            <w:tcBorders>
              <w:top w:val="nil"/>
              <w:left w:val="nil"/>
              <w:bottom w:val="single" w:sz="4" w:space="0" w:color="auto"/>
              <w:right w:val="single" w:sz="4" w:space="0" w:color="auto"/>
            </w:tcBorders>
            <w:shd w:val="clear" w:color="auto" w:fill="auto"/>
            <w:vAlign w:val="center"/>
            <w:hideMark/>
          </w:tcPr>
          <w:p w14:paraId="72C83E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12337,00</w:t>
            </w:r>
          </w:p>
        </w:tc>
      </w:tr>
      <w:tr w:rsidR="004B0CF9" w:rsidRPr="00116774" w14:paraId="699AC10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4B2EF3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6F90FCF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84612C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208,92</w:t>
            </w:r>
          </w:p>
        </w:tc>
        <w:tc>
          <w:tcPr>
            <w:tcW w:w="446" w:type="pct"/>
            <w:tcBorders>
              <w:top w:val="nil"/>
              <w:left w:val="nil"/>
              <w:bottom w:val="single" w:sz="4" w:space="0" w:color="auto"/>
              <w:right w:val="single" w:sz="4" w:space="0" w:color="auto"/>
            </w:tcBorders>
            <w:shd w:val="clear" w:color="auto" w:fill="auto"/>
            <w:vAlign w:val="center"/>
            <w:hideMark/>
          </w:tcPr>
          <w:p w14:paraId="234A73C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208,92</w:t>
            </w:r>
          </w:p>
        </w:tc>
        <w:tc>
          <w:tcPr>
            <w:tcW w:w="446" w:type="pct"/>
            <w:tcBorders>
              <w:top w:val="nil"/>
              <w:left w:val="nil"/>
              <w:bottom w:val="single" w:sz="4" w:space="0" w:color="auto"/>
              <w:right w:val="single" w:sz="4" w:space="0" w:color="auto"/>
            </w:tcBorders>
            <w:shd w:val="clear" w:color="auto" w:fill="auto"/>
            <w:vAlign w:val="center"/>
            <w:hideMark/>
          </w:tcPr>
          <w:p w14:paraId="7A48177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c>
          <w:tcPr>
            <w:tcW w:w="446" w:type="pct"/>
            <w:tcBorders>
              <w:top w:val="nil"/>
              <w:left w:val="nil"/>
              <w:bottom w:val="single" w:sz="4" w:space="0" w:color="auto"/>
              <w:right w:val="single" w:sz="4" w:space="0" w:color="auto"/>
            </w:tcBorders>
            <w:shd w:val="clear" w:color="auto" w:fill="auto"/>
            <w:vAlign w:val="center"/>
            <w:hideMark/>
          </w:tcPr>
          <w:p w14:paraId="3ABA2F3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c>
          <w:tcPr>
            <w:tcW w:w="446" w:type="pct"/>
            <w:tcBorders>
              <w:top w:val="nil"/>
              <w:left w:val="nil"/>
              <w:bottom w:val="single" w:sz="4" w:space="0" w:color="auto"/>
              <w:right w:val="single" w:sz="4" w:space="0" w:color="auto"/>
            </w:tcBorders>
            <w:shd w:val="clear" w:color="auto" w:fill="auto"/>
            <w:vAlign w:val="center"/>
            <w:hideMark/>
          </w:tcPr>
          <w:p w14:paraId="13B12C5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c>
          <w:tcPr>
            <w:tcW w:w="446" w:type="pct"/>
            <w:tcBorders>
              <w:top w:val="nil"/>
              <w:left w:val="nil"/>
              <w:bottom w:val="single" w:sz="4" w:space="0" w:color="auto"/>
              <w:right w:val="single" w:sz="4" w:space="0" w:color="auto"/>
            </w:tcBorders>
            <w:shd w:val="clear" w:color="auto" w:fill="auto"/>
            <w:vAlign w:val="center"/>
            <w:hideMark/>
          </w:tcPr>
          <w:p w14:paraId="0EFFC32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c>
          <w:tcPr>
            <w:tcW w:w="446" w:type="pct"/>
            <w:tcBorders>
              <w:top w:val="nil"/>
              <w:left w:val="nil"/>
              <w:bottom w:val="single" w:sz="4" w:space="0" w:color="auto"/>
              <w:right w:val="single" w:sz="4" w:space="0" w:color="auto"/>
            </w:tcBorders>
            <w:shd w:val="clear" w:color="auto" w:fill="auto"/>
            <w:vAlign w:val="center"/>
            <w:hideMark/>
          </w:tcPr>
          <w:p w14:paraId="04EE811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c>
          <w:tcPr>
            <w:tcW w:w="446" w:type="pct"/>
            <w:tcBorders>
              <w:top w:val="nil"/>
              <w:left w:val="nil"/>
              <w:bottom w:val="single" w:sz="4" w:space="0" w:color="auto"/>
              <w:right w:val="single" w:sz="4" w:space="0" w:color="auto"/>
            </w:tcBorders>
            <w:shd w:val="clear" w:color="auto" w:fill="auto"/>
            <w:vAlign w:val="center"/>
            <w:hideMark/>
          </w:tcPr>
          <w:p w14:paraId="4CDA311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225,00</w:t>
            </w:r>
          </w:p>
        </w:tc>
      </w:tr>
      <w:tr w:rsidR="004B0CF9" w:rsidRPr="00116774" w14:paraId="2CE47A0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0EC432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32D8CA3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1D28FD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11776,50</w:t>
            </w:r>
          </w:p>
        </w:tc>
        <w:tc>
          <w:tcPr>
            <w:tcW w:w="446" w:type="pct"/>
            <w:tcBorders>
              <w:top w:val="nil"/>
              <w:left w:val="nil"/>
              <w:bottom w:val="single" w:sz="4" w:space="0" w:color="auto"/>
              <w:right w:val="single" w:sz="4" w:space="0" w:color="auto"/>
            </w:tcBorders>
            <w:shd w:val="clear" w:color="auto" w:fill="auto"/>
            <w:vAlign w:val="center"/>
            <w:hideMark/>
          </w:tcPr>
          <w:p w14:paraId="45E558F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11776,50</w:t>
            </w:r>
          </w:p>
        </w:tc>
        <w:tc>
          <w:tcPr>
            <w:tcW w:w="446" w:type="pct"/>
            <w:tcBorders>
              <w:top w:val="nil"/>
              <w:left w:val="nil"/>
              <w:bottom w:val="single" w:sz="4" w:space="0" w:color="auto"/>
              <w:right w:val="single" w:sz="4" w:space="0" w:color="auto"/>
            </w:tcBorders>
            <w:shd w:val="clear" w:color="auto" w:fill="auto"/>
            <w:vAlign w:val="center"/>
            <w:hideMark/>
          </w:tcPr>
          <w:p w14:paraId="0A91D8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c>
          <w:tcPr>
            <w:tcW w:w="446" w:type="pct"/>
            <w:tcBorders>
              <w:top w:val="nil"/>
              <w:left w:val="nil"/>
              <w:bottom w:val="single" w:sz="4" w:space="0" w:color="auto"/>
              <w:right w:val="single" w:sz="4" w:space="0" w:color="auto"/>
            </w:tcBorders>
            <w:shd w:val="clear" w:color="auto" w:fill="auto"/>
            <w:vAlign w:val="center"/>
            <w:hideMark/>
          </w:tcPr>
          <w:p w14:paraId="182FC85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c>
          <w:tcPr>
            <w:tcW w:w="446" w:type="pct"/>
            <w:tcBorders>
              <w:top w:val="nil"/>
              <w:left w:val="nil"/>
              <w:bottom w:val="single" w:sz="4" w:space="0" w:color="auto"/>
              <w:right w:val="single" w:sz="4" w:space="0" w:color="auto"/>
            </w:tcBorders>
            <w:shd w:val="clear" w:color="auto" w:fill="auto"/>
            <w:vAlign w:val="center"/>
            <w:hideMark/>
          </w:tcPr>
          <w:p w14:paraId="7C2497A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c>
          <w:tcPr>
            <w:tcW w:w="446" w:type="pct"/>
            <w:tcBorders>
              <w:top w:val="nil"/>
              <w:left w:val="nil"/>
              <w:bottom w:val="single" w:sz="4" w:space="0" w:color="auto"/>
              <w:right w:val="single" w:sz="4" w:space="0" w:color="auto"/>
            </w:tcBorders>
            <w:shd w:val="clear" w:color="auto" w:fill="auto"/>
            <w:vAlign w:val="center"/>
            <w:hideMark/>
          </w:tcPr>
          <w:p w14:paraId="22D9CAE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c>
          <w:tcPr>
            <w:tcW w:w="446" w:type="pct"/>
            <w:tcBorders>
              <w:top w:val="nil"/>
              <w:left w:val="nil"/>
              <w:bottom w:val="single" w:sz="4" w:space="0" w:color="auto"/>
              <w:right w:val="single" w:sz="4" w:space="0" w:color="auto"/>
            </w:tcBorders>
            <w:shd w:val="clear" w:color="auto" w:fill="auto"/>
            <w:vAlign w:val="center"/>
            <w:hideMark/>
          </w:tcPr>
          <w:p w14:paraId="184A3B2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c>
          <w:tcPr>
            <w:tcW w:w="446" w:type="pct"/>
            <w:tcBorders>
              <w:top w:val="nil"/>
              <w:left w:val="nil"/>
              <w:bottom w:val="single" w:sz="4" w:space="0" w:color="auto"/>
              <w:right w:val="single" w:sz="4" w:space="0" w:color="auto"/>
            </w:tcBorders>
            <w:shd w:val="clear" w:color="auto" w:fill="auto"/>
            <w:vAlign w:val="center"/>
            <w:hideMark/>
          </w:tcPr>
          <w:p w14:paraId="72CC91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12112,00</w:t>
            </w:r>
          </w:p>
        </w:tc>
      </w:tr>
      <w:tr w:rsidR="004B0CF9" w:rsidRPr="00116774" w14:paraId="31354298"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542B540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1D44AFA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F1331D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2061,78</w:t>
            </w:r>
          </w:p>
        </w:tc>
        <w:tc>
          <w:tcPr>
            <w:tcW w:w="446" w:type="pct"/>
            <w:tcBorders>
              <w:top w:val="nil"/>
              <w:left w:val="nil"/>
              <w:bottom w:val="single" w:sz="4" w:space="0" w:color="auto"/>
              <w:right w:val="single" w:sz="4" w:space="0" w:color="auto"/>
            </w:tcBorders>
            <w:shd w:val="clear" w:color="auto" w:fill="auto"/>
            <w:vAlign w:val="center"/>
            <w:hideMark/>
          </w:tcPr>
          <w:p w14:paraId="4E6D053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2061,78</w:t>
            </w:r>
          </w:p>
        </w:tc>
        <w:tc>
          <w:tcPr>
            <w:tcW w:w="446" w:type="pct"/>
            <w:tcBorders>
              <w:top w:val="nil"/>
              <w:left w:val="nil"/>
              <w:bottom w:val="single" w:sz="4" w:space="0" w:color="auto"/>
              <w:right w:val="single" w:sz="4" w:space="0" w:color="auto"/>
            </w:tcBorders>
            <w:shd w:val="clear" w:color="auto" w:fill="auto"/>
            <w:vAlign w:val="center"/>
            <w:hideMark/>
          </w:tcPr>
          <w:p w14:paraId="476CDFD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c>
          <w:tcPr>
            <w:tcW w:w="446" w:type="pct"/>
            <w:tcBorders>
              <w:top w:val="nil"/>
              <w:left w:val="nil"/>
              <w:bottom w:val="single" w:sz="4" w:space="0" w:color="auto"/>
              <w:right w:val="single" w:sz="4" w:space="0" w:color="auto"/>
            </w:tcBorders>
            <w:shd w:val="clear" w:color="auto" w:fill="auto"/>
            <w:vAlign w:val="center"/>
            <w:hideMark/>
          </w:tcPr>
          <w:p w14:paraId="36D55B4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c>
          <w:tcPr>
            <w:tcW w:w="446" w:type="pct"/>
            <w:tcBorders>
              <w:top w:val="nil"/>
              <w:left w:val="nil"/>
              <w:bottom w:val="single" w:sz="4" w:space="0" w:color="auto"/>
              <w:right w:val="single" w:sz="4" w:space="0" w:color="auto"/>
            </w:tcBorders>
            <w:shd w:val="clear" w:color="auto" w:fill="auto"/>
            <w:vAlign w:val="center"/>
            <w:hideMark/>
          </w:tcPr>
          <w:p w14:paraId="321AC65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c>
          <w:tcPr>
            <w:tcW w:w="446" w:type="pct"/>
            <w:tcBorders>
              <w:top w:val="nil"/>
              <w:left w:val="nil"/>
              <w:bottom w:val="single" w:sz="4" w:space="0" w:color="auto"/>
              <w:right w:val="single" w:sz="4" w:space="0" w:color="auto"/>
            </w:tcBorders>
            <w:shd w:val="clear" w:color="auto" w:fill="auto"/>
            <w:vAlign w:val="center"/>
            <w:hideMark/>
          </w:tcPr>
          <w:p w14:paraId="48390AB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c>
          <w:tcPr>
            <w:tcW w:w="446" w:type="pct"/>
            <w:tcBorders>
              <w:top w:val="nil"/>
              <w:left w:val="nil"/>
              <w:bottom w:val="single" w:sz="4" w:space="0" w:color="auto"/>
              <w:right w:val="single" w:sz="4" w:space="0" w:color="auto"/>
            </w:tcBorders>
            <w:shd w:val="clear" w:color="auto" w:fill="auto"/>
            <w:vAlign w:val="center"/>
            <w:hideMark/>
          </w:tcPr>
          <w:p w14:paraId="4F5D176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c>
          <w:tcPr>
            <w:tcW w:w="446" w:type="pct"/>
            <w:tcBorders>
              <w:top w:val="nil"/>
              <w:left w:val="nil"/>
              <w:bottom w:val="single" w:sz="4" w:space="0" w:color="auto"/>
              <w:right w:val="single" w:sz="4" w:space="0" w:color="auto"/>
            </w:tcBorders>
            <w:shd w:val="clear" w:color="auto" w:fill="auto"/>
            <w:vAlign w:val="center"/>
            <w:hideMark/>
          </w:tcPr>
          <w:p w14:paraId="4156923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1979,00</w:t>
            </w:r>
          </w:p>
        </w:tc>
      </w:tr>
      <w:tr w:rsidR="004B0CF9" w:rsidRPr="00116774" w14:paraId="14CF12AC"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6348948A"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72774B5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593622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17,20</w:t>
            </w:r>
          </w:p>
        </w:tc>
        <w:tc>
          <w:tcPr>
            <w:tcW w:w="446" w:type="pct"/>
            <w:tcBorders>
              <w:top w:val="nil"/>
              <w:left w:val="nil"/>
              <w:bottom w:val="single" w:sz="4" w:space="0" w:color="auto"/>
              <w:right w:val="single" w:sz="4" w:space="0" w:color="auto"/>
            </w:tcBorders>
            <w:shd w:val="clear" w:color="auto" w:fill="auto"/>
            <w:vAlign w:val="center"/>
            <w:hideMark/>
          </w:tcPr>
          <w:p w14:paraId="6229B96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17,20</w:t>
            </w:r>
          </w:p>
        </w:tc>
        <w:tc>
          <w:tcPr>
            <w:tcW w:w="446" w:type="pct"/>
            <w:tcBorders>
              <w:top w:val="nil"/>
              <w:left w:val="nil"/>
              <w:bottom w:val="single" w:sz="4" w:space="0" w:color="auto"/>
              <w:right w:val="single" w:sz="4" w:space="0" w:color="auto"/>
            </w:tcBorders>
            <w:shd w:val="clear" w:color="auto" w:fill="auto"/>
            <w:vAlign w:val="center"/>
            <w:hideMark/>
          </w:tcPr>
          <w:p w14:paraId="75BA7D9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c>
          <w:tcPr>
            <w:tcW w:w="446" w:type="pct"/>
            <w:tcBorders>
              <w:top w:val="nil"/>
              <w:left w:val="nil"/>
              <w:bottom w:val="single" w:sz="4" w:space="0" w:color="auto"/>
              <w:right w:val="single" w:sz="4" w:space="0" w:color="auto"/>
            </w:tcBorders>
            <w:shd w:val="clear" w:color="auto" w:fill="auto"/>
            <w:vAlign w:val="center"/>
            <w:hideMark/>
          </w:tcPr>
          <w:p w14:paraId="0E709CD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c>
          <w:tcPr>
            <w:tcW w:w="446" w:type="pct"/>
            <w:tcBorders>
              <w:top w:val="nil"/>
              <w:left w:val="nil"/>
              <w:bottom w:val="single" w:sz="4" w:space="0" w:color="auto"/>
              <w:right w:val="single" w:sz="4" w:space="0" w:color="auto"/>
            </w:tcBorders>
            <w:shd w:val="clear" w:color="auto" w:fill="auto"/>
            <w:vAlign w:val="center"/>
            <w:hideMark/>
          </w:tcPr>
          <w:p w14:paraId="113CAFC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c>
          <w:tcPr>
            <w:tcW w:w="446" w:type="pct"/>
            <w:tcBorders>
              <w:top w:val="nil"/>
              <w:left w:val="nil"/>
              <w:bottom w:val="single" w:sz="4" w:space="0" w:color="auto"/>
              <w:right w:val="single" w:sz="4" w:space="0" w:color="auto"/>
            </w:tcBorders>
            <w:shd w:val="clear" w:color="auto" w:fill="auto"/>
            <w:vAlign w:val="center"/>
            <w:hideMark/>
          </w:tcPr>
          <w:p w14:paraId="602F50E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c>
          <w:tcPr>
            <w:tcW w:w="446" w:type="pct"/>
            <w:tcBorders>
              <w:top w:val="nil"/>
              <w:left w:val="nil"/>
              <w:bottom w:val="single" w:sz="4" w:space="0" w:color="auto"/>
              <w:right w:val="single" w:sz="4" w:space="0" w:color="auto"/>
            </w:tcBorders>
            <w:shd w:val="clear" w:color="auto" w:fill="auto"/>
            <w:vAlign w:val="center"/>
            <w:hideMark/>
          </w:tcPr>
          <w:p w14:paraId="1240C82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c>
          <w:tcPr>
            <w:tcW w:w="446" w:type="pct"/>
            <w:tcBorders>
              <w:top w:val="nil"/>
              <w:left w:val="nil"/>
              <w:bottom w:val="single" w:sz="4" w:space="0" w:color="auto"/>
              <w:right w:val="single" w:sz="4" w:space="0" w:color="auto"/>
            </w:tcBorders>
            <w:shd w:val="clear" w:color="auto" w:fill="auto"/>
            <w:vAlign w:val="center"/>
            <w:hideMark/>
          </w:tcPr>
          <w:p w14:paraId="5A4B462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16,04</w:t>
            </w:r>
          </w:p>
        </w:tc>
      </w:tr>
      <w:tr w:rsidR="004B0CF9" w:rsidRPr="00116774" w14:paraId="6A1F6F2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70C156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559E87E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DD0A78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9714,72</w:t>
            </w:r>
          </w:p>
        </w:tc>
        <w:tc>
          <w:tcPr>
            <w:tcW w:w="446" w:type="pct"/>
            <w:tcBorders>
              <w:top w:val="nil"/>
              <w:left w:val="nil"/>
              <w:bottom w:val="single" w:sz="4" w:space="0" w:color="auto"/>
              <w:right w:val="single" w:sz="4" w:space="0" w:color="auto"/>
            </w:tcBorders>
            <w:shd w:val="clear" w:color="auto" w:fill="auto"/>
            <w:vAlign w:val="center"/>
            <w:hideMark/>
          </w:tcPr>
          <w:p w14:paraId="08B87EA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9714,72</w:t>
            </w:r>
          </w:p>
        </w:tc>
        <w:tc>
          <w:tcPr>
            <w:tcW w:w="446" w:type="pct"/>
            <w:tcBorders>
              <w:top w:val="nil"/>
              <w:left w:val="nil"/>
              <w:bottom w:val="single" w:sz="4" w:space="0" w:color="auto"/>
              <w:right w:val="single" w:sz="4" w:space="0" w:color="auto"/>
            </w:tcBorders>
            <w:shd w:val="clear" w:color="auto" w:fill="auto"/>
            <w:vAlign w:val="center"/>
            <w:hideMark/>
          </w:tcPr>
          <w:p w14:paraId="28DF898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c>
          <w:tcPr>
            <w:tcW w:w="446" w:type="pct"/>
            <w:tcBorders>
              <w:top w:val="nil"/>
              <w:left w:val="nil"/>
              <w:bottom w:val="single" w:sz="4" w:space="0" w:color="auto"/>
              <w:right w:val="single" w:sz="4" w:space="0" w:color="auto"/>
            </w:tcBorders>
            <w:shd w:val="clear" w:color="auto" w:fill="auto"/>
            <w:vAlign w:val="center"/>
            <w:hideMark/>
          </w:tcPr>
          <w:p w14:paraId="22AB2CF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c>
          <w:tcPr>
            <w:tcW w:w="446" w:type="pct"/>
            <w:tcBorders>
              <w:top w:val="nil"/>
              <w:left w:val="nil"/>
              <w:bottom w:val="single" w:sz="4" w:space="0" w:color="auto"/>
              <w:right w:val="single" w:sz="4" w:space="0" w:color="auto"/>
            </w:tcBorders>
            <w:shd w:val="clear" w:color="auto" w:fill="auto"/>
            <w:vAlign w:val="center"/>
            <w:hideMark/>
          </w:tcPr>
          <w:p w14:paraId="1BE82F4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c>
          <w:tcPr>
            <w:tcW w:w="446" w:type="pct"/>
            <w:tcBorders>
              <w:top w:val="nil"/>
              <w:left w:val="nil"/>
              <w:bottom w:val="single" w:sz="4" w:space="0" w:color="auto"/>
              <w:right w:val="single" w:sz="4" w:space="0" w:color="auto"/>
            </w:tcBorders>
            <w:shd w:val="clear" w:color="auto" w:fill="auto"/>
            <w:vAlign w:val="center"/>
            <w:hideMark/>
          </w:tcPr>
          <w:p w14:paraId="3569CDA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c>
          <w:tcPr>
            <w:tcW w:w="446" w:type="pct"/>
            <w:tcBorders>
              <w:top w:val="nil"/>
              <w:left w:val="nil"/>
              <w:bottom w:val="single" w:sz="4" w:space="0" w:color="auto"/>
              <w:right w:val="single" w:sz="4" w:space="0" w:color="auto"/>
            </w:tcBorders>
            <w:shd w:val="clear" w:color="auto" w:fill="auto"/>
            <w:vAlign w:val="center"/>
            <w:hideMark/>
          </w:tcPr>
          <w:p w14:paraId="3703F90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c>
          <w:tcPr>
            <w:tcW w:w="446" w:type="pct"/>
            <w:tcBorders>
              <w:top w:val="nil"/>
              <w:left w:val="nil"/>
              <w:bottom w:val="single" w:sz="4" w:space="0" w:color="auto"/>
              <w:right w:val="single" w:sz="4" w:space="0" w:color="auto"/>
            </w:tcBorders>
            <w:shd w:val="clear" w:color="auto" w:fill="auto"/>
            <w:vAlign w:val="center"/>
            <w:hideMark/>
          </w:tcPr>
          <w:p w14:paraId="2E756E9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10133,00</w:t>
            </w:r>
          </w:p>
        </w:tc>
      </w:tr>
      <w:tr w:rsidR="004B0CF9" w:rsidRPr="00116774" w14:paraId="7CEF768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2F88AD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3F2C86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33FFB62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152,31</w:t>
            </w:r>
          </w:p>
        </w:tc>
        <w:tc>
          <w:tcPr>
            <w:tcW w:w="446" w:type="pct"/>
            <w:tcBorders>
              <w:top w:val="nil"/>
              <w:left w:val="nil"/>
              <w:bottom w:val="single" w:sz="4" w:space="0" w:color="auto"/>
              <w:right w:val="single" w:sz="4" w:space="0" w:color="auto"/>
            </w:tcBorders>
            <w:shd w:val="clear" w:color="auto" w:fill="auto"/>
            <w:vAlign w:val="center"/>
            <w:hideMark/>
          </w:tcPr>
          <w:p w14:paraId="73FC6E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152,31</w:t>
            </w:r>
          </w:p>
        </w:tc>
        <w:tc>
          <w:tcPr>
            <w:tcW w:w="446" w:type="pct"/>
            <w:tcBorders>
              <w:top w:val="nil"/>
              <w:left w:val="nil"/>
              <w:bottom w:val="single" w:sz="4" w:space="0" w:color="auto"/>
              <w:right w:val="single" w:sz="4" w:space="0" w:color="auto"/>
            </w:tcBorders>
            <w:shd w:val="clear" w:color="auto" w:fill="auto"/>
            <w:vAlign w:val="center"/>
            <w:hideMark/>
          </w:tcPr>
          <w:p w14:paraId="3632BC5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c>
          <w:tcPr>
            <w:tcW w:w="446" w:type="pct"/>
            <w:tcBorders>
              <w:top w:val="nil"/>
              <w:left w:val="nil"/>
              <w:bottom w:val="single" w:sz="4" w:space="0" w:color="auto"/>
              <w:right w:val="single" w:sz="4" w:space="0" w:color="auto"/>
            </w:tcBorders>
            <w:shd w:val="clear" w:color="auto" w:fill="auto"/>
            <w:vAlign w:val="center"/>
            <w:hideMark/>
          </w:tcPr>
          <w:p w14:paraId="5370D6D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c>
          <w:tcPr>
            <w:tcW w:w="446" w:type="pct"/>
            <w:tcBorders>
              <w:top w:val="nil"/>
              <w:left w:val="nil"/>
              <w:bottom w:val="single" w:sz="4" w:space="0" w:color="auto"/>
              <w:right w:val="single" w:sz="4" w:space="0" w:color="auto"/>
            </w:tcBorders>
            <w:shd w:val="clear" w:color="auto" w:fill="auto"/>
            <w:vAlign w:val="center"/>
            <w:hideMark/>
          </w:tcPr>
          <w:p w14:paraId="2AEE992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c>
          <w:tcPr>
            <w:tcW w:w="446" w:type="pct"/>
            <w:tcBorders>
              <w:top w:val="nil"/>
              <w:left w:val="nil"/>
              <w:bottom w:val="single" w:sz="4" w:space="0" w:color="auto"/>
              <w:right w:val="single" w:sz="4" w:space="0" w:color="auto"/>
            </w:tcBorders>
            <w:shd w:val="clear" w:color="auto" w:fill="auto"/>
            <w:vAlign w:val="center"/>
            <w:hideMark/>
          </w:tcPr>
          <w:p w14:paraId="1E77072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c>
          <w:tcPr>
            <w:tcW w:w="446" w:type="pct"/>
            <w:tcBorders>
              <w:top w:val="nil"/>
              <w:left w:val="nil"/>
              <w:bottom w:val="single" w:sz="4" w:space="0" w:color="auto"/>
              <w:right w:val="single" w:sz="4" w:space="0" w:color="auto"/>
            </w:tcBorders>
            <w:shd w:val="clear" w:color="auto" w:fill="auto"/>
            <w:vAlign w:val="center"/>
            <w:hideMark/>
          </w:tcPr>
          <w:p w14:paraId="57591DC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c>
          <w:tcPr>
            <w:tcW w:w="446" w:type="pct"/>
            <w:tcBorders>
              <w:top w:val="nil"/>
              <w:left w:val="nil"/>
              <w:bottom w:val="single" w:sz="4" w:space="0" w:color="auto"/>
              <w:right w:val="single" w:sz="4" w:space="0" w:color="auto"/>
            </w:tcBorders>
            <w:shd w:val="clear" w:color="auto" w:fill="auto"/>
            <w:vAlign w:val="center"/>
            <w:hideMark/>
          </w:tcPr>
          <w:p w14:paraId="10D9571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152,43</w:t>
            </w:r>
          </w:p>
        </w:tc>
      </w:tr>
      <w:tr w:rsidR="004B0CF9" w:rsidRPr="00116774" w14:paraId="5293460B"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A32370"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с. Карманово, ул. Набережная</w:t>
            </w:r>
            <w:r>
              <w:rPr>
                <w:rFonts w:ascii="Segoe UI" w:eastAsia="Times New Roman" w:hAnsi="Segoe UI" w:cs="Segoe UI"/>
                <w:b/>
                <w:bCs/>
                <w:color w:val="000000"/>
                <w:sz w:val="22"/>
                <w:lang w:eastAsia="ru-RU"/>
              </w:rPr>
              <w:t>,18</w:t>
            </w:r>
          </w:p>
        </w:tc>
      </w:tr>
      <w:tr w:rsidR="004B0CF9" w:rsidRPr="00116774" w14:paraId="7A06A82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6F3035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63D3F74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5C2FE9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4ADDAD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CB1713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E509E7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DC65D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33BD9C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A1F482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D1F6F8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49E2ED7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C6E6BC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632ADD82"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7E80A10F"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30,81</w:t>
            </w:r>
          </w:p>
        </w:tc>
        <w:tc>
          <w:tcPr>
            <w:tcW w:w="446" w:type="pct"/>
            <w:tcBorders>
              <w:top w:val="nil"/>
              <w:left w:val="nil"/>
              <w:bottom w:val="single" w:sz="4" w:space="0" w:color="auto"/>
              <w:right w:val="single" w:sz="4" w:space="0" w:color="auto"/>
            </w:tcBorders>
            <w:shd w:val="clear" w:color="auto" w:fill="auto"/>
            <w:vAlign w:val="center"/>
            <w:hideMark/>
          </w:tcPr>
          <w:p w14:paraId="27AFBEA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30,81</w:t>
            </w:r>
          </w:p>
        </w:tc>
        <w:tc>
          <w:tcPr>
            <w:tcW w:w="446" w:type="pct"/>
            <w:tcBorders>
              <w:top w:val="nil"/>
              <w:left w:val="nil"/>
              <w:bottom w:val="single" w:sz="4" w:space="0" w:color="auto"/>
              <w:right w:val="single" w:sz="4" w:space="0" w:color="auto"/>
            </w:tcBorders>
            <w:shd w:val="clear" w:color="auto" w:fill="auto"/>
            <w:vAlign w:val="center"/>
            <w:hideMark/>
          </w:tcPr>
          <w:p w14:paraId="1C32C10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c>
          <w:tcPr>
            <w:tcW w:w="446" w:type="pct"/>
            <w:tcBorders>
              <w:top w:val="nil"/>
              <w:left w:val="nil"/>
              <w:bottom w:val="single" w:sz="4" w:space="0" w:color="auto"/>
              <w:right w:val="single" w:sz="4" w:space="0" w:color="auto"/>
            </w:tcBorders>
            <w:shd w:val="clear" w:color="auto" w:fill="auto"/>
            <w:vAlign w:val="center"/>
            <w:hideMark/>
          </w:tcPr>
          <w:p w14:paraId="6222E1C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c>
          <w:tcPr>
            <w:tcW w:w="446" w:type="pct"/>
            <w:tcBorders>
              <w:top w:val="nil"/>
              <w:left w:val="nil"/>
              <w:bottom w:val="single" w:sz="4" w:space="0" w:color="auto"/>
              <w:right w:val="single" w:sz="4" w:space="0" w:color="auto"/>
            </w:tcBorders>
            <w:shd w:val="clear" w:color="auto" w:fill="auto"/>
            <w:vAlign w:val="center"/>
            <w:hideMark/>
          </w:tcPr>
          <w:p w14:paraId="6F3CAC1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c>
          <w:tcPr>
            <w:tcW w:w="446" w:type="pct"/>
            <w:tcBorders>
              <w:top w:val="nil"/>
              <w:left w:val="nil"/>
              <w:bottom w:val="single" w:sz="4" w:space="0" w:color="auto"/>
              <w:right w:val="single" w:sz="4" w:space="0" w:color="auto"/>
            </w:tcBorders>
            <w:shd w:val="clear" w:color="auto" w:fill="auto"/>
            <w:vAlign w:val="center"/>
            <w:hideMark/>
          </w:tcPr>
          <w:p w14:paraId="05A3DB6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c>
          <w:tcPr>
            <w:tcW w:w="446" w:type="pct"/>
            <w:tcBorders>
              <w:top w:val="nil"/>
              <w:left w:val="nil"/>
              <w:bottom w:val="single" w:sz="4" w:space="0" w:color="auto"/>
              <w:right w:val="single" w:sz="4" w:space="0" w:color="auto"/>
            </w:tcBorders>
            <w:shd w:val="clear" w:color="auto" w:fill="auto"/>
            <w:vAlign w:val="center"/>
            <w:hideMark/>
          </w:tcPr>
          <w:p w14:paraId="7A24FCD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c>
          <w:tcPr>
            <w:tcW w:w="446" w:type="pct"/>
            <w:tcBorders>
              <w:top w:val="nil"/>
              <w:left w:val="nil"/>
              <w:bottom w:val="single" w:sz="4" w:space="0" w:color="auto"/>
              <w:right w:val="single" w:sz="4" w:space="0" w:color="auto"/>
            </w:tcBorders>
            <w:shd w:val="clear" w:color="auto" w:fill="auto"/>
            <w:vAlign w:val="center"/>
            <w:hideMark/>
          </w:tcPr>
          <w:p w14:paraId="7803EE8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30,20</w:t>
            </w:r>
          </w:p>
        </w:tc>
      </w:tr>
      <w:tr w:rsidR="004B0CF9" w:rsidRPr="00116774" w14:paraId="7C2FEA8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1BDA7A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03D5AA4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36F336B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34,82</w:t>
            </w:r>
          </w:p>
        </w:tc>
        <w:tc>
          <w:tcPr>
            <w:tcW w:w="446" w:type="pct"/>
            <w:tcBorders>
              <w:top w:val="nil"/>
              <w:left w:val="nil"/>
              <w:bottom w:val="single" w:sz="4" w:space="0" w:color="auto"/>
              <w:right w:val="single" w:sz="4" w:space="0" w:color="auto"/>
            </w:tcBorders>
            <w:shd w:val="clear" w:color="auto" w:fill="auto"/>
            <w:vAlign w:val="center"/>
            <w:hideMark/>
          </w:tcPr>
          <w:p w14:paraId="2B88110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34,82</w:t>
            </w:r>
          </w:p>
        </w:tc>
        <w:tc>
          <w:tcPr>
            <w:tcW w:w="446" w:type="pct"/>
            <w:tcBorders>
              <w:top w:val="nil"/>
              <w:left w:val="nil"/>
              <w:bottom w:val="single" w:sz="4" w:space="0" w:color="auto"/>
              <w:right w:val="single" w:sz="4" w:space="0" w:color="auto"/>
            </w:tcBorders>
            <w:shd w:val="clear" w:color="auto" w:fill="auto"/>
            <w:vAlign w:val="center"/>
            <w:hideMark/>
          </w:tcPr>
          <w:p w14:paraId="1E01487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c>
          <w:tcPr>
            <w:tcW w:w="446" w:type="pct"/>
            <w:tcBorders>
              <w:top w:val="nil"/>
              <w:left w:val="nil"/>
              <w:bottom w:val="single" w:sz="4" w:space="0" w:color="auto"/>
              <w:right w:val="single" w:sz="4" w:space="0" w:color="auto"/>
            </w:tcBorders>
            <w:shd w:val="clear" w:color="auto" w:fill="auto"/>
            <w:vAlign w:val="center"/>
            <w:hideMark/>
          </w:tcPr>
          <w:p w14:paraId="3246467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c>
          <w:tcPr>
            <w:tcW w:w="446" w:type="pct"/>
            <w:tcBorders>
              <w:top w:val="nil"/>
              <w:left w:val="nil"/>
              <w:bottom w:val="single" w:sz="4" w:space="0" w:color="auto"/>
              <w:right w:val="single" w:sz="4" w:space="0" w:color="auto"/>
            </w:tcBorders>
            <w:shd w:val="clear" w:color="auto" w:fill="auto"/>
            <w:vAlign w:val="center"/>
            <w:hideMark/>
          </w:tcPr>
          <w:p w14:paraId="4D0AFEE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c>
          <w:tcPr>
            <w:tcW w:w="446" w:type="pct"/>
            <w:tcBorders>
              <w:top w:val="nil"/>
              <w:left w:val="nil"/>
              <w:bottom w:val="single" w:sz="4" w:space="0" w:color="auto"/>
              <w:right w:val="single" w:sz="4" w:space="0" w:color="auto"/>
            </w:tcBorders>
            <w:shd w:val="clear" w:color="auto" w:fill="auto"/>
            <w:vAlign w:val="center"/>
            <w:hideMark/>
          </w:tcPr>
          <w:p w14:paraId="39E1C76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c>
          <w:tcPr>
            <w:tcW w:w="446" w:type="pct"/>
            <w:tcBorders>
              <w:top w:val="nil"/>
              <w:left w:val="nil"/>
              <w:bottom w:val="single" w:sz="4" w:space="0" w:color="auto"/>
              <w:right w:val="single" w:sz="4" w:space="0" w:color="auto"/>
            </w:tcBorders>
            <w:shd w:val="clear" w:color="auto" w:fill="auto"/>
            <w:vAlign w:val="center"/>
            <w:hideMark/>
          </w:tcPr>
          <w:p w14:paraId="25AC5C7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c>
          <w:tcPr>
            <w:tcW w:w="446" w:type="pct"/>
            <w:tcBorders>
              <w:top w:val="nil"/>
              <w:left w:val="nil"/>
              <w:bottom w:val="single" w:sz="4" w:space="0" w:color="auto"/>
              <w:right w:val="single" w:sz="4" w:space="0" w:color="auto"/>
            </w:tcBorders>
            <w:shd w:val="clear" w:color="auto" w:fill="auto"/>
            <w:vAlign w:val="center"/>
            <w:hideMark/>
          </w:tcPr>
          <w:p w14:paraId="6064201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34,13</w:t>
            </w:r>
          </w:p>
        </w:tc>
      </w:tr>
      <w:tr w:rsidR="004B0CF9" w:rsidRPr="00116774" w14:paraId="3F1A299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545CEAE"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7216D08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04B041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225,10</w:t>
            </w:r>
          </w:p>
        </w:tc>
        <w:tc>
          <w:tcPr>
            <w:tcW w:w="446" w:type="pct"/>
            <w:tcBorders>
              <w:top w:val="nil"/>
              <w:left w:val="nil"/>
              <w:bottom w:val="single" w:sz="4" w:space="0" w:color="auto"/>
              <w:right w:val="single" w:sz="4" w:space="0" w:color="auto"/>
            </w:tcBorders>
            <w:shd w:val="clear" w:color="auto" w:fill="auto"/>
            <w:vAlign w:val="center"/>
            <w:hideMark/>
          </w:tcPr>
          <w:p w14:paraId="08E9BF8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225,10</w:t>
            </w:r>
          </w:p>
        </w:tc>
        <w:tc>
          <w:tcPr>
            <w:tcW w:w="446" w:type="pct"/>
            <w:tcBorders>
              <w:top w:val="nil"/>
              <w:left w:val="nil"/>
              <w:bottom w:val="single" w:sz="4" w:space="0" w:color="auto"/>
              <w:right w:val="single" w:sz="4" w:space="0" w:color="auto"/>
            </w:tcBorders>
            <w:shd w:val="clear" w:color="auto" w:fill="auto"/>
            <w:vAlign w:val="center"/>
            <w:hideMark/>
          </w:tcPr>
          <w:p w14:paraId="0A66572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c>
          <w:tcPr>
            <w:tcW w:w="446" w:type="pct"/>
            <w:tcBorders>
              <w:top w:val="nil"/>
              <w:left w:val="nil"/>
              <w:bottom w:val="single" w:sz="4" w:space="0" w:color="auto"/>
              <w:right w:val="single" w:sz="4" w:space="0" w:color="auto"/>
            </w:tcBorders>
            <w:shd w:val="clear" w:color="auto" w:fill="auto"/>
            <w:vAlign w:val="center"/>
            <w:hideMark/>
          </w:tcPr>
          <w:p w14:paraId="132AE96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c>
          <w:tcPr>
            <w:tcW w:w="446" w:type="pct"/>
            <w:tcBorders>
              <w:top w:val="nil"/>
              <w:left w:val="nil"/>
              <w:bottom w:val="single" w:sz="4" w:space="0" w:color="auto"/>
              <w:right w:val="single" w:sz="4" w:space="0" w:color="auto"/>
            </w:tcBorders>
            <w:shd w:val="clear" w:color="auto" w:fill="auto"/>
            <w:vAlign w:val="center"/>
            <w:hideMark/>
          </w:tcPr>
          <w:p w14:paraId="7048297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c>
          <w:tcPr>
            <w:tcW w:w="446" w:type="pct"/>
            <w:tcBorders>
              <w:top w:val="nil"/>
              <w:left w:val="nil"/>
              <w:bottom w:val="single" w:sz="4" w:space="0" w:color="auto"/>
              <w:right w:val="single" w:sz="4" w:space="0" w:color="auto"/>
            </w:tcBorders>
            <w:shd w:val="clear" w:color="auto" w:fill="auto"/>
            <w:vAlign w:val="center"/>
            <w:hideMark/>
          </w:tcPr>
          <w:p w14:paraId="1B6CBF4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c>
          <w:tcPr>
            <w:tcW w:w="446" w:type="pct"/>
            <w:tcBorders>
              <w:top w:val="nil"/>
              <w:left w:val="nil"/>
              <w:bottom w:val="single" w:sz="4" w:space="0" w:color="auto"/>
              <w:right w:val="single" w:sz="4" w:space="0" w:color="auto"/>
            </w:tcBorders>
            <w:shd w:val="clear" w:color="auto" w:fill="auto"/>
            <w:vAlign w:val="center"/>
            <w:hideMark/>
          </w:tcPr>
          <w:p w14:paraId="35F223D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c>
          <w:tcPr>
            <w:tcW w:w="446" w:type="pct"/>
            <w:tcBorders>
              <w:top w:val="nil"/>
              <w:left w:val="nil"/>
              <w:bottom w:val="single" w:sz="4" w:space="0" w:color="auto"/>
              <w:right w:val="single" w:sz="4" w:space="0" w:color="auto"/>
            </w:tcBorders>
            <w:shd w:val="clear" w:color="auto" w:fill="auto"/>
            <w:vAlign w:val="center"/>
            <w:hideMark/>
          </w:tcPr>
          <w:p w14:paraId="2554BE6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220,66</w:t>
            </w:r>
          </w:p>
        </w:tc>
      </w:tr>
      <w:tr w:rsidR="004B0CF9" w:rsidRPr="00116774" w14:paraId="524B964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9BAAFC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39F6D71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DA646C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2,40</w:t>
            </w:r>
          </w:p>
        </w:tc>
        <w:tc>
          <w:tcPr>
            <w:tcW w:w="446" w:type="pct"/>
            <w:tcBorders>
              <w:top w:val="nil"/>
              <w:left w:val="nil"/>
              <w:bottom w:val="single" w:sz="4" w:space="0" w:color="auto"/>
              <w:right w:val="single" w:sz="4" w:space="0" w:color="auto"/>
            </w:tcBorders>
            <w:shd w:val="clear" w:color="auto" w:fill="auto"/>
            <w:vAlign w:val="center"/>
            <w:hideMark/>
          </w:tcPr>
          <w:p w14:paraId="7EF512D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2,40</w:t>
            </w:r>
          </w:p>
        </w:tc>
        <w:tc>
          <w:tcPr>
            <w:tcW w:w="446" w:type="pct"/>
            <w:tcBorders>
              <w:top w:val="nil"/>
              <w:left w:val="nil"/>
              <w:bottom w:val="single" w:sz="4" w:space="0" w:color="auto"/>
              <w:right w:val="single" w:sz="4" w:space="0" w:color="auto"/>
            </w:tcBorders>
            <w:shd w:val="clear" w:color="auto" w:fill="auto"/>
            <w:vAlign w:val="center"/>
            <w:hideMark/>
          </w:tcPr>
          <w:p w14:paraId="1AE0627A" w14:textId="77777777" w:rsidR="004B0CF9" w:rsidRPr="003A5C27" w:rsidRDefault="004B0CF9" w:rsidP="004B0CF9">
            <w:pPr>
              <w:jc w:val="center"/>
              <w:outlineLvl w:val="0"/>
              <w:rPr>
                <w:rFonts w:ascii="Segoe UI" w:hAnsi="Segoe UI" w:cs="Segoe UI"/>
                <w:color w:val="000000"/>
                <w:sz w:val="22"/>
              </w:rPr>
            </w:pPr>
            <w:r w:rsidRPr="003A5C27">
              <w:rPr>
                <w:rFonts w:ascii="Segoe UI" w:hAnsi="Segoe UI" w:cs="Segoe UI"/>
                <w:color w:val="000000"/>
                <w:sz w:val="22"/>
              </w:rPr>
              <w:t>2,37</w:t>
            </w:r>
          </w:p>
        </w:tc>
        <w:tc>
          <w:tcPr>
            <w:tcW w:w="446" w:type="pct"/>
            <w:tcBorders>
              <w:top w:val="nil"/>
              <w:left w:val="nil"/>
              <w:bottom w:val="single" w:sz="4" w:space="0" w:color="auto"/>
              <w:right w:val="single" w:sz="4" w:space="0" w:color="auto"/>
            </w:tcBorders>
            <w:shd w:val="clear" w:color="auto" w:fill="auto"/>
            <w:vAlign w:val="center"/>
            <w:hideMark/>
          </w:tcPr>
          <w:p w14:paraId="2D2EA7C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2,37</w:t>
            </w:r>
          </w:p>
        </w:tc>
        <w:tc>
          <w:tcPr>
            <w:tcW w:w="446" w:type="pct"/>
            <w:tcBorders>
              <w:top w:val="nil"/>
              <w:left w:val="nil"/>
              <w:bottom w:val="single" w:sz="4" w:space="0" w:color="auto"/>
              <w:right w:val="single" w:sz="4" w:space="0" w:color="auto"/>
            </w:tcBorders>
            <w:shd w:val="clear" w:color="auto" w:fill="auto"/>
            <w:vAlign w:val="center"/>
            <w:hideMark/>
          </w:tcPr>
          <w:p w14:paraId="71E765B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2,37</w:t>
            </w:r>
          </w:p>
        </w:tc>
        <w:tc>
          <w:tcPr>
            <w:tcW w:w="446" w:type="pct"/>
            <w:tcBorders>
              <w:top w:val="nil"/>
              <w:left w:val="nil"/>
              <w:bottom w:val="single" w:sz="4" w:space="0" w:color="auto"/>
              <w:right w:val="single" w:sz="4" w:space="0" w:color="auto"/>
            </w:tcBorders>
            <w:shd w:val="clear" w:color="auto" w:fill="auto"/>
            <w:vAlign w:val="center"/>
            <w:hideMark/>
          </w:tcPr>
          <w:p w14:paraId="55370BC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2,37</w:t>
            </w:r>
          </w:p>
        </w:tc>
        <w:tc>
          <w:tcPr>
            <w:tcW w:w="446" w:type="pct"/>
            <w:tcBorders>
              <w:top w:val="nil"/>
              <w:left w:val="nil"/>
              <w:bottom w:val="single" w:sz="4" w:space="0" w:color="auto"/>
              <w:right w:val="single" w:sz="4" w:space="0" w:color="auto"/>
            </w:tcBorders>
            <w:shd w:val="clear" w:color="auto" w:fill="auto"/>
            <w:vAlign w:val="center"/>
            <w:hideMark/>
          </w:tcPr>
          <w:p w14:paraId="3BCCB95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2,37</w:t>
            </w:r>
          </w:p>
        </w:tc>
        <w:tc>
          <w:tcPr>
            <w:tcW w:w="446" w:type="pct"/>
            <w:tcBorders>
              <w:top w:val="nil"/>
              <w:left w:val="nil"/>
              <w:bottom w:val="single" w:sz="4" w:space="0" w:color="auto"/>
              <w:right w:val="single" w:sz="4" w:space="0" w:color="auto"/>
            </w:tcBorders>
            <w:shd w:val="clear" w:color="auto" w:fill="auto"/>
            <w:vAlign w:val="center"/>
            <w:hideMark/>
          </w:tcPr>
          <w:p w14:paraId="37EE76A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2,37</w:t>
            </w:r>
          </w:p>
        </w:tc>
      </w:tr>
      <w:tr w:rsidR="004B0CF9" w:rsidRPr="00116774" w14:paraId="4A2B8B3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8D1DE7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664F600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E24CC1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222,70</w:t>
            </w:r>
          </w:p>
        </w:tc>
        <w:tc>
          <w:tcPr>
            <w:tcW w:w="446" w:type="pct"/>
            <w:tcBorders>
              <w:top w:val="nil"/>
              <w:left w:val="nil"/>
              <w:bottom w:val="single" w:sz="4" w:space="0" w:color="auto"/>
              <w:right w:val="single" w:sz="4" w:space="0" w:color="auto"/>
            </w:tcBorders>
            <w:shd w:val="clear" w:color="auto" w:fill="auto"/>
            <w:vAlign w:val="center"/>
            <w:hideMark/>
          </w:tcPr>
          <w:p w14:paraId="34B70B8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222,70</w:t>
            </w:r>
          </w:p>
        </w:tc>
        <w:tc>
          <w:tcPr>
            <w:tcW w:w="446" w:type="pct"/>
            <w:tcBorders>
              <w:top w:val="nil"/>
              <w:left w:val="nil"/>
              <w:bottom w:val="single" w:sz="4" w:space="0" w:color="auto"/>
              <w:right w:val="single" w:sz="4" w:space="0" w:color="auto"/>
            </w:tcBorders>
            <w:shd w:val="clear" w:color="auto" w:fill="auto"/>
            <w:vAlign w:val="center"/>
            <w:hideMark/>
          </w:tcPr>
          <w:p w14:paraId="6D427DE7" w14:textId="77777777" w:rsidR="004B0CF9" w:rsidRPr="003A5C27" w:rsidRDefault="004B0CF9" w:rsidP="004B0CF9">
            <w:pPr>
              <w:jc w:val="center"/>
              <w:outlineLvl w:val="0"/>
              <w:rPr>
                <w:rFonts w:ascii="Segoe UI" w:hAnsi="Segoe UI" w:cs="Segoe UI"/>
                <w:color w:val="000000"/>
                <w:sz w:val="22"/>
              </w:rPr>
            </w:pPr>
            <w:r w:rsidRPr="003A5C27">
              <w:rPr>
                <w:rFonts w:ascii="Segoe UI" w:hAnsi="Segoe UI" w:cs="Segoe UI"/>
                <w:color w:val="000000"/>
                <w:sz w:val="22"/>
              </w:rPr>
              <w:t>218,29</w:t>
            </w:r>
          </w:p>
        </w:tc>
        <w:tc>
          <w:tcPr>
            <w:tcW w:w="446" w:type="pct"/>
            <w:tcBorders>
              <w:top w:val="nil"/>
              <w:left w:val="nil"/>
              <w:bottom w:val="single" w:sz="4" w:space="0" w:color="auto"/>
              <w:right w:val="single" w:sz="4" w:space="0" w:color="auto"/>
            </w:tcBorders>
            <w:shd w:val="clear" w:color="auto" w:fill="auto"/>
            <w:vAlign w:val="center"/>
            <w:hideMark/>
          </w:tcPr>
          <w:p w14:paraId="2AE4FFC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218,29</w:t>
            </w:r>
          </w:p>
        </w:tc>
        <w:tc>
          <w:tcPr>
            <w:tcW w:w="446" w:type="pct"/>
            <w:tcBorders>
              <w:top w:val="nil"/>
              <w:left w:val="nil"/>
              <w:bottom w:val="single" w:sz="4" w:space="0" w:color="auto"/>
              <w:right w:val="single" w:sz="4" w:space="0" w:color="auto"/>
            </w:tcBorders>
            <w:shd w:val="clear" w:color="auto" w:fill="auto"/>
            <w:vAlign w:val="center"/>
            <w:hideMark/>
          </w:tcPr>
          <w:p w14:paraId="2E354EA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218,29</w:t>
            </w:r>
          </w:p>
        </w:tc>
        <w:tc>
          <w:tcPr>
            <w:tcW w:w="446" w:type="pct"/>
            <w:tcBorders>
              <w:top w:val="nil"/>
              <w:left w:val="nil"/>
              <w:bottom w:val="single" w:sz="4" w:space="0" w:color="auto"/>
              <w:right w:val="single" w:sz="4" w:space="0" w:color="auto"/>
            </w:tcBorders>
            <w:shd w:val="clear" w:color="auto" w:fill="auto"/>
            <w:vAlign w:val="center"/>
            <w:hideMark/>
          </w:tcPr>
          <w:p w14:paraId="4E185DC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218,29</w:t>
            </w:r>
          </w:p>
        </w:tc>
        <w:tc>
          <w:tcPr>
            <w:tcW w:w="446" w:type="pct"/>
            <w:tcBorders>
              <w:top w:val="nil"/>
              <w:left w:val="nil"/>
              <w:bottom w:val="single" w:sz="4" w:space="0" w:color="auto"/>
              <w:right w:val="single" w:sz="4" w:space="0" w:color="auto"/>
            </w:tcBorders>
            <w:shd w:val="clear" w:color="auto" w:fill="auto"/>
            <w:vAlign w:val="center"/>
            <w:hideMark/>
          </w:tcPr>
          <w:p w14:paraId="17D34D3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218,29</w:t>
            </w:r>
          </w:p>
        </w:tc>
        <w:tc>
          <w:tcPr>
            <w:tcW w:w="446" w:type="pct"/>
            <w:tcBorders>
              <w:top w:val="nil"/>
              <w:left w:val="nil"/>
              <w:bottom w:val="single" w:sz="4" w:space="0" w:color="auto"/>
              <w:right w:val="single" w:sz="4" w:space="0" w:color="auto"/>
            </w:tcBorders>
            <w:shd w:val="clear" w:color="auto" w:fill="auto"/>
            <w:vAlign w:val="center"/>
            <w:hideMark/>
          </w:tcPr>
          <w:p w14:paraId="2046760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218,29</w:t>
            </w:r>
          </w:p>
        </w:tc>
      </w:tr>
      <w:tr w:rsidR="004B0CF9" w:rsidRPr="00116774" w14:paraId="1122E38C"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3899E0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5180E1A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85D1BA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06FAD60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5FF15D6C" w14:textId="77777777" w:rsidR="004B0CF9" w:rsidRPr="003A5C27" w:rsidRDefault="004B0CF9" w:rsidP="004B0CF9">
            <w:pPr>
              <w:jc w:val="center"/>
              <w:outlineLvl w:val="0"/>
              <w:rPr>
                <w:rFonts w:ascii="Segoe UI" w:hAnsi="Segoe UI" w:cs="Segoe UI"/>
                <w:color w:val="000000"/>
                <w:sz w:val="22"/>
              </w:rPr>
            </w:pPr>
            <w:r w:rsidRPr="003A5C27">
              <w:rPr>
                <w:rFonts w:ascii="Segoe UI" w:hAnsi="Segoe UI" w:cs="Segoe UI"/>
                <w:color w:val="000000"/>
                <w:sz w:val="22"/>
              </w:rPr>
              <w:t>2,29</w:t>
            </w:r>
          </w:p>
        </w:tc>
        <w:tc>
          <w:tcPr>
            <w:tcW w:w="446" w:type="pct"/>
            <w:tcBorders>
              <w:top w:val="nil"/>
              <w:left w:val="nil"/>
              <w:bottom w:val="single" w:sz="4" w:space="0" w:color="auto"/>
              <w:right w:val="single" w:sz="4" w:space="0" w:color="auto"/>
            </w:tcBorders>
            <w:shd w:val="clear" w:color="auto" w:fill="auto"/>
            <w:vAlign w:val="center"/>
            <w:hideMark/>
          </w:tcPr>
          <w:p w14:paraId="4999EFB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2,29</w:t>
            </w:r>
          </w:p>
        </w:tc>
        <w:tc>
          <w:tcPr>
            <w:tcW w:w="446" w:type="pct"/>
            <w:tcBorders>
              <w:top w:val="nil"/>
              <w:left w:val="nil"/>
              <w:bottom w:val="single" w:sz="4" w:space="0" w:color="auto"/>
              <w:right w:val="single" w:sz="4" w:space="0" w:color="auto"/>
            </w:tcBorders>
            <w:shd w:val="clear" w:color="auto" w:fill="auto"/>
            <w:vAlign w:val="center"/>
            <w:hideMark/>
          </w:tcPr>
          <w:p w14:paraId="318F415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2,29</w:t>
            </w:r>
          </w:p>
        </w:tc>
        <w:tc>
          <w:tcPr>
            <w:tcW w:w="446" w:type="pct"/>
            <w:tcBorders>
              <w:top w:val="nil"/>
              <w:left w:val="nil"/>
              <w:bottom w:val="single" w:sz="4" w:space="0" w:color="auto"/>
              <w:right w:val="single" w:sz="4" w:space="0" w:color="auto"/>
            </w:tcBorders>
            <w:shd w:val="clear" w:color="auto" w:fill="auto"/>
            <w:vAlign w:val="center"/>
            <w:hideMark/>
          </w:tcPr>
          <w:p w14:paraId="5FCB517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2,29</w:t>
            </w:r>
          </w:p>
        </w:tc>
        <w:tc>
          <w:tcPr>
            <w:tcW w:w="446" w:type="pct"/>
            <w:tcBorders>
              <w:top w:val="nil"/>
              <w:left w:val="nil"/>
              <w:bottom w:val="single" w:sz="4" w:space="0" w:color="auto"/>
              <w:right w:val="single" w:sz="4" w:space="0" w:color="auto"/>
            </w:tcBorders>
            <w:shd w:val="clear" w:color="auto" w:fill="auto"/>
            <w:vAlign w:val="center"/>
            <w:hideMark/>
          </w:tcPr>
          <w:p w14:paraId="16023E4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2,29</w:t>
            </w:r>
          </w:p>
        </w:tc>
        <w:tc>
          <w:tcPr>
            <w:tcW w:w="446" w:type="pct"/>
            <w:tcBorders>
              <w:top w:val="nil"/>
              <w:left w:val="nil"/>
              <w:bottom w:val="single" w:sz="4" w:space="0" w:color="auto"/>
              <w:right w:val="single" w:sz="4" w:space="0" w:color="auto"/>
            </w:tcBorders>
            <w:shd w:val="clear" w:color="auto" w:fill="auto"/>
            <w:vAlign w:val="center"/>
            <w:hideMark/>
          </w:tcPr>
          <w:p w14:paraId="6F1B9B5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2,29</w:t>
            </w:r>
          </w:p>
        </w:tc>
      </w:tr>
      <w:tr w:rsidR="004B0CF9" w:rsidRPr="00116774" w14:paraId="51B70C79"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0280396C"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0C27834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2E3361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419F33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138BF716" w14:textId="77777777" w:rsidR="004B0CF9" w:rsidRPr="003A5C27" w:rsidRDefault="004B0CF9" w:rsidP="004B0CF9">
            <w:pPr>
              <w:jc w:val="center"/>
              <w:outlineLvl w:val="0"/>
              <w:rPr>
                <w:rFonts w:ascii="Segoe UI" w:hAnsi="Segoe UI" w:cs="Segoe UI"/>
                <w:color w:val="000000"/>
                <w:sz w:val="22"/>
              </w:rPr>
            </w:pPr>
            <w:r w:rsidRPr="003A5C27">
              <w:rPr>
                <w:rFonts w:ascii="Segoe UI" w:hAnsi="Segoe UI" w:cs="Segoe UI"/>
                <w:color w:val="000000"/>
                <w:sz w:val="22"/>
              </w:rPr>
              <w:t>1,04</w:t>
            </w:r>
          </w:p>
        </w:tc>
        <w:tc>
          <w:tcPr>
            <w:tcW w:w="446" w:type="pct"/>
            <w:tcBorders>
              <w:top w:val="nil"/>
              <w:left w:val="nil"/>
              <w:bottom w:val="single" w:sz="4" w:space="0" w:color="auto"/>
              <w:right w:val="single" w:sz="4" w:space="0" w:color="auto"/>
            </w:tcBorders>
            <w:shd w:val="clear" w:color="auto" w:fill="auto"/>
            <w:vAlign w:val="center"/>
            <w:hideMark/>
          </w:tcPr>
          <w:p w14:paraId="7B92D3C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1,04</w:t>
            </w:r>
          </w:p>
        </w:tc>
        <w:tc>
          <w:tcPr>
            <w:tcW w:w="446" w:type="pct"/>
            <w:tcBorders>
              <w:top w:val="nil"/>
              <w:left w:val="nil"/>
              <w:bottom w:val="single" w:sz="4" w:space="0" w:color="auto"/>
              <w:right w:val="single" w:sz="4" w:space="0" w:color="auto"/>
            </w:tcBorders>
            <w:shd w:val="clear" w:color="auto" w:fill="auto"/>
            <w:vAlign w:val="center"/>
            <w:hideMark/>
          </w:tcPr>
          <w:p w14:paraId="4AD3F38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1,04</w:t>
            </w:r>
          </w:p>
        </w:tc>
        <w:tc>
          <w:tcPr>
            <w:tcW w:w="446" w:type="pct"/>
            <w:tcBorders>
              <w:top w:val="nil"/>
              <w:left w:val="nil"/>
              <w:bottom w:val="single" w:sz="4" w:space="0" w:color="auto"/>
              <w:right w:val="single" w:sz="4" w:space="0" w:color="auto"/>
            </w:tcBorders>
            <w:shd w:val="clear" w:color="auto" w:fill="auto"/>
            <w:vAlign w:val="center"/>
            <w:hideMark/>
          </w:tcPr>
          <w:p w14:paraId="40335C2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1,04</w:t>
            </w:r>
          </w:p>
        </w:tc>
        <w:tc>
          <w:tcPr>
            <w:tcW w:w="446" w:type="pct"/>
            <w:tcBorders>
              <w:top w:val="nil"/>
              <w:left w:val="nil"/>
              <w:bottom w:val="single" w:sz="4" w:space="0" w:color="auto"/>
              <w:right w:val="single" w:sz="4" w:space="0" w:color="auto"/>
            </w:tcBorders>
            <w:shd w:val="clear" w:color="auto" w:fill="auto"/>
            <w:vAlign w:val="center"/>
            <w:hideMark/>
          </w:tcPr>
          <w:p w14:paraId="0D62847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1,04</w:t>
            </w:r>
          </w:p>
        </w:tc>
        <w:tc>
          <w:tcPr>
            <w:tcW w:w="446" w:type="pct"/>
            <w:tcBorders>
              <w:top w:val="nil"/>
              <w:left w:val="nil"/>
              <w:bottom w:val="single" w:sz="4" w:space="0" w:color="auto"/>
              <w:right w:val="single" w:sz="4" w:space="0" w:color="auto"/>
            </w:tcBorders>
            <w:shd w:val="clear" w:color="auto" w:fill="auto"/>
            <w:vAlign w:val="center"/>
            <w:hideMark/>
          </w:tcPr>
          <w:p w14:paraId="17812D6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1,04</w:t>
            </w:r>
          </w:p>
        </w:tc>
      </w:tr>
      <w:tr w:rsidR="004B0CF9" w:rsidRPr="00116774" w14:paraId="21D34E5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666722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5336D142"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906B1B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220,70</w:t>
            </w:r>
          </w:p>
        </w:tc>
        <w:tc>
          <w:tcPr>
            <w:tcW w:w="446" w:type="pct"/>
            <w:tcBorders>
              <w:top w:val="nil"/>
              <w:left w:val="nil"/>
              <w:bottom w:val="single" w:sz="4" w:space="0" w:color="auto"/>
              <w:right w:val="single" w:sz="4" w:space="0" w:color="auto"/>
            </w:tcBorders>
            <w:shd w:val="clear" w:color="auto" w:fill="auto"/>
            <w:vAlign w:val="center"/>
            <w:hideMark/>
          </w:tcPr>
          <w:p w14:paraId="10DC59B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220,70</w:t>
            </w:r>
          </w:p>
        </w:tc>
        <w:tc>
          <w:tcPr>
            <w:tcW w:w="446" w:type="pct"/>
            <w:tcBorders>
              <w:top w:val="nil"/>
              <w:left w:val="nil"/>
              <w:bottom w:val="single" w:sz="4" w:space="0" w:color="auto"/>
              <w:right w:val="single" w:sz="4" w:space="0" w:color="auto"/>
            </w:tcBorders>
            <w:shd w:val="clear" w:color="auto" w:fill="auto"/>
            <w:vAlign w:val="center"/>
            <w:hideMark/>
          </w:tcPr>
          <w:p w14:paraId="706A060F" w14:textId="77777777" w:rsidR="004B0CF9" w:rsidRPr="003A5C27" w:rsidRDefault="004B0CF9" w:rsidP="004B0CF9">
            <w:pPr>
              <w:jc w:val="center"/>
              <w:outlineLvl w:val="0"/>
              <w:rPr>
                <w:rFonts w:ascii="Segoe UI" w:hAnsi="Segoe UI" w:cs="Segoe UI"/>
                <w:color w:val="000000"/>
                <w:sz w:val="22"/>
              </w:rPr>
            </w:pPr>
            <w:r w:rsidRPr="003A5C27">
              <w:rPr>
                <w:rFonts w:ascii="Segoe UI" w:hAnsi="Segoe UI" w:cs="Segoe UI"/>
                <w:color w:val="000000"/>
                <w:sz w:val="22"/>
              </w:rPr>
              <w:t>216,00</w:t>
            </w:r>
          </w:p>
        </w:tc>
        <w:tc>
          <w:tcPr>
            <w:tcW w:w="446" w:type="pct"/>
            <w:tcBorders>
              <w:top w:val="nil"/>
              <w:left w:val="nil"/>
              <w:bottom w:val="single" w:sz="4" w:space="0" w:color="auto"/>
              <w:right w:val="single" w:sz="4" w:space="0" w:color="auto"/>
            </w:tcBorders>
            <w:shd w:val="clear" w:color="auto" w:fill="auto"/>
            <w:vAlign w:val="center"/>
            <w:hideMark/>
          </w:tcPr>
          <w:p w14:paraId="2E776C1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216,00</w:t>
            </w:r>
          </w:p>
        </w:tc>
        <w:tc>
          <w:tcPr>
            <w:tcW w:w="446" w:type="pct"/>
            <w:tcBorders>
              <w:top w:val="nil"/>
              <w:left w:val="nil"/>
              <w:bottom w:val="single" w:sz="4" w:space="0" w:color="auto"/>
              <w:right w:val="single" w:sz="4" w:space="0" w:color="auto"/>
            </w:tcBorders>
            <w:shd w:val="clear" w:color="auto" w:fill="auto"/>
            <w:vAlign w:val="center"/>
            <w:hideMark/>
          </w:tcPr>
          <w:p w14:paraId="367A143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216,00</w:t>
            </w:r>
          </w:p>
        </w:tc>
        <w:tc>
          <w:tcPr>
            <w:tcW w:w="446" w:type="pct"/>
            <w:tcBorders>
              <w:top w:val="nil"/>
              <w:left w:val="nil"/>
              <w:bottom w:val="single" w:sz="4" w:space="0" w:color="auto"/>
              <w:right w:val="single" w:sz="4" w:space="0" w:color="auto"/>
            </w:tcBorders>
            <w:shd w:val="clear" w:color="auto" w:fill="auto"/>
            <w:vAlign w:val="center"/>
            <w:hideMark/>
          </w:tcPr>
          <w:p w14:paraId="0466000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216,00</w:t>
            </w:r>
          </w:p>
        </w:tc>
        <w:tc>
          <w:tcPr>
            <w:tcW w:w="446" w:type="pct"/>
            <w:tcBorders>
              <w:top w:val="nil"/>
              <w:left w:val="nil"/>
              <w:bottom w:val="single" w:sz="4" w:space="0" w:color="auto"/>
              <w:right w:val="single" w:sz="4" w:space="0" w:color="auto"/>
            </w:tcBorders>
            <w:shd w:val="clear" w:color="auto" w:fill="auto"/>
            <w:vAlign w:val="center"/>
            <w:hideMark/>
          </w:tcPr>
          <w:p w14:paraId="581C176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216,00</w:t>
            </w:r>
          </w:p>
        </w:tc>
        <w:tc>
          <w:tcPr>
            <w:tcW w:w="446" w:type="pct"/>
            <w:tcBorders>
              <w:top w:val="nil"/>
              <w:left w:val="nil"/>
              <w:bottom w:val="single" w:sz="4" w:space="0" w:color="auto"/>
              <w:right w:val="single" w:sz="4" w:space="0" w:color="auto"/>
            </w:tcBorders>
            <w:shd w:val="clear" w:color="auto" w:fill="auto"/>
            <w:vAlign w:val="center"/>
            <w:hideMark/>
          </w:tcPr>
          <w:p w14:paraId="48B9FAB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216,00</w:t>
            </w:r>
          </w:p>
        </w:tc>
      </w:tr>
      <w:tr w:rsidR="004B0CF9" w:rsidRPr="00116774" w14:paraId="7712AD9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270302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4F3060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5A3B228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156,33</w:t>
            </w:r>
          </w:p>
        </w:tc>
        <w:tc>
          <w:tcPr>
            <w:tcW w:w="446" w:type="pct"/>
            <w:tcBorders>
              <w:top w:val="nil"/>
              <w:left w:val="nil"/>
              <w:bottom w:val="single" w:sz="4" w:space="0" w:color="auto"/>
              <w:right w:val="single" w:sz="4" w:space="0" w:color="auto"/>
            </w:tcBorders>
            <w:shd w:val="clear" w:color="auto" w:fill="auto"/>
            <w:vAlign w:val="center"/>
            <w:hideMark/>
          </w:tcPr>
          <w:p w14:paraId="29A90CD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156,33</w:t>
            </w:r>
          </w:p>
        </w:tc>
        <w:tc>
          <w:tcPr>
            <w:tcW w:w="446" w:type="pct"/>
            <w:tcBorders>
              <w:top w:val="nil"/>
              <w:left w:val="nil"/>
              <w:bottom w:val="single" w:sz="4" w:space="0" w:color="auto"/>
              <w:right w:val="single" w:sz="4" w:space="0" w:color="auto"/>
            </w:tcBorders>
            <w:shd w:val="clear" w:color="auto" w:fill="auto"/>
            <w:vAlign w:val="center"/>
            <w:hideMark/>
          </w:tcPr>
          <w:p w14:paraId="555E152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c>
          <w:tcPr>
            <w:tcW w:w="446" w:type="pct"/>
            <w:tcBorders>
              <w:top w:val="nil"/>
              <w:left w:val="nil"/>
              <w:bottom w:val="single" w:sz="4" w:space="0" w:color="auto"/>
              <w:right w:val="single" w:sz="4" w:space="0" w:color="auto"/>
            </w:tcBorders>
            <w:shd w:val="clear" w:color="auto" w:fill="auto"/>
            <w:vAlign w:val="center"/>
            <w:hideMark/>
          </w:tcPr>
          <w:p w14:paraId="155E67D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c>
          <w:tcPr>
            <w:tcW w:w="446" w:type="pct"/>
            <w:tcBorders>
              <w:top w:val="nil"/>
              <w:left w:val="nil"/>
              <w:bottom w:val="single" w:sz="4" w:space="0" w:color="auto"/>
              <w:right w:val="single" w:sz="4" w:space="0" w:color="auto"/>
            </w:tcBorders>
            <w:shd w:val="clear" w:color="auto" w:fill="auto"/>
            <w:vAlign w:val="center"/>
            <w:hideMark/>
          </w:tcPr>
          <w:p w14:paraId="61C2617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c>
          <w:tcPr>
            <w:tcW w:w="446" w:type="pct"/>
            <w:tcBorders>
              <w:top w:val="nil"/>
              <w:left w:val="nil"/>
              <w:bottom w:val="single" w:sz="4" w:space="0" w:color="auto"/>
              <w:right w:val="single" w:sz="4" w:space="0" w:color="auto"/>
            </w:tcBorders>
            <w:shd w:val="clear" w:color="auto" w:fill="auto"/>
            <w:vAlign w:val="center"/>
            <w:hideMark/>
          </w:tcPr>
          <w:p w14:paraId="7921310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c>
          <w:tcPr>
            <w:tcW w:w="446" w:type="pct"/>
            <w:tcBorders>
              <w:top w:val="nil"/>
              <w:left w:val="nil"/>
              <w:bottom w:val="single" w:sz="4" w:space="0" w:color="auto"/>
              <w:right w:val="single" w:sz="4" w:space="0" w:color="auto"/>
            </w:tcBorders>
            <w:shd w:val="clear" w:color="auto" w:fill="auto"/>
            <w:vAlign w:val="center"/>
            <w:hideMark/>
          </w:tcPr>
          <w:p w14:paraId="096383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c>
          <w:tcPr>
            <w:tcW w:w="446" w:type="pct"/>
            <w:tcBorders>
              <w:top w:val="nil"/>
              <w:left w:val="nil"/>
              <w:bottom w:val="single" w:sz="4" w:space="0" w:color="auto"/>
              <w:right w:val="single" w:sz="4" w:space="0" w:color="auto"/>
            </w:tcBorders>
            <w:shd w:val="clear" w:color="auto" w:fill="auto"/>
            <w:vAlign w:val="center"/>
            <w:hideMark/>
          </w:tcPr>
          <w:p w14:paraId="49A5C210"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156,35</w:t>
            </w:r>
          </w:p>
        </w:tc>
      </w:tr>
      <w:tr w:rsidR="004B0CF9" w:rsidRPr="00116774" w14:paraId="12E903AD"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29A422A" w14:textId="77777777" w:rsidR="004B0CF9" w:rsidRPr="00116774" w:rsidRDefault="004B0CF9" w:rsidP="004B0CF9">
            <w:pPr>
              <w:jc w:val="center"/>
              <w:outlineLvl w:val="0"/>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г. Гагарин, пр. Первомайский, 1</w:t>
            </w:r>
          </w:p>
        </w:tc>
      </w:tr>
      <w:tr w:rsidR="004B0CF9" w:rsidRPr="00116774" w14:paraId="45ACB74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03EC31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52CF088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B86B4E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9D5D80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BCE737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A308908"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305A17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A113159"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09EDD4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99AE0B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38AA740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E00327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389D4CAF"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0593B1AA" w14:textId="77777777" w:rsidR="004B0CF9" w:rsidRDefault="004B0CF9" w:rsidP="004B0CF9">
            <w:pPr>
              <w:jc w:val="center"/>
              <w:outlineLvl w:val="0"/>
              <w:rPr>
                <w:rFonts w:ascii="Segoe UI" w:hAnsi="Segoe UI" w:cs="Segoe UI"/>
                <w:color w:val="000000"/>
                <w:sz w:val="22"/>
                <w:lang w:eastAsia="ru-RU"/>
              </w:rPr>
            </w:pPr>
            <w:r>
              <w:rPr>
                <w:rFonts w:ascii="Segoe UI" w:hAnsi="Segoe UI" w:cs="Segoe UI"/>
                <w:color w:val="000000"/>
                <w:sz w:val="22"/>
              </w:rPr>
              <w:t>114,80</w:t>
            </w:r>
          </w:p>
        </w:tc>
        <w:tc>
          <w:tcPr>
            <w:tcW w:w="446" w:type="pct"/>
            <w:tcBorders>
              <w:top w:val="nil"/>
              <w:left w:val="nil"/>
              <w:bottom w:val="single" w:sz="4" w:space="0" w:color="auto"/>
              <w:right w:val="single" w:sz="4" w:space="0" w:color="auto"/>
            </w:tcBorders>
            <w:shd w:val="clear" w:color="auto" w:fill="auto"/>
            <w:vAlign w:val="center"/>
            <w:hideMark/>
          </w:tcPr>
          <w:p w14:paraId="0E13834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114,80</w:t>
            </w:r>
          </w:p>
        </w:tc>
        <w:tc>
          <w:tcPr>
            <w:tcW w:w="446" w:type="pct"/>
            <w:tcBorders>
              <w:top w:val="nil"/>
              <w:left w:val="nil"/>
              <w:bottom w:val="single" w:sz="4" w:space="0" w:color="auto"/>
              <w:right w:val="single" w:sz="4" w:space="0" w:color="auto"/>
            </w:tcBorders>
            <w:shd w:val="clear" w:color="auto" w:fill="auto"/>
            <w:vAlign w:val="center"/>
            <w:hideMark/>
          </w:tcPr>
          <w:p w14:paraId="1DA0F1D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c>
          <w:tcPr>
            <w:tcW w:w="446" w:type="pct"/>
            <w:tcBorders>
              <w:top w:val="nil"/>
              <w:left w:val="nil"/>
              <w:bottom w:val="single" w:sz="4" w:space="0" w:color="auto"/>
              <w:right w:val="single" w:sz="4" w:space="0" w:color="auto"/>
            </w:tcBorders>
            <w:shd w:val="clear" w:color="auto" w:fill="auto"/>
            <w:vAlign w:val="center"/>
            <w:hideMark/>
          </w:tcPr>
          <w:p w14:paraId="4269DEC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c>
          <w:tcPr>
            <w:tcW w:w="446" w:type="pct"/>
            <w:tcBorders>
              <w:top w:val="nil"/>
              <w:left w:val="nil"/>
              <w:bottom w:val="single" w:sz="4" w:space="0" w:color="auto"/>
              <w:right w:val="single" w:sz="4" w:space="0" w:color="auto"/>
            </w:tcBorders>
            <w:shd w:val="clear" w:color="auto" w:fill="auto"/>
            <w:vAlign w:val="center"/>
            <w:hideMark/>
          </w:tcPr>
          <w:p w14:paraId="7293674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c>
          <w:tcPr>
            <w:tcW w:w="446" w:type="pct"/>
            <w:tcBorders>
              <w:top w:val="nil"/>
              <w:left w:val="nil"/>
              <w:bottom w:val="single" w:sz="4" w:space="0" w:color="auto"/>
              <w:right w:val="single" w:sz="4" w:space="0" w:color="auto"/>
            </w:tcBorders>
            <w:shd w:val="clear" w:color="auto" w:fill="auto"/>
            <w:vAlign w:val="center"/>
            <w:hideMark/>
          </w:tcPr>
          <w:p w14:paraId="1BEF095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c>
          <w:tcPr>
            <w:tcW w:w="446" w:type="pct"/>
            <w:tcBorders>
              <w:top w:val="nil"/>
              <w:left w:val="nil"/>
              <w:bottom w:val="single" w:sz="4" w:space="0" w:color="auto"/>
              <w:right w:val="single" w:sz="4" w:space="0" w:color="auto"/>
            </w:tcBorders>
            <w:shd w:val="clear" w:color="auto" w:fill="auto"/>
            <w:vAlign w:val="center"/>
            <w:hideMark/>
          </w:tcPr>
          <w:p w14:paraId="3C45CE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c>
          <w:tcPr>
            <w:tcW w:w="446" w:type="pct"/>
            <w:tcBorders>
              <w:top w:val="nil"/>
              <w:left w:val="nil"/>
              <w:bottom w:val="single" w:sz="4" w:space="0" w:color="auto"/>
              <w:right w:val="single" w:sz="4" w:space="0" w:color="auto"/>
            </w:tcBorders>
            <w:shd w:val="clear" w:color="auto" w:fill="auto"/>
            <w:vAlign w:val="center"/>
            <w:hideMark/>
          </w:tcPr>
          <w:p w14:paraId="5D058AC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114,93</w:t>
            </w:r>
          </w:p>
        </w:tc>
      </w:tr>
      <w:tr w:rsidR="004B0CF9" w:rsidRPr="00116774" w14:paraId="49A7AE7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E31E1B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5AAC497F"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1E8C734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129,72</w:t>
            </w:r>
          </w:p>
        </w:tc>
        <w:tc>
          <w:tcPr>
            <w:tcW w:w="446" w:type="pct"/>
            <w:tcBorders>
              <w:top w:val="nil"/>
              <w:left w:val="nil"/>
              <w:bottom w:val="single" w:sz="4" w:space="0" w:color="auto"/>
              <w:right w:val="single" w:sz="4" w:space="0" w:color="auto"/>
            </w:tcBorders>
            <w:shd w:val="clear" w:color="auto" w:fill="auto"/>
            <w:vAlign w:val="center"/>
            <w:hideMark/>
          </w:tcPr>
          <w:p w14:paraId="0D2EC14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129,72</w:t>
            </w:r>
          </w:p>
        </w:tc>
        <w:tc>
          <w:tcPr>
            <w:tcW w:w="446" w:type="pct"/>
            <w:tcBorders>
              <w:top w:val="nil"/>
              <w:left w:val="nil"/>
              <w:bottom w:val="single" w:sz="4" w:space="0" w:color="auto"/>
              <w:right w:val="single" w:sz="4" w:space="0" w:color="auto"/>
            </w:tcBorders>
            <w:shd w:val="clear" w:color="auto" w:fill="auto"/>
            <w:vAlign w:val="center"/>
            <w:hideMark/>
          </w:tcPr>
          <w:p w14:paraId="55B9CF3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c>
          <w:tcPr>
            <w:tcW w:w="446" w:type="pct"/>
            <w:tcBorders>
              <w:top w:val="nil"/>
              <w:left w:val="nil"/>
              <w:bottom w:val="single" w:sz="4" w:space="0" w:color="auto"/>
              <w:right w:val="single" w:sz="4" w:space="0" w:color="auto"/>
            </w:tcBorders>
            <w:shd w:val="clear" w:color="auto" w:fill="auto"/>
            <w:vAlign w:val="center"/>
            <w:hideMark/>
          </w:tcPr>
          <w:p w14:paraId="544FEFB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c>
          <w:tcPr>
            <w:tcW w:w="446" w:type="pct"/>
            <w:tcBorders>
              <w:top w:val="nil"/>
              <w:left w:val="nil"/>
              <w:bottom w:val="single" w:sz="4" w:space="0" w:color="auto"/>
              <w:right w:val="single" w:sz="4" w:space="0" w:color="auto"/>
            </w:tcBorders>
            <w:shd w:val="clear" w:color="auto" w:fill="auto"/>
            <w:vAlign w:val="center"/>
            <w:hideMark/>
          </w:tcPr>
          <w:p w14:paraId="19ACEF5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c>
          <w:tcPr>
            <w:tcW w:w="446" w:type="pct"/>
            <w:tcBorders>
              <w:top w:val="nil"/>
              <w:left w:val="nil"/>
              <w:bottom w:val="single" w:sz="4" w:space="0" w:color="auto"/>
              <w:right w:val="single" w:sz="4" w:space="0" w:color="auto"/>
            </w:tcBorders>
            <w:shd w:val="clear" w:color="auto" w:fill="auto"/>
            <w:vAlign w:val="center"/>
            <w:hideMark/>
          </w:tcPr>
          <w:p w14:paraId="1A65BF1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c>
          <w:tcPr>
            <w:tcW w:w="446" w:type="pct"/>
            <w:tcBorders>
              <w:top w:val="nil"/>
              <w:left w:val="nil"/>
              <w:bottom w:val="single" w:sz="4" w:space="0" w:color="auto"/>
              <w:right w:val="single" w:sz="4" w:space="0" w:color="auto"/>
            </w:tcBorders>
            <w:shd w:val="clear" w:color="auto" w:fill="auto"/>
            <w:vAlign w:val="center"/>
            <w:hideMark/>
          </w:tcPr>
          <w:p w14:paraId="4C614FF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c>
          <w:tcPr>
            <w:tcW w:w="446" w:type="pct"/>
            <w:tcBorders>
              <w:top w:val="nil"/>
              <w:left w:val="nil"/>
              <w:bottom w:val="single" w:sz="4" w:space="0" w:color="auto"/>
              <w:right w:val="single" w:sz="4" w:space="0" w:color="auto"/>
            </w:tcBorders>
            <w:shd w:val="clear" w:color="auto" w:fill="auto"/>
            <w:vAlign w:val="center"/>
            <w:hideMark/>
          </w:tcPr>
          <w:p w14:paraId="4C468D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129,87</w:t>
            </w:r>
          </w:p>
        </w:tc>
      </w:tr>
      <w:tr w:rsidR="004B0CF9" w:rsidRPr="00116774" w14:paraId="206CE44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0DE0AB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14DDA63"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2BFBB84"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860,00</w:t>
            </w:r>
          </w:p>
        </w:tc>
        <w:tc>
          <w:tcPr>
            <w:tcW w:w="446" w:type="pct"/>
            <w:tcBorders>
              <w:top w:val="nil"/>
              <w:left w:val="nil"/>
              <w:bottom w:val="single" w:sz="4" w:space="0" w:color="auto"/>
              <w:right w:val="single" w:sz="4" w:space="0" w:color="auto"/>
            </w:tcBorders>
            <w:shd w:val="clear" w:color="auto" w:fill="auto"/>
            <w:vAlign w:val="center"/>
            <w:hideMark/>
          </w:tcPr>
          <w:p w14:paraId="50898F9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860,00</w:t>
            </w:r>
          </w:p>
        </w:tc>
        <w:tc>
          <w:tcPr>
            <w:tcW w:w="446" w:type="pct"/>
            <w:tcBorders>
              <w:top w:val="nil"/>
              <w:left w:val="nil"/>
              <w:bottom w:val="single" w:sz="4" w:space="0" w:color="auto"/>
              <w:right w:val="single" w:sz="4" w:space="0" w:color="auto"/>
            </w:tcBorders>
            <w:shd w:val="clear" w:color="auto" w:fill="auto"/>
            <w:vAlign w:val="center"/>
            <w:hideMark/>
          </w:tcPr>
          <w:p w14:paraId="48568F7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3BCB7D0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0887A45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56B7BB8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61A1E66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1B12199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r>
      <w:tr w:rsidR="004B0CF9" w:rsidRPr="00116774" w14:paraId="18F4F1A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C7EBF55"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757EC830"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BD2CF0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15C0CB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35FA60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77188E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99DDED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87B68B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16C7F8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A6467F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0,00</w:t>
            </w:r>
          </w:p>
        </w:tc>
      </w:tr>
      <w:tr w:rsidR="004B0CF9" w:rsidRPr="00116774" w14:paraId="56F265C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7E770BC"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54DC805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A344B3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860,00</w:t>
            </w:r>
          </w:p>
        </w:tc>
        <w:tc>
          <w:tcPr>
            <w:tcW w:w="446" w:type="pct"/>
            <w:tcBorders>
              <w:top w:val="nil"/>
              <w:left w:val="nil"/>
              <w:bottom w:val="single" w:sz="4" w:space="0" w:color="auto"/>
              <w:right w:val="single" w:sz="4" w:space="0" w:color="auto"/>
            </w:tcBorders>
            <w:shd w:val="clear" w:color="auto" w:fill="auto"/>
            <w:vAlign w:val="center"/>
            <w:hideMark/>
          </w:tcPr>
          <w:p w14:paraId="333767D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860,00</w:t>
            </w:r>
          </w:p>
        </w:tc>
        <w:tc>
          <w:tcPr>
            <w:tcW w:w="446" w:type="pct"/>
            <w:tcBorders>
              <w:top w:val="nil"/>
              <w:left w:val="nil"/>
              <w:bottom w:val="single" w:sz="4" w:space="0" w:color="auto"/>
              <w:right w:val="single" w:sz="4" w:space="0" w:color="auto"/>
            </w:tcBorders>
            <w:shd w:val="clear" w:color="auto" w:fill="auto"/>
            <w:vAlign w:val="center"/>
            <w:hideMark/>
          </w:tcPr>
          <w:p w14:paraId="6F9830B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3C910B5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236CA0A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195C32A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010F566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c>
          <w:tcPr>
            <w:tcW w:w="446" w:type="pct"/>
            <w:tcBorders>
              <w:top w:val="nil"/>
              <w:left w:val="nil"/>
              <w:bottom w:val="single" w:sz="4" w:space="0" w:color="auto"/>
              <w:right w:val="single" w:sz="4" w:space="0" w:color="auto"/>
            </w:tcBorders>
            <w:shd w:val="clear" w:color="auto" w:fill="auto"/>
            <w:vAlign w:val="center"/>
            <w:hideMark/>
          </w:tcPr>
          <w:p w14:paraId="4471A5C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861,00</w:t>
            </w:r>
          </w:p>
        </w:tc>
      </w:tr>
      <w:tr w:rsidR="004B0CF9" w:rsidRPr="00116774" w14:paraId="6175B583"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2C37E427"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773889FA"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F12258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06372AB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0D6EE443"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723784C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56EDA719"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76305DF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3892D96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c>
          <w:tcPr>
            <w:tcW w:w="446" w:type="pct"/>
            <w:tcBorders>
              <w:top w:val="nil"/>
              <w:left w:val="nil"/>
              <w:bottom w:val="single" w:sz="4" w:space="0" w:color="auto"/>
              <w:right w:val="single" w:sz="4" w:space="0" w:color="auto"/>
            </w:tcBorders>
            <w:shd w:val="clear" w:color="auto" w:fill="auto"/>
            <w:vAlign w:val="center"/>
            <w:hideMark/>
          </w:tcPr>
          <w:p w14:paraId="74AB0F4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11,00</w:t>
            </w:r>
          </w:p>
        </w:tc>
      </w:tr>
      <w:tr w:rsidR="004B0CF9" w:rsidRPr="00116774" w14:paraId="615FDB79"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7BC14EB5" w14:textId="77777777" w:rsidR="004B0CF9" w:rsidRPr="00116774" w:rsidRDefault="004B0CF9" w:rsidP="004B0CF9">
            <w:pPr>
              <w:jc w:val="left"/>
              <w:outlineLvl w:val="0"/>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41F57A14"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015922B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53958AF7"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2B01005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60761F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2EB1EFA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7B42B4B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491D0B9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c>
          <w:tcPr>
            <w:tcW w:w="446" w:type="pct"/>
            <w:tcBorders>
              <w:top w:val="nil"/>
              <w:left w:val="nil"/>
              <w:bottom w:val="single" w:sz="4" w:space="0" w:color="auto"/>
              <w:right w:val="single" w:sz="4" w:space="0" w:color="auto"/>
            </w:tcBorders>
            <w:shd w:val="clear" w:color="auto" w:fill="auto"/>
            <w:vAlign w:val="center"/>
            <w:hideMark/>
          </w:tcPr>
          <w:p w14:paraId="7A531BD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1,28</w:t>
            </w:r>
          </w:p>
        </w:tc>
      </w:tr>
      <w:tr w:rsidR="004B0CF9" w:rsidRPr="00116774" w14:paraId="59756E2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5739F2D"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2FAE629B"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009A54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849,00</w:t>
            </w:r>
          </w:p>
        </w:tc>
        <w:tc>
          <w:tcPr>
            <w:tcW w:w="446" w:type="pct"/>
            <w:tcBorders>
              <w:top w:val="nil"/>
              <w:left w:val="nil"/>
              <w:bottom w:val="single" w:sz="4" w:space="0" w:color="auto"/>
              <w:right w:val="single" w:sz="4" w:space="0" w:color="auto"/>
            </w:tcBorders>
            <w:shd w:val="clear" w:color="auto" w:fill="auto"/>
            <w:vAlign w:val="center"/>
            <w:hideMark/>
          </w:tcPr>
          <w:p w14:paraId="1D1788B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849,00</w:t>
            </w:r>
          </w:p>
        </w:tc>
        <w:tc>
          <w:tcPr>
            <w:tcW w:w="446" w:type="pct"/>
            <w:tcBorders>
              <w:top w:val="nil"/>
              <w:left w:val="nil"/>
              <w:bottom w:val="single" w:sz="4" w:space="0" w:color="auto"/>
              <w:right w:val="single" w:sz="4" w:space="0" w:color="auto"/>
            </w:tcBorders>
            <w:shd w:val="clear" w:color="auto" w:fill="auto"/>
            <w:vAlign w:val="center"/>
            <w:hideMark/>
          </w:tcPr>
          <w:p w14:paraId="2AE5879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c>
          <w:tcPr>
            <w:tcW w:w="446" w:type="pct"/>
            <w:tcBorders>
              <w:top w:val="nil"/>
              <w:left w:val="nil"/>
              <w:bottom w:val="single" w:sz="4" w:space="0" w:color="auto"/>
              <w:right w:val="single" w:sz="4" w:space="0" w:color="auto"/>
            </w:tcBorders>
            <w:shd w:val="clear" w:color="auto" w:fill="auto"/>
            <w:vAlign w:val="center"/>
            <w:hideMark/>
          </w:tcPr>
          <w:p w14:paraId="42905A6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c>
          <w:tcPr>
            <w:tcW w:w="446" w:type="pct"/>
            <w:tcBorders>
              <w:top w:val="nil"/>
              <w:left w:val="nil"/>
              <w:bottom w:val="single" w:sz="4" w:space="0" w:color="auto"/>
              <w:right w:val="single" w:sz="4" w:space="0" w:color="auto"/>
            </w:tcBorders>
            <w:shd w:val="clear" w:color="auto" w:fill="auto"/>
            <w:vAlign w:val="center"/>
            <w:hideMark/>
          </w:tcPr>
          <w:p w14:paraId="36E9802E"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c>
          <w:tcPr>
            <w:tcW w:w="446" w:type="pct"/>
            <w:tcBorders>
              <w:top w:val="nil"/>
              <w:left w:val="nil"/>
              <w:bottom w:val="single" w:sz="4" w:space="0" w:color="auto"/>
              <w:right w:val="single" w:sz="4" w:space="0" w:color="auto"/>
            </w:tcBorders>
            <w:shd w:val="clear" w:color="auto" w:fill="auto"/>
            <w:vAlign w:val="center"/>
            <w:hideMark/>
          </w:tcPr>
          <w:p w14:paraId="36E73F3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c>
          <w:tcPr>
            <w:tcW w:w="446" w:type="pct"/>
            <w:tcBorders>
              <w:top w:val="nil"/>
              <w:left w:val="nil"/>
              <w:bottom w:val="single" w:sz="4" w:space="0" w:color="auto"/>
              <w:right w:val="single" w:sz="4" w:space="0" w:color="auto"/>
            </w:tcBorders>
            <w:shd w:val="clear" w:color="auto" w:fill="auto"/>
            <w:vAlign w:val="center"/>
            <w:hideMark/>
          </w:tcPr>
          <w:p w14:paraId="607157BB"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c>
          <w:tcPr>
            <w:tcW w:w="446" w:type="pct"/>
            <w:tcBorders>
              <w:top w:val="nil"/>
              <w:left w:val="nil"/>
              <w:bottom w:val="single" w:sz="4" w:space="0" w:color="auto"/>
              <w:right w:val="single" w:sz="4" w:space="0" w:color="auto"/>
            </w:tcBorders>
            <w:shd w:val="clear" w:color="auto" w:fill="auto"/>
            <w:vAlign w:val="center"/>
            <w:hideMark/>
          </w:tcPr>
          <w:p w14:paraId="773F7B98"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850,00</w:t>
            </w:r>
          </w:p>
        </w:tc>
      </w:tr>
      <w:tr w:rsidR="004B0CF9" w:rsidRPr="00116774" w14:paraId="6CEF1D1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910AD36"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5FD1A391" w14:textId="77777777" w:rsidR="004B0CF9" w:rsidRPr="00116774" w:rsidRDefault="004B0CF9" w:rsidP="004B0CF9">
            <w:pPr>
              <w:jc w:val="center"/>
              <w:outlineLvl w:val="0"/>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087CDF4D"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398F367C"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4629FEA6"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541B0AB5"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2C76AAE1"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5F864D82"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3E5850EA"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c>
          <w:tcPr>
            <w:tcW w:w="446" w:type="pct"/>
            <w:tcBorders>
              <w:top w:val="nil"/>
              <w:left w:val="nil"/>
              <w:bottom w:val="single" w:sz="4" w:space="0" w:color="auto"/>
              <w:right w:val="single" w:sz="4" w:space="0" w:color="auto"/>
            </w:tcBorders>
            <w:shd w:val="clear" w:color="auto" w:fill="auto"/>
            <w:vAlign w:val="center"/>
            <w:hideMark/>
          </w:tcPr>
          <w:p w14:paraId="5D24EEEF" w14:textId="77777777" w:rsidR="004B0CF9" w:rsidRDefault="004B0CF9" w:rsidP="004B0CF9">
            <w:pPr>
              <w:jc w:val="center"/>
              <w:outlineLvl w:val="0"/>
              <w:rPr>
                <w:rFonts w:ascii="Segoe UI" w:hAnsi="Segoe UI" w:cs="Segoe UI"/>
                <w:color w:val="000000"/>
                <w:sz w:val="22"/>
              </w:rPr>
            </w:pPr>
            <w:r>
              <w:rPr>
                <w:rFonts w:ascii="Segoe UI" w:hAnsi="Segoe UI" w:cs="Segoe UI"/>
                <w:color w:val="000000"/>
                <w:sz w:val="22"/>
              </w:rPr>
              <w:t>150,84</w:t>
            </w:r>
          </w:p>
        </w:tc>
      </w:tr>
      <w:tr w:rsidR="004B0CF9" w:rsidRPr="00116774" w14:paraId="6C54D9BF"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3AF1A4"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г. Гагарин, ул. Комсомольская, 9</w:t>
            </w:r>
          </w:p>
        </w:tc>
      </w:tr>
      <w:tr w:rsidR="004B0CF9" w:rsidRPr="00116774" w14:paraId="0574608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E3264E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3E56D1B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23B7DF0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FF3D3F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8170B4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717D81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8C9C08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EEBAA2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1EC3D7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EFFC6A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71E54E4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CA760B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1C377374"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1654EA7B"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17,00</w:t>
            </w:r>
          </w:p>
        </w:tc>
        <w:tc>
          <w:tcPr>
            <w:tcW w:w="446" w:type="pct"/>
            <w:tcBorders>
              <w:top w:val="nil"/>
              <w:left w:val="nil"/>
              <w:bottom w:val="single" w:sz="4" w:space="0" w:color="auto"/>
              <w:right w:val="single" w:sz="4" w:space="0" w:color="auto"/>
            </w:tcBorders>
            <w:shd w:val="clear" w:color="auto" w:fill="auto"/>
            <w:vAlign w:val="center"/>
            <w:hideMark/>
          </w:tcPr>
          <w:p w14:paraId="52B4332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17,00</w:t>
            </w:r>
          </w:p>
        </w:tc>
        <w:tc>
          <w:tcPr>
            <w:tcW w:w="446" w:type="pct"/>
            <w:tcBorders>
              <w:top w:val="nil"/>
              <w:left w:val="nil"/>
              <w:bottom w:val="single" w:sz="4" w:space="0" w:color="auto"/>
              <w:right w:val="single" w:sz="4" w:space="0" w:color="auto"/>
            </w:tcBorders>
            <w:shd w:val="clear" w:color="auto" w:fill="auto"/>
            <w:vAlign w:val="center"/>
            <w:hideMark/>
          </w:tcPr>
          <w:p w14:paraId="661AF0B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c>
          <w:tcPr>
            <w:tcW w:w="446" w:type="pct"/>
            <w:tcBorders>
              <w:top w:val="nil"/>
              <w:left w:val="nil"/>
              <w:bottom w:val="single" w:sz="4" w:space="0" w:color="auto"/>
              <w:right w:val="single" w:sz="4" w:space="0" w:color="auto"/>
            </w:tcBorders>
            <w:shd w:val="clear" w:color="auto" w:fill="auto"/>
            <w:vAlign w:val="center"/>
            <w:hideMark/>
          </w:tcPr>
          <w:p w14:paraId="3290F03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c>
          <w:tcPr>
            <w:tcW w:w="446" w:type="pct"/>
            <w:tcBorders>
              <w:top w:val="nil"/>
              <w:left w:val="nil"/>
              <w:bottom w:val="single" w:sz="4" w:space="0" w:color="auto"/>
              <w:right w:val="single" w:sz="4" w:space="0" w:color="auto"/>
            </w:tcBorders>
            <w:shd w:val="clear" w:color="auto" w:fill="auto"/>
            <w:vAlign w:val="center"/>
            <w:hideMark/>
          </w:tcPr>
          <w:p w14:paraId="7D5BA0F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c>
          <w:tcPr>
            <w:tcW w:w="446" w:type="pct"/>
            <w:tcBorders>
              <w:top w:val="nil"/>
              <w:left w:val="nil"/>
              <w:bottom w:val="single" w:sz="4" w:space="0" w:color="auto"/>
              <w:right w:val="single" w:sz="4" w:space="0" w:color="auto"/>
            </w:tcBorders>
            <w:shd w:val="clear" w:color="auto" w:fill="auto"/>
            <w:vAlign w:val="center"/>
            <w:hideMark/>
          </w:tcPr>
          <w:p w14:paraId="3F3A94F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c>
          <w:tcPr>
            <w:tcW w:w="446" w:type="pct"/>
            <w:tcBorders>
              <w:top w:val="nil"/>
              <w:left w:val="nil"/>
              <w:bottom w:val="single" w:sz="4" w:space="0" w:color="auto"/>
              <w:right w:val="single" w:sz="4" w:space="0" w:color="auto"/>
            </w:tcBorders>
            <w:shd w:val="clear" w:color="auto" w:fill="auto"/>
            <w:vAlign w:val="center"/>
            <w:hideMark/>
          </w:tcPr>
          <w:p w14:paraId="4571D05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c>
          <w:tcPr>
            <w:tcW w:w="446" w:type="pct"/>
            <w:tcBorders>
              <w:top w:val="nil"/>
              <w:left w:val="nil"/>
              <w:bottom w:val="single" w:sz="4" w:space="0" w:color="auto"/>
              <w:right w:val="single" w:sz="4" w:space="0" w:color="auto"/>
            </w:tcBorders>
            <w:shd w:val="clear" w:color="auto" w:fill="auto"/>
            <w:vAlign w:val="center"/>
            <w:hideMark/>
          </w:tcPr>
          <w:p w14:paraId="3A51DF0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19,43</w:t>
            </w:r>
          </w:p>
        </w:tc>
      </w:tr>
      <w:tr w:rsidR="004B0CF9" w:rsidRPr="00116774" w14:paraId="0D156DE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4F8F1F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5D67EB2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76B4D6C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19,21</w:t>
            </w:r>
          </w:p>
        </w:tc>
        <w:tc>
          <w:tcPr>
            <w:tcW w:w="446" w:type="pct"/>
            <w:tcBorders>
              <w:top w:val="nil"/>
              <w:left w:val="nil"/>
              <w:bottom w:val="single" w:sz="4" w:space="0" w:color="auto"/>
              <w:right w:val="single" w:sz="4" w:space="0" w:color="auto"/>
            </w:tcBorders>
            <w:shd w:val="clear" w:color="auto" w:fill="auto"/>
            <w:vAlign w:val="center"/>
            <w:hideMark/>
          </w:tcPr>
          <w:p w14:paraId="12A0CFE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19,21</w:t>
            </w:r>
          </w:p>
        </w:tc>
        <w:tc>
          <w:tcPr>
            <w:tcW w:w="446" w:type="pct"/>
            <w:tcBorders>
              <w:top w:val="nil"/>
              <w:left w:val="nil"/>
              <w:bottom w:val="single" w:sz="4" w:space="0" w:color="auto"/>
              <w:right w:val="single" w:sz="4" w:space="0" w:color="auto"/>
            </w:tcBorders>
            <w:shd w:val="clear" w:color="auto" w:fill="auto"/>
            <w:vAlign w:val="center"/>
            <w:hideMark/>
          </w:tcPr>
          <w:p w14:paraId="3E53FC7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c>
          <w:tcPr>
            <w:tcW w:w="446" w:type="pct"/>
            <w:tcBorders>
              <w:top w:val="nil"/>
              <w:left w:val="nil"/>
              <w:bottom w:val="single" w:sz="4" w:space="0" w:color="auto"/>
              <w:right w:val="single" w:sz="4" w:space="0" w:color="auto"/>
            </w:tcBorders>
            <w:shd w:val="clear" w:color="auto" w:fill="auto"/>
            <w:vAlign w:val="center"/>
            <w:hideMark/>
          </w:tcPr>
          <w:p w14:paraId="370992F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c>
          <w:tcPr>
            <w:tcW w:w="446" w:type="pct"/>
            <w:tcBorders>
              <w:top w:val="nil"/>
              <w:left w:val="nil"/>
              <w:bottom w:val="single" w:sz="4" w:space="0" w:color="auto"/>
              <w:right w:val="single" w:sz="4" w:space="0" w:color="auto"/>
            </w:tcBorders>
            <w:shd w:val="clear" w:color="auto" w:fill="auto"/>
            <w:vAlign w:val="center"/>
            <w:hideMark/>
          </w:tcPr>
          <w:p w14:paraId="0557BB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c>
          <w:tcPr>
            <w:tcW w:w="446" w:type="pct"/>
            <w:tcBorders>
              <w:top w:val="nil"/>
              <w:left w:val="nil"/>
              <w:bottom w:val="single" w:sz="4" w:space="0" w:color="auto"/>
              <w:right w:val="single" w:sz="4" w:space="0" w:color="auto"/>
            </w:tcBorders>
            <w:shd w:val="clear" w:color="auto" w:fill="auto"/>
            <w:vAlign w:val="center"/>
            <w:hideMark/>
          </w:tcPr>
          <w:p w14:paraId="11C169C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c>
          <w:tcPr>
            <w:tcW w:w="446" w:type="pct"/>
            <w:tcBorders>
              <w:top w:val="nil"/>
              <w:left w:val="nil"/>
              <w:bottom w:val="single" w:sz="4" w:space="0" w:color="auto"/>
              <w:right w:val="single" w:sz="4" w:space="0" w:color="auto"/>
            </w:tcBorders>
            <w:shd w:val="clear" w:color="auto" w:fill="auto"/>
            <w:vAlign w:val="center"/>
            <w:hideMark/>
          </w:tcPr>
          <w:p w14:paraId="4402F0C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c>
          <w:tcPr>
            <w:tcW w:w="446" w:type="pct"/>
            <w:tcBorders>
              <w:top w:val="nil"/>
              <w:left w:val="nil"/>
              <w:bottom w:val="single" w:sz="4" w:space="0" w:color="auto"/>
              <w:right w:val="single" w:sz="4" w:space="0" w:color="auto"/>
            </w:tcBorders>
            <w:shd w:val="clear" w:color="auto" w:fill="auto"/>
            <w:vAlign w:val="center"/>
            <w:hideMark/>
          </w:tcPr>
          <w:p w14:paraId="3FDC9A3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21,95</w:t>
            </w:r>
          </w:p>
        </w:tc>
      </w:tr>
      <w:tr w:rsidR="004B0CF9" w:rsidRPr="00116774" w14:paraId="46F5149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A26E22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10BFEAB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D9B0B9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126,00</w:t>
            </w:r>
          </w:p>
        </w:tc>
        <w:tc>
          <w:tcPr>
            <w:tcW w:w="446" w:type="pct"/>
            <w:tcBorders>
              <w:top w:val="nil"/>
              <w:left w:val="nil"/>
              <w:bottom w:val="single" w:sz="4" w:space="0" w:color="auto"/>
              <w:right w:val="single" w:sz="4" w:space="0" w:color="auto"/>
            </w:tcBorders>
            <w:shd w:val="clear" w:color="auto" w:fill="auto"/>
            <w:vAlign w:val="center"/>
            <w:hideMark/>
          </w:tcPr>
          <w:p w14:paraId="3018C61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126,00</w:t>
            </w:r>
          </w:p>
        </w:tc>
        <w:tc>
          <w:tcPr>
            <w:tcW w:w="446" w:type="pct"/>
            <w:tcBorders>
              <w:top w:val="nil"/>
              <w:left w:val="nil"/>
              <w:bottom w:val="single" w:sz="4" w:space="0" w:color="auto"/>
              <w:right w:val="single" w:sz="4" w:space="0" w:color="auto"/>
            </w:tcBorders>
            <w:shd w:val="clear" w:color="auto" w:fill="auto"/>
            <w:vAlign w:val="center"/>
            <w:hideMark/>
          </w:tcPr>
          <w:p w14:paraId="41756F6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51406C1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2F803AE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656063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3DD1EB5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393F282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r>
      <w:tr w:rsidR="004B0CF9" w:rsidRPr="00116774" w14:paraId="3A244A6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323172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343C258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277CD1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12,00</w:t>
            </w:r>
          </w:p>
        </w:tc>
        <w:tc>
          <w:tcPr>
            <w:tcW w:w="446" w:type="pct"/>
            <w:tcBorders>
              <w:top w:val="nil"/>
              <w:left w:val="nil"/>
              <w:bottom w:val="single" w:sz="4" w:space="0" w:color="auto"/>
              <w:right w:val="single" w:sz="4" w:space="0" w:color="auto"/>
            </w:tcBorders>
            <w:shd w:val="clear" w:color="auto" w:fill="auto"/>
            <w:vAlign w:val="center"/>
            <w:hideMark/>
          </w:tcPr>
          <w:p w14:paraId="49047F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12,00</w:t>
            </w:r>
          </w:p>
        </w:tc>
        <w:tc>
          <w:tcPr>
            <w:tcW w:w="446" w:type="pct"/>
            <w:tcBorders>
              <w:top w:val="nil"/>
              <w:left w:val="nil"/>
              <w:bottom w:val="single" w:sz="4" w:space="0" w:color="auto"/>
              <w:right w:val="single" w:sz="4" w:space="0" w:color="auto"/>
            </w:tcBorders>
            <w:shd w:val="clear" w:color="auto" w:fill="auto"/>
            <w:vAlign w:val="center"/>
            <w:hideMark/>
          </w:tcPr>
          <w:p w14:paraId="4CA37EF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3749EB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29EF669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03E5C6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536AECA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80670D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2C42601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D46A71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3A84B8C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0B196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114,00</w:t>
            </w:r>
          </w:p>
        </w:tc>
        <w:tc>
          <w:tcPr>
            <w:tcW w:w="446" w:type="pct"/>
            <w:tcBorders>
              <w:top w:val="nil"/>
              <w:left w:val="nil"/>
              <w:bottom w:val="single" w:sz="4" w:space="0" w:color="auto"/>
              <w:right w:val="single" w:sz="4" w:space="0" w:color="auto"/>
            </w:tcBorders>
            <w:shd w:val="clear" w:color="auto" w:fill="auto"/>
            <w:vAlign w:val="center"/>
            <w:hideMark/>
          </w:tcPr>
          <w:p w14:paraId="07E9FE3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114,00</w:t>
            </w:r>
          </w:p>
        </w:tc>
        <w:tc>
          <w:tcPr>
            <w:tcW w:w="446" w:type="pct"/>
            <w:tcBorders>
              <w:top w:val="nil"/>
              <w:left w:val="nil"/>
              <w:bottom w:val="single" w:sz="4" w:space="0" w:color="auto"/>
              <w:right w:val="single" w:sz="4" w:space="0" w:color="auto"/>
            </w:tcBorders>
            <w:shd w:val="clear" w:color="auto" w:fill="auto"/>
            <w:vAlign w:val="center"/>
            <w:hideMark/>
          </w:tcPr>
          <w:p w14:paraId="36CA26A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043A722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5139D13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321C8B7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0C1F35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2456AD4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r>
      <w:tr w:rsidR="004B0CF9" w:rsidRPr="00116774" w14:paraId="29C6C4BE"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96C863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23664A4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63CF65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BC2377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34D60F3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311B18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28D4630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76E70AD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89775A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58A680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261CCF1A"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497676D4"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60B979A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467C14C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21367A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2074B2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2CDB2DA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F7222C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8ACE2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B8CF4D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999389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1DD120F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A41CE8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99D89E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BBF5F5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114,00</w:t>
            </w:r>
          </w:p>
        </w:tc>
        <w:tc>
          <w:tcPr>
            <w:tcW w:w="446" w:type="pct"/>
            <w:tcBorders>
              <w:top w:val="nil"/>
              <w:left w:val="nil"/>
              <w:bottom w:val="single" w:sz="4" w:space="0" w:color="auto"/>
              <w:right w:val="single" w:sz="4" w:space="0" w:color="auto"/>
            </w:tcBorders>
            <w:shd w:val="clear" w:color="auto" w:fill="auto"/>
            <w:vAlign w:val="center"/>
            <w:hideMark/>
          </w:tcPr>
          <w:p w14:paraId="77B98E4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114,00</w:t>
            </w:r>
          </w:p>
        </w:tc>
        <w:tc>
          <w:tcPr>
            <w:tcW w:w="446" w:type="pct"/>
            <w:tcBorders>
              <w:top w:val="nil"/>
              <w:left w:val="nil"/>
              <w:bottom w:val="single" w:sz="4" w:space="0" w:color="auto"/>
              <w:right w:val="single" w:sz="4" w:space="0" w:color="auto"/>
            </w:tcBorders>
            <w:shd w:val="clear" w:color="auto" w:fill="auto"/>
            <w:vAlign w:val="center"/>
            <w:hideMark/>
          </w:tcPr>
          <w:p w14:paraId="2495305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0A6D142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15AB41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65FB1A2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6D27B65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c>
          <w:tcPr>
            <w:tcW w:w="446" w:type="pct"/>
            <w:tcBorders>
              <w:top w:val="nil"/>
              <w:left w:val="nil"/>
              <w:bottom w:val="single" w:sz="4" w:space="0" w:color="auto"/>
              <w:right w:val="single" w:sz="4" w:space="0" w:color="auto"/>
            </w:tcBorders>
            <w:shd w:val="clear" w:color="auto" w:fill="auto"/>
            <w:vAlign w:val="center"/>
            <w:hideMark/>
          </w:tcPr>
          <w:p w14:paraId="278B15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144,00</w:t>
            </w:r>
          </w:p>
        </w:tc>
      </w:tr>
      <w:tr w:rsidR="004B0CF9" w:rsidRPr="00116774" w14:paraId="56EBE8F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AEB3B8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D56F3D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7BD67F6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168,51</w:t>
            </w:r>
          </w:p>
        </w:tc>
        <w:tc>
          <w:tcPr>
            <w:tcW w:w="446" w:type="pct"/>
            <w:tcBorders>
              <w:top w:val="nil"/>
              <w:left w:val="nil"/>
              <w:bottom w:val="single" w:sz="4" w:space="0" w:color="auto"/>
              <w:right w:val="single" w:sz="4" w:space="0" w:color="auto"/>
            </w:tcBorders>
            <w:shd w:val="clear" w:color="auto" w:fill="auto"/>
            <w:vAlign w:val="center"/>
            <w:hideMark/>
          </w:tcPr>
          <w:p w14:paraId="6EE2D15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168,51</w:t>
            </w:r>
          </w:p>
        </w:tc>
        <w:tc>
          <w:tcPr>
            <w:tcW w:w="446" w:type="pct"/>
            <w:tcBorders>
              <w:top w:val="nil"/>
              <w:left w:val="nil"/>
              <w:bottom w:val="single" w:sz="4" w:space="0" w:color="auto"/>
              <w:right w:val="single" w:sz="4" w:space="0" w:color="auto"/>
            </w:tcBorders>
            <w:shd w:val="clear" w:color="auto" w:fill="auto"/>
            <w:vAlign w:val="center"/>
            <w:hideMark/>
          </w:tcPr>
          <w:p w14:paraId="0E85A33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c>
          <w:tcPr>
            <w:tcW w:w="446" w:type="pct"/>
            <w:tcBorders>
              <w:top w:val="nil"/>
              <w:left w:val="nil"/>
              <w:bottom w:val="single" w:sz="4" w:space="0" w:color="auto"/>
              <w:right w:val="single" w:sz="4" w:space="0" w:color="auto"/>
            </w:tcBorders>
            <w:shd w:val="clear" w:color="auto" w:fill="auto"/>
            <w:vAlign w:val="center"/>
            <w:hideMark/>
          </w:tcPr>
          <w:p w14:paraId="37D2454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c>
          <w:tcPr>
            <w:tcW w:w="446" w:type="pct"/>
            <w:tcBorders>
              <w:top w:val="nil"/>
              <w:left w:val="nil"/>
              <w:bottom w:val="single" w:sz="4" w:space="0" w:color="auto"/>
              <w:right w:val="single" w:sz="4" w:space="0" w:color="auto"/>
            </w:tcBorders>
            <w:shd w:val="clear" w:color="auto" w:fill="auto"/>
            <w:vAlign w:val="center"/>
            <w:hideMark/>
          </w:tcPr>
          <w:p w14:paraId="18B86A4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c>
          <w:tcPr>
            <w:tcW w:w="446" w:type="pct"/>
            <w:tcBorders>
              <w:top w:val="nil"/>
              <w:left w:val="nil"/>
              <w:bottom w:val="single" w:sz="4" w:space="0" w:color="auto"/>
              <w:right w:val="single" w:sz="4" w:space="0" w:color="auto"/>
            </w:tcBorders>
            <w:shd w:val="clear" w:color="auto" w:fill="auto"/>
            <w:vAlign w:val="center"/>
            <w:hideMark/>
          </w:tcPr>
          <w:p w14:paraId="75D28D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c>
          <w:tcPr>
            <w:tcW w:w="446" w:type="pct"/>
            <w:tcBorders>
              <w:top w:val="nil"/>
              <w:left w:val="nil"/>
              <w:bottom w:val="single" w:sz="4" w:space="0" w:color="auto"/>
              <w:right w:val="single" w:sz="4" w:space="0" w:color="auto"/>
            </w:tcBorders>
            <w:shd w:val="clear" w:color="auto" w:fill="auto"/>
            <w:vAlign w:val="center"/>
            <w:hideMark/>
          </w:tcPr>
          <w:p w14:paraId="2981871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c>
          <w:tcPr>
            <w:tcW w:w="446" w:type="pct"/>
            <w:tcBorders>
              <w:top w:val="nil"/>
              <w:left w:val="nil"/>
              <w:bottom w:val="single" w:sz="4" w:space="0" w:color="auto"/>
              <w:right w:val="single" w:sz="4" w:space="0" w:color="auto"/>
            </w:tcBorders>
            <w:shd w:val="clear" w:color="auto" w:fill="auto"/>
            <w:vAlign w:val="center"/>
            <w:hideMark/>
          </w:tcPr>
          <w:p w14:paraId="6928A26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152,46</w:t>
            </w:r>
          </w:p>
        </w:tc>
      </w:tr>
      <w:tr w:rsidR="004B0CF9" w:rsidRPr="00116774" w14:paraId="0D968B28"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56375C"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г. Гагарин, ул. Советская д. 64а, ФОК «Восток»</w:t>
            </w:r>
          </w:p>
        </w:tc>
      </w:tr>
      <w:tr w:rsidR="004B0CF9" w:rsidRPr="00116774" w14:paraId="75FF9C1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36542F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3EC7CC5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11F7C73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9A1F14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4B307E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342856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A04968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0EEE1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0D1B62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84624D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2B69468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A13748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76AEB37"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2BCE53FB"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2578841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1B708A9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4781EF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5ECA9B8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1DBEA5E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35F03AE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c>
          <w:tcPr>
            <w:tcW w:w="446" w:type="pct"/>
            <w:tcBorders>
              <w:top w:val="nil"/>
              <w:left w:val="nil"/>
              <w:bottom w:val="single" w:sz="4" w:space="0" w:color="auto"/>
              <w:right w:val="single" w:sz="4" w:space="0" w:color="auto"/>
            </w:tcBorders>
            <w:shd w:val="clear" w:color="auto" w:fill="auto"/>
            <w:vAlign w:val="center"/>
            <w:hideMark/>
          </w:tcPr>
          <w:p w14:paraId="5C11A16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97,60</w:t>
            </w:r>
          </w:p>
        </w:tc>
      </w:tr>
      <w:tr w:rsidR="004B0CF9" w:rsidRPr="00116774" w14:paraId="05ACC43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0C2A02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4586B11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5B45812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14795FE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0F6128D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1D68869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4E010BF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19345E1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090A790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c>
          <w:tcPr>
            <w:tcW w:w="446" w:type="pct"/>
            <w:tcBorders>
              <w:top w:val="nil"/>
              <w:left w:val="nil"/>
              <w:bottom w:val="single" w:sz="4" w:space="0" w:color="auto"/>
              <w:right w:val="single" w:sz="4" w:space="0" w:color="auto"/>
            </w:tcBorders>
            <w:shd w:val="clear" w:color="auto" w:fill="auto"/>
            <w:vAlign w:val="center"/>
            <w:hideMark/>
          </w:tcPr>
          <w:p w14:paraId="71D14E1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110,29</w:t>
            </w:r>
          </w:p>
        </w:tc>
      </w:tr>
      <w:tr w:rsidR="004B0CF9" w:rsidRPr="00116774" w14:paraId="7D2B2E6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FEF090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03A361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43A2DC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76FB1D2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1A9B718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585E758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3AD0563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6588A4C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4626E2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c>
          <w:tcPr>
            <w:tcW w:w="446" w:type="pct"/>
            <w:tcBorders>
              <w:top w:val="nil"/>
              <w:left w:val="nil"/>
              <w:bottom w:val="single" w:sz="4" w:space="0" w:color="auto"/>
              <w:right w:val="single" w:sz="4" w:space="0" w:color="auto"/>
            </w:tcBorders>
            <w:shd w:val="clear" w:color="auto" w:fill="auto"/>
            <w:vAlign w:val="center"/>
            <w:hideMark/>
          </w:tcPr>
          <w:p w14:paraId="5CD1F1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716,00</w:t>
            </w:r>
          </w:p>
        </w:tc>
      </w:tr>
      <w:tr w:rsidR="004B0CF9" w:rsidRPr="00116774" w14:paraId="6F4FD36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CA0941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375D17E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96A0C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446E445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5540C6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10BF0D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22462B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8EC002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50CF247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5B802C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r>
      <w:tr w:rsidR="004B0CF9" w:rsidRPr="00116774" w14:paraId="67F706B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46CFB7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43F7EC2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92B91E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3788F67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1C63881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316802C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7E3EE61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4E0D750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754FF07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c>
          <w:tcPr>
            <w:tcW w:w="446" w:type="pct"/>
            <w:tcBorders>
              <w:top w:val="nil"/>
              <w:left w:val="nil"/>
              <w:bottom w:val="single" w:sz="4" w:space="0" w:color="auto"/>
              <w:right w:val="single" w:sz="4" w:space="0" w:color="auto"/>
            </w:tcBorders>
            <w:shd w:val="clear" w:color="auto" w:fill="auto"/>
            <w:vAlign w:val="center"/>
            <w:hideMark/>
          </w:tcPr>
          <w:p w14:paraId="16CA3F9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709,00</w:t>
            </w:r>
          </w:p>
        </w:tc>
      </w:tr>
      <w:tr w:rsidR="004B0CF9" w:rsidRPr="00116774" w14:paraId="63DA7EBA"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ACA239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07C3B0F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968E9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48D35B7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6F6907C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2B5D0AF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2B7A179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05E7093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0B59604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c>
          <w:tcPr>
            <w:tcW w:w="446" w:type="pct"/>
            <w:tcBorders>
              <w:top w:val="nil"/>
              <w:left w:val="nil"/>
              <w:bottom w:val="single" w:sz="4" w:space="0" w:color="auto"/>
              <w:right w:val="single" w:sz="4" w:space="0" w:color="auto"/>
            </w:tcBorders>
            <w:shd w:val="clear" w:color="auto" w:fill="auto"/>
            <w:vAlign w:val="center"/>
            <w:hideMark/>
          </w:tcPr>
          <w:p w14:paraId="7ECEF00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25,00</w:t>
            </w:r>
          </w:p>
        </w:tc>
      </w:tr>
      <w:tr w:rsidR="004B0CF9" w:rsidRPr="00116774" w14:paraId="0AFAA460"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03C851A"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CCB26F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8A38B0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1518901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6A5B82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53A8E2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10F6D5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685F5E2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2DACB61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55D2971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r>
      <w:tr w:rsidR="004B0CF9" w:rsidRPr="00116774" w14:paraId="695861D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C809CA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7D06080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B6F0D8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1E678A6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0535637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6C35A21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6098791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54694EE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6703CF1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c>
          <w:tcPr>
            <w:tcW w:w="446" w:type="pct"/>
            <w:tcBorders>
              <w:top w:val="nil"/>
              <w:left w:val="nil"/>
              <w:bottom w:val="single" w:sz="4" w:space="0" w:color="auto"/>
              <w:right w:val="single" w:sz="4" w:space="0" w:color="auto"/>
            </w:tcBorders>
            <w:shd w:val="clear" w:color="auto" w:fill="auto"/>
            <w:vAlign w:val="center"/>
            <w:hideMark/>
          </w:tcPr>
          <w:p w14:paraId="182BF4B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684,00</w:t>
            </w:r>
          </w:p>
        </w:tc>
      </w:tr>
      <w:tr w:rsidR="004B0CF9" w:rsidRPr="00116774" w14:paraId="4E473EF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EADEF2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71BDD0D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A02929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6FBF734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1EB5D6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40F52A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1872286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6E85BCA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1BA44C4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c>
          <w:tcPr>
            <w:tcW w:w="446" w:type="pct"/>
            <w:tcBorders>
              <w:top w:val="nil"/>
              <w:left w:val="nil"/>
              <w:bottom w:val="single" w:sz="4" w:space="0" w:color="auto"/>
              <w:right w:val="single" w:sz="4" w:space="0" w:color="auto"/>
            </w:tcBorders>
            <w:shd w:val="clear" w:color="auto" w:fill="auto"/>
            <w:vAlign w:val="center"/>
            <w:hideMark/>
          </w:tcPr>
          <w:p w14:paraId="0910382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155,55</w:t>
            </w:r>
          </w:p>
        </w:tc>
      </w:tr>
      <w:tr w:rsidR="004B0CF9" w:rsidRPr="00116774" w14:paraId="4BF35325"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4804F8"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Акатово, Акатовская школа</w:t>
            </w:r>
          </w:p>
        </w:tc>
      </w:tr>
      <w:tr w:rsidR="004B0CF9" w:rsidRPr="00116774" w14:paraId="554B3F1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0C97CF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5CCD123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424077B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E3D4FA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1252E3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A6A62C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E5B1BC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8451B0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E299EF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DC3A2D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7E3E327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2C1251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6B97A64"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1499124B"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4F5F710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1B810D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40F2213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23F1BF0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0C3B682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5E16B75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c>
          <w:tcPr>
            <w:tcW w:w="446" w:type="pct"/>
            <w:tcBorders>
              <w:top w:val="nil"/>
              <w:left w:val="nil"/>
              <w:bottom w:val="single" w:sz="4" w:space="0" w:color="auto"/>
              <w:right w:val="single" w:sz="4" w:space="0" w:color="auto"/>
            </w:tcBorders>
            <w:shd w:val="clear" w:color="auto" w:fill="auto"/>
            <w:vAlign w:val="center"/>
            <w:hideMark/>
          </w:tcPr>
          <w:p w14:paraId="288480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57,30</w:t>
            </w:r>
          </w:p>
        </w:tc>
      </w:tr>
      <w:tr w:rsidR="004B0CF9" w:rsidRPr="00116774" w14:paraId="21232E8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3243ED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108C0FD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684821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324054F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690787C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60EFC7A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69CB825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3F54760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2640173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c>
          <w:tcPr>
            <w:tcW w:w="446" w:type="pct"/>
            <w:tcBorders>
              <w:top w:val="nil"/>
              <w:left w:val="nil"/>
              <w:bottom w:val="single" w:sz="4" w:space="0" w:color="auto"/>
              <w:right w:val="single" w:sz="4" w:space="0" w:color="auto"/>
            </w:tcBorders>
            <w:shd w:val="clear" w:color="auto" w:fill="auto"/>
            <w:vAlign w:val="center"/>
            <w:hideMark/>
          </w:tcPr>
          <w:p w14:paraId="03C7C02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64,75</w:t>
            </w:r>
          </w:p>
        </w:tc>
      </w:tr>
      <w:tr w:rsidR="004B0CF9" w:rsidRPr="00116774" w14:paraId="3724ACC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DBB9CE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017FDAF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0FFBEF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0E4D30D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425889A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59A5BB6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4614080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0985070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4F6B758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c>
          <w:tcPr>
            <w:tcW w:w="446" w:type="pct"/>
            <w:tcBorders>
              <w:top w:val="nil"/>
              <w:left w:val="nil"/>
              <w:bottom w:val="single" w:sz="4" w:space="0" w:color="auto"/>
              <w:right w:val="single" w:sz="4" w:space="0" w:color="auto"/>
            </w:tcBorders>
            <w:shd w:val="clear" w:color="auto" w:fill="auto"/>
            <w:vAlign w:val="center"/>
            <w:hideMark/>
          </w:tcPr>
          <w:p w14:paraId="6887A72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430,00</w:t>
            </w:r>
          </w:p>
        </w:tc>
      </w:tr>
      <w:tr w:rsidR="004B0CF9" w:rsidRPr="00116774" w14:paraId="31F8D58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5063DA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2B78930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BAC449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2AD0035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091BDF3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0D4F21F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2FD5CFA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388CF15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121494F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nil"/>
              <w:left w:val="nil"/>
              <w:bottom w:val="single" w:sz="4" w:space="0" w:color="auto"/>
              <w:right w:val="single" w:sz="4" w:space="0" w:color="auto"/>
            </w:tcBorders>
            <w:shd w:val="clear" w:color="auto" w:fill="auto"/>
            <w:vAlign w:val="center"/>
            <w:hideMark/>
          </w:tcPr>
          <w:p w14:paraId="3AA39E3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r>
      <w:tr w:rsidR="004B0CF9" w:rsidRPr="00116774" w14:paraId="704C354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224956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40855A5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6E7194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7AC1FE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7F48A88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217716D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70B42C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4B18D77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130DEA7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c>
          <w:tcPr>
            <w:tcW w:w="446" w:type="pct"/>
            <w:tcBorders>
              <w:top w:val="nil"/>
              <w:left w:val="nil"/>
              <w:bottom w:val="single" w:sz="4" w:space="0" w:color="auto"/>
              <w:right w:val="single" w:sz="4" w:space="0" w:color="auto"/>
            </w:tcBorders>
            <w:shd w:val="clear" w:color="auto" w:fill="auto"/>
            <w:vAlign w:val="center"/>
            <w:hideMark/>
          </w:tcPr>
          <w:p w14:paraId="17E9681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426,00</w:t>
            </w:r>
          </w:p>
        </w:tc>
      </w:tr>
      <w:tr w:rsidR="004B0CF9" w:rsidRPr="00116774" w14:paraId="1C0E25F8"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36A460E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5B26204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0B25ED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35ED971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76CAAC5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5842750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089044E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21B0A7C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1120CD1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c>
          <w:tcPr>
            <w:tcW w:w="446" w:type="pct"/>
            <w:tcBorders>
              <w:top w:val="nil"/>
              <w:left w:val="nil"/>
              <w:bottom w:val="single" w:sz="4" w:space="0" w:color="auto"/>
              <w:right w:val="single" w:sz="4" w:space="0" w:color="auto"/>
            </w:tcBorders>
            <w:shd w:val="clear" w:color="auto" w:fill="auto"/>
            <w:vAlign w:val="center"/>
            <w:hideMark/>
          </w:tcPr>
          <w:p w14:paraId="3269B3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15,00</w:t>
            </w:r>
          </w:p>
        </w:tc>
      </w:tr>
      <w:tr w:rsidR="004B0CF9" w:rsidRPr="00116774" w14:paraId="4695E169"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65D369C4"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7A8D79C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20852DD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303B8E0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77C594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71EBC93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7D92CCA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03C1C06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3AFF80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c>
          <w:tcPr>
            <w:tcW w:w="446" w:type="pct"/>
            <w:tcBorders>
              <w:top w:val="nil"/>
              <w:left w:val="nil"/>
              <w:bottom w:val="single" w:sz="4" w:space="0" w:color="auto"/>
              <w:right w:val="single" w:sz="4" w:space="0" w:color="auto"/>
            </w:tcBorders>
            <w:shd w:val="clear" w:color="auto" w:fill="auto"/>
            <w:vAlign w:val="center"/>
            <w:hideMark/>
          </w:tcPr>
          <w:p w14:paraId="76F8EC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3,49</w:t>
            </w:r>
          </w:p>
        </w:tc>
      </w:tr>
      <w:tr w:rsidR="004B0CF9" w:rsidRPr="00116774" w14:paraId="030EDF8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EF55D2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26044DA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E23020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701115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5A7FB06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6F9F040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426B867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32128D5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0CC479E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c>
          <w:tcPr>
            <w:tcW w:w="446" w:type="pct"/>
            <w:tcBorders>
              <w:top w:val="nil"/>
              <w:left w:val="nil"/>
              <w:bottom w:val="single" w:sz="4" w:space="0" w:color="auto"/>
              <w:right w:val="single" w:sz="4" w:space="0" w:color="auto"/>
            </w:tcBorders>
            <w:shd w:val="clear" w:color="auto" w:fill="auto"/>
            <w:vAlign w:val="center"/>
            <w:hideMark/>
          </w:tcPr>
          <w:p w14:paraId="68864B9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411,00</w:t>
            </w:r>
          </w:p>
        </w:tc>
      </w:tr>
      <w:tr w:rsidR="004B0CF9" w:rsidRPr="00116774" w14:paraId="2764E30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CA2520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A31A66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4DCA398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620EB8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69C9F8D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045D571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0BE292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0E278C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1E443C3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c>
          <w:tcPr>
            <w:tcW w:w="446" w:type="pct"/>
            <w:tcBorders>
              <w:top w:val="nil"/>
              <w:left w:val="nil"/>
              <w:bottom w:val="single" w:sz="4" w:space="0" w:color="auto"/>
              <w:right w:val="single" w:sz="4" w:space="0" w:color="auto"/>
            </w:tcBorders>
            <w:shd w:val="clear" w:color="auto" w:fill="auto"/>
            <w:vAlign w:val="center"/>
            <w:hideMark/>
          </w:tcPr>
          <w:p w14:paraId="3AC80B4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151,99</w:t>
            </w:r>
          </w:p>
        </w:tc>
      </w:tr>
      <w:tr w:rsidR="004B0CF9" w:rsidRPr="00116774" w14:paraId="48890E36"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4666DA4"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Никольское, Никольская школа</w:t>
            </w:r>
          </w:p>
        </w:tc>
      </w:tr>
      <w:tr w:rsidR="004B0CF9" w:rsidRPr="00116774" w14:paraId="63D9CB1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CF2FB1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20979A8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730F88C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5FF176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632A86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07388A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B4D631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2DEC0E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69AE7B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FB8E94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60476FA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552099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274637C7"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4BD68BEF"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00C323F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5947BA4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2FC155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270017F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49A494A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49E7CBC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c>
          <w:tcPr>
            <w:tcW w:w="446" w:type="pct"/>
            <w:tcBorders>
              <w:top w:val="nil"/>
              <w:left w:val="nil"/>
              <w:bottom w:val="single" w:sz="4" w:space="0" w:color="auto"/>
              <w:right w:val="single" w:sz="4" w:space="0" w:color="auto"/>
            </w:tcBorders>
            <w:shd w:val="clear" w:color="auto" w:fill="auto"/>
            <w:vAlign w:val="center"/>
            <w:hideMark/>
          </w:tcPr>
          <w:p w14:paraId="5C811D2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68,80</w:t>
            </w:r>
          </w:p>
        </w:tc>
      </w:tr>
      <w:tr w:rsidR="004B0CF9" w:rsidRPr="00116774" w14:paraId="1109C99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F932C6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3C1AC02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694BAC5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171F09E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1CCABDC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28DF483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18E3614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661759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28CC92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c>
          <w:tcPr>
            <w:tcW w:w="446" w:type="pct"/>
            <w:tcBorders>
              <w:top w:val="nil"/>
              <w:left w:val="nil"/>
              <w:bottom w:val="single" w:sz="4" w:space="0" w:color="auto"/>
              <w:right w:val="single" w:sz="4" w:space="0" w:color="auto"/>
            </w:tcBorders>
            <w:shd w:val="clear" w:color="auto" w:fill="auto"/>
            <w:vAlign w:val="center"/>
            <w:hideMark/>
          </w:tcPr>
          <w:p w14:paraId="4B18C9F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77,74</w:t>
            </w:r>
          </w:p>
        </w:tc>
      </w:tr>
      <w:tr w:rsidR="004B0CF9" w:rsidRPr="00116774" w14:paraId="26473577"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F86DE0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33FF786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ABB999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39FFB48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21BCAEB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5E87E4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1E5D535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7D51E4F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49C923A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c>
          <w:tcPr>
            <w:tcW w:w="446" w:type="pct"/>
            <w:tcBorders>
              <w:top w:val="nil"/>
              <w:left w:val="nil"/>
              <w:bottom w:val="single" w:sz="4" w:space="0" w:color="auto"/>
              <w:right w:val="single" w:sz="4" w:space="0" w:color="auto"/>
            </w:tcBorders>
            <w:shd w:val="clear" w:color="auto" w:fill="auto"/>
            <w:vAlign w:val="center"/>
            <w:hideMark/>
          </w:tcPr>
          <w:p w14:paraId="4469B4B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510,00</w:t>
            </w:r>
          </w:p>
        </w:tc>
      </w:tr>
      <w:tr w:rsidR="004B0CF9" w:rsidRPr="00116774" w14:paraId="2883440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4DACD4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2902F03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0C667B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06869DD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7563302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793C291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1400D27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7E97C0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1EBC213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3252AB5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r>
      <w:tr w:rsidR="004B0CF9" w:rsidRPr="00116774" w14:paraId="429F20A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ED689B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76D963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228449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3DDC772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4DD3D74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52F69CE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59EE292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20AD91D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3DC0A25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c>
          <w:tcPr>
            <w:tcW w:w="446" w:type="pct"/>
            <w:tcBorders>
              <w:top w:val="nil"/>
              <w:left w:val="nil"/>
              <w:bottom w:val="single" w:sz="4" w:space="0" w:color="auto"/>
              <w:right w:val="single" w:sz="4" w:space="0" w:color="auto"/>
            </w:tcBorders>
            <w:shd w:val="clear" w:color="auto" w:fill="auto"/>
            <w:vAlign w:val="center"/>
            <w:hideMark/>
          </w:tcPr>
          <w:p w14:paraId="22200CF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505,00</w:t>
            </w:r>
          </w:p>
        </w:tc>
      </w:tr>
      <w:tr w:rsidR="004B0CF9" w:rsidRPr="00116774" w14:paraId="04195FB6"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6DB458D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3AC2315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6EA9CD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19072B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0D8EE6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3E2E740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1726FA9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4D68C4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474D2B4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c>
          <w:tcPr>
            <w:tcW w:w="446" w:type="pct"/>
            <w:tcBorders>
              <w:top w:val="nil"/>
              <w:left w:val="nil"/>
              <w:bottom w:val="single" w:sz="4" w:space="0" w:color="auto"/>
              <w:right w:val="single" w:sz="4" w:space="0" w:color="auto"/>
            </w:tcBorders>
            <w:shd w:val="clear" w:color="auto" w:fill="auto"/>
            <w:vAlign w:val="center"/>
            <w:hideMark/>
          </w:tcPr>
          <w:p w14:paraId="7682699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7,00</w:t>
            </w:r>
          </w:p>
        </w:tc>
      </w:tr>
      <w:tr w:rsidR="004B0CF9" w:rsidRPr="00116774" w14:paraId="35E29223"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C796FDB"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9C4FAE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4D946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2E7E28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38D52A1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64BB7FA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081C18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38F178F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22B9C6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c>
          <w:tcPr>
            <w:tcW w:w="446" w:type="pct"/>
            <w:tcBorders>
              <w:top w:val="nil"/>
              <w:left w:val="nil"/>
              <w:bottom w:val="single" w:sz="4" w:space="0" w:color="auto"/>
              <w:right w:val="single" w:sz="4" w:space="0" w:color="auto"/>
            </w:tcBorders>
            <w:shd w:val="clear" w:color="auto" w:fill="auto"/>
            <w:vAlign w:val="center"/>
            <w:hideMark/>
          </w:tcPr>
          <w:p w14:paraId="4BFCA21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1,37</w:t>
            </w:r>
          </w:p>
        </w:tc>
      </w:tr>
      <w:tr w:rsidR="004B0CF9" w:rsidRPr="00116774" w14:paraId="1F4C43B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00D1D6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222D1C2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79EF9E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68E63A6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635A9A2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25D931E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185CFD7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4274395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7FC95FA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c>
          <w:tcPr>
            <w:tcW w:w="446" w:type="pct"/>
            <w:tcBorders>
              <w:top w:val="nil"/>
              <w:left w:val="nil"/>
              <w:bottom w:val="single" w:sz="4" w:space="0" w:color="auto"/>
              <w:right w:val="single" w:sz="4" w:space="0" w:color="auto"/>
            </w:tcBorders>
            <w:shd w:val="clear" w:color="auto" w:fill="auto"/>
            <w:vAlign w:val="center"/>
            <w:hideMark/>
          </w:tcPr>
          <w:p w14:paraId="6B68673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498,00</w:t>
            </w:r>
          </w:p>
        </w:tc>
      </w:tr>
      <w:tr w:rsidR="004B0CF9" w:rsidRPr="00116774" w14:paraId="39B315E1"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BCF30E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694E5B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793C78D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1FF58D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2A4811B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29DC6F5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08A8895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44A8B60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175CF17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c>
          <w:tcPr>
            <w:tcW w:w="446" w:type="pct"/>
            <w:tcBorders>
              <w:top w:val="nil"/>
              <w:left w:val="nil"/>
              <w:bottom w:val="single" w:sz="4" w:space="0" w:color="auto"/>
              <w:right w:val="single" w:sz="4" w:space="0" w:color="auto"/>
            </w:tcBorders>
            <w:shd w:val="clear" w:color="auto" w:fill="auto"/>
            <w:vAlign w:val="center"/>
            <w:hideMark/>
          </w:tcPr>
          <w:p w14:paraId="63A7DC1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153,95</w:t>
            </w:r>
          </w:p>
        </w:tc>
      </w:tr>
      <w:tr w:rsidR="004B0CF9" w:rsidRPr="00116774" w14:paraId="115D2436"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65B2312"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lastRenderedPageBreak/>
              <w:t>Котельная с. Пречистое, Пречистенская школа</w:t>
            </w:r>
          </w:p>
        </w:tc>
      </w:tr>
      <w:tr w:rsidR="004B0CF9" w:rsidRPr="00116774" w14:paraId="31258F6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D42E7B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4ABFFE8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4294002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2D65E6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4EFD8B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05A2C7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E68A35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F4F908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A688D4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8005E1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5049871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8FAA14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120B0D19"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4D0230CD"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681715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58A3477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0AFABB9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4FFB4B4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768397D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3165040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c>
          <w:tcPr>
            <w:tcW w:w="446" w:type="pct"/>
            <w:tcBorders>
              <w:top w:val="nil"/>
              <w:left w:val="nil"/>
              <w:bottom w:val="single" w:sz="4" w:space="0" w:color="auto"/>
              <w:right w:val="single" w:sz="4" w:space="0" w:color="auto"/>
            </w:tcBorders>
            <w:shd w:val="clear" w:color="auto" w:fill="auto"/>
            <w:vAlign w:val="center"/>
            <w:hideMark/>
          </w:tcPr>
          <w:p w14:paraId="0B5829D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76,80</w:t>
            </w:r>
          </w:p>
        </w:tc>
      </w:tr>
      <w:tr w:rsidR="004B0CF9" w:rsidRPr="00116774" w14:paraId="03702BD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FCFD4A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531E8C1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55F25F9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4E4A3E5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114717B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6F661F4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3BCA9F1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6745128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5FE4F6E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c>
          <w:tcPr>
            <w:tcW w:w="446" w:type="pct"/>
            <w:tcBorders>
              <w:top w:val="nil"/>
              <w:left w:val="nil"/>
              <w:bottom w:val="single" w:sz="4" w:space="0" w:color="auto"/>
              <w:right w:val="single" w:sz="4" w:space="0" w:color="auto"/>
            </w:tcBorders>
            <w:shd w:val="clear" w:color="auto" w:fill="auto"/>
            <w:vAlign w:val="center"/>
            <w:hideMark/>
          </w:tcPr>
          <w:p w14:paraId="6DE19DD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86,78</w:t>
            </w:r>
          </w:p>
        </w:tc>
      </w:tr>
      <w:tr w:rsidR="004B0CF9" w:rsidRPr="00116774" w14:paraId="52EB738C"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14F044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4F6375C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5AA1B4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59E62D4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6E6370C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77EB664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1CBF8AB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7B3A192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7EE3B24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c>
          <w:tcPr>
            <w:tcW w:w="446" w:type="pct"/>
            <w:tcBorders>
              <w:top w:val="nil"/>
              <w:left w:val="nil"/>
              <w:bottom w:val="single" w:sz="4" w:space="0" w:color="auto"/>
              <w:right w:val="single" w:sz="4" w:space="0" w:color="auto"/>
            </w:tcBorders>
            <w:shd w:val="clear" w:color="auto" w:fill="auto"/>
            <w:vAlign w:val="center"/>
            <w:hideMark/>
          </w:tcPr>
          <w:p w14:paraId="003A2D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563,00</w:t>
            </w:r>
          </w:p>
        </w:tc>
      </w:tr>
      <w:tr w:rsidR="004B0CF9" w:rsidRPr="00116774" w14:paraId="3BBADE3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DBC9A2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3771A4C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DCC2AE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3C95F4D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5FDEED0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0637978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1DBD178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7A3C1E5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6F658F7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263E366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r>
      <w:tr w:rsidR="004B0CF9" w:rsidRPr="00116774" w14:paraId="0BA1FBA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AEBF66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958315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768EC3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3F3A89C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43C4F0B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75543AC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3B5FE65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69158A9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7A720ED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c>
          <w:tcPr>
            <w:tcW w:w="446" w:type="pct"/>
            <w:tcBorders>
              <w:top w:val="nil"/>
              <w:left w:val="nil"/>
              <w:bottom w:val="single" w:sz="4" w:space="0" w:color="auto"/>
              <w:right w:val="single" w:sz="4" w:space="0" w:color="auto"/>
            </w:tcBorders>
            <w:shd w:val="clear" w:color="auto" w:fill="auto"/>
            <w:vAlign w:val="center"/>
            <w:hideMark/>
          </w:tcPr>
          <w:p w14:paraId="04B0BF2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557,00</w:t>
            </w:r>
          </w:p>
        </w:tc>
      </w:tr>
      <w:tr w:rsidR="004B0CF9" w:rsidRPr="00116774" w14:paraId="06068F3A"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60412B1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3F1FB66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EA5501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66FEE89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5C2E897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005D013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0B0534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61BE430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5B1DDC5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239AD5B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r>
      <w:tr w:rsidR="004B0CF9" w:rsidRPr="00116774" w14:paraId="30690432"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44B15633"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6244A9D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7F3533C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370FADB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6F86F7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27D1DD0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3919A61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2804C76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5A634DA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c>
          <w:tcPr>
            <w:tcW w:w="446" w:type="pct"/>
            <w:tcBorders>
              <w:top w:val="nil"/>
              <w:left w:val="nil"/>
              <w:bottom w:val="single" w:sz="4" w:space="0" w:color="auto"/>
              <w:right w:val="single" w:sz="4" w:space="0" w:color="auto"/>
            </w:tcBorders>
            <w:shd w:val="clear" w:color="auto" w:fill="auto"/>
            <w:vAlign w:val="center"/>
            <w:hideMark/>
          </w:tcPr>
          <w:p w14:paraId="2EA5F9B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0,89</w:t>
            </w:r>
          </w:p>
        </w:tc>
      </w:tr>
      <w:tr w:rsidR="004B0CF9" w:rsidRPr="00116774" w14:paraId="13B188C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7D2C68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7C173D7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29E44A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2CBC20D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4843D89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6DD879C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24C3F91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0D36E91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0E9961D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c>
          <w:tcPr>
            <w:tcW w:w="446" w:type="pct"/>
            <w:tcBorders>
              <w:top w:val="nil"/>
              <w:left w:val="nil"/>
              <w:bottom w:val="single" w:sz="4" w:space="0" w:color="auto"/>
              <w:right w:val="single" w:sz="4" w:space="0" w:color="auto"/>
            </w:tcBorders>
            <w:shd w:val="clear" w:color="auto" w:fill="auto"/>
            <w:vAlign w:val="center"/>
            <w:hideMark/>
          </w:tcPr>
          <w:p w14:paraId="2D4A3A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552,00</w:t>
            </w:r>
          </w:p>
        </w:tc>
      </w:tr>
      <w:tr w:rsidR="004B0CF9" w:rsidRPr="00116774" w14:paraId="3505509C"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CD9E25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DCCCA1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6472C8A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22895E5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0AF583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07CE38E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0D6998D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271915F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086BB45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c>
          <w:tcPr>
            <w:tcW w:w="446" w:type="pct"/>
            <w:tcBorders>
              <w:top w:val="nil"/>
              <w:left w:val="nil"/>
              <w:bottom w:val="single" w:sz="4" w:space="0" w:color="auto"/>
              <w:right w:val="single" w:sz="4" w:space="0" w:color="auto"/>
            </w:tcBorders>
            <w:shd w:val="clear" w:color="auto" w:fill="auto"/>
            <w:vAlign w:val="center"/>
            <w:hideMark/>
          </w:tcPr>
          <w:p w14:paraId="26F235C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155,81</w:t>
            </w:r>
          </w:p>
        </w:tc>
      </w:tr>
      <w:tr w:rsidR="004B0CF9" w:rsidRPr="00116774" w14:paraId="1155C0FA"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7F23130"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Родоманово, Родомановская школа</w:t>
            </w:r>
          </w:p>
        </w:tc>
      </w:tr>
      <w:tr w:rsidR="004B0CF9" w:rsidRPr="00116774" w14:paraId="5CA140D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1D8F5B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1B5623A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2A17DE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868CDE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7B00AD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79C672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62DC12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45785F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CBAAF7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0EB442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7B3499F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140467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9DB9BBF"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48F2AC6D"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20CDBAB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0F811EF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678E398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5640FE2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1662F4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6D473C9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c>
          <w:tcPr>
            <w:tcW w:w="446" w:type="pct"/>
            <w:tcBorders>
              <w:top w:val="nil"/>
              <w:left w:val="nil"/>
              <w:bottom w:val="single" w:sz="4" w:space="0" w:color="auto"/>
              <w:right w:val="single" w:sz="4" w:space="0" w:color="auto"/>
            </w:tcBorders>
            <w:shd w:val="clear" w:color="auto" w:fill="auto"/>
            <w:vAlign w:val="center"/>
            <w:hideMark/>
          </w:tcPr>
          <w:p w14:paraId="60ECE5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68,00</w:t>
            </w:r>
          </w:p>
        </w:tc>
      </w:tr>
      <w:tr w:rsidR="004B0CF9" w:rsidRPr="00116774" w14:paraId="34BB300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C04147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3392E53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2571293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01478EA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31379A4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3D2706F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1D43F1C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529F945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4F09E1A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c>
          <w:tcPr>
            <w:tcW w:w="446" w:type="pct"/>
            <w:tcBorders>
              <w:top w:val="nil"/>
              <w:left w:val="nil"/>
              <w:bottom w:val="single" w:sz="4" w:space="0" w:color="auto"/>
              <w:right w:val="single" w:sz="4" w:space="0" w:color="auto"/>
            </w:tcBorders>
            <w:shd w:val="clear" w:color="auto" w:fill="auto"/>
            <w:vAlign w:val="center"/>
            <w:hideMark/>
          </w:tcPr>
          <w:p w14:paraId="4921E78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76,84</w:t>
            </w:r>
          </w:p>
        </w:tc>
      </w:tr>
      <w:tr w:rsidR="004B0CF9" w:rsidRPr="00116774" w14:paraId="656F230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C2E798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DF8E29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01AB88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1C266AC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08DA928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44335B0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0137A7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4F2E682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425D73F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c>
          <w:tcPr>
            <w:tcW w:w="446" w:type="pct"/>
            <w:tcBorders>
              <w:top w:val="nil"/>
              <w:left w:val="nil"/>
              <w:bottom w:val="single" w:sz="4" w:space="0" w:color="auto"/>
              <w:right w:val="single" w:sz="4" w:space="0" w:color="auto"/>
            </w:tcBorders>
            <w:shd w:val="clear" w:color="auto" w:fill="auto"/>
            <w:vAlign w:val="center"/>
            <w:hideMark/>
          </w:tcPr>
          <w:p w14:paraId="1637601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500,00</w:t>
            </w:r>
          </w:p>
        </w:tc>
      </w:tr>
      <w:tr w:rsidR="004B0CF9" w:rsidRPr="00116774" w14:paraId="1D00857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39EE1D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314AADF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901249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5BE492D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6AE2E6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1DC4C61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20F11B9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5CBBDCD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2E135F3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c>
          <w:tcPr>
            <w:tcW w:w="446" w:type="pct"/>
            <w:tcBorders>
              <w:top w:val="nil"/>
              <w:left w:val="nil"/>
              <w:bottom w:val="single" w:sz="4" w:space="0" w:color="auto"/>
              <w:right w:val="single" w:sz="4" w:space="0" w:color="auto"/>
            </w:tcBorders>
            <w:shd w:val="clear" w:color="auto" w:fill="auto"/>
            <w:vAlign w:val="center"/>
            <w:hideMark/>
          </w:tcPr>
          <w:p w14:paraId="3839D0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5,00</w:t>
            </w:r>
          </w:p>
        </w:tc>
      </w:tr>
      <w:tr w:rsidR="004B0CF9" w:rsidRPr="00116774" w14:paraId="5EBCD0F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80CB3D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5A5D27B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2CA3A3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6327ADB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0441052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4D6E71D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21114CE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2FC0C61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117C175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c>
          <w:tcPr>
            <w:tcW w:w="446" w:type="pct"/>
            <w:tcBorders>
              <w:top w:val="nil"/>
              <w:left w:val="nil"/>
              <w:bottom w:val="single" w:sz="4" w:space="0" w:color="auto"/>
              <w:right w:val="single" w:sz="4" w:space="0" w:color="auto"/>
            </w:tcBorders>
            <w:shd w:val="clear" w:color="auto" w:fill="auto"/>
            <w:vAlign w:val="center"/>
            <w:hideMark/>
          </w:tcPr>
          <w:p w14:paraId="6098BDF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495,00</w:t>
            </w:r>
          </w:p>
        </w:tc>
      </w:tr>
      <w:tr w:rsidR="004B0CF9" w:rsidRPr="00116774" w14:paraId="5B42A880"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0CA9C04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6742BCE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65705C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53864F4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629D484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46EA25E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1FBC060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0B3FF37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2F6CDE0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c>
          <w:tcPr>
            <w:tcW w:w="446" w:type="pct"/>
            <w:tcBorders>
              <w:top w:val="nil"/>
              <w:left w:val="nil"/>
              <w:bottom w:val="single" w:sz="4" w:space="0" w:color="auto"/>
              <w:right w:val="single" w:sz="4" w:space="0" w:color="auto"/>
            </w:tcBorders>
            <w:shd w:val="clear" w:color="auto" w:fill="auto"/>
            <w:vAlign w:val="center"/>
            <w:hideMark/>
          </w:tcPr>
          <w:p w14:paraId="7E8F51D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10,00</w:t>
            </w:r>
          </w:p>
        </w:tc>
      </w:tr>
      <w:tr w:rsidR="004B0CF9" w:rsidRPr="00116774" w14:paraId="68316E3B"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27470DCB"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6BE8EFA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623F8BE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3AE6DE7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45F1EC0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6CF9809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3AC81BB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29DB3D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5AD430E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c>
          <w:tcPr>
            <w:tcW w:w="446" w:type="pct"/>
            <w:tcBorders>
              <w:top w:val="nil"/>
              <w:left w:val="nil"/>
              <w:bottom w:val="single" w:sz="4" w:space="0" w:color="auto"/>
              <w:right w:val="single" w:sz="4" w:space="0" w:color="auto"/>
            </w:tcBorders>
            <w:shd w:val="clear" w:color="auto" w:fill="auto"/>
            <w:vAlign w:val="center"/>
            <w:hideMark/>
          </w:tcPr>
          <w:p w14:paraId="19658F2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2,00</w:t>
            </w:r>
          </w:p>
        </w:tc>
      </w:tr>
      <w:tr w:rsidR="004B0CF9" w:rsidRPr="00116774" w14:paraId="7E4CBFD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B5ECDE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F0F375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55CC00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0E38D89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35DA234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0C87148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352B8DC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62EB0C7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6E4A372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c>
          <w:tcPr>
            <w:tcW w:w="446" w:type="pct"/>
            <w:tcBorders>
              <w:top w:val="nil"/>
              <w:left w:val="nil"/>
              <w:bottom w:val="single" w:sz="4" w:space="0" w:color="auto"/>
              <w:right w:val="single" w:sz="4" w:space="0" w:color="auto"/>
            </w:tcBorders>
            <w:shd w:val="clear" w:color="auto" w:fill="auto"/>
            <w:vAlign w:val="center"/>
            <w:hideMark/>
          </w:tcPr>
          <w:p w14:paraId="3031B72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485,00</w:t>
            </w:r>
          </w:p>
        </w:tc>
      </w:tr>
      <w:tr w:rsidR="004B0CF9" w:rsidRPr="00116774" w14:paraId="0480A07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16979E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2677174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41C579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4FDE9A5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29D3F8E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43FFEAE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4BE3F3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0307A6B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57945C4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c>
          <w:tcPr>
            <w:tcW w:w="446" w:type="pct"/>
            <w:tcBorders>
              <w:top w:val="nil"/>
              <w:left w:val="nil"/>
              <w:bottom w:val="single" w:sz="4" w:space="0" w:color="auto"/>
              <w:right w:val="single" w:sz="4" w:space="0" w:color="auto"/>
            </w:tcBorders>
            <w:shd w:val="clear" w:color="auto" w:fill="auto"/>
            <w:vAlign w:val="center"/>
            <w:hideMark/>
          </w:tcPr>
          <w:p w14:paraId="71A5E64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155,23</w:t>
            </w:r>
          </w:p>
        </w:tc>
      </w:tr>
      <w:tr w:rsidR="004B0CF9" w:rsidRPr="00116774" w14:paraId="3D16A3CC"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597D6C2"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Токарево, Токаревская школа</w:t>
            </w:r>
          </w:p>
        </w:tc>
      </w:tr>
      <w:tr w:rsidR="004B0CF9" w:rsidRPr="00116774" w14:paraId="3AC60175"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896A25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35DF16F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4A81958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852C0B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9B8612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1732CB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A8760B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69720F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ED818D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33EC98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147BE9B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932AEE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86DE0F7"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7A5C2AE9"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3CE71BE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0926AFC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2C335C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497D3FE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650969A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35279C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c>
          <w:tcPr>
            <w:tcW w:w="446" w:type="pct"/>
            <w:tcBorders>
              <w:top w:val="nil"/>
              <w:left w:val="nil"/>
              <w:bottom w:val="single" w:sz="4" w:space="0" w:color="auto"/>
              <w:right w:val="single" w:sz="4" w:space="0" w:color="auto"/>
            </w:tcBorders>
            <w:shd w:val="clear" w:color="auto" w:fill="auto"/>
            <w:vAlign w:val="center"/>
            <w:hideMark/>
          </w:tcPr>
          <w:p w14:paraId="4BA8597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75,80</w:t>
            </w:r>
          </w:p>
        </w:tc>
      </w:tr>
      <w:tr w:rsidR="004B0CF9" w:rsidRPr="00116774" w14:paraId="73564F34"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0C2DF8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7F0574F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0F65E40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52E8C8F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477273F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0CD7821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42A7023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1C0C47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1E2B652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c>
          <w:tcPr>
            <w:tcW w:w="446" w:type="pct"/>
            <w:tcBorders>
              <w:top w:val="nil"/>
              <w:left w:val="nil"/>
              <w:bottom w:val="single" w:sz="4" w:space="0" w:color="auto"/>
              <w:right w:val="single" w:sz="4" w:space="0" w:color="auto"/>
            </w:tcBorders>
            <w:shd w:val="clear" w:color="auto" w:fill="auto"/>
            <w:vAlign w:val="center"/>
            <w:hideMark/>
          </w:tcPr>
          <w:p w14:paraId="01D56A2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85,65</w:t>
            </w:r>
          </w:p>
        </w:tc>
      </w:tr>
      <w:tr w:rsidR="004B0CF9" w:rsidRPr="00116774" w14:paraId="34E14CE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129737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3E3F19C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5CC018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4E63F1B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6B3CA02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0FD87AC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7EEB7F0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2B74519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286AA3A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c>
          <w:tcPr>
            <w:tcW w:w="446" w:type="pct"/>
            <w:tcBorders>
              <w:top w:val="nil"/>
              <w:left w:val="nil"/>
              <w:bottom w:val="single" w:sz="4" w:space="0" w:color="auto"/>
              <w:right w:val="single" w:sz="4" w:space="0" w:color="auto"/>
            </w:tcBorders>
            <w:shd w:val="clear" w:color="auto" w:fill="auto"/>
            <w:vAlign w:val="center"/>
            <w:hideMark/>
          </w:tcPr>
          <w:p w14:paraId="1E155EC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568,00</w:t>
            </w:r>
          </w:p>
        </w:tc>
      </w:tr>
      <w:tr w:rsidR="004B0CF9" w:rsidRPr="00116774" w14:paraId="765D522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25059F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1F9831F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CC1DDB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2464BC6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479BC6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3E279AF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106FE6E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2FFA974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3B89FA0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374893D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r>
      <w:tr w:rsidR="004B0CF9" w:rsidRPr="00116774" w14:paraId="11D4715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7525D6A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47A94DF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521C41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3B6C96C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4FE008E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60C29F3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2563199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65DA4F9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032C062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c>
          <w:tcPr>
            <w:tcW w:w="446" w:type="pct"/>
            <w:tcBorders>
              <w:top w:val="nil"/>
              <w:left w:val="nil"/>
              <w:bottom w:val="single" w:sz="4" w:space="0" w:color="auto"/>
              <w:right w:val="single" w:sz="4" w:space="0" w:color="auto"/>
            </w:tcBorders>
            <w:shd w:val="clear" w:color="auto" w:fill="auto"/>
            <w:vAlign w:val="center"/>
            <w:hideMark/>
          </w:tcPr>
          <w:p w14:paraId="4AF41B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562,00</w:t>
            </w:r>
          </w:p>
        </w:tc>
      </w:tr>
      <w:tr w:rsidR="004B0CF9" w:rsidRPr="00116774" w14:paraId="287B3AE8"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1E0DDC0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14BE807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B53F8A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0F75FB5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3C3779E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374BF86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788508F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22B6CA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5996607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c>
          <w:tcPr>
            <w:tcW w:w="446" w:type="pct"/>
            <w:tcBorders>
              <w:top w:val="nil"/>
              <w:left w:val="nil"/>
              <w:bottom w:val="single" w:sz="4" w:space="0" w:color="auto"/>
              <w:right w:val="single" w:sz="4" w:space="0" w:color="auto"/>
            </w:tcBorders>
            <w:shd w:val="clear" w:color="auto" w:fill="auto"/>
            <w:vAlign w:val="center"/>
            <w:hideMark/>
          </w:tcPr>
          <w:p w14:paraId="7900A30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9,00</w:t>
            </w:r>
          </w:p>
        </w:tc>
      </w:tr>
      <w:tr w:rsidR="004B0CF9" w:rsidRPr="00116774" w14:paraId="215D7B82"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1A8F9766"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11AFD19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2109384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79C1814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0F89F1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39F886A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0E52982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11A4B23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7655C6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c>
          <w:tcPr>
            <w:tcW w:w="446" w:type="pct"/>
            <w:tcBorders>
              <w:top w:val="nil"/>
              <w:left w:val="nil"/>
              <w:bottom w:val="single" w:sz="4" w:space="0" w:color="auto"/>
              <w:right w:val="single" w:sz="4" w:space="0" w:color="auto"/>
            </w:tcBorders>
            <w:shd w:val="clear" w:color="auto" w:fill="auto"/>
            <w:vAlign w:val="center"/>
            <w:hideMark/>
          </w:tcPr>
          <w:p w14:paraId="53B9FE4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w:t>
            </w:r>
          </w:p>
        </w:tc>
      </w:tr>
      <w:tr w:rsidR="004B0CF9" w:rsidRPr="00116774" w14:paraId="38D45015"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A57F22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3AF1D0C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9E26F5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2ED6B77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7E49666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60E9BE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022ED91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5A4A310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6B488B5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c>
          <w:tcPr>
            <w:tcW w:w="446" w:type="pct"/>
            <w:tcBorders>
              <w:top w:val="nil"/>
              <w:left w:val="nil"/>
              <w:bottom w:val="single" w:sz="4" w:space="0" w:color="auto"/>
              <w:right w:val="single" w:sz="4" w:space="0" w:color="auto"/>
            </w:tcBorders>
            <w:shd w:val="clear" w:color="auto" w:fill="auto"/>
            <w:vAlign w:val="center"/>
            <w:hideMark/>
          </w:tcPr>
          <w:p w14:paraId="5915EA8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553,00</w:t>
            </w:r>
          </w:p>
        </w:tc>
      </w:tr>
      <w:tr w:rsidR="004B0CF9" w:rsidRPr="00116774" w14:paraId="762E8A3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411113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5DCD5D4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2A80CD9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2A5B7D9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12EE912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654369F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66444E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6585037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3AE364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c>
          <w:tcPr>
            <w:tcW w:w="446" w:type="pct"/>
            <w:tcBorders>
              <w:top w:val="nil"/>
              <w:left w:val="nil"/>
              <w:bottom w:val="single" w:sz="4" w:space="0" w:color="auto"/>
              <w:right w:val="single" w:sz="4" w:space="0" w:color="auto"/>
            </w:tcBorders>
            <w:shd w:val="clear" w:color="auto" w:fill="auto"/>
            <w:vAlign w:val="center"/>
            <w:hideMark/>
          </w:tcPr>
          <w:p w14:paraId="4089813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152,41</w:t>
            </w:r>
          </w:p>
        </w:tc>
      </w:tr>
      <w:tr w:rsidR="004B0CF9" w:rsidRPr="00116774" w14:paraId="14B9356C"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7885FD"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Клушино, Клушинский СДК</w:t>
            </w:r>
          </w:p>
        </w:tc>
      </w:tr>
      <w:tr w:rsidR="004B0CF9" w:rsidRPr="00116774" w14:paraId="6787EA6F"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043231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4AA6CFD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7C7FA5A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8029C8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73BF55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23F953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1C4D63C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FF9DDF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FC49B8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048E70B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5E4F9E3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439941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lastRenderedPageBreak/>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0FF41D0A"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230ACFD1"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70D34D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755DB4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26D32D7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0E8467A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088A473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3BD9F97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c>
          <w:tcPr>
            <w:tcW w:w="446" w:type="pct"/>
            <w:tcBorders>
              <w:top w:val="nil"/>
              <w:left w:val="nil"/>
              <w:bottom w:val="single" w:sz="4" w:space="0" w:color="auto"/>
              <w:right w:val="single" w:sz="4" w:space="0" w:color="auto"/>
            </w:tcBorders>
            <w:shd w:val="clear" w:color="auto" w:fill="auto"/>
            <w:vAlign w:val="center"/>
            <w:hideMark/>
          </w:tcPr>
          <w:p w14:paraId="344536A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17,40</w:t>
            </w:r>
          </w:p>
        </w:tc>
      </w:tr>
      <w:tr w:rsidR="004B0CF9" w:rsidRPr="00116774" w14:paraId="4A366486"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F76224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620E371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56644EC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612E6DC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4D36241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3113540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4D8C84C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22CEFBD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79A06BB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c>
          <w:tcPr>
            <w:tcW w:w="446" w:type="pct"/>
            <w:tcBorders>
              <w:top w:val="nil"/>
              <w:left w:val="nil"/>
              <w:bottom w:val="single" w:sz="4" w:space="0" w:color="auto"/>
              <w:right w:val="single" w:sz="4" w:space="0" w:color="auto"/>
            </w:tcBorders>
            <w:shd w:val="clear" w:color="auto" w:fill="auto"/>
            <w:vAlign w:val="center"/>
            <w:hideMark/>
          </w:tcPr>
          <w:p w14:paraId="1A51ABB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19,66</w:t>
            </w:r>
          </w:p>
        </w:tc>
      </w:tr>
      <w:tr w:rsidR="004B0CF9" w:rsidRPr="00116774" w14:paraId="0449D4D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3BB53F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64917BD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C4958D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64E16F7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377D254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570B1B5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60247B3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7298106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4EB9F8F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4F90E26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r>
      <w:tr w:rsidR="004B0CF9" w:rsidRPr="00116774" w14:paraId="2A226593"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1F76428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16E1E38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2E32A6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FDF9D2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09B7C1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37F533C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54D16CC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14713A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ECA46E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510E3C0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11F153E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049F860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76E59B4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182B9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6F0E75E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18CE43E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3C101A9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50D8B74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24FBB68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6796E29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227F8A8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r>
      <w:tr w:rsidR="004B0CF9" w:rsidRPr="00116774" w14:paraId="59AD0202"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722D758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5501978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391DE7D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B53CA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88D18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7F6707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44563D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4514FEE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5184F50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74B833E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3556A259"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D32EAC1"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0564DAC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09292CD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BAA820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274A664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6C41E2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369BDB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143D35E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0B4A4B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c>
          <w:tcPr>
            <w:tcW w:w="446" w:type="pct"/>
            <w:tcBorders>
              <w:top w:val="nil"/>
              <w:left w:val="nil"/>
              <w:bottom w:val="single" w:sz="4" w:space="0" w:color="auto"/>
              <w:right w:val="single" w:sz="4" w:space="0" w:color="auto"/>
            </w:tcBorders>
            <w:shd w:val="clear" w:color="auto" w:fill="auto"/>
            <w:vAlign w:val="center"/>
            <w:hideMark/>
          </w:tcPr>
          <w:p w14:paraId="3C521E0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0,00</w:t>
            </w:r>
          </w:p>
        </w:tc>
      </w:tr>
      <w:tr w:rsidR="004B0CF9" w:rsidRPr="00116774" w14:paraId="278836F9"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79F05D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0AAF532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031607C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7F34A2B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2152853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75CD9E2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6C39B5E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7D03660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066F27E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c>
          <w:tcPr>
            <w:tcW w:w="446" w:type="pct"/>
            <w:tcBorders>
              <w:top w:val="nil"/>
              <w:left w:val="nil"/>
              <w:bottom w:val="single" w:sz="4" w:space="0" w:color="auto"/>
              <w:right w:val="single" w:sz="4" w:space="0" w:color="auto"/>
            </w:tcBorders>
            <w:shd w:val="clear" w:color="auto" w:fill="auto"/>
            <w:vAlign w:val="center"/>
            <w:hideMark/>
          </w:tcPr>
          <w:p w14:paraId="715A129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130,00</w:t>
            </w:r>
          </w:p>
        </w:tc>
      </w:tr>
      <w:tr w:rsidR="004B0CF9" w:rsidRPr="00116774" w14:paraId="5454AB2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FB1BBB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507AF30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7C96EE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25B0E30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0E0212C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00964B1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20CB3DB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300B949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474F19B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c>
          <w:tcPr>
            <w:tcW w:w="446" w:type="pct"/>
            <w:tcBorders>
              <w:top w:val="nil"/>
              <w:left w:val="nil"/>
              <w:bottom w:val="single" w:sz="4" w:space="0" w:color="auto"/>
              <w:right w:val="single" w:sz="4" w:space="0" w:color="auto"/>
            </w:tcBorders>
            <w:shd w:val="clear" w:color="auto" w:fill="auto"/>
            <w:vAlign w:val="center"/>
            <w:hideMark/>
          </w:tcPr>
          <w:p w14:paraId="40994E1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151,25</w:t>
            </w:r>
          </w:p>
        </w:tc>
      </w:tr>
      <w:tr w:rsidR="004B0CF9" w:rsidRPr="00116774" w14:paraId="0A440E9E"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F36F439" w14:textId="77777777" w:rsidR="004B0CF9" w:rsidRPr="00116774" w:rsidRDefault="004B0CF9" w:rsidP="004B0CF9">
            <w:pPr>
              <w:jc w:val="center"/>
              <w:rPr>
                <w:rFonts w:ascii="Segoe UI" w:eastAsia="Times New Roman" w:hAnsi="Segoe UI" w:cs="Segoe UI"/>
                <w:b/>
                <w:bCs/>
                <w:color w:val="000000"/>
                <w:sz w:val="22"/>
                <w:lang w:eastAsia="ru-RU"/>
              </w:rPr>
            </w:pPr>
            <w:r w:rsidRPr="00116774">
              <w:rPr>
                <w:rFonts w:ascii="Segoe UI" w:eastAsia="Times New Roman" w:hAnsi="Segoe UI" w:cs="Segoe UI"/>
                <w:b/>
                <w:bCs/>
                <w:color w:val="000000"/>
                <w:sz w:val="22"/>
                <w:lang w:eastAsia="ru-RU"/>
              </w:rPr>
              <w:t>Котельная д. Поличня, ул. Новая</w:t>
            </w:r>
          </w:p>
        </w:tc>
      </w:tr>
      <w:tr w:rsidR="004B0CF9" w:rsidRPr="00116774" w14:paraId="65E9E45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FF18A0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nil"/>
              <w:left w:val="nil"/>
              <w:bottom w:val="single" w:sz="4" w:space="0" w:color="auto"/>
              <w:right w:val="single" w:sz="4" w:space="0" w:color="auto"/>
            </w:tcBorders>
            <w:shd w:val="clear" w:color="auto" w:fill="auto"/>
            <w:vAlign w:val="center"/>
            <w:hideMark/>
          </w:tcPr>
          <w:p w14:paraId="204A1FF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56B826E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1B9819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4AEADD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C4F0AE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F625A5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B30C9B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9B86DD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359C51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7D763AED"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58EA665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nil"/>
              <w:left w:val="nil"/>
              <w:bottom w:val="single" w:sz="4" w:space="0" w:color="auto"/>
              <w:right w:val="single" w:sz="4" w:space="0" w:color="auto"/>
            </w:tcBorders>
            <w:shd w:val="clear" w:color="auto" w:fill="auto"/>
            <w:vAlign w:val="center"/>
            <w:hideMark/>
          </w:tcPr>
          <w:p w14:paraId="3364743E"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nil"/>
              <w:left w:val="nil"/>
              <w:bottom w:val="single" w:sz="4" w:space="0" w:color="auto"/>
              <w:right w:val="single" w:sz="4" w:space="0" w:color="auto"/>
            </w:tcBorders>
            <w:shd w:val="clear" w:color="auto" w:fill="auto"/>
            <w:vAlign w:val="center"/>
            <w:hideMark/>
          </w:tcPr>
          <w:p w14:paraId="2FCC2C31" w14:textId="77777777" w:rsidR="004B0CF9" w:rsidRDefault="004B0CF9" w:rsidP="004B0CF9">
            <w:pPr>
              <w:jc w:val="center"/>
              <w:rPr>
                <w:rFonts w:ascii="Segoe UI" w:hAnsi="Segoe UI" w:cs="Segoe UI"/>
                <w:color w:val="000000"/>
                <w:sz w:val="22"/>
                <w:lang w:eastAsia="ru-RU"/>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46C81A1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059D800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c>
          <w:tcPr>
            <w:tcW w:w="446" w:type="pct"/>
            <w:tcBorders>
              <w:top w:val="nil"/>
              <w:left w:val="nil"/>
              <w:bottom w:val="single" w:sz="4" w:space="0" w:color="auto"/>
              <w:right w:val="single" w:sz="4" w:space="0" w:color="auto"/>
            </w:tcBorders>
            <w:shd w:val="clear" w:color="auto" w:fill="auto"/>
            <w:vAlign w:val="center"/>
            <w:hideMark/>
          </w:tcPr>
          <w:p w14:paraId="0644812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c>
          <w:tcPr>
            <w:tcW w:w="446" w:type="pct"/>
            <w:tcBorders>
              <w:top w:val="nil"/>
              <w:left w:val="nil"/>
              <w:bottom w:val="single" w:sz="4" w:space="0" w:color="auto"/>
              <w:right w:val="single" w:sz="4" w:space="0" w:color="auto"/>
            </w:tcBorders>
            <w:shd w:val="clear" w:color="auto" w:fill="auto"/>
            <w:vAlign w:val="center"/>
            <w:hideMark/>
          </w:tcPr>
          <w:p w14:paraId="0D1C7AE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c>
          <w:tcPr>
            <w:tcW w:w="446" w:type="pct"/>
            <w:tcBorders>
              <w:top w:val="nil"/>
              <w:left w:val="nil"/>
              <w:bottom w:val="single" w:sz="4" w:space="0" w:color="auto"/>
              <w:right w:val="single" w:sz="4" w:space="0" w:color="auto"/>
            </w:tcBorders>
            <w:shd w:val="clear" w:color="auto" w:fill="auto"/>
            <w:vAlign w:val="center"/>
            <w:hideMark/>
          </w:tcPr>
          <w:p w14:paraId="18A2FA4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c>
          <w:tcPr>
            <w:tcW w:w="446" w:type="pct"/>
            <w:tcBorders>
              <w:top w:val="nil"/>
              <w:left w:val="nil"/>
              <w:bottom w:val="single" w:sz="4" w:space="0" w:color="auto"/>
              <w:right w:val="single" w:sz="4" w:space="0" w:color="auto"/>
            </w:tcBorders>
            <w:shd w:val="clear" w:color="auto" w:fill="auto"/>
            <w:vAlign w:val="center"/>
            <w:hideMark/>
          </w:tcPr>
          <w:p w14:paraId="3F686F4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c>
          <w:tcPr>
            <w:tcW w:w="446" w:type="pct"/>
            <w:tcBorders>
              <w:top w:val="nil"/>
              <w:left w:val="nil"/>
              <w:bottom w:val="single" w:sz="4" w:space="0" w:color="auto"/>
              <w:right w:val="single" w:sz="4" w:space="0" w:color="auto"/>
            </w:tcBorders>
            <w:shd w:val="clear" w:color="auto" w:fill="auto"/>
            <w:vAlign w:val="center"/>
            <w:hideMark/>
          </w:tcPr>
          <w:p w14:paraId="2480D4F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79,14</w:t>
            </w:r>
          </w:p>
        </w:tc>
      </w:tr>
      <w:tr w:rsidR="004B0CF9" w:rsidRPr="00116774" w14:paraId="7AF1B4B0"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BBF8F5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nil"/>
              <w:left w:val="nil"/>
              <w:bottom w:val="single" w:sz="4" w:space="0" w:color="auto"/>
              <w:right w:val="single" w:sz="4" w:space="0" w:color="auto"/>
            </w:tcBorders>
            <w:shd w:val="clear" w:color="auto" w:fill="auto"/>
            <w:vAlign w:val="center"/>
            <w:hideMark/>
          </w:tcPr>
          <w:p w14:paraId="3EEA85D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nil"/>
              <w:left w:val="nil"/>
              <w:bottom w:val="single" w:sz="4" w:space="0" w:color="auto"/>
              <w:right w:val="single" w:sz="4" w:space="0" w:color="auto"/>
            </w:tcBorders>
            <w:shd w:val="clear" w:color="auto" w:fill="auto"/>
            <w:vAlign w:val="center"/>
            <w:hideMark/>
          </w:tcPr>
          <w:p w14:paraId="461CB03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55A2040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438161A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c>
          <w:tcPr>
            <w:tcW w:w="446" w:type="pct"/>
            <w:tcBorders>
              <w:top w:val="nil"/>
              <w:left w:val="nil"/>
              <w:bottom w:val="single" w:sz="4" w:space="0" w:color="auto"/>
              <w:right w:val="single" w:sz="4" w:space="0" w:color="auto"/>
            </w:tcBorders>
            <w:shd w:val="clear" w:color="auto" w:fill="auto"/>
            <w:vAlign w:val="center"/>
            <w:hideMark/>
          </w:tcPr>
          <w:p w14:paraId="558C06B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c>
          <w:tcPr>
            <w:tcW w:w="446" w:type="pct"/>
            <w:tcBorders>
              <w:top w:val="nil"/>
              <w:left w:val="nil"/>
              <w:bottom w:val="single" w:sz="4" w:space="0" w:color="auto"/>
              <w:right w:val="single" w:sz="4" w:space="0" w:color="auto"/>
            </w:tcBorders>
            <w:shd w:val="clear" w:color="auto" w:fill="auto"/>
            <w:vAlign w:val="center"/>
            <w:hideMark/>
          </w:tcPr>
          <w:p w14:paraId="77EAFD3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c>
          <w:tcPr>
            <w:tcW w:w="446" w:type="pct"/>
            <w:tcBorders>
              <w:top w:val="nil"/>
              <w:left w:val="nil"/>
              <w:bottom w:val="single" w:sz="4" w:space="0" w:color="auto"/>
              <w:right w:val="single" w:sz="4" w:space="0" w:color="auto"/>
            </w:tcBorders>
            <w:shd w:val="clear" w:color="auto" w:fill="auto"/>
            <w:vAlign w:val="center"/>
            <w:hideMark/>
          </w:tcPr>
          <w:p w14:paraId="0D00F33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c>
          <w:tcPr>
            <w:tcW w:w="446" w:type="pct"/>
            <w:tcBorders>
              <w:top w:val="nil"/>
              <w:left w:val="nil"/>
              <w:bottom w:val="single" w:sz="4" w:space="0" w:color="auto"/>
              <w:right w:val="single" w:sz="4" w:space="0" w:color="auto"/>
            </w:tcBorders>
            <w:shd w:val="clear" w:color="auto" w:fill="auto"/>
            <w:vAlign w:val="center"/>
            <w:hideMark/>
          </w:tcPr>
          <w:p w14:paraId="787E219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c>
          <w:tcPr>
            <w:tcW w:w="446" w:type="pct"/>
            <w:tcBorders>
              <w:top w:val="nil"/>
              <w:left w:val="nil"/>
              <w:bottom w:val="single" w:sz="4" w:space="0" w:color="auto"/>
              <w:right w:val="single" w:sz="4" w:space="0" w:color="auto"/>
            </w:tcBorders>
            <w:shd w:val="clear" w:color="auto" w:fill="auto"/>
            <w:vAlign w:val="center"/>
            <w:hideMark/>
          </w:tcPr>
          <w:p w14:paraId="19DAD3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89,43</w:t>
            </w:r>
          </w:p>
        </w:tc>
      </w:tr>
      <w:tr w:rsidR="004B0CF9" w:rsidRPr="00116774" w14:paraId="3D63BB82"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25ADAB3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128D35F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4E5C234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3FC2B09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2AFC66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c>
          <w:tcPr>
            <w:tcW w:w="446" w:type="pct"/>
            <w:tcBorders>
              <w:top w:val="nil"/>
              <w:left w:val="nil"/>
              <w:bottom w:val="single" w:sz="4" w:space="0" w:color="auto"/>
              <w:right w:val="single" w:sz="4" w:space="0" w:color="auto"/>
            </w:tcBorders>
            <w:shd w:val="clear" w:color="auto" w:fill="auto"/>
            <w:vAlign w:val="center"/>
            <w:hideMark/>
          </w:tcPr>
          <w:p w14:paraId="2FF9A13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c>
          <w:tcPr>
            <w:tcW w:w="446" w:type="pct"/>
            <w:tcBorders>
              <w:top w:val="nil"/>
              <w:left w:val="nil"/>
              <w:bottom w:val="single" w:sz="4" w:space="0" w:color="auto"/>
              <w:right w:val="single" w:sz="4" w:space="0" w:color="auto"/>
            </w:tcBorders>
            <w:shd w:val="clear" w:color="auto" w:fill="auto"/>
            <w:vAlign w:val="center"/>
            <w:hideMark/>
          </w:tcPr>
          <w:p w14:paraId="16AB022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c>
          <w:tcPr>
            <w:tcW w:w="446" w:type="pct"/>
            <w:tcBorders>
              <w:top w:val="nil"/>
              <w:left w:val="nil"/>
              <w:bottom w:val="single" w:sz="4" w:space="0" w:color="auto"/>
              <w:right w:val="single" w:sz="4" w:space="0" w:color="auto"/>
            </w:tcBorders>
            <w:shd w:val="clear" w:color="auto" w:fill="auto"/>
            <w:vAlign w:val="center"/>
            <w:hideMark/>
          </w:tcPr>
          <w:p w14:paraId="397DF14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c>
          <w:tcPr>
            <w:tcW w:w="446" w:type="pct"/>
            <w:tcBorders>
              <w:top w:val="nil"/>
              <w:left w:val="nil"/>
              <w:bottom w:val="single" w:sz="4" w:space="0" w:color="auto"/>
              <w:right w:val="single" w:sz="4" w:space="0" w:color="auto"/>
            </w:tcBorders>
            <w:shd w:val="clear" w:color="auto" w:fill="auto"/>
            <w:vAlign w:val="center"/>
            <w:hideMark/>
          </w:tcPr>
          <w:p w14:paraId="2F9DEE3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c>
          <w:tcPr>
            <w:tcW w:w="446" w:type="pct"/>
            <w:tcBorders>
              <w:top w:val="nil"/>
              <w:left w:val="nil"/>
              <w:bottom w:val="single" w:sz="4" w:space="0" w:color="auto"/>
              <w:right w:val="single" w:sz="4" w:space="0" w:color="auto"/>
            </w:tcBorders>
            <w:shd w:val="clear" w:color="auto" w:fill="auto"/>
            <w:vAlign w:val="center"/>
            <w:hideMark/>
          </w:tcPr>
          <w:p w14:paraId="58C94B8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583,00</w:t>
            </w:r>
          </w:p>
        </w:tc>
      </w:tr>
      <w:tr w:rsidR="004B0CF9" w:rsidRPr="00116774" w14:paraId="1C43B6BE"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361D43E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nil"/>
              <w:left w:val="nil"/>
              <w:bottom w:val="single" w:sz="4" w:space="0" w:color="auto"/>
              <w:right w:val="single" w:sz="4" w:space="0" w:color="auto"/>
            </w:tcBorders>
            <w:shd w:val="clear" w:color="auto" w:fill="auto"/>
            <w:vAlign w:val="center"/>
            <w:hideMark/>
          </w:tcPr>
          <w:p w14:paraId="1BC3521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2F31B77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2157378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29FA08D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7831EEE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2EA7FD9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7DB8A80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3012FF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c>
          <w:tcPr>
            <w:tcW w:w="446" w:type="pct"/>
            <w:tcBorders>
              <w:top w:val="nil"/>
              <w:left w:val="nil"/>
              <w:bottom w:val="single" w:sz="4" w:space="0" w:color="auto"/>
              <w:right w:val="single" w:sz="4" w:space="0" w:color="auto"/>
            </w:tcBorders>
            <w:shd w:val="clear" w:color="auto" w:fill="auto"/>
            <w:vAlign w:val="center"/>
            <w:hideMark/>
          </w:tcPr>
          <w:p w14:paraId="63DC7A1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6,00</w:t>
            </w:r>
          </w:p>
        </w:tc>
      </w:tr>
      <w:tr w:rsidR="004B0CF9" w:rsidRPr="00116774" w14:paraId="36A751D8"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CC6655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nil"/>
              <w:left w:val="nil"/>
              <w:bottom w:val="single" w:sz="4" w:space="0" w:color="auto"/>
              <w:right w:val="single" w:sz="4" w:space="0" w:color="auto"/>
            </w:tcBorders>
            <w:shd w:val="clear" w:color="auto" w:fill="auto"/>
            <w:vAlign w:val="center"/>
            <w:hideMark/>
          </w:tcPr>
          <w:p w14:paraId="1229F3E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6E7DA03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6478D8B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0B1DCF7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c>
          <w:tcPr>
            <w:tcW w:w="446" w:type="pct"/>
            <w:tcBorders>
              <w:top w:val="nil"/>
              <w:left w:val="nil"/>
              <w:bottom w:val="single" w:sz="4" w:space="0" w:color="auto"/>
              <w:right w:val="single" w:sz="4" w:space="0" w:color="auto"/>
            </w:tcBorders>
            <w:shd w:val="clear" w:color="auto" w:fill="auto"/>
            <w:vAlign w:val="center"/>
            <w:hideMark/>
          </w:tcPr>
          <w:p w14:paraId="11AC3DC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c>
          <w:tcPr>
            <w:tcW w:w="446" w:type="pct"/>
            <w:tcBorders>
              <w:top w:val="nil"/>
              <w:left w:val="nil"/>
              <w:bottom w:val="single" w:sz="4" w:space="0" w:color="auto"/>
              <w:right w:val="single" w:sz="4" w:space="0" w:color="auto"/>
            </w:tcBorders>
            <w:shd w:val="clear" w:color="auto" w:fill="auto"/>
            <w:vAlign w:val="center"/>
            <w:hideMark/>
          </w:tcPr>
          <w:p w14:paraId="17C9D9D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c>
          <w:tcPr>
            <w:tcW w:w="446" w:type="pct"/>
            <w:tcBorders>
              <w:top w:val="nil"/>
              <w:left w:val="nil"/>
              <w:bottom w:val="single" w:sz="4" w:space="0" w:color="auto"/>
              <w:right w:val="single" w:sz="4" w:space="0" w:color="auto"/>
            </w:tcBorders>
            <w:shd w:val="clear" w:color="auto" w:fill="auto"/>
            <w:vAlign w:val="center"/>
            <w:hideMark/>
          </w:tcPr>
          <w:p w14:paraId="35B63CC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c>
          <w:tcPr>
            <w:tcW w:w="446" w:type="pct"/>
            <w:tcBorders>
              <w:top w:val="nil"/>
              <w:left w:val="nil"/>
              <w:bottom w:val="single" w:sz="4" w:space="0" w:color="auto"/>
              <w:right w:val="single" w:sz="4" w:space="0" w:color="auto"/>
            </w:tcBorders>
            <w:shd w:val="clear" w:color="auto" w:fill="auto"/>
            <w:vAlign w:val="center"/>
            <w:hideMark/>
          </w:tcPr>
          <w:p w14:paraId="2B46A94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c>
          <w:tcPr>
            <w:tcW w:w="446" w:type="pct"/>
            <w:tcBorders>
              <w:top w:val="nil"/>
              <w:left w:val="nil"/>
              <w:bottom w:val="single" w:sz="4" w:space="0" w:color="auto"/>
              <w:right w:val="single" w:sz="4" w:space="0" w:color="auto"/>
            </w:tcBorders>
            <w:shd w:val="clear" w:color="auto" w:fill="auto"/>
            <w:vAlign w:val="center"/>
            <w:hideMark/>
          </w:tcPr>
          <w:p w14:paraId="50D92D2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577,00</w:t>
            </w:r>
          </w:p>
        </w:tc>
      </w:tr>
      <w:tr w:rsidR="004B0CF9" w:rsidRPr="00116774" w14:paraId="15FE31BF" w14:textId="77777777" w:rsidTr="004B0CF9">
        <w:trPr>
          <w:trHeight w:val="34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4BFBA94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nil"/>
              <w:left w:val="nil"/>
              <w:bottom w:val="single" w:sz="4" w:space="0" w:color="auto"/>
              <w:right w:val="single" w:sz="4" w:space="0" w:color="auto"/>
            </w:tcBorders>
            <w:shd w:val="clear" w:color="auto" w:fill="auto"/>
            <w:vAlign w:val="center"/>
            <w:hideMark/>
          </w:tcPr>
          <w:p w14:paraId="1099F285"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7CF997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0E26C8E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00F5A3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6A9ABD0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4D538F0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19A3467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27D399F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c>
          <w:tcPr>
            <w:tcW w:w="446" w:type="pct"/>
            <w:tcBorders>
              <w:top w:val="nil"/>
              <w:left w:val="nil"/>
              <w:bottom w:val="single" w:sz="4" w:space="0" w:color="auto"/>
              <w:right w:val="single" w:sz="4" w:space="0" w:color="auto"/>
            </w:tcBorders>
            <w:shd w:val="clear" w:color="auto" w:fill="auto"/>
            <w:vAlign w:val="center"/>
            <w:hideMark/>
          </w:tcPr>
          <w:p w14:paraId="7BC6D5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23,00</w:t>
            </w:r>
          </w:p>
        </w:tc>
      </w:tr>
      <w:tr w:rsidR="004B0CF9" w:rsidRPr="00116774" w14:paraId="4922661A" w14:textId="77777777" w:rsidTr="004B0CF9">
        <w:trPr>
          <w:trHeight w:val="340"/>
        </w:trPr>
        <w:tc>
          <w:tcPr>
            <w:tcW w:w="1046" w:type="pct"/>
            <w:vMerge/>
            <w:tcBorders>
              <w:top w:val="nil"/>
              <w:left w:val="single" w:sz="4" w:space="0" w:color="auto"/>
              <w:bottom w:val="single" w:sz="4" w:space="0" w:color="auto"/>
              <w:right w:val="single" w:sz="4" w:space="0" w:color="auto"/>
            </w:tcBorders>
            <w:vAlign w:val="center"/>
            <w:hideMark/>
          </w:tcPr>
          <w:p w14:paraId="53C71EF6"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18FBB48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14:paraId="0B48C3B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0188C07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764D24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c>
          <w:tcPr>
            <w:tcW w:w="446" w:type="pct"/>
            <w:tcBorders>
              <w:top w:val="nil"/>
              <w:left w:val="nil"/>
              <w:bottom w:val="single" w:sz="4" w:space="0" w:color="auto"/>
              <w:right w:val="single" w:sz="4" w:space="0" w:color="auto"/>
            </w:tcBorders>
            <w:shd w:val="clear" w:color="auto" w:fill="auto"/>
            <w:vAlign w:val="center"/>
            <w:hideMark/>
          </w:tcPr>
          <w:p w14:paraId="08859DB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c>
          <w:tcPr>
            <w:tcW w:w="446" w:type="pct"/>
            <w:tcBorders>
              <w:top w:val="nil"/>
              <w:left w:val="nil"/>
              <w:bottom w:val="single" w:sz="4" w:space="0" w:color="auto"/>
              <w:right w:val="single" w:sz="4" w:space="0" w:color="auto"/>
            </w:tcBorders>
            <w:shd w:val="clear" w:color="auto" w:fill="auto"/>
            <w:vAlign w:val="center"/>
            <w:hideMark/>
          </w:tcPr>
          <w:p w14:paraId="0900BE8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c>
          <w:tcPr>
            <w:tcW w:w="446" w:type="pct"/>
            <w:tcBorders>
              <w:top w:val="nil"/>
              <w:left w:val="nil"/>
              <w:bottom w:val="single" w:sz="4" w:space="0" w:color="auto"/>
              <w:right w:val="single" w:sz="4" w:space="0" w:color="auto"/>
            </w:tcBorders>
            <w:shd w:val="clear" w:color="auto" w:fill="auto"/>
            <w:vAlign w:val="center"/>
            <w:hideMark/>
          </w:tcPr>
          <w:p w14:paraId="7C998E8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c>
          <w:tcPr>
            <w:tcW w:w="446" w:type="pct"/>
            <w:tcBorders>
              <w:top w:val="nil"/>
              <w:left w:val="nil"/>
              <w:bottom w:val="single" w:sz="4" w:space="0" w:color="auto"/>
              <w:right w:val="single" w:sz="4" w:space="0" w:color="auto"/>
            </w:tcBorders>
            <w:shd w:val="clear" w:color="auto" w:fill="auto"/>
            <w:vAlign w:val="center"/>
            <w:hideMark/>
          </w:tcPr>
          <w:p w14:paraId="29FE340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c>
          <w:tcPr>
            <w:tcW w:w="446" w:type="pct"/>
            <w:tcBorders>
              <w:top w:val="nil"/>
              <w:left w:val="nil"/>
              <w:bottom w:val="single" w:sz="4" w:space="0" w:color="auto"/>
              <w:right w:val="single" w:sz="4" w:space="0" w:color="auto"/>
            </w:tcBorders>
            <w:shd w:val="clear" w:color="auto" w:fill="auto"/>
            <w:vAlign w:val="center"/>
            <w:hideMark/>
          </w:tcPr>
          <w:p w14:paraId="181DC52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3,95</w:t>
            </w:r>
          </w:p>
        </w:tc>
      </w:tr>
      <w:tr w:rsidR="004B0CF9" w:rsidRPr="00116774" w14:paraId="26ECD63B"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47B3DEF8"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nil"/>
              <w:left w:val="nil"/>
              <w:bottom w:val="single" w:sz="4" w:space="0" w:color="auto"/>
              <w:right w:val="single" w:sz="4" w:space="0" w:color="auto"/>
            </w:tcBorders>
            <w:shd w:val="clear" w:color="auto" w:fill="auto"/>
            <w:vAlign w:val="center"/>
            <w:hideMark/>
          </w:tcPr>
          <w:p w14:paraId="5A7D9CA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nil"/>
              <w:left w:val="nil"/>
              <w:bottom w:val="single" w:sz="4" w:space="0" w:color="auto"/>
              <w:right w:val="single" w:sz="4" w:space="0" w:color="auto"/>
            </w:tcBorders>
            <w:shd w:val="clear" w:color="auto" w:fill="auto"/>
            <w:vAlign w:val="center"/>
            <w:hideMark/>
          </w:tcPr>
          <w:p w14:paraId="1FF03E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384,00</w:t>
            </w:r>
          </w:p>
        </w:tc>
        <w:tc>
          <w:tcPr>
            <w:tcW w:w="446" w:type="pct"/>
            <w:tcBorders>
              <w:top w:val="nil"/>
              <w:left w:val="nil"/>
              <w:bottom w:val="single" w:sz="4" w:space="0" w:color="auto"/>
              <w:right w:val="single" w:sz="4" w:space="0" w:color="auto"/>
            </w:tcBorders>
            <w:shd w:val="clear" w:color="auto" w:fill="auto"/>
            <w:vAlign w:val="center"/>
            <w:hideMark/>
          </w:tcPr>
          <w:p w14:paraId="5E9635E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384,00</w:t>
            </w:r>
          </w:p>
        </w:tc>
        <w:tc>
          <w:tcPr>
            <w:tcW w:w="446" w:type="pct"/>
            <w:tcBorders>
              <w:top w:val="nil"/>
              <w:left w:val="nil"/>
              <w:bottom w:val="single" w:sz="4" w:space="0" w:color="auto"/>
              <w:right w:val="single" w:sz="4" w:space="0" w:color="auto"/>
            </w:tcBorders>
            <w:shd w:val="clear" w:color="auto" w:fill="auto"/>
            <w:vAlign w:val="center"/>
            <w:hideMark/>
          </w:tcPr>
          <w:p w14:paraId="439DD16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c>
          <w:tcPr>
            <w:tcW w:w="446" w:type="pct"/>
            <w:tcBorders>
              <w:top w:val="nil"/>
              <w:left w:val="nil"/>
              <w:bottom w:val="single" w:sz="4" w:space="0" w:color="auto"/>
              <w:right w:val="single" w:sz="4" w:space="0" w:color="auto"/>
            </w:tcBorders>
            <w:shd w:val="clear" w:color="auto" w:fill="auto"/>
            <w:vAlign w:val="center"/>
            <w:hideMark/>
          </w:tcPr>
          <w:p w14:paraId="18764B8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c>
          <w:tcPr>
            <w:tcW w:w="446" w:type="pct"/>
            <w:tcBorders>
              <w:top w:val="nil"/>
              <w:left w:val="nil"/>
              <w:bottom w:val="single" w:sz="4" w:space="0" w:color="auto"/>
              <w:right w:val="single" w:sz="4" w:space="0" w:color="auto"/>
            </w:tcBorders>
            <w:shd w:val="clear" w:color="auto" w:fill="auto"/>
            <w:vAlign w:val="center"/>
            <w:hideMark/>
          </w:tcPr>
          <w:p w14:paraId="0D3B88D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c>
          <w:tcPr>
            <w:tcW w:w="446" w:type="pct"/>
            <w:tcBorders>
              <w:top w:val="nil"/>
              <w:left w:val="nil"/>
              <w:bottom w:val="single" w:sz="4" w:space="0" w:color="auto"/>
              <w:right w:val="single" w:sz="4" w:space="0" w:color="auto"/>
            </w:tcBorders>
            <w:shd w:val="clear" w:color="auto" w:fill="auto"/>
            <w:vAlign w:val="center"/>
            <w:hideMark/>
          </w:tcPr>
          <w:p w14:paraId="3FFCF53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c>
          <w:tcPr>
            <w:tcW w:w="446" w:type="pct"/>
            <w:tcBorders>
              <w:top w:val="nil"/>
              <w:left w:val="nil"/>
              <w:bottom w:val="single" w:sz="4" w:space="0" w:color="auto"/>
              <w:right w:val="single" w:sz="4" w:space="0" w:color="auto"/>
            </w:tcBorders>
            <w:shd w:val="clear" w:color="auto" w:fill="auto"/>
            <w:vAlign w:val="center"/>
            <w:hideMark/>
          </w:tcPr>
          <w:p w14:paraId="66594F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c>
          <w:tcPr>
            <w:tcW w:w="446" w:type="pct"/>
            <w:tcBorders>
              <w:top w:val="nil"/>
              <w:left w:val="nil"/>
              <w:bottom w:val="single" w:sz="4" w:space="0" w:color="auto"/>
              <w:right w:val="single" w:sz="4" w:space="0" w:color="auto"/>
            </w:tcBorders>
            <w:shd w:val="clear" w:color="auto" w:fill="auto"/>
            <w:vAlign w:val="center"/>
            <w:hideMark/>
          </w:tcPr>
          <w:p w14:paraId="0B50698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554,00</w:t>
            </w:r>
          </w:p>
        </w:tc>
      </w:tr>
      <w:tr w:rsidR="004B0CF9" w:rsidRPr="00116774" w14:paraId="305AC94A" w14:textId="77777777" w:rsidTr="004B0CF9">
        <w:trPr>
          <w:trHeight w:val="340"/>
        </w:trPr>
        <w:tc>
          <w:tcPr>
            <w:tcW w:w="1046" w:type="pct"/>
            <w:tcBorders>
              <w:top w:val="nil"/>
              <w:left w:val="single" w:sz="4" w:space="0" w:color="auto"/>
              <w:bottom w:val="single" w:sz="4" w:space="0" w:color="auto"/>
              <w:right w:val="single" w:sz="4" w:space="0" w:color="auto"/>
            </w:tcBorders>
            <w:shd w:val="clear" w:color="auto" w:fill="auto"/>
            <w:vAlign w:val="center"/>
            <w:hideMark/>
          </w:tcPr>
          <w:p w14:paraId="66E350C6"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nil"/>
              <w:left w:val="nil"/>
              <w:bottom w:val="single" w:sz="4" w:space="0" w:color="auto"/>
              <w:right w:val="single" w:sz="4" w:space="0" w:color="auto"/>
            </w:tcBorders>
            <w:shd w:val="clear" w:color="auto" w:fill="auto"/>
            <w:vAlign w:val="center"/>
            <w:hideMark/>
          </w:tcPr>
          <w:p w14:paraId="399EB6B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nil"/>
              <w:left w:val="nil"/>
              <w:bottom w:val="single" w:sz="4" w:space="0" w:color="auto"/>
              <w:right w:val="single" w:sz="4" w:space="0" w:color="auto"/>
            </w:tcBorders>
            <w:shd w:val="clear" w:color="auto" w:fill="auto"/>
            <w:vAlign w:val="center"/>
            <w:hideMark/>
          </w:tcPr>
          <w:p w14:paraId="18D53F5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47EB957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н/д</w:t>
            </w:r>
          </w:p>
        </w:tc>
        <w:tc>
          <w:tcPr>
            <w:tcW w:w="446" w:type="pct"/>
            <w:tcBorders>
              <w:top w:val="nil"/>
              <w:left w:val="nil"/>
              <w:bottom w:val="single" w:sz="4" w:space="0" w:color="auto"/>
              <w:right w:val="single" w:sz="4" w:space="0" w:color="auto"/>
            </w:tcBorders>
            <w:shd w:val="clear" w:color="auto" w:fill="auto"/>
            <w:vAlign w:val="center"/>
            <w:hideMark/>
          </w:tcPr>
          <w:p w14:paraId="33D0E9A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c>
          <w:tcPr>
            <w:tcW w:w="446" w:type="pct"/>
            <w:tcBorders>
              <w:top w:val="nil"/>
              <w:left w:val="nil"/>
              <w:bottom w:val="single" w:sz="4" w:space="0" w:color="auto"/>
              <w:right w:val="single" w:sz="4" w:space="0" w:color="auto"/>
            </w:tcBorders>
            <w:shd w:val="clear" w:color="auto" w:fill="auto"/>
            <w:vAlign w:val="center"/>
            <w:hideMark/>
          </w:tcPr>
          <w:p w14:paraId="70A101E3"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c>
          <w:tcPr>
            <w:tcW w:w="446" w:type="pct"/>
            <w:tcBorders>
              <w:top w:val="nil"/>
              <w:left w:val="nil"/>
              <w:bottom w:val="single" w:sz="4" w:space="0" w:color="auto"/>
              <w:right w:val="single" w:sz="4" w:space="0" w:color="auto"/>
            </w:tcBorders>
            <w:shd w:val="clear" w:color="auto" w:fill="auto"/>
            <w:vAlign w:val="center"/>
            <w:hideMark/>
          </w:tcPr>
          <w:p w14:paraId="6BD2473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c>
          <w:tcPr>
            <w:tcW w:w="446" w:type="pct"/>
            <w:tcBorders>
              <w:top w:val="nil"/>
              <w:left w:val="nil"/>
              <w:bottom w:val="single" w:sz="4" w:space="0" w:color="auto"/>
              <w:right w:val="single" w:sz="4" w:space="0" w:color="auto"/>
            </w:tcBorders>
            <w:shd w:val="clear" w:color="auto" w:fill="auto"/>
            <w:vAlign w:val="center"/>
            <w:hideMark/>
          </w:tcPr>
          <w:p w14:paraId="7D02FC9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c>
          <w:tcPr>
            <w:tcW w:w="446" w:type="pct"/>
            <w:tcBorders>
              <w:top w:val="nil"/>
              <w:left w:val="nil"/>
              <w:bottom w:val="single" w:sz="4" w:space="0" w:color="auto"/>
              <w:right w:val="single" w:sz="4" w:space="0" w:color="auto"/>
            </w:tcBorders>
            <w:shd w:val="clear" w:color="auto" w:fill="auto"/>
            <w:vAlign w:val="center"/>
            <w:hideMark/>
          </w:tcPr>
          <w:p w14:paraId="76A1378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c>
          <w:tcPr>
            <w:tcW w:w="446" w:type="pct"/>
            <w:tcBorders>
              <w:top w:val="nil"/>
              <w:left w:val="nil"/>
              <w:bottom w:val="single" w:sz="4" w:space="0" w:color="auto"/>
              <w:right w:val="single" w:sz="4" w:space="0" w:color="auto"/>
            </w:tcBorders>
            <w:shd w:val="clear" w:color="auto" w:fill="auto"/>
            <w:vAlign w:val="center"/>
            <w:hideMark/>
          </w:tcPr>
          <w:p w14:paraId="21DCD81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155,00</w:t>
            </w:r>
          </w:p>
        </w:tc>
      </w:tr>
      <w:tr w:rsidR="004B0CF9" w:rsidRPr="00116774" w14:paraId="75F3A2B2" w14:textId="77777777" w:rsidTr="004B0CF9">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E8FB0B" w14:textId="77777777" w:rsidR="004B0CF9" w:rsidRPr="00143D5F" w:rsidRDefault="004B0CF9" w:rsidP="004B0CF9">
            <w:pPr>
              <w:jc w:val="center"/>
              <w:rPr>
                <w:rFonts w:ascii="Segoe UI" w:hAnsi="Segoe UI" w:cs="Segoe UI"/>
                <w:b/>
                <w:color w:val="000000"/>
                <w:sz w:val="22"/>
              </w:rPr>
            </w:pPr>
            <w:r>
              <w:rPr>
                <w:rFonts w:ascii="Segoe UI" w:hAnsi="Segoe UI" w:cs="Segoe UI"/>
                <w:b/>
                <w:color w:val="000000"/>
                <w:sz w:val="22"/>
              </w:rPr>
              <w:t>Котельная д. Никольское, УКТЛ-0,6</w:t>
            </w:r>
          </w:p>
        </w:tc>
      </w:tr>
      <w:tr w:rsidR="004B0CF9" w:rsidRPr="00116774" w14:paraId="659EEEA4"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1EB56E5E"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Вид топлива</w:t>
            </w:r>
          </w:p>
        </w:tc>
        <w:tc>
          <w:tcPr>
            <w:tcW w:w="386" w:type="pct"/>
            <w:tcBorders>
              <w:top w:val="single" w:sz="4" w:space="0" w:color="auto"/>
              <w:left w:val="nil"/>
              <w:bottom w:val="single" w:sz="4" w:space="0" w:color="auto"/>
              <w:right w:val="single" w:sz="4" w:space="0" w:color="auto"/>
            </w:tcBorders>
            <w:shd w:val="clear" w:color="auto" w:fill="auto"/>
            <w:vAlign w:val="center"/>
          </w:tcPr>
          <w:p w14:paraId="3157CE9C"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w:t>
            </w:r>
          </w:p>
        </w:tc>
        <w:tc>
          <w:tcPr>
            <w:tcW w:w="446" w:type="pct"/>
            <w:tcBorders>
              <w:top w:val="single" w:sz="4" w:space="0" w:color="auto"/>
              <w:left w:val="nil"/>
              <w:bottom w:val="single" w:sz="4" w:space="0" w:color="auto"/>
              <w:right w:val="single" w:sz="4" w:space="0" w:color="auto"/>
            </w:tcBorders>
            <w:shd w:val="clear" w:color="auto" w:fill="auto"/>
            <w:vAlign w:val="center"/>
          </w:tcPr>
          <w:p w14:paraId="109E14EF"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1B95DBA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5F17A247"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28B9622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6AF6216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7F6CDDC2"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0E845E3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c>
          <w:tcPr>
            <w:tcW w:w="446" w:type="pct"/>
            <w:tcBorders>
              <w:top w:val="single" w:sz="4" w:space="0" w:color="auto"/>
              <w:left w:val="nil"/>
              <w:bottom w:val="single" w:sz="4" w:space="0" w:color="auto"/>
              <w:right w:val="single" w:sz="4" w:space="0" w:color="auto"/>
            </w:tcBorders>
            <w:shd w:val="clear" w:color="auto" w:fill="auto"/>
            <w:vAlign w:val="center"/>
          </w:tcPr>
          <w:p w14:paraId="071FAF90"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Природный газ</w:t>
            </w:r>
          </w:p>
        </w:tc>
      </w:tr>
      <w:tr w:rsidR="004B0CF9" w:rsidRPr="00116774" w14:paraId="49D03D9F"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1D3606C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Расход натурального топлива</w:t>
            </w:r>
          </w:p>
        </w:tc>
        <w:tc>
          <w:tcPr>
            <w:tcW w:w="386" w:type="pct"/>
            <w:tcBorders>
              <w:top w:val="single" w:sz="4" w:space="0" w:color="auto"/>
              <w:left w:val="nil"/>
              <w:bottom w:val="single" w:sz="4" w:space="0" w:color="auto"/>
              <w:right w:val="single" w:sz="4" w:space="0" w:color="auto"/>
            </w:tcBorders>
            <w:shd w:val="clear" w:color="auto" w:fill="auto"/>
            <w:vAlign w:val="center"/>
          </w:tcPr>
          <w:p w14:paraId="3CAF1480" w14:textId="77777777" w:rsidR="004B0CF9" w:rsidRPr="00116774" w:rsidRDefault="004B0CF9" w:rsidP="004B0CF9">
            <w:pPr>
              <w:jc w:val="center"/>
              <w:rPr>
                <w:rFonts w:ascii="Segoe UI" w:eastAsia="Times New Roman" w:hAnsi="Segoe UI" w:cs="Segoe UI"/>
                <w:color w:val="000000"/>
                <w:sz w:val="22"/>
                <w:lang w:eastAsia="ru-RU"/>
              </w:rPr>
            </w:pPr>
            <w:r>
              <w:rPr>
                <w:rFonts w:ascii="Segoe UI" w:eastAsia="Times New Roman" w:hAnsi="Segoe UI" w:cs="Segoe UI"/>
                <w:color w:val="000000"/>
                <w:sz w:val="22"/>
                <w:lang w:eastAsia="ru-RU"/>
              </w:rPr>
              <w:t>тыс.к</w:t>
            </w:r>
            <w:r w:rsidRPr="00116774">
              <w:rPr>
                <w:rFonts w:ascii="Segoe UI" w:eastAsia="Times New Roman" w:hAnsi="Segoe UI" w:cs="Segoe UI"/>
                <w:color w:val="000000"/>
                <w:sz w:val="22"/>
                <w:lang w:eastAsia="ru-RU"/>
              </w:rPr>
              <w:t>уб. м</w:t>
            </w:r>
          </w:p>
        </w:tc>
        <w:tc>
          <w:tcPr>
            <w:tcW w:w="446" w:type="pct"/>
            <w:tcBorders>
              <w:top w:val="single" w:sz="4" w:space="0" w:color="auto"/>
              <w:left w:val="nil"/>
              <w:bottom w:val="single" w:sz="4" w:space="0" w:color="auto"/>
              <w:right w:val="single" w:sz="4" w:space="0" w:color="auto"/>
            </w:tcBorders>
            <w:shd w:val="clear" w:color="auto" w:fill="auto"/>
            <w:vAlign w:val="center"/>
          </w:tcPr>
          <w:p w14:paraId="23B25748"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172,250</w:t>
            </w:r>
          </w:p>
        </w:tc>
        <w:tc>
          <w:tcPr>
            <w:tcW w:w="446" w:type="pct"/>
            <w:tcBorders>
              <w:top w:val="single" w:sz="4" w:space="0" w:color="auto"/>
              <w:left w:val="nil"/>
              <w:bottom w:val="single" w:sz="4" w:space="0" w:color="auto"/>
              <w:right w:val="single" w:sz="4" w:space="0" w:color="auto"/>
            </w:tcBorders>
            <w:shd w:val="clear" w:color="auto" w:fill="auto"/>
            <w:vAlign w:val="center"/>
          </w:tcPr>
          <w:p w14:paraId="0BCB2466"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172,250</w:t>
            </w:r>
          </w:p>
        </w:tc>
        <w:tc>
          <w:tcPr>
            <w:tcW w:w="446" w:type="pct"/>
            <w:tcBorders>
              <w:top w:val="single" w:sz="4" w:space="0" w:color="auto"/>
              <w:left w:val="nil"/>
              <w:bottom w:val="single" w:sz="4" w:space="0" w:color="auto"/>
              <w:right w:val="single" w:sz="4" w:space="0" w:color="auto"/>
            </w:tcBorders>
            <w:shd w:val="clear" w:color="auto" w:fill="auto"/>
            <w:vAlign w:val="center"/>
          </w:tcPr>
          <w:p w14:paraId="0B401C39"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c>
          <w:tcPr>
            <w:tcW w:w="446" w:type="pct"/>
            <w:tcBorders>
              <w:top w:val="single" w:sz="4" w:space="0" w:color="auto"/>
              <w:left w:val="nil"/>
              <w:bottom w:val="single" w:sz="4" w:space="0" w:color="auto"/>
              <w:right w:val="single" w:sz="4" w:space="0" w:color="auto"/>
            </w:tcBorders>
            <w:shd w:val="clear" w:color="auto" w:fill="auto"/>
            <w:vAlign w:val="center"/>
          </w:tcPr>
          <w:p w14:paraId="35876EE7"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c>
          <w:tcPr>
            <w:tcW w:w="446" w:type="pct"/>
            <w:tcBorders>
              <w:top w:val="single" w:sz="4" w:space="0" w:color="auto"/>
              <w:left w:val="nil"/>
              <w:bottom w:val="single" w:sz="4" w:space="0" w:color="auto"/>
              <w:right w:val="single" w:sz="4" w:space="0" w:color="auto"/>
            </w:tcBorders>
            <w:shd w:val="clear" w:color="auto" w:fill="auto"/>
            <w:vAlign w:val="center"/>
          </w:tcPr>
          <w:p w14:paraId="27B6769A"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c>
          <w:tcPr>
            <w:tcW w:w="446" w:type="pct"/>
            <w:tcBorders>
              <w:top w:val="single" w:sz="4" w:space="0" w:color="auto"/>
              <w:left w:val="nil"/>
              <w:bottom w:val="single" w:sz="4" w:space="0" w:color="auto"/>
              <w:right w:val="single" w:sz="4" w:space="0" w:color="auto"/>
            </w:tcBorders>
            <w:shd w:val="clear" w:color="auto" w:fill="auto"/>
            <w:vAlign w:val="center"/>
          </w:tcPr>
          <w:p w14:paraId="1DF0ADE4"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c>
          <w:tcPr>
            <w:tcW w:w="446" w:type="pct"/>
            <w:tcBorders>
              <w:top w:val="single" w:sz="4" w:space="0" w:color="auto"/>
              <w:left w:val="nil"/>
              <w:bottom w:val="single" w:sz="4" w:space="0" w:color="auto"/>
              <w:right w:val="single" w:sz="4" w:space="0" w:color="auto"/>
            </w:tcBorders>
            <w:shd w:val="clear" w:color="auto" w:fill="auto"/>
            <w:vAlign w:val="center"/>
          </w:tcPr>
          <w:p w14:paraId="354BC34B"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c>
          <w:tcPr>
            <w:tcW w:w="446" w:type="pct"/>
            <w:tcBorders>
              <w:top w:val="single" w:sz="4" w:space="0" w:color="auto"/>
              <w:left w:val="nil"/>
              <w:bottom w:val="single" w:sz="4" w:space="0" w:color="auto"/>
              <w:right w:val="single" w:sz="4" w:space="0" w:color="auto"/>
            </w:tcBorders>
            <w:shd w:val="clear" w:color="auto" w:fill="auto"/>
            <w:vAlign w:val="center"/>
          </w:tcPr>
          <w:p w14:paraId="368FE851"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236,350</w:t>
            </w:r>
          </w:p>
        </w:tc>
      </w:tr>
      <w:tr w:rsidR="004B0CF9" w:rsidRPr="00116774" w14:paraId="57797BF9"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54D8E091"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Основное топливо</w:t>
            </w:r>
          </w:p>
        </w:tc>
        <w:tc>
          <w:tcPr>
            <w:tcW w:w="386" w:type="pct"/>
            <w:tcBorders>
              <w:top w:val="single" w:sz="4" w:space="0" w:color="auto"/>
              <w:left w:val="nil"/>
              <w:bottom w:val="single" w:sz="4" w:space="0" w:color="auto"/>
              <w:right w:val="single" w:sz="4" w:space="0" w:color="auto"/>
            </w:tcBorders>
            <w:shd w:val="clear" w:color="auto" w:fill="auto"/>
            <w:vAlign w:val="center"/>
          </w:tcPr>
          <w:p w14:paraId="1F2BF26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т.у.т.</w:t>
            </w:r>
          </w:p>
        </w:tc>
        <w:tc>
          <w:tcPr>
            <w:tcW w:w="446" w:type="pct"/>
            <w:tcBorders>
              <w:top w:val="single" w:sz="4" w:space="0" w:color="auto"/>
              <w:left w:val="nil"/>
              <w:bottom w:val="single" w:sz="4" w:space="0" w:color="auto"/>
              <w:right w:val="single" w:sz="4" w:space="0" w:color="auto"/>
            </w:tcBorders>
            <w:shd w:val="clear" w:color="auto" w:fill="auto"/>
            <w:vAlign w:val="center"/>
          </w:tcPr>
          <w:p w14:paraId="73FFC13E"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194,643</w:t>
            </w:r>
          </w:p>
        </w:tc>
        <w:tc>
          <w:tcPr>
            <w:tcW w:w="446" w:type="pct"/>
            <w:tcBorders>
              <w:top w:val="single" w:sz="4" w:space="0" w:color="auto"/>
              <w:left w:val="nil"/>
              <w:bottom w:val="single" w:sz="4" w:space="0" w:color="auto"/>
              <w:right w:val="single" w:sz="4" w:space="0" w:color="auto"/>
            </w:tcBorders>
            <w:shd w:val="clear" w:color="auto" w:fill="auto"/>
            <w:vAlign w:val="center"/>
          </w:tcPr>
          <w:p w14:paraId="35A56794"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194,643</w:t>
            </w:r>
          </w:p>
        </w:tc>
        <w:tc>
          <w:tcPr>
            <w:tcW w:w="446" w:type="pct"/>
            <w:tcBorders>
              <w:top w:val="single" w:sz="4" w:space="0" w:color="auto"/>
              <w:left w:val="nil"/>
              <w:bottom w:val="single" w:sz="4" w:space="0" w:color="auto"/>
              <w:right w:val="single" w:sz="4" w:space="0" w:color="auto"/>
            </w:tcBorders>
            <w:shd w:val="clear" w:color="auto" w:fill="auto"/>
            <w:vAlign w:val="center"/>
          </w:tcPr>
          <w:p w14:paraId="25835C94"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c>
          <w:tcPr>
            <w:tcW w:w="446" w:type="pct"/>
            <w:tcBorders>
              <w:top w:val="single" w:sz="4" w:space="0" w:color="auto"/>
              <w:left w:val="nil"/>
              <w:bottom w:val="single" w:sz="4" w:space="0" w:color="auto"/>
              <w:right w:val="single" w:sz="4" w:space="0" w:color="auto"/>
            </w:tcBorders>
            <w:shd w:val="clear" w:color="auto" w:fill="auto"/>
            <w:vAlign w:val="center"/>
          </w:tcPr>
          <w:p w14:paraId="3B835C01"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c>
          <w:tcPr>
            <w:tcW w:w="446" w:type="pct"/>
            <w:tcBorders>
              <w:top w:val="single" w:sz="4" w:space="0" w:color="auto"/>
              <w:left w:val="nil"/>
              <w:bottom w:val="single" w:sz="4" w:space="0" w:color="auto"/>
              <w:right w:val="single" w:sz="4" w:space="0" w:color="auto"/>
            </w:tcBorders>
            <w:shd w:val="clear" w:color="auto" w:fill="auto"/>
            <w:vAlign w:val="center"/>
          </w:tcPr>
          <w:p w14:paraId="396D5BB8"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c>
          <w:tcPr>
            <w:tcW w:w="446" w:type="pct"/>
            <w:tcBorders>
              <w:top w:val="single" w:sz="4" w:space="0" w:color="auto"/>
              <w:left w:val="nil"/>
              <w:bottom w:val="single" w:sz="4" w:space="0" w:color="auto"/>
              <w:right w:val="single" w:sz="4" w:space="0" w:color="auto"/>
            </w:tcBorders>
            <w:shd w:val="clear" w:color="auto" w:fill="auto"/>
            <w:vAlign w:val="center"/>
          </w:tcPr>
          <w:p w14:paraId="33647504"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c>
          <w:tcPr>
            <w:tcW w:w="446" w:type="pct"/>
            <w:tcBorders>
              <w:top w:val="single" w:sz="4" w:space="0" w:color="auto"/>
              <w:left w:val="nil"/>
              <w:bottom w:val="single" w:sz="4" w:space="0" w:color="auto"/>
              <w:right w:val="single" w:sz="4" w:space="0" w:color="auto"/>
            </w:tcBorders>
            <w:shd w:val="clear" w:color="auto" w:fill="auto"/>
            <w:vAlign w:val="center"/>
          </w:tcPr>
          <w:p w14:paraId="2FE9E5C2"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c>
          <w:tcPr>
            <w:tcW w:w="446" w:type="pct"/>
            <w:tcBorders>
              <w:top w:val="single" w:sz="4" w:space="0" w:color="auto"/>
              <w:left w:val="nil"/>
              <w:bottom w:val="single" w:sz="4" w:space="0" w:color="auto"/>
              <w:right w:val="single" w:sz="4" w:space="0" w:color="auto"/>
            </w:tcBorders>
            <w:shd w:val="clear" w:color="auto" w:fill="auto"/>
            <w:vAlign w:val="center"/>
          </w:tcPr>
          <w:p w14:paraId="3B200C02" w14:textId="77777777" w:rsidR="004B0CF9" w:rsidRPr="00C61CC6" w:rsidRDefault="004B0CF9" w:rsidP="004B0CF9">
            <w:pPr>
              <w:jc w:val="center"/>
              <w:outlineLvl w:val="0"/>
              <w:rPr>
                <w:rFonts w:ascii="Segoe UI" w:hAnsi="Segoe UI" w:cs="Segoe UI"/>
                <w:color w:val="000000"/>
                <w:sz w:val="22"/>
              </w:rPr>
            </w:pPr>
            <w:r w:rsidRPr="00C61CC6">
              <w:rPr>
                <w:rFonts w:ascii="Segoe UI" w:hAnsi="Segoe UI" w:cs="Segoe UI"/>
                <w:color w:val="000000"/>
                <w:sz w:val="22"/>
              </w:rPr>
              <w:t>267,076</w:t>
            </w:r>
          </w:p>
        </w:tc>
      </w:tr>
      <w:tr w:rsidR="004B0CF9" w:rsidRPr="00116774" w14:paraId="71AB6DD2"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6A95D1B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Выработка тепловой энергии</w:t>
            </w:r>
          </w:p>
        </w:tc>
        <w:tc>
          <w:tcPr>
            <w:tcW w:w="386" w:type="pct"/>
            <w:tcBorders>
              <w:top w:val="single" w:sz="4" w:space="0" w:color="auto"/>
              <w:left w:val="nil"/>
              <w:bottom w:val="single" w:sz="4" w:space="0" w:color="auto"/>
              <w:right w:val="single" w:sz="4" w:space="0" w:color="auto"/>
            </w:tcBorders>
            <w:shd w:val="clear" w:color="auto" w:fill="auto"/>
            <w:vAlign w:val="center"/>
          </w:tcPr>
          <w:p w14:paraId="109BB75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40D57E9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852,78</w:t>
            </w:r>
          </w:p>
        </w:tc>
        <w:tc>
          <w:tcPr>
            <w:tcW w:w="446" w:type="pct"/>
            <w:tcBorders>
              <w:top w:val="single" w:sz="4" w:space="0" w:color="auto"/>
              <w:left w:val="nil"/>
              <w:bottom w:val="single" w:sz="4" w:space="0" w:color="auto"/>
              <w:right w:val="single" w:sz="4" w:space="0" w:color="auto"/>
            </w:tcBorders>
            <w:shd w:val="clear" w:color="auto" w:fill="auto"/>
            <w:vAlign w:val="center"/>
          </w:tcPr>
          <w:p w14:paraId="5966359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852,78</w:t>
            </w:r>
          </w:p>
        </w:tc>
        <w:tc>
          <w:tcPr>
            <w:tcW w:w="446" w:type="pct"/>
            <w:tcBorders>
              <w:top w:val="single" w:sz="4" w:space="0" w:color="auto"/>
              <w:left w:val="nil"/>
              <w:bottom w:val="single" w:sz="4" w:space="0" w:color="auto"/>
              <w:right w:val="single" w:sz="4" w:space="0" w:color="auto"/>
            </w:tcBorders>
            <w:shd w:val="clear" w:color="auto" w:fill="auto"/>
            <w:vAlign w:val="center"/>
          </w:tcPr>
          <w:p w14:paraId="4123517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c>
          <w:tcPr>
            <w:tcW w:w="446" w:type="pct"/>
            <w:tcBorders>
              <w:top w:val="single" w:sz="4" w:space="0" w:color="auto"/>
              <w:left w:val="nil"/>
              <w:bottom w:val="single" w:sz="4" w:space="0" w:color="auto"/>
              <w:right w:val="single" w:sz="4" w:space="0" w:color="auto"/>
            </w:tcBorders>
            <w:shd w:val="clear" w:color="auto" w:fill="auto"/>
            <w:vAlign w:val="center"/>
          </w:tcPr>
          <w:p w14:paraId="02F98AD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c>
          <w:tcPr>
            <w:tcW w:w="446" w:type="pct"/>
            <w:tcBorders>
              <w:top w:val="single" w:sz="4" w:space="0" w:color="auto"/>
              <w:left w:val="nil"/>
              <w:bottom w:val="single" w:sz="4" w:space="0" w:color="auto"/>
              <w:right w:val="single" w:sz="4" w:space="0" w:color="auto"/>
            </w:tcBorders>
            <w:shd w:val="clear" w:color="auto" w:fill="auto"/>
            <w:vAlign w:val="center"/>
          </w:tcPr>
          <w:p w14:paraId="3A4F311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c>
          <w:tcPr>
            <w:tcW w:w="446" w:type="pct"/>
            <w:tcBorders>
              <w:top w:val="single" w:sz="4" w:space="0" w:color="auto"/>
              <w:left w:val="nil"/>
              <w:bottom w:val="single" w:sz="4" w:space="0" w:color="auto"/>
              <w:right w:val="single" w:sz="4" w:space="0" w:color="auto"/>
            </w:tcBorders>
            <w:shd w:val="clear" w:color="auto" w:fill="auto"/>
            <w:vAlign w:val="center"/>
          </w:tcPr>
          <w:p w14:paraId="0B1A3B6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c>
          <w:tcPr>
            <w:tcW w:w="446" w:type="pct"/>
            <w:tcBorders>
              <w:top w:val="single" w:sz="4" w:space="0" w:color="auto"/>
              <w:left w:val="nil"/>
              <w:bottom w:val="single" w:sz="4" w:space="0" w:color="auto"/>
              <w:right w:val="single" w:sz="4" w:space="0" w:color="auto"/>
            </w:tcBorders>
            <w:shd w:val="clear" w:color="auto" w:fill="auto"/>
            <w:vAlign w:val="center"/>
          </w:tcPr>
          <w:p w14:paraId="0865FAA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c>
          <w:tcPr>
            <w:tcW w:w="446" w:type="pct"/>
            <w:tcBorders>
              <w:top w:val="single" w:sz="4" w:space="0" w:color="auto"/>
              <w:left w:val="nil"/>
              <w:bottom w:val="single" w:sz="4" w:space="0" w:color="auto"/>
              <w:right w:val="single" w:sz="4" w:space="0" w:color="auto"/>
            </w:tcBorders>
            <w:shd w:val="clear" w:color="auto" w:fill="auto"/>
            <w:vAlign w:val="center"/>
          </w:tcPr>
          <w:p w14:paraId="4B4D5B1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1319,28</w:t>
            </w:r>
          </w:p>
        </w:tc>
      </w:tr>
      <w:tr w:rsidR="004B0CF9" w:rsidRPr="00116774" w14:paraId="62F80AFE"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58A0F88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Собственные и хозяйственные нужды котельной</w:t>
            </w:r>
          </w:p>
        </w:tc>
        <w:tc>
          <w:tcPr>
            <w:tcW w:w="386" w:type="pct"/>
            <w:tcBorders>
              <w:top w:val="single" w:sz="4" w:space="0" w:color="auto"/>
              <w:left w:val="nil"/>
              <w:bottom w:val="single" w:sz="4" w:space="0" w:color="auto"/>
              <w:right w:val="single" w:sz="4" w:space="0" w:color="auto"/>
            </w:tcBorders>
            <w:shd w:val="clear" w:color="auto" w:fill="auto"/>
            <w:vAlign w:val="center"/>
          </w:tcPr>
          <w:p w14:paraId="326BABA9"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67A550F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528,68</w:t>
            </w:r>
          </w:p>
        </w:tc>
        <w:tc>
          <w:tcPr>
            <w:tcW w:w="446" w:type="pct"/>
            <w:tcBorders>
              <w:top w:val="single" w:sz="4" w:space="0" w:color="auto"/>
              <w:left w:val="nil"/>
              <w:bottom w:val="single" w:sz="4" w:space="0" w:color="auto"/>
              <w:right w:val="single" w:sz="4" w:space="0" w:color="auto"/>
            </w:tcBorders>
            <w:shd w:val="clear" w:color="auto" w:fill="auto"/>
            <w:vAlign w:val="center"/>
          </w:tcPr>
          <w:p w14:paraId="4C1F835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528,68</w:t>
            </w:r>
          </w:p>
        </w:tc>
        <w:tc>
          <w:tcPr>
            <w:tcW w:w="446" w:type="pct"/>
            <w:tcBorders>
              <w:top w:val="single" w:sz="4" w:space="0" w:color="auto"/>
              <w:left w:val="nil"/>
              <w:bottom w:val="single" w:sz="4" w:space="0" w:color="auto"/>
              <w:right w:val="single" w:sz="4" w:space="0" w:color="auto"/>
            </w:tcBorders>
            <w:shd w:val="clear" w:color="auto" w:fill="auto"/>
            <w:vAlign w:val="center"/>
          </w:tcPr>
          <w:p w14:paraId="6FFDC31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c>
          <w:tcPr>
            <w:tcW w:w="446" w:type="pct"/>
            <w:tcBorders>
              <w:top w:val="single" w:sz="4" w:space="0" w:color="auto"/>
              <w:left w:val="nil"/>
              <w:bottom w:val="single" w:sz="4" w:space="0" w:color="auto"/>
              <w:right w:val="single" w:sz="4" w:space="0" w:color="auto"/>
            </w:tcBorders>
            <w:shd w:val="clear" w:color="auto" w:fill="auto"/>
            <w:vAlign w:val="center"/>
          </w:tcPr>
          <w:p w14:paraId="7532558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c>
          <w:tcPr>
            <w:tcW w:w="446" w:type="pct"/>
            <w:tcBorders>
              <w:top w:val="single" w:sz="4" w:space="0" w:color="auto"/>
              <w:left w:val="nil"/>
              <w:bottom w:val="single" w:sz="4" w:space="0" w:color="auto"/>
              <w:right w:val="single" w:sz="4" w:space="0" w:color="auto"/>
            </w:tcBorders>
            <w:shd w:val="clear" w:color="auto" w:fill="auto"/>
            <w:vAlign w:val="center"/>
          </w:tcPr>
          <w:p w14:paraId="2708B00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c>
          <w:tcPr>
            <w:tcW w:w="446" w:type="pct"/>
            <w:tcBorders>
              <w:top w:val="single" w:sz="4" w:space="0" w:color="auto"/>
              <w:left w:val="nil"/>
              <w:bottom w:val="single" w:sz="4" w:space="0" w:color="auto"/>
              <w:right w:val="single" w:sz="4" w:space="0" w:color="auto"/>
            </w:tcBorders>
            <w:shd w:val="clear" w:color="auto" w:fill="auto"/>
            <w:vAlign w:val="center"/>
          </w:tcPr>
          <w:p w14:paraId="1354EF9B"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c>
          <w:tcPr>
            <w:tcW w:w="446" w:type="pct"/>
            <w:tcBorders>
              <w:top w:val="single" w:sz="4" w:space="0" w:color="auto"/>
              <w:left w:val="nil"/>
              <w:bottom w:val="single" w:sz="4" w:space="0" w:color="auto"/>
              <w:right w:val="single" w:sz="4" w:space="0" w:color="auto"/>
            </w:tcBorders>
            <w:shd w:val="clear" w:color="auto" w:fill="auto"/>
            <w:vAlign w:val="center"/>
          </w:tcPr>
          <w:p w14:paraId="3C78CD9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c>
          <w:tcPr>
            <w:tcW w:w="446" w:type="pct"/>
            <w:tcBorders>
              <w:top w:val="single" w:sz="4" w:space="0" w:color="auto"/>
              <w:left w:val="nil"/>
              <w:bottom w:val="single" w:sz="4" w:space="0" w:color="auto"/>
              <w:right w:val="single" w:sz="4" w:space="0" w:color="auto"/>
            </w:tcBorders>
            <w:shd w:val="clear" w:color="auto" w:fill="auto"/>
            <w:vAlign w:val="center"/>
          </w:tcPr>
          <w:p w14:paraId="01743A9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995,18</w:t>
            </w:r>
          </w:p>
        </w:tc>
      </w:tr>
      <w:tr w:rsidR="004B0CF9" w:rsidRPr="00116774" w14:paraId="7561EBFA"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60CA9A33"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в сети</w:t>
            </w:r>
          </w:p>
        </w:tc>
        <w:tc>
          <w:tcPr>
            <w:tcW w:w="386" w:type="pct"/>
            <w:tcBorders>
              <w:top w:val="single" w:sz="4" w:space="0" w:color="auto"/>
              <w:left w:val="nil"/>
              <w:bottom w:val="single" w:sz="4" w:space="0" w:color="auto"/>
              <w:right w:val="single" w:sz="4" w:space="0" w:color="auto"/>
            </w:tcBorders>
            <w:shd w:val="clear" w:color="auto" w:fill="auto"/>
            <w:vAlign w:val="center"/>
          </w:tcPr>
          <w:p w14:paraId="578A795B"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765E884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239FCF8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44EA75D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71B7B19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2F24CAB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3180C43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33F52D21"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c>
          <w:tcPr>
            <w:tcW w:w="446" w:type="pct"/>
            <w:tcBorders>
              <w:top w:val="single" w:sz="4" w:space="0" w:color="auto"/>
              <w:left w:val="nil"/>
              <w:bottom w:val="single" w:sz="4" w:space="0" w:color="auto"/>
              <w:right w:val="single" w:sz="4" w:space="0" w:color="auto"/>
            </w:tcBorders>
            <w:shd w:val="clear" w:color="auto" w:fill="auto"/>
            <w:vAlign w:val="center"/>
          </w:tcPr>
          <w:p w14:paraId="5FD1241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324,10</w:t>
            </w:r>
          </w:p>
        </w:tc>
      </w:tr>
      <w:tr w:rsidR="004B0CF9" w:rsidRPr="00116774" w14:paraId="5C561BDC" w14:textId="77777777" w:rsidTr="004B0CF9">
        <w:trPr>
          <w:trHeight w:val="340"/>
        </w:trPr>
        <w:tc>
          <w:tcPr>
            <w:tcW w:w="1046" w:type="pct"/>
            <w:vMerge w:val="restart"/>
            <w:tcBorders>
              <w:top w:val="single" w:sz="4" w:space="0" w:color="auto"/>
              <w:left w:val="single" w:sz="4" w:space="0" w:color="auto"/>
              <w:right w:val="single" w:sz="4" w:space="0" w:color="auto"/>
            </w:tcBorders>
            <w:shd w:val="clear" w:color="auto" w:fill="auto"/>
            <w:vAlign w:val="center"/>
          </w:tcPr>
          <w:p w14:paraId="48A6D86C"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Потери тепловой сети</w:t>
            </w:r>
          </w:p>
        </w:tc>
        <w:tc>
          <w:tcPr>
            <w:tcW w:w="386" w:type="pct"/>
            <w:tcBorders>
              <w:top w:val="single" w:sz="4" w:space="0" w:color="auto"/>
              <w:left w:val="nil"/>
              <w:bottom w:val="single" w:sz="4" w:space="0" w:color="auto"/>
              <w:right w:val="single" w:sz="4" w:space="0" w:color="auto"/>
            </w:tcBorders>
            <w:shd w:val="clear" w:color="auto" w:fill="auto"/>
            <w:vAlign w:val="center"/>
          </w:tcPr>
          <w:p w14:paraId="43C971C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221F21F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1F668A19"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3BCCAF9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3679B4E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761F16A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21B5F398"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5C4ED4B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c>
          <w:tcPr>
            <w:tcW w:w="446" w:type="pct"/>
            <w:tcBorders>
              <w:top w:val="single" w:sz="4" w:space="0" w:color="auto"/>
              <w:left w:val="nil"/>
              <w:bottom w:val="single" w:sz="4" w:space="0" w:color="auto"/>
              <w:right w:val="single" w:sz="4" w:space="0" w:color="auto"/>
            </w:tcBorders>
            <w:shd w:val="clear" w:color="auto" w:fill="auto"/>
            <w:vAlign w:val="center"/>
          </w:tcPr>
          <w:p w14:paraId="5743BA7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34,1</w:t>
            </w:r>
          </w:p>
        </w:tc>
      </w:tr>
      <w:tr w:rsidR="004B0CF9" w:rsidRPr="00116774" w14:paraId="6EB57168" w14:textId="77777777" w:rsidTr="004B0CF9">
        <w:trPr>
          <w:trHeight w:val="340"/>
        </w:trPr>
        <w:tc>
          <w:tcPr>
            <w:tcW w:w="1046" w:type="pct"/>
            <w:vMerge/>
            <w:tcBorders>
              <w:left w:val="single" w:sz="4" w:space="0" w:color="auto"/>
              <w:bottom w:val="single" w:sz="4" w:space="0" w:color="auto"/>
              <w:right w:val="single" w:sz="4" w:space="0" w:color="auto"/>
            </w:tcBorders>
            <w:shd w:val="clear" w:color="auto" w:fill="auto"/>
            <w:vAlign w:val="center"/>
          </w:tcPr>
          <w:p w14:paraId="6E77A794" w14:textId="77777777" w:rsidR="004B0CF9" w:rsidRPr="00116774" w:rsidRDefault="004B0CF9" w:rsidP="004B0CF9">
            <w:pPr>
              <w:jc w:val="left"/>
              <w:rPr>
                <w:rFonts w:ascii="Segoe UI" w:eastAsia="Times New Roman" w:hAnsi="Segoe UI" w:cs="Segoe UI"/>
                <w:color w:val="000000"/>
                <w:sz w:val="22"/>
                <w:lang w:eastAsia="ru-RU"/>
              </w:rPr>
            </w:pPr>
          </w:p>
        </w:tc>
        <w:tc>
          <w:tcPr>
            <w:tcW w:w="386" w:type="pct"/>
            <w:tcBorders>
              <w:top w:val="single" w:sz="4" w:space="0" w:color="auto"/>
              <w:left w:val="nil"/>
              <w:bottom w:val="single" w:sz="4" w:space="0" w:color="auto"/>
              <w:right w:val="single" w:sz="4" w:space="0" w:color="auto"/>
            </w:tcBorders>
            <w:shd w:val="clear" w:color="auto" w:fill="auto"/>
            <w:vAlign w:val="center"/>
          </w:tcPr>
          <w:p w14:paraId="7F64BEB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w:t>
            </w:r>
          </w:p>
        </w:tc>
        <w:tc>
          <w:tcPr>
            <w:tcW w:w="446" w:type="pct"/>
            <w:tcBorders>
              <w:top w:val="single" w:sz="4" w:space="0" w:color="auto"/>
              <w:left w:val="nil"/>
              <w:bottom w:val="single" w:sz="4" w:space="0" w:color="auto"/>
              <w:right w:val="single" w:sz="4" w:space="0" w:color="auto"/>
            </w:tcBorders>
            <w:shd w:val="clear" w:color="auto" w:fill="auto"/>
            <w:vAlign w:val="center"/>
          </w:tcPr>
          <w:p w14:paraId="56F6611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44F819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7D02DB3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71A1801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5BBCA0F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6E78FC9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3280637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c>
          <w:tcPr>
            <w:tcW w:w="446" w:type="pct"/>
            <w:tcBorders>
              <w:top w:val="single" w:sz="4" w:space="0" w:color="auto"/>
              <w:left w:val="nil"/>
              <w:bottom w:val="single" w:sz="4" w:space="0" w:color="auto"/>
              <w:right w:val="single" w:sz="4" w:space="0" w:color="auto"/>
            </w:tcBorders>
            <w:shd w:val="clear" w:color="auto" w:fill="auto"/>
            <w:vAlign w:val="center"/>
          </w:tcPr>
          <w:p w14:paraId="0275727A" w14:textId="77777777" w:rsidR="004B0CF9" w:rsidRDefault="004B0CF9" w:rsidP="004B0CF9">
            <w:pPr>
              <w:jc w:val="center"/>
              <w:rPr>
                <w:rFonts w:ascii="Segoe UI" w:hAnsi="Segoe UI" w:cs="Segoe UI"/>
                <w:color w:val="000000"/>
                <w:sz w:val="22"/>
              </w:rPr>
            </w:pPr>
            <w:r>
              <w:rPr>
                <w:rFonts w:ascii="Segoe UI" w:hAnsi="Segoe UI" w:cs="Segoe UI"/>
                <w:color w:val="000000"/>
                <w:sz w:val="22"/>
              </w:rPr>
              <w:t>4,00</w:t>
            </w:r>
          </w:p>
        </w:tc>
      </w:tr>
      <w:tr w:rsidR="004B0CF9" w:rsidRPr="00116774" w14:paraId="6A791FF6"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41CCA0BD"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Тепловая энергия, отпущенная потребителям</w:t>
            </w:r>
          </w:p>
        </w:tc>
        <w:tc>
          <w:tcPr>
            <w:tcW w:w="386" w:type="pct"/>
            <w:tcBorders>
              <w:top w:val="single" w:sz="4" w:space="0" w:color="auto"/>
              <w:left w:val="nil"/>
              <w:bottom w:val="single" w:sz="4" w:space="0" w:color="auto"/>
              <w:right w:val="single" w:sz="4" w:space="0" w:color="auto"/>
            </w:tcBorders>
            <w:shd w:val="clear" w:color="auto" w:fill="auto"/>
            <w:vAlign w:val="center"/>
          </w:tcPr>
          <w:p w14:paraId="623F4A1A"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310AA05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7FB4E0D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5923B39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49AE576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405B6A8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0E117BC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4FC7565E"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c>
          <w:tcPr>
            <w:tcW w:w="446" w:type="pct"/>
            <w:tcBorders>
              <w:top w:val="single" w:sz="4" w:space="0" w:color="auto"/>
              <w:left w:val="nil"/>
              <w:bottom w:val="single" w:sz="4" w:space="0" w:color="auto"/>
              <w:right w:val="single" w:sz="4" w:space="0" w:color="auto"/>
            </w:tcBorders>
            <w:shd w:val="clear" w:color="auto" w:fill="auto"/>
            <w:vAlign w:val="center"/>
          </w:tcPr>
          <w:p w14:paraId="2D492765" w14:textId="77777777" w:rsidR="004B0CF9" w:rsidRDefault="004B0CF9" w:rsidP="004B0CF9">
            <w:pPr>
              <w:jc w:val="center"/>
              <w:rPr>
                <w:rFonts w:ascii="Segoe UI" w:hAnsi="Segoe UI" w:cs="Segoe UI"/>
                <w:color w:val="000000"/>
                <w:sz w:val="22"/>
              </w:rPr>
            </w:pPr>
            <w:r>
              <w:rPr>
                <w:rFonts w:ascii="Segoe UI" w:hAnsi="Segoe UI" w:cs="Segoe UI"/>
                <w:color w:val="000000"/>
                <w:sz w:val="22"/>
              </w:rPr>
              <w:t>290,00</w:t>
            </w:r>
          </w:p>
        </w:tc>
      </w:tr>
      <w:tr w:rsidR="004B0CF9" w:rsidRPr="00116774" w14:paraId="5799CCF6" w14:textId="77777777" w:rsidTr="004B0CF9">
        <w:trPr>
          <w:trHeight w:val="34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43CC0B2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УРУТ на отпуск тепловой энергии</w:t>
            </w:r>
          </w:p>
        </w:tc>
        <w:tc>
          <w:tcPr>
            <w:tcW w:w="386" w:type="pct"/>
            <w:tcBorders>
              <w:top w:val="single" w:sz="4" w:space="0" w:color="auto"/>
              <w:left w:val="nil"/>
              <w:bottom w:val="single" w:sz="4" w:space="0" w:color="auto"/>
              <w:right w:val="single" w:sz="4" w:space="0" w:color="auto"/>
            </w:tcBorders>
            <w:shd w:val="clear" w:color="auto" w:fill="auto"/>
            <w:vAlign w:val="center"/>
          </w:tcPr>
          <w:p w14:paraId="05D437B4" w14:textId="77777777" w:rsidR="004B0CF9" w:rsidRPr="00116774" w:rsidRDefault="004B0CF9" w:rsidP="004B0CF9">
            <w:pPr>
              <w:jc w:val="center"/>
              <w:rPr>
                <w:rFonts w:ascii="Segoe UI" w:eastAsia="Times New Roman" w:hAnsi="Segoe UI" w:cs="Segoe UI"/>
                <w:color w:val="000000"/>
                <w:sz w:val="22"/>
                <w:lang w:eastAsia="ru-RU"/>
              </w:rPr>
            </w:pPr>
            <w:r w:rsidRPr="00116774">
              <w:rPr>
                <w:rFonts w:ascii="Segoe UI" w:eastAsia="Times New Roman" w:hAnsi="Segoe UI" w:cs="Segoe UI"/>
                <w:color w:val="000000"/>
                <w:sz w:val="22"/>
                <w:lang w:eastAsia="ru-RU"/>
              </w:rPr>
              <w:t>кг.у.т/Гкал</w:t>
            </w:r>
          </w:p>
        </w:tc>
        <w:tc>
          <w:tcPr>
            <w:tcW w:w="446" w:type="pct"/>
            <w:tcBorders>
              <w:top w:val="single" w:sz="4" w:space="0" w:color="auto"/>
              <w:left w:val="nil"/>
              <w:bottom w:val="single" w:sz="4" w:space="0" w:color="auto"/>
              <w:right w:val="single" w:sz="4" w:space="0" w:color="auto"/>
            </w:tcBorders>
            <w:shd w:val="clear" w:color="auto" w:fill="auto"/>
            <w:vAlign w:val="center"/>
          </w:tcPr>
          <w:p w14:paraId="39699CC7"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23B05476"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3EA5085C"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5C3E94ED"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67E42A54"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3738B760"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15DFB612"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c>
          <w:tcPr>
            <w:tcW w:w="446" w:type="pct"/>
            <w:tcBorders>
              <w:top w:val="single" w:sz="4" w:space="0" w:color="auto"/>
              <w:left w:val="nil"/>
              <w:bottom w:val="single" w:sz="4" w:space="0" w:color="auto"/>
              <w:right w:val="single" w:sz="4" w:space="0" w:color="auto"/>
            </w:tcBorders>
            <w:shd w:val="clear" w:color="auto" w:fill="auto"/>
            <w:vAlign w:val="center"/>
          </w:tcPr>
          <w:p w14:paraId="42587BFF" w14:textId="77777777" w:rsidR="004B0CF9" w:rsidRDefault="004B0CF9" w:rsidP="004B0CF9">
            <w:pPr>
              <w:jc w:val="center"/>
              <w:rPr>
                <w:rFonts w:ascii="Segoe UI" w:hAnsi="Segoe UI" w:cs="Segoe UI"/>
                <w:color w:val="000000"/>
                <w:sz w:val="22"/>
              </w:rPr>
            </w:pPr>
            <w:r>
              <w:rPr>
                <w:rFonts w:ascii="Segoe UI" w:hAnsi="Segoe UI" w:cs="Segoe UI"/>
                <w:color w:val="000000"/>
                <w:sz w:val="22"/>
              </w:rPr>
              <w:t>158,64</w:t>
            </w:r>
          </w:p>
        </w:tc>
      </w:tr>
    </w:tbl>
    <w:bookmarkEnd w:id="704"/>
    <w:p w14:paraId="1E16421C" w14:textId="7C942E42" w:rsidR="00583C2F" w:rsidRPr="002C4067" w:rsidRDefault="00583C2F" w:rsidP="00393334">
      <w:pPr>
        <w:pStyle w:val="aff2"/>
      </w:pPr>
      <w:r w:rsidRPr="002C4067">
        <w:t>Основные результаты расчетов тарифно-балансовых моделей приведены в таблице ниже.</w:t>
      </w:r>
    </w:p>
    <w:p w14:paraId="760065D4" w14:textId="77777777" w:rsidR="004B0CF9" w:rsidRDefault="004B0CF9" w:rsidP="00393C7B">
      <w:pPr>
        <w:pStyle w:val="afffffffb"/>
      </w:pPr>
      <w:r>
        <w:br w:type="page"/>
      </w:r>
    </w:p>
    <w:p w14:paraId="406EDE79" w14:textId="3D0D430C" w:rsidR="00583C2F" w:rsidRPr="00393C7B" w:rsidRDefault="00291369" w:rsidP="00393C7B">
      <w:pPr>
        <w:pStyle w:val="afffffffb"/>
        <w:rPr>
          <w:rStyle w:val="afffffffd"/>
        </w:rPr>
      </w:pPr>
      <w:r w:rsidRPr="002C4067">
        <w:lastRenderedPageBreak/>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846BA">
        <w:rPr>
          <w:noProof/>
        </w:rPr>
        <w:t>68</w:t>
      </w:r>
      <w:r w:rsidR="00A95700">
        <w:rPr>
          <w:noProof/>
        </w:rPr>
        <w:fldChar w:fldCharType="end"/>
      </w:r>
      <w:r>
        <w:rPr>
          <w:noProof/>
        </w:rPr>
        <w:t xml:space="preserve"> </w:t>
      </w:r>
      <w:r w:rsidRPr="002C4067">
        <w:t>–</w:t>
      </w:r>
      <w:r>
        <w:t xml:space="preserve"> </w:t>
      </w:r>
      <w:r w:rsidR="00583C2F" w:rsidRPr="00393C7B">
        <w:t>Расчет средневзвеш</w:t>
      </w:r>
      <w:r>
        <w:t>е</w:t>
      </w:r>
      <w:r w:rsidR="00583C2F" w:rsidRPr="00393C7B">
        <w:t>нной стоимости производства тепла</w:t>
      </w:r>
    </w:p>
    <w:tbl>
      <w:tblPr>
        <w:tblW w:w="5000" w:type="pct"/>
        <w:tblLook w:val="04A0" w:firstRow="1" w:lastRow="0" w:firstColumn="1" w:lastColumn="0" w:noHBand="0" w:noVBand="1"/>
      </w:tblPr>
      <w:tblGrid>
        <w:gridCol w:w="2689"/>
        <w:gridCol w:w="1233"/>
        <w:gridCol w:w="1303"/>
        <w:gridCol w:w="1306"/>
        <w:gridCol w:w="1309"/>
        <w:gridCol w:w="1309"/>
        <w:gridCol w:w="1309"/>
        <w:gridCol w:w="1309"/>
        <w:gridCol w:w="1309"/>
        <w:gridCol w:w="1312"/>
        <w:gridCol w:w="1306"/>
      </w:tblGrid>
      <w:tr w:rsidR="00560B0E" w:rsidRPr="004207F8" w14:paraId="715688BE" w14:textId="77777777" w:rsidTr="00235405">
        <w:trPr>
          <w:trHeight w:val="455"/>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B2EE6BC"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Одноставочный тариф, руб./Гкал</w:t>
            </w:r>
          </w:p>
        </w:tc>
      </w:tr>
      <w:tr w:rsidR="00560B0E" w:rsidRPr="00422988" w14:paraId="0CD8C719" w14:textId="77777777" w:rsidTr="004B0CF9">
        <w:trPr>
          <w:trHeight w:val="520"/>
          <w:tblHeader/>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1FC8E80C" w14:textId="77777777" w:rsidR="00560B0E" w:rsidRPr="004207F8" w:rsidRDefault="00560B0E" w:rsidP="00235405">
            <w:pPr>
              <w:jc w:val="center"/>
              <w:rPr>
                <w:rFonts w:ascii="Segoe UI" w:eastAsia="Times New Roman" w:hAnsi="Segoe UI" w:cs="Segoe UI"/>
                <w:b/>
                <w:color w:val="000000"/>
                <w:sz w:val="20"/>
                <w:szCs w:val="20"/>
                <w:lang w:eastAsia="ru-RU"/>
              </w:rPr>
            </w:pPr>
            <w:bookmarkStart w:id="705" w:name="_Hlk199349769"/>
            <w:r w:rsidRPr="004207F8">
              <w:rPr>
                <w:rFonts w:ascii="Segoe UI" w:eastAsia="Times New Roman" w:hAnsi="Segoe UI" w:cs="Segoe UI"/>
                <w:b/>
                <w:color w:val="000000"/>
                <w:sz w:val="20"/>
                <w:szCs w:val="20"/>
                <w:lang w:eastAsia="ru-RU"/>
              </w:rPr>
              <w:t>Период</w:t>
            </w:r>
          </w:p>
        </w:tc>
        <w:tc>
          <w:tcPr>
            <w:tcW w:w="393" w:type="pct"/>
            <w:tcBorders>
              <w:top w:val="nil"/>
              <w:left w:val="nil"/>
              <w:bottom w:val="single" w:sz="4" w:space="0" w:color="auto"/>
              <w:right w:val="single" w:sz="4" w:space="0" w:color="auto"/>
            </w:tcBorders>
            <w:shd w:val="clear" w:color="000000" w:fill="FFFFFF"/>
            <w:vAlign w:val="center"/>
            <w:hideMark/>
          </w:tcPr>
          <w:p w14:paraId="797AD41F"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01.01.24 по 30.06.24</w:t>
            </w:r>
          </w:p>
        </w:tc>
        <w:tc>
          <w:tcPr>
            <w:tcW w:w="415" w:type="pct"/>
            <w:tcBorders>
              <w:top w:val="nil"/>
              <w:left w:val="nil"/>
              <w:bottom w:val="single" w:sz="4" w:space="0" w:color="auto"/>
              <w:right w:val="single" w:sz="4" w:space="0" w:color="auto"/>
            </w:tcBorders>
            <w:shd w:val="clear" w:color="000000" w:fill="FFFFFF"/>
            <w:vAlign w:val="center"/>
            <w:hideMark/>
          </w:tcPr>
          <w:p w14:paraId="78289934"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01.07.24 по 31.12.24</w:t>
            </w:r>
          </w:p>
        </w:tc>
        <w:tc>
          <w:tcPr>
            <w:tcW w:w="416" w:type="pct"/>
            <w:tcBorders>
              <w:top w:val="nil"/>
              <w:left w:val="nil"/>
              <w:bottom w:val="single" w:sz="4" w:space="0" w:color="auto"/>
              <w:right w:val="single" w:sz="4" w:space="0" w:color="auto"/>
            </w:tcBorders>
            <w:shd w:val="clear" w:color="000000" w:fill="FFFFFF"/>
            <w:vAlign w:val="center"/>
            <w:hideMark/>
          </w:tcPr>
          <w:p w14:paraId="488A481E"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01.01.25 по 30.06.25</w:t>
            </w:r>
          </w:p>
        </w:tc>
        <w:tc>
          <w:tcPr>
            <w:tcW w:w="417" w:type="pct"/>
            <w:tcBorders>
              <w:top w:val="nil"/>
              <w:left w:val="nil"/>
              <w:bottom w:val="single" w:sz="4" w:space="0" w:color="auto"/>
              <w:right w:val="single" w:sz="4" w:space="0" w:color="auto"/>
            </w:tcBorders>
            <w:shd w:val="clear" w:color="000000" w:fill="FFFFFF"/>
            <w:vAlign w:val="center"/>
            <w:hideMark/>
          </w:tcPr>
          <w:p w14:paraId="7BFD73D9"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01.07.25 по 31.12.25</w:t>
            </w:r>
          </w:p>
        </w:tc>
        <w:tc>
          <w:tcPr>
            <w:tcW w:w="417" w:type="pct"/>
            <w:tcBorders>
              <w:top w:val="nil"/>
              <w:left w:val="nil"/>
              <w:bottom w:val="single" w:sz="4" w:space="0" w:color="auto"/>
              <w:right w:val="single" w:sz="4" w:space="0" w:color="auto"/>
            </w:tcBorders>
            <w:shd w:val="clear" w:color="000000" w:fill="FFFFFF"/>
            <w:vAlign w:val="center"/>
            <w:hideMark/>
          </w:tcPr>
          <w:p w14:paraId="45523A93"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01.01.26 по 30.06.26</w:t>
            </w:r>
          </w:p>
        </w:tc>
        <w:tc>
          <w:tcPr>
            <w:tcW w:w="417" w:type="pct"/>
            <w:tcBorders>
              <w:top w:val="nil"/>
              <w:left w:val="nil"/>
              <w:bottom w:val="single" w:sz="4" w:space="0" w:color="auto"/>
              <w:right w:val="single" w:sz="4" w:space="0" w:color="auto"/>
            </w:tcBorders>
            <w:shd w:val="clear" w:color="000000" w:fill="FFFFFF"/>
            <w:vAlign w:val="center"/>
            <w:hideMark/>
          </w:tcPr>
          <w:p w14:paraId="7E9E0538"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с 01.07.26 по 31.12.26</w:t>
            </w:r>
          </w:p>
        </w:tc>
        <w:tc>
          <w:tcPr>
            <w:tcW w:w="417" w:type="pct"/>
            <w:tcBorders>
              <w:top w:val="nil"/>
              <w:left w:val="nil"/>
              <w:bottom w:val="single" w:sz="4" w:space="0" w:color="auto"/>
              <w:right w:val="single" w:sz="4" w:space="0" w:color="auto"/>
            </w:tcBorders>
            <w:shd w:val="clear" w:color="000000" w:fill="FFFFFF"/>
            <w:vAlign w:val="center"/>
            <w:hideMark/>
          </w:tcPr>
          <w:p w14:paraId="0F3B4429"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2027</w:t>
            </w:r>
          </w:p>
        </w:tc>
        <w:tc>
          <w:tcPr>
            <w:tcW w:w="417" w:type="pct"/>
            <w:tcBorders>
              <w:top w:val="nil"/>
              <w:left w:val="nil"/>
              <w:bottom w:val="single" w:sz="4" w:space="0" w:color="auto"/>
              <w:right w:val="single" w:sz="4" w:space="0" w:color="auto"/>
            </w:tcBorders>
            <w:shd w:val="clear" w:color="000000" w:fill="FFFFFF"/>
            <w:vAlign w:val="center"/>
            <w:hideMark/>
          </w:tcPr>
          <w:p w14:paraId="6FB29476"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2028</w:t>
            </w:r>
          </w:p>
        </w:tc>
        <w:tc>
          <w:tcPr>
            <w:tcW w:w="418" w:type="pct"/>
            <w:tcBorders>
              <w:top w:val="nil"/>
              <w:left w:val="nil"/>
              <w:bottom w:val="single" w:sz="4" w:space="0" w:color="auto"/>
              <w:right w:val="single" w:sz="4" w:space="0" w:color="auto"/>
            </w:tcBorders>
            <w:shd w:val="clear" w:color="auto" w:fill="auto"/>
            <w:vAlign w:val="center"/>
            <w:hideMark/>
          </w:tcPr>
          <w:p w14:paraId="30F65C38"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2029</w:t>
            </w:r>
          </w:p>
        </w:tc>
        <w:tc>
          <w:tcPr>
            <w:tcW w:w="418" w:type="pct"/>
            <w:tcBorders>
              <w:top w:val="nil"/>
              <w:left w:val="nil"/>
              <w:bottom w:val="single" w:sz="4" w:space="0" w:color="auto"/>
              <w:right w:val="single" w:sz="4" w:space="0" w:color="auto"/>
            </w:tcBorders>
            <w:shd w:val="clear" w:color="000000" w:fill="FFFFFF"/>
            <w:vAlign w:val="center"/>
            <w:hideMark/>
          </w:tcPr>
          <w:p w14:paraId="763C92CD"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2030-20</w:t>
            </w:r>
            <w:r w:rsidRPr="00422988">
              <w:rPr>
                <w:rFonts w:ascii="Segoe UI" w:eastAsia="Times New Roman" w:hAnsi="Segoe UI" w:cs="Segoe UI"/>
                <w:b/>
                <w:color w:val="000000"/>
                <w:sz w:val="20"/>
                <w:szCs w:val="20"/>
                <w:lang w:eastAsia="ru-RU"/>
              </w:rPr>
              <w:t>36</w:t>
            </w:r>
          </w:p>
        </w:tc>
      </w:tr>
      <w:tr w:rsidR="00560B0E" w:rsidRPr="004207F8" w14:paraId="7E1246FE" w14:textId="77777777" w:rsidTr="00235405">
        <w:trPr>
          <w:trHeight w:val="481"/>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35AD109" w14:textId="4F372EF2" w:rsidR="00560B0E" w:rsidRPr="004207F8" w:rsidRDefault="00560B0E" w:rsidP="00235405">
            <w:pPr>
              <w:jc w:val="center"/>
              <w:rPr>
                <w:rFonts w:ascii="Segoe UI" w:eastAsia="Times New Roman" w:hAnsi="Segoe UI" w:cs="Segoe UI"/>
                <w:b/>
                <w:color w:val="000000"/>
                <w:sz w:val="20"/>
                <w:szCs w:val="20"/>
                <w:lang w:eastAsia="ru-RU"/>
              </w:rPr>
            </w:pPr>
            <w:bookmarkStart w:id="706" w:name="RANGE!AB444"/>
            <w:r w:rsidRPr="004207F8">
              <w:rPr>
                <w:rFonts w:ascii="Segoe UI" w:eastAsia="Times New Roman" w:hAnsi="Segoe UI" w:cs="Segoe UI"/>
                <w:b/>
                <w:color w:val="000000"/>
                <w:sz w:val="20"/>
                <w:szCs w:val="20"/>
                <w:lang w:eastAsia="ru-RU"/>
              </w:rPr>
              <w:t>ООО "Смоленскрегионтеплоэнерго"</w:t>
            </w:r>
            <w:bookmarkEnd w:id="706"/>
          </w:p>
        </w:tc>
      </w:tr>
      <w:bookmarkEnd w:id="705"/>
      <w:tr w:rsidR="00560B0E" w:rsidRPr="00422988" w14:paraId="5D240C24" w14:textId="77777777" w:rsidTr="004B0CF9">
        <w:trPr>
          <w:trHeight w:val="637"/>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1E3A80E0"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Прочие потребители, г. Гагарин</w:t>
            </w:r>
          </w:p>
        </w:tc>
        <w:tc>
          <w:tcPr>
            <w:tcW w:w="393" w:type="pct"/>
            <w:tcBorders>
              <w:top w:val="nil"/>
              <w:left w:val="nil"/>
              <w:bottom w:val="single" w:sz="4" w:space="0" w:color="auto"/>
              <w:right w:val="single" w:sz="4" w:space="0" w:color="auto"/>
            </w:tcBorders>
            <w:shd w:val="clear" w:color="000000" w:fill="FFFFFF"/>
            <w:vAlign w:val="center"/>
            <w:hideMark/>
          </w:tcPr>
          <w:p w14:paraId="456EDBEE" w14:textId="77777777" w:rsidR="00560B0E" w:rsidRPr="00422988" w:rsidRDefault="00560B0E" w:rsidP="00235405">
            <w:pPr>
              <w:jc w:val="center"/>
              <w:rPr>
                <w:rFonts w:ascii="Segoe UI" w:hAnsi="Segoe UI" w:cs="Segoe UI"/>
                <w:color w:val="000000"/>
                <w:sz w:val="20"/>
                <w:szCs w:val="20"/>
                <w:lang w:eastAsia="ru-RU"/>
              </w:rPr>
            </w:pPr>
            <w:r w:rsidRPr="00422988">
              <w:rPr>
                <w:rFonts w:ascii="Segoe UI" w:hAnsi="Segoe UI" w:cs="Segoe UI"/>
                <w:color w:val="000000"/>
                <w:sz w:val="20"/>
                <w:szCs w:val="20"/>
              </w:rPr>
              <w:t>3 133,44</w:t>
            </w:r>
          </w:p>
        </w:tc>
        <w:tc>
          <w:tcPr>
            <w:tcW w:w="415" w:type="pct"/>
            <w:tcBorders>
              <w:top w:val="nil"/>
              <w:left w:val="nil"/>
              <w:bottom w:val="single" w:sz="4" w:space="0" w:color="auto"/>
              <w:right w:val="single" w:sz="4" w:space="0" w:color="auto"/>
            </w:tcBorders>
            <w:shd w:val="clear" w:color="000000" w:fill="FFFFFF"/>
            <w:vAlign w:val="center"/>
            <w:hideMark/>
          </w:tcPr>
          <w:p w14:paraId="48F8090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3 500,05</w:t>
            </w:r>
          </w:p>
        </w:tc>
        <w:tc>
          <w:tcPr>
            <w:tcW w:w="416" w:type="pct"/>
            <w:tcBorders>
              <w:top w:val="nil"/>
              <w:left w:val="nil"/>
              <w:bottom w:val="single" w:sz="4" w:space="0" w:color="auto"/>
              <w:right w:val="single" w:sz="4" w:space="0" w:color="auto"/>
            </w:tcBorders>
            <w:shd w:val="clear" w:color="000000" w:fill="FFFFFF"/>
            <w:vAlign w:val="center"/>
            <w:hideMark/>
          </w:tcPr>
          <w:p w14:paraId="6E7F745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3 500,05</w:t>
            </w:r>
          </w:p>
        </w:tc>
        <w:tc>
          <w:tcPr>
            <w:tcW w:w="417" w:type="pct"/>
            <w:tcBorders>
              <w:top w:val="nil"/>
              <w:left w:val="nil"/>
              <w:bottom w:val="single" w:sz="4" w:space="0" w:color="auto"/>
              <w:right w:val="single" w:sz="4" w:space="0" w:color="auto"/>
            </w:tcBorders>
            <w:shd w:val="clear" w:color="000000" w:fill="FFFFFF"/>
            <w:vAlign w:val="center"/>
            <w:hideMark/>
          </w:tcPr>
          <w:p w14:paraId="2A9FE25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3 916,55</w:t>
            </w:r>
          </w:p>
        </w:tc>
        <w:tc>
          <w:tcPr>
            <w:tcW w:w="417" w:type="pct"/>
            <w:tcBorders>
              <w:top w:val="nil"/>
              <w:left w:val="nil"/>
              <w:bottom w:val="single" w:sz="4" w:space="0" w:color="auto"/>
              <w:right w:val="single" w:sz="4" w:space="0" w:color="auto"/>
            </w:tcBorders>
            <w:shd w:val="clear" w:color="000000" w:fill="FFFFFF"/>
            <w:vAlign w:val="center"/>
            <w:hideMark/>
          </w:tcPr>
          <w:p w14:paraId="52B9D85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3 916,55</w:t>
            </w:r>
          </w:p>
        </w:tc>
        <w:tc>
          <w:tcPr>
            <w:tcW w:w="417" w:type="pct"/>
            <w:tcBorders>
              <w:top w:val="nil"/>
              <w:left w:val="nil"/>
              <w:bottom w:val="single" w:sz="4" w:space="0" w:color="auto"/>
              <w:right w:val="single" w:sz="4" w:space="0" w:color="auto"/>
            </w:tcBorders>
            <w:shd w:val="clear" w:color="000000" w:fill="FFFFFF"/>
            <w:vAlign w:val="center"/>
            <w:hideMark/>
          </w:tcPr>
          <w:p w14:paraId="3EACCA0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4 280,79</w:t>
            </w:r>
          </w:p>
        </w:tc>
        <w:tc>
          <w:tcPr>
            <w:tcW w:w="417" w:type="pct"/>
            <w:tcBorders>
              <w:top w:val="nil"/>
              <w:left w:val="nil"/>
              <w:bottom w:val="single" w:sz="4" w:space="0" w:color="auto"/>
              <w:right w:val="single" w:sz="4" w:space="0" w:color="auto"/>
            </w:tcBorders>
            <w:shd w:val="clear" w:color="000000" w:fill="FFFFFF"/>
            <w:vAlign w:val="center"/>
            <w:hideMark/>
          </w:tcPr>
          <w:p w14:paraId="05CE911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4 550,48</w:t>
            </w:r>
          </w:p>
        </w:tc>
        <w:tc>
          <w:tcPr>
            <w:tcW w:w="417" w:type="pct"/>
            <w:tcBorders>
              <w:top w:val="nil"/>
              <w:left w:val="nil"/>
              <w:bottom w:val="single" w:sz="4" w:space="0" w:color="auto"/>
              <w:right w:val="single" w:sz="4" w:space="0" w:color="auto"/>
            </w:tcBorders>
            <w:shd w:val="clear" w:color="000000" w:fill="FFFFFF"/>
            <w:vAlign w:val="center"/>
            <w:hideMark/>
          </w:tcPr>
          <w:p w14:paraId="60A1A59A"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4 732,50</w:t>
            </w:r>
          </w:p>
        </w:tc>
        <w:tc>
          <w:tcPr>
            <w:tcW w:w="418" w:type="pct"/>
            <w:tcBorders>
              <w:top w:val="nil"/>
              <w:left w:val="nil"/>
              <w:bottom w:val="single" w:sz="4" w:space="0" w:color="auto"/>
              <w:right w:val="single" w:sz="4" w:space="0" w:color="auto"/>
            </w:tcBorders>
            <w:shd w:val="clear" w:color="000000" w:fill="FFFFFF"/>
            <w:vAlign w:val="center"/>
            <w:hideMark/>
          </w:tcPr>
          <w:p w14:paraId="345AFB4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4 732,50</w:t>
            </w:r>
          </w:p>
        </w:tc>
        <w:tc>
          <w:tcPr>
            <w:tcW w:w="418" w:type="pct"/>
            <w:tcBorders>
              <w:top w:val="nil"/>
              <w:left w:val="nil"/>
              <w:bottom w:val="single" w:sz="4" w:space="0" w:color="auto"/>
              <w:right w:val="single" w:sz="4" w:space="0" w:color="auto"/>
            </w:tcBorders>
            <w:shd w:val="clear" w:color="000000" w:fill="FFFFFF"/>
            <w:vAlign w:val="center"/>
            <w:hideMark/>
          </w:tcPr>
          <w:p w14:paraId="2165E58D"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4 732,50</w:t>
            </w:r>
          </w:p>
        </w:tc>
      </w:tr>
      <w:tr w:rsidR="00560B0E" w:rsidRPr="00422988" w14:paraId="2858FFDD" w14:textId="77777777" w:rsidTr="004B0CF9">
        <w:trPr>
          <w:trHeight w:val="561"/>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4AF2AA94"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Население, г. Гагарин</w:t>
            </w:r>
          </w:p>
        </w:tc>
        <w:tc>
          <w:tcPr>
            <w:tcW w:w="393" w:type="pct"/>
            <w:tcBorders>
              <w:top w:val="nil"/>
              <w:left w:val="nil"/>
              <w:bottom w:val="single" w:sz="4" w:space="0" w:color="auto"/>
              <w:right w:val="single" w:sz="4" w:space="0" w:color="auto"/>
            </w:tcBorders>
            <w:shd w:val="clear" w:color="000000" w:fill="FFFFFF"/>
            <w:vAlign w:val="center"/>
            <w:hideMark/>
          </w:tcPr>
          <w:p w14:paraId="5A86C00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2 960,90</w:t>
            </w:r>
          </w:p>
        </w:tc>
        <w:tc>
          <w:tcPr>
            <w:tcW w:w="415" w:type="pct"/>
            <w:tcBorders>
              <w:top w:val="nil"/>
              <w:left w:val="nil"/>
              <w:bottom w:val="single" w:sz="4" w:space="0" w:color="auto"/>
              <w:right w:val="single" w:sz="4" w:space="0" w:color="auto"/>
            </w:tcBorders>
            <w:shd w:val="clear" w:color="000000" w:fill="FFFFFF"/>
            <w:vAlign w:val="center"/>
            <w:hideMark/>
          </w:tcPr>
          <w:p w14:paraId="7E812188"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3 256,99</w:t>
            </w:r>
          </w:p>
        </w:tc>
        <w:tc>
          <w:tcPr>
            <w:tcW w:w="416" w:type="pct"/>
            <w:tcBorders>
              <w:top w:val="nil"/>
              <w:left w:val="nil"/>
              <w:bottom w:val="single" w:sz="4" w:space="0" w:color="auto"/>
              <w:right w:val="single" w:sz="4" w:space="0" w:color="auto"/>
            </w:tcBorders>
            <w:shd w:val="clear" w:color="000000" w:fill="FFFFFF"/>
            <w:vAlign w:val="center"/>
            <w:hideMark/>
          </w:tcPr>
          <w:p w14:paraId="3AF0549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3 256,99</w:t>
            </w:r>
          </w:p>
        </w:tc>
        <w:tc>
          <w:tcPr>
            <w:tcW w:w="417" w:type="pct"/>
            <w:tcBorders>
              <w:top w:val="nil"/>
              <w:left w:val="nil"/>
              <w:bottom w:val="single" w:sz="4" w:space="0" w:color="auto"/>
              <w:right w:val="single" w:sz="4" w:space="0" w:color="auto"/>
            </w:tcBorders>
            <w:shd w:val="clear" w:color="000000" w:fill="FFFFFF"/>
            <w:vAlign w:val="center"/>
            <w:hideMark/>
          </w:tcPr>
          <w:p w14:paraId="30E929C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3 553,38</w:t>
            </w:r>
          </w:p>
        </w:tc>
        <w:tc>
          <w:tcPr>
            <w:tcW w:w="417" w:type="pct"/>
            <w:tcBorders>
              <w:top w:val="nil"/>
              <w:left w:val="nil"/>
              <w:bottom w:val="single" w:sz="4" w:space="0" w:color="auto"/>
              <w:right w:val="single" w:sz="4" w:space="0" w:color="auto"/>
            </w:tcBorders>
            <w:shd w:val="clear" w:color="000000" w:fill="FFFFFF"/>
            <w:vAlign w:val="center"/>
            <w:hideMark/>
          </w:tcPr>
          <w:p w14:paraId="7BF373E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3 553,38</w:t>
            </w:r>
          </w:p>
        </w:tc>
        <w:tc>
          <w:tcPr>
            <w:tcW w:w="417" w:type="pct"/>
            <w:tcBorders>
              <w:top w:val="nil"/>
              <w:left w:val="nil"/>
              <w:bottom w:val="single" w:sz="4" w:space="0" w:color="auto"/>
              <w:right w:val="single" w:sz="4" w:space="0" w:color="auto"/>
            </w:tcBorders>
            <w:shd w:val="clear" w:color="000000" w:fill="FFFFFF"/>
            <w:vAlign w:val="center"/>
            <w:hideMark/>
          </w:tcPr>
          <w:p w14:paraId="45B1635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3 883,84</w:t>
            </w:r>
          </w:p>
        </w:tc>
        <w:tc>
          <w:tcPr>
            <w:tcW w:w="417" w:type="pct"/>
            <w:tcBorders>
              <w:top w:val="nil"/>
              <w:left w:val="nil"/>
              <w:bottom w:val="single" w:sz="4" w:space="0" w:color="auto"/>
              <w:right w:val="single" w:sz="4" w:space="0" w:color="auto"/>
            </w:tcBorders>
            <w:shd w:val="clear" w:color="000000" w:fill="FFFFFF"/>
            <w:vAlign w:val="center"/>
            <w:hideMark/>
          </w:tcPr>
          <w:p w14:paraId="413DE4E4"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4 128,53</w:t>
            </w:r>
          </w:p>
        </w:tc>
        <w:tc>
          <w:tcPr>
            <w:tcW w:w="417" w:type="pct"/>
            <w:tcBorders>
              <w:top w:val="nil"/>
              <w:left w:val="nil"/>
              <w:bottom w:val="single" w:sz="4" w:space="0" w:color="auto"/>
              <w:right w:val="single" w:sz="4" w:space="0" w:color="auto"/>
            </w:tcBorders>
            <w:shd w:val="clear" w:color="000000" w:fill="FFFFFF"/>
            <w:vAlign w:val="center"/>
            <w:hideMark/>
          </w:tcPr>
          <w:p w14:paraId="7E82CD3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4 293,67</w:t>
            </w:r>
          </w:p>
        </w:tc>
        <w:tc>
          <w:tcPr>
            <w:tcW w:w="418" w:type="pct"/>
            <w:tcBorders>
              <w:top w:val="nil"/>
              <w:left w:val="nil"/>
              <w:bottom w:val="single" w:sz="4" w:space="0" w:color="auto"/>
              <w:right w:val="single" w:sz="4" w:space="0" w:color="auto"/>
            </w:tcBorders>
            <w:shd w:val="clear" w:color="000000" w:fill="FFFFFF"/>
            <w:vAlign w:val="center"/>
            <w:hideMark/>
          </w:tcPr>
          <w:p w14:paraId="7B071D94"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4 293,67</w:t>
            </w:r>
          </w:p>
        </w:tc>
        <w:tc>
          <w:tcPr>
            <w:tcW w:w="418" w:type="pct"/>
            <w:tcBorders>
              <w:top w:val="nil"/>
              <w:left w:val="nil"/>
              <w:bottom w:val="single" w:sz="4" w:space="0" w:color="auto"/>
              <w:right w:val="single" w:sz="4" w:space="0" w:color="auto"/>
            </w:tcBorders>
            <w:shd w:val="clear" w:color="000000" w:fill="FFFFFF"/>
            <w:vAlign w:val="center"/>
            <w:hideMark/>
          </w:tcPr>
          <w:p w14:paraId="5B06A0F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4 293,67</w:t>
            </w:r>
          </w:p>
        </w:tc>
      </w:tr>
      <w:tr w:rsidR="00560B0E" w:rsidRPr="00422988" w14:paraId="663C39F4" w14:textId="77777777" w:rsidTr="004B0CF9">
        <w:trPr>
          <w:trHeight w:val="1335"/>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795C919B"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Г. Гагарин (для потребителей, нагрузки которых переведены с котельной ЗАО "Гагаринконсервмолоко")</w:t>
            </w:r>
          </w:p>
        </w:tc>
        <w:tc>
          <w:tcPr>
            <w:tcW w:w="393" w:type="pct"/>
            <w:tcBorders>
              <w:top w:val="nil"/>
              <w:left w:val="nil"/>
              <w:bottom w:val="single" w:sz="4" w:space="0" w:color="auto"/>
              <w:right w:val="single" w:sz="4" w:space="0" w:color="auto"/>
            </w:tcBorders>
            <w:shd w:val="clear" w:color="000000" w:fill="FFFFFF"/>
            <w:vAlign w:val="center"/>
            <w:hideMark/>
          </w:tcPr>
          <w:p w14:paraId="6F4ADCB8"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1 896,71</w:t>
            </w:r>
          </w:p>
        </w:tc>
        <w:tc>
          <w:tcPr>
            <w:tcW w:w="415" w:type="pct"/>
            <w:tcBorders>
              <w:top w:val="nil"/>
              <w:left w:val="nil"/>
              <w:bottom w:val="single" w:sz="4" w:space="0" w:color="auto"/>
              <w:right w:val="single" w:sz="4" w:space="0" w:color="auto"/>
            </w:tcBorders>
            <w:shd w:val="clear" w:color="000000" w:fill="FFFFFF"/>
            <w:vAlign w:val="center"/>
            <w:hideMark/>
          </w:tcPr>
          <w:p w14:paraId="260270F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2 086,38</w:t>
            </w:r>
          </w:p>
        </w:tc>
        <w:tc>
          <w:tcPr>
            <w:tcW w:w="416" w:type="pct"/>
            <w:tcBorders>
              <w:top w:val="nil"/>
              <w:left w:val="nil"/>
              <w:bottom w:val="single" w:sz="4" w:space="0" w:color="auto"/>
              <w:right w:val="single" w:sz="4" w:space="0" w:color="auto"/>
            </w:tcBorders>
            <w:shd w:val="clear" w:color="000000" w:fill="FFFFFF"/>
            <w:vAlign w:val="center"/>
            <w:hideMark/>
          </w:tcPr>
          <w:p w14:paraId="46B4596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2 086,38</w:t>
            </w:r>
          </w:p>
        </w:tc>
        <w:tc>
          <w:tcPr>
            <w:tcW w:w="417" w:type="pct"/>
            <w:tcBorders>
              <w:top w:val="nil"/>
              <w:left w:val="nil"/>
              <w:bottom w:val="single" w:sz="4" w:space="0" w:color="auto"/>
              <w:right w:val="single" w:sz="4" w:space="0" w:color="auto"/>
            </w:tcBorders>
            <w:shd w:val="clear" w:color="000000" w:fill="FFFFFF"/>
            <w:vAlign w:val="center"/>
            <w:hideMark/>
          </w:tcPr>
          <w:p w14:paraId="0FD745BA"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2 334,66</w:t>
            </w:r>
          </w:p>
        </w:tc>
        <w:tc>
          <w:tcPr>
            <w:tcW w:w="417" w:type="pct"/>
            <w:tcBorders>
              <w:top w:val="nil"/>
              <w:left w:val="nil"/>
              <w:bottom w:val="single" w:sz="4" w:space="0" w:color="auto"/>
              <w:right w:val="single" w:sz="4" w:space="0" w:color="auto"/>
            </w:tcBorders>
            <w:shd w:val="clear" w:color="000000" w:fill="FFFFFF"/>
            <w:vAlign w:val="center"/>
            <w:hideMark/>
          </w:tcPr>
          <w:p w14:paraId="509A9A9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2 334,66</w:t>
            </w:r>
          </w:p>
        </w:tc>
        <w:tc>
          <w:tcPr>
            <w:tcW w:w="417" w:type="pct"/>
            <w:tcBorders>
              <w:top w:val="nil"/>
              <w:left w:val="nil"/>
              <w:bottom w:val="single" w:sz="4" w:space="0" w:color="auto"/>
              <w:right w:val="single" w:sz="4" w:space="0" w:color="auto"/>
            </w:tcBorders>
            <w:shd w:val="clear" w:color="000000" w:fill="FFFFFF"/>
            <w:vAlign w:val="center"/>
            <w:hideMark/>
          </w:tcPr>
          <w:p w14:paraId="562A025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2 551,78</w:t>
            </w:r>
          </w:p>
        </w:tc>
        <w:tc>
          <w:tcPr>
            <w:tcW w:w="417" w:type="pct"/>
            <w:tcBorders>
              <w:top w:val="nil"/>
              <w:left w:val="nil"/>
              <w:bottom w:val="single" w:sz="4" w:space="0" w:color="auto"/>
              <w:right w:val="single" w:sz="4" w:space="0" w:color="auto"/>
            </w:tcBorders>
            <w:shd w:val="clear" w:color="000000" w:fill="FFFFFF"/>
            <w:vAlign w:val="center"/>
            <w:hideMark/>
          </w:tcPr>
          <w:p w14:paraId="24A8181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2 712,55</w:t>
            </w:r>
          </w:p>
        </w:tc>
        <w:tc>
          <w:tcPr>
            <w:tcW w:w="417" w:type="pct"/>
            <w:tcBorders>
              <w:top w:val="nil"/>
              <w:left w:val="nil"/>
              <w:bottom w:val="single" w:sz="4" w:space="0" w:color="auto"/>
              <w:right w:val="single" w:sz="4" w:space="0" w:color="auto"/>
            </w:tcBorders>
            <w:shd w:val="clear" w:color="000000" w:fill="FFFFFF"/>
            <w:vAlign w:val="center"/>
            <w:hideMark/>
          </w:tcPr>
          <w:p w14:paraId="5FB0564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2 821,05</w:t>
            </w:r>
          </w:p>
        </w:tc>
        <w:tc>
          <w:tcPr>
            <w:tcW w:w="418" w:type="pct"/>
            <w:tcBorders>
              <w:top w:val="nil"/>
              <w:left w:val="nil"/>
              <w:bottom w:val="single" w:sz="4" w:space="0" w:color="auto"/>
              <w:right w:val="single" w:sz="4" w:space="0" w:color="auto"/>
            </w:tcBorders>
            <w:shd w:val="clear" w:color="000000" w:fill="FFFFFF"/>
            <w:vAlign w:val="center"/>
            <w:hideMark/>
          </w:tcPr>
          <w:p w14:paraId="0AEB1001"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2 821,05</w:t>
            </w:r>
          </w:p>
        </w:tc>
        <w:tc>
          <w:tcPr>
            <w:tcW w:w="418" w:type="pct"/>
            <w:tcBorders>
              <w:top w:val="nil"/>
              <w:left w:val="nil"/>
              <w:bottom w:val="single" w:sz="4" w:space="0" w:color="auto"/>
              <w:right w:val="single" w:sz="4" w:space="0" w:color="auto"/>
            </w:tcBorders>
            <w:shd w:val="clear" w:color="000000" w:fill="FFFFFF"/>
            <w:vAlign w:val="center"/>
            <w:hideMark/>
          </w:tcPr>
          <w:p w14:paraId="76D1B5E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2 821,05</w:t>
            </w:r>
          </w:p>
        </w:tc>
      </w:tr>
      <w:tr w:rsidR="00560B0E" w:rsidRPr="00422988" w14:paraId="0029E628" w14:textId="77777777" w:rsidTr="004B0CF9">
        <w:trPr>
          <w:trHeight w:val="617"/>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2F883A28"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Г. Гагарин, ул. Пушная</w:t>
            </w:r>
          </w:p>
        </w:tc>
        <w:tc>
          <w:tcPr>
            <w:tcW w:w="393" w:type="pct"/>
            <w:tcBorders>
              <w:top w:val="nil"/>
              <w:left w:val="nil"/>
              <w:bottom w:val="single" w:sz="4" w:space="0" w:color="auto"/>
              <w:right w:val="single" w:sz="4" w:space="0" w:color="auto"/>
            </w:tcBorders>
            <w:shd w:val="clear" w:color="000000" w:fill="FFFFFF"/>
            <w:vAlign w:val="center"/>
            <w:hideMark/>
          </w:tcPr>
          <w:p w14:paraId="182BD551"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2 749,70</w:t>
            </w:r>
          </w:p>
        </w:tc>
        <w:tc>
          <w:tcPr>
            <w:tcW w:w="415" w:type="pct"/>
            <w:tcBorders>
              <w:top w:val="nil"/>
              <w:left w:val="nil"/>
              <w:bottom w:val="single" w:sz="4" w:space="0" w:color="auto"/>
              <w:right w:val="single" w:sz="4" w:space="0" w:color="auto"/>
            </w:tcBorders>
            <w:shd w:val="clear" w:color="000000" w:fill="FFFFFF"/>
            <w:vAlign w:val="center"/>
            <w:hideMark/>
          </w:tcPr>
          <w:p w14:paraId="64A3548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3 024,67</w:t>
            </w:r>
          </w:p>
        </w:tc>
        <w:tc>
          <w:tcPr>
            <w:tcW w:w="416" w:type="pct"/>
            <w:tcBorders>
              <w:top w:val="nil"/>
              <w:left w:val="nil"/>
              <w:bottom w:val="single" w:sz="4" w:space="0" w:color="auto"/>
              <w:right w:val="single" w:sz="4" w:space="0" w:color="auto"/>
            </w:tcBorders>
            <w:shd w:val="clear" w:color="000000" w:fill="FFFFFF"/>
            <w:vAlign w:val="center"/>
            <w:hideMark/>
          </w:tcPr>
          <w:p w14:paraId="68EE792F"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3 024,67</w:t>
            </w:r>
          </w:p>
        </w:tc>
        <w:tc>
          <w:tcPr>
            <w:tcW w:w="417" w:type="pct"/>
            <w:tcBorders>
              <w:top w:val="nil"/>
              <w:left w:val="nil"/>
              <w:bottom w:val="single" w:sz="4" w:space="0" w:color="auto"/>
              <w:right w:val="single" w:sz="4" w:space="0" w:color="auto"/>
            </w:tcBorders>
            <w:shd w:val="clear" w:color="000000" w:fill="FFFFFF"/>
            <w:vAlign w:val="center"/>
            <w:hideMark/>
          </w:tcPr>
          <w:p w14:paraId="1FABFE7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3 384,61</w:t>
            </w:r>
          </w:p>
        </w:tc>
        <w:tc>
          <w:tcPr>
            <w:tcW w:w="417" w:type="pct"/>
            <w:tcBorders>
              <w:top w:val="nil"/>
              <w:left w:val="nil"/>
              <w:bottom w:val="single" w:sz="4" w:space="0" w:color="auto"/>
              <w:right w:val="single" w:sz="4" w:space="0" w:color="auto"/>
            </w:tcBorders>
            <w:shd w:val="clear" w:color="000000" w:fill="FFFFFF"/>
            <w:vAlign w:val="center"/>
            <w:hideMark/>
          </w:tcPr>
          <w:p w14:paraId="244E789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3 384,61</w:t>
            </w:r>
          </w:p>
        </w:tc>
        <w:tc>
          <w:tcPr>
            <w:tcW w:w="417" w:type="pct"/>
            <w:tcBorders>
              <w:top w:val="nil"/>
              <w:left w:val="nil"/>
              <w:bottom w:val="single" w:sz="4" w:space="0" w:color="auto"/>
              <w:right w:val="single" w:sz="4" w:space="0" w:color="auto"/>
            </w:tcBorders>
            <w:shd w:val="clear" w:color="000000" w:fill="FFFFFF"/>
            <w:vAlign w:val="center"/>
            <w:hideMark/>
          </w:tcPr>
          <w:p w14:paraId="7174423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3 699,38</w:t>
            </w:r>
          </w:p>
        </w:tc>
        <w:tc>
          <w:tcPr>
            <w:tcW w:w="417" w:type="pct"/>
            <w:tcBorders>
              <w:top w:val="nil"/>
              <w:left w:val="nil"/>
              <w:bottom w:val="single" w:sz="4" w:space="0" w:color="auto"/>
              <w:right w:val="single" w:sz="4" w:space="0" w:color="auto"/>
            </w:tcBorders>
            <w:shd w:val="clear" w:color="000000" w:fill="FFFFFF"/>
            <w:vAlign w:val="center"/>
            <w:hideMark/>
          </w:tcPr>
          <w:p w14:paraId="141E302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3 932,44</w:t>
            </w:r>
          </w:p>
        </w:tc>
        <w:tc>
          <w:tcPr>
            <w:tcW w:w="417" w:type="pct"/>
            <w:tcBorders>
              <w:top w:val="nil"/>
              <w:left w:val="nil"/>
              <w:bottom w:val="single" w:sz="4" w:space="0" w:color="auto"/>
              <w:right w:val="single" w:sz="4" w:space="0" w:color="auto"/>
            </w:tcBorders>
            <w:shd w:val="clear" w:color="000000" w:fill="FFFFFF"/>
            <w:vAlign w:val="center"/>
            <w:hideMark/>
          </w:tcPr>
          <w:p w14:paraId="6528E8C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4 089,74</w:t>
            </w:r>
          </w:p>
        </w:tc>
        <w:tc>
          <w:tcPr>
            <w:tcW w:w="418" w:type="pct"/>
            <w:tcBorders>
              <w:top w:val="nil"/>
              <w:left w:val="nil"/>
              <w:bottom w:val="single" w:sz="4" w:space="0" w:color="auto"/>
              <w:right w:val="single" w:sz="4" w:space="0" w:color="auto"/>
            </w:tcBorders>
            <w:shd w:val="clear" w:color="000000" w:fill="FFFFFF"/>
            <w:vAlign w:val="center"/>
            <w:hideMark/>
          </w:tcPr>
          <w:p w14:paraId="6D7814FA"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4 089,74</w:t>
            </w:r>
          </w:p>
        </w:tc>
        <w:tc>
          <w:tcPr>
            <w:tcW w:w="418" w:type="pct"/>
            <w:tcBorders>
              <w:top w:val="nil"/>
              <w:left w:val="nil"/>
              <w:bottom w:val="single" w:sz="4" w:space="0" w:color="auto"/>
              <w:right w:val="single" w:sz="4" w:space="0" w:color="auto"/>
            </w:tcBorders>
            <w:shd w:val="clear" w:color="000000" w:fill="FFFFFF"/>
            <w:vAlign w:val="center"/>
            <w:hideMark/>
          </w:tcPr>
          <w:p w14:paraId="32C9BB7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4 089,74</w:t>
            </w:r>
          </w:p>
        </w:tc>
      </w:tr>
      <w:tr w:rsidR="00560B0E" w:rsidRPr="00422988" w14:paraId="207D3390" w14:textId="77777777" w:rsidTr="004B0CF9">
        <w:trPr>
          <w:trHeight w:val="569"/>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626F2DCC"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Население, с. Карманово</w:t>
            </w:r>
          </w:p>
        </w:tc>
        <w:tc>
          <w:tcPr>
            <w:tcW w:w="393" w:type="pct"/>
            <w:tcBorders>
              <w:top w:val="nil"/>
              <w:left w:val="nil"/>
              <w:bottom w:val="single" w:sz="4" w:space="0" w:color="auto"/>
              <w:right w:val="single" w:sz="4" w:space="0" w:color="auto"/>
            </w:tcBorders>
            <w:shd w:val="clear" w:color="000000" w:fill="FFFFFF"/>
            <w:vAlign w:val="center"/>
            <w:hideMark/>
          </w:tcPr>
          <w:p w14:paraId="5E3CDDD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3 652,38</w:t>
            </w:r>
          </w:p>
        </w:tc>
        <w:tc>
          <w:tcPr>
            <w:tcW w:w="415" w:type="pct"/>
            <w:tcBorders>
              <w:top w:val="nil"/>
              <w:left w:val="nil"/>
              <w:bottom w:val="single" w:sz="4" w:space="0" w:color="auto"/>
              <w:right w:val="single" w:sz="4" w:space="0" w:color="auto"/>
            </w:tcBorders>
            <w:shd w:val="clear" w:color="000000" w:fill="FFFFFF"/>
            <w:vAlign w:val="center"/>
            <w:hideMark/>
          </w:tcPr>
          <w:p w14:paraId="6016D36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4 017,62</w:t>
            </w:r>
          </w:p>
        </w:tc>
        <w:tc>
          <w:tcPr>
            <w:tcW w:w="416" w:type="pct"/>
            <w:tcBorders>
              <w:top w:val="nil"/>
              <w:left w:val="nil"/>
              <w:bottom w:val="single" w:sz="4" w:space="0" w:color="auto"/>
              <w:right w:val="single" w:sz="4" w:space="0" w:color="auto"/>
            </w:tcBorders>
            <w:shd w:val="clear" w:color="000000" w:fill="FFFFFF"/>
            <w:vAlign w:val="center"/>
            <w:hideMark/>
          </w:tcPr>
          <w:p w14:paraId="66B8D18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4 017,62</w:t>
            </w:r>
          </w:p>
        </w:tc>
        <w:tc>
          <w:tcPr>
            <w:tcW w:w="417" w:type="pct"/>
            <w:tcBorders>
              <w:top w:val="nil"/>
              <w:left w:val="nil"/>
              <w:bottom w:val="single" w:sz="4" w:space="0" w:color="auto"/>
              <w:right w:val="single" w:sz="4" w:space="0" w:color="auto"/>
            </w:tcBorders>
            <w:shd w:val="clear" w:color="000000" w:fill="FFFFFF"/>
            <w:vAlign w:val="center"/>
            <w:hideMark/>
          </w:tcPr>
          <w:p w14:paraId="5B4B5AA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4 375,99</w:t>
            </w:r>
          </w:p>
        </w:tc>
        <w:tc>
          <w:tcPr>
            <w:tcW w:w="417" w:type="pct"/>
            <w:tcBorders>
              <w:top w:val="nil"/>
              <w:left w:val="nil"/>
              <w:bottom w:val="single" w:sz="4" w:space="0" w:color="auto"/>
              <w:right w:val="single" w:sz="4" w:space="0" w:color="auto"/>
            </w:tcBorders>
            <w:shd w:val="clear" w:color="000000" w:fill="FFFFFF"/>
            <w:vAlign w:val="center"/>
            <w:hideMark/>
          </w:tcPr>
          <w:p w14:paraId="74E2538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4 375,99</w:t>
            </w:r>
          </w:p>
        </w:tc>
        <w:tc>
          <w:tcPr>
            <w:tcW w:w="417" w:type="pct"/>
            <w:tcBorders>
              <w:top w:val="nil"/>
              <w:left w:val="nil"/>
              <w:bottom w:val="single" w:sz="4" w:space="0" w:color="auto"/>
              <w:right w:val="single" w:sz="4" w:space="0" w:color="auto"/>
            </w:tcBorders>
            <w:shd w:val="clear" w:color="000000" w:fill="FFFFFF"/>
            <w:vAlign w:val="center"/>
            <w:hideMark/>
          </w:tcPr>
          <w:p w14:paraId="29AB09C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4 782,96</w:t>
            </w:r>
          </w:p>
        </w:tc>
        <w:tc>
          <w:tcPr>
            <w:tcW w:w="417" w:type="pct"/>
            <w:tcBorders>
              <w:top w:val="nil"/>
              <w:left w:val="nil"/>
              <w:bottom w:val="single" w:sz="4" w:space="0" w:color="auto"/>
              <w:right w:val="single" w:sz="4" w:space="0" w:color="auto"/>
            </w:tcBorders>
            <w:shd w:val="clear" w:color="000000" w:fill="FFFFFF"/>
            <w:vAlign w:val="center"/>
            <w:hideMark/>
          </w:tcPr>
          <w:p w14:paraId="21A2157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5 084,28</w:t>
            </w:r>
          </w:p>
        </w:tc>
        <w:tc>
          <w:tcPr>
            <w:tcW w:w="417" w:type="pct"/>
            <w:tcBorders>
              <w:top w:val="nil"/>
              <w:left w:val="nil"/>
              <w:bottom w:val="single" w:sz="4" w:space="0" w:color="auto"/>
              <w:right w:val="single" w:sz="4" w:space="0" w:color="auto"/>
            </w:tcBorders>
            <w:shd w:val="clear" w:color="000000" w:fill="FFFFFF"/>
            <w:vAlign w:val="center"/>
            <w:hideMark/>
          </w:tcPr>
          <w:p w14:paraId="621D723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5 287,65</w:t>
            </w:r>
          </w:p>
        </w:tc>
        <w:tc>
          <w:tcPr>
            <w:tcW w:w="418" w:type="pct"/>
            <w:tcBorders>
              <w:top w:val="nil"/>
              <w:left w:val="nil"/>
              <w:bottom w:val="single" w:sz="4" w:space="0" w:color="auto"/>
              <w:right w:val="single" w:sz="4" w:space="0" w:color="auto"/>
            </w:tcBorders>
            <w:shd w:val="clear" w:color="000000" w:fill="FFFFFF"/>
            <w:vAlign w:val="center"/>
            <w:hideMark/>
          </w:tcPr>
          <w:p w14:paraId="1EB3332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5 287,65</w:t>
            </w:r>
          </w:p>
        </w:tc>
        <w:tc>
          <w:tcPr>
            <w:tcW w:w="418" w:type="pct"/>
            <w:tcBorders>
              <w:top w:val="nil"/>
              <w:left w:val="nil"/>
              <w:bottom w:val="single" w:sz="4" w:space="0" w:color="auto"/>
              <w:right w:val="single" w:sz="4" w:space="0" w:color="auto"/>
            </w:tcBorders>
            <w:shd w:val="clear" w:color="000000" w:fill="FFFFFF"/>
            <w:vAlign w:val="center"/>
            <w:hideMark/>
          </w:tcPr>
          <w:p w14:paraId="5BBDEEC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5 287,65</w:t>
            </w:r>
          </w:p>
        </w:tc>
      </w:tr>
      <w:tr w:rsidR="00560B0E" w:rsidRPr="004207F8" w14:paraId="0DA96FB3" w14:textId="77777777" w:rsidTr="004B0CF9">
        <w:trPr>
          <w:trHeight w:val="551"/>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E2FDFCB" w14:textId="77777777" w:rsidR="00560B0E" w:rsidRPr="004207F8" w:rsidRDefault="00560B0E" w:rsidP="00235405">
            <w:pPr>
              <w:jc w:val="center"/>
              <w:rPr>
                <w:rFonts w:ascii="Segoe UI" w:eastAsia="Times New Roman" w:hAnsi="Segoe UI" w:cs="Segoe UI"/>
                <w:b/>
                <w:color w:val="000000"/>
                <w:sz w:val="20"/>
                <w:szCs w:val="20"/>
                <w:lang w:eastAsia="ru-RU"/>
              </w:rPr>
            </w:pPr>
            <w:r w:rsidRPr="004207F8">
              <w:rPr>
                <w:rFonts w:ascii="Segoe UI" w:eastAsia="Times New Roman" w:hAnsi="Segoe UI" w:cs="Segoe UI"/>
                <w:b/>
                <w:color w:val="000000"/>
                <w:sz w:val="20"/>
                <w:szCs w:val="20"/>
                <w:lang w:eastAsia="ru-RU"/>
              </w:rPr>
              <w:t>МБУ «Управление ДКХ Гагаринского района»</w:t>
            </w:r>
          </w:p>
        </w:tc>
      </w:tr>
      <w:tr w:rsidR="00560B0E" w:rsidRPr="00422988" w14:paraId="5929A425" w14:textId="77777777" w:rsidTr="004B0CF9">
        <w:trPr>
          <w:trHeight w:val="675"/>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382EF0BB"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Прочие, г. Гагарин, проезд Первомайский, д. 1</w:t>
            </w:r>
          </w:p>
        </w:tc>
        <w:tc>
          <w:tcPr>
            <w:tcW w:w="393" w:type="pct"/>
            <w:tcBorders>
              <w:top w:val="nil"/>
              <w:left w:val="nil"/>
              <w:bottom w:val="single" w:sz="4" w:space="0" w:color="auto"/>
              <w:right w:val="single" w:sz="4" w:space="0" w:color="auto"/>
            </w:tcBorders>
            <w:shd w:val="clear" w:color="000000" w:fill="FFFFFF"/>
            <w:vAlign w:val="center"/>
            <w:hideMark/>
          </w:tcPr>
          <w:p w14:paraId="7BD61371" w14:textId="77777777" w:rsidR="00560B0E" w:rsidRPr="00422988" w:rsidRDefault="00560B0E" w:rsidP="00235405">
            <w:pPr>
              <w:jc w:val="center"/>
              <w:rPr>
                <w:rFonts w:ascii="Segoe UI" w:hAnsi="Segoe UI" w:cs="Segoe UI"/>
                <w:color w:val="000000"/>
                <w:sz w:val="20"/>
                <w:szCs w:val="20"/>
                <w:lang w:eastAsia="ru-RU"/>
              </w:rPr>
            </w:pPr>
            <w:r w:rsidRPr="00422988">
              <w:rPr>
                <w:rFonts w:ascii="Segoe UI" w:hAnsi="Segoe UI" w:cs="Segoe UI"/>
                <w:color w:val="000000"/>
                <w:sz w:val="20"/>
                <w:szCs w:val="20"/>
              </w:rPr>
              <w:t>-</w:t>
            </w:r>
          </w:p>
        </w:tc>
        <w:tc>
          <w:tcPr>
            <w:tcW w:w="415" w:type="pct"/>
            <w:tcBorders>
              <w:top w:val="nil"/>
              <w:left w:val="nil"/>
              <w:bottom w:val="single" w:sz="4" w:space="0" w:color="auto"/>
              <w:right w:val="single" w:sz="4" w:space="0" w:color="auto"/>
            </w:tcBorders>
            <w:shd w:val="clear" w:color="000000" w:fill="FFFFFF"/>
            <w:vAlign w:val="center"/>
            <w:hideMark/>
          </w:tcPr>
          <w:p w14:paraId="5EB4CA4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2 721,15</w:t>
            </w:r>
          </w:p>
        </w:tc>
        <w:tc>
          <w:tcPr>
            <w:tcW w:w="416" w:type="pct"/>
            <w:tcBorders>
              <w:top w:val="nil"/>
              <w:left w:val="nil"/>
              <w:bottom w:val="single" w:sz="4" w:space="0" w:color="auto"/>
              <w:right w:val="single" w:sz="4" w:space="0" w:color="auto"/>
            </w:tcBorders>
            <w:shd w:val="clear" w:color="000000" w:fill="FFFFFF"/>
            <w:vAlign w:val="center"/>
            <w:hideMark/>
          </w:tcPr>
          <w:p w14:paraId="58C0620D"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2 721,15</w:t>
            </w:r>
          </w:p>
        </w:tc>
        <w:tc>
          <w:tcPr>
            <w:tcW w:w="417" w:type="pct"/>
            <w:tcBorders>
              <w:top w:val="nil"/>
              <w:left w:val="nil"/>
              <w:bottom w:val="single" w:sz="4" w:space="0" w:color="auto"/>
              <w:right w:val="single" w:sz="4" w:space="0" w:color="auto"/>
            </w:tcBorders>
            <w:shd w:val="clear" w:color="000000" w:fill="FFFFFF"/>
            <w:vAlign w:val="center"/>
            <w:hideMark/>
          </w:tcPr>
          <w:p w14:paraId="677E744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3 044,97</w:t>
            </w:r>
          </w:p>
        </w:tc>
        <w:tc>
          <w:tcPr>
            <w:tcW w:w="417" w:type="pct"/>
            <w:tcBorders>
              <w:top w:val="nil"/>
              <w:left w:val="nil"/>
              <w:bottom w:val="single" w:sz="4" w:space="0" w:color="auto"/>
              <w:right w:val="single" w:sz="4" w:space="0" w:color="auto"/>
            </w:tcBorders>
            <w:shd w:val="clear" w:color="000000" w:fill="FFFFFF"/>
            <w:vAlign w:val="center"/>
            <w:hideMark/>
          </w:tcPr>
          <w:p w14:paraId="793F7C51"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3 044,97</w:t>
            </w:r>
          </w:p>
        </w:tc>
        <w:tc>
          <w:tcPr>
            <w:tcW w:w="417" w:type="pct"/>
            <w:tcBorders>
              <w:top w:val="nil"/>
              <w:left w:val="nil"/>
              <w:bottom w:val="single" w:sz="4" w:space="0" w:color="auto"/>
              <w:right w:val="single" w:sz="4" w:space="0" w:color="auto"/>
            </w:tcBorders>
            <w:shd w:val="clear" w:color="000000" w:fill="FFFFFF"/>
            <w:vAlign w:val="center"/>
            <w:hideMark/>
          </w:tcPr>
          <w:p w14:paraId="139115E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3 328,15</w:t>
            </w:r>
          </w:p>
        </w:tc>
        <w:tc>
          <w:tcPr>
            <w:tcW w:w="417" w:type="pct"/>
            <w:tcBorders>
              <w:top w:val="nil"/>
              <w:left w:val="nil"/>
              <w:bottom w:val="single" w:sz="4" w:space="0" w:color="auto"/>
              <w:right w:val="single" w:sz="4" w:space="0" w:color="auto"/>
            </w:tcBorders>
            <w:shd w:val="clear" w:color="000000" w:fill="FFFFFF"/>
            <w:vAlign w:val="center"/>
            <w:hideMark/>
          </w:tcPr>
          <w:p w14:paraId="4003118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3 537,83</w:t>
            </w:r>
          </w:p>
        </w:tc>
        <w:tc>
          <w:tcPr>
            <w:tcW w:w="417" w:type="pct"/>
            <w:tcBorders>
              <w:top w:val="nil"/>
              <w:left w:val="nil"/>
              <w:bottom w:val="single" w:sz="4" w:space="0" w:color="auto"/>
              <w:right w:val="single" w:sz="4" w:space="0" w:color="auto"/>
            </w:tcBorders>
            <w:shd w:val="clear" w:color="000000" w:fill="FFFFFF"/>
            <w:vAlign w:val="center"/>
            <w:hideMark/>
          </w:tcPr>
          <w:p w14:paraId="50C3EEC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3 679,34</w:t>
            </w:r>
          </w:p>
        </w:tc>
        <w:tc>
          <w:tcPr>
            <w:tcW w:w="418" w:type="pct"/>
            <w:tcBorders>
              <w:top w:val="nil"/>
              <w:left w:val="nil"/>
              <w:bottom w:val="single" w:sz="4" w:space="0" w:color="auto"/>
              <w:right w:val="single" w:sz="4" w:space="0" w:color="auto"/>
            </w:tcBorders>
            <w:shd w:val="clear" w:color="000000" w:fill="FFFFFF"/>
            <w:vAlign w:val="center"/>
            <w:hideMark/>
          </w:tcPr>
          <w:p w14:paraId="07AC7C3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3 679,34</w:t>
            </w:r>
          </w:p>
        </w:tc>
        <w:tc>
          <w:tcPr>
            <w:tcW w:w="418" w:type="pct"/>
            <w:tcBorders>
              <w:top w:val="nil"/>
              <w:left w:val="nil"/>
              <w:bottom w:val="single" w:sz="4" w:space="0" w:color="auto"/>
              <w:right w:val="single" w:sz="4" w:space="0" w:color="auto"/>
            </w:tcBorders>
            <w:shd w:val="clear" w:color="000000" w:fill="FFFFFF"/>
            <w:vAlign w:val="center"/>
            <w:hideMark/>
          </w:tcPr>
          <w:p w14:paraId="7F25689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3 679,34</w:t>
            </w:r>
          </w:p>
        </w:tc>
      </w:tr>
      <w:tr w:rsidR="00560B0E" w:rsidRPr="00422988" w14:paraId="7B6BD9D2" w14:textId="77777777" w:rsidTr="004B0CF9">
        <w:trPr>
          <w:trHeight w:val="675"/>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2D8B0A11"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Население, г. Гагарин, проезд Первомайский, д. 1</w:t>
            </w:r>
          </w:p>
        </w:tc>
        <w:tc>
          <w:tcPr>
            <w:tcW w:w="393" w:type="pct"/>
            <w:tcBorders>
              <w:top w:val="nil"/>
              <w:left w:val="nil"/>
              <w:bottom w:val="single" w:sz="4" w:space="0" w:color="auto"/>
              <w:right w:val="single" w:sz="4" w:space="0" w:color="auto"/>
            </w:tcBorders>
            <w:shd w:val="clear" w:color="000000" w:fill="FFFFFF"/>
            <w:vAlign w:val="center"/>
            <w:hideMark/>
          </w:tcPr>
          <w:p w14:paraId="4A0DF3D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w:t>
            </w:r>
          </w:p>
        </w:tc>
        <w:tc>
          <w:tcPr>
            <w:tcW w:w="415" w:type="pct"/>
            <w:tcBorders>
              <w:top w:val="nil"/>
              <w:left w:val="nil"/>
              <w:bottom w:val="single" w:sz="4" w:space="0" w:color="auto"/>
              <w:right w:val="single" w:sz="4" w:space="0" w:color="auto"/>
            </w:tcBorders>
            <w:shd w:val="clear" w:color="000000" w:fill="FFFFFF"/>
            <w:vAlign w:val="center"/>
            <w:hideMark/>
          </w:tcPr>
          <w:p w14:paraId="145115E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3 265,38</w:t>
            </w:r>
          </w:p>
        </w:tc>
        <w:tc>
          <w:tcPr>
            <w:tcW w:w="416" w:type="pct"/>
            <w:tcBorders>
              <w:top w:val="nil"/>
              <w:left w:val="nil"/>
              <w:bottom w:val="single" w:sz="4" w:space="0" w:color="auto"/>
              <w:right w:val="single" w:sz="4" w:space="0" w:color="auto"/>
            </w:tcBorders>
            <w:shd w:val="clear" w:color="000000" w:fill="FFFFFF"/>
            <w:vAlign w:val="center"/>
            <w:hideMark/>
          </w:tcPr>
          <w:p w14:paraId="05C2876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3 265,38</w:t>
            </w:r>
          </w:p>
        </w:tc>
        <w:tc>
          <w:tcPr>
            <w:tcW w:w="417" w:type="pct"/>
            <w:tcBorders>
              <w:top w:val="nil"/>
              <w:left w:val="nil"/>
              <w:bottom w:val="single" w:sz="4" w:space="0" w:color="auto"/>
              <w:right w:val="single" w:sz="4" w:space="0" w:color="auto"/>
            </w:tcBorders>
            <w:shd w:val="clear" w:color="000000" w:fill="FFFFFF"/>
            <w:vAlign w:val="center"/>
            <w:hideMark/>
          </w:tcPr>
          <w:p w14:paraId="12D23D2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3 653,96</w:t>
            </w:r>
          </w:p>
        </w:tc>
        <w:tc>
          <w:tcPr>
            <w:tcW w:w="417" w:type="pct"/>
            <w:tcBorders>
              <w:top w:val="nil"/>
              <w:left w:val="nil"/>
              <w:bottom w:val="single" w:sz="4" w:space="0" w:color="auto"/>
              <w:right w:val="single" w:sz="4" w:space="0" w:color="auto"/>
            </w:tcBorders>
            <w:shd w:val="clear" w:color="000000" w:fill="FFFFFF"/>
            <w:vAlign w:val="center"/>
            <w:hideMark/>
          </w:tcPr>
          <w:p w14:paraId="268027B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3 653,96</w:t>
            </w:r>
          </w:p>
        </w:tc>
        <w:tc>
          <w:tcPr>
            <w:tcW w:w="417" w:type="pct"/>
            <w:tcBorders>
              <w:top w:val="nil"/>
              <w:left w:val="nil"/>
              <w:bottom w:val="single" w:sz="4" w:space="0" w:color="auto"/>
              <w:right w:val="single" w:sz="4" w:space="0" w:color="auto"/>
            </w:tcBorders>
            <w:shd w:val="clear" w:color="000000" w:fill="FFFFFF"/>
            <w:vAlign w:val="center"/>
            <w:hideMark/>
          </w:tcPr>
          <w:p w14:paraId="1D8002E1"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3 993,78</w:t>
            </w:r>
          </w:p>
        </w:tc>
        <w:tc>
          <w:tcPr>
            <w:tcW w:w="417" w:type="pct"/>
            <w:tcBorders>
              <w:top w:val="nil"/>
              <w:left w:val="nil"/>
              <w:bottom w:val="single" w:sz="4" w:space="0" w:color="auto"/>
              <w:right w:val="single" w:sz="4" w:space="0" w:color="auto"/>
            </w:tcBorders>
            <w:shd w:val="clear" w:color="000000" w:fill="FFFFFF"/>
            <w:vAlign w:val="center"/>
            <w:hideMark/>
          </w:tcPr>
          <w:p w14:paraId="52FB271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4 245,39</w:t>
            </w:r>
          </w:p>
        </w:tc>
        <w:tc>
          <w:tcPr>
            <w:tcW w:w="417" w:type="pct"/>
            <w:tcBorders>
              <w:top w:val="nil"/>
              <w:left w:val="nil"/>
              <w:bottom w:val="single" w:sz="4" w:space="0" w:color="auto"/>
              <w:right w:val="single" w:sz="4" w:space="0" w:color="auto"/>
            </w:tcBorders>
            <w:shd w:val="clear" w:color="000000" w:fill="FFFFFF"/>
            <w:vAlign w:val="center"/>
            <w:hideMark/>
          </w:tcPr>
          <w:p w14:paraId="08175D6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4 415,20</w:t>
            </w:r>
          </w:p>
        </w:tc>
        <w:tc>
          <w:tcPr>
            <w:tcW w:w="418" w:type="pct"/>
            <w:tcBorders>
              <w:top w:val="nil"/>
              <w:left w:val="nil"/>
              <w:bottom w:val="single" w:sz="4" w:space="0" w:color="auto"/>
              <w:right w:val="single" w:sz="4" w:space="0" w:color="auto"/>
            </w:tcBorders>
            <w:shd w:val="clear" w:color="000000" w:fill="FFFFFF"/>
            <w:vAlign w:val="center"/>
            <w:hideMark/>
          </w:tcPr>
          <w:p w14:paraId="0367B754"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4 415,20</w:t>
            </w:r>
          </w:p>
        </w:tc>
        <w:tc>
          <w:tcPr>
            <w:tcW w:w="418" w:type="pct"/>
            <w:tcBorders>
              <w:top w:val="nil"/>
              <w:left w:val="nil"/>
              <w:bottom w:val="single" w:sz="4" w:space="0" w:color="auto"/>
              <w:right w:val="single" w:sz="4" w:space="0" w:color="auto"/>
            </w:tcBorders>
            <w:shd w:val="clear" w:color="000000" w:fill="FFFFFF"/>
            <w:vAlign w:val="center"/>
            <w:hideMark/>
          </w:tcPr>
          <w:p w14:paraId="3CF0C2B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4 415,20</w:t>
            </w:r>
          </w:p>
        </w:tc>
      </w:tr>
      <w:tr w:rsidR="00560B0E" w:rsidRPr="00422988" w14:paraId="762F53B3" w14:textId="77777777" w:rsidTr="004B0CF9">
        <w:trPr>
          <w:trHeight w:val="675"/>
        </w:trPr>
        <w:tc>
          <w:tcPr>
            <w:tcW w:w="857" w:type="pct"/>
            <w:tcBorders>
              <w:top w:val="nil"/>
              <w:left w:val="single" w:sz="4" w:space="0" w:color="auto"/>
              <w:bottom w:val="single" w:sz="4" w:space="0" w:color="auto"/>
              <w:right w:val="single" w:sz="4" w:space="0" w:color="auto"/>
            </w:tcBorders>
            <w:shd w:val="clear" w:color="000000" w:fill="FFFFFF"/>
            <w:vAlign w:val="center"/>
            <w:hideMark/>
          </w:tcPr>
          <w:p w14:paraId="73905595"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Прочие, г. Гагарин, ул. Комсомольская, д. 9</w:t>
            </w:r>
          </w:p>
        </w:tc>
        <w:tc>
          <w:tcPr>
            <w:tcW w:w="393" w:type="pct"/>
            <w:tcBorders>
              <w:top w:val="nil"/>
              <w:left w:val="nil"/>
              <w:bottom w:val="single" w:sz="4" w:space="0" w:color="auto"/>
              <w:right w:val="single" w:sz="4" w:space="0" w:color="auto"/>
            </w:tcBorders>
            <w:shd w:val="clear" w:color="000000" w:fill="FFFFFF"/>
            <w:vAlign w:val="center"/>
            <w:hideMark/>
          </w:tcPr>
          <w:p w14:paraId="03301E8F"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w:t>
            </w:r>
          </w:p>
        </w:tc>
        <w:tc>
          <w:tcPr>
            <w:tcW w:w="415" w:type="pct"/>
            <w:tcBorders>
              <w:top w:val="nil"/>
              <w:left w:val="nil"/>
              <w:bottom w:val="single" w:sz="4" w:space="0" w:color="auto"/>
              <w:right w:val="single" w:sz="4" w:space="0" w:color="auto"/>
            </w:tcBorders>
            <w:shd w:val="clear" w:color="000000" w:fill="FFFFFF"/>
            <w:vAlign w:val="center"/>
            <w:hideMark/>
          </w:tcPr>
          <w:p w14:paraId="6810F6F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1 983,98</w:t>
            </w:r>
          </w:p>
        </w:tc>
        <w:tc>
          <w:tcPr>
            <w:tcW w:w="416" w:type="pct"/>
            <w:tcBorders>
              <w:top w:val="nil"/>
              <w:left w:val="nil"/>
              <w:bottom w:val="single" w:sz="4" w:space="0" w:color="auto"/>
              <w:right w:val="single" w:sz="4" w:space="0" w:color="auto"/>
            </w:tcBorders>
            <w:shd w:val="clear" w:color="000000" w:fill="FFFFFF"/>
            <w:vAlign w:val="center"/>
            <w:hideMark/>
          </w:tcPr>
          <w:p w14:paraId="6DDE4EB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1 983,98</w:t>
            </w:r>
          </w:p>
        </w:tc>
        <w:tc>
          <w:tcPr>
            <w:tcW w:w="417" w:type="pct"/>
            <w:tcBorders>
              <w:top w:val="nil"/>
              <w:left w:val="nil"/>
              <w:bottom w:val="single" w:sz="4" w:space="0" w:color="auto"/>
              <w:right w:val="single" w:sz="4" w:space="0" w:color="auto"/>
            </w:tcBorders>
            <w:shd w:val="clear" w:color="000000" w:fill="FFFFFF"/>
            <w:vAlign w:val="center"/>
            <w:hideMark/>
          </w:tcPr>
          <w:p w14:paraId="047EF184"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2 220,07</w:t>
            </w:r>
          </w:p>
        </w:tc>
        <w:tc>
          <w:tcPr>
            <w:tcW w:w="417" w:type="pct"/>
            <w:tcBorders>
              <w:top w:val="nil"/>
              <w:left w:val="nil"/>
              <w:bottom w:val="single" w:sz="4" w:space="0" w:color="auto"/>
              <w:right w:val="single" w:sz="4" w:space="0" w:color="auto"/>
            </w:tcBorders>
            <w:shd w:val="clear" w:color="000000" w:fill="FFFFFF"/>
            <w:vAlign w:val="center"/>
            <w:hideMark/>
          </w:tcPr>
          <w:p w14:paraId="1504146C"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2 220,07</w:t>
            </w:r>
          </w:p>
        </w:tc>
        <w:tc>
          <w:tcPr>
            <w:tcW w:w="417" w:type="pct"/>
            <w:tcBorders>
              <w:top w:val="nil"/>
              <w:left w:val="nil"/>
              <w:bottom w:val="single" w:sz="4" w:space="0" w:color="auto"/>
              <w:right w:val="single" w:sz="4" w:space="0" w:color="auto"/>
            </w:tcBorders>
            <w:shd w:val="clear" w:color="000000" w:fill="FFFFFF"/>
            <w:vAlign w:val="center"/>
            <w:hideMark/>
          </w:tcPr>
          <w:p w14:paraId="589020F1"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2 426,54</w:t>
            </w:r>
          </w:p>
        </w:tc>
        <w:tc>
          <w:tcPr>
            <w:tcW w:w="417" w:type="pct"/>
            <w:tcBorders>
              <w:top w:val="nil"/>
              <w:left w:val="nil"/>
              <w:bottom w:val="single" w:sz="4" w:space="0" w:color="auto"/>
              <w:right w:val="single" w:sz="4" w:space="0" w:color="auto"/>
            </w:tcBorders>
            <w:shd w:val="clear" w:color="000000" w:fill="FFFFFF"/>
            <w:vAlign w:val="center"/>
            <w:hideMark/>
          </w:tcPr>
          <w:p w14:paraId="2C4C8FC0"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2 579,41</w:t>
            </w:r>
          </w:p>
        </w:tc>
        <w:tc>
          <w:tcPr>
            <w:tcW w:w="417" w:type="pct"/>
            <w:tcBorders>
              <w:top w:val="nil"/>
              <w:left w:val="nil"/>
              <w:bottom w:val="single" w:sz="4" w:space="0" w:color="auto"/>
              <w:right w:val="single" w:sz="4" w:space="0" w:color="auto"/>
            </w:tcBorders>
            <w:shd w:val="clear" w:color="000000" w:fill="FFFFFF"/>
            <w:vAlign w:val="center"/>
            <w:hideMark/>
          </w:tcPr>
          <w:p w14:paraId="10337632"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2 682,58</w:t>
            </w:r>
          </w:p>
        </w:tc>
        <w:tc>
          <w:tcPr>
            <w:tcW w:w="418" w:type="pct"/>
            <w:tcBorders>
              <w:top w:val="nil"/>
              <w:left w:val="nil"/>
              <w:bottom w:val="single" w:sz="4" w:space="0" w:color="auto"/>
              <w:right w:val="single" w:sz="4" w:space="0" w:color="auto"/>
            </w:tcBorders>
            <w:shd w:val="clear" w:color="000000" w:fill="FFFFFF"/>
            <w:vAlign w:val="center"/>
            <w:hideMark/>
          </w:tcPr>
          <w:p w14:paraId="214A0D8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2 682,58</w:t>
            </w:r>
          </w:p>
        </w:tc>
        <w:tc>
          <w:tcPr>
            <w:tcW w:w="418" w:type="pct"/>
            <w:tcBorders>
              <w:top w:val="nil"/>
              <w:left w:val="nil"/>
              <w:bottom w:val="single" w:sz="4" w:space="0" w:color="auto"/>
              <w:right w:val="single" w:sz="4" w:space="0" w:color="auto"/>
            </w:tcBorders>
            <w:shd w:val="clear" w:color="000000" w:fill="FFFFFF"/>
            <w:vAlign w:val="center"/>
            <w:hideMark/>
          </w:tcPr>
          <w:p w14:paraId="30F65BDF"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2 682,58</w:t>
            </w:r>
          </w:p>
        </w:tc>
      </w:tr>
      <w:tr w:rsidR="004B0CF9" w:rsidRPr="00422988" w14:paraId="07847B26" w14:textId="77777777" w:rsidTr="004B0CF9">
        <w:trPr>
          <w:trHeight w:val="675"/>
        </w:trPr>
        <w:tc>
          <w:tcPr>
            <w:tcW w:w="8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AAE421" w14:textId="77777777" w:rsidR="00560B0E" w:rsidRPr="004207F8" w:rsidRDefault="00560B0E" w:rsidP="00235405">
            <w:pPr>
              <w:jc w:val="left"/>
              <w:rPr>
                <w:rFonts w:ascii="Segoe UI" w:eastAsia="Times New Roman" w:hAnsi="Segoe UI" w:cs="Segoe UI"/>
                <w:color w:val="000000"/>
                <w:sz w:val="20"/>
                <w:szCs w:val="20"/>
                <w:lang w:eastAsia="ru-RU"/>
              </w:rPr>
            </w:pPr>
            <w:r w:rsidRPr="004207F8">
              <w:rPr>
                <w:rFonts w:ascii="Segoe UI" w:eastAsia="Times New Roman" w:hAnsi="Segoe UI" w:cs="Segoe UI"/>
                <w:color w:val="000000"/>
                <w:sz w:val="20"/>
                <w:szCs w:val="20"/>
                <w:lang w:eastAsia="ru-RU"/>
              </w:rPr>
              <w:t>Население, г. Гагарин, ул. Комсомольская, д. 9</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14:paraId="06FE814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6CB18E73"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2 380,78</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72B2CAEF"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2 380,78</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5020281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2 664,08</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7CAEB82B"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2 664,08</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55DC4434"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2 911,84</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7E315F05"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3 095,29</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471744BE"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3 219,10</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62B505A9"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3 219,10</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55A72006" w14:textId="77777777" w:rsidR="00560B0E" w:rsidRPr="00422988" w:rsidRDefault="00560B0E" w:rsidP="00235405">
            <w:pPr>
              <w:jc w:val="center"/>
              <w:rPr>
                <w:rFonts w:ascii="Segoe UI" w:hAnsi="Segoe UI" w:cs="Segoe UI"/>
                <w:color w:val="000000"/>
                <w:sz w:val="20"/>
                <w:szCs w:val="20"/>
              </w:rPr>
            </w:pPr>
            <w:r w:rsidRPr="00422988">
              <w:rPr>
                <w:rFonts w:ascii="Segoe UI" w:hAnsi="Segoe UI" w:cs="Segoe UI"/>
                <w:color w:val="000000"/>
                <w:sz w:val="20"/>
                <w:szCs w:val="20"/>
              </w:rPr>
              <w:t>3 219,10</w:t>
            </w:r>
          </w:p>
        </w:tc>
      </w:tr>
      <w:tr w:rsidR="004B0CF9" w:rsidRPr="00422988" w14:paraId="39022C8E" w14:textId="77777777" w:rsidTr="004B0CF9">
        <w:trPr>
          <w:trHeight w:val="423"/>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23596EF3" w14:textId="0BFA920E" w:rsidR="004B0CF9" w:rsidRPr="00422988" w:rsidRDefault="004B0CF9" w:rsidP="004B0CF9">
            <w:pPr>
              <w:jc w:val="center"/>
              <w:rPr>
                <w:rFonts w:ascii="Segoe UI" w:hAnsi="Segoe UI" w:cs="Segoe UI"/>
                <w:color w:val="000000"/>
                <w:sz w:val="20"/>
                <w:szCs w:val="20"/>
              </w:rPr>
            </w:pPr>
            <w:r w:rsidRPr="00143D5F">
              <w:rPr>
                <w:rFonts w:ascii="Segoe UI" w:hAnsi="Segoe UI" w:cs="Segoe UI"/>
                <w:b/>
                <w:color w:val="000000"/>
                <w:sz w:val="20"/>
                <w:szCs w:val="20"/>
              </w:rPr>
              <w:t>СХПК колхоз-племзавод «Радищево»</w:t>
            </w:r>
          </w:p>
        </w:tc>
      </w:tr>
      <w:tr w:rsidR="004B0CF9" w:rsidRPr="00422988" w14:paraId="15F159A9" w14:textId="77777777" w:rsidTr="004B0CF9">
        <w:trPr>
          <w:trHeight w:val="675"/>
        </w:trPr>
        <w:tc>
          <w:tcPr>
            <w:tcW w:w="857" w:type="pct"/>
            <w:tcBorders>
              <w:top w:val="nil"/>
              <w:left w:val="single" w:sz="4" w:space="0" w:color="auto"/>
              <w:bottom w:val="single" w:sz="4" w:space="0" w:color="auto"/>
              <w:right w:val="single" w:sz="4" w:space="0" w:color="auto"/>
            </w:tcBorders>
            <w:shd w:val="clear" w:color="000000" w:fill="FFFFFF"/>
            <w:vAlign w:val="center"/>
          </w:tcPr>
          <w:p w14:paraId="523C502B" w14:textId="26C1DC8F" w:rsidR="004B0CF9" w:rsidRPr="004207F8" w:rsidRDefault="004B0CF9" w:rsidP="004B0CF9">
            <w:pPr>
              <w:jc w:val="left"/>
              <w:rPr>
                <w:rFonts w:ascii="Segoe UI" w:eastAsia="Times New Roman" w:hAnsi="Segoe UI" w:cs="Segoe UI"/>
                <w:color w:val="000000"/>
                <w:sz w:val="20"/>
                <w:szCs w:val="20"/>
                <w:lang w:eastAsia="ru-RU"/>
              </w:rPr>
            </w:pPr>
            <w:r w:rsidRPr="00C61CC6">
              <w:rPr>
                <w:rFonts w:ascii="Segoe UI" w:hAnsi="Segoe UI" w:cs="Segoe UI"/>
                <w:color w:val="000000"/>
                <w:sz w:val="20"/>
              </w:rPr>
              <w:lastRenderedPageBreak/>
              <w:t>Котельная д. Никольское, УКТЛ-0,6</w:t>
            </w:r>
          </w:p>
        </w:tc>
        <w:tc>
          <w:tcPr>
            <w:tcW w:w="393" w:type="pct"/>
            <w:tcBorders>
              <w:top w:val="nil"/>
              <w:left w:val="nil"/>
              <w:bottom w:val="single" w:sz="4" w:space="0" w:color="auto"/>
              <w:right w:val="single" w:sz="4" w:space="0" w:color="auto"/>
            </w:tcBorders>
            <w:shd w:val="clear" w:color="000000" w:fill="FFFFFF"/>
            <w:vAlign w:val="center"/>
          </w:tcPr>
          <w:p w14:paraId="6EDC64AC" w14:textId="77601241"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2899,56</w:t>
            </w:r>
          </w:p>
        </w:tc>
        <w:tc>
          <w:tcPr>
            <w:tcW w:w="415" w:type="pct"/>
            <w:tcBorders>
              <w:top w:val="nil"/>
              <w:left w:val="nil"/>
              <w:bottom w:val="single" w:sz="4" w:space="0" w:color="auto"/>
              <w:right w:val="single" w:sz="4" w:space="0" w:color="auto"/>
            </w:tcBorders>
            <w:shd w:val="clear" w:color="000000" w:fill="FFFFFF"/>
            <w:vAlign w:val="center"/>
          </w:tcPr>
          <w:p w14:paraId="180F1FA2" w14:textId="645AFAF4"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2899,56</w:t>
            </w:r>
          </w:p>
        </w:tc>
        <w:tc>
          <w:tcPr>
            <w:tcW w:w="416" w:type="pct"/>
            <w:tcBorders>
              <w:top w:val="nil"/>
              <w:left w:val="nil"/>
              <w:bottom w:val="single" w:sz="4" w:space="0" w:color="auto"/>
              <w:right w:val="single" w:sz="4" w:space="0" w:color="auto"/>
            </w:tcBorders>
            <w:shd w:val="clear" w:color="000000" w:fill="FFFFFF"/>
            <w:vAlign w:val="center"/>
          </w:tcPr>
          <w:p w14:paraId="173D5B27" w14:textId="529A7522"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2899,56</w:t>
            </w:r>
          </w:p>
        </w:tc>
        <w:tc>
          <w:tcPr>
            <w:tcW w:w="417" w:type="pct"/>
            <w:tcBorders>
              <w:top w:val="nil"/>
              <w:left w:val="nil"/>
              <w:bottom w:val="single" w:sz="4" w:space="0" w:color="auto"/>
              <w:right w:val="single" w:sz="4" w:space="0" w:color="auto"/>
            </w:tcBorders>
            <w:shd w:val="clear" w:color="000000" w:fill="FFFFFF"/>
            <w:vAlign w:val="center"/>
          </w:tcPr>
          <w:p w14:paraId="27DE9DB8" w14:textId="49DB4895"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2899,56</w:t>
            </w:r>
          </w:p>
        </w:tc>
        <w:tc>
          <w:tcPr>
            <w:tcW w:w="417" w:type="pct"/>
            <w:tcBorders>
              <w:top w:val="nil"/>
              <w:left w:val="nil"/>
              <w:bottom w:val="single" w:sz="4" w:space="0" w:color="auto"/>
              <w:right w:val="single" w:sz="4" w:space="0" w:color="auto"/>
            </w:tcBorders>
            <w:shd w:val="clear" w:color="000000" w:fill="FFFFFF"/>
            <w:vAlign w:val="center"/>
          </w:tcPr>
          <w:p w14:paraId="22555850" w14:textId="4B7BDFED"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2989,37</w:t>
            </w:r>
          </w:p>
        </w:tc>
        <w:tc>
          <w:tcPr>
            <w:tcW w:w="417" w:type="pct"/>
            <w:tcBorders>
              <w:top w:val="nil"/>
              <w:left w:val="nil"/>
              <w:bottom w:val="single" w:sz="4" w:space="0" w:color="auto"/>
              <w:right w:val="single" w:sz="4" w:space="0" w:color="auto"/>
            </w:tcBorders>
            <w:shd w:val="clear" w:color="000000" w:fill="FFFFFF"/>
            <w:vAlign w:val="center"/>
          </w:tcPr>
          <w:p w14:paraId="3F29BEF1" w14:textId="42A96688"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2989,37</w:t>
            </w:r>
          </w:p>
        </w:tc>
        <w:tc>
          <w:tcPr>
            <w:tcW w:w="417" w:type="pct"/>
            <w:tcBorders>
              <w:top w:val="nil"/>
              <w:left w:val="nil"/>
              <w:bottom w:val="single" w:sz="4" w:space="0" w:color="auto"/>
              <w:right w:val="single" w:sz="4" w:space="0" w:color="auto"/>
            </w:tcBorders>
            <w:shd w:val="clear" w:color="000000" w:fill="FFFFFF"/>
            <w:vAlign w:val="center"/>
          </w:tcPr>
          <w:p w14:paraId="3F8F0123" w14:textId="668A43EF"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3093,23</w:t>
            </w:r>
          </w:p>
        </w:tc>
        <w:tc>
          <w:tcPr>
            <w:tcW w:w="417" w:type="pct"/>
            <w:tcBorders>
              <w:top w:val="nil"/>
              <w:left w:val="nil"/>
              <w:bottom w:val="single" w:sz="4" w:space="0" w:color="auto"/>
              <w:right w:val="single" w:sz="4" w:space="0" w:color="auto"/>
            </w:tcBorders>
            <w:shd w:val="clear" w:color="000000" w:fill="FFFFFF"/>
            <w:vAlign w:val="center"/>
          </w:tcPr>
          <w:p w14:paraId="6C2B7088" w14:textId="4DBE6740"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3093,23</w:t>
            </w:r>
          </w:p>
        </w:tc>
        <w:tc>
          <w:tcPr>
            <w:tcW w:w="418" w:type="pct"/>
            <w:tcBorders>
              <w:top w:val="nil"/>
              <w:left w:val="nil"/>
              <w:bottom w:val="single" w:sz="4" w:space="0" w:color="auto"/>
              <w:right w:val="single" w:sz="4" w:space="0" w:color="auto"/>
            </w:tcBorders>
            <w:shd w:val="clear" w:color="000000" w:fill="FFFFFF"/>
            <w:vAlign w:val="center"/>
          </w:tcPr>
          <w:p w14:paraId="598902EC" w14:textId="3BA6FA1E"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3194,34</w:t>
            </w:r>
          </w:p>
        </w:tc>
        <w:tc>
          <w:tcPr>
            <w:tcW w:w="418" w:type="pct"/>
            <w:tcBorders>
              <w:top w:val="nil"/>
              <w:left w:val="nil"/>
              <w:bottom w:val="single" w:sz="4" w:space="0" w:color="auto"/>
              <w:right w:val="single" w:sz="4" w:space="0" w:color="auto"/>
            </w:tcBorders>
            <w:shd w:val="clear" w:color="000000" w:fill="FFFFFF"/>
            <w:vAlign w:val="center"/>
          </w:tcPr>
          <w:p w14:paraId="7841F8C3" w14:textId="228F103C" w:rsidR="004B0CF9" w:rsidRPr="00422988" w:rsidRDefault="004B0CF9" w:rsidP="004B0CF9">
            <w:pPr>
              <w:jc w:val="center"/>
              <w:rPr>
                <w:rFonts w:ascii="Segoe UI" w:hAnsi="Segoe UI" w:cs="Segoe UI"/>
                <w:color w:val="000000"/>
                <w:sz w:val="20"/>
                <w:szCs w:val="20"/>
              </w:rPr>
            </w:pPr>
            <w:r w:rsidRPr="00C61CC6">
              <w:rPr>
                <w:rFonts w:ascii="Segoe UI" w:hAnsi="Segoe UI" w:cs="Segoe UI"/>
                <w:color w:val="000000"/>
                <w:sz w:val="20"/>
                <w:szCs w:val="20"/>
              </w:rPr>
              <w:t>3297,52</w:t>
            </w:r>
          </w:p>
        </w:tc>
      </w:tr>
    </w:tbl>
    <w:p w14:paraId="00D4CB27" w14:textId="655F1D11" w:rsidR="004E3951" w:rsidRDefault="00294DDC" w:rsidP="00FA1C46">
      <w:pPr>
        <w:pStyle w:val="aff2"/>
      </w:pPr>
      <w:r w:rsidRPr="00294DDC">
        <w:t>Реализация мероприятий по техническому перевооружению и реконструкции источников теплоснабжения позволит повысить надежность системы в целом, снизить тепловые потери при передаче тепловой энергии потребителю, снизить расход топлива</w:t>
      </w:r>
      <w:r w:rsidR="00583C2F" w:rsidRPr="002C4067">
        <w:t>.</w:t>
      </w:r>
      <w:r w:rsidR="004E3951">
        <w:t xml:space="preserve"> </w:t>
      </w:r>
    </w:p>
    <w:p w14:paraId="5413FEF0" w14:textId="3CA1F6D4" w:rsidR="00B3208B" w:rsidRPr="002C4067" w:rsidRDefault="00B3208B" w:rsidP="00393C7B">
      <w:pPr>
        <w:pStyle w:val="a1"/>
        <w:rPr>
          <w:rStyle w:val="ed"/>
        </w:rPr>
      </w:pPr>
      <w:bookmarkStart w:id="707" w:name="_Toc162259318"/>
      <w:bookmarkStart w:id="708" w:name="_Toc165985204"/>
      <w:bookmarkStart w:id="709" w:name="_Toc205122360"/>
      <w:r w:rsidRPr="002C4067">
        <w:rPr>
          <w:rStyle w:val="ed"/>
        </w:rPr>
        <w:t>Тарифно-балансовые расчетные модели теплоснабжения потребителей по каждой единой теплоснабжающей организации</w:t>
      </w:r>
      <w:bookmarkEnd w:id="707"/>
      <w:bookmarkEnd w:id="708"/>
      <w:bookmarkEnd w:id="709"/>
    </w:p>
    <w:p w14:paraId="1E282C29" w14:textId="77777777" w:rsidR="00B3208B" w:rsidRPr="002C4067" w:rsidRDefault="00B3208B" w:rsidP="00393334">
      <w:pPr>
        <w:pStyle w:val="aff2"/>
      </w:pPr>
      <w:r w:rsidRPr="002C4067">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0632D4C0" w14:textId="77777777" w:rsidR="00B3208B" w:rsidRPr="002C4067" w:rsidRDefault="00B3208B" w:rsidP="00393334">
      <w:pPr>
        <w:pStyle w:val="aff2"/>
      </w:pPr>
      <w:r w:rsidRPr="002C4067">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2693CD7B" w14:textId="77777777" w:rsidR="004B0CF9" w:rsidRPr="002C4067" w:rsidRDefault="004B0CF9" w:rsidP="004B0CF9">
      <w:pPr>
        <w:pStyle w:val="aff2"/>
      </w:pPr>
      <w:r w:rsidRPr="002C4067">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0F3EACEC" w14:textId="77777777" w:rsidR="004B0CF9" w:rsidRPr="002C4067" w:rsidRDefault="004B0CF9" w:rsidP="004B0CF9">
      <w:pPr>
        <w:pStyle w:val="aff2"/>
      </w:pPr>
      <w:r w:rsidRPr="002C4067">
        <w:t xml:space="preserve">При этом </w:t>
      </w:r>
      <w:r>
        <w:t xml:space="preserve">для </w:t>
      </w:r>
      <w:r w:rsidRPr="002C4067">
        <w:t>возмещени</w:t>
      </w:r>
      <w:r>
        <w:t>я</w:t>
      </w:r>
      <w:r w:rsidRPr="002C4067">
        <w:t xml:space="preserve"> затрат на реализацию рекомендуемых мероприятий организации, осуществляющей регулируемые виды деятельности в сфере теплоснабжения, </w:t>
      </w:r>
      <w:r>
        <w:t>возможно</w:t>
      </w:r>
      <w:r w:rsidRPr="002C4067">
        <w:t xml:space="preserve"> потребовать установления для организации тарифов на уровне выше установленного федеральным органом предельного максимального уровня.</w:t>
      </w:r>
    </w:p>
    <w:p w14:paraId="727C86EA" w14:textId="77777777" w:rsidR="004B0CF9" w:rsidRDefault="004B0CF9" w:rsidP="004B0CF9">
      <w:pPr>
        <w:pStyle w:val="aff2"/>
      </w:pPr>
      <w:r w:rsidRPr="002C4067">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686EF702" w14:textId="77777777" w:rsidR="004B0CF9" w:rsidRDefault="004B0CF9" w:rsidP="00393334">
      <w:pPr>
        <w:pStyle w:val="aff2"/>
        <w:sectPr w:rsidR="004B0CF9" w:rsidSect="004B0CF9">
          <w:footerReference w:type="default" r:id="rId95"/>
          <w:pgSz w:w="16838" w:h="11906" w:orient="landscape"/>
          <w:pgMar w:top="1134" w:right="567" w:bottom="567" w:left="567" w:header="709" w:footer="0" w:gutter="0"/>
          <w:cols w:space="708"/>
          <w:docGrid w:linePitch="360"/>
        </w:sectPr>
      </w:pPr>
    </w:p>
    <w:p w14:paraId="69734AD0" w14:textId="7BBF841F" w:rsidR="005F699F" w:rsidRPr="002C4067" w:rsidRDefault="00CC521F" w:rsidP="004E3951">
      <w:pPr>
        <w:pStyle w:val="a1"/>
      </w:pPr>
      <w:bookmarkStart w:id="710" w:name="_Toc162259319"/>
      <w:bookmarkStart w:id="711" w:name="_Toc165985205"/>
      <w:bookmarkStart w:id="712" w:name="_Toc205122361"/>
      <w:r w:rsidRPr="002C4067">
        <w:rPr>
          <w:rStyle w:val="ed"/>
        </w:rPr>
        <w:lastRenderedPageBreak/>
        <w:t>Р</w:t>
      </w:r>
      <w:r w:rsidR="00CE6763" w:rsidRPr="002C4067">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10"/>
      <w:bookmarkEnd w:id="711"/>
      <w:bookmarkEnd w:id="712"/>
    </w:p>
    <w:p w14:paraId="24A86D71" w14:textId="3B7FADB6" w:rsidR="00BB1F82" w:rsidRPr="002C4067" w:rsidRDefault="00023FE8" w:rsidP="00FA1C46">
      <w:pPr>
        <w:pStyle w:val="aff2"/>
      </w:pPr>
      <w:r w:rsidRPr="00CF4207">
        <w:rPr>
          <w:lang w:eastAsia="ru-RU"/>
        </w:rPr>
        <w:t xml:space="preserve">Настоящей схемой теплоснабжения основным вариантом развития системы теплоснабжения </w:t>
      </w:r>
      <w:r w:rsidR="00052DD4" w:rsidRPr="00CF4207">
        <w:rPr>
          <w:lang w:eastAsia="ru-RU"/>
        </w:rPr>
        <w:t>Гагаринского муниципального округа</w:t>
      </w:r>
      <w:r w:rsidRPr="00CF4207">
        <w:rPr>
          <w:lang w:eastAsia="ru-RU"/>
        </w:rPr>
        <w:t xml:space="preserve"> принято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w:t>
      </w:r>
      <w:r>
        <w:rPr>
          <w:lang w:eastAsia="ru-RU"/>
        </w:rPr>
        <w:t xml:space="preserve"> качественного и надежного теплоснабжения потребителей данный вариант развития предусматривает также поэтапную замену сетей теплоснабжения со сроком эксплуатации более 25 лет</w:t>
      </w:r>
      <w:r>
        <w:t>.</w:t>
      </w:r>
    </w:p>
    <w:p w14:paraId="6C7B4FD4" w14:textId="3209482C" w:rsidR="00114626" w:rsidRPr="002C4067" w:rsidRDefault="00583C2F" w:rsidP="00393334">
      <w:pPr>
        <w:pStyle w:val="aff2"/>
        <w:rPr>
          <w:lang w:eastAsia="ar-SA"/>
        </w:rPr>
      </w:pPr>
      <w:r w:rsidRPr="00BB1F82">
        <w:rPr>
          <w:lang w:eastAsia="ar-SA"/>
        </w:rPr>
        <w:t>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w:t>
      </w:r>
      <w:r w:rsidR="00495733">
        <w:rPr>
          <w:lang w:eastAsia="ar-SA"/>
        </w:rPr>
        <w:t> </w:t>
      </w:r>
      <w:r w:rsidR="00CF4207">
        <w:rPr>
          <w:lang w:eastAsia="ar-SA"/>
        </w:rPr>
        <w:t>68</w:t>
      </w:r>
      <w:r w:rsidRPr="00BB1F82">
        <w:rPr>
          <w:lang w:eastAsia="ar-SA"/>
        </w:rPr>
        <w:t>.</w:t>
      </w:r>
    </w:p>
    <w:p w14:paraId="51B278AB" w14:textId="7D3CA693" w:rsidR="004E6F6A" w:rsidRPr="002C4067" w:rsidRDefault="004E6F6A" w:rsidP="00FA1C46">
      <w:pPr>
        <w:pStyle w:val="a1"/>
      </w:pPr>
      <w:bookmarkStart w:id="713" w:name="_Toc162259320"/>
      <w:bookmarkStart w:id="714" w:name="_Toc165985206"/>
      <w:bookmarkStart w:id="715" w:name="_Toc205122362"/>
      <w:r w:rsidRPr="002C4067">
        <w:t xml:space="preserve">Состав изменений </w:t>
      </w:r>
      <w:r w:rsidR="00540956" w:rsidRPr="002C4067">
        <w:t>выполненных в доработанной и (или) актуализированной схеме теплоснабжения</w:t>
      </w:r>
      <w:bookmarkEnd w:id="713"/>
      <w:bookmarkEnd w:id="714"/>
      <w:bookmarkEnd w:id="715"/>
    </w:p>
    <w:p w14:paraId="46CC0D51" w14:textId="5241676C" w:rsidR="00DD0BFB" w:rsidRPr="002C4067" w:rsidRDefault="00743D58" w:rsidP="00393334">
      <w:pPr>
        <w:pStyle w:val="aff2"/>
      </w:pPr>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w:t>
      </w:r>
      <w:r w:rsidR="003E674F" w:rsidRPr="002C4067">
        <w:t>7.</w:t>
      </w:r>
      <w:r w:rsidR="00DD0BFB" w:rsidRPr="002C4067">
        <w:t>2016 № 208, от 2</w:t>
      </w:r>
      <w:r w:rsidR="003E674F" w:rsidRPr="002C4067">
        <w:t>7.</w:t>
      </w:r>
      <w:r w:rsidR="00DD0BFB" w:rsidRPr="002C4067">
        <w:t>0</w:t>
      </w:r>
      <w:r w:rsidR="003E674F" w:rsidRPr="002C4067">
        <w:t>7.</w:t>
      </w:r>
      <w:r w:rsidR="00DD0BFB" w:rsidRPr="002C4067">
        <w:t>2016 № 229, от 12.07.2016 № 666, от 0</w:t>
      </w:r>
      <w:r w:rsidR="003E674F" w:rsidRPr="002C4067">
        <w:t>7.</w:t>
      </w:r>
      <w:r w:rsidR="00DD0BFB" w:rsidRPr="002C4067">
        <w:t>04.2018 № 405, от 16.0</w:t>
      </w:r>
      <w:r w:rsidR="003E674F" w:rsidRPr="002C4067">
        <w:t>7.</w:t>
      </w:r>
      <w:r w:rsidR="00DD0BFB" w:rsidRPr="002C4067">
        <w:t>2019 № 276) и Методическими указаниями</w:t>
      </w:r>
      <w:r w:rsidR="00127490" w:rsidRPr="002C4067">
        <w:t xml:space="preserve">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1D27A40F" w14:textId="77777777" w:rsidR="003735A7" w:rsidRPr="002C4067" w:rsidRDefault="003735A7" w:rsidP="003C2D11">
      <w:pPr>
        <w:pStyle w:val="afffffff5"/>
        <w:sectPr w:rsidR="003735A7" w:rsidRPr="002C4067" w:rsidSect="004E3951">
          <w:pgSz w:w="11906" w:h="16838"/>
          <w:pgMar w:top="567" w:right="567" w:bottom="567" w:left="1134" w:header="709" w:footer="0" w:gutter="0"/>
          <w:cols w:space="708"/>
          <w:docGrid w:linePitch="360"/>
        </w:sectPr>
      </w:pPr>
    </w:p>
    <w:p w14:paraId="14CD9FCE" w14:textId="47EEA535" w:rsidR="00E847F5" w:rsidRPr="00AE787F" w:rsidRDefault="00CE6763" w:rsidP="0057488B">
      <w:pPr>
        <w:pStyle w:val="afffffff5"/>
        <w:numPr>
          <w:ilvl w:val="0"/>
          <w:numId w:val="12"/>
        </w:numPr>
        <w:jc w:val="left"/>
      </w:pPr>
      <w:bookmarkStart w:id="716" w:name="_Toc162259321"/>
      <w:bookmarkStart w:id="717" w:name="_Toc165985207"/>
      <w:bookmarkStart w:id="718" w:name="_Toc205122363"/>
      <w:r w:rsidRPr="00AE787F">
        <w:lastRenderedPageBreak/>
        <w:t>Реестр единых теплоснабжающих организаций</w:t>
      </w:r>
      <w:bookmarkEnd w:id="716"/>
      <w:bookmarkEnd w:id="717"/>
      <w:bookmarkEnd w:id="718"/>
    </w:p>
    <w:p w14:paraId="2F7858D6" w14:textId="76878C70" w:rsidR="005F699F" w:rsidRPr="002C4067" w:rsidRDefault="00CC521F" w:rsidP="00430B7D">
      <w:pPr>
        <w:pStyle w:val="a1"/>
        <w:rPr>
          <w:rStyle w:val="ed"/>
        </w:rPr>
      </w:pPr>
      <w:bookmarkStart w:id="719" w:name="_Toc162259322"/>
      <w:bookmarkStart w:id="720" w:name="_Toc165985208"/>
      <w:bookmarkStart w:id="721" w:name="_Toc205122364"/>
      <w:r w:rsidRPr="002C4067">
        <w:rPr>
          <w:rStyle w:val="ed"/>
        </w:rPr>
        <w:t>Р</w:t>
      </w:r>
      <w:r w:rsidR="00CE6763" w:rsidRPr="002C4067">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19"/>
      <w:bookmarkEnd w:id="720"/>
      <w:r w:rsidR="00E325E9">
        <w:rPr>
          <w:rStyle w:val="ed"/>
        </w:rPr>
        <w:t>муниципального округа</w:t>
      </w:r>
      <w:bookmarkEnd w:id="721"/>
    </w:p>
    <w:p w14:paraId="79564621" w14:textId="2F5B275A" w:rsidR="00583C2F" w:rsidRPr="00BB1F82" w:rsidRDefault="00935E97" w:rsidP="00023FE8">
      <w:pPr>
        <w:pStyle w:val="aff2"/>
      </w:pPr>
      <w:bookmarkStart w:id="722" w:name="_Hlk190440008"/>
      <w:r w:rsidRPr="002C4067">
        <w:t xml:space="preserve">В </w:t>
      </w:r>
      <w:bookmarkStart w:id="723" w:name="_Hlk192075299"/>
      <w:r w:rsidRPr="002C4067">
        <w:t xml:space="preserve">настоящее время </w:t>
      </w:r>
      <w:r w:rsidR="00CD697E" w:rsidRPr="002C4067">
        <w:t>н</w:t>
      </w:r>
      <w:r w:rsidR="00F63CDD" w:rsidRPr="002C4067">
        <w:t xml:space="preserve">а </w:t>
      </w:r>
      <w:r w:rsidR="000A5A43" w:rsidRPr="002C4067">
        <w:t>территории</w:t>
      </w:r>
      <w:r w:rsidR="00D458C1" w:rsidRPr="002C4067">
        <w:t xml:space="preserve"> </w:t>
      </w:r>
      <w:bookmarkStart w:id="724" w:name="_Hlk204266638"/>
      <w:r w:rsidR="00E325E9" w:rsidRPr="00CF4207">
        <w:t>округа</w:t>
      </w:r>
      <w:r w:rsidR="00F63CDD" w:rsidRPr="00CF4207">
        <w:t xml:space="preserve"> действует </w:t>
      </w:r>
      <w:r w:rsidR="00EA5065" w:rsidRPr="00CF4207">
        <w:t>2</w:t>
      </w:r>
      <w:r w:rsidR="004B0CF9">
        <w:t>1</w:t>
      </w:r>
      <w:r w:rsidR="00EA5065" w:rsidRPr="00CF4207">
        <w:t xml:space="preserve"> </w:t>
      </w:r>
      <w:r w:rsidR="00F63CDD" w:rsidRPr="00CF4207">
        <w:t>источник централизованного</w:t>
      </w:r>
      <w:r w:rsidR="00F63CDD" w:rsidRPr="002C4067">
        <w:t xml:space="preserve"> теплоснабжения</w:t>
      </w:r>
      <w:r w:rsidRPr="002C4067">
        <w:t xml:space="preserve">. </w:t>
      </w:r>
      <w:r w:rsidR="00E664B3" w:rsidRPr="002C4067">
        <w:t>Обслуживание источник</w:t>
      </w:r>
      <w:r w:rsidR="00920059">
        <w:t>ов</w:t>
      </w:r>
      <w:r w:rsidR="00E664B3" w:rsidRPr="002C4067">
        <w:t xml:space="preserve"> теплоснабжения осуществляется </w:t>
      </w:r>
      <w:bookmarkEnd w:id="723"/>
      <w:r w:rsidR="007155B2">
        <w:t xml:space="preserve">Вяземским филиалом </w:t>
      </w:r>
      <w:r w:rsidR="00893D3A" w:rsidRPr="00893D3A">
        <w:t>ООО</w:t>
      </w:r>
      <w:r w:rsidR="00920059">
        <w:t xml:space="preserve"> </w:t>
      </w:r>
      <w:r w:rsidR="00893D3A" w:rsidRPr="00893D3A">
        <w:t>«</w:t>
      </w:r>
      <w:r w:rsidR="00920059">
        <w:t>Смоленскрегионтеплоэнерго</w:t>
      </w:r>
      <w:r w:rsidR="00893D3A" w:rsidRPr="00893D3A">
        <w:t>»</w:t>
      </w:r>
      <w:r w:rsidR="00D846BA">
        <w:t xml:space="preserve">, </w:t>
      </w:r>
      <w:r w:rsidR="00920059" w:rsidRPr="00052DD4">
        <w:t>МБУ «Управление ДКХ Гагаринского района»</w:t>
      </w:r>
      <w:r w:rsidR="00D846BA">
        <w:t xml:space="preserve"> и СХПК колхоз-племзавод «Радищево»</w:t>
      </w:r>
      <w:r w:rsidR="00920059">
        <w:t>.</w:t>
      </w:r>
      <w:bookmarkEnd w:id="724"/>
    </w:p>
    <w:bookmarkEnd w:id="722"/>
    <w:p w14:paraId="5BD6A5A1" w14:textId="365A7A92" w:rsidR="00CF21D5" w:rsidRPr="002C4067" w:rsidRDefault="00CF21D5" w:rsidP="00393334">
      <w:pPr>
        <w:pStyle w:val="aff2"/>
      </w:pPr>
      <w:r w:rsidRPr="002C4067">
        <w:t xml:space="preserve">Реестр систем теплоснабжения приведен в таблице </w:t>
      </w:r>
      <w:r w:rsidR="00CF4207">
        <w:t>6</w:t>
      </w:r>
      <w:r w:rsidR="004B0CF9">
        <w:t>9</w:t>
      </w:r>
      <w:r w:rsidRPr="002C4067">
        <w:t>.</w:t>
      </w:r>
    </w:p>
    <w:p w14:paraId="549CEC27" w14:textId="03E9160C" w:rsidR="005F699F" w:rsidRPr="002C4067" w:rsidRDefault="00430B7D" w:rsidP="00430B7D">
      <w:pPr>
        <w:pStyle w:val="a1"/>
        <w:rPr>
          <w:rStyle w:val="ed"/>
        </w:rPr>
      </w:pPr>
      <w:bookmarkStart w:id="725" w:name="_Toc162259323"/>
      <w:bookmarkStart w:id="726" w:name="_Toc165985209"/>
      <w:r w:rsidRPr="002C4067">
        <w:rPr>
          <w:rStyle w:val="ed"/>
        </w:rPr>
        <w:t> </w:t>
      </w:r>
      <w:bookmarkStart w:id="727" w:name="_Toc205122365"/>
      <w:r>
        <w:rPr>
          <w:rStyle w:val="ed"/>
        </w:rPr>
        <w:t>Реестр</w:t>
      </w:r>
      <w:r w:rsidR="00CE6763" w:rsidRPr="002C4067">
        <w:rPr>
          <w:rStyle w:val="ed"/>
        </w:rPr>
        <w:t xml:space="preserve"> единых теплоснабжающих организаций, содержащий перечень систем теплоснабжения, входящих в состав единой теплоснабжающей организации</w:t>
      </w:r>
      <w:bookmarkEnd w:id="725"/>
      <w:bookmarkEnd w:id="726"/>
      <w:bookmarkEnd w:id="727"/>
    </w:p>
    <w:p w14:paraId="7A69C940" w14:textId="1C395449" w:rsidR="00213A28" w:rsidRDefault="00614739" w:rsidP="005A76E8">
      <w:pPr>
        <w:pStyle w:val="aff2"/>
        <w:rPr>
          <w:rStyle w:val="ed"/>
        </w:rPr>
      </w:pPr>
      <w:r w:rsidRPr="002C4067">
        <w:rPr>
          <w:rStyle w:val="ed"/>
        </w:rPr>
        <w:t xml:space="preserve">Реестр </w:t>
      </w:r>
      <w:r w:rsidR="00302B66" w:rsidRPr="002C4067">
        <w:rPr>
          <w:rStyle w:val="ed"/>
        </w:rPr>
        <w:t>единых теплоснабжающих организаций</w:t>
      </w:r>
      <w:r w:rsidRPr="002C4067">
        <w:rPr>
          <w:rStyle w:val="ed"/>
        </w:rPr>
        <w:t xml:space="preserve">, содержащий перечень систем теплоснабжения, входящих в зону деятельности </w:t>
      </w:r>
      <w:r w:rsidR="00302B66" w:rsidRPr="002C4067">
        <w:rPr>
          <w:rStyle w:val="ed"/>
        </w:rPr>
        <w:t>единой теплоснабжающей организаций</w:t>
      </w:r>
      <w:r w:rsidRPr="002C4067">
        <w:rPr>
          <w:rStyle w:val="ed"/>
        </w:rPr>
        <w:t>, привед</w:t>
      </w:r>
      <w:r w:rsidR="00B518E3" w:rsidRPr="002C4067">
        <w:rPr>
          <w:rStyle w:val="ed"/>
        </w:rPr>
        <w:t>е</w:t>
      </w:r>
      <w:r w:rsidRPr="002C4067">
        <w:rPr>
          <w:rStyle w:val="ed"/>
        </w:rPr>
        <w:t xml:space="preserve">н в таблице </w:t>
      </w:r>
      <w:r w:rsidR="00CF4207">
        <w:rPr>
          <w:rStyle w:val="ed"/>
        </w:rPr>
        <w:t>6</w:t>
      </w:r>
      <w:r w:rsidR="004B0CF9">
        <w:rPr>
          <w:rStyle w:val="ed"/>
        </w:rPr>
        <w:t>9</w:t>
      </w:r>
      <w:r w:rsidRPr="002C4067">
        <w:rPr>
          <w:rStyle w:val="ed"/>
        </w:rPr>
        <w:t>.</w:t>
      </w:r>
    </w:p>
    <w:p w14:paraId="14931F38" w14:textId="718F86D8" w:rsidR="005A76E8" w:rsidRPr="002C4067" w:rsidRDefault="00781258" w:rsidP="005A76E8">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D846BA">
        <w:rPr>
          <w:noProof/>
        </w:rPr>
        <w:t>69</w:t>
      </w:r>
      <w:r w:rsidR="00A95700">
        <w:rPr>
          <w:noProof/>
        </w:rPr>
        <w:fldChar w:fldCharType="end"/>
      </w:r>
      <w:r>
        <w:rPr>
          <w:noProof/>
        </w:rPr>
        <w:t xml:space="preserve"> </w:t>
      </w:r>
      <w:r w:rsidRPr="002C4067">
        <w:t>–</w:t>
      </w:r>
      <w:r>
        <w:t xml:space="preserve"> </w:t>
      </w:r>
      <w:r w:rsidR="005A76E8" w:rsidRPr="002C4067">
        <w:t>Реестр ЕТО, содержащий перечень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8"/>
        <w:gridCol w:w="2511"/>
        <w:gridCol w:w="1637"/>
        <w:gridCol w:w="1584"/>
        <w:gridCol w:w="1285"/>
      </w:tblGrid>
      <w:tr w:rsidR="004B0CF9" w:rsidRPr="001A4D3C" w14:paraId="205A2A1B" w14:textId="77777777" w:rsidTr="004B0CF9">
        <w:trPr>
          <w:cantSplit/>
          <w:trHeight w:val="340"/>
          <w:tblHeader/>
        </w:trPr>
        <w:tc>
          <w:tcPr>
            <w:tcW w:w="3178" w:type="dxa"/>
            <w:vAlign w:val="center"/>
          </w:tcPr>
          <w:p w14:paraId="1EFEB092" w14:textId="77777777" w:rsidR="004B0CF9" w:rsidRPr="001A4D3C" w:rsidRDefault="004B0CF9" w:rsidP="004B0CF9">
            <w:pPr>
              <w:pStyle w:val="afffffff1"/>
              <w:spacing w:before="0" w:after="0"/>
              <w:ind w:left="-19"/>
              <w:rPr>
                <w:b/>
                <w:sz w:val="20"/>
              </w:rPr>
            </w:pPr>
            <w:bookmarkStart w:id="728" w:name="_Hlk190440106"/>
            <w:bookmarkStart w:id="729" w:name="_Hlk192075336"/>
            <w:r w:rsidRPr="001A4D3C">
              <w:rPr>
                <w:b/>
                <w:sz w:val="20"/>
              </w:rPr>
              <w:t>Наименование Теплоснабжающей организации</w:t>
            </w:r>
          </w:p>
        </w:tc>
        <w:tc>
          <w:tcPr>
            <w:tcW w:w="2511" w:type="dxa"/>
            <w:vAlign w:val="center"/>
          </w:tcPr>
          <w:p w14:paraId="2BC89E37" w14:textId="77777777" w:rsidR="004B0CF9" w:rsidRPr="001A4D3C" w:rsidRDefault="004B0CF9" w:rsidP="004B0CF9">
            <w:pPr>
              <w:pStyle w:val="afffffff1"/>
              <w:spacing w:before="0" w:after="0"/>
              <w:ind w:left="-19"/>
              <w:rPr>
                <w:b/>
                <w:sz w:val="20"/>
              </w:rPr>
            </w:pPr>
            <w:r w:rsidRPr="001A4D3C">
              <w:rPr>
                <w:b/>
                <w:sz w:val="20"/>
              </w:rPr>
              <w:t>Наименование источника системы централизованного теплоснабжения</w:t>
            </w:r>
          </w:p>
        </w:tc>
        <w:tc>
          <w:tcPr>
            <w:tcW w:w="1637" w:type="dxa"/>
            <w:vAlign w:val="center"/>
          </w:tcPr>
          <w:p w14:paraId="4A6A8144" w14:textId="77777777" w:rsidR="004B0CF9" w:rsidRPr="001A4D3C" w:rsidRDefault="004B0CF9" w:rsidP="004B0CF9">
            <w:pPr>
              <w:pStyle w:val="afffffff1"/>
              <w:spacing w:before="0" w:after="0"/>
              <w:ind w:left="18" w:right="130"/>
              <w:rPr>
                <w:b/>
                <w:sz w:val="20"/>
              </w:rPr>
            </w:pPr>
            <w:r w:rsidRPr="001A4D3C">
              <w:rPr>
                <w:b/>
                <w:sz w:val="20"/>
              </w:rPr>
              <w:t>Зона деятельности</w:t>
            </w:r>
          </w:p>
        </w:tc>
        <w:tc>
          <w:tcPr>
            <w:tcW w:w="1584" w:type="dxa"/>
            <w:vAlign w:val="center"/>
          </w:tcPr>
          <w:p w14:paraId="72EDED02" w14:textId="77777777" w:rsidR="004B0CF9" w:rsidRPr="001A4D3C" w:rsidRDefault="004B0CF9" w:rsidP="004B0CF9">
            <w:pPr>
              <w:pStyle w:val="afffffff1"/>
              <w:spacing w:before="0" w:after="0"/>
              <w:ind w:left="-19"/>
              <w:rPr>
                <w:b/>
                <w:sz w:val="20"/>
              </w:rPr>
            </w:pPr>
            <w:r w:rsidRPr="001A4D3C">
              <w:rPr>
                <w:b/>
                <w:sz w:val="20"/>
              </w:rPr>
              <w:t>Информация о подаче заявки на присвоение ЕТО</w:t>
            </w:r>
          </w:p>
        </w:tc>
        <w:tc>
          <w:tcPr>
            <w:tcW w:w="0" w:type="auto"/>
            <w:vAlign w:val="center"/>
          </w:tcPr>
          <w:p w14:paraId="2CAA67BB" w14:textId="77777777" w:rsidR="004B0CF9" w:rsidRPr="001A4D3C" w:rsidRDefault="004B0CF9" w:rsidP="004B0CF9">
            <w:pPr>
              <w:pStyle w:val="afffffff1"/>
              <w:spacing w:before="0" w:after="0"/>
              <w:ind w:left="-19"/>
              <w:rPr>
                <w:b/>
                <w:sz w:val="20"/>
              </w:rPr>
            </w:pPr>
            <w:r w:rsidRPr="001A4D3C">
              <w:rPr>
                <w:b/>
                <w:sz w:val="20"/>
              </w:rPr>
              <w:t>Основание для присвоения статуса ЕТО*</w:t>
            </w:r>
          </w:p>
        </w:tc>
      </w:tr>
      <w:tr w:rsidR="004B0CF9" w:rsidRPr="001A4D3C" w14:paraId="32EBF23D" w14:textId="77777777" w:rsidTr="004B0CF9">
        <w:trPr>
          <w:cantSplit/>
          <w:trHeight w:val="340"/>
        </w:trPr>
        <w:tc>
          <w:tcPr>
            <w:tcW w:w="3178" w:type="dxa"/>
            <w:vMerge w:val="restart"/>
            <w:vAlign w:val="center"/>
          </w:tcPr>
          <w:p w14:paraId="3E0E17FD" w14:textId="77777777" w:rsidR="004B0CF9" w:rsidRPr="001A4D3C" w:rsidRDefault="004B0CF9" w:rsidP="004B0CF9">
            <w:pPr>
              <w:pStyle w:val="afffffff1"/>
              <w:spacing w:before="0" w:after="0"/>
              <w:ind w:left="-19"/>
              <w:rPr>
                <w:sz w:val="20"/>
              </w:rPr>
            </w:pPr>
            <w:r w:rsidRPr="001A4D3C">
              <w:rPr>
                <w:sz w:val="20"/>
              </w:rPr>
              <w:t>ООО «Смоленскрегионтеплоэнерго»</w:t>
            </w:r>
          </w:p>
        </w:tc>
        <w:tc>
          <w:tcPr>
            <w:tcW w:w="2511" w:type="dxa"/>
            <w:vAlign w:val="center"/>
          </w:tcPr>
          <w:p w14:paraId="3DBB1802" w14:textId="77777777" w:rsidR="004B0CF9" w:rsidRPr="001A4D3C" w:rsidRDefault="004B0CF9" w:rsidP="004B0CF9">
            <w:pPr>
              <w:pStyle w:val="afffffff1"/>
              <w:spacing w:before="0" w:after="0"/>
              <w:ind w:left="-19"/>
              <w:rPr>
                <w:sz w:val="20"/>
              </w:rPr>
            </w:pPr>
            <w:r w:rsidRPr="001A4D3C">
              <w:rPr>
                <w:sz w:val="20"/>
              </w:rPr>
              <w:t>№ 1 Промышленный пр-зд, Районная котельная</w:t>
            </w:r>
          </w:p>
        </w:tc>
        <w:tc>
          <w:tcPr>
            <w:tcW w:w="1637" w:type="dxa"/>
            <w:vAlign w:val="center"/>
          </w:tcPr>
          <w:p w14:paraId="4D94C910"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5FF23776"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6A46A319"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6312B0D1" w14:textId="77777777" w:rsidTr="004B0CF9">
        <w:trPr>
          <w:cantSplit/>
          <w:trHeight w:val="340"/>
        </w:trPr>
        <w:tc>
          <w:tcPr>
            <w:tcW w:w="3178" w:type="dxa"/>
            <w:vMerge/>
            <w:vAlign w:val="center"/>
          </w:tcPr>
          <w:p w14:paraId="20B8E72D" w14:textId="77777777" w:rsidR="004B0CF9" w:rsidRPr="001A4D3C" w:rsidRDefault="004B0CF9" w:rsidP="004B0CF9">
            <w:pPr>
              <w:pStyle w:val="afffffff1"/>
              <w:spacing w:before="0" w:after="0"/>
              <w:ind w:left="-19"/>
              <w:rPr>
                <w:sz w:val="20"/>
              </w:rPr>
            </w:pPr>
          </w:p>
        </w:tc>
        <w:tc>
          <w:tcPr>
            <w:tcW w:w="2511" w:type="dxa"/>
            <w:vAlign w:val="center"/>
          </w:tcPr>
          <w:p w14:paraId="70897B17" w14:textId="77777777" w:rsidR="004B0CF9" w:rsidRPr="001A4D3C" w:rsidRDefault="004B0CF9" w:rsidP="004B0CF9">
            <w:pPr>
              <w:pStyle w:val="afffffff1"/>
              <w:spacing w:before="0" w:after="0"/>
              <w:ind w:left="-19"/>
              <w:rPr>
                <w:sz w:val="20"/>
              </w:rPr>
            </w:pPr>
            <w:r w:rsidRPr="001A4D3C">
              <w:rPr>
                <w:sz w:val="20"/>
              </w:rPr>
              <w:t>№ 2 ул. Бахтина, БМК-1</w:t>
            </w:r>
          </w:p>
        </w:tc>
        <w:tc>
          <w:tcPr>
            <w:tcW w:w="1637" w:type="dxa"/>
            <w:vAlign w:val="center"/>
          </w:tcPr>
          <w:p w14:paraId="65442813"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02C25186"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73BE3561"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290C6E7F" w14:textId="77777777" w:rsidTr="004B0CF9">
        <w:trPr>
          <w:cantSplit/>
          <w:trHeight w:val="340"/>
        </w:trPr>
        <w:tc>
          <w:tcPr>
            <w:tcW w:w="3178" w:type="dxa"/>
            <w:vMerge/>
            <w:vAlign w:val="center"/>
          </w:tcPr>
          <w:p w14:paraId="5F1625F4" w14:textId="77777777" w:rsidR="004B0CF9" w:rsidRPr="001A4D3C" w:rsidRDefault="004B0CF9" w:rsidP="004B0CF9">
            <w:pPr>
              <w:pStyle w:val="afffffff1"/>
              <w:spacing w:before="0" w:after="0"/>
              <w:ind w:left="-19"/>
              <w:rPr>
                <w:sz w:val="20"/>
              </w:rPr>
            </w:pPr>
          </w:p>
        </w:tc>
        <w:tc>
          <w:tcPr>
            <w:tcW w:w="2511" w:type="dxa"/>
            <w:vAlign w:val="center"/>
          </w:tcPr>
          <w:p w14:paraId="6FBAEE49" w14:textId="77777777" w:rsidR="004B0CF9" w:rsidRPr="001A4D3C" w:rsidRDefault="004B0CF9" w:rsidP="004B0CF9">
            <w:pPr>
              <w:pStyle w:val="afffffff1"/>
              <w:spacing w:before="0" w:after="0"/>
              <w:ind w:left="-19"/>
              <w:rPr>
                <w:sz w:val="20"/>
              </w:rPr>
            </w:pPr>
            <w:r w:rsidRPr="001A4D3C">
              <w:rPr>
                <w:sz w:val="20"/>
              </w:rPr>
              <w:t>№ 3 ул. Заводская, БМК-2</w:t>
            </w:r>
          </w:p>
        </w:tc>
        <w:tc>
          <w:tcPr>
            <w:tcW w:w="1637" w:type="dxa"/>
            <w:vAlign w:val="center"/>
          </w:tcPr>
          <w:p w14:paraId="71544EE4"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4A638214"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66821FD7"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1F69E88D" w14:textId="77777777" w:rsidTr="004B0CF9">
        <w:trPr>
          <w:cantSplit/>
          <w:trHeight w:val="340"/>
        </w:trPr>
        <w:tc>
          <w:tcPr>
            <w:tcW w:w="3178" w:type="dxa"/>
            <w:vMerge/>
            <w:vAlign w:val="center"/>
          </w:tcPr>
          <w:p w14:paraId="5CF7CD7C" w14:textId="77777777" w:rsidR="004B0CF9" w:rsidRPr="001A4D3C" w:rsidRDefault="004B0CF9" w:rsidP="004B0CF9">
            <w:pPr>
              <w:pStyle w:val="afffffff1"/>
              <w:spacing w:before="0" w:after="0"/>
              <w:ind w:left="-19"/>
              <w:rPr>
                <w:sz w:val="20"/>
              </w:rPr>
            </w:pPr>
          </w:p>
        </w:tc>
        <w:tc>
          <w:tcPr>
            <w:tcW w:w="2511" w:type="dxa"/>
            <w:vAlign w:val="center"/>
          </w:tcPr>
          <w:p w14:paraId="2992F599" w14:textId="77777777" w:rsidR="004B0CF9" w:rsidRPr="001A4D3C" w:rsidRDefault="004B0CF9" w:rsidP="004B0CF9">
            <w:pPr>
              <w:pStyle w:val="afffffff1"/>
              <w:spacing w:before="0" w:after="0"/>
              <w:ind w:left="-19"/>
              <w:rPr>
                <w:sz w:val="20"/>
              </w:rPr>
            </w:pPr>
            <w:r w:rsidRPr="001A4D3C">
              <w:rPr>
                <w:sz w:val="20"/>
              </w:rPr>
              <w:t>№ 4 Карманово, ул. Заводская, 4, стр. 2</w:t>
            </w:r>
          </w:p>
        </w:tc>
        <w:tc>
          <w:tcPr>
            <w:tcW w:w="1637" w:type="dxa"/>
            <w:vAlign w:val="center"/>
          </w:tcPr>
          <w:p w14:paraId="05E4C979"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3511E719"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0ADB7025"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43C3E9F5" w14:textId="77777777" w:rsidTr="004B0CF9">
        <w:trPr>
          <w:cantSplit/>
          <w:trHeight w:val="340"/>
        </w:trPr>
        <w:tc>
          <w:tcPr>
            <w:tcW w:w="3178" w:type="dxa"/>
            <w:vMerge/>
            <w:vAlign w:val="center"/>
          </w:tcPr>
          <w:p w14:paraId="3D0B2A09" w14:textId="77777777" w:rsidR="004B0CF9" w:rsidRPr="001A4D3C" w:rsidRDefault="004B0CF9" w:rsidP="004B0CF9">
            <w:pPr>
              <w:pStyle w:val="afffffff1"/>
              <w:spacing w:before="0" w:after="0"/>
              <w:ind w:left="-19"/>
              <w:rPr>
                <w:sz w:val="20"/>
              </w:rPr>
            </w:pPr>
          </w:p>
        </w:tc>
        <w:tc>
          <w:tcPr>
            <w:tcW w:w="2511" w:type="dxa"/>
            <w:vAlign w:val="center"/>
          </w:tcPr>
          <w:p w14:paraId="705879AD" w14:textId="77777777" w:rsidR="004B0CF9" w:rsidRPr="001A4D3C" w:rsidRDefault="004B0CF9" w:rsidP="004B0CF9">
            <w:pPr>
              <w:pStyle w:val="afffffff1"/>
              <w:spacing w:before="0" w:after="0"/>
              <w:ind w:left="-19"/>
              <w:rPr>
                <w:sz w:val="20"/>
              </w:rPr>
            </w:pPr>
            <w:r w:rsidRPr="001A4D3C">
              <w:rPr>
                <w:sz w:val="20"/>
              </w:rPr>
              <w:t>№ 5 ул. Мира, БМК-3</w:t>
            </w:r>
          </w:p>
        </w:tc>
        <w:tc>
          <w:tcPr>
            <w:tcW w:w="1637" w:type="dxa"/>
            <w:vAlign w:val="center"/>
          </w:tcPr>
          <w:p w14:paraId="0D40DCF5"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0C696744"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42AB6163"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644E027E" w14:textId="77777777" w:rsidTr="004B0CF9">
        <w:trPr>
          <w:cantSplit/>
          <w:trHeight w:val="340"/>
        </w:trPr>
        <w:tc>
          <w:tcPr>
            <w:tcW w:w="3178" w:type="dxa"/>
            <w:vMerge/>
            <w:vAlign w:val="center"/>
          </w:tcPr>
          <w:p w14:paraId="4DF3316C" w14:textId="77777777" w:rsidR="004B0CF9" w:rsidRPr="001A4D3C" w:rsidRDefault="004B0CF9" w:rsidP="004B0CF9">
            <w:pPr>
              <w:pStyle w:val="afffffff1"/>
              <w:spacing w:before="0" w:after="0"/>
              <w:ind w:left="-19"/>
              <w:rPr>
                <w:sz w:val="20"/>
              </w:rPr>
            </w:pPr>
          </w:p>
        </w:tc>
        <w:tc>
          <w:tcPr>
            <w:tcW w:w="2511" w:type="dxa"/>
            <w:vAlign w:val="center"/>
          </w:tcPr>
          <w:p w14:paraId="05BBD8C6" w14:textId="77777777" w:rsidR="004B0CF9" w:rsidRPr="001A4D3C" w:rsidRDefault="004B0CF9" w:rsidP="004B0CF9">
            <w:pPr>
              <w:pStyle w:val="afffffff1"/>
              <w:spacing w:before="0" w:after="0"/>
              <w:ind w:left="-19"/>
              <w:rPr>
                <w:sz w:val="20"/>
              </w:rPr>
            </w:pPr>
            <w:r w:rsidRPr="001A4D3C">
              <w:rPr>
                <w:sz w:val="20"/>
              </w:rPr>
              <w:t>№ 6 БМК ул. Пушная, 2А</w:t>
            </w:r>
          </w:p>
        </w:tc>
        <w:tc>
          <w:tcPr>
            <w:tcW w:w="1637" w:type="dxa"/>
            <w:vAlign w:val="center"/>
          </w:tcPr>
          <w:p w14:paraId="1277E3EC"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1C6F8CDC"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7E7B8944"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7EC8E8C1" w14:textId="77777777" w:rsidTr="004B0CF9">
        <w:trPr>
          <w:cantSplit/>
          <w:trHeight w:val="340"/>
        </w:trPr>
        <w:tc>
          <w:tcPr>
            <w:tcW w:w="3178" w:type="dxa"/>
            <w:vMerge/>
            <w:vAlign w:val="center"/>
          </w:tcPr>
          <w:p w14:paraId="1FC2814E" w14:textId="77777777" w:rsidR="004B0CF9" w:rsidRPr="001A4D3C" w:rsidRDefault="004B0CF9" w:rsidP="004B0CF9">
            <w:pPr>
              <w:pStyle w:val="afffffff1"/>
              <w:spacing w:before="0" w:after="0"/>
              <w:ind w:left="-19"/>
              <w:rPr>
                <w:sz w:val="20"/>
              </w:rPr>
            </w:pPr>
          </w:p>
        </w:tc>
        <w:tc>
          <w:tcPr>
            <w:tcW w:w="2511" w:type="dxa"/>
            <w:vAlign w:val="center"/>
          </w:tcPr>
          <w:p w14:paraId="03E74589" w14:textId="77777777" w:rsidR="004B0CF9" w:rsidRPr="001A4D3C" w:rsidRDefault="004B0CF9" w:rsidP="004B0CF9">
            <w:pPr>
              <w:pStyle w:val="afffffff1"/>
              <w:spacing w:before="0" w:after="0"/>
              <w:ind w:left="-19"/>
              <w:rPr>
                <w:sz w:val="20"/>
              </w:rPr>
            </w:pPr>
            <w:r w:rsidRPr="001A4D3C">
              <w:rPr>
                <w:sz w:val="20"/>
              </w:rPr>
              <w:t>БМК-7</w:t>
            </w:r>
          </w:p>
        </w:tc>
        <w:tc>
          <w:tcPr>
            <w:tcW w:w="1637" w:type="dxa"/>
            <w:vAlign w:val="center"/>
          </w:tcPr>
          <w:p w14:paraId="5A635516"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2FC40F4D"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0F8BBC71"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54125F1B" w14:textId="77777777" w:rsidTr="004B0CF9">
        <w:trPr>
          <w:cantSplit/>
          <w:trHeight w:val="340"/>
        </w:trPr>
        <w:tc>
          <w:tcPr>
            <w:tcW w:w="3178" w:type="dxa"/>
            <w:vMerge/>
            <w:vAlign w:val="center"/>
          </w:tcPr>
          <w:p w14:paraId="7C962CAB" w14:textId="77777777" w:rsidR="004B0CF9" w:rsidRPr="001A4D3C" w:rsidRDefault="004B0CF9" w:rsidP="004B0CF9">
            <w:pPr>
              <w:pStyle w:val="afffffff1"/>
              <w:spacing w:before="0" w:after="0"/>
              <w:ind w:left="-19"/>
              <w:rPr>
                <w:sz w:val="20"/>
              </w:rPr>
            </w:pPr>
          </w:p>
        </w:tc>
        <w:tc>
          <w:tcPr>
            <w:tcW w:w="2511" w:type="dxa"/>
            <w:vAlign w:val="center"/>
          </w:tcPr>
          <w:p w14:paraId="283CA65E" w14:textId="77777777" w:rsidR="004B0CF9" w:rsidRPr="001A4D3C" w:rsidRDefault="004B0CF9" w:rsidP="004B0CF9">
            <w:pPr>
              <w:pStyle w:val="afffffff1"/>
              <w:spacing w:before="0" w:after="0"/>
              <w:ind w:left="-19"/>
              <w:rPr>
                <w:sz w:val="20"/>
              </w:rPr>
            </w:pPr>
            <w:r w:rsidRPr="001A4D3C">
              <w:rPr>
                <w:sz w:val="20"/>
              </w:rPr>
              <w:t>БМК-8</w:t>
            </w:r>
          </w:p>
        </w:tc>
        <w:tc>
          <w:tcPr>
            <w:tcW w:w="1637" w:type="dxa"/>
            <w:vAlign w:val="center"/>
          </w:tcPr>
          <w:p w14:paraId="39C71C92"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269FDE43"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5E1E8648"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34E6952E" w14:textId="77777777" w:rsidTr="004B0CF9">
        <w:trPr>
          <w:cantSplit/>
          <w:trHeight w:val="340"/>
        </w:trPr>
        <w:tc>
          <w:tcPr>
            <w:tcW w:w="3178" w:type="dxa"/>
            <w:vMerge/>
            <w:vAlign w:val="center"/>
          </w:tcPr>
          <w:p w14:paraId="5FD77EAD" w14:textId="77777777" w:rsidR="004B0CF9" w:rsidRPr="001A4D3C" w:rsidRDefault="004B0CF9" w:rsidP="004B0CF9">
            <w:pPr>
              <w:pStyle w:val="afffffff1"/>
              <w:spacing w:before="0" w:after="0"/>
              <w:ind w:left="-19"/>
              <w:rPr>
                <w:sz w:val="20"/>
              </w:rPr>
            </w:pPr>
          </w:p>
        </w:tc>
        <w:tc>
          <w:tcPr>
            <w:tcW w:w="2511" w:type="dxa"/>
            <w:vAlign w:val="center"/>
          </w:tcPr>
          <w:p w14:paraId="692393F4" w14:textId="77777777" w:rsidR="004B0CF9" w:rsidRPr="001A4D3C" w:rsidRDefault="004B0CF9" w:rsidP="004B0CF9">
            <w:pPr>
              <w:pStyle w:val="afffffff1"/>
              <w:spacing w:before="0" w:after="0"/>
              <w:ind w:left="-19"/>
              <w:rPr>
                <w:sz w:val="20"/>
              </w:rPr>
            </w:pPr>
            <w:r w:rsidRPr="001A4D3C">
              <w:rPr>
                <w:sz w:val="20"/>
              </w:rPr>
              <w:t>БМК-9</w:t>
            </w:r>
          </w:p>
        </w:tc>
        <w:tc>
          <w:tcPr>
            <w:tcW w:w="1637" w:type="dxa"/>
            <w:vAlign w:val="center"/>
          </w:tcPr>
          <w:p w14:paraId="14EFE111"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519A1274"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1EC2DEB5"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6DB7C89E" w14:textId="77777777" w:rsidTr="004B0CF9">
        <w:trPr>
          <w:cantSplit/>
          <w:trHeight w:val="340"/>
        </w:trPr>
        <w:tc>
          <w:tcPr>
            <w:tcW w:w="3178" w:type="dxa"/>
            <w:vMerge/>
            <w:vAlign w:val="center"/>
          </w:tcPr>
          <w:p w14:paraId="0CF5CDDF" w14:textId="77777777" w:rsidR="004B0CF9" w:rsidRPr="001A4D3C" w:rsidRDefault="004B0CF9" w:rsidP="004B0CF9">
            <w:pPr>
              <w:pStyle w:val="afffffff1"/>
              <w:spacing w:before="0" w:after="0"/>
              <w:ind w:left="-19"/>
              <w:rPr>
                <w:sz w:val="20"/>
              </w:rPr>
            </w:pPr>
          </w:p>
        </w:tc>
        <w:tc>
          <w:tcPr>
            <w:tcW w:w="2511" w:type="dxa"/>
            <w:vAlign w:val="center"/>
          </w:tcPr>
          <w:p w14:paraId="4CE7946A" w14:textId="77777777" w:rsidR="004B0CF9" w:rsidRPr="001A4D3C" w:rsidRDefault="004B0CF9" w:rsidP="004B0CF9">
            <w:pPr>
              <w:pStyle w:val="afffffff1"/>
              <w:spacing w:before="0" w:after="0"/>
              <w:ind w:left="-19"/>
              <w:rPr>
                <w:sz w:val="20"/>
              </w:rPr>
            </w:pPr>
            <w:r w:rsidRPr="001A4D3C">
              <w:rPr>
                <w:sz w:val="20"/>
              </w:rPr>
              <w:t>Котельная с. Карманово, ул. Набережная, 18</w:t>
            </w:r>
          </w:p>
        </w:tc>
        <w:tc>
          <w:tcPr>
            <w:tcW w:w="1637" w:type="dxa"/>
            <w:vAlign w:val="center"/>
          </w:tcPr>
          <w:p w14:paraId="6B358D62"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007DD181"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75DB00BA"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331CBD99" w14:textId="77777777" w:rsidTr="004B0CF9">
        <w:trPr>
          <w:cantSplit/>
          <w:trHeight w:val="340"/>
        </w:trPr>
        <w:tc>
          <w:tcPr>
            <w:tcW w:w="3178" w:type="dxa"/>
            <w:vMerge w:val="restart"/>
            <w:vAlign w:val="center"/>
          </w:tcPr>
          <w:p w14:paraId="3E98541A" w14:textId="77777777" w:rsidR="004B0CF9" w:rsidRPr="001A4D3C" w:rsidRDefault="004B0CF9" w:rsidP="004B0CF9">
            <w:pPr>
              <w:pStyle w:val="afffffff1"/>
              <w:spacing w:before="0" w:after="0"/>
              <w:ind w:left="-19"/>
              <w:rPr>
                <w:sz w:val="20"/>
              </w:rPr>
            </w:pPr>
            <w:bookmarkStart w:id="730" w:name="_Hlk204267349"/>
            <w:r w:rsidRPr="001A4D3C">
              <w:rPr>
                <w:sz w:val="20"/>
              </w:rPr>
              <w:t>МБУ «Управление ДКХ Гагаринского района»</w:t>
            </w:r>
            <w:bookmarkEnd w:id="730"/>
          </w:p>
        </w:tc>
        <w:tc>
          <w:tcPr>
            <w:tcW w:w="2511" w:type="dxa"/>
            <w:vAlign w:val="center"/>
          </w:tcPr>
          <w:p w14:paraId="74DF4947" w14:textId="77777777" w:rsidR="004B0CF9" w:rsidRPr="001A4D3C" w:rsidRDefault="004B0CF9" w:rsidP="004B0CF9">
            <w:pPr>
              <w:pStyle w:val="afffffff1"/>
              <w:spacing w:before="0" w:after="0"/>
              <w:ind w:left="-19"/>
              <w:rPr>
                <w:sz w:val="20"/>
              </w:rPr>
            </w:pPr>
            <w:r w:rsidRPr="001A4D3C">
              <w:rPr>
                <w:sz w:val="20"/>
              </w:rPr>
              <w:t>Котельная пр. Первомайский, 1</w:t>
            </w:r>
          </w:p>
        </w:tc>
        <w:tc>
          <w:tcPr>
            <w:tcW w:w="1637" w:type="dxa"/>
            <w:vAlign w:val="center"/>
          </w:tcPr>
          <w:p w14:paraId="350B0ED9"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04455D99"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742463FC"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14980DC6" w14:textId="77777777" w:rsidTr="004B0CF9">
        <w:trPr>
          <w:cantSplit/>
          <w:trHeight w:val="340"/>
        </w:trPr>
        <w:tc>
          <w:tcPr>
            <w:tcW w:w="3178" w:type="dxa"/>
            <w:vMerge/>
            <w:vAlign w:val="center"/>
          </w:tcPr>
          <w:p w14:paraId="70A26494" w14:textId="77777777" w:rsidR="004B0CF9" w:rsidRPr="001A4D3C" w:rsidRDefault="004B0CF9" w:rsidP="004B0CF9">
            <w:pPr>
              <w:pStyle w:val="afffffff1"/>
              <w:spacing w:before="0" w:after="0"/>
              <w:ind w:left="-19"/>
              <w:rPr>
                <w:sz w:val="20"/>
              </w:rPr>
            </w:pPr>
          </w:p>
        </w:tc>
        <w:tc>
          <w:tcPr>
            <w:tcW w:w="2511" w:type="dxa"/>
            <w:vAlign w:val="center"/>
          </w:tcPr>
          <w:p w14:paraId="20F98558" w14:textId="77777777" w:rsidR="004B0CF9" w:rsidRPr="001A4D3C" w:rsidRDefault="004B0CF9" w:rsidP="004B0CF9">
            <w:pPr>
              <w:pStyle w:val="afffffff1"/>
              <w:spacing w:before="0" w:after="0"/>
              <w:ind w:left="-19"/>
              <w:rPr>
                <w:sz w:val="20"/>
              </w:rPr>
            </w:pPr>
            <w:r w:rsidRPr="001A4D3C">
              <w:rPr>
                <w:sz w:val="20"/>
              </w:rPr>
              <w:t>Котельная ул. Комсомольская, 9</w:t>
            </w:r>
          </w:p>
        </w:tc>
        <w:tc>
          <w:tcPr>
            <w:tcW w:w="1637" w:type="dxa"/>
            <w:vAlign w:val="center"/>
          </w:tcPr>
          <w:p w14:paraId="1F7D32F3"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21184DAD"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3C689E92"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109EA6D6" w14:textId="77777777" w:rsidTr="004B0CF9">
        <w:trPr>
          <w:cantSplit/>
          <w:trHeight w:val="340"/>
        </w:trPr>
        <w:tc>
          <w:tcPr>
            <w:tcW w:w="3178" w:type="dxa"/>
            <w:vMerge/>
            <w:vAlign w:val="center"/>
          </w:tcPr>
          <w:p w14:paraId="28552A64" w14:textId="77777777" w:rsidR="004B0CF9" w:rsidRPr="001A4D3C" w:rsidRDefault="004B0CF9" w:rsidP="004B0CF9">
            <w:pPr>
              <w:pStyle w:val="afffffff1"/>
              <w:spacing w:before="0" w:after="0"/>
              <w:ind w:left="-19"/>
              <w:rPr>
                <w:sz w:val="20"/>
              </w:rPr>
            </w:pPr>
          </w:p>
        </w:tc>
        <w:tc>
          <w:tcPr>
            <w:tcW w:w="2511" w:type="dxa"/>
            <w:vAlign w:val="center"/>
          </w:tcPr>
          <w:p w14:paraId="6648006A" w14:textId="77777777" w:rsidR="004B0CF9" w:rsidRPr="001A4D3C" w:rsidRDefault="004B0CF9" w:rsidP="004B0CF9">
            <w:pPr>
              <w:pStyle w:val="afffffff1"/>
              <w:spacing w:before="0" w:after="0"/>
              <w:ind w:left="-19"/>
              <w:rPr>
                <w:sz w:val="20"/>
              </w:rPr>
            </w:pPr>
            <w:r w:rsidRPr="001A4D3C">
              <w:rPr>
                <w:sz w:val="20"/>
              </w:rPr>
              <w:t>Котельная г. Гагарин, ул. Советская д. 64а, ФОК «Восток»</w:t>
            </w:r>
          </w:p>
        </w:tc>
        <w:tc>
          <w:tcPr>
            <w:tcW w:w="1637" w:type="dxa"/>
            <w:vAlign w:val="center"/>
          </w:tcPr>
          <w:p w14:paraId="7344C449"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302B264C"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0268FC2B"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3DFB14CF" w14:textId="77777777" w:rsidTr="004B0CF9">
        <w:trPr>
          <w:cantSplit/>
          <w:trHeight w:val="340"/>
        </w:trPr>
        <w:tc>
          <w:tcPr>
            <w:tcW w:w="3178" w:type="dxa"/>
            <w:vMerge/>
            <w:vAlign w:val="center"/>
          </w:tcPr>
          <w:p w14:paraId="31730F7A" w14:textId="77777777" w:rsidR="004B0CF9" w:rsidRPr="001A4D3C" w:rsidRDefault="004B0CF9" w:rsidP="004B0CF9">
            <w:pPr>
              <w:pStyle w:val="afffffff1"/>
              <w:spacing w:before="0" w:after="0"/>
              <w:ind w:left="-19"/>
              <w:rPr>
                <w:sz w:val="20"/>
              </w:rPr>
            </w:pPr>
          </w:p>
        </w:tc>
        <w:tc>
          <w:tcPr>
            <w:tcW w:w="2511" w:type="dxa"/>
            <w:vAlign w:val="center"/>
          </w:tcPr>
          <w:p w14:paraId="26257A7D" w14:textId="77777777" w:rsidR="004B0CF9" w:rsidRPr="001A4D3C" w:rsidRDefault="004B0CF9" w:rsidP="004B0CF9">
            <w:pPr>
              <w:pStyle w:val="afffffff1"/>
              <w:spacing w:before="0" w:after="0"/>
              <w:ind w:left="-19"/>
              <w:rPr>
                <w:sz w:val="20"/>
              </w:rPr>
            </w:pPr>
            <w:r w:rsidRPr="001A4D3C">
              <w:rPr>
                <w:sz w:val="20"/>
              </w:rPr>
              <w:t>Котельная д. Акатово, Акатовская школа</w:t>
            </w:r>
          </w:p>
        </w:tc>
        <w:tc>
          <w:tcPr>
            <w:tcW w:w="1637" w:type="dxa"/>
            <w:vAlign w:val="center"/>
          </w:tcPr>
          <w:p w14:paraId="06D8C59C"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4521ADFD"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381CA538"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0A939D78" w14:textId="77777777" w:rsidTr="004B0CF9">
        <w:trPr>
          <w:cantSplit/>
          <w:trHeight w:val="340"/>
        </w:trPr>
        <w:tc>
          <w:tcPr>
            <w:tcW w:w="3178" w:type="dxa"/>
            <w:vMerge/>
            <w:vAlign w:val="center"/>
          </w:tcPr>
          <w:p w14:paraId="645A1D44" w14:textId="77777777" w:rsidR="004B0CF9" w:rsidRPr="001A4D3C" w:rsidRDefault="004B0CF9" w:rsidP="004B0CF9">
            <w:pPr>
              <w:pStyle w:val="afffffff1"/>
              <w:spacing w:before="0" w:after="0"/>
              <w:ind w:left="-19"/>
              <w:rPr>
                <w:sz w:val="20"/>
              </w:rPr>
            </w:pPr>
          </w:p>
        </w:tc>
        <w:tc>
          <w:tcPr>
            <w:tcW w:w="2511" w:type="dxa"/>
            <w:vAlign w:val="center"/>
          </w:tcPr>
          <w:p w14:paraId="7021B243" w14:textId="77777777" w:rsidR="004B0CF9" w:rsidRPr="001A4D3C" w:rsidRDefault="004B0CF9" w:rsidP="004B0CF9">
            <w:pPr>
              <w:pStyle w:val="afffffff1"/>
              <w:spacing w:before="0" w:after="0"/>
              <w:ind w:left="-19"/>
              <w:rPr>
                <w:sz w:val="20"/>
              </w:rPr>
            </w:pPr>
            <w:r w:rsidRPr="001A4D3C">
              <w:rPr>
                <w:sz w:val="20"/>
              </w:rPr>
              <w:t>Котельная д. Никольское, Никольская школа</w:t>
            </w:r>
          </w:p>
        </w:tc>
        <w:tc>
          <w:tcPr>
            <w:tcW w:w="1637" w:type="dxa"/>
            <w:vAlign w:val="center"/>
          </w:tcPr>
          <w:p w14:paraId="57C09825"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12999B2F"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29E32873"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55C7204C" w14:textId="77777777" w:rsidTr="004B0CF9">
        <w:trPr>
          <w:cantSplit/>
          <w:trHeight w:val="340"/>
        </w:trPr>
        <w:tc>
          <w:tcPr>
            <w:tcW w:w="3178" w:type="dxa"/>
            <w:vMerge/>
            <w:vAlign w:val="center"/>
          </w:tcPr>
          <w:p w14:paraId="5C0CC854" w14:textId="77777777" w:rsidR="004B0CF9" w:rsidRPr="001A4D3C" w:rsidRDefault="004B0CF9" w:rsidP="004B0CF9">
            <w:pPr>
              <w:pStyle w:val="afffffff1"/>
              <w:spacing w:before="0" w:after="0"/>
              <w:ind w:left="-19"/>
              <w:rPr>
                <w:sz w:val="20"/>
              </w:rPr>
            </w:pPr>
          </w:p>
        </w:tc>
        <w:tc>
          <w:tcPr>
            <w:tcW w:w="2511" w:type="dxa"/>
            <w:vAlign w:val="center"/>
          </w:tcPr>
          <w:p w14:paraId="716E2025" w14:textId="77777777" w:rsidR="004B0CF9" w:rsidRPr="001A4D3C" w:rsidRDefault="004B0CF9" w:rsidP="004B0CF9">
            <w:pPr>
              <w:pStyle w:val="afffffff1"/>
              <w:spacing w:before="0" w:after="0"/>
              <w:ind w:left="-19"/>
              <w:rPr>
                <w:sz w:val="20"/>
              </w:rPr>
            </w:pPr>
            <w:r w:rsidRPr="001A4D3C">
              <w:rPr>
                <w:sz w:val="20"/>
              </w:rPr>
              <w:t>Котельная с. Пречистое, Пречистенская школа</w:t>
            </w:r>
          </w:p>
        </w:tc>
        <w:tc>
          <w:tcPr>
            <w:tcW w:w="1637" w:type="dxa"/>
            <w:vAlign w:val="center"/>
          </w:tcPr>
          <w:p w14:paraId="28D41F48"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6CC0E019"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3E622235"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7AB3FD92" w14:textId="77777777" w:rsidTr="004B0CF9">
        <w:trPr>
          <w:cantSplit/>
          <w:trHeight w:val="340"/>
        </w:trPr>
        <w:tc>
          <w:tcPr>
            <w:tcW w:w="3178" w:type="dxa"/>
            <w:vMerge/>
            <w:vAlign w:val="center"/>
          </w:tcPr>
          <w:p w14:paraId="532EE3AB" w14:textId="77777777" w:rsidR="004B0CF9" w:rsidRPr="001A4D3C" w:rsidRDefault="004B0CF9" w:rsidP="004B0CF9">
            <w:pPr>
              <w:pStyle w:val="afffffff1"/>
              <w:spacing w:before="0" w:after="0"/>
              <w:ind w:left="-19"/>
              <w:rPr>
                <w:sz w:val="20"/>
              </w:rPr>
            </w:pPr>
          </w:p>
        </w:tc>
        <w:tc>
          <w:tcPr>
            <w:tcW w:w="2511" w:type="dxa"/>
            <w:vAlign w:val="center"/>
          </w:tcPr>
          <w:p w14:paraId="48E0EBB7" w14:textId="77777777" w:rsidR="004B0CF9" w:rsidRPr="001A4D3C" w:rsidRDefault="004B0CF9" w:rsidP="004B0CF9">
            <w:pPr>
              <w:pStyle w:val="afffffff1"/>
              <w:spacing w:before="0" w:after="0"/>
              <w:ind w:left="-19"/>
              <w:rPr>
                <w:sz w:val="20"/>
              </w:rPr>
            </w:pPr>
            <w:r w:rsidRPr="001A4D3C">
              <w:rPr>
                <w:sz w:val="20"/>
              </w:rPr>
              <w:t>Котельная д. Родоманово, Родомановская школа</w:t>
            </w:r>
          </w:p>
        </w:tc>
        <w:tc>
          <w:tcPr>
            <w:tcW w:w="1637" w:type="dxa"/>
            <w:vAlign w:val="center"/>
          </w:tcPr>
          <w:p w14:paraId="77BFA817"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0EA067AE"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3AB63249"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4B55CF99" w14:textId="77777777" w:rsidTr="004B0CF9">
        <w:trPr>
          <w:cantSplit/>
          <w:trHeight w:val="340"/>
        </w:trPr>
        <w:tc>
          <w:tcPr>
            <w:tcW w:w="3178" w:type="dxa"/>
            <w:vMerge/>
            <w:vAlign w:val="center"/>
          </w:tcPr>
          <w:p w14:paraId="6613CF2F" w14:textId="77777777" w:rsidR="004B0CF9" w:rsidRPr="001A4D3C" w:rsidRDefault="004B0CF9" w:rsidP="004B0CF9">
            <w:pPr>
              <w:pStyle w:val="afffffff1"/>
              <w:spacing w:before="0" w:after="0"/>
              <w:ind w:left="-19"/>
              <w:rPr>
                <w:sz w:val="20"/>
              </w:rPr>
            </w:pPr>
          </w:p>
        </w:tc>
        <w:tc>
          <w:tcPr>
            <w:tcW w:w="2511" w:type="dxa"/>
            <w:vAlign w:val="center"/>
          </w:tcPr>
          <w:p w14:paraId="210035BD" w14:textId="77777777" w:rsidR="004B0CF9" w:rsidRPr="001A4D3C" w:rsidRDefault="004B0CF9" w:rsidP="004B0CF9">
            <w:pPr>
              <w:pStyle w:val="afffffff1"/>
              <w:spacing w:before="0" w:after="0"/>
              <w:ind w:left="-19"/>
              <w:rPr>
                <w:sz w:val="20"/>
              </w:rPr>
            </w:pPr>
            <w:r w:rsidRPr="001A4D3C">
              <w:rPr>
                <w:sz w:val="20"/>
              </w:rPr>
              <w:t>Котельная д. Токарево, Токаревская школа</w:t>
            </w:r>
          </w:p>
        </w:tc>
        <w:tc>
          <w:tcPr>
            <w:tcW w:w="1637" w:type="dxa"/>
            <w:vAlign w:val="center"/>
          </w:tcPr>
          <w:p w14:paraId="201A4A36"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2B9DB616"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5C5F33DF"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67249841" w14:textId="77777777" w:rsidTr="004B0CF9">
        <w:trPr>
          <w:cantSplit/>
          <w:trHeight w:val="340"/>
        </w:trPr>
        <w:tc>
          <w:tcPr>
            <w:tcW w:w="3178" w:type="dxa"/>
            <w:vMerge/>
            <w:vAlign w:val="center"/>
          </w:tcPr>
          <w:p w14:paraId="3609F567" w14:textId="77777777" w:rsidR="004B0CF9" w:rsidRPr="001A4D3C" w:rsidRDefault="004B0CF9" w:rsidP="004B0CF9">
            <w:pPr>
              <w:pStyle w:val="afffffff1"/>
              <w:spacing w:before="0" w:after="0"/>
              <w:ind w:left="-19"/>
              <w:rPr>
                <w:sz w:val="20"/>
              </w:rPr>
            </w:pPr>
          </w:p>
        </w:tc>
        <w:tc>
          <w:tcPr>
            <w:tcW w:w="2511" w:type="dxa"/>
            <w:vAlign w:val="center"/>
          </w:tcPr>
          <w:p w14:paraId="37183B92" w14:textId="77777777" w:rsidR="004B0CF9" w:rsidRPr="001A4D3C" w:rsidRDefault="004B0CF9" w:rsidP="004B0CF9">
            <w:pPr>
              <w:pStyle w:val="afffffff1"/>
              <w:spacing w:before="0" w:after="0"/>
              <w:ind w:left="-19"/>
              <w:rPr>
                <w:sz w:val="20"/>
              </w:rPr>
            </w:pPr>
            <w:r w:rsidRPr="001A4D3C">
              <w:rPr>
                <w:sz w:val="20"/>
              </w:rPr>
              <w:t>Котельная д. Клушино, Клушинский СДК</w:t>
            </w:r>
          </w:p>
        </w:tc>
        <w:tc>
          <w:tcPr>
            <w:tcW w:w="1637" w:type="dxa"/>
            <w:vAlign w:val="center"/>
          </w:tcPr>
          <w:p w14:paraId="37B230FF"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4A0E8220"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29A2D726"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04673D24" w14:textId="77777777" w:rsidTr="004B0CF9">
        <w:trPr>
          <w:cantSplit/>
          <w:trHeight w:val="340"/>
        </w:trPr>
        <w:tc>
          <w:tcPr>
            <w:tcW w:w="3178" w:type="dxa"/>
            <w:vMerge/>
            <w:vAlign w:val="center"/>
          </w:tcPr>
          <w:p w14:paraId="01F1F273" w14:textId="77777777" w:rsidR="004B0CF9" w:rsidRPr="001A4D3C" w:rsidRDefault="004B0CF9" w:rsidP="004B0CF9">
            <w:pPr>
              <w:pStyle w:val="afffffff1"/>
              <w:spacing w:before="0" w:after="0"/>
              <w:ind w:left="-19"/>
              <w:rPr>
                <w:sz w:val="20"/>
              </w:rPr>
            </w:pPr>
          </w:p>
        </w:tc>
        <w:tc>
          <w:tcPr>
            <w:tcW w:w="2511" w:type="dxa"/>
            <w:vAlign w:val="center"/>
          </w:tcPr>
          <w:p w14:paraId="39EECA6B" w14:textId="77777777" w:rsidR="004B0CF9" w:rsidRPr="001A4D3C" w:rsidRDefault="004B0CF9" w:rsidP="004B0CF9">
            <w:pPr>
              <w:pStyle w:val="afffffff1"/>
              <w:spacing w:before="0" w:after="0"/>
              <w:ind w:left="-19"/>
              <w:rPr>
                <w:sz w:val="20"/>
              </w:rPr>
            </w:pPr>
            <w:r w:rsidRPr="001A4D3C">
              <w:rPr>
                <w:sz w:val="20"/>
              </w:rPr>
              <w:t>Котельная д. Поличня, ул. Новая</w:t>
            </w:r>
          </w:p>
        </w:tc>
        <w:tc>
          <w:tcPr>
            <w:tcW w:w="1637" w:type="dxa"/>
            <w:vAlign w:val="center"/>
          </w:tcPr>
          <w:p w14:paraId="18D83DE6" w14:textId="77777777" w:rsidR="004B0CF9" w:rsidRPr="001A4D3C" w:rsidRDefault="004B0CF9" w:rsidP="004B0CF9">
            <w:pPr>
              <w:pStyle w:val="afffffff1"/>
              <w:spacing w:before="0" w:after="0"/>
              <w:ind w:left="18"/>
              <w:rPr>
                <w:sz w:val="20"/>
              </w:rPr>
            </w:pPr>
            <w:r w:rsidRPr="001A4D3C">
              <w:rPr>
                <w:sz w:val="20"/>
              </w:rPr>
              <w:t>Котельная, тепловые сети</w:t>
            </w:r>
          </w:p>
        </w:tc>
        <w:tc>
          <w:tcPr>
            <w:tcW w:w="1584" w:type="dxa"/>
            <w:vAlign w:val="center"/>
          </w:tcPr>
          <w:p w14:paraId="3ACB4E90" w14:textId="77777777" w:rsidR="004B0CF9" w:rsidRPr="001A4D3C" w:rsidRDefault="004B0CF9" w:rsidP="004B0CF9">
            <w:pPr>
              <w:pStyle w:val="afffffff1"/>
              <w:spacing w:before="0" w:after="0"/>
              <w:ind w:left="-19"/>
              <w:rPr>
                <w:sz w:val="20"/>
              </w:rPr>
            </w:pPr>
            <w:r w:rsidRPr="001A4D3C">
              <w:rPr>
                <w:sz w:val="20"/>
              </w:rPr>
              <w:t>отсутствует</w:t>
            </w:r>
          </w:p>
        </w:tc>
        <w:tc>
          <w:tcPr>
            <w:tcW w:w="0" w:type="auto"/>
            <w:vAlign w:val="center"/>
          </w:tcPr>
          <w:p w14:paraId="2491B205" w14:textId="77777777" w:rsidR="004B0CF9" w:rsidRPr="001A4D3C" w:rsidRDefault="004B0CF9" w:rsidP="004B0CF9">
            <w:pPr>
              <w:pStyle w:val="afffffff1"/>
              <w:spacing w:before="0" w:after="0"/>
              <w:ind w:left="-19"/>
              <w:rPr>
                <w:sz w:val="20"/>
              </w:rPr>
            </w:pPr>
            <w:r w:rsidRPr="001A4D3C">
              <w:rPr>
                <w:sz w:val="20"/>
              </w:rPr>
              <w:t>Пункт 11</w:t>
            </w:r>
          </w:p>
        </w:tc>
      </w:tr>
      <w:tr w:rsidR="004B0CF9" w:rsidRPr="001A4D3C" w14:paraId="331BD637" w14:textId="77777777" w:rsidTr="004B0CF9">
        <w:trPr>
          <w:cantSplit/>
          <w:trHeight w:val="340"/>
        </w:trPr>
        <w:tc>
          <w:tcPr>
            <w:tcW w:w="3178" w:type="dxa"/>
            <w:vAlign w:val="center"/>
          </w:tcPr>
          <w:p w14:paraId="07A140F5" w14:textId="77777777" w:rsidR="004B0CF9" w:rsidRPr="00D846BA" w:rsidRDefault="004B0CF9" w:rsidP="004B0CF9">
            <w:pPr>
              <w:pStyle w:val="afffffff1"/>
              <w:spacing w:before="0" w:after="0"/>
              <w:ind w:left="-19"/>
              <w:rPr>
                <w:sz w:val="20"/>
              </w:rPr>
            </w:pPr>
            <w:r w:rsidRPr="00D846BA">
              <w:rPr>
                <w:sz w:val="20"/>
              </w:rPr>
              <w:t>СХПК колхоз-племзавод «Радищево»</w:t>
            </w:r>
          </w:p>
        </w:tc>
        <w:tc>
          <w:tcPr>
            <w:tcW w:w="2511" w:type="dxa"/>
            <w:vAlign w:val="center"/>
          </w:tcPr>
          <w:p w14:paraId="5045B74B" w14:textId="5C3581CF" w:rsidR="004B0CF9" w:rsidRPr="00D846BA" w:rsidRDefault="004B0CF9" w:rsidP="004B0CF9">
            <w:pPr>
              <w:pStyle w:val="afffffff1"/>
              <w:spacing w:before="0" w:after="0"/>
              <w:ind w:left="-19"/>
              <w:rPr>
                <w:sz w:val="20"/>
              </w:rPr>
            </w:pPr>
            <w:r w:rsidRPr="00D846BA">
              <w:rPr>
                <w:sz w:val="20"/>
              </w:rPr>
              <w:t>Котельная, д. Никольское, УКТЛ-0,6</w:t>
            </w:r>
          </w:p>
        </w:tc>
        <w:tc>
          <w:tcPr>
            <w:tcW w:w="1637" w:type="dxa"/>
            <w:vAlign w:val="center"/>
          </w:tcPr>
          <w:p w14:paraId="1D958C3E" w14:textId="77777777" w:rsidR="004B0CF9" w:rsidRPr="00D846BA" w:rsidRDefault="004B0CF9" w:rsidP="004B0CF9">
            <w:pPr>
              <w:pStyle w:val="afffffff1"/>
              <w:spacing w:before="0" w:after="0"/>
              <w:ind w:left="18"/>
              <w:rPr>
                <w:sz w:val="20"/>
              </w:rPr>
            </w:pPr>
            <w:r w:rsidRPr="00D846BA">
              <w:rPr>
                <w:sz w:val="20"/>
              </w:rPr>
              <w:t>Котельная, тепловые сети</w:t>
            </w:r>
          </w:p>
        </w:tc>
        <w:tc>
          <w:tcPr>
            <w:tcW w:w="1584" w:type="dxa"/>
            <w:vAlign w:val="center"/>
          </w:tcPr>
          <w:p w14:paraId="0D31F1C1" w14:textId="77777777" w:rsidR="004B0CF9" w:rsidRPr="00D846BA" w:rsidRDefault="004B0CF9" w:rsidP="004B0CF9">
            <w:pPr>
              <w:pStyle w:val="afffffff1"/>
              <w:spacing w:before="0" w:after="0"/>
              <w:ind w:left="-19"/>
              <w:rPr>
                <w:sz w:val="20"/>
              </w:rPr>
            </w:pPr>
            <w:r w:rsidRPr="00D846BA">
              <w:rPr>
                <w:sz w:val="20"/>
              </w:rPr>
              <w:t>отсутствует</w:t>
            </w:r>
          </w:p>
        </w:tc>
        <w:tc>
          <w:tcPr>
            <w:tcW w:w="0" w:type="auto"/>
            <w:vAlign w:val="center"/>
          </w:tcPr>
          <w:p w14:paraId="50143AAD" w14:textId="77777777" w:rsidR="004B0CF9" w:rsidRPr="00D846BA" w:rsidRDefault="004B0CF9" w:rsidP="004B0CF9">
            <w:pPr>
              <w:pStyle w:val="afffffff1"/>
              <w:spacing w:before="0" w:after="0"/>
              <w:ind w:left="-19"/>
              <w:rPr>
                <w:sz w:val="20"/>
              </w:rPr>
            </w:pPr>
            <w:r w:rsidRPr="00D846BA">
              <w:rPr>
                <w:sz w:val="20"/>
              </w:rPr>
              <w:t>Пункт 11</w:t>
            </w:r>
          </w:p>
        </w:tc>
      </w:tr>
    </w:tbl>
    <w:bookmarkEnd w:id="728"/>
    <w:p w14:paraId="430CA213" w14:textId="0478B19A" w:rsidR="005A76E8" w:rsidRDefault="005A76E8" w:rsidP="00470BBD">
      <w:pPr>
        <w:pStyle w:val="afffffff"/>
        <w:rPr>
          <w:rStyle w:val="ed"/>
        </w:rPr>
      </w:pPr>
      <w:r w:rsidRPr="00430B7D">
        <w:t xml:space="preserve">* - </w:t>
      </w:r>
      <w:r>
        <w:t>п</w:t>
      </w:r>
      <w:r w:rsidRPr="00430B7D">
        <w:t xml:space="preserve">ункт 11 Критериев и порядка определения единой теплоснабжающей организации, утвержденных </w:t>
      </w:r>
      <w:r w:rsidRPr="00430B7D">
        <w:rPr>
          <w:rStyle w:val="ed"/>
        </w:rPr>
        <w:t>Постановлением Правительства РФ от 08.08.2012 N 808 (ред. от 25.11.2021) «Об организации теплоснабжения в Российской Федерации и о внесении изменений в некоторые акты Правительства Российской Федерации» (в ред. Постановления Правительства РФ от 22.05.2019 N 637)</w:t>
      </w:r>
    </w:p>
    <w:p w14:paraId="4DD9C0FA" w14:textId="4271E2F9" w:rsidR="005F699F" w:rsidRPr="002C4067" w:rsidRDefault="00CC521F" w:rsidP="00430B7D">
      <w:pPr>
        <w:pStyle w:val="a1"/>
        <w:rPr>
          <w:rStyle w:val="ed"/>
        </w:rPr>
      </w:pPr>
      <w:bookmarkStart w:id="731" w:name="_Toc162259324"/>
      <w:bookmarkStart w:id="732" w:name="_Toc165985210"/>
      <w:bookmarkStart w:id="733" w:name="_Toc205122366"/>
      <w:bookmarkEnd w:id="729"/>
      <w:r w:rsidRPr="002C4067">
        <w:rPr>
          <w:rStyle w:val="ed"/>
        </w:rPr>
        <w:t>О</w:t>
      </w:r>
      <w:r w:rsidR="00CE6763" w:rsidRPr="002C4067">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731"/>
      <w:bookmarkEnd w:id="732"/>
      <w:bookmarkEnd w:id="733"/>
    </w:p>
    <w:p w14:paraId="35CD1B9A" w14:textId="77777777" w:rsidR="00302B66" w:rsidRPr="002C4067" w:rsidRDefault="00302B66" w:rsidP="00393334">
      <w:pPr>
        <w:pStyle w:val="aff2"/>
      </w:pPr>
      <w:r w:rsidRPr="002C4067">
        <w:t xml:space="preserve">Основные понятия и нормативно-правовая база. </w:t>
      </w:r>
    </w:p>
    <w:p w14:paraId="18A8A230" w14:textId="6176CD93" w:rsidR="00302B66" w:rsidRPr="002C4067" w:rsidRDefault="00302B66" w:rsidP="00393334">
      <w:pPr>
        <w:pStyle w:val="aff2"/>
      </w:pPr>
      <w:r w:rsidRPr="002C4067">
        <w:rPr>
          <w:i/>
        </w:rPr>
        <w:t>Зона деятельности единой теплоснабжающей организации</w:t>
      </w:r>
      <w:r w:rsidRPr="002C4067">
        <w:t xml:space="preserve"> - одна или несколько систем теплоснабжения</w:t>
      </w:r>
      <w:r w:rsidR="00E40247" w:rsidRPr="002C4067">
        <w:t xml:space="preserve"> н</w:t>
      </w:r>
      <w:r w:rsidR="00854F2E" w:rsidRPr="002C4067">
        <w:t xml:space="preserve">а территории </w:t>
      </w:r>
      <w:r w:rsidR="00D551EC" w:rsidRPr="00D551EC">
        <w:t>поселения, муниципального округа, городского округа, города федерального значения</w:t>
      </w:r>
      <w:r w:rsidRPr="002C4067">
        <w:t>, в границах которых единая теплоснабжающая организация обязана обслуживать любых обратившихся к ней потребителей тепло</w:t>
      </w:r>
      <w:r w:rsidR="00A12BBB" w:rsidRPr="002C4067">
        <w:t>вой энергии.</w:t>
      </w:r>
    </w:p>
    <w:p w14:paraId="1862CA9B" w14:textId="77777777" w:rsidR="00302B66" w:rsidRPr="002C4067" w:rsidRDefault="00302B66" w:rsidP="00393334">
      <w:pPr>
        <w:pStyle w:val="aff2"/>
      </w:pPr>
      <w:r w:rsidRPr="002C4067">
        <w:rPr>
          <w:i/>
        </w:rPr>
        <w:t>Система теплоснабжения</w:t>
      </w:r>
      <w:r w:rsidRPr="002C4067">
        <w:t xml:space="preserve"> - совокупность источников тепловой энергии и теплопотребляющих установок, технологичес</w:t>
      </w:r>
      <w:r w:rsidR="00A12BBB" w:rsidRPr="002C4067">
        <w:t>ки соединенных тепловыми сетями.</w:t>
      </w:r>
    </w:p>
    <w:p w14:paraId="21035482" w14:textId="77777777" w:rsidR="00302B66" w:rsidRPr="002C4067" w:rsidRDefault="00302B66" w:rsidP="00393334">
      <w:pPr>
        <w:pStyle w:val="aff2"/>
      </w:pPr>
      <w:r w:rsidRPr="002C4067">
        <w:rPr>
          <w:i/>
        </w:rPr>
        <w:t>Тепловая сеть</w:t>
      </w:r>
      <w:r w:rsidRPr="002C4067">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2C4067">
        <w:t xml:space="preserve"> до теплопотребляющих установок.</w:t>
      </w:r>
      <w:r w:rsidRPr="002C4067">
        <w:t xml:space="preserve"> </w:t>
      </w:r>
    </w:p>
    <w:p w14:paraId="17CDBB8C" w14:textId="77777777" w:rsidR="00302B66" w:rsidRPr="002C4067" w:rsidRDefault="00302B66" w:rsidP="00393334">
      <w:pPr>
        <w:pStyle w:val="aff2"/>
      </w:pPr>
      <w:r w:rsidRPr="002C4067">
        <w:rPr>
          <w:i/>
        </w:rPr>
        <w:t>Источник тепловой энергии</w:t>
      </w:r>
      <w:r w:rsidRPr="002C4067">
        <w:t xml:space="preserve"> - устройство, предназначенное дл</w:t>
      </w:r>
      <w:r w:rsidR="00A12BBB" w:rsidRPr="002C4067">
        <w:t>я производства тепловой энергии.</w:t>
      </w:r>
      <w:r w:rsidRPr="002C4067">
        <w:t xml:space="preserve"> </w:t>
      </w:r>
    </w:p>
    <w:p w14:paraId="4AA0A5CD" w14:textId="04F5D765" w:rsidR="00302B66" w:rsidRPr="002C4067" w:rsidRDefault="00302B66" w:rsidP="00393334">
      <w:pPr>
        <w:pStyle w:val="aff2"/>
      </w:pPr>
      <w:r w:rsidRPr="002C4067">
        <w:rPr>
          <w:i/>
        </w:rPr>
        <w:t>Зона действия системы теплоснабжения</w:t>
      </w:r>
      <w:r w:rsidRPr="002C4067">
        <w:t xml:space="preserve"> - территория </w:t>
      </w:r>
      <w:r w:rsidR="00D551EC" w:rsidRPr="00D551EC">
        <w:t>поселения, муниципального округа, городского округа, города федерального значения</w:t>
      </w:r>
      <w:r w:rsidRPr="002C4067">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10058F4E" w14:textId="16218763" w:rsidR="00302B66" w:rsidRPr="002C4067" w:rsidRDefault="00302B66" w:rsidP="00393334">
      <w:pPr>
        <w:pStyle w:val="aff2"/>
      </w:pPr>
      <w:r w:rsidRPr="002C4067">
        <w:t xml:space="preserve">В соответствии с пунктом 28 статьи 2 Федерального закона </w:t>
      </w:r>
      <w:r w:rsidR="00DE55A1" w:rsidRPr="002C4067">
        <w:t>от 27.07.2010 № 190-ФЗ «О теплоснабжении»</w:t>
      </w:r>
      <w:r w:rsidRPr="002C4067">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w:t>
      </w:r>
      <w:r w:rsidRPr="002C4067">
        <w:lastRenderedPageBreak/>
        <w:t>реализацию государственной политики в сфере теплоснабжения) или органом местного самоуправления</w:t>
      </w:r>
      <w:r w:rsidR="007C7CCC">
        <w:t>,</w:t>
      </w:r>
      <w:r w:rsidRPr="002C4067">
        <w:t xml:space="preserve">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4057510B" w14:textId="1F539F75" w:rsidR="00302B66" w:rsidRPr="002C4067" w:rsidRDefault="00302B66" w:rsidP="00393334">
      <w:pPr>
        <w:pStyle w:val="aff2"/>
      </w:pPr>
      <w:r w:rsidRPr="002C4067">
        <w:t xml:space="preserve">В соответствии пунктом 1 статьи 6 Федерального закона </w:t>
      </w:r>
      <w:r w:rsidR="00DE55A1" w:rsidRPr="002C4067">
        <w:t>от 27.07.2010 № 190-ФЗ «О теплоснабжении»</w:t>
      </w:r>
      <w:r w:rsidRPr="002C4067">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70CCE531" w14:textId="77777777" w:rsidR="00302B66" w:rsidRPr="002C4067" w:rsidRDefault="00302B66" w:rsidP="00393334">
      <w:pPr>
        <w:pStyle w:val="aff2"/>
      </w:pPr>
      <w:r w:rsidRPr="002C4067">
        <w:t xml:space="preserve">Порядок и критерии определения единой теплоснабжающей организации. </w:t>
      </w:r>
    </w:p>
    <w:p w14:paraId="7F816C9A" w14:textId="77777777" w:rsidR="00302B66" w:rsidRPr="002C4067" w:rsidRDefault="00302B66" w:rsidP="00393334">
      <w:pPr>
        <w:pStyle w:val="aff2"/>
      </w:pPr>
      <w:r w:rsidRPr="002C4067">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2C4067">
        <w:t>0</w:t>
      </w:r>
      <w:r w:rsidRPr="002C4067">
        <w:t>8</w:t>
      </w:r>
      <w:r w:rsidR="00DE55A1" w:rsidRPr="002C4067">
        <w:t>.08.</w:t>
      </w:r>
      <w:r w:rsidRPr="002C4067">
        <w:t xml:space="preserve">2012 </w:t>
      </w:r>
      <w:r w:rsidR="00C01582" w:rsidRPr="002C4067">
        <w:t>№</w:t>
      </w:r>
      <w:r w:rsidR="00DE55A1" w:rsidRPr="002C4067">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2C4067">
        <w:t xml:space="preserve">. </w:t>
      </w:r>
    </w:p>
    <w:p w14:paraId="23304E0D" w14:textId="01F91F72" w:rsidR="00302B66" w:rsidRPr="002C4067" w:rsidRDefault="00302B66" w:rsidP="00393334">
      <w:pPr>
        <w:pStyle w:val="aff2"/>
      </w:pPr>
      <w:r w:rsidRPr="002C4067">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D551EC">
        <w:t>муниципального округа</w:t>
      </w:r>
      <w:r w:rsidRPr="002C4067">
        <w:t xml:space="preserve">. </w:t>
      </w:r>
    </w:p>
    <w:p w14:paraId="0F2F172D" w14:textId="221413AB" w:rsidR="00302B66" w:rsidRPr="002C4067" w:rsidRDefault="00302B66" w:rsidP="00393334">
      <w:pPr>
        <w:pStyle w:val="aff2"/>
      </w:pPr>
      <w:r w:rsidRPr="002C4067">
        <w:t xml:space="preserve">В случае если на территории </w:t>
      </w:r>
      <w:r w:rsidR="00D551EC">
        <w:t>округа</w:t>
      </w:r>
      <w:r w:rsidRPr="002C4067">
        <w:t xml:space="preserve"> существуют несколько систем теплоснабжения, уполномоченные органы вправе: </w:t>
      </w:r>
    </w:p>
    <w:p w14:paraId="1C98D3A5" w14:textId="2E0E2317" w:rsidR="00302B66" w:rsidRPr="002C4067" w:rsidRDefault="00302B66" w:rsidP="0060330C">
      <w:pPr>
        <w:pStyle w:val="afffffff9"/>
        <w:numPr>
          <w:ilvl w:val="0"/>
          <w:numId w:val="56"/>
        </w:numPr>
      </w:pPr>
      <w:r w:rsidRPr="002C4067">
        <w:t xml:space="preserve">определить ЕТО в каждой из систем теплоснабжения, расположенных в границах </w:t>
      </w:r>
      <w:r w:rsidR="00D551EC">
        <w:t>муниципального округа</w:t>
      </w:r>
      <w:r w:rsidRPr="002C4067">
        <w:t xml:space="preserve">; </w:t>
      </w:r>
    </w:p>
    <w:p w14:paraId="2DFC208F" w14:textId="2230171E" w:rsidR="00302B66" w:rsidRPr="002C4067" w:rsidRDefault="00302B66" w:rsidP="0060330C">
      <w:pPr>
        <w:pStyle w:val="afffffff9"/>
        <w:numPr>
          <w:ilvl w:val="0"/>
          <w:numId w:val="56"/>
        </w:numPr>
      </w:pPr>
      <w:r w:rsidRPr="002C4067">
        <w:t xml:space="preserve">определить на несколько систем теплоснабжения одну ЕТО. </w:t>
      </w:r>
    </w:p>
    <w:p w14:paraId="3C79C998" w14:textId="3D319FEA" w:rsidR="00302B66" w:rsidRPr="002C4067" w:rsidRDefault="00302B66" w:rsidP="00393334">
      <w:pPr>
        <w:pStyle w:val="aff2"/>
      </w:pPr>
      <w:r w:rsidRPr="002C4067">
        <w:t xml:space="preserve">Для присвоения организации статуса ЕТО на территории </w:t>
      </w:r>
      <w:r w:rsidR="00D551EC">
        <w:t>муниципального округа</w:t>
      </w:r>
      <w:r w:rsidRPr="002C4067">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2C4067">
        <w:t>Правила организации теплоснабжения</w:t>
      </w:r>
      <w:r w:rsidRPr="002C4067">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2C4067">
        <w:t xml:space="preserve">д </w:t>
      </w:r>
      <w:r w:rsidRPr="002C4067">
        <w:t xml:space="preserve">подачей заявки, с отметкой налогового органа об ее принятии. </w:t>
      </w:r>
    </w:p>
    <w:p w14:paraId="2737962D" w14:textId="2E8C8E55" w:rsidR="00302B66" w:rsidRPr="002C4067" w:rsidRDefault="00302B66" w:rsidP="00393334">
      <w:pPr>
        <w:pStyle w:val="aff2"/>
      </w:pPr>
      <w:r w:rsidRPr="002C4067">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D551EC">
        <w:t>муниципального округа</w:t>
      </w:r>
      <w:r w:rsidRPr="002C4067">
        <w:t xml:space="preserve">. </w:t>
      </w:r>
    </w:p>
    <w:p w14:paraId="1A88FA8A" w14:textId="77777777" w:rsidR="00302B66" w:rsidRPr="002C4067" w:rsidRDefault="00302B66" w:rsidP="00393334">
      <w:pPr>
        <w:pStyle w:val="aff2"/>
      </w:pPr>
      <w:r w:rsidRPr="002C4067">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2C4067">
        <w:t>Правила организации теплоснабжения</w:t>
      </w:r>
      <w:r w:rsidRPr="002C4067">
        <w:t xml:space="preserve">: </w:t>
      </w:r>
    </w:p>
    <w:p w14:paraId="140050D5" w14:textId="77777777" w:rsidR="00302B66" w:rsidRPr="002C4067" w:rsidRDefault="00302B66" w:rsidP="00393334">
      <w:pPr>
        <w:pStyle w:val="aff2"/>
      </w:pPr>
      <w:r w:rsidRPr="002C4067">
        <w:t xml:space="preserve">Критериями определения ЕТО являются: </w:t>
      </w:r>
    </w:p>
    <w:p w14:paraId="6B29C6E8" w14:textId="77777777" w:rsidR="00302B66" w:rsidRPr="00AF2B7A" w:rsidRDefault="00302B66" w:rsidP="0060330C">
      <w:pPr>
        <w:pStyle w:val="afffffff9"/>
        <w:numPr>
          <w:ilvl w:val="0"/>
          <w:numId w:val="55"/>
        </w:numPr>
      </w:pPr>
      <w:r w:rsidRPr="00AF2B7A">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Pr="00AF2B7A">
        <w:lastRenderedPageBreak/>
        <w:t xml:space="preserve">наибольшей емкостью в границах зоны деятельности единой теплоснабжающей организации; </w:t>
      </w:r>
    </w:p>
    <w:p w14:paraId="3CC08FB8" w14:textId="77777777" w:rsidR="00302B66" w:rsidRPr="00AF2B7A" w:rsidRDefault="00302B66" w:rsidP="0060330C">
      <w:pPr>
        <w:pStyle w:val="afffffff9"/>
        <w:numPr>
          <w:ilvl w:val="0"/>
          <w:numId w:val="55"/>
        </w:numPr>
      </w:pPr>
      <w:r w:rsidRPr="00AF2B7A">
        <w:t xml:space="preserve">размер собственного капитала; </w:t>
      </w:r>
    </w:p>
    <w:p w14:paraId="42564CCD" w14:textId="77777777" w:rsidR="00302B66" w:rsidRPr="00AF2B7A" w:rsidRDefault="00302B66" w:rsidP="0060330C">
      <w:pPr>
        <w:pStyle w:val="afffffff9"/>
        <w:numPr>
          <w:ilvl w:val="0"/>
          <w:numId w:val="55"/>
        </w:numPr>
      </w:pPr>
      <w:r w:rsidRPr="00AF2B7A">
        <w:t xml:space="preserve">способность в лучшей мере обеспечить надежность теплоснабжения в соответствующей системе теплоснабжения. </w:t>
      </w:r>
    </w:p>
    <w:p w14:paraId="718AA3D4" w14:textId="77777777" w:rsidR="00302B66" w:rsidRPr="002C4067" w:rsidRDefault="00302B66" w:rsidP="00393334">
      <w:pPr>
        <w:pStyle w:val="aff2"/>
      </w:pPr>
      <w:r w:rsidRPr="002C4067">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6EBBDEEB" w14:textId="77777777" w:rsidR="00302B66" w:rsidRPr="002C4067" w:rsidRDefault="00302B66" w:rsidP="00393334">
      <w:pPr>
        <w:pStyle w:val="aff2"/>
      </w:pPr>
      <w:r w:rsidRPr="002C4067">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3863D495" w14:textId="4DDFDB8B" w:rsidR="00302B66" w:rsidRPr="002C4067" w:rsidRDefault="00302B66" w:rsidP="00393334">
      <w:pPr>
        <w:pStyle w:val="aff2"/>
      </w:pPr>
      <w:r w:rsidRPr="002C4067">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D551EC">
        <w:t>округа</w:t>
      </w:r>
      <w:r w:rsidRPr="002C4067">
        <w:t xml:space="preserve">. </w:t>
      </w:r>
    </w:p>
    <w:p w14:paraId="68DF31AB" w14:textId="77777777" w:rsidR="00302B66" w:rsidRPr="002C4067" w:rsidRDefault="00302B66" w:rsidP="00393334">
      <w:pPr>
        <w:pStyle w:val="aff2"/>
      </w:pPr>
      <w:r w:rsidRPr="002C4067">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55814948" w14:textId="0F22038E" w:rsidR="00302B66" w:rsidRPr="002C4067" w:rsidRDefault="00302B66" w:rsidP="00393334">
      <w:pPr>
        <w:pStyle w:val="aff2"/>
      </w:pPr>
      <w:r w:rsidRPr="002C4067">
        <w:t>Размер собственного капитала определяется по данным бухгалтерской отчетности, составленной на последнюю отчетную дату пере</w:t>
      </w:r>
      <w:r w:rsidR="00787B99" w:rsidRPr="002C4067">
        <w:t xml:space="preserve">д </w:t>
      </w:r>
      <w:r w:rsidRPr="002C4067">
        <w:t xml:space="preserve">подачей заявки на присвоение организации статуса ЕТО с отметкой налогового органа о ее принятии. </w:t>
      </w:r>
    </w:p>
    <w:p w14:paraId="5BE53907" w14:textId="77777777" w:rsidR="00302B66" w:rsidRPr="002C4067" w:rsidRDefault="00302B66" w:rsidP="00393334">
      <w:pPr>
        <w:pStyle w:val="aff2"/>
      </w:pPr>
      <w:r w:rsidRPr="002C4067">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03C9B4A3" w14:textId="77777777" w:rsidR="00302B66" w:rsidRPr="002C4067" w:rsidRDefault="00302B66" w:rsidP="00393334">
      <w:pPr>
        <w:pStyle w:val="aff2"/>
      </w:pPr>
      <w:r w:rsidRPr="002C4067">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6C2384B0" w14:textId="77777777" w:rsidR="00302B66" w:rsidRPr="002C4067" w:rsidRDefault="00302B66" w:rsidP="00393334">
      <w:pPr>
        <w:pStyle w:val="aff2"/>
      </w:pPr>
      <w:r w:rsidRPr="002C4067">
        <w:t xml:space="preserve">ЕТО при осуществлении своей деятельности обязана: </w:t>
      </w:r>
    </w:p>
    <w:p w14:paraId="29A64BF9" w14:textId="77777777" w:rsidR="00302B66" w:rsidRPr="00AF2B7A" w:rsidRDefault="00302B66" w:rsidP="0060330C">
      <w:pPr>
        <w:pStyle w:val="afffffff9"/>
        <w:numPr>
          <w:ilvl w:val="0"/>
          <w:numId w:val="57"/>
        </w:numPr>
      </w:pPr>
      <w:r w:rsidRPr="00AF2B7A">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BBD68FE" w14:textId="77777777" w:rsidR="00302B66" w:rsidRPr="00AF2B7A" w:rsidRDefault="00302B66" w:rsidP="0060330C">
      <w:pPr>
        <w:pStyle w:val="afffffff9"/>
        <w:numPr>
          <w:ilvl w:val="0"/>
          <w:numId w:val="57"/>
        </w:numPr>
      </w:pPr>
      <w:r w:rsidRPr="00AF2B7A">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C71DACC" w14:textId="77777777" w:rsidR="00302B66" w:rsidRPr="00AF2B7A" w:rsidRDefault="00302B66" w:rsidP="0060330C">
      <w:pPr>
        <w:pStyle w:val="afffffff9"/>
        <w:numPr>
          <w:ilvl w:val="0"/>
          <w:numId w:val="57"/>
        </w:numPr>
      </w:pPr>
      <w:r w:rsidRPr="00AF2B7A">
        <w:lastRenderedPageBreak/>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379C2904" w14:textId="77777777" w:rsidR="00302B66" w:rsidRPr="002C4067" w:rsidRDefault="00302B66" w:rsidP="00393334">
      <w:pPr>
        <w:pStyle w:val="aff2"/>
      </w:pPr>
      <w:r w:rsidRPr="002C4067">
        <w:t xml:space="preserve">Организация может утратить статус ЕТО в следующих случаях: </w:t>
      </w:r>
    </w:p>
    <w:p w14:paraId="7CDE500C" w14:textId="2E20E06B" w:rsidR="00302B66" w:rsidRPr="00AF2B7A" w:rsidRDefault="00302B66" w:rsidP="0060330C">
      <w:pPr>
        <w:pStyle w:val="afffffff9"/>
        <w:numPr>
          <w:ilvl w:val="0"/>
          <w:numId w:val="58"/>
        </w:numPr>
      </w:pPr>
      <w:r w:rsidRPr="00AF2B7A">
        <w:t>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AF2B7A">
        <w:t xml:space="preserve"> </w:t>
      </w:r>
      <w:r w:rsidRPr="00AF2B7A">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77B1D524" w14:textId="77777777" w:rsidR="00302B66" w:rsidRPr="00AF2B7A" w:rsidRDefault="00302B66" w:rsidP="0060330C">
      <w:pPr>
        <w:pStyle w:val="afffffff9"/>
        <w:numPr>
          <w:ilvl w:val="0"/>
          <w:numId w:val="58"/>
        </w:numPr>
      </w:pPr>
      <w:r w:rsidRPr="00AF2B7A">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7C4ABEC9" w14:textId="77777777" w:rsidR="00302B66" w:rsidRPr="00AF2B7A" w:rsidRDefault="00302B66" w:rsidP="0060330C">
      <w:pPr>
        <w:pStyle w:val="afffffff9"/>
        <w:numPr>
          <w:ilvl w:val="0"/>
          <w:numId w:val="58"/>
        </w:numPr>
      </w:pPr>
      <w:r w:rsidRPr="00AF2B7A">
        <w:t xml:space="preserve">принятие арбитражным судом решения о признании организации, имеющей статус ЕТО, банкротом; </w:t>
      </w:r>
    </w:p>
    <w:p w14:paraId="5A8616D6" w14:textId="3E4E2A22" w:rsidR="00302B66" w:rsidRPr="00AF2B7A" w:rsidRDefault="00302B66" w:rsidP="0060330C">
      <w:pPr>
        <w:pStyle w:val="afffffff9"/>
        <w:numPr>
          <w:ilvl w:val="0"/>
          <w:numId w:val="58"/>
        </w:numPr>
      </w:pPr>
      <w:r w:rsidRPr="00AF2B7A">
        <w:t>прекращение права собственности или владения имуществом</w:t>
      </w:r>
      <w:r w:rsidR="00FD25AB">
        <w:t xml:space="preserve"> </w:t>
      </w:r>
      <w:r w:rsidRPr="00AF2B7A">
        <w:t xml:space="preserve">по основаниям, предусмотренным законодательством Российской Федерации; </w:t>
      </w:r>
    </w:p>
    <w:p w14:paraId="6526E648" w14:textId="77777777" w:rsidR="00302B66" w:rsidRPr="00AF2B7A" w:rsidRDefault="00302B66" w:rsidP="0060330C">
      <w:pPr>
        <w:pStyle w:val="afffffff9"/>
        <w:numPr>
          <w:ilvl w:val="0"/>
          <w:numId w:val="58"/>
        </w:numPr>
      </w:pPr>
      <w:r w:rsidRPr="00AF2B7A">
        <w:t xml:space="preserve">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205D507E" w14:textId="77777777" w:rsidR="00302B66" w:rsidRPr="00AF2B7A" w:rsidRDefault="00302B66" w:rsidP="0060330C">
      <w:pPr>
        <w:pStyle w:val="afffffff9"/>
        <w:numPr>
          <w:ilvl w:val="0"/>
          <w:numId w:val="58"/>
        </w:numPr>
      </w:pPr>
      <w:r w:rsidRPr="00AF2B7A">
        <w:t xml:space="preserve">подача организацией заявления о прекращении осуществления функций ЕТО. </w:t>
      </w:r>
    </w:p>
    <w:p w14:paraId="271D6A97" w14:textId="77777777" w:rsidR="00302B66" w:rsidRPr="002C4067" w:rsidRDefault="00302B66" w:rsidP="00393334">
      <w:pPr>
        <w:pStyle w:val="aff2"/>
      </w:pPr>
      <w:r w:rsidRPr="002C4067">
        <w:t xml:space="preserve">Границы зоны деятельности ЕТО могут быть изменены в следующих случаях: </w:t>
      </w:r>
    </w:p>
    <w:p w14:paraId="2E8EF01C" w14:textId="062A3FAF" w:rsidR="00302B66" w:rsidRPr="00AF2B7A" w:rsidRDefault="00302B66" w:rsidP="0060330C">
      <w:pPr>
        <w:pStyle w:val="afffffff9"/>
        <w:numPr>
          <w:ilvl w:val="0"/>
          <w:numId w:val="59"/>
        </w:numPr>
      </w:pPr>
      <w:r w:rsidRPr="00AF2B7A">
        <w:t xml:space="preserve">подключение к системе теплоснабжения новых теплопотребляющих установок, источников тепловой энергии или тепловых </w:t>
      </w:r>
      <w:r w:rsidR="00070355" w:rsidRPr="00AF2B7A">
        <w:t>сете</w:t>
      </w:r>
      <w:r w:rsidR="00070355">
        <w:t>й,</w:t>
      </w:r>
      <w:r w:rsidR="000951B8">
        <w:t xml:space="preserve"> </w:t>
      </w:r>
      <w:r w:rsidRPr="00AF2B7A">
        <w:t xml:space="preserve">или их отключение от системы теплоснабжения; </w:t>
      </w:r>
    </w:p>
    <w:p w14:paraId="3C9E2010" w14:textId="77777777" w:rsidR="00302B66" w:rsidRPr="00AF2B7A" w:rsidRDefault="00302B66" w:rsidP="0060330C">
      <w:pPr>
        <w:pStyle w:val="afffffff9"/>
        <w:numPr>
          <w:ilvl w:val="0"/>
          <w:numId w:val="59"/>
        </w:numPr>
      </w:pPr>
      <w:r w:rsidRPr="00AF2B7A">
        <w:t xml:space="preserve">технологическое объединение или разделение систем теплоснабжения. </w:t>
      </w:r>
    </w:p>
    <w:p w14:paraId="69049902" w14:textId="18BE9D27" w:rsidR="002750DC" w:rsidRPr="00E73FE7" w:rsidRDefault="00E44D80" w:rsidP="00393334">
      <w:pPr>
        <w:pStyle w:val="aff2"/>
      </w:pPr>
      <w:bookmarkStart w:id="734" w:name="_Hlk191842257"/>
      <w:r w:rsidRPr="00CF4207">
        <w:rPr>
          <w:lang w:eastAsia="ru-RU"/>
        </w:rPr>
        <w:t xml:space="preserve">В настоящее </w:t>
      </w:r>
      <w:bookmarkEnd w:id="734"/>
      <w:r w:rsidR="007155B2" w:rsidRPr="00CF4207">
        <w:rPr>
          <w:lang w:eastAsia="ru-RU"/>
        </w:rPr>
        <w:t xml:space="preserve">время </w:t>
      </w:r>
      <w:r w:rsidR="007155B2" w:rsidRPr="00CF4207">
        <w:t>ООО «Смоленскрегионтеплоэнерго»</w:t>
      </w:r>
      <w:r w:rsidR="00076E75">
        <w:t>,</w:t>
      </w:r>
      <w:r w:rsidR="007155B2" w:rsidRPr="00CF4207">
        <w:t xml:space="preserve"> МБУ «Управление ДКХ Гагаринского района»</w:t>
      </w:r>
      <w:r w:rsidR="00076E75">
        <w:t xml:space="preserve"> и</w:t>
      </w:r>
      <w:r w:rsidR="007155B2" w:rsidRPr="00CF4207">
        <w:t xml:space="preserve"> </w:t>
      </w:r>
      <w:r w:rsidR="00076E75">
        <w:t xml:space="preserve">СХПК колхоз-племзавод «Радищево» </w:t>
      </w:r>
      <w:r w:rsidR="007155B2" w:rsidRPr="00CF4207">
        <w:rPr>
          <w:lang w:eastAsia="ru-RU"/>
        </w:rPr>
        <w:t xml:space="preserve">отвечают всем требованиям, предъявляемым к единым теплоснабжающим организациям в зонах действия обслуживаемых систем теплоснабжения. </w:t>
      </w:r>
      <w:r w:rsidR="007155B2" w:rsidRPr="00CF4207">
        <w:t>Реестр теплоснабжающих организаций, содержащий перечень систем теплоснабжения,</w:t>
      </w:r>
      <w:r w:rsidR="007155B2" w:rsidRPr="00CF4207">
        <w:rPr>
          <w:rStyle w:val="ed"/>
        </w:rPr>
        <w:t xml:space="preserve"> приведен</w:t>
      </w:r>
      <w:r w:rsidR="002750DC" w:rsidRPr="00CF4207">
        <w:t xml:space="preserve"> в таблице </w:t>
      </w:r>
      <w:r w:rsidR="00CF4207">
        <w:t>6</w:t>
      </w:r>
      <w:r w:rsidR="004B0CF9">
        <w:t>9</w:t>
      </w:r>
      <w:r w:rsidR="002750DC" w:rsidRPr="00CF4207">
        <w:t>.</w:t>
      </w:r>
    </w:p>
    <w:p w14:paraId="706EE406" w14:textId="77777777" w:rsidR="00302B66" w:rsidRPr="00E73FE7" w:rsidRDefault="00302B66" w:rsidP="00393334">
      <w:pPr>
        <w:pStyle w:val="aff2"/>
      </w:pPr>
      <w:bookmarkStart w:id="735" w:name="_Hlk191842266"/>
      <w:r w:rsidRPr="00E73FE7">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bookmarkEnd w:id="735"/>
      <w:r w:rsidRPr="00E73FE7">
        <w:t xml:space="preserve">. </w:t>
      </w:r>
    </w:p>
    <w:p w14:paraId="692EB582" w14:textId="050EE9F0" w:rsidR="005F699F" w:rsidRPr="002C4067" w:rsidRDefault="00CC521F" w:rsidP="00FD25AB">
      <w:pPr>
        <w:pStyle w:val="a1"/>
        <w:rPr>
          <w:rStyle w:val="ed"/>
        </w:rPr>
      </w:pPr>
      <w:bookmarkStart w:id="736" w:name="_Toc162259325"/>
      <w:bookmarkStart w:id="737" w:name="_Toc165985211"/>
      <w:bookmarkStart w:id="738" w:name="_Toc205122367"/>
      <w:r w:rsidRPr="002C4067">
        <w:rPr>
          <w:rStyle w:val="ed"/>
        </w:rPr>
        <w:t>З</w:t>
      </w:r>
      <w:r w:rsidR="00CE6763" w:rsidRPr="002C4067">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736"/>
      <w:bookmarkEnd w:id="737"/>
      <w:bookmarkEnd w:id="738"/>
    </w:p>
    <w:p w14:paraId="3FF63BD4" w14:textId="2E082652" w:rsidR="00302B66" w:rsidRPr="002C4067" w:rsidRDefault="00302B66" w:rsidP="00FA1C46">
      <w:pPr>
        <w:pStyle w:val="aff2"/>
        <w:rPr>
          <w:rStyle w:val="ed"/>
        </w:rPr>
      </w:pPr>
      <w:r w:rsidRPr="002C4067">
        <w:t xml:space="preserve">Сведения о заявках, </w:t>
      </w:r>
      <w:r w:rsidRPr="002C4067">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64621AAA" w14:textId="24B66A0B" w:rsidR="005F699F" w:rsidRPr="002C4067" w:rsidRDefault="00CC521F" w:rsidP="00FD25AB">
      <w:pPr>
        <w:pStyle w:val="a1"/>
      </w:pPr>
      <w:bookmarkStart w:id="739" w:name="_Toc162259326"/>
      <w:bookmarkStart w:id="740" w:name="_Toc165985212"/>
      <w:bookmarkStart w:id="741" w:name="_Toc205122368"/>
      <w:r w:rsidRPr="002C4067">
        <w:rPr>
          <w:rStyle w:val="ed"/>
        </w:rPr>
        <w:lastRenderedPageBreak/>
        <w:t>О</w:t>
      </w:r>
      <w:r w:rsidR="00CE6763" w:rsidRPr="002C4067">
        <w:rPr>
          <w:rStyle w:val="ed"/>
        </w:rPr>
        <w:t>писание границ зон деятельности единой теплоснабжающей организации (организаций)</w:t>
      </w:r>
      <w:bookmarkEnd w:id="739"/>
      <w:bookmarkEnd w:id="740"/>
      <w:bookmarkEnd w:id="741"/>
    </w:p>
    <w:p w14:paraId="22A5E61E" w14:textId="77777777" w:rsidR="00483094" w:rsidRPr="002C4067" w:rsidRDefault="00614739" w:rsidP="00393334">
      <w:pPr>
        <w:pStyle w:val="aff2"/>
      </w:pPr>
      <w:r w:rsidRPr="002C4067">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5179D820" w14:textId="3EA589B3" w:rsidR="00815EB7" w:rsidRPr="002C4067" w:rsidRDefault="00815EB7" w:rsidP="00FA1C46">
      <w:pPr>
        <w:pStyle w:val="a1"/>
      </w:pPr>
      <w:bookmarkStart w:id="742" w:name="_Toc162259327"/>
      <w:bookmarkStart w:id="743" w:name="_Toc165985213"/>
      <w:bookmarkStart w:id="744" w:name="_Toc205122369"/>
      <w:r w:rsidRPr="002C4067">
        <w:t xml:space="preserve">Состав изменений </w:t>
      </w:r>
      <w:r w:rsidR="00540956" w:rsidRPr="002C4067">
        <w:t>выполненных в доработанной и (или) актуализированной схеме теплоснабжения</w:t>
      </w:r>
      <w:bookmarkEnd w:id="742"/>
      <w:bookmarkEnd w:id="743"/>
      <w:bookmarkEnd w:id="744"/>
    </w:p>
    <w:p w14:paraId="4A652B8D" w14:textId="2317DE62" w:rsidR="00DD0BFB" w:rsidRPr="002C4067" w:rsidRDefault="00743D58" w:rsidP="00393334">
      <w:pPr>
        <w:pStyle w:val="aff2"/>
      </w:pPr>
      <w:r>
        <w:t>Раздел</w:t>
      </w:r>
      <w:r w:rsidR="00DD0BFB" w:rsidRPr="002C4067">
        <w:t xml:space="preserve"> 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w:t>
      </w:r>
      <w:r w:rsidR="003E674F" w:rsidRPr="002C4067">
        <w:t>7.</w:t>
      </w:r>
      <w:r w:rsidR="00DD0BFB" w:rsidRPr="002C4067">
        <w:t>2016 № 208, от 2</w:t>
      </w:r>
      <w:r w:rsidR="003E674F" w:rsidRPr="002C4067">
        <w:t>7.</w:t>
      </w:r>
      <w:r w:rsidR="00DD0BFB" w:rsidRPr="002C4067">
        <w:t>0</w:t>
      </w:r>
      <w:r w:rsidR="003E674F" w:rsidRPr="002C4067">
        <w:t>7.</w:t>
      </w:r>
      <w:r w:rsidR="00DD0BFB" w:rsidRPr="002C4067">
        <w:t>2016 № 229, от 12.07.2016 № 666, от 0</w:t>
      </w:r>
      <w:r w:rsidR="003E674F" w:rsidRPr="002C4067">
        <w:t>7.</w:t>
      </w:r>
      <w:r w:rsidR="00DD0BFB" w:rsidRPr="002C4067">
        <w:t>04.2018 № 405, от 16.0</w:t>
      </w:r>
      <w:r w:rsidR="003E674F" w:rsidRPr="002C4067">
        <w:t>7.</w:t>
      </w:r>
      <w:r w:rsidR="00DD0BFB" w:rsidRPr="002C4067">
        <w:t xml:space="preserve">2019 № </w:t>
      </w:r>
      <w:r w:rsidR="00127490" w:rsidRPr="002C4067">
        <w:t>276) и Методическими указаниями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26449797" w14:textId="77777777" w:rsidR="000379FA" w:rsidRPr="002C4067" w:rsidRDefault="000379FA" w:rsidP="00393334">
      <w:pPr>
        <w:pStyle w:val="aff2"/>
      </w:pPr>
    </w:p>
    <w:p w14:paraId="30784DC1" w14:textId="77777777" w:rsidR="00747340" w:rsidRPr="002C4067" w:rsidRDefault="00747340" w:rsidP="003C2D11">
      <w:pPr>
        <w:pStyle w:val="afffffff5"/>
        <w:sectPr w:rsidR="00747340" w:rsidRPr="002C4067" w:rsidSect="00BC74F9">
          <w:footerReference w:type="default" r:id="rId96"/>
          <w:pgSz w:w="11906" w:h="16838"/>
          <w:pgMar w:top="567" w:right="567" w:bottom="567" w:left="1134" w:header="709" w:footer="0" w:gutter="0"/>
          <w:cols w:space="708"/>
          <w:docGrid w:linePitch="360"/>
        </w:sectPr>
      </w:pPr>
    </w:p>
    <w:p w14:paraId="124BAD0C" w14:textId="7DDBBE40" w:rsidR="00E847F5" w:rsidRPr="00AF2B7A" w:rsidRDefault="00CE6763" w:rsidP="0057488B">
      <w:pPr>
        <w:pStyle w:val="afffffff5"/>
        <w:numPr>
          <w:ilvl w:val="0"/>
          <w:numId w:val="12"/>
        </w:numPr>
        <w:jc w:val="left"/>
      </w:pPr>
      <w:bookmarkStart w:id="745" w:name="_Toc162259328"/>
      <w:bookmarkStart w:id="746" w:name="_Toc165985214"/>
      <w:bookmarkStart w:id="747" w:name="_Toc205122370"/>
      <w:r w:rsidRPr="00AF2B7A">
        <w:lastRenderedPageBreak/>
        <w:t>Реестр мероприятий схемы теплоснабжения</w:t>
      </w:r>
      <w:bookmarkEnd w:id="745"/>
      <w:bookmarkEnd w:id="746"/>
      <w:bookmarkEnd w:id="747"/>
    </w:p>
    <w:p w14:paraId="7C3A6738" w14:textId="715B7458" w:rsidR="005F699F" w:rsidRPr="002C4067" w:rsidRDefault="00CC521F" w:rsidP="00B62A6E">
      <w:pPr>
        <w:pStyle w:val="a1"/>
        <w:rPr>
          <w:rStyle w:val="mark"/>
        </w:rPr>
      </w:pPr>
      <w:bookmarkStart w:id="748" w:name="_Toc162259329"/>
      <w:bookmarkStart w:id="749" w:name="_Toc165985215"/>
      <w:bookmarkStart w:id="750" w:name="_Toc205122371"/>
      <w:r w:rsidRPr="002C4067">
        <w:rPr>
          <w:rStyle w:val="ed"/>
        </w:rPr>
        <w:t>П</w:t>
      </w:r>
      <w:r w:rsidR="00CE6763" w:rsidRPr="002C4067">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748"/>
      <w:bookmarkEnd w:id="749"/>
      <w:bookmarkEnd w:id="750"/>
    </w:p>
    <w:p w14:paraId="6796C295" w14:textId="568B2EC6" w:rsidR="002750DC" w:rsidRPr="002C4067" w:rsidRDefault="00614739" w:rsidP="00393334">
      <w:pPr>
        <w:pStyle w:val="aff2"/>
        <w:rPr>
          <w:lang w:eastAsia="ar-SA"/>
        </w:rPr>
      </w:pPr>
      <w:r w:rsidRPr="002C4067">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2C4067">
        <w:rPr>
          <w:lang w:eastAsia="ar-SA"/>
        </w:rPr>
        <w:t>е</w:t>
      </w:r>
      <w:r w:rsidRPr="002C4067">
        <w:rPr>
          <w:lang w:eastAsia="ar-SA"/>
        </w:rPr>
        <w:t>н в таблиц</w:t>
      </w:r>
      <w:r w:rsidR="002750DC" w:rsidRPr="002C4067">
        <w:rPr>
          <w:lang w:eastAsia="ar-SA"/>
        </w:rPr>
        <w:t>е</w:t>
      </w:r>
      <w:r w:rsidRPr="002C4067">
        <w:rPr>
          <w:lang w:eastAsia="ar-SA"/>
        </w:rPr>
        <w:t xml:space="preserve"> </w:t>
      </w:r>
      <w:r w:rsidR="004B0CF9">
        <w:rPr>
          <w:lang w:eastAsia="ar-SA"/>
        </w:rPr>
        <w:t>70</w:t>
      </w:r>
      <w:r w:rsidR="002750DC" w:rsidRPr="002C4067">
        <w:rPr>
          <w:lang w:eastAsia="ar-SA"/>
        </w:rPr>
        <w:t>.</w:t>
      </w:r>
    </w:p>
    <w:p w14:paraId="125C0E75" w14:textId="75871C6D" w:rsidR="002750DC" w:rsidRPr="002C4067" w:rsidRDefault="000951B8" w:rsidP="00FB3DF5">
      <w:pPr>
        <w:pStyle w:val="afffffffb"/>
      </w:pPr>
      <w:r w:rsidRPr="002C4067">
        <w:t xml:space="preserve">Таблица </w:t>
      </w:r>
      <w:r w:rsidR="00A95700">
        <w:rPr>
          <w:noProof/>
        </w:rPr>
        <w:fldChar w:fldCharType="begin"/>
      </w:r>
      <w:r w:rsidR="00A95700">
        <w:rPr>
          <w:noProof/>
        </w:rPr>
        <w:instrText xml:space="preserve"> SEQ Таблица \* ARABIC </w:instrText>
      </w:r>
      <w:r w:rsidR="00A95700">
        <w:rPr>
          <w:noProof/>
        </w:rPr>
        <w:fldChar w:fldCharType="separate"/>
      </w:r>
      <w:r w:rsidR="00076E75">
        <w:rPr>
          <w:noProof/>
        </w:rPr>
        <w:t>70</w:t>
      </w:r>
      <w:r w:rsidR="00A95700">
        <w:rPr>
          <w:noProof/>
        </w:rPr>
        <w:fldChar w:fldCharType="end"/>
      </w:r>
      <w:r>
        <w:rPr>
          <w:noProof/>
        </w:rPr>
        <w:t xml:space="preserve"> </w:t>
      </w:r>
      <w:r w:rsidRPr="002C4067">
        <w:t>–</w:t>
      </w:r>
      <w:r>
        <w:t xml:space="preserve"> </w:t>
      </w:r>
      <w:r w:rsidR="002750DC" w:rsidRPr="002C4067">
        <w:t>Мероприятия по техническо</w:t>
      </w:r>
      <w:r w:rsidR="0021595D">
        <w:t>му</w:t>
      </w:r>
      <w:r w:rsidR="002750DC" w:rsidRPr="002C4067">
        <w:t xml:space="preserve"> перевооружени</w:t>
      </w:r>
      <w:r w:rsidR="0021595D">
        <w:t>ю</w:t>
      </w:r>
      <w:r w:rsidR="002750DC" w:rsidRPr="002C4067">
        <w:t xml:space="preserve"> и строительств</w:t>
      </w:r>
      <w:r w:rsidR="0021595D">
        <w:t>у</w:t>
      </w:r>
      <w:r w:rsidR="002750DC" w:rsidRPr="002C4067">
        <w:t xml:space="preserve">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1277"/>
        <w:gridCol w:w="860"/>
        <w:gridCol w:w="1256"/>
        <w:gridCol w:w="1256"/>
        <w:gridCol w:w="1259"/>
        <w:gridCol w:w="1117"/>
        <w:gridCol w:w="1117"/>
        <w:gridCol w:w="1259"/>
        <w:gridCol w:w="1337"/>
      </w:tblGrid>
      <w:tr w:rsidR="004B0CF9" w:rsidRPr="004B0CF9" w14:paraId="235C5AC8" w14:textId="77777777" w:rsidTr="004B0CF9">
        <w:trPr>
          <w:trHeight w:val="300"/>
          <w:tblHeader/>
        </w:trPr>
        <w:tc>
          <w:tcPr>
            <w:tcW w:w="1579" w:type="pct"/>
            <w:vMerge w:val="restart"/>
            <w:shd w:val="clear" w:color="auto" w:fill="auto"/>
            <w:vAlign w:val="center"/>
            <w:hideMark/>
          </w:tcPr>
          <w:p w14:paraId="0CD1CD98" w14:textId="77777777" w:rsidR="004B0CF9" w:rsidRPr="004B0CF9" w:rsidRDefault="004B0CF9" w:rsidP="004B0CF9">
            <w:pPr>
              <w:pStyle w:val="afffffff1"/>
              <w:rPr>
                <w:rFonts w:eastAsia="Times New Roman" w:cs="Segoe UI"/>
                <w:b/>
                <w:sz w:val="20"/>
                <w:szCs w:val="20"/>
                <w:lang w:eastAsia="ru-RU"/>
              </w:rPr>
            </w:pPr>
            <w:r w:rsidRPr="004B0CF9">
              <w:rPr>
                <w:rFonts w:eastAsia="Times New Roman" w:cs="Segoe UI"/>
                <w:b/>
                <w:sz w:val="20"/>
                <w:szCs w:val="20"/>
                <w:lang w:eastAsia="ru-RU"/>
              </w:rPr>
              <w:t>Наименование мероприятий</w:t>
            </w:r>
          </w:p>
        </w:tc>
        <w:tc>
          <w:tcPr>
            <w:tcW w:w="3421" w:type="pct"/>
            <w:gridSpan w:val="9"/>
            <w:shd w:val="clear" w:color="auto" w:fill="auto"/>
            <w:vAlign w:val="center"/>
            <w:hideMark/>
          </w:tcPr>
          <w:p w14:paraId="67C8F498" w14:textId="77777777" w:rsidR="004B0CF9" w:rsidRPr="004B0CF9" w:rsidRDefault="004B0CF9" w:rsidP="004B0CF9">
            <w:pPr>
              <w:pStyle w:val="afffffff1"/>
              <w:rPr>
                <w:rFonts w:eastAsia="Times New Roman" w:cs="Segoe UI"/>
                <w:b/>
                <w:sz w:val="20"/>
                <w:szCs w:val="20"/>
                <w:lang w:eastAsia="ru-RU"/>
              </w:rPr>
            </w:pPr>
            <w:r w:rsidRPr="004B0CF9">
              <w:rPr>
                <w:rFonts w:eastAsia="Times New Roman" w:cs="Segoe UI"/>
                <w:b/>
                <w:sz w:val="20"/>
                <w:szCs w:val="20"/>
                <w:lang w:eastAsia="ru-RU"/>
              </w:rPr>
              <w:t>Необходимые капитальные затраты, тыс. руб.</w:t>
            </w:r>
          </w:p>
        </w:tc>
      </w:tr>
      <w:tr w:rsidR="004B0CF9" w:rsidRPr="004B0CF9" w14:paraId="52D26623" w14:textId="77777777" w:rsidTr="004B0CF9">
        <w:trPr>
          <w:trHeight w:val="443"/>
          <w:tblHeader/>
        </w:trPr>
        <w:tc>
          <w:tcPr>
            <w:tcW w:w="1579" w:type="pct"/>
            <w:vMerge/>
            <w:shd w:val="clear" w:color="auto" w:fill="auto"/>
            <w:vAlign w:val="center"/>
            <w:hideMark/>
          </w:tcPr>
          <w:p w14:paraId="2913609B" w14:textId="77777777" w:rsidR="004B0CF9" w:rsidRPr="004B0CF9" w:rsidRDefault="004B0CF9" w:rsidP="004B0CF9">
            <w:pPr>
              <w:pStyle w:val="afffffff1"/>
              <w:rPr>
                <w:rFonts w:eastAsia="Times New Roman" w:cs="Segoe UI"/>
                <w:b/>
                <w:sz w:val="20"/>
                <w:szCs w:val="20"/>
                <w:lang w:eastAsia="ru-RU"/>
              </w:rPr>
            </w:pPr>
          </w:p>
        </w:tc>
        <w:tc>
          <w:tcPr>
            <w:tcW w:w="407" w:type="pct"/>
            <w:shd w:val="clear" w:color="auto" w:fill="auto"/>
            <w:vAlign w:val="center"/>
            <w:hideMark/>
          </w:tcPr>
          <w:p w14:paraId="676DEBC1" w14:textId="77777777" w:rsidR="004B0CF9" w:rsidRPr="004B0CF9" w:rsidRDefault="004B0CF9" w:rsidP="004B0CF9">
            <w:pPr>
              <w:pStyle w:val="afffffff1"/>
              <w:rPr>
                <w:rFonts w:eastAsia="Times New Roman" w:cs="Segoe UI"/>
                <w:b/>
                <w:sz w:val="20"/>
                <w:szCs w:val="20"/>
                <w:lang w:eastAsia="ru-RU"/>
              </w:rPr>
            </w:pPr>
            <w:r w:rsidRPr="004B0CF9">
              <w:rPr>
                <w:rFonts w:eastAsia="Times New Roman" w:cs="Segoe UI"/>
                <w:b/>
                <w:sz w:val="20"/>
                <w:szCs w:val="20"/>
                <w:lang w:eastAsia="ru-RU"/>
              </w:rPr>
              <w:t>Всего</w:t>
            </w:r>
          </w:p>
        </w:tc>
        <w:tc>
          <w:tcPr>
            <w:tcW w:w="274" w:type="pct"/>
            <w:shd w:val="clear" w:color="auto" w:fill="auto"/>
            <w:vAlign w:val="center"/>
            <w:hideMark/>
          </w:tcPr>
          <w:p w14:paraId="7EFA35F5" w14:textId="77777777" w:rsidR="004B0CF9" w:rsidRPr="004B0CF9" w:rsidRDefault="004B0CF9" w:rsidP="004B0CF9">
            <w:pPr>
              <w:jc w:val="center"/>
              <w:rPr>
                <w:rFonts w:ascii="Segoe UI" w:hAnsi="Segoe UI" w:cs="Segoe UI"/>
                <w:b/>
                <w:bCs/>
                <w:color w:val="000000"/>
                <w:sz w:val="20"/>
                <w:szCs w:val="20"/>
                <w:lang w:eastAsia="ru-RU"/>
              </w:rPr>
            </w:pPr>
            <w:r w:rsidRPr="004B0CF9">
              <w:rPr>
                <w:rFonts w:ascii="Segoe UI" w:hAnsi="Segoe UI" w:cs="Segoe UI"/>
                <w:b/>
                <w:bCs/>
                <w:color w:val="000000"/>
                <w:sz w:val="20"/>
                <w:szCs w:val="20"/>
              </w:rPr>
              <w:t>2024</w:t>
            </w:r>
          </w:p>
        </w:tc>
        <w:tc>
          <w:tcPr>
            <w:tcW w:w="400" w:type="pct"/>
            <w:shd w:val="clear" w:color="auto" w:fill="auto"/>
            <w:vAlign w:val="center"/>
            <w:hideMark/>
          </w:tcPr>
          <w:p w14:paraId="5FF4F8F4"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2025</w:t>
            </w:r>
          </w:p>
        </w:tc>
        <w:tc>
          <w:tcPr>
            <w:tcW w:w="400" w:type="pct"/>
            <w:shd w:val="clear" w:color="auto" w:fill="auto"/>
            <w:vAlign w:val="center"/>
            <w:hideMark/>
          </w:tcPr>
          <w:p w14:paraId="53FF99B5"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2026</w:t>
            </w:r>
          </w:p>
        </w:tc>
        <w:tc>
          <w:tcPr>
            <w:tcW w:w="401" w:type="pct"/>
            <w:shd w:val="clear" w:color="auto" w:fill="auto"/>
            <w:vAlign w:val="center"/>
            <w:hideMark/>
          </w:tcPr>
          <w:p w14:paraId="0FB89245"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2027</w:t>
            </w:r>
          </w:p>
        </w:tc>
        <w:tc>
          <w:tcPr>
            <w:tcW w:w="356" w:type="pct"/>
            <w:shd w:val="clear" w:color="auto" w:fill="auto"/>
            <w:vAlign w:val="center"/>
            <w:hideMark/>
          </w:tcPr>
          <w:p w14:paraId="36D0088E"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2028</w:t>
            </w:r>
          </w:p>
        </w:tc>
        <w:tc>
          <w:tcPr>
            <w:tcW w:w="356" w:type="pct"/>
            <w:shd w:val="clear" w:color="auto" w:fill="auto"/>
            <w:vAlign w:val="center"/>
            <w:hideMark/>
          </w:tcPr>
          <w:p w14:paraId="65E4FEDC"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2029</w:t>
            </w:r>
          </w:p>
        </w:tc>
        <w:tc>
          <w:tcPr>
            <w:tcW w:w="401" w:type="pct"/>
            <w:shd w:val="clear" w:color="auto" w:fill="auto"/>
            <w:vAlign w:val="center"/>
            <w:hideMark/>
          </w:tcPr>
          <w:p w14:paraId="1D121E82"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2030</w:t>
            </w:r>
          </w:p>
        </w:tc>
        <w:tc>
          <w:tcPr>
            <w:tcW w:w="426" w:type="pct"/>
            <w:vAlign w:val="center"/>
          </w:tcPr>
          <w:p w14:paraId="5B2919DF" w14:textId="77777777" w:rsidR="004B0CF9" w:rsidRPr="004B0CF9" w:rsidRDefault="004B0CF9" w:rsidP="004B0CF9">
            <w:pPr>
              <w:jc w:val="center"/>
              <w:rPr>
                <w:rFonts w:ascii="Segoe UI" w:hAnsi="Segoe UI" w:cs="Segoe UI"/>
                <w:b/>
                <w:bCs/>
                <w:color w:val="000000"/>
                <w:sz w:val="20"/>
                <w:szCs w:val="20"/>
              </w:rPr>
            </w:pPr>
            <w:r w:rsidRPr="004B0CF9">
              <w:rPr>
                <w:rFonts w:ascii="Segoe UI" w:hAnsi="Segoe UI" w:cs="Segoe UI"/>
                <w:b/>
                <w:bCs/>
                <w:color w:val="000000"/>
                <w:sz w:val="20"/>
                <w:szCs w:val="20"/>
              </w:rPr>
              <w:t>2031-2036</w:t>
            </w:r>
          </w:p>
        </w:tc>
      </w:tr>
      <w:tr w:rsidR="004B0CF9" w:rsidRPr="004B0CF9" w14:paraId="1A14E11C" w14:textId="77777777" w:rsidTr="004B0CF9">
        <w:trPr>
          <w:trHeight w:val="201"/>
        </w:trPr>
        <w:tc>
          <w:tcPr>
            <w:tcW w:w="5000" w:type="pct"/>
            <w:gridSpan w:val="10"/>
            <w:shd w:val="clear" w:color="auto" w:fill="auto"/>
            <w:vAlign w:val="center"/>
            <w:hideMark/>
          </w:tcPr>
          <w:p w14:paraId="6CA53CA8" w14:textId="77777777" w:rsidR="004B0CF9" w:rsidRPr="004B0CF9" w:rsidRDefault="004B0CF9" w:rsidP="004B0CF9">
            <w:pPr>
              <w:pStyle w:val="afffffff1"/>
              <w:rPr>
                <w:rFonts w:eastAsia="Times New Roman" w:cs="Segoe UI"/>
                <w:b/>
                <w:sz w:val="20"/>
                <w:szCs w:val="20"/>
                <w:lang w:eastAsia="ru-RU"/>
              </w:rPr>
            </w:pPr>
            <w:r w:rsidRPr="004B0CF9">
              <w:rPr>
                <w:rFonts w:eastAsia="Times New Roman" w:cs="Segoe UI"/>
                <w:b/>
                <w:sz w:val="20"/>
                <w:szCs w:val="20"/>
                <w:lang w:eastAsia="ru-RU"/>
              </w:rPr>
              <w:t>Реконструкция (модернизация) источников теплоснабжения</w:t>
            </w:r>
          </w:p>
        </w:tc>
      </w:tr>
      <w:tr w:rsidR="004B0CF9" w:rsidRPr="004B0CF9" w14:paraId="52CF9D4A" w14:textId="77777777" w:rsidTr="004B0CF9">
        <w:trPr>
          <w:trHeight w:val="242"/>
        </w:trPr>
        <w:tc>
          <w:tcPr>
            <w:tcW w:w="1579" w:type="pct"/>
            <w:shd w:val="clear" w:color="auto" w:fill="auto"/>
            <w:vAlign w:val="center"/>
            <w:hideMark/>
          </w:tcPr>
          <w:p w14:paraId="2E0CAE30" w14:textId="77777777" w:rsidR="004B0CF9" w:rsidRPr="004B0CF9" w:rsidRDefault="004B0CF9" w:rsidP="004B0CF9">
            <w:pPr>
              <w:rPr>
                <w:rFonts w:ascii="Segoe UI" w:hAnsi="Segoe UI" w:cs="Segoe UI"/>
                <w:sz w:val="20"/>
                <w:szCs w:val="20"/>
              </w:rPr>
            </w:pPr>
            <w:r w:rsidRPr="004B0CF9">
              <w:rPr>
                <w:rFonts w:ascii="Segoe UI" w:hAnsi="Segoe UI" w:cs="Segoe UI"/>
                <w:sz w:val="20"/>
                <w:szCs w:val="20"/>
              </w:rPr>
              <w:t>Модернизация Районной котельной №1 (ремонт, замена изношенного оборудования)</w:t>
            </w:r>
          </w:p>
        </w:tc>
        <w:tc>
          <w:tcPr>
            <w:tcW w:w="407" w:type="pct"/>
            <w:shd w:val="clear" w:color="auto" w:fill="auto"/>
            <w:vAlign w:val="center"/>
          </w:tcPr>
          <w:p w14:paraId="37833810"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192 261,0</w:t>
            </w:r>
          </w:p>
        </w:tc>
        <w:tc>
          <w:tcPr>
            <w:tcW w:w="274" w:type="pct"/>
            <w:shd w:val="clear" w:color="auto" w:fill="auto"/>
            <w:vAlign w:val="center"/>
          </w:tcPr>
          <w:p w14:paraId="400A825F"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6E385811"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73 242,3</w:t>
            </w:r>
          </w:p>
        </w:tc>
        <w:tc>
          <w:tcPr>
            <w:tcW w:w="400" w:type="pct"/>
            <w:shd w:val="clear" w:color="auto" w:fill="auto"/>
            <w:vAlign w:val="center"/>
          </w:tcPr>
          <w:p w14:paraId="0297710D"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39 672,9</w:t>
            </w:r>
          </w:p>
        </w:tc>
        <w:tc>
          <w:tcPr>
            <w:tcW w:w="401" w:type="pct"/>
            <w:shd w:val="clear" w:color="auto" w:fill="auto"/>
            <w:vAlign w:val="center"/>
          </w:tcPr>
          <w:p w14:paraId="06D8B05B"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39 672,9</w:t>
            </w:r>
          </w:p>
        </w:tc>
        <w:tc>
          <w:tcPr>
            <w:tcW w:w="356" w:type="pct"/>
            <w:shd w:val="clear" w:color="auto" w:fill="auto"/>
            <w:vAlign w:val="center"/>
          </w:tcPr>
          <w:p w14:paraId="41F2421E"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39 672,9</w:t>
            </w:r>
          </w:p>
        </w:tc>
        <w:tc>
          <w:tcPr>
            <w:tcW w:w="356" w:type="pct"/>
            <w:shd w:val="clear" w:color="auto" w:fill="auto"/>
            <w:vAlign w:val="center"/>
          </w:tcPr>
          <w:p w14:paraId="05DF4612"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618FC82D" w14:textId="77777777" w:rsidR="004B0CF9" w:rsidRPr="004B0CF9" w:rsidRDefault="004B0CF9" w:rsidP="004B0CF9">
            <w:pPr>
              <w:jc w:val="center"/>
              <w:rPr>
                <w:rFonts w:ascii="Segoe UI" w:hAnsi="Segoe UI" w:cs="Segoe UI"/>
                <w:sz w:val="20"/>
                <w:szCs w:val="20"/>
              </w:rPr>
            </w:pPr>
          </w:p>
        </w:tc>
        <w:tc>
          <w:tcPr>
            <w:tcW w:w="426" w:type="pct"/>
            <w:vAlign w:val="center"/>
          </w:tcPr>
          <w:p w14:paraId="63FF438E" w14:textId="77777777" w:rsidR="004B0CF9" w:rsidRPr="004B0CF9" w:rsidRDefault="004B0CF9" w:rsidP="004B0CF9">
            <w:pPr>
              <w:jc w:val="center"/>
              <w:rPr>
                <w:rFonts w:ascii="Segoe UI" w:hAnsi="Segoe UI" w:cs="Segoe UI"/>
                <w:sz w:val="20"/>
                <w:szCs w:val="20"/>
              </w:rPr>
            </w:pPr>
          </w:p>
        </w:tc>
      </w:tr>
      <w:tr w:rsidR="004B0CF9" w:rsidRPr="004B0CF9" w14:paraId="6FBEFCBB" w14:textId="77777777" w:rsidTr="004B0CF9">
        <w:trPr>
          <w:trHeight w:val="242"/>
        </w:trPr>
        <w:tc>
          <w:tcPr>
            <w:tcW w:w="1579" w:type="pct"/>
            <w:shd w:val="clear" w:color="auto" w:fill="auto"/>
            <w:vAlign w:val="center"/>
          </w:tcPr>
          <w:p w14:paraId="01D1FFA5" w14:textId="6C07E177" w:rsidR="004B0CF9" w:rsidRPr="004B0CF9" w:rsidRDefault="004B0CF9" w:rsidP="004B0CF9">
            <w:pPr>
              <w:rPr>
                <w:rFonts w:ascii="Segoe UI" w:hAnsi="Segoe UI" w:cs="Segoe UI"/>
                <w:sz w:val="20"/>
                <w:szCs w:val="20"/>
              </w:rPr>
            </w:pPr>
            <w:r w:rsidRPr="004B0CF9">
              <w:rPr>
                <w:rFonts w:ascii="Segoe UI" w:hAnsi="Segoe UI" w:cs="Segoe UI"/>
                <w:sz w:val="20"/>
                <w:szCs w:val="20"/>
              </w:rPr>
              <w:t>Модернизация БМК №2,</w:t>
            </w:r>
            <w:r w:rsidR="00076E75">
              <w:rPr>
                <w:rFonts w:ascii="Segoe UI" w:hAnsi="Segoe UI" w:cs="Segoe UI"/>
                <w:sz w:val="20"/>
                <w:szCs w:val="20"/>
              </w:rPr>
              <w:t xml:space="preserve"> </w:t>
            </w:r>
            <w:r w:rsidRPr="004B0CF9">
              <w:rPr>
                <w:rFonts w:ascii="Segoe UI" w:hAnsi="Segoe UI" w:cs="Segoe UI"/>
                <w:sz w:val="20"/>
                <w:szCs w:val="20"/>
              </w:rPr>
              <w:t>ул. Бахтина, д.11Б (ремонт, замена изношенного оборудования)</w:t>
            </w:r>
          </w:p>
        </w:tc>
        <w:tc>
          <w:tcPr>
            <w:tcW w:w="407" w:type="pct"/>
            <w:shd w:val="clear" w:color="auto" w:fill="auto"/>
            <w:vAlign w:val="center"/>
          </w:tcPr>
          <w:p w14:paraId="704915A9"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63 476,6</w:t>
            </w:r>
          </w:p>
        </w:tc>
        <w:tc>
          <w:tcPr>
            <w:tcW w:w="274" w:type="pct"/>
            <w:shd w:val="clear" w:color="auto" w:fill="auto"/>
            <w:vAlign w:val="center"/>
          </w:tcPr>
          <w:p w14:paraId="3ED0E17E"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6E677B4F"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12F26C0E"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79280D5B"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109545B6"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49A00F17"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1C6FB322" w14:textId="77777777" w:rsidR="004B0CF9" w:rsidRPr="004B0CF9" w:rsidRDefault="004B0CF9" w:rsidP="004B0CF9">
            <w:pPr>
              <w:jc w:val="center"/>
              <w:rPr>
                <w:rFonts w:ascii="Segoe UI" w:hAnsi="Segoe UI" w:cs="Segoe UI"/>
                <w:sz w:val="20"/>
                <w:szCs w:val="20"/>
              </w:rPr>
            </w:pPr>
          </w:p>
        </w:tc>
        <w:tc>
          <w:tcPr>
            <w:tcW w:w="426" w:type="pct"/>
            <w:vAlign w:val="center"/>
          </w:tcPr>
          <w:p w14:paraId="0437E7A9"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63 476,6</w:t>
            </w:r>
          </w:p>
        </w:tc>
      </w:tr>
      <w:tr w:rsidR="004B0CF9" w:rsidRPr="004B0CF9" w14:paraId="27528110" w14:textId="77777777" w:rsidTr="004B0CF9">
        <w:trPr>
          <w:trHeight w:val="242"/>
        </w:trPr>
        <w:tc>
          <w:tcPr>
            <w:tcW w:w="1579" w:type="pct"/>
            <w:shd w:val="clear" w:color="auto" w:fill="auto"/>
            <w:vAlign w:val="center"/>
          </w:tcPr>
          <w:p w14:paraId="0CF296EF" w14:textId="77777777" w:rsidR="004B0CF9" w:rsidRPr="004B0CF9" w:rsidRDefault="004B0CF9" w:rsidP="004B0CF9">
            <w:pPr>
              <w:rPr>
                <w:rFonts w:ascii="Segoe UI" w:hAnsi="Segoe UI" w:cs="Segoe UI"/>
                <w:sz w:val="20"/>
                <w:szCs w:val="20"/>
              </w:rPr>
            </w:pPr>
            <w:r w:rsidRPr="004B0CF9">
              <w:rPr>
                <w:rFonts w:ascii="Segoe UI" w:hAnsi="Segoe UI" w:cs="Segoe UI"/>
                <w:sz w:val="20"/>
                <w:szCs w:val="20"/>
              </w:rPr>
              <w:t>Модернизация БМК №3, ул. Заводская, д.5А (ремонт, замена изношенного оборудования)</w:t>
            </w:r>
          </w:p>
        </w:tc>
        <w:tc>
          <w:tcPr>
            <w:tcW w:w="407" w:type="pct"/>
            <w:shd w:val="clear" w:color="auto" w:fill="auto"/>
            <w:vAlign w:val="center"/>
          </w:tcPr>
          <w:p w14:paraId="5195122F"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31 738,3</w:t>
            </w:r>
          </w:p>
        </w:tc>
        <w:tc>
          <w:tcPr>
            <w:tcW w:w="274" w:type="pct"/>
            <w:shd w:val="clear" w:color="auto" w:fill="auto"/>
            <w:vAlign w:val="center"/>
          </w:tcPr>
          <w:p w14:paraId="5EE77A3A"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7148E526"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148BDA18"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543A84CA"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64050A74"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306EF283"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2B5A546C" w14:textId="77777777" w:rsidR="004B0CF9" w:rsidRPr="004B0CF9" w:rsidRDefault="004B0CF9" w:rsidP="004B0CF9">
            <w:pPr>
              <w:jc w:val="center"/>
              <w:rPr>
                <w:rFonts w:ascii="Segoe UI" w:hAnsi="Segoe UI" w:cs="Segoe UI"/>
                <w:sz w:val="20"/>
                <w:szCs w:val="20"/>
              </w:rPr>
            </w:pPr>
          </w:p>
        </w:tc>
        <w:tc>
          <w:tcPr>
            <w:tcW w:w="426" w:type="pct"/>
            <w:vAlign w:val="center"/>
          </w:tcPr>
          <w:p w14:paraId="43657BFD"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31 738,3</w:t>
            </w:r>
          </w:p>
        </w:tc>
      </w:tr>
      <w:tr w:rsidR="004B0CF9" w:rsidRPr="004B0CF9" w14:paraId="3BD964E7" w14:textId="77777777" w:rsidTr="004B0CF9">
        <w:trPr>
          <w:trHeight w:val="242"/>
        </w:trPr>
        <w:tc>
          <w:tcPr>
            <w:tcW w:w="1579" w:type="pct"/>
            <w:shd w:val="clear" w:color="auto" w:fill="auto"/>
            <w:vAlign w:val="center"/>
          </w:tcPr>
          <w:p w14:paraId="232E08B9" w14:textId="06843464" w:rsidR="004B0CF9" w:rsidRPr="004B0CF9" w:rsidRDefault="004B0CF9" w:rsidP="004B0CF9">
            <w:pPr>
              <w:rPr>
                <w:rFonts w:ascii="Segoe UI" w:hAnsi="Segoe UI" w:cs="Segoe UI"/>
                <w:sz w:val="20"/>
                <w:szCs w:val="20"/>
              </w:rPr>
            </w:pPr>
            <w:r w:rsidRPr="004B0CF9">
              <w:rPr>
                <w:rFonts w:ascii="Segoe UI" w:hAnsi="Segoe UI" w:cs="Segoe UI"/>
                <w:sz w:val="20"/>
                <w:szCs w:val="20"/>
              </w:rPr>
              <w:t>Модернизация Центральной котельной №4, ул.</w:t>
            </w:r>
            <w:r w:rsidR="00076E75">
              <w:rPr>
                <w:rFonts w:ascii="Segoe UI" w:hAnsi="Segoe UI" w:cs="Segoe UI"/>
                <w:sz w:val="20"/>
                <w:szCs w:val="20"/>
              </w:rPr>
              <w:t xml:space="preserve"> </w:t>
            </w:r>
            <w:r w:rsidRPr="004B0CF9">
              <w:rPr>
                <w:rFonts w:ascii="Segoe UI" w:hAnsi="Segoe UI" w:cs="Segoe UI"/>
                <w:sz w:val="20"/>
                <w:szCs w:val="20"/>
              </w:rPr>
              <w:t>Заводская,</w:t>
            </w:r>
            <w:r w:rsidR="00076E75">
              <w:rPr>
                <w:rFonts w:ascii="Segoe UI" w:hAnsi="Segoe UI" w:cs="Segoe UI"/>
                <w:sz w:val="20"/>
                <w:szCs w:val="20"/>
              </w:rPr>
              <w:t xml:space="preserve"> </w:t>
            </w:r>
            <w:r w:rsidRPr="004B0CF9">
              <w:rPr>
                <w:rFonts w:ascii="Segoe UI" w:hAnsi="Segoe UI" w:cs="Segoe UI"/>
                <w:sz w:val="20"/>
                <w:szCs w:val="20"/>
              </w:rPr>
              <w:t>д.4 (ремонт, замена изношенного оборудования)</w:t>
            </w:r>
          </w:p>
        </w:tc>
        <w:tc>
          <w:tcPr>
            <w:tcW w:w="407" w:type="pct"/>
            <w:shd w:val="clear" w:color="auto" w:fill="auto"/>
            <w:vAlign w:val="center"/>
          </w:tcPr>
          <w:p w14:paraId="381166BE"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132 599,0</w:t>
            </w:r>
          </w:p>
        </w:tc>
        <w:tc>
          <w:tcPr>
            <w:tcW w:w="274" w:type="pct"/>
            <w:shd w:val="clear" w:color="auto" w:fill="auto"/>
            <w:vAlign w:val="center"/>
          </w:tcPr>
          <w:p w14:paraId="0E9F5015"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10CFECEE"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13C11BE3"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72579A7E"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25 787,38</w:t>
            </w:r>
          </w:p>
        </w:tc>
        <w:tc>
          <w:tcPr>
            <w:tcW w:w="356" w:type="pct"/>
            <w:shd w:val="clear" w:color="auto" w:fill="auto"/>
            <w:vAlign w:val="center"/>
          </w:tcPr>
          <w:p w14:paraId="25CEDB78"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24 414,09</w:t>
            </w:r>
          </w:p>
        </w:tc>
        <w:tc>
          <w:tcPr>
            <w:tcW w:w="356" w:type="pct"/>
            <w:shd w:val="clear" w:color="auto" w:fill="auto"/>
            <w:vAlign w:val="center"/>
          </w:tcPr>
          <w:p w14:paraId="0BC662A3"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61 035,23</w:t>
            </w:r>
          </w:p>
        </w:tc>
        <w:tc>
          <w:tcPr>
            <w:tcW w:w="401" w:type="pct"/>
            <w:shd w:val="clear" w:color="auto" w:fill="auto"/>
            <w:vAlign w:val="center"/>
          </w:tcPr>
          <w:p w14:paraId="54C2CB19"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21 362,33</w:t>
            </w:r>
          </w:p>
        </w:tc>
        <w:tc>
          <w:tcPr>
            <w:tcW w:w="426" w:type="pct"/>
            <w:vAlign w:val="center"/>
          </w:tcPr>
          <w:p w14:paraId="4FF66DA6" w14:textId="77777777" w:rsidR="004B0CF9" w:rsidRPr="004B0CF9" w:rsidRDefault="004B0CF9" w:rsidP="004B0CF9">
            <w:pPr>
              <w:jc w:val="center"/>
              <w:rPr>
                <w:rFonts w:ascii="Segoe UI" w:hAnsi="Segoe UI" w:cs="Segoe UI"/>
                <w:sz w:val="20"/>
                <w:szCs w:val="20"/>
              </w:rPr>
            </w:pPr>
          </w:p>
        </w:tc>
      </w:tr>
      <w:tr w:rsidR="004B0CF9" w:rsidRPr="004B0CF9" w14:paraId="011D11CD" w14:textId="77777777" w:rsidTr="004B0CF9">
        <w:trPr>
          <w:trHeight w:val="242"/>
        </w:trPr>
        <w:tc>
          <w:tcPr>
            <w:tcW w:w="1579" w:type="pct"/>
            <w:shd w:val="clear" w:color="auto" w:fill="auto"/>
            <w:vAlign w:val="center"/>
          </w:tcPr>
          <w:p w14:paraId="1E00C577" w14:textId="77777777" w:rsidR="004B0CF9" w:rsidRPr="004B0CF9" w:rsidRDefault="004B0CF9" w:rsidP="004B0CF9">
            <w:pPr>
              <w:rPr>
                <w:rFonts w:ascii="Segoe UI" w:hAnsi="Segoe UI" w:cs="Segoe UI"/>
                <w:sz w:val="20"/>
                <w:szCs w:val="20"/>
              </w:rPr>
            </w:pPr>
            <w:r w:rsidRPr="004B0CF9">
              <w:rPr>
                <w:rFonts w:ascii="Segoe UI" w:hAnsi="Segoe UI" w:cs="Segoe UI"/>
                <w:sz w:val="20"/>
                <w:szCs w:val="20"/>
              </w:rPr>
              <w:t>Модернизация БМК №5, ул. Мира, д.2А (ремонт, замена изношенного оборудования)</w:t>
            </w:r>
          </w:p>
        </w:tc>
        <w:tc>
          <w:tcPr>
            <w:tcW w:w="407" w:type="pct"/>
            <w:shd w:val="clear" w:color="auto" w:fill="auto"/>
            <w:vAlign w:val="center"/>
          </w:tcPr>
          <w:p w14:paraId="1EA42E04"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13 061,5</w:t>
            </w:r>
          </w:p>
        </w:tc>
        <w:tc>
          <w:tcPr>
            <w:tcW w:w="274" w:type="pct"/>
            <w:shd w:val="clear" w:color="auto" w:fill="auto"/>
            <w:vAlign w:val="center"/>
          </w:tcPr>
          <w:p w14:paraId="1B860362"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7F3C755A" w14:textId="77777777" w:rsidR="004B0CF9" w:rsidRPr="004B0CF9" w:rsidRDefault="004B0CF9" w:rsidP="004B0CF9">
            <w:pPr>
              <w:jc w:val="center"/>
              <w:rPr>
                <w:rFonts w:ascii="Segoe UI" w:hAnsi="Segoe UI" w:cs="Segoe UI"/>
                <w:sz w:val="20"/>
                <w:szCs w:val="20"/>
              </w:rPr>
            </w:pPr>
          </w:p>
        </w:tc>
        <w:tc>
          <w:tcPr>
            <w:tcW w:w="400" w:type="pct"/>
            <w:shd w:val="clear" w:color="auto" w:fill="auto"/>
            <w:vAlign w:val="center"/>
          </w:tcPr>
          <w:p w14:paraId="4D6F0B16"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38091B8A"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50726116" w14:textId="77777777" w:rsidR="004B0CF9" w:rsidRPr="004B0CF9" w:rsidRDefault="004B0CF9" w:rsidP="004B0CF9">
            <w:pPr>
              <w:jc w:val="center"/>
              <w:rPr>
                <w:rFonts w:ascii="Segoe UI" w:hAnsi="Segoe UI" w:cs="Segoe UI"/>
                <w:sz w:val="20"/>
                <w:szCs w:val="20"/>
              </w:rPr>
            </w:pPr>
          </w:p>
        </w:tc>
        <w:tc>
          <w:tcPr>
            <w:tcW w:w="356" w:type="pct"/>
            <w:shd w:val="clear" w:color="auto" w:fill="auto"/>
            <w:vAlign w:val="center"/>
          </w:tcPr>
          <w:p w14:paraId="4F036EAB" w14:textId="77777777" w:rsidR="004B0CF9" w:rsidRPr="004B0CF9" w:rsidRDefault="004B0CF9" w:rsidP="004B0CF9">
            <w:pPr>
              <w:jc w:val="center"/>
              <w:rPr>
                <w:rFonts w:ascii="Segoe UI" w:hAnsi="Segoe UI" w:cs="Segoe UI"/>
                <w:sz w:val="20"/>
                <w:szCs w:val="20"/>
              </w:rPr>
            </w:pPr>
          </w:p>
        </w:tc>
        <w:tc>
          <w:tcPr>
            <w:tcW w:w="401" w:type="pct"/>
            <w:shd w:val="clear" w:color="auto" w:fill="auto"/>
            <w:vAlign w:val="center"/>
          </w:tcPr>
          <w:p w14:paraId="51B9829E" w14:textId="77777777" w:rsidR="004B0CF9" w:rsidRPr="004B0CF9" w:rsidRDefault="004B0CF9" w:rsidP="004B0CF9">
            <w:pPr>
              <w:jc w:val="center"/>
              <w:rPr>
                <w:rFonts w:ascii="Segoe UI" w:hAnsi="Segoe UI" w:cs="Segoe UI"/>
                <w:sz w:val="20"/>
                <w:szCs w:val="20"/>
              </w:rPr>
            </w:pPr>
          </w:p>
        </w:tc>
        <w:tc>
          <w:tcPr>
            <w:tcW w:w="426" w:type="pct"/>
            <w:vAlign w:val="center"/>
          </w:tcPr>
          <w:p w14:paraId="54D4C1D6" w14:textId="77777777" w:rsidR="004B0CF9" w:rsidRPr="004B0CF9" w:rsidRDefault="004B0CF9" w:rsidP="004B0CF9">
            <w:pPr>
              <w:jc w:val="center"/>
              <w:rPr>
                <w:rFonts w:ascii="Segoe UI" w:hAnsi="Segoe UI" w:cs="Segoe UI"/>
                <w:sz w:val="20"/>
                <w:szCs w:val="20"/>
              </w:rPr>
            </w:pPr>
            <w:r w:rsidRPr="004B0CF9">
              <w:rPr>
                <w:rFonts w:ascii="Segoe UI" w:hAnsi="Segoe UI" w:cs="Segoe UI"/>
                <w:sz w:val="20"/>
                <w:szCs w:val="20"/>
              </w:rPr>
              <w:t>13 061,5</w:t>
            </w:r>
          </w:p>
        </w:tc>
      </w:tr>
      <w:tr w:rsidR="00076E75" w:rsidRPr="004B0CF9" w14:paraId="035AF8FB" w14:textId="77777777" w:rsidTr="004B0CF9">
        <w:trPr>
          <w:trHeight w:val="242"/>
        </w:trPr>
        <w:tc>
          <w:tcPr>
            <w:tcW w:w="1579" w:type="pct"/>
            <w:shd w:val="clear" w:color="auto" w:fill="auto"/>
            <w:vAlign w:val="center"/>
          </w:tcPr>
          <w:p w14:paraId="53409DE5" w14:textId="47BD1AF4" w:rsidR="00076E75" w:rsidRPr="00076E75" w:rsidRDefault="00076E75" w:rsidP="00076E75">
            <w:pPr>
              <w:rPr>
                <w:rFonts w:ascii="Segoe UI" w:hAnsi="Segoe UI" w:cs="Segoe UI"/>
                <w:sz w:val="20"/>
                <w:szCs w:val="20"/>
              </w:rPr>
            </w:pPr>
            <w:r w:rsidRPr="00076E75">
              <w:rPr>
                <w:rFonts w:ascii="Segoe UI" w:hAnsi="Segoe UI" w:cs="Segoe UI"/>
                <w:color w:val="000000"/>
                <w:sz w:val="20"/>
                <w:szCs w:val="20"/>
              </w:rPr>
              <w:t>Модернизация УКТЛ-0,6 (Котел газовый (в том числе автоматика и горелка)</w:t>
            </w:r>
          </w:p>
        </w:tc>
        <w:tc>
          <w:tcPr>
            <w:tcW w:w="407" w:type="pct"/>
            <w:shd w:val="clear" w:color="auto" w:fill="auto"/>
            <w:vAlign w:val="center"/>
          </w:tcPr>
          <w:p w14:paraId="70F62B6A"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1 500,0</w:t>
            </w:r>
          </w:p>
        </w:tc>
        <w:tc>
          <w:tcPr>
            <w:tcW w:w="274" w:type="pct"/>
            <w:shd w:val="clear" w:color="auto" w:fill="auto"/>
            <w:vAlign w:val="center"/>
          </w:tcPr>
          <w:p w14:paraId="2EEC62EA" w14:textId="77777777" w:rsidR="00076E75" w:rsidRPr="00076E75" w:rsidRDefault="00076E75" w:rsidP="00076E75">
            <w:pPr>
              <w:jc w:val="center"/>
              <w:rPr>
                <w:rFonts w:ascii="Segoe UI" w:hAnsi="Segoe UI" w:cs="Segoe UI"/>
                <w:sz w:val="20"/>
                <w:szCs w:val="20"/>
              </w:rPr>
            </w:pPr>
          </w:p>
        </w:tc>
        <w:tc>
          <w:tcPr>
            <w:tcW w:w="400" w:type="pct"/>
            <w:shd w:val="clear" w:color="auto" w:fill="auto"/>
            <w:vAlign w:val="center"/>
          </w:tcPr>
          <w:p w14:paraId="3D9B89F1"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1 500,0</w:t>
            </w:r>
          </w:p>
        </w:tc>
        <w:tc>
          <w:tcPr>
            <w:tcW w:w="400" w:type="pct"/>
            <w:shd w:val="clear" w:color="auto" w:fill="auto"/>
            <w:vAlign w:val="center"/>
          </w:tcPr>
          <w:p w14:paraId="1307C1B6" w14:textId="77777777" w:rsidR="00076E75" w:rsidRPr="00076E75" w:rsidRDefault="00076E75" w:rsidP="00076E75">
            <w:pPr>
              <w:jc w:val="center"/>
              <w:rPr>
                <w:rFonts w:ascii="Segoe UI" w:hAnsi="Segoe UI" w:cs="Segoe UI"/>
                <w:sz w:val="20"/>
                <w:szCs w:val="20"/>
              </w:rPr>
            </w:pPr>
          </w:p>
        </w:tc>
        <w:tc>
          <w:tcPr>
            <w:tcW w:w="401" w:type="pct"/>
            <w:shd w:val="clear" w:color="auto" w:fill="auto"/>
            <w:vAlign w:val="center"/>
          </w:tcPr>
          <w:p w14:paraId="2B9F30D2"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1520A9A1"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211847F4" w14:textId="77777777" w:rsidR="00076E75" w:rsidRPr="004B0CF9" w:rsidRDefault="00076E75" w:rsidP="00076E75">
            <w:pPr>
              <w:jc w:val="center"/>
              <w:rPr>
                <w:rFonts w:ascii="Segoe UI" w:hAnsi="Segoe UI" w:cs="Segoe UI"/>
                <w:sz w:val="20"/>
                <w:szCs w:val="20"/>
                <w:highlight w:val="yellow"/>
              </w:rPr>
            </w:pPr>
          </w:p>
        </w:tc>
        <w:tc>
          <w:tcPr>
            <w:tcW w:w="401" w:type="pct"/>
            <w:shd w:val="clear" w:color="auto" w:fill="auto"/>
            <w:vAlign w:val="center"/>
          </w:tcPr>
          <w:p w14:paraId="3B8D138A" w14:textId="77777777" w:rsidR="00076E75" w:rsidRPr="004B0CF9" w:rsidRDefault="00076E75" w:rsidP="00076E75">
            <w:pPr>
              <w:jc w:val="center"/>
              <w:rPr>
                <w:rFonts w:ascii="Segoe UI" w:hAnsi="Segoe UI" w:cs="Segoe UI"/>
                <w:sz w:val="20"/>
                <w:szCs w:val="20"/>
                <w:highlight w:val="yellow"/>
              </w:rPr>
            </w:pPr>
          </w:p>
        </w:tc>
        <w:tc>
          <w:tcPr>
            <w:tcW w:w="426" w:type="pct"/>
            <w:vAlign w:val="center"/>
          </w:tcPr>
          <w:p w14:paraId="2E335BF1" w14:textId="77777777" w:rsidR="00076E75" w:rsidRPr="004B0CF9" w:rsidRDefault="00076E75" w:rsidP="00076E75">
            <w:pPr>
              <w:jc w:val="center"/>
              <w:rPr>
                <w:rFonts w:ascii="Segoe UI" w:hAnsi="Segoe UI" w:cs="Segoe UI"/>
                <w:sz w:val="20"/>
                <w:szCs w:val="20"/>
                <w:highlight w:val="yellow"/>
              </w:rPr>
            </w:pPr>
          </w:p>
        </w:tc>
      </w:tr>
      <w:tr w:rsidR="00076E75" w:rsidRPr="004B0CF9" w14:paraId="511FD2AE" w14:textId="77777777" w:rsidTr="004B0CF9">
        <w:trPr>
          <w:trHeight w:val="242"/>
        </w:trPr>
        <w:tc>
          <w:tcPr>
            <w:tcW w:w="1579" w:type="pct"/>
            <w:shd w:val="clear" w:color="auto" w:fill="auto"/>
            <w:vAlign w:val="center"/>
          </w:tcPr>
          <w:p w14:paraId="540E7326" w14:textId="29E4308D" w:rsidR="00076E75" w:rsidRPr="00076E75" w:rsidRDefault="00076E75" w:rsidP="00076E75">
            <w:pPr>
              <w:rPr>
                <w:rFonts w:ascii="Segoe UI" w:hAnsi="Segoe UI" w:cs="Segoe UI"/>
                <w:sz w:val="20"/>
                <w:szCs w:val="20"/>
              </w:rPr>
            </w:pPr>
            <w:r w:rsidRPr="00076E75">
              <w:rPr>
                <w:rFonts w:ascii="Segoe UI" w:hAnsi="Segoe UI" w:cs="Segoe UI"/>
                <w:color w:val="000000"/>
                <w:sz w:val="20"/>
                <w:szCs w:val="20"/>
              </w:rPr>
              <w:t>Модернизация УКТЛ-0,6 (Демонтаж, монтаж газовой горелки)</w:t>
            </w:r>
          </w:p>
        </w:tc>
        <w:tc>
          <w:tcPr>
            <w:tcW w:w="407" w:type="pct"/>
            <w:shd w:val="clear" w:color="auto" w:fill="auto"/>
            <w:vAlign w:val="center"/>
          </w:tcPr>
          <w:p w14:paraId="49645AF6"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20,0</w:t>
            </w:r>
          </w:p>
        </w:tc>
        <w:tc>
          <w:tcPr>
            <w:tcW w:w="274" w:type="pct"/>
            <w:shd w:val="clear" w:color="auto" w:fill="auto"/>
            <w:vAlign w:val="center"/>
          </w:tcPr>
          <w:p w14:paraId="2A026742" w14:textId="77777777" w:rsidR="00076E75" w:rsidRPr="00076E75" w:rsidRDefault="00076E75" w:rsidP="00076E75">
            <w:pPr>
              <w:jc w:val="center"/>
              <w:rPr>
                <w:rFonts w:ascii="Segoe UI" w:hAnsi="Segoe UI" w:cs="Segoe UI"/>
                <w:sz w:val="20"/>
                <w:szCs w:val="20"/>
              </w:rPr>
            </w:pPr>
          </w:p>
        </w:tc>
        <w:tc>
          <w:tcPr>
            <w:tcW w:w="400" w:type="pct"/>
            <w:shd w:val="clear" w:color="auto" w:fill="auto"/>
            <w:vAlign w:val="center"/>
          </w:tcPr>
          <w:p w14:paraId="39402B4A"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20,0</w:t>
            </w:r>
          </w:p>
        </w:tc>
        <w:tc>
          <w:tcPr>
            <w:tcW w:w="400" w:type="pct"/>
            <w:shd w:val="clear" w:color="auto" w:fill="auto"/>
            <w:vAlign w:val="center"/>
          </w:tcPr>
          <w:p w14:paraId="6DC98754" w14:textId="77777777" w:rsidR="00076E75" w:rsidRPr="00076E75" w:rsidRDefault="00076E75" w:rsidP="00076E75">
            <w:pPr>
              <w:jc w:val="center"/>
              <w:rPr>
                <w:rFonts w:ascii="Segoe UI" w:hAnsi="Segoe UI" w:cs="Segoe UI"/>
                <w:sz w:val="20"/>
                <w:szCs w:val="20"/>
              </w:rPr>
            </w:pPr>
          </w:p>
        </w:tc>
        <w:tc>
          <w:tcPr>
            <w:tcW w:w="401" w:type="pct"/>
            <w:shd w:val="clear" w:color="auto" w:fill="auto"/>
            <w:vAlign w:val="center"/>
          </w:tcPr>
          <w:p w14:paraId="67598C5C"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716AA685"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23833B3F" w14:textId="77777777" w:rsidR="00076E75" w:rsidRPr="004B0CF9" w:rsidRDefault="00076E75" w:rsidP="00076E75">
            <w:pPr>
              <w:jc w:val="center"/>
              <w:rPr>
                <w:rFonts w:ascii="Segoe UI" w:hAnsi="Segoe UI" w:cs="Segoe UI"/>
                <w:sz w:val="20"/>
                <w:szCs w:val="20"/>
                <w:highlight w:val="yellow"/>
              </w:rPr>
            </w:pPr>
          </w:p>
        </w:tc>
        <w:tc>
          <w:tcPr>
            <w:tcW w:w="401" w:type="pct"/>
            <w:shd w:val="clear" w:color="auto" w:fill="auto"/>
            <w:vAlign w:val="center"/>
          </w:tcPr>
          <w:p w14:paraId="7C84AE55" w14:textId="77777777" w:rsidR="00076E75" w:rsidRPr="004B0CF9" w:rsidRDefault="00076E75" w:rsidP="00076E75">
            <w:pPr>
              <w:jc w:val="center"/>
              <w:rPr>
                <w:rFonts w:ascii="Segoe UI" w:hAnsi="Segoe UI" w:cs="Segoe UI"/>
                <w:sz w:val="20"/>
                <w:szCs w:val="20"/>
                <w:highlight w:val="yellow"/>
              </w:rPr>
            </w:pPr>
          </w:p>
        </w:tc>
        <w:tc>
          <w:tcPr>
            <w:tcW w:w="426" w:type="pct"/>
            <w:vAlign w:val="center"/>
          </w:tcPr>
          <w:p w14:paraId="0920F9E7" w14:textId="77777777" w:rsidR="00076E75" w:rsidRPr="004B0CF9" w:rsidRDefault="00076E75" w:rsidP="00076E75">
            <w:pPr>
              <w:jc w:val="center"/>
              <w:rPr>
                <w:rFonts w:ascii="Segoe UI" w:hAnsi="Segoe UI" w:cs="Segoe UI"/>
                <w:sz w:val="20"/>
                <w:szCs w:val="20"/>
                <w:highlight w:val="yellow"/>
              </w:rPr>
            </w:pPr>
          </w:p>
        </w:tc>
      </w:tr>
      <w:tr w:rsidR="00076E75" w:rsidRPr="004B0CF9" w14:paraId="4690C70E" w14:textId="77777777" w:rsidTr="004B0CF9">
        <w:trPr>
          <w:trHeight w:val="242"/>
        </w:trPr>
        <w:tc>
          <w:tcPr>
            <w:tcW w:w="1579" w:type="pct"/>
            <w:shd w:val="clear" w:color="auto" w:fill="auto"/>
            <w:vAlign w:val="center"/>
          </w:tcPr>
          <w:p w14:paraId="4CE24D27" w14:textId="2CA4FD99" w:rsidR="00076E75" w:rsidRPr="00076E75" w:rsidRDefault="00076E75" w:rsidP="00076E75">
            <w:pPr>
              <w:rPr>
                <w:rFonts w:ascii="Segoe UI" w:hAnsi="Segoe UI" w:cs="Segoe UI"/>
                <w:sz w:val="20"/>
                <w:szCs w:val="20"/>
              </w:rPr>
            </w:pPr>
            <w:r w:rsidRPr="00076E75">
              <w:rPr>
                <w:rFonts w:ascii="Segoe UI" w:hAnsi="Segoe UI" w:cs="Segoe UI"/>
                <w:color w:val="000000"/>
                <w:sz w:val="20"/>
                <w:szCs w:val="20"/>
              </w:rPr>
              <w:t>Модернизация УКТЛ-0,6 (Пуско-наладочные работы и гидравлические испытания)</w:t>
            </w:r>
          </w:p>
        </w:tc>
        <w:tc>
          <w:tcPr>
            <w:tcW w:w="407" w:type="pct"/>
            <w:shd w:val="clear" w:color="auto" w:fill="auto"/>
            <w:vAlign w:val="center"/>
          </w:tcPr>
          <w:p w14:paraId="20B6B93F"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45,0</w:t>
            </w:r>
          </w:p>
        </w:tc>
        <w:tc>
          <w:tcPr>
            <w:tcW w:w="274" w:type="pct"/>
            <w:shd w:val="clear" w:color="auto" w:fill="auto"/>
            <w:vAlign w:val="center"/>
          </w:tcPr>
          <w:p w14:paraId="1CED64D4" w14:textId="77777777" w:rsidR="00076E75" w:rsidRPr="00076E75" w:rsidRDefault="00076E75" w:rsidP="00076E75">
            <w:pPr>
              <w:jc w:val="center"/>
              <w:rPr>
                <w:rFonts w:ascii="Segoe UI" w:hAnsi="Segoe UI" w:cs="Segoe UI"/>
                <w:sz w:val="20"/>
                <w:szCs w:val="20"/>
              </w:rPr>
            </w:pPr>
          </w:p>
        </w:tc>
        <w:tc>
          <w:tcPr>
            <w:tcW w:w="400" w:type="pct"/>
            <w:shd w:val="clear" w:color="auto" w:fill="auto"/>
            <w:vAlign w:val="center"/>
          </w:tcPr>
          <w:p w14:paraId="5A41E2AB"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45,0</w:t>
            </w:r>
          </w:p>
        </w:tc>
        <w:tc>
          <w:tcPr>
            <w:tcW w:w="400" w:type="pct"/>
            <w:shd w:val="clear" w:color="auto" w:fill="auto"/>
            <w:vAlign w:val="center"/>
          </w:tcPr>
          <w:p w14:paraId="2CA1A92B" w14:textId="77777777" w:rsidR="00076E75" w:rsidRPr="00076E75" w:rsidRDefault="00076E75" w:rsidP="00076E75">
            <w:pPr>
              <w:jc w:val="center"/>
              <w:rPr>
                <w:rFonts w:ascii="Segoe UI" w:hAnsi="Segoe UI" w:cs="Segoe UI"/>
                <w:sz w:val="20"/>
                <w:szCs w:val="20"/>
              </w:rPr>
            </w:pPr>
          </w:p>
        </w:tc>
        <w:tc>
          <w:tcPr>
            <w:tcW w:w="401" w:type="pct"/>
            <w:shd w:val="clear" w:color="auto" w:fill="auto"/>
            <w:vAlign w:val="center"/>
          </w:tcPr>
          <w:p w14:paraId="50E39170"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454F6614"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120BF8CA" w14:textId="77777777" w:rsidR="00076E75" w:rsidRPr="004B0CF9" w:rsidRDefault="00076E75" w:rsidP="00076E75">
            <w:pPr>
              <w:jc w:val="center"/>
              <w:rPr>
                <w:rFonts w:ascii="Segoe UI" w:hAnsi="Segoe UI" w:cs="Segoe UI"/>
                <w:sz w:val="20"/>
                <w:szCs w:val="20"/>
                <w:highlight w:val="yellow"/>
              </w:rPr>
            </w:pPr>
          </w:p>
        </w:tc>
        <w:tc>
          <w:tcPr>
            <w:tcW w:w="401" w:type="pct"/>
            <w:shd w:val="clear" w:color="auto" w:fill="auto"/>
            <w:vAlign w:val="center"/>
          </w:tcPr>
          <w:p w14:paraId="705429F5" w14:textId="77777777" w:rsidR="00076E75" w:rsidRPr="004B0CF9" w:rsidRDefault="00076E75" w:rsidP="00076E75">
            <w:pPr>
              <w:jc w:val="center"/>
              <w:rPr>
                <w:rFonts w:ascii="Segoe UI" w:hAnsi="Segoe UI" w:cs="Segoe UI"/>
                <w:sz w:val="20"/>
                <w:szCs w:val="20"/>
                <w:highlight w:val="yellow"/>
              </w:rPr>
            </w:pPr>
          </w:p>
        </w:tc>
        <w:tc>
          <w:tcPr>
            <w:tcW w:w="426" w:type="pct"/>
            <w:vAlign w:val="center"/>
          </w:tcPr>
          <w:p w14:paraId="67DA8E44" w14:textId="77777777" w:rsidR="00076E75" w:rsidRPr="004B0CF9" w:rsidRDefault="00076E75" w:rsidP="00076E75">
            <w:pPr>
              <w:jc w:val="center"/>
              <w:rPr>
                <w:rFonts w:ascii="Segoe UI" w:hAnsi="Segoe UI" w:cs="Segoe UI"/>
                <w:sz w:val="20"/>
                <w:szCs w:val="20"/>
                <w:highlight w:val="yellow"/>
              </w:rPr>
            </w:pPr>
          </w:p>
        </w:tc>
      </w:tr>
      <w:tr w:rsidR="00076E75" w:rsidRPr="004B0CF9" w14:paraId="71EC871A" w14:textId="77777777" w:rsidTr="004B0CF9">
        <w:trPr>
          <w:trHeight w:val="242"/>
        </w:trPr>
        <w:tc>
          <w:tcPr>
            <w:tcW w:w="1579" w:type="pct"/>
            <w:shd w:val="clear" w:color="auto" w:fill="auto"/>
            <w:vAlign w:val="center"/>
          </w:tcPr>
          <w:p w14:paraId="3B3143B2" w14:textId="656197C2" w:rsidR="00076E75" w:rsidRPr="00076E75" w:rsidRDefault="00076E75" w:rsidP="00076E75">
            <w:pPr>
              <w:rPr>
                <w:rFonts w:ascii="Segoe UI" w:hAnsi="Segoe UI" w:cs="Segoe UI"/>
                <w:sz w:val="20"/>
                <w:szCs w:val="20"/>
                <w:lang w:val="en-US"/>
              </w:rPr>
            </w:pPr>
            <w:r w:rsidRPr="00076E75">
              <w:rPr>
                <w:rFonts w:ascii="Segoe UI" w:hAnsi="Segoe UI" w:cs="Segoe UI"/>
                <w:color w:val="000000"/>
                <w:sz w:val="20"/>
                <w:szCs w:val="20"/>
              </w:rPr>
              <w:t>Модернизация</w:t>
            </w:r>
            <w:r w:rsidRPr="00076E75">
              <w:rPr>
                <w:rFonts w:ascii="Segoe UI" w:hAnsi="Segoe UI" w:cs="Segoe UI"/>
                <w:color w:val="000000"/>
                <w:sz w:val="20"/>
                <w:szCs w:val="20"/>
                <w:lang w:val="en-US"/>
              </w:rPr>
              <w:t xml:space="preserve"> </w:t>
            </w:r>
            <w:r w:rsidRPr="00076E75">
              <w:rPr>
                <w:rFonts w:ascii="Segoe UI" w:hAnsi="Segoe UI" w:cs="Segoe UI"/>
                <w:color w:val="000000"/>
                <w:sz w:val="20"/>
                <w:szCs w:val="20"/>
              </w:rPr>
              <w:t>УКТЛ</w:t>
            </w:r>
            <w:r w:rsidRPr="00076E75">
              <w:rPr>
                <w:rFonts w:ascii="Segoe UI" w:hAnsi="Segoe UI" w:cs="Segoe UI"/>
                <w:color w:val="000000"/>
                <w:sz w:val="20"/>
                <w:szCs w:val="20"/>
                <w:lang w:val="en-US"/>
              </w:rPr>
              <w:t>-0,6 (Protherm Bizon NO 250)</w:t>
            </w:r>
          </w:p>
        </w:tc>
        <w:tc>
          <w:tcPr>
            <w:tcW w:w="407" w:type="pct"/>
            <w:shd w:val="clear" w:color="auto" w:fill="auto"/>
            <w:vAlign w:val="center"/>
          </w:tcPr>
          <w:p w14:paraId="6BFED4CF"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1 300,0</w:t>
            </w:r>
          </w:p>
        </w:tc>
        <w:tc>
          <w:tcPr>
            <w:tcW w:w="274" w:type="pct"/>
            <w:shd w:val="clear" w:color="auto" w:fill="auto"/>
            <w:vAlign w:val="center"/>
          </w:tcPr>
          <w:p w14:paraId="2A36FE8A" w14:textId="77777777" w:rsidR="00076E75" w:rsidRPr="00076E75" w:rsidRDefault="00076E75" w:rsidP="00076E75">
            <w:pPr>
              <w:jc w:val="center"/>
              <w:rPr>
                <w:rFonts w:ascii="Segoe UI" w:hAnsi="Segoe UI" w:cs="Segoe UI"/>
                <w:sz w:val="20"/>
                <w:szCs w:val="20"/>
              </w:rPr>
            </w:pPr>
          </w:p>
        </w:tc>
        <w:tc>
          <w:tcPr>
            <w:tcW w:w="400" w:type="pct"/>
            <w:shd w:val="clear" w:color="auto" w:fill="auto"/>
            <w:vAlign w:val="center"/>
          </w:tcPr>
          <w:p w14:paraId="1ACFB8FF" w14:textId="77777777" w:rsidR="00076E75" w:rsidRPr="00076E75" w:rsidRDefault="00076E75" w:rsidP="00076E75">
            <w:pPr>
              <w:jc w:val="center"/>
              <w:rPr>
                <w:rFonts w:ascii="Segoe UI" w:hAnsi="Segoe UI" w:cs="Segoe UI"/>
                <w:sz w:val="20"/>
                <w:szCs w:val="20"/>
              </w:rPr>
            </w:pPr>
          </w:p>
        </w:tc>
        <w:tc>
          <w:tcPr>
            <w:tcW w:w="400" w:type="pct"/>
            <w:shd w:val="clear" w:color="auto" w:fill="auto"/>
            <w:vAlign w:val="center"/>
          </w:tcPr>
          <w:p w14:paraId="2DF8BF57" w14:textId="77777777" w:rsidR="00076E75" w:rsidRPr="00076E75" w:rsidRDefault="00076E75" w:rsidP="00076E75">
            <w:pPr>
              <w:jc w:val="center"/>
              <w:rPr>
                <w:rFonts w:ascii="Segoe UI" w:hAnsi="Segoe UI" w:cs="Segoe UI"/>
                <w:sz w:val="20"/>
                <w:szCs w:val="20"/>
              </w:rPr>
            </w:pPr>
            <w:r w:rsidRPr="00076E75">
              <w:rPr>
                <w:rFonts w:ascii="Segoe UI" w:hAnsi="Segoe UI" w:cs="Segoe UI"/>
                <w:sz w:val="20"/>
                <w:szCs w:val="20"/>
              </w:rPr>
              <w:t>1 300,0</w:t>
            </w:r>
          </w:p>
        </w:tc>
        <w:tc>
          <w:tcPr>
            <w:tcW w:w="401" w:type="pct"/>
            <w:shd w:val="clear" w:color="auto" w:fill="auto"/>
            <w:vAlign w:val="center"/>
          </w:tcPr>
          <w:p w14:paraId="3AD148FE"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09EA10B1" w14:textId="77777777" w:rsidR="00076E75" w:rsidRPr="004B0CF9" w:rsidRDefault="00076E75" w:rsidP="00076E75">
            <w:pPr>
              <w:jc w:val="center"/>
              <w:rPr>
                <w:rFonts w:ascii="Segoe UI" w:hAnsi="Segoe UI" w:cs="Segoe UI"/>
                <w:sz w:val="20"/>
                <w:szCs w:val="20"/>
                <w:highlight w:val="yellow"/>
              </w:rPr>
            </w:pPr>
          </w:p>
        </w:tc>
        <w:tc>
          <w:tcPr>
            <w:tcW w:w="356" w:type="pct"/>
            <w:shd w:val="clear" w:color="auto" w:fill="auto"/>
            <w:vAlign w:val="center"/>
          </w:tcPr>
          <w:p w14:paraId="738F16A9" w14:textId="77777777" w:rsidR="00076E75" w:rsidRPr="004B0CF9" w:rsidRDefault="00076E75" w:rsidP="00076E75">
            <w:pPr>
              <w:jc w:val="center"/>
              <w:rPr>
                <w:rFonts w:ascii="Segoe UI" w:hAnsi="Segoe UI" w:cs="Segoe UI"/>
                <w:sz w:val="20"/>
                <w:szCs w:val="20"/>
                <w:highlight w:val="yellow"/>
              </w:rPr>
            </w:pPr>
          </w:p>
        </w:tc>
        <w:tc>
          <w:tcPr>
            <w:tcW w:w="401" w:type="pct"/>
            <w:shd w:val="clear" w:color="auto" w:fill="auto"/>
            <w:vAlign w:val="center"/>
          </w:tcPr>
          <w:p w14:paraId="536552B8" w14:textId="77777777" w:rsidR="00076E75" w:rsidRPr="004B0CF9" w:rsidRDefault="00076E75" w:rsidP="00076E75">
            <w:pPr>
              <w:jc w:val="center"/>
              <w:rPr>
                <w:rFonts w:ascii="Segoe UI" w:hAnsi="Segoe UI" w:cs="Segoe UI"/>
                <w:sz w:val="20"/>
                <w:szCs w:val="20"/>
                <w:highlight w:val="yellow"/>
              </w:rPr>
            </w:pPr>
          </w:p>
        </w:tc>
        <w:tc>
          <w:tcPr>
            <w:tcW w:w="426" w:type="pct"/>
            <w:vAlign w:val="center"/>
          </w:tcPr>
          <w:p w14:paraId="71234A76" w14:textId="77777777" w:rsidR="00076E75" w:rsidRPr="004B0CF9" w:rsidRDefault="00076E75" w:rsidP="00076E75">
            <w:pPr>
              <w:jc w:val="center"/>
              <w:rPr>
                <w:rFonts w:ascii="Segoe UI" w:hAnsi="Segoe UI" w:cs="Segoe UI"/>
                <w:sz w:val="20"/>
                <w:szCs w:val="20"/>
                <w:highlight w:val="yellow"/>
              </w:rPr>
            </w:pPr>
          </w:p>
        </w:tc>
      </w:tr>
      <w:tr w:rsidR="004B0CF9" w:rsidRPr="004B0CF9" w14:paraId="751DC065" w14:textId="77777777" w:rsidTr="004B0CF9">
        <w:trPr>
          <w:trHeight w:val="687"/>
        </w:trPr>
        <w:tc>
          <w:tcPr>
            <w:tcW w:w="1579" w:type="pct"/>
            <w:shd w:val="clear" w:color="auto" w:fill="auto"/>
            <w:vAlign w:val="center"/>
            <w:hideMark/>
          </w:tcPr>
          <w:p w14:paraId="1A07E290" w14:textId="77777777" w:rsidR="004B0CF9" w:rsidRPr="004B0CF9" w:rsidRDefault="004B0CF9" w:rsidP="004B0CF9">
            <w:pPr>
              <w:jc w:val="center"/>
              <w:rPr>
                <w:rFonts w:ascii="Segoe UI" w:hAnsi="Segoe UI" w:cs="Segoe UI"/>
                <w:b/>
                <w:bCs/>
                <w:sz w:val="20"/>
                <w:szCs w:val="20"/>
                <w:lang w:eastAsia="ru-RU"/>
              </w:rPr>
            </w:pPr>
            <w:r w:rsidRPr="004B0CF9">
              <w:rPr>
                <w:rFonts w:ascii="Segoe UI" w:hAnsi="Segoe UI" w:cs="Segoe UI"/>
                <w:b/>
                <w:bCs/>
                <w:sz w:val="20"/>
                <w:szCs w:val="20"/>
              </w:rPr>
              <w:t>Итого по мероприятиям по модернизации котельных</w:t>
            </w:r>
          </w:p>
        </w:tc>
        <w:tc>
          <w:tcPr>
            <w:tcW w:w="407" w:type="pct"/>
            <w:shd w:val="clear" w:color="auto" w:fill="auto"/>
            <w:vAlign w:val="center"/>
            <w:hideMark/>
          </w:tcPr>
          <w:p w14:paraId="3B8B7A5E"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436 001,5</w:t>
            </w:r>
          </w:p>
        </w:tc>
        <w:tc>
          <w:tcPr>
            <w:tcW w:w="274" w:type="pct"/>
            <w:shd w:val="clear" w:color="auto" w:fill="auto"/>
            <w:vAlign w:val="center"/>
            <w:hideMark/>
          </w:tcPr>
          <w:p w14:paraId="70E229A2" w14:textId="77777777" w:rsidR="004B0CF9" w:rsidRPr="00F168CD" w:rsidRDefault="004B0CF9" w:rsidP="004B0CF9">
            <w:pPr>
              <w:jc w:val="center"/>
              <w:rPr>
                <w:rFonts w:ascii="Segoe UI" w:hAnsi="Segoe UI" w:cs="Segoe UI"/>
                <w:b/>
                <w:sz w:val="20"/>
                <w:szCs w:val="20"/>
              </w:rPr>
            </w:pPr>
          </w:p>
        </w:tc>
        <w:tc>
          <w:tcPr>
            <w:tcW w:w="400" w:type="pct"/>
            <w:shd w:val="clear" w:color="auto" w:fill="auto"/>
            <w:vAlign w:val="center"/>
            <w:hideMark/>
          </w:tcPr>
          <w:p w14:paraId="2F64229D"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74 807,3</w:t>
            </w:r>
          </w:p>
        </w:tc>
        <w:tc>
          <w:tcPr>
            <w:tcW w:w="400" w:type="pct"/>
            <w:shd w:val="clear" w:color="auto" w:fill="auto"/>
            <w:vAlign w:val="center"/>
            <w:hideMark/>
          </w:tcPr>
          <w:p w14:paraId="2F90B721"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40 972,9</w:t>
            </w:r>
          </w:p>
        </w:tc>
        <w:tc>
          <w:tcPr>
            <w:tcW w:w="401" w:type="pct"/>
            <w:shd w:val="clear" w:color="auto" w:fill="auto"/>
            <w:vAlign w:val="center"/>
            <w:hideMark/>
          </w:tcPr>
          <w:p w14:paraId="5DCE3B83"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65 460,3</w:t>
            </w:r>
          </w:p>
        </w:tc>
        <w:tc>
          <w:tcPr>
            <w:tcW w:w="356" w:type="pct"/>
            <w:shd w:val="clear" w:color="auto" w:fill="auto"/>
            <w:vAlign w:val="center"/>
            <w:hideMark/>
          </w:tcPr>
          <w:p w14:paraId="4BCDF837"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64 087,0</w:t>
            </w:r>
          </w:p>
        </w:tc>
        <w:tc>
          <w:tcPr>
            <w:tcW w:w="356" w:type="pct"/>
            <w:shd w:val="clear" w:color="auto" w:fill="auto"/>
            <w:vAlign w:val="center"/>
            <w:hideMark/>
          </w:tcPr>
          <w:p w14:paraId="37B837D6"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61 035,2</w:t>
            </w:r>
          </w:p>
        </w:tc>
        <w:tc>
          <w:tcPr>
            <w:tcW w:w="401" w:type="pct"/>
            <w:shd w:val="clear" w:color="auto" w:fill="auto"/>
            <w:vAlign w:val="center"/>
            <w:hideMark/>
          </w:tcPr>
          <w:p w14:paraId="3142EF20"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21 362,3</w:t>
            </w:r>
          </w:p>
        </w:tc>
        <w:tc>
          <w:tcPr>
            <w:tcW w:w="426" w:type="pct"/>
            <w:vAlign w:val="center"/>
          </w:tcPr>
          <w:p w14:paraId="6FDC650E" w14:textId="77777777" w:rsidR="004B0CF9" w:rsidRPr="00F168CD" w:rsidRDefault="004B0CF9" w:rsidP="004B0CF9">
            <w:pPr>
              <w:jc w:val="center"/>
              <w:rPr>
                <w:rFonts w:ascii="Segoe UI" w:hAnsi="Segoe UI" w:cs="Segoe UI"/>
                <w:b/>
                <w:sz w:val="20"/>
                <w:szCs w:val="20"/>
              </w:rPr>
            </w:pPr>
            <w:r w:rsidRPr="00F168CD">
              <w:rPr>
                <w:rFonts w:ascii="Segoe UI" w:hAnsi="Segoe UI" w:cs="Segoe UI"/>
                <w:b/>
                <w:sz w:val="20"/>
                <w:szCs w:val="20"/>
              </w:rPr>
              <w:t>108 276,5</w:t>
            </w:r>
          </w:p>
        </w:tc>
      </w:tr>
    </w:tbl>
    <w:p w14:paraId="6DF19FE6" w14:textId="633F0F5D" w:rsidR="002750DC" w:rsidRPr="002C4067" w:rsidRDefault="002750DC" w:rsidP="00470BBD">
      <w:pPr>
        <w:pStyle w:val="afffffff"/>
        <w:rPr>
          <w:lang w:eastAsia="ru-RU"/>
        </w:rPr>
      </w:pPr>
      <w:r w:rsidRPr="002C4067">
        <w:rPr>
          <w:lang w:eastAsia="ru-RU"/>
        </w:rPr>
        <w:lastRenderedPageBreak/>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699025C6" w14:textId="658F9B33" w:rsidR="00464F0A" w:rsidRPr="002C4067" w:rsidRDefault="00CC521F" w:rsidP="00B62A6E">
      <w:pPr>
        <w:pStyle w:val="a1"/>
        <w:rPr>
          <w:rStyle w:val="mark"/>
        </w:rPr>
      </w:pPr>
      <w:bookmarkStart w:id="751" w:name="_Toc162259330"/>
      <w:bookmarkStart w:id="752" w:name="_Toc165985216"/>
      <w:bookmarkStart w:id="753" w:name="_Toc205122372"/>
      <w:r w:rsidRPr="002C4067">
        <w:rPr>
          <w:rStyle w:val="ed"/>
        </w:rPr>
        <w:t>П</w:t>
      </w:r>
      <w:r w:rsidR="00CE6763" w:rsidRPr="002C4067">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751"/>
      <w:bookmarkEnd w:id="752"/>
      <w:bookmarkEnd w:id="753"/>
    </w:p>
    <w:p w14:paraId="5A061A6F" w14:textId="5ECB7720" w:rsidR="002750DC" w:rsidRDefault="00614739" w:rsidP="00393334">
      <w:pPr>
        <w:pStyle w:val="aff2"/>
        <w:rPr>
          <w:rStyle w:val="mark"/>
        </w:rPr>
      </w:pPr>
      <w:r w:rsidRPr="002C4067">
        <w:rPr>
          <w:rStyle w:val="mark"/>
        </w:rPr>
        <w:t>Перечень мероприятий по строительству, реконструкции и техническому перевооружению тепловых сетей привед</w:t>
      </w:r>
      <w:r w:rsidR="00B518E3" w:rsidRPr="002C4067">
        <w:rPr>
          <w:rStyle w:val="mark"/>
        </w:rPr>
        <w:t>е</w:t>
      </w:r>
      <w:r w:rsidRPr="002C4067">
        <w:rPr>
          <w:rStyle w:val="mark"/>
        </w:rPr>
        <w:t>н в таблиц</w:t>
      </w:r>
      <w:r w:rsidR="00D02D82" w:rsidRPr="002C4067">
        <w:rPr>
          <w:rStyle w:val="mark"/>
        </w:rPr>
        <w:t>е</w:t>
      </w:r>
      <w:r w:rsidRPr="002C4067">
        <w:rPr>
          <w:rStyle w:val="mark"/>
        </w:rPr>
        <w:t xml:space="preserve"> </w:t>
      </w:r>
      <w:r w:rsidR="00CF4207">
        <w:rPr>
          <w:rStyle w:val="mark"/>
        </w:rPr>
        <w:t>7</w:t>
      </w:r>
      <w:r w:rsidR="004B0CF9">
        <w:rPr>
          <w:rStyle w:val="mark"/>
        </w:rPr>
        <w:t>1</w:t>
      </w:r>
      <w:r w:rsidR="002750DC" w:rsidRPr="002C4067">
        <w:rPr>
          <w:rStyle w:val="mark"/>
        </w:rPr>
        <w:t>.</w:t>
      </w:r>
    </w:p>
    <w:p w14:paraId="0217D539" w14:textId="3307FEC8" w:rsidR="005E3603" w:rsidRPr="004B0CF9" w:rsidRDefault="005E3603" w:rsidP="005E3603">
      <w:pPr>
        <w:pStyle w:val="affb"/>
        <w:keepNext/>
        <w:rPr>
          <w:rStyle w:val="mark"/>
          <w:rFonts w:ascii="Segoe UI" w:hAnsi="Segoe UI" w:cs="Segoe UI"/>
          <w:sz w:val="22"/>
        </w:rPr>
      </w:pPr>
      <w:r w:rsidRPr="004B0CF9">
        <w:rPr>
          <w:rFonts w:ascii="Segoe UI" w:hAnsi="Segoe UI" w:cs="Segoe UI"/>
          <w:sz w:val="22"/>
        </w:rPr>
        <w:t xml:space="preserve">Таблица </w:t>
      </w:r>
      <w:r w:rsidRPr="004B0CF9">
        <w:rPr>
          <w:rFonts w:ascii="Segoe UI" w:hAnsi="Segoe UI" w:cs="Segoe UI"/>
          <w:sz w:val="22"/>
        </w:rPr>
        <w:fldChar w:fldCharType="begin"/>
      </w:r>
      <w:r w:rsidRPr="004B0CF9">
        <w:rPr>
          <w:rFonts w:ascii="Segoe UI" w:hAnsi="Segoe UI" w:cs="Segoe UI"/>
          <w:sz w:val="22"/>
        </w:rPr>
        <w:instrText xml:space="preserve"> SEQ Таблица \* ARABIC </w:instrText>
      </w:r>
      <w:r w:rsidRPr="004B0CF9">
        <w:rPr>
          <w:rFonts w:ascii="Segoe UI" w:hAnsi="Segoe UI" w:cs="Segoe UI"/>
          <w:sz w:val="22"/>
        </w:rPr>
        <w:fldChar w:fldCharType="separate"/>
      </w:r>
      <w:r w:rsidR="00076E75">
        <w:rPr>
          <w:rFonts w:ascii="Segoe UI" w:hAnsi="Segoe UI" w:cs="Segoe UI"/>
          <w:noProof/>
          <w:sz w:val="22"/>
        </w:rPr>
        <w:t>71</w:t>
      </w:r>
      <w:r w:rsidRPr="004B0CF9">
        <w:rPr>
          <w:rFonts w:ascii="Segoe UI" w:hAnsi="Segoe UI" w:cs="Segoe UI"/>
          <w:sz w:val="22"/>
        </w:rPr>
        <w:fldChar w:fldCharType="end"/>
      </w:r>
      <w:r w:rsidRPr="004B0CF9">
        <w:rPr>
          <w:rFonts w:ascii="Segoe UI" w:hAnsi="Segoe UI" w:cs="Segoe UI"/>
          <w:sz w:val="22"/>
        </w:rPr>
        <w:t xml:space="preserve"> - </w:t>
      </w:r>
      <w:r w:rsidRPr="004B0CF9">
        <w:rPr>
          <w:rStyle w:val="mark"/>
          <w:rFonts w:ascii="Segoe UI" w:hAnsi="Segoe UI" w:cs="Segoe UI"/>
          <w:sz w:val="22"/>
        </w:rPr>
        <w:t>Перечень мероприятий по строительству, реконструкции и техническому перевооружению тепловых сетей</w:t>
      </w:r>
    </w:p>
    <w:tbl>
      <w:tblPr>
        <w:tblStyle w:val="101"/>
        <w:tblW w:w="5000" w:type="pct"/>
        <w:tblLook w:val="04A0" w:firstRow="1" w:lastRow="0" w:firstColumn="1" w:lastColumn="0" w:noHBand="0" w:noVBand="1"/>
      </w:tblPr>
      <w:tblGrid>
        <w:gridCol w:w="5459"/>
        <w:gridCol w:w="1491"/>
        <w:gridCol w:w="844"/>
        <w:gridCol w:w="847"/>
        <w:gridCol w:w="1224"/>
        <w:gridCol w:w="1193"/>
        <w:gridCol w:w="1190"/>
        <w:gridCol w:w="1218"/>
        <w:gridCol w:w="1067"/>
        <w:gridCol w:w="1161"/>
      </w:tblGrid>
      <w:tr w:rsidR="0021595D" w:rsidRPr="00745EA4" w14:paraId="60270973" w14:textId="77777777" w:rsidTr="0021595D">
        <w:trPr>
          <w:trHeight w:val="300"/>
          <w:tblHeader/>
        </w:trPr>
        <w:tc>
          <w:tcPr>
            <w:tcW w:w="1739" w:type="pct"/>
            <w:vMerge w:val="restart"/>
            <w:vAlign w:val="center"/>
            <w:hideMark/>
          </w:tcPr>
          <w:p w14:paraId="0B8860FD" w14:textId="77777777" w:rsidR="0021595D" w:rsidRPr="00745EA4" w:rsidRDefault="0021595D" w:rsidP="0021595D">
            <w:pPr>
              <w:pStyle w:val="afffffff1"/>
              <w:rPr>
                <w:rFonts w:cs="Segoe UI"/>
                <w:b/>
                <w:sz w:val="20"/>
                <w:szCs w:val="20"/>
                <w:lang w:eastAsia="ru-RU"/>
              </w:rPr>
            </w:pPr>
            <w:r w:rsidRPr="00745EA4">
              <w:rPr>
                <w:rFonts w:cs="Segoe UI"/>
                <w:b/>
                <w:sz w:val="20"/>
                <w:szCs w:val="20"/>
                <w:lang w:eastAsia="ru-RU"/>
              </w:rPr>
              <w:t>Наименование мероприятий</w:t>
            </w:r>
          </w:p>
        </w:tc>
        <w:tc>
          <w:tcPr>
            <w:tcW w:w="3261" w:type="pct"/>
            <w:gridSpan w:val="9"/>
          </w:tcPr>
          <w:p w14:paraId="09FD9418" w14:textId="77777777" w:rsidR="0021595D" w:rsidRPr="00745EA4" w:rsidRDefault="0021595D" w:rsidP="0021595D">
            <w:pPr>
              <w:pStyle w:val="afffffff1"/>
              <w:rPr>
                <w:rFonts w:cs="Segoe UI"/>
                <w:b/>
                <w:sz w:val="20"/>
                <w:szCs w:val="20"/>
                <w:lang w:eastAsia="ru-RU"/>
              </w:rPr>
            </w:pPr>
            <w:r w:rsidRPr="00745EA4">
              <w:rPr>
                <w:rFonts w:cs="Segoe UI"/>
                <w:b/>
                <w:sz w:val="20"/>
                <w:szCs w:val="20"/>
                <w:lang w:eastAsia="ru-RU"/>
              </w:rPr>
              <w:t>Необходимые капитальные затраты, тыс. руб.</w:t>
            </w:r>
          </w:p>
        </w:tc>
      </w:tr>
      <w:tr w:rsidR="0021595D" w:rsidRPr="00745EA4" w14:paraId="794F03DE" w14:textId="77777777" w:rsidTr="009B19C8">
        <w:trPr>
          <w:trHeight w:val="468"/>
          <w:tblHeader/>
        </w:trPr>
        <w:tc>
          <w:tcPr>
            <w:tcW w:w="1739" w:type="pct"/>
            <w:vMerge/>
            <w:vAlign w:val="center"/>
            <w:hideMark/>
          </w:tcPr>
          <w:p w14:paraId="54A26B79" w14:textId="77777777" w:rsidR="0021595D" w:rsidRPr="00745EA4" w:rsidRDefault="0021595D" w:rsidP="0021595D">
            <w:pPr>
              <w:pStyle w:val="afffffff1"/>
              <w:rPr>
                <w:rFonts w:cs="Segoe UI"/>
                <w:b/>
                <w:sz w:val="20"/>
                <w:szCs w:val="20"/>
                <w:lang w:eastAsia="ru-RU"/>
              </w:rPr>
            </w:pPr>
          </w:p>
        </w:tc>
        <w:tc>
          <w:tcPr>
            <w:tcW w:w="475" w:type="pct"/>
            <w:vAlign w:val="center"/>
            <w:hideMark/>
          </w:tcPr>
          <w:p w14:paraId="7601F3F8" w14:textId="77777777" w:rsidR="0021595D" w:rsidRPr="00745EA4" w:rsidRDefault="0021595D" w:rsidP="0021595D">
            <w:pPr>
              <w:pStyle w:val="afffffff1"/>
              <w:rPr>
                <w:rFonts w:cs="Segoe UI"/>
                <w:b/>
                <w:sz w:val="20"/>
                <w:szCs w:val="20"/>
                <w:lang w:eastAsia="ru-RU"/>
              </w:rPr>
            </w:pPr>
            <w:r w:rsidRPr="00745EA4">
              <w:rPr>
                <w:rFonts w:cs="Segoe UI"/>
                <w:b/>
                <w:sz w:val="20"/>
                <w:szCs w:val="20"/>
                <w:lang w:eastAsia="ru-RU"/>
              </w:rPr>
              <w:t>Всего</w:t>
            </w:r>
          </w:p>
        </w:tc>
        <w:tc>
          <w:tcPr>
            <w:tcW w:w="269" w:type="pct"/>
            <w:vAlign w:val="center"/>
          </w:tcPr>
          <w:p w14:paraId="43F96A54"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2024</w:t>
            </w:r>
          </w:p>
        </w:tc>
        <w:tc>
          <w:tcPr>
            <w:tcW w:w="270" w:type="pct"/>
            <w:vAlign w:val="center"/>
            <w:hideMark/>
          </w:tcPr>
          <w:p w14:paraId="5270EE75"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2025</w:t>
            </w:r>
          </w:p>
        </w:tc>
        <w:tc>
          <w:tcPr>
            <w:tcW w:w="390" w:type="pct"/>
            <w:vAlign w:val="center"/>
            <w:hideMark/>
          </w:tcPr>
          <w:p w14:paraId="5178E574"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2026</w:t>
            </w:r>
          </w:p>
        </w:tc>
        <w:tc>
          <w:tcPr>
            <w:tcW w:w="380" w:type="pct"/>
            <w:vAlign w:val="center"/>
            <w:hideMark/>
          </w:tcPr>
          <w:p w14:paraId="26078303"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2027</w:t>
            </w:r>
          </w:p>
        </w:tc>
        <w:tc>
          <w:tcPr>
            <w:tcW w:w="379" w:type="pct"/>
            <w:vAlign w:val="center"/>
            <w:hideMark/>
          </w:tcPr>
          <w:p w14:paraId="0939C4D6"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2028</w:t>
            </w:r>
          </w:p>
        </w:tc>
        <w:tc>
          <w:tcPr>
            <w:tcW w:w="388" w:type="pct"/>
            <w:vAlign w:val="center"/>
            <w:hideMark/>
          </w:tcPr>
          <w:p w14:paraId="084108CF"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2029</w:t>
            </w:r>
          </w:p>
        </w:tc>
        <w:tc>
          <w:tcPr>
            <w:tcW w:w="340" w:type="pct"/>
            <w:vAlign w:val="center"/>
            <w:hideMark/>
          </w:tcPr>
          <w:p w14:paraId="41FB901E"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2030</w:t>
            </w:r>
          </w:p>
        </w:tc>
        <w:tc>
          <w:tcPr>
            <w:tcW w:w="370" w:type="pct"/>
            <w:vAlign w:val="center"/>
            <w:hideMark/>
          </w:tcPr>
          <w:p w14:paraId="6AD49B19" w14:textId="77777777" w:rsidR="0021595D" w:rsidRPr="00745EA4" w:rsidRDefault="0021595D" w:rsidP="0021595D">
            <w:pPr>
              <w:pStyle w:val="afffffff1"/>
              <w:rPr>
                <w:rFonts w:cs="Segoe UI"/>
                <w:b/>
                <w:sz w:val="20"/>
                <w:szCs w:val="20"/>
                <w:lang w:eastAsia="ru-RU"/>
              </w:rPr>
            </w:pPr>
            <w:r w:rsidRPr="00745EA4">
              <w:rPr>
                <w:rFonts w:cs="Segoe UI"/>
                <w:b/>
                <w:bCs/>
                <w:color w:val="000000"/>
                <w:sz w:val="20"/>
                <w:szCs w:val="20"/>
              </w:rPr>
              <w:t>2031-2036</w:t>
            </w:r>
          </w:p>
        </w:tc>
      </w:tr>
      <w:tr w:rsidR="0021595D" w:rsidRPr="00745EA4" w14:paraId="5705E02D" w14:textId="77777777" w:rsidTr="0021595D">
        <w:trPr>
          <w:trHeight w:val="300"/>
        </w:trPr>
        <w:tc>
          <w:tcPr>
            <w:tcW w:w="5000" w:type="pct"/>
            <w:gridSpan w:val="10"/>
          </w:tcPr>
          <w:p w14:paraId="78E3D240" w14:textId="77777777" w:rsidR="0021595D" w:rsidRPr="00745EA4" w:rsidRDefault="0021595D" w:rsidP="0021595D">
            <w:pPr>
              <w:pStyle w:val="afffffff1"/>
              <w:rPr>
                <w:rFonts w:cs="Segoe UI"/>
                <w:b/>
                <w:bCs/>
                <w:sz w:val="20"/>
                <w:szCs w:val="20"/>
                <w:lang w:eastAsia="ru-RU"/>
              </w:rPr>
            </w:pPr>
            <w:r w:rsidRPr="00745EA4">
              <w:rPr>
                <w:rFonts w:cs="Segoe UI"/>
                <w:b/>
                <w:sz w:val="20"/>
                <w:szCs w:val="20"/>
                <w:lang w:eastAsia="ru-RU"/>
              </w:rPr>
              <w:t>Реконструкция сетей теплоснабжения</w:t>
            </w:r>
          </w:p>
        </w:tc>
      </w:tr>
      <w:tr w:rsidR="0021595D" w:rsidRPr="00745EA4" w14:paraId="4350D0BC" w14:textId="77777777" w:rsidTr="009B19C8">
        <w:trPr>
          <w:trHeight w:val="173"/>
        </w:trPr>
        <w:tc>
          <w:tcPr>
            <w:tcW w:w="1739" w:type="pct"/>
            <w:vAlign w:val="center"/>
            <w:hideMark/>
          </w:tcPr>
          <w:p w14:paraId="1776132A" w14:textId="77777777" w:rsidR="0021595D" w:rsidRPr="00745EA4" w:rsidRDefault="0021595D" w:rsidP="0021595D">
            <w:pPr>
              <w:jc w:val="center"/>
              <w:rPr>
                <w:rFonts w:ascii="Segoe UI" w:hAnsi="Segoe UI" w:cs="Segoe UI"/>
                <w:color w:val="000000"/>
                <w:sz w:val="20"/>
                <w:szCs w:val="20"/>
                <w:lang w:eastAsia="ru-RU"/>
              </w:rPr>
            </w:pPr>
            <w:r w:rsidRPr="00745EA4">
              <w:rPr>
                <w:rFonts w:ascii="Segoe UI" w:hAnsi="Segoe UI" w:cs="Segoe UI"/>
                <w:color w:val="000000"/>
                <w:sz w:val="20"/>
                <w:szCs w:val="20"/>
              </w:rPr>
              <w:t xml:space="preserve">Поэтапная замена изношенных сетей теплоснабжения </w:t>
            </w:r>
            <w:r w:rsidRPr="00745EA4">
              <w:rPr>
                <w:rFonts w:ascii="Segoe UI" w:hAnsi="Segoe UI" w:cs="Segoe UI"/>
                <w:sz w:val="20"/>
                <w:szCs w:val="20"/>
                <w:lang w:eastAsia="ru-RU"/>
              </w:rPr>
              <w:t>от Районной котельной №1</w:t>
            </w:r>
          </w:p>
        </w:tc>
        <w:tc>
          <w:tcPr>
            <w:tcW w:w="475" w:type="pct"/>
            <w:vAlign w:val="center"/>
            <w:hideMark/>
          </w:tcPr>
          <w:p w14:paraId="27C9EC8E"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118 347,3</w:t>
            </w:r>
          </w:p>
        </w:tc>
        <w:tc>
          <w:tcPr>
            <w:tcW w:w="269" w:type="pct"/>
            <w:vAlign w:val="center"/>
          </w:tcPr>
          <w:p w14:paraId="0884C334" w14:textId="77777777" w:rsidR="0021595D" w:rsidRPr="00745EA4" w:rsidRDefault="0021595D" w:rsidP="0021595D">
            <w:pPr>
              <w:pStyle w:val="afffffff1"/>
              <w:rPr>
                <w:rFonts w:cs="Segoe UI"/>
                <w:sz w:val="20"/>
                <w:szCs w:val="20"/>
                <w:lang w:eastAsia="ru-RU"/>
              </w:rPr>
            </w:pPr>
          </w:p>
        </w:tc>
        <w:tc>
          <w:tcPr>
            <w:tcW w:w="270" w:type="pct"/>
            <w:vAlign w:val="center"/>
            <w:hideMark/>
          </w:tcPr>
          <w:p w14:paraId="68415D88" w14:textId="77777777" w:rsidR="0021595D" w:rsidRPr="00745EA4" w:rsidRDefault="0021595D" w:rsidP="0021595D">
            <w:pPr>
              <w:pStyle w:val="afffffff1"/>
              <w:rPr>
                <w:rFonts w:cs="Segoe UI"/>
                <w:sz w:val="20"/>
                <w:szCs w:val="20"/>
                <w:lang w:eastAsia="ru-RU"/>
              </w:rPr>
            </w:pPr>
          </w:p>
        </w:tc>
        <w:tc>
          <w:tcPr>
            <w:tcW w:w="390" w:type="pct"/>
            <w:vAlign w:val="center"/>
            <w:hideMark/>
          </w:tcPr>
          <w:p w14:paraId="2EAE1ABA"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10 758,8</w:t>
            </w:r>
          </w:p>
        </w:tc>
        <w:tc>
          <w:tcPr>
            <w:tcW w:w="380" w:type="pct"/>
            <w:vAlign w:val="center"/>
            <w:hideMark/>
          </w:tcPr>
          <w:p w14:paraId="68440FC2"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10 758,8</w:t>
            </w:r>
          </w:p>
        </w:tc>
        <w:tc>
          <w:tcPr>
            <w:tcW w:w="379" w:type="pct"/>
            <w:vAlign w:val="center"/>
            <w:hideMark/>
          </w:tcPr>
          <w:p w14:paraId="161D7C8A"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10 758,8</w:t>
            </w:r>
          </w:p>
        </w:tc>
        <w:tc>
          <w:tcPr>
            <w:tcW w:w="388" w:type="pct"/>
            <w:vAlign w:val="center"/>
            <w:hideMark/>
          </w:tcPr>
          <w:p w14:paraId="043F85AA"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10 758,8</w:t>
            </w:r>
          </w:p>
        </w:tc>
        <w:tc>
          <w:tcPr>
            <w:tcW w:w="340" w:type="pct"/>
            <w:vAlign w:val="center"/>
            <w:hideMark/>
          </w:tcPr>
          <w:p w14:paraId="13F781D5"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10 758,8</w:t>
            </w:r>
          </w:p>
        </w:tc>
        <w:tc>
          <w:tcPr>
            <w:tcW w:w="370" w:type="pct"/>
            <w:vAlign w:val="center"/>
            <w:hideMark/>
          </w:tcPr>
          <w:p w14:paraId="193C8F44"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64 553,1</w:t>
            </w:r>
          </w:p>
        </w:tc>
      </w:tr>
      <w:tr w:rsidR="0021595D" w:rsidRPr="00745EA4" w14:paraId="6C3CA5B6" w14:textId="77777777" w:rsidTr="009B19C8">
        <w:trPr>
          <w:trHeight w:val="173"/>
        </w:trPr>
        <w:tc>
          <w:tcPr>
            <w:tcW w:w="1739" w:type="pct"/>
            <w:vAlign w:val="center"/>
          </w:tcPr>
          <w:p w14:paraId="0E649C82"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№2</w:t>
            </w:r>
          </w:p>
        </w:tc>
        <w:tc>
          <w:tcPr>
            <w:tcW w:w="475" w:type="pct"/>
            <w:vAlign w:val="center"/>
          </w:tcPr>
          <w:p w14:paraId="44D4E365"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56 517,1</w:t>
            </w:r>
          </w:p>
        </w:tc>
        <w:tc>
          <w:tcPr>
            <w:tcW w:w="269" w:type="pct"/>
            <w:vAlign w:val="center"/>
          </w:tcPr>
          <w:p w14:paraId="36246E10" w14:textId="77777777" w:rsidR="0021595D" w:rsidRPr="00745EA4" w:rsidRDefault="0021595D" w:rsidP="0021595D">
            <w:pPr>
              <w:pStyle w:val="afffffff1"/>
              <w:rPr>
                <w:rFonts w:cs="Segoe UI"/>
                <w:sz w:val="20"/>
                <w:szCs w:val="20"/>
                <w:lang w:eastAsia="ru-RU"/>
              </w:rPr>
            </w:pPr>
          </w:p>
        </w:tc>
        <w:tc>
          <w:tcPr>
            <w:tcW w:w="270" w:type="pct"/>
            <w:vAlign w:val="center"/>
          </w:tcPr>
          <w:p w14:paraId="2E9F2385" w14:textId="77777777" w:rsidR="0021595D" w:rsidRPr="00745EA4" w:rsidRDefault="0021595D" w:rsidP="0021595D">
            <w:pPr>
              <w:pStyle w:val="afffffff1"/>
              <w:rPr>
                <w:rFonts w:cs="Segoe UI"/>
                <w:sz w:val="20"/>
                <w:szCs w:val="20"/>
                <w:lang w:eastAsia="ru-RU"/>
              </w:rPr>
            </w:pPr>
          </w:p>
        </w:tc>
        <w:tc>
          <w:tcPr>
            <w:tcW w:w="390" w:type="pct"/>
            <w:vAlign w:val="center"/>
          </w:tcPr>
          <w:p w14:paraId="2A2278A3" w14:textId="77777777" w:rsidR="0021595D" w:rsidRPr="00745EA4" w:rsidRDefault="0021595D" w:rsidP="0021595D">
            <w:pPr>
              <w:pStyle w:val="afffffff1"/>
              <w:rPr>
                <w:rFonts w:cs="Segoe UI"/>
                <w:sz w:val="20"/>
                <w:szCs w:val="20"/>
              </w:rPr>
            </w:pPr>
            <w:r w:rsidRPr="00745EA4">
              <w:rPr>
                <w:rFonts w:cs="Segoe UI"/>
                <w:color w:val="000000"/>
                <w:sz w:val="20"/>
                <w:szCs w:val="20"/>
              </w:rPr>
              <w:t>5 137,9</w:t>
            </w:r>
          </w:p>
        </w:tc>
        <w:tc>
          <w:tcPr>
            <w:tcW w:w="380" w:type="pct"/>
            <w:vAlign w:val="center"/>
          </w:tcPr>
          <w:p w14:paraId="077ADE75" w14:textId="77777777" w:rsidR="0021595D" w:rsidRPr="00745EA4" w:rsidRDefault="0021595D" w:rsidP="0021595D">
            <w:pPr>
              <w:pStyle w:val="afffffff1"/>
              <w:rPr>
                <w:rFonts w:cs="Segoe UI"/>
                <w:sz w:val="20"/>
                <w:szCs w:val="20"/>
              </w:rPr>
            </w:pPr>
            <w:r w:rsidRPr="00745EA4">
              <w:rPr>
                <w:rFonts w:cs="Segoe UI"/>
                <w:color w:val="000000"/>
                <w:sz w:val="20"/>
                <w:szCs w:val="20"/>
              </w:rPr>
              <w:t>5 137,9</w:t>
            </w:r>
          </w:p>
        </w:tc>
        <w:tc>
          <w:tcPr>
            <w:tcW w:w="379" w:type="pct"/>
            <w:vAlign w:val="center"/>
          </w:tcPr>
          <w:p w14:paraId="0FB4EECC" w14:textId="77777777" w:rsidR="0021595D" w:rsidRPr="00745EA4" w:rsidRDefault="0021595D" w:rsidP="0021595D">
            <w:pPr>
              <w:pStyle w:val="afffffff1"/>
              <w:rPr>
                <w:rFonts w:cs="Segoe UI"/>
                <w:sz w:val="20"/>
                <w:szCs w:val="20"/>
              </w:rPr>
            </w:pPr>
            <w:r w:rsidRPr="00745EA4">
              <w:rPr>
                <w:rFonts w:cs="Segoe UI"/>
                <w:color w:val="000000"/>
                <w:sz w:val="20"/>
                <w:szCs w:val="20"/>
              </w:rPr>
              <w:t>5 137,9</w:t>
            </w:r>
          </w:p>
        </w:tc>
        <w:tc>
          <w:tcPr>
            <w:tcW w:w="388" w:type="pct"/>
            <w:vAlign w:val="center"/>
          </w:tcPr>
          <w:p w14:paraId="2B39B5BE" w14:textId="77777777" w:rsidR="0021595D" w:rsidRPr="00745EA4" w:rsidRDefault="0021595D" w:rsidP="0021595D">
            <w:pPr>
              <w:pStyle w:val="afffffff1"/>
              <w:rPr>
                <w:rFonts w:cs="Segoe UI"/>
                <w:sz w:val="20"/>
                <w:szCs w:val="20"/>
              </w:rPr>
            </w:pPr>
            <w:r w:rsidRPr="00745EA4">
              <w:rPr>
                <w:rFonts w:cs="Segoe UI"/>
                <w:color w:val="000000"/>
                <w:sz w:val="20"/>
                <w:szCs w:val="20"/>
              </w:rPr>
              <w:t>5 137,9</w:t>
            </w:r>
          </w:p>
        </w:tc>
        <w:tc>
          <w:tcPr>
            <w:tcW w:w="340" w:type="pct"/>
            <w:vAlign w:val="center"/>
          </w:tcPr>
          <w:p w14:paraId="5FFE0540" w14:textId="77777777" w:rsidR="0021595D" w:rsidRPr="00745EA4" w:rsidRDefault="0021595D" w:rsidP="0021595D">
            <w:pPr>
              <w:pStyle w:val="afffffff1"/>
              <w:rPr>
                <w:rFonts w:cs="Segoe UI"/>
                <w:sz w:val="20"/>
                <w:szCs w:val="20"/>
              </w:rPr>
            </w:pPr>
            <w:r w:rsidRPr="00745EA4">
              <w:rPr>
                <w:rFonts w:cs="Segoe UI"/>
                <w:color w:val="000000"/>
                <w:sz w:val="20"/>
                <w:szCs w:val="20"/>
              </w:rPr>
              <w:t>5 137,9</w:t>
            </w:r>
          </w:p>
        </w:tc>
        <w:tc>
          <w:tcPr>
            <w:tcW w:w="370" w:type="pct"/>
            <w:vAlign w:val="center"/>
          </w:tcPr>
          <w:p w14:paraId="2F1C502D" w14:textId="77777777" w:rsidR="0021595D" w:rsidRPr="00745EA4" w:rsidRDefault="0021595D" w:rsidP="0021595D">
            <w:pPr>
              <w:pStyle w:val="afffffff1"/>
              <w:rPr>
                <w:rFonts w:cs="Segoe UI"/>
                <w:sz w:val="20"/>
                <w:szCs w:val="20"/>
              </w:rPr>
            </w:pPr>
            <w:r w:rsidRPr="00745EA4">
              <w:rPr>
                <w:rFonts w:cs="Segoe UI"/>
                <w:color w:val="000000"/>
                <w:sz w:val="20"/>
                <w:szCs w:val="20"/>
              </w:rPr>
              <w:t>30 827,5</w:t>
            </w:r>
          </w:p>
        </w:tc>
      </w:tr>
      <w:tr w:rsidR="0021595D" w:rsidRPr="00745EA4" w14:paraId="2F40A918" w14:textId="77777777" w:rsidTr="009B19C8">
        <w:trPr>
          <w:trHeight w:val="173"/>
        </w:trPr>
        <w:tc>
          <w:tcPr>
            <w:tcW w:w="1739" w:type="pct"/>
            <w:vAlign w:val="center"/>
          </w:tcPr>
          <w:p w14:paraId="6DAE2F60"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№3</w:t>
            </w:r>
          </w:p>
        </w:tc>
        <w:tc>
          <w:tcPr>
            <w:tcW w:w="475" w:type="pct"/>
            <w:vAlign w:val="center"/>
          </w:tcPr>
          <w:p w14:paraId="4E5C643E"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23 529,7</w:t>
            </w:r>
          </w:p>
        </w:tc>
        <w:tc>
          <w:tcPr>
            <w:tcW w:w="269" w:type="pct"/>
            <w:vAlign w:val="center"/>
          </w:tcPr>
          <w:p w14:paraId="497E8DCB" w14:textId="77777777" w:rsidR="0021595D" w:rsidRPr="00745EA4" w:rsidRDefault="0021595D" w:rsidP="0021595D">
            <w:pPr>
              <w:pStyle w:val="afffffff1"/>
              <w:rPr>
                <w:rFonts w:cs="Segoe UI"/>
                <w:sz w:val="20"/>
                <w:szCs w:val="20"/>
                <w:lang w:eastAsia="ru-RU"/>
              </w:rPr>
            </w:pPr>
          </w:p>
        </w:tc>
        <w:tc>
          <w:tcPr>
            <w:tcW w:w="270" w:type="pct"/>
            <w:vAlign w:val="center"/>
          </w:tcPr>
          <w:p w14:paraId="17127479" w14:textId="77777777" w:rsidR="0021595D" w:rsidRPr="00745EA4" w:rsidRDefault="0021595D" w:rsidP="0021595D">
            <w:pPr>
              <w:pStyle w:val="afffffff1"/>
              <w:rPr>
                <w:rFonts w:cs="Segoe UI"/>
                <w:sz w:val="20"/>
                <w:szCs w:val="20"/>
                <w:lang w:eastAsia="ru-RU"/>
              </w:rPr>
            </w:pPr>
          </w:p>
        </w:tc>
        <w:tc>
          <w:tcPr>
            <w:tcW w:w="390" w:type="pct"/>
            <w:vAlign w:val="center"/>
          </w:tcPr>
          <w:p w14:paraId="3A0B03A0" w14:textId="77777777" w:rsidR="0021595D" w:rsidRPr="00745EA4" w:rsidRDefault="0021595D" w:rsidP="0021595D">
            <w:pPr>
              <w:pStyle w:val="afffffff1"/>
              <w:rPr>
                <w:rFonts w:cs="Segoe UI"/>
                <w:sz w:val="20"/>
                <w:szCs w:val="20"/>
              </w:rPr>
            </w:pPr>
            <w:r w:rsidRPr="00745EA4">
              <w:rPr>
                <w:rFonts w:cs="Segoe UI"/>
                <w:color w:val="000000"/>
                <w:sz w:val="20"/>
                <w:szCs w:val="20"/>
              </w:rPr>
              <w:t>2 139,1</w:t>
            </w:r>
          </w:p>
        </w:tc>
        <w:tc>
          <w:tcPr>
            <w:tcW w:w="380" w:type="pct"/>
            <w:vAlign w:val="center"/>
          </w:tcPr>
          <w:p w14:paraId="5396D768" w14:textId="77777777" w:rsidR="0021595D" w:rsidRPr="00745EA4" w:rsidRDefault="0021595D" w:rsidP="0021595D">
            <w:pPr>
              <w:pStyle w:val="afffffff1"/>
              <w:rPr>
                <w:rFonts w:cs="Segoe UI"/>
                <w:sz w:val="20"/>
                <w:szCs w:val="20"/>
              </w:rPr>
            </w:pPr>
            <w:r w:rsidRPr="00745EA4">
              <w:rPr>
                <w:rFonts w:cs="Segoe UI"/>
                <w:color w:val="000000"/>
                <w:sz w:val="20"/>
                <w:szCs w:val="20"/>
              </w:rPr>
              <w:t>2 139,1</w:t>
            </w:r>
          </w:p>
        </w:tc>
        <w:tc>
          <w:tcPr>
            <w:tcW w:w="379" w:type="pct"/>
            <w:vAlign w:val="center"/>
          </w:tcPr>
          <w:p w14:paraId="5CD29928" w14:textId="77777777" w:rsidR="0021595D" w:rsidRPr="00745EA4" w:rsidRDefault="0021595D" w:rsidP="0021595D">
            <w:pPr>
              <w:pStyle w:val="afffffff1"/>
              <w:rPr>
                <w:rFonts w:cs="Segoe UI"/>
                <w:sz w:val="20"/>
                <w:szCs w:val="20"/>
              </w:rPr>
            </w:pPr>
            <w:r w:rsidRPr="00745EA4">
              <w:rPr>
                <w:rFonts w:cs="Segoe UI"/>
                <w:color w:val="000000"/>
                <w:sz w:val="20"/>
                <w:szCs w:val="20"/>
              </w:rPr>
              <w:t>2 139,1</w:t>
            </w:r>
          </w:p>
        </w:tc>
        <w:tc>
          <w:tcPr>
            <w:tcW w:w="388" w:type="pct"/>
            <w:vAlign w:val="center"/>
          </w:tcPr>
          <w:p w14:paraId="164A6E59" w14:textId="77777777" w:rsidR="0021595D" w:rsidRPr="00745EA4" w:rsidRDefault="0021595D" w:rsidP="0021595D">
            <w:pPr>
              <w:pStyle w:val="afffffff1"/>
              <w:rPr>
                <w:rFonts w:cs="Segoe UI"/>
                <w:sz w:val="20"/>
                <w:szCs w:val="20"/>
              </w:rPr>
            </w:pPr>
            <w:r w:rsidRPr="00745EA4">
              <w:rPr>
                <w:rFonts w:cs="Segoe UI"/>
                <w:color w:val="000000"/>
                <w:sz w:val="20"/>
                <w:szCs w:val="20"/>
              </w:rPr>
              <w:t>2 139,1</w:t>
            </w:r>
          </w:p>
        </w:tc>
        <w:tc>
          <w:tcPr>
            <w:tcW w:w="340" w:type="pct"/>
            <w:vAlign w:val="center"/>
          </w:tcPr>
          <w:p w14:paraId="40780581" w14:textId="77777777" w:rsidR="0021595D" w:rsidRPr="00745EA4" w:rsidRDefault="0021595D" w:rsidP="0021595D">
            <w:pPr>
              <w:pStyle w:val="afffffff1"/>
              <w:rPr>
                <w:rFonts w:cs="Segoe UI"/>
                <w:sz w:val="20"/>
                <w:szCs w:val="20"/>
              </w:rPr>
            </w:pPr>
            <w:r w:rsidRPr="00745EA4">
              <w:rPr>
                <w:rFonts w:cs="Segoe UI"/>
                <w:color w:val="000000"/>
                <w:sz w:val="20"/>
                <w:szCs w:val="20"/>
              </w:rPr>
              <w:t>2 139,1</w:t>
            </w:r>
          </w:p>
        </w:tc>
        <w:tc>
          <w:tcPr>
            <w:tcW w:w="370" w:type="pct"/>
            <w:vAlign w:val="center"/>
          </w:tcPr>
          <w:p w14:paraId="5777F00B" w14:textId="77777777" w:rsidR="0021595D" w:rsidRPr="00745EA4" w:rsidRDefault="0021595D" w:rsidP="0021595D">
            <w:pPr>
              <w:pStyle w:val="afffffff1"/>
              <w:rPr>
                <w:rFonts w:cs="Segoe UI"/>
                <w:sz w:val="20"/>
                <w:szCs w:val="20"/>
              </w:rPr>
            </w:pPr>
            <w:r w:rsidRPr="00745EA4">
              <w:rPr>
                <w:rFonts w:cs="Segoe UI"/>
                <w:color w:val="000000"/>
                <w:sz w:val="20"/>
                <w:szCs w:val="20"/>
              </w:rPr>
              <w:t>12 834,4</w:t>
            </w:r>
          </w:p>
        </w:tc>
      </w:tr>
      <w:tr w:rsidR="0021595D" w:rsidRPr="00745EA4" w14:paraId="5CE19111" w14:textId="77777777" w:rsidTr="009B19C8">
        <w:trPr>
          <w:trHeight w:val="173"/>
        </w:trPr>
        <w:tc>
          <w:tcPr>
            <w:tcW w:w="1739" w:type="pct"/>
            <w:vAlign w:val="center"/>
          </w:tcPr>
          <w:p w14:paraId="5EA3C20D"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№4 с. Карманово</w:t>
            </w:r>
          </w:p>
        </w:tc>
        <w:tc>
          <w:tcPr>
            <w:tcW w:w="475" w:type="pct"/>
            <w:vAlign w:val="center"/>
          </w:tcPr>
          <w:p w14:paraId="4B585FBD"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147 552,9</w:t>
            </w:r>
          </w:p>
        </w:tc>
        <w:tc>
          <w:tcPr>
            <w:tcW w:w="269" w:type="pct"/>
            <w:vAlign w:val="center"/>
          </w:tcPr>
          <w:p w14:paraId="185DA889" w14:textId="77777777" w:rsidR="0021595D" w:rsidRPr="00745EA4" w:rsidRDefault="0021595D" w:rsidP="0021595D">
            <w:pPr>
              <w:pStyle w:val="afffffff1"/>
              <w:rPr>
                <w:rFonts w:cs="Segoe UI"/>
                <w:sz w:val="20"/>
                <w:szCs w:val="20"/>
                <w:lang w:eastAsia="ru-RU"/>
              </w:rPr>
            </w:pPr>
          </w:p>
        </w:tc>
        <w:tc>
          <w:tcPr>
            <w:tcW w:w="270" w:type="pct"/>
            <w:vAlign w:val="center"/>
          </w:tcPr>
          <w:p w14:paraId="5C173F33" w14:textId="77777777" w:rsidR="0021595D" w:rsidRPr="00745EA4" w:rsidRDefault="0021595D" w:rsidP="0021595D">
            <w:pPr>
              <w:pStyle w:val="afffffff1"/>
              <w:rPr>
                <w:rFonts w:cs="Segoe UI"/>
                <w:sz w:val="20"/>
                <w:szCs w:val="20"/>
                <w:lang w:eastAsia="ru-RU"/>
              </w:rPr>
            </w:pPr>
          </w:p>
        </w:tc>
        <w:tc>
          <w:tcPr>
            <w:tcW w:w="390" w:type="pct"/>
            <w:vAlign w:val="center"/>
          </w:tcPr>
          <w:p w14:paraId="02E0608C" w14:textId="77777777" w:rsidR="0021595D" w:rsidRPr="00745EA4" w:rsidRDefault="0021595D" w:rsidP="0021595D">
            <w:pPr>
              <w:pStyle w:val="afffffff1"/>
              <w:rPr>
                <w:rFonts w:cs="Segoe UI"/>
                <w:sz w:val="20"/>
                <w:szCs w:val="20"/>
              </w:rPr>
            </w:pPr>
            <w:r w:rsidRPr="00745EA4">
              <w:rPr>
                <w:rFonts w:cs="Segoe UI"/>
                <w:color w:val="000000"/>
                <w:sz w:val="20"/>
                <w:szCs w:val="20"/>
              </w:rPr>
              <w:t>13 413,9</w:t>
            </w:r>
          </w:p>
        </w:tc>
        <w:tc>
          <w:tcPr>
            <w:tcW w:w="380" w:type="pct"/>
            <w:vAlign w:val="center"/>
          </w:tcPr>
          <w:p w14:paraId="74E4863D" w14:textId="77777777" w:rsidR="0021595D" w:rsidRPr="00745EA4" w:rsidRDefault="0021595D" w:rsidP="0021595D">
            <w:pPr>
              <w:pStyle w:val="afffffff1"/>
              <w:rPr>
                <w:rFonts w:cs="Segoe UI"/>
                <w:sz w:val="20"/>
                <w:szCs w:val="20"/>
              </w:rPr>
            </w:pPr>
            <w:r w:rsidRPr="00745EA4">
              <w:rPr>
                <w:rFonts w:cs="Segoe UI"/>
                <w:color w:val="000000"/>
                <w:sz w:val="20"/>
                <w:szCs w:val="20"/>
              </w:rPr>
              <w:t>13 413,9</w:t>
            </w:r>
          </w:p>
        </w:tc>
        <w:tc>
          <w:tcPr>
            <w:tcW w:w="379" w:type="pct"/>
            <w:vAlign w:val="center"/>
          </w:tcPr>
          <w:p w14:paraId="7DFED8E1" w14:textId="77777777" w:rsidR="0021595D" w:rsidRPr="00745EA4" w:rsidRDefault="0021595D" w:rsidP="0021595D">
            <w:pPr>
              <w:pStyle w:val="afffffff1"/>
              <w:rPr>
                <w:rFonts w:cs="Segoe UI"/>
                <w:sz w:val="20"/>
                <w:szCs w:val="20"/>
              </w:rPr>
            </w:pPr>
            <w:r w:rsidRPr="00745EA4">
              <w:rPr>
                <w:rFonts w:cs="Segoe UI"/>
                <w:color w:val="000000"/>
                <w:sz w:val="20"/>
                <w:szCs w:val="20"/>
              </w:rPr>
              <w:t>13 413,9</w:t>
            </w:r>
          </w:p>
        </w:tc>
        <w:tc>
          <w:tcPr>
            <w:tcW w:w="388" w:type="pct"/>
            <w:vAlign w:val="center"/>
          </w:tcPr>
          <w:p w14:paraId="34D33749" w14:textId="77777777" w:rsidR="0021595D" w:rsidRPr="00745EA4" w:rsidRDefault="0021595D" w:rsidP="0021595D">
            <w:pPr>
              <w:pStyle w:val="afffffff1"/>
              <w:rPr>
                <w:rFonts w:cs="Segoe UI"/>
                <w:sz w:val="20"/>
                <w:szCs w:val="20"/>
              </w:rPr>
            </w:pPr>
            <w:r w:rsidRPr="00745EA4">
              <w:rPr>
                <w:rFonts w:cs="Segoe UI"/>
                <w:color w:val="000000"/>
                <w:sz w:val="20"/>
                <w:szCs w:val="20"/>
              </w:rPr>
              <w:t>13 413,9</w:t>
            </w:r>
          </w:p>
        </w:tc>
        <w:tc>
          <w:tcPr>
            <w:tcW w:w="340" w:type="pct"/>
            <w:vAlign w:val="center"/>
          </w:tcPr>
          <w:p w14:paraId="25FCB5A0" w14:textId="77777777" w:rsidR="0021595D" w:rsidRPr="00745EA4" w:rsidRDefault="0021595D" w:rsidP="0021595D">
            <w:pPr>
              <w:pStyle w:val="afffffff1"/>
              <w:rPr>
                <w:rFonts w:cs="Segoe UI"/>
                <w:sz w:val="20"/>
                <w:szCs w:val="20"/>
              </w:rPr>
            </w:pPr>
            <w:r w:rsidRPr="00745EA4">
              <w:rPr>
                <w:rFonts w:cs="Segoe UI"/>
                <w:color w:val="000000"/>
                <w:sz w:val="20"/>
                <w:szCs w:val="20"/>
              </w:rPr>
              <w:t>13 413,9</w:t>
            </w:r>
          </w:p>
        </w:tc>
        <w:tc>
          <w:tcPr>
            <w:tcW w:w="370" w:type="pct"/>
            <w:vAlign w:val="center"/>
          </w:tcPr>
          <w:p w14:paraId="6AD08740" w14:textId="77777777" w:rsidR="0021595D" w:rsidRPr="00745EA4" w:rsidRDefault="0021595D" w:rsidP="0021595D">
            <w:pPr>
              <w:pStyle w:val="afffffff1"/>
              <w:rPr>
                <w:rFonts w:cs="Segoe UI"/>
                <w:sz w:val="20"/>
                <w:szCs w:val="20"/>
              </w:rPr>
            </w:pPr>
            <w:r w:rsidRPr="00745EA4">
              <w:rPr>
                <w:rFonts w:cs="Segoe UI"/>
                <w:color w:val="000000"/>
                <w:sz w:val="20"/>
                <w:szCs w:val="20"/>
              </w:rPr>
              <w:t>80 483,4</w:t>
            </w:r>
          </w:p>
        </w:tc>
      </w:tr>
      <w:tr w:rsidR="0021595D" w:rsidRPr="00745EA4" w14:paraId="3C113163" w14:textId="77777777" w:rsidTr="009B19C8">
        <w:trPr>
          <w:trHeight w:val="173"/>
        </w:trPr>
        <w:tc>
          <w:tcPr>
            <w:tcW w:w="1739" w:type="pct"/>
            <w:vAlign w:val="center"/>
          </w:tcPr>
          <w:p w14:paraId="54872BE4"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№5</w:t>
            </w:r>
          </w:p>
        </w:tc>
        <w:tc>
          <w:tcPr>
            <w:tcW w:w="475" w:type="pct"/>
            <w:vAlign w:val="center"/>
          </w:tcPr>
          <w:p w14:paraId="60ABA730"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5 237,9</w:t>
            </w:r>
          </w:p>
        </w:tc>
        <w:tc>
          <w:tcPr>
            <w:tcW w:w="269" w:type="pct"/>
            <w:vAlign w:val="center"/>
          </w:tcPr>
          <w:p w14:paraId="3439C2B7" w14:textId="77777777" w:rsidR="0021595D" w:rsidRPr="00745EA4" w:rsidRDefault="0021595D" w:rsidP="0021595D">
            <w:pPr>
              <w:pStyle w:val="afffffff1"/>
              <w:rPr>
                <w:rFonts w:cs="Segoe UI"/>
                <w:sz w:val="20"/>
                <w:szCs w:val="20"/>
                <w:lang w:eastAsia="ru-RU"/>
              </w:rPr>
            </w:pPr>
          </w:p>
        </w:tc>
        <w:tc>
          <w:tcPr>
            <w:tcW w:w="270" w:type="pct"/>
            <w:vAlign w:val="center"/>
          </w:tcPr>
          <w:p w14:paraId="26EFBE00" w14:textId="77777777" w:rsidR="0021595D" w:rsidRPr="00745EA4" w:rsidRDefault="0021595D" w:rsidP="0021595D">
            <w:pPr>
              <w:pStyle w:val="afffffff1"/>
              <w:rPr>
                <w:rFonts w:cs="Segoe UI"/>
                <w:sz w:val="20"/>
                <w:szCs w:val="20"/>
                <w:lang w:eastAsia="ru-RU"/>
              </w:rPr>
            </w:pPr>
          </w:p>
        </w:tc>
        <w:tc>
          <w:tcPr>
            <w:tcW w:w="390" w:type="pct"/>
            <w:vAlign w:val="center"/>
          </w:tcPr>
          <w:p w14:paraId="5658BF78" w14:textId="77777777" w:rsidR="0021595D" w:rsidRPr="00745EA4" w:rsidRDefault="0021595D" w:rsidP="0021595D">
            <w:pPr>
              <w:pStyle w:val="afffffff1"/>
              <w:rPr>
                <w:rFonts w:cs="Segoe UI"/>
                <w:sz w:val="20"/>
                <w:szCs w:val="20"/>
              </w:rPr>
            </w:pPr>
            <w:r w:rsidRPr="00745EA4">
              <w:rPr>
                <w:rFonts w:cs="Segoe UI"/>
                <w:color w:val="000000"/>
                <w:sz w:val="20"/>
                <w:szCs w:val="20"/>
              </w:rPr>
              <w:t>476,2</w:t>
            </w:r>
          </w:p>
        </w:tc>
        <w:tc>
          <w:tcPr>
            <w:tcW w:w="380" w:type="pct"/>
            <w:vAlign w:val="center"/>
          </w:tcPr>
          <w:p w14:paraId="25B644A6" w14:textId="77777777" w:rsidR="0021595D" w:rsidRPr="00745EA4" w:rsidRDefault="0021595D" w:rsidP="0021595D">
            <w:pPr>
              <w:pStyle w:val="afffffff1"/>
              <w:rPr>
                <w:rFonts w:cs="Segoe UI"/>
                <w:sz w:val="20"/>
                <w:szCs w:val="20"/>
              </w:rPr>
            </w:pPr>
            <w:r w:rsidRPr="00745EA4">
              <w:rPr>
                <w:rFonts w:cs="Segoe UI"/>
                <w:color w:val="000000"/>
                <w:sz w:val="20"/>
                <w:szCs w:val="20"/>
              </w:rPr>
              <w:t>476,2</w:t>
            </w:r>
          </w:p>
        </w:tc>
        <w:tc>
          <w:tcPr>
            <w:tcW w:w="379" w:type="pct"/>
            <w:vAlign w:val="center"/>
          </w:tcPr>
          <w:p w14:paraId="5C7456EA" w14:textId="77777777" w:rsidR="0021595D" w:rsidRPr="00745EA4" w:rsidRDefault="0021595D" w:rsidP="0021595D">
            <w:pPr>
              <w:pStyle w:val="afffffff1"/>
              <w:rPr>
                <w:rFonts w:cs="Segoe UI"/>
                <w:sz w:val="20"/>
                <w:szCs w:val="20"/>
              </w:rPr>
            </w:pPr>
            <w:r w:rsidRPr="00745EA4">
              <w:rPr>
                <w:rFonts w:cs="Segoe UI"/>
                <w:color w:val="000000"/>
                <w:sz w:val="20"/>
                <w:szCs w:val="20"/>
              </w:rPr>
              <w:t>476,2</w:t>
            </w:r>
          </w:p>
        </w:tc>
        <w:tc>
          <w:tcPr>
            <w:tcW w:w="388" w:type="pct"/>
            <w:vAlign w:val="center"/>
          </w:tcPr>
          <w:p w14:paraId="76373B34" w14:textId="77777777" w:rsidR="0021595D" w:rsidRPr="00745EA4" w:rsidRDefault="0021595D" w:rsidP="0021595D">
            <w:pPr>
              <w:pStyle w:val="afffffff1"/>
              <w:rPr>
                <w:rFonts w:cs="Segoe UI"/>
                <w:sz w:val="20"/>
                <w:szCs w:val="20"/>
              </w:rPr>
            </w:pPr>
            <w:r w:rsidRPr="00745EA4">
              <w:rPr>
                <w:rFonts w:cs="Segoe UI"/>
                <w:color w:val="000000"/>
                <w:sz w:val="20"/>
                <w:szCs w:val="20"/>
              </w:rPr>
              <w:t>476,2</w:t>
            </w:r>
          </w:p>
        </w:tc>
        <w:tc>
          <w:tcPr>
            <w:tcW w:w="340" w:type="pct"/>
            <w:vAlign w:val="center"/>
          </w:tcPr>
          <w:p w14:paraId="3FE71ED2" w14:textId="77777777" w:rsidR="0021595D" w:rsidRPr="00745EA4" w:rsidRDefault="0021595D" w:rsidP="0021595D">
            <w:pPr>
              <w:pStyle w:val="afffffff1"/>
              <w:rPr>
                <w:rFonts w:cs="Segoe UI"/>
                <w:sz w:val="20"/>
                <w:szCs w:val="20"/>
              </w:rPr>
            </w:pPr>
            <w:r w:rsidRPr="00745EA4">
              <w:rPr>
                <w:rFonts w:cs="Segoe UI"/>
                <w:color w:val="000000"/>
                <w:sz w:val="20"/>
                <w:szCs w:val="20"/>
              </w:rPr>
              <w:t>476,2</w:t>
            </w:r>
          </w:p>
        </w:tc>
        <w:tc>
          <w:tcPr>
            <w:tcW w:w="370" w:type="pct"/>
            <w:vAlign w:val="center"/>
          </w:tcPr>
          <w:p w14:paraId="20962B8B" w14:textId="77777777" w:rsidR="0021595D" w:rsidRPr="00745EA4" w:rsidRDefault="0021595D" w:rsidP="0021595D">
            <w:pPr>
              <w:pStyle w:val="afffffff1"/>
              <w:rPr>
                <w:rFonts w:cs="Segoe UI"/>
                <w:sz w:val="20"/>
                <w:szCs w:val="20"/>
              </w:rPr>
            </w:pPr>
            <w:r w:rsidRPr="00745EA4">
              <w:rPr>
                <w:rFonts w:cs="Segoe UI"/>
                <w:color w:val="000000"/>
                <w:sz w:val="20"/>
                <w:szCs w:val="20"/>
              </w:rPr>
              <w:t>2 857,0</w:t>
            </w:r>
          </w:p>
        </w:tc>
      </w:tr>
      <w:tr w:rsidR="0021595D" w:rsidRPr="00745EA4" w14:paraId="62FEB484" w14:textId="77777777" w:rsidTr="009B19C8">
        <w:trPr>
          <w:trHeight w:val="173"/>
        </w:trPr>
        <w:tc>
          <w:tcPr>
            <w:tcW w:w="1739" w:type="pct"/>
            <w:vAlign w:val="center"/>
          </w:tcPr>
          <w:p w14:paraId="7AA07E26" w14:textId="77777777" w:rsidR="0021595D" w:rsidRPr="00745EA4" w:rsidRDefault="0021595D" w:rsidP="0021595D">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котельной №6 ул. Пушная</w:t>
            </w:r>
          </w:p>
        </w:tc>
        <w:tc>
          <w:tcPr>
            <w:tcW w:w="475" w:type="pct"/>
            <w:vAlign w:val="center"/>
          </w:tcPr>
          <w:p w14:paraId="7A147A2D"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3 485,1</w:t>
            </w:r>
          </w:p>
        </w:tc>
        <w:tc>
          <w:tcPr>
            <w:tcW w:w="269" w:type="pct"/>
            <w:vAlign w:val="center"/>
          </w:tcPr>
          <w:p w14:paraId="7EA012A5" w14:textId="77777777" w:rsidR="0021595D" w:rsidRPr="00745EA4" w:rsidRDefault="0021595D" w:rsidP="0021595D">
            <w:pPr>
              <w:pStyle w:val="afffffff1"/>
              <w:rPr>
                <w:rFonts w:cs="Segoe UI"/>
                <w:sz w:val="20"/>
                <w:szCs w:val="20"/>
                <w:lang w:eastAsia="ru-RU"/>
              </w:rPr>
            </w:pPr>
          </w:p>
        </w:tc>
        <w:tc>
          <w:tcPr>
            <w:tcW w:w="270" w:type="pct"/>
            <w:vAlign w:val="center"/>
          </w:tcPr>
          <w:p w14:paraId="5DF83F59" w14:textId="77777777" w:rsidR="0021595D" w:rsidRPr="00745EA4" w:rsidRDefault="0021595D" w:rsidP="0021595D">
            <w:pPr>
              <w:pStyle w:val="afffffff1"/>
              <w:rPr>
                <w:rFonts w:cs="Segoe UI"/>
                <w:sz w:val="20"/>
                <w:szCs w:val="20"/>
                <w:lang w:eastAsia="ru-RU"/>
              </w:rPr>
            </w:pPr>
          </w:p>
        </w:tc>
        <w:tc>
          <w:tcPr>
            <w:tcW w:w="390" w:type="pct"/>
            <w:vAlign w:val="center"/>
          </w:tcPr>
          <w:p w14:paraId="17A31978" w14:textId="77777777" w:rsidR="0021595D" w:rsidRPr="00745EA4" w:rsidRDefault="0021595D" w:rsidP="0021595D">
            <w:pPr>
              <w:pStyle w:val="afffffff1"/>
              <w:rPr>
                <w:rFonts w:cs="Segoe UI"/>
                <w:sz w:val="20"/>
                <w:szCs w:val="20"/>
              </w:rPr>
            </w:pPr>
            <w:r w:rsidRPr="00745EA4">
              <w:rPr>
                <w:rFonts w:cs="Segoe UI"/>
                <w:color w:val="000000"/>
                <w:sz w:val="20"/>
                <w:szCs w:val="20"/>
              </w:rPr>
              <w:t>316,8</w:t>
            </w:r>
          </w:p>
        </w:tc>
        <w:tc>
          <w:tcPr>
            <w:tcW w:w="380" w:type="pct"/>
            <w:vAlign w:val="center"/>
          </w:tcPr>
          <w:p w14:paraId="6714C5CA" w14:textId="77777777" w:rsidR="0021595D" w:rsidRPr="00745EA4" w:rsidRDefault="0021595D" w:rsidP="0021595D">
            <w:pPr>
              <w:pStyle w:val="afffffff1"/>
              <w:rPr>
                <w:rFonts w:cs="Segoe UI"/>
                <w:sz w:val="20"/>
                <w:szCs w:val="20"/>
              </w:rPr>
            </w:pPr>
            <w:r w:rsidRPr="00745EA4">
              <w:rPr>
                <w:rFonts w:cs="Segoe UI"/>
                <w:color w:val="000000"/>
                <w:sz w:val="20"/>
                <w:szCs w:val="20"/>
              </w:rPr>
              <w:t>316,8</w:t>
            </w:r>
          </w:p>
        </w:tc>
        <w:tc>
          <w:tcPr>
            <w:tcW w:w="379" w:type="pct"/>
            <w:vAlign w:val="center"/>
          </w:tcPr>
          <w:p w14:paraId="22F4D53D" w14:textId="77777777" w:rsidR="0021595D" w:rsidRPr="00745EA4" w:rsidRDefault="0021595D" w:rsidP="0021595D">
            <w:pPr>
              <w:pStyle w:val="afffffff1"/>
              <w:rPr>
                <w:rFonts w:cs="Segoe UI"/>
                <w:sz w:val="20"/>
                <w:szCs w:val="20"/>
              </w:rPr>
            </w:pPr>
            <w:r w:rsidRPr="00745EA4">
              <w:rPr>
                <w:rFonts w:cs="Segoe UI"/>
                <w:color w:val="000000"/>
                <w:sz w:val="20"/>
                <w:szCs w:val="20"/>
              </w:rPr>
              <w:t>316,8</w:t>
            </w:r>
          </w:p>
        </w:tc>
        <w:tc>
          <w:tcPr>
            <w:tcW w:w="388" w:type="pct"/>
            <w:vAlign w:val="center"/>
          </w:tcPr>
          <w:p w14:paraId="25A54C7E" w14:textId="77777777" w:rsidR="0021595D" w:rsidRPr="00745EA4" w:rsidRDefault="0021595D" w:rsidP="0021595D">
            <w:pPr>
              <w:pStyle w:val="afffffff1"/>
              <w:rPr>
                <w:rFonts w:cs="Segoe UI"/>
                <w:sz w:val="20"/>
                <w:szCs w:val="20"/>
              </w:rPr>
            </w:pPr>
            <w:r w:rsidRPr="00745EA4">
              <w:rPr>
                <w:rFonts w:cs="Segoe UI"/>
                <w:color w:val="000000"/>
                <w:sz w:val="20"/>
                <w:szCs w:val="20"/>
              </w:rPr>
              <w:t>316,8</w:t>
            </w:r>
          </w:p>
        </w:tc>
        <w:tc>
          <w:tcPr>
            <w:tcW w:w="340" w:type="pct"/>
            <w:vAlign w:val="center"/>
          </w:tcPr>
          <w:p w14:paraId="5174549D" w14:textId="77777777" w:rsidR="0021595D" w:rsidRPr="00745EA4" w:rsidRDefault="0021595D" w:rsidP="0021595D">
            <w:pPr>
              <w:pStyle w:val="afffffff1"/>
              <w:rPr>
                <w:rFonts w:cs="Segoe UI"/>
                <w:sz w:val="20"/>
                <w:szCs w:val="20"/>
              </w:rPr>
            </w:pPr>
            <w:r w:rsidRPr="00745EA4">
              <w:rPr>
                <w:rFonts w:cs="Segoe UI"/>
                <w:color w:val="000000"/>
                <w:sz w:val="20"/>
                <w:szCs w:val="20"/>
              </w:rPr>
              <w:t>316,8</w:t>
            </w:r>
          </w:p>
        </w:tc>
        <w:tc>
          <w:tcPr>
            <w:tcW w:w="370" w:type="pct"/>
            <w:vAlign w:val="center"/>
          </w:tcPr>
          <w:p w14:paraId="76DEF8E1" w14:textId="77777777" w:rsidR="0021595D" w:rsidRPr="00745EA4" w:rsidRDefault="0021595D" w:rsidP="0021595D">
            <w:pPr>
              <w:pStyle w:val="afffffff1"/>
              <w:rPr>
                <w:rFonts w:cs="Segoe UI"/>
                <w:sz w:val="20"/>
                <w:szCs w:val="20"/>
              </w:rPr>
            </w:pPr>
            <w:r w:rsidRPr="00745EA4">
              <w:rPr>
                <w:rFonts w:cs="Segoe UI"/>
                <w:color w:val="000000"/>
                <w:sz w:val="20"/>
                <w:szCs w:val="20"/>
              </w:rPr>
              <w:t>1 901,0</w:t>
            </w:r>
          </w:p>
        </w:tc>
      </w:tr>
      <w:tr w:rsidR="0021595D" w:rsidRPr="00745EA4" w14:paraId="48BE4B12" w14:textId="77777777" w:rsidTr="009B19C8">
        <w:trPr>
          <w:trHeight w:val="173"/>
        </w:trPr>
        <w:tc>
          <w:tcPr>
            <w:tcW w:w="1739" w:type="pct"/>
            <w:vAlign w:val="center"/>
          </w:tcPr>
          <w:p w14:paraId="606011A1" w14:textId="77777777" w:rsidR="0021595D" w:rsidRPr="00745EA4" w:rsidRDefault="0021595D" w:rsidP="0021595D">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БМК-7</w:t>
            </w:r>
          </w:p>
        </w:tc>
        <w:tc>
          <w:tcPr>
            <w:tcW w:w="475" w:type="pct"/>
            <w:vAlign w:val="center"/>
          </w:tcPr>
          <w:p w14:paraId="609139FC"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26 769,3</w:t>
            </w:r>
          </w:p>
        </w:tc>
        <w:tc>
          <w:tcPr>
            <w:tcW w:w="269" w:type="pct"/>
            <w:vAlign w:val="center"/>
          </w:tcPr>
          <w:p w14:paraId="3E6A52FC" w14:textId="77777777" w:rsidR="0021595D" w:rsidRPr="00745EA4" w:rsidRDefault="0021595D" w:rsidP="0021595D">
            <w:pPr>
              <w:pStyle w:val="afffffff1"/>
              <w:rPr>
                <w:rFonts w:cs="Segoe UI"/>
                <w:sz w:val="20"/>
                <w:szCs w:val="20"/>
                <w:lang w:eastAsia="ru-RU"/>
              </w:rPr>
            </w:pPr>
          </w:p>
        </w:tc>
        <w:tc>
          <w:tcPr>
            <w:tcW w:w="270" w:type="pct"/>
            <w:vAlign w:val="center"/>
          </w:tcPr>
          <w:p w14:paraId="0FFE709B" w14:textId="77777777" w:rsidR="0021595D" w:rsidRPr="00745EA4" w:rsidRDefault="0021595D" w:rsidP="0021595D">
            <w:pPr>
              <w:pStyle w:val="afffffff1"/>
              <w:rPr>
                <w:rFonts w:cs="Segoe UI"/>
                <w:sz w:val="20"/>
                <w:szCs w:val="20"/>
                <w:lang w:eastAsia="ru-RU"/>
              </w:rPr>
            </w:pPr>
          </w:p>
        </w:tc>
        <w:tc>
          <w:tcPr>
            <w:tcW w:w="390" w:type="pct"/>
            <w:vAlign w:val="center"/>
          </w:tcPr>
          <w:p w14:paraId="2F32A2BB" w14:textId="77777777" w:rsidR="0021595D" w:rsidRPr="00745EA4" w:rsidRDefault="0021595D" w:rsidP="0021595D">
            <w:pPr>
              <w:pStyle w:val="afffffff1"/>
              <w:rPr>
                <w:rFonts w:cs="Segoe UI"/>
                <w:sz w:val="20"/>
                <w:szCs w:val="20"/>
              </w:rPr>
            </w:pPr>
            <w:r w:rsidRPr="00745EA4">
              <w:rPr>
                <w:rFonts w:cs="Segoe UI"/>
                <w:color w:val="000000"/>
                <w:sz w:val="20"/>
                <w:szCs w:val="20"/>
              </w:rPr>
              <w:t>2 433,6</w:t>
            </w:r>
          </w:p>
        </w:tc>
        <w:tc>
          <w:tcPr>
            <w:tcW w:w="380" w:type="pct"/>
            <w:vAlign w:val="center"/>
          </w:tcPr>
          <w:p w14:paraId="4499B128" w14:textId="77777777" w:rsidR="0021595D" w:rsidRPr="00745EA4" w:rsidRDefault="0021595D" w:rsidP="0021595D">
            <w:pPr>
              <w:pStyle w:val="afffffff1"/>
              <w:rPr>
                <w:rFonts w:cs="Segoe UI"/>
                <w:sz w:val="20"/>
                <w:szCs w:val="20"/>
              </w:rPr>
            </w:pPr>
            <w:r w:rsidRPr="00745EA4">
              <w:rPr>
                <w:rFonts w:cs="Segoe UI"/>
                <w:color w:val="000000"/>
                <w:sz w:val="20"/>
                <w:szCs w:val="20"/>
              </w:rPr>
              <w:t>2 433,6</w:t>
            </w:r>
          </w:p>
        </w:tc>
        <w:tc>
          <w:tcPr>
            <w:tcW w:w="379" w:type="pct"/>
            <w:vAlign w:val="center"/>
          </w:tcPr>
          <w:p w14:paraId="572E2179" w14:textId="77777777" w:rsidR="0021595D" w:rsidRPr="00745EA4" w:rsidRDefault="0021595D" w:rsidP="0021595D">
            <w:pPr>
              <w:pStyle w:val="afffffff1"/>
              <w:rPr>
                <w:rFonts w:cs="Segoe UI"/>
                <w:sz w:val="20"/>
                <w:szCs w:val="20"/>
              </w:rPr>
            </w:pPr>
            <w:r w:rsidRPr="00745EA4">
              <w:rPr>
                <w:rFonts w:cs="Segoe UI"/>
                <w:color w:val="000000"/>
                <w:sz w:val="20"/>
                <w:szCs w:val="20"/>
              </w:rPr>
              <w:t>2 433,6</w:t>
            </w:r>
          </w:p>
        </w:tc>
        <w:tc>
          <w:tcPr>
            <w:tcW w:w="388" w:type="pct"/>
            <w:vAlign w:val="center"/>
          </w:tcPr>
          <w:p w14:paraId="1FC705E9" w14:textId="77777777" w:rsidR="0021595D" w:rsidRPr="00745EA4" w:rsidRDefault="0021595D" w:rsidP="0021595D">
            <w:pPr>
              <w:pStyle w:val="afffffff1"/>
              <w:rPr>
                <w:rFonts w:cs="Segoe UI"/>
                <w:sz w:val="20"/>
                <w:szCs w:val="20"/>
              </w:rPr>
            </w:pPr>
            <w:r w:rsidRPr="00745EA4">
              <w:rPr>
                <w:rFonts w:cs="Segoe UI"/>
                <w:color w:val="000000"/>
                <w:sz w:val="20"/>
                <w:szCs w:val="20"/>
              </w:rPr>
              <w:t>2 433,6</w:t>
            </w:r>
          </w:p>
        </w:tc>
        <w:tc>
          <w:tcPr>
            <w:tcW w:w="340" w:type="pct"/>
            <w:vAlign w:val="center"/>
          </w:tcPr>
          <w:p w14:paraId="313A8527" w14:textId="77777777" w:rsidR="0021595D" w:rsidRPr="00745EA4" w:rsidRDefault="0021595D" w:rsidP="0021595D">
            <w:pPr>
              <w:pStyle w:val="afffffff1"/>
              <w:rPr>
                <w:rFonts w:cs="Segoe UI"/>
                <w:sz w:val="20"/>
                <w:szCs w:val="20"/>
              </w:rPr>
            </w:pPr>
            <w:r w:rsidRPr="00745EA4">
              <w:rPr>
                <w:rFonts w:cs="Segoe UI"/>
                <w:color w:val="000000"/>
                <w:sz w:val="20"/>
                <w:szCs w:val="20"/>
              </w:rPr>
              <w:t>2 433,6</w:t>
            </w:r>
          </w:p>
        </w:tc>
        <w:tc>
          <w:tcPr>
            <w:tcW w:w="370" w:type="pct"/>
            <w:vAlign w:val="center"/>
          </w:tcPr>
          <w:p w14:paraId="2D12E3EA" w14:textId="77777777" w:rsidR="0021595D" w:rsidRPr="00745EA4" w:rsidRDefault="0021595D" w:rsidP="0021595D">
            <w:pPr>
              <w:pStyle w:val="afffffff1"/>
              <w:rPr>
                <w:rFonts w:cs="Segoe UI"/>
                <w:sz w:val="20"/>
                <w:szCs w:val="20"/>
              </w:rPr>
            </w:pPr>
            <w:r w:rsidRPr="00745EA4">
              <w:rPr>
                <w:rFonts w:cs="Segoe UI"/>
                <w:color w:val="000000"/>
                <w:sz w:val="20"/>
                <w:szCs w:val="20"/>
              </w:rPr>
              <w:t>14 601,4</w:t>
            </w:r>
          </w:p>
        </w:tc>
      </w:tr>
      <w:tr w:rsidR="0021595D" w:rsidRPr="00745EA4" w14:paraId="75E9F243" w14:textId="77777777" w:rsidTr="009B19C8">
        <w:trPr>
          <w:trHeight w:val="173"/>
        </w:trPr>
        <w:tc>
          <w:tcPr>
            <w:tcW w:w="1739" w:type="pct"/>
            <w:vAlign w:val="center"/>
          </w:tcPr>
          <w:p w14:paraId="4752BAD2" w14:textId="77777777" w:rsidR="0021595D" w:rsidRPr="00745EA4" w:rsidRDefault="0021595D" w:rsidP="0021595D">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БМК-8</w:t>
            </w:r>
          </w:p>
        </w:tc>
        <w:tc>
          <w:tcPr>
            <w:tcW w:w="475" w:type="pct"/>
            <w:vAlign w:val="center"/>
          </w:tcPr>
          <w:p w14:paraId="4BD5D67E"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16 804,8</w:t>
            </w:r>
          </w:p>
        </w:tc>
        <w:tc>
          <w:tcPr>
            <w:tcW w:w="269" w:type="pct"/>
            <w:vAlign w:val="center"/>
          </w:tcPr>
          <w:p w14:paraId="65926F32" w14:textId="77777777" w:rsidR="0021595D" w:rsidRPr="00745EA4" w:rsidRDefault="0021595D" w:rsidP="0021595D">
            <w:pPr>
              <w:pStyle w:val="afffffff1"/>
              <w:rPr>
                <w:rFonts w:cs="Segoe UI"/>
                <w:sz w:val="20"/>
                <w:szCs w:val="20"/>
                <w:lang w:eastAsia="ru-RU"/>
              </w:rPr>
            </w:pPr>
          </w:p>
        </w:tc>
        <w:tc>
          <w:tcPr>
            <w:tcW w:w="270" w:type="pct"/>
            <w:vAlign w:val="center"/>
          </w:tcPr>
          <w:p w14:paraId="3DC0BFAF" w14:textId="77777777" w:rsidR="0021595D" w:rsidRPr="00745EA4" w:rsidRDefault="0021595D" w:rsidP="0021595D">
            <w:pPr>
              <w:pStyle w:val="afffffff1"/>
              <w:rPr>
                <w:rFonts w:cs="Segoe UI"/>
                <w:sz w:val="20"/>
                <w:szCs w:val="20"/>
                <w:lang w:eastAsia="ru-RU"/>
              </w:rPr>
            </w:pPr>
          </w:p>
        </w:tc>
        <w:tc>
          <w:tcPr>
            <w:tcW w:w="390" w:type="pct"/>
            <w:vAlign w:val="center"/>
          </w:tcPr>
          <w:p w14:paraId="26867358" w14:textId="77777777" w:rsidR="0021595D" w:rsidRPr="00745EA4" w:rsidRDefault="0021595D" w:rsidP="0021595D">
            <w:pPr>
              <w:pStyle w:val="afffffff1"/>
              <w:rPr>
                <w:rFonts w:cs="Segoe UI"/>
                <w:sz w:val="20"/>
                <w:szCs w:val="20"/>
              </w:rPr>
            </w:pPr>
            <w:r w:rsidRPr="00745EA4">
              <w:rPr>
                <w:rFonts w:cs="Segoe UI"/>
                <w:color w:val="000000"/>
                <w:sz w:val="20"/>
                <w:szCs w:val="20"/>
              </w:rPr>
              <w:t>1 527,7</w:t>
            </w:r>
          </w:p>
        </w:tc>
        <w:tc>
          <w:tcPr>
            <w:tcW w:w="380" w:type="pct"/>
            <w:vAlign w:val="center"/>
          </w:tcPr>
          <w:p w14:paraId="0F03B77C" w14:textId="77777777" w:rsidR="0021595D" w:rsidRPr="00745EA4" w:rsidRDefault="0021595D" w:rsidP="0021595D">
            <w:pPr>
              <w:pStyle w:val="afffffff1"/>
              <w:rPr>
                <w:rFonts w:cs="Segoe UI"/>
                <w:sz w:val="20"/>
                <w:szCs w:val="20"/>
              </w:rPr>
            </w:pPr>
            <w:r w:rsidRPr="00745EA4">
              <w:rPr>
                <w:rFonts w:cs="Segoe UI"/>
                <w:color w:val="000000"/>
                <w:sz w:val="20"/>
                <w:szCs w:val="20"/>
              </w:rPr>
              <w:t>1 527,7</w:t>
            </w:r>
          </w:p>
        </w:tc>
        <w:tc>
          <w:tcPr>
            <w:tcW w:w="379" w:type="pct"/>
            <w:vAlign w:val="center"/>
          </w:tcPr>
          <w:p w14:paraId="1CA2D296" w14:textId="77777777" w:rsidR="0021595D" w:rsidRPr="00745EA4" w:rsidRDefault="0021595D" w:rsidP="0021595D">
            <w:pPr>
              <w:pStyle w:val="afffffff1"/>
              <w:rPr>
                <w:rFonts w:cs="Segoe UI"/>
                <w:sz w:val="20"/>
                <w:szCs w:val="20"/>
              </w:rPr>
            </w:pPr>
            <w:r w:rsidRPr="00745EA4">
              <w:rPr>
                <w:rFonts w:cs="Segoe UI"/>
                <w:color w:val="000000"/>
                <w:sz w:val="20"/>
                <w:szCs w:val="20"/>
              </w:rPr>
              <w:t>1 527,7</w:t>
            </w:r>
          </w:p>
        </w:tc>
        <w:tc>
          <w:tcPr>
            <w:tcW w:w="388" w:type="pct"/>
            <w:vAlign w:val="center"/>
          </w:tcPr>
          <w:p w14:paraId="2D75835C" w14:textId="77777777" w:rsidR="0021595D" w:rsidRPr="00745EA4" w:rsidRDefault="0021595D" w:rsidP="0021595D">
            <w:pPr>
              <w:pStyle w:val="afffffff1"/>
              <w:rPr>
                <w:rFonts w:cs="Segoe UI"/>
                <w:sz w:val="20"/>
                <w:szCs w:val="20"/>
              </w:rPr>
            </w:pPr>
            <w:r w:rsidRPr="00745EA4">
              <w:rPr>
                <w:rFonts w:cs="Segoe UI"/>
                <w:color w:val="000000"/>
                <w:sz w:val="20"/>
                <w:szCs w:val="20"/>
              </w:rPr>
              <w:t>1 527,7</w:t>
            </w:r>
          </w:p>
        </w:tc>
        <w:tc>
          <w:tcPr>
            <w:tcW w:w="340" w:type="pct"/>
            <w:vAlign w:val="center"/>
          </w:tcPr>
          <w:p w14:paraId="103D231C" w14:textId="77777777" w:rsidR="0021595D" w:rsidRPr="00745EA4" w:rsidRDefault="0021595D" w:rsidP="0021595D">
            <w:pPr>
              <w:pStyle w:val="afffffff1"/>
              <w:rPr>
                <w:rFonts w:cs="Segoe UI"/>
                <w:sz w:val="20"/>
                <w:szCs w:val="20"/>
              </w:rPr>
            </w:pPr>
            <w:r w:rsidRPr="00745EA4">
              <w:rPr>
                <w:rFonts w:cs="Segoe UI"/>
                <w:color w:val="000000"/>
                <w:sz w:val="20"/>
                <w:szCs w:val="20"/>
              </w:rPr>
              <w:t>1 527,7</w:t>
            </w:r>
          </w:p>
        </w:tc>
        <w:tc>
          <w:tcPr>
            <w:tcW w:w="370" w:type="pct"/>
            <w:vAlign w:val="center"/>
          </w:tcPr>
          <w:p w14:paraId="1478B5FA" w14:textId="77777777" w:rsidR="0021595D" w:rsidRPr="00745EA4" w:rsidRDefault="0021595D" w:rsidP="0021595D">
            <w:pPr>
              <w:pStyle w:val="afffffff1"/>
              <w:rPr>
                <w:rFonts w:cs="Segoe UI"/>
                <w:sz w:val="20"/>
                <w:szCs w:val="20"/>
              </w:rPr>
            </w:pPr>
            <w:r w:rsidRPr="00745EA4">
              <w:rPr>
                <w:rFonts w:cs="Segoe UI"/>
                <w:color w:val="000000"/>
                <w:sz w:val="20"/>
                <w:szCs w:val="20"/>
              </w:rPr>
              <w:t>9 166,3</w:t>
            </w:r>
          </w:p>
        </w:tc>
      </w:tr>
      <w:tr w:rsidR="0021595D" w:rsidRPr="00745EA4" w14:paraId="0B3D5065" w14:textId="77777777" w:rsidTr="009B19C8">
        <w:trPr>
          <w:trHeight w:val="173"/>
        </w:trPr>
        <w:tc>
          <w:tcPr>
            <w:tcW w:w="1739" w:type="pct"/>
            <w:vAlign w:val="center"/>
          </w:tcPr>
          <w:p w14:paraId="2AFFE841" w14:textId="77777777" w:rsidR="0021595D" w:rsidRPr="00745EA4" w:rsidRDefault="0021595D" w:rsidP="0021595D">
            <w:pPr>
              <w:pStyle w:val="afffffff1"/>
              <w:rPr>
                <w:rFonts w:cs="Segoe UI"/>
                <w:sz w:val="20"/>
                <w:szCs w:val="20"/>
              </w:rPr>
            </w:pPr>
            <w:r w:rsidRPr="00745EA4">
              <w:rPr>
                <w:rFonts w:cs="Segoe UI"/>
                <w:color w:val="000000"/>
                <w:sz w:val="20"/>
                <w:szCs w:val="20"/>
              </w:rPr>
              <w:t xml:space="preserve">Поэтапная замена изношенных сетей теплоснабжения </w:t>
            </w:r>
            <w:r w:rsidRPr="00745EA4">
              <w:rPr>
                <w:rFonts w:cs="Segoe UI"/>
                <w:sz w:val="20"/>
                <w:szCs w:val="20"/>
                <w:lang w:eastAsia="ru-RU"/>
              </w:rPr>
              <w:t>от БМК-9</w:t>
            </w:r>
          </w:p>
        </w:tc>
        <w:tc>
          <w:tcPr>
            <w:tcW w:w="475" w:type="pct"/>
            <w:vAlign w:val="center"/>
          </w:tcPr>
          <w:p w14:paraId="367DDF74" w14:textId="77777777" w:rsidR="0021595D" w:rsidRPr="00745EA4" w:rsidRDefault="0021595D" w:rsidP="0021595D">
            <w:pPr>
              <w:pStyle w:val="afffffff1"/>
              <w:rPr>
                <w:rFonts w:cs="Segoe UI"/>
                <w:sz w:val="20"/>
                <w:szCs w:val="20"/>
                <w:lang w:eastAsia="ru-RU"/>
              </w:rPr>
            </w:pPr>
            <w:r w:rsidRPr="00745EA4">
              <w:rPr>
                <w:rFonts w:cs="Segoe UI"/>
                <w:color w:val="000000"/>
                <w:sz w:val="20"/>
                <w:szCs w:val="20"/>
              </w:rPr>
              <w:t>42 821,5</w:t>
            </w:r>
          </w:p>
        </w:tc>
        <w:tc>
          <w:tcPr>
            <w:tcW w:w="269" w:type="pct"/>
            <w:vAlign w:val="center"/>
          </w:tcPr>
          <w:p w14:paraId="15F236D1" w14:textId="77777777" w:rsidR="0021595D" w:rsidRPr="00745EA4" w:rsidRDefault="0021595D" w:rsidP="0021595D">
            <w:pPr>
              <w:pStyle w:val="afffffff1"/>
              <w:rPr>
                <w:rFonts w:cs="Segoe UI"/>
                <w:sz w:val="20"/>
                <w:szCs w:val="20"/>
                <w:lang w:eastAsia="ru-RU"/>
              </w:rPr>
            </w:pPr>
          </w:p>
        </w:tc>
        <w:tc>
          <w:tcPr>
            <w:tcW w:w="270" w:type="pct"/>
            <w:vAlign w:val="center"/>
          </w:tcPr>
          <w:p w14:paraId="082DA2F5" w14:textId="77777777" w:rsidR="0021595D" w:rsidRPr="00745EA4" w:rsidRDefault="0021595D" w:rsidP="0021595D">
            <w:pPr>
              <w:pStyle w:val="afffffff1"/>
              <w:rPr>
                <w:rFonts w:cs="Segoe UI"/>
                <w:sz w:val="20"/>
                <w:szCs w:val="20"/>
                <w:lang w:eastAsia="ru-RU"/>
              </w:rPr>
            </w:pPr>
          </w:p>
        </w:tc>
        <w:tc>
          <w:tcPr>
            <w:tcW w:w="390" w:type="pct"/>
            <w:vAlign w:val="center"/>
          </w:tcPr>
          <w:p w14:paraId="59D138DD" w14:textId="77777777" w:rsidR="0021595D" w:rsidRPr="00745EA4" w:rsidRDefault="0021595D" w:rsidP="0021595D">
            <w:pPr>
              <w:pStyle w:val="afffffff1"/>
              <w:rPr>
                <w:rFonts w:cs="Segoe UI"/>
                <w:sz w:val="20"/>
                <w:szCs w:val="20"/>
              </w:rPr>
            </w:pPr>
            <w:r w:rsidRPr="00745EA4">
              <w:rPr>
                <w:rFonts w:cs="Segoe UI"/>
                <w:color w:val="000000"/>
                <w:sz w:val="20"/>
                <w:szCs w:val="20"/>
              </w:rPr>
              <w:t>3 892,9</w:t>
            </w:r>
          </w:p>
        </w:tc>
        <w:tc>
          <w:tcPr>
            <w:tcW w:w="380" w:type="pct"/>
            <w:vAlign w:val="center"/>
          </w:tcPr>
          <w:p w14:paraId="4A7F6867" w14:textId="77777777" w:rsidR="0021595D" w:rsidRPr="00745EA4" w:rsidRDefault="0021595D" w:rsidP="0021595D">
            <w:pPr>
              <w:pStyle w:val="afffffff1"/>
              <w:rPr>
                <w:rFonts w:cs="Segoe UI"/>
                <w:sz w:val="20"/>
                <w:szCs w:val="20"/>
              </w:rPr>
            </w:pPr>
            <w:r w:rsidRPr="00745EA4">
              <w:rPr>
                <w:rFonts w:cs="Segoe UI"/>
                <w:color w:val="000000"/>
                <w:sz w:val="20"/>
                <w:szCs w:val="20"/>
              </w:rPr>
              <w:t>3 892,9</w:t>
            </w:r>
          </w:p>
        </w:tc>
        <w:tc>
          <w:tcPr>
            <w:tcW w:w="379" w:type="pct"/>
            <w:vAlign w:val="center"/>
          </w:tcPr>
          <w:p w14:paraId="14D50366" w14:textId="77777777" w:rsidR="0021595D" w:rsidRPr="00745EA4" w:rsidRDefault="0021595D" w:rsidP="0021595D">
            <w:pPr>
              <w:pStyle w:val="afffffff1"/>
              <w:rPr>
                <w:rFonts w:cs="Segoe UI"/>
                <w:sz w:val="20"/>
                <w:szCs w:val="20"/>
              </w:rPr>
            </w:pPr>
            <w:r w:rsidRPr="00745EA4">
              <w:rPr>
                <w:rFonts w:cs="Segoe UI"/>
                <w:color w:val="000000"/>
                <w:sz w:val="20"/>
                <w:szCs w:val="20"/>
              </w:rPr>
              <w:t>3 892,9</w:t>
            </w:r>
          </w:p>
        </w:tc>
        <w:tc>
          <w:tcPr>
            <w:tcW w:w="388" w:type="pct"/>
            <w:vAlign w:val="center"/>
          </w:tcPr>
          <w:p w14:paraId="4AF01A93" w14:textId="77777777" w:rsidR="0021595D" w:rsidRPr="00745EA4" w:rsidRDefault="0021595D" w:rsidP="0021595D">
            <w:pPr>
              <w:pStyle w:val="afffffff1"/>
              <w:rPr>
                <w:rFonts w:cs="Segoe UI"/>
                <w:sz w:val="20"/>
                <w:szCs w:val="20"/>
              </w:rPr>
            </w:pPr>
            <w:r w:rsidRPr="00745EA4">
              <w:rPr>
                <w:rFonts w:cs="Segoe UI"/>
                <w:color w:val="000000"/>
                <w:sz w:val="20"/>
                <w:szCs w:val="20"/>
              </w:rPr>
              <w:t>3 892,9</w:t>
            </w:r>
          </w:p>
        </w:tc>
        <w:tc>
          <w:tcPr>
            <w:tcW w:w="340" w:type="pct"/>
            <w:vAlign w:val="center"/>
          </w:tcPr>
          <w:p w14:paraId="78384DEB" w14:textId="77777777" w:rsidR="0021595D" w:rsidRPr="00745EA4" w:rsidRDefault="0021595D" w:rsidP="0021595D">
            <w:pPr>
              <w:pStyle w:val="afffffff1"/>
              <w:rPr>
                <w:rFonts w:cs="Segoe UI"/>
                <w:sz w:val="20"/>
                <w:szCs w:val="20"/>
              </w:rPr>
            </w:pPr>
            <w:r w:rsidRPr="00745EA4">
              <w:rPr>
                <w:rFonts w:cs="Segoe UI"/>
                <w:color w:val="000000"/>
                <w:sz w:val="20"/>
                <w:szCs w:val="20"/>
              </w:rPr>
              <w:t>3 892,9</w:t>
            </w:r>
          </w:p>
        </w:tc>
        <w:tc>
          <w:tcPr>
            <w:tcW w:w="370" w:type="pct"/>
            <w:vAlign w:val="center"/>
          </w:tcPr>
          <w:p w14:paraId="23122C61" w14:textId="77777777" w:rsidR="0021595D" w:rsidRPr="00745EA4" w:rsidRDefault="0021595D" w:rsidP="0021595D">
            <w:pPr>
              <w:pStyle w:val="afffffff1"/>
              <w:rPr>
                <w:rFonts w:cs="Segoe UI"/>
                <w:sz w:val="20"/>
                <w:szCs w:val="20"/>
              </w:rPr>
            </w:pPr>
            <w:r w:rsidRPr="00745EA4">
              <w:rPr>
                <w:rFonts w:cs="Segoe UI"/>
                <w:color w:val="000000"/>
                <w:sz w:val="20"/>
                <w:szCs w:val="20"/>
              </w:rPr>
              <w:t>23 357,2</w:t>
            </w:r>
          </w:p>
        </w:tc>
      </w:tr>
      <w:tr w:rsidR="004B0CF9" w:rsidRPr="00745EA4" w14:paraId="6206EE80" w14:textId="77777777" w:rsidTr="009B19C8">
        <w:trPr>
          <w:trHeight w:val="173"/>
        </w:trPr>
        <w:tc>
          <w:tcPr>
            <w:tcW w:w="1739" w:type="pct"/>
            <w:vAlign w:val="center"/>
          </w:tcPr>
          <w:p w14:paraId="0443F5F1" w14:textId="63748354" w:rsidR="004B0CF9" w:rsidRPr="00076E75" w:rsidRDefault="004B0CF9" w:rsidP="0021595D">
            <w:pPr>
              <w:pStyle w:val="afffffff1"/>
              <w:rPr>
                <w:rFonts w:cs="Segoe UI"/>
                <w:color w:val="000000"/>
                <w:sz w:val="20"/>
                <w:szCs w:val="20"/>
              </w:rPr>
            </w:pPr>
            <w:r w:rsidRPr="00076E75">
              <w:rPr>
                <w:rFonts w:cs="Segoe UI"/>
                <w:sz w:val="20"/>
              </w:rPr>
              <w:lastRenderedPageBreak/>
              <w:t>Котельная д. Никольское, УКТЛ-0,6 (Задвижка Ду100 2 шт. и расходные материалы)</w:t>
            </w:r>
          </w:p>
        </w:tc>
        <w:tc>
          <w:tcPr>
            <w:tcW w:w="475" w:type="pct"/>
            <w:vAlign w:val="center"/>
          </w:tcPr>
          <w:p w14:paraId="3E3ED865" w14:textId="4023F1B6" w:rsidR="004B0CF9" w:rsidRPr="00076E75" w:rsidRDefault="004B0CF9" w:rsidP="0021595D">
            <w:pPr>
              <w:pStyle w:val="afffffff1"/>
              <w:rPr>
                <w:rFonts w:cs="Segoe UI"/>
                <w:color w:val="000000"/>
                <w:sz w:val="20"/>
                <w:szCs w:val="20"/>
              </w:rPr>
            </w:pPr>
            <w:r w:rsidRPr="00076E75">
              <w:rPr>
                <w:rFonts w:cs="Segoe UI"/>
                <w:color w:val="000000"/>
                <w:sz w:val="20"/>
                <w:szCs w:val="20"/>
              </w:rPr>
              <w:t>36,0</w:t>
            </w:r>
          </w:p>
        </w:tc>
        <w:tc>
          <w:tcPr>
            <w:tcW w:w="269" w:type="pct"/>
            <w:vAlign w:val="center"/>
          </w:tcPr>
          <w:p w14:paraId="0C007D3A" w14:textId="77777777" w:rsidR="004B0CF9" w:rsidRPr="00745EA4" w:rsidRDefault="004B0CF9" w:rsidP="0021595D">
            <w:pPr>
              <w:pStyle w:val="afffffff1"/>
              <w:rPr>
                <w:rFonts w:cs="Segoe UI"/>
                <w:sz w:val="20"/>
                <w:szCs w:val="20"/>
                <w:lang w:eastAsia="ru-RU"/>
              </w:rPr>
            </w:pPr>
          </w:p>
        </w:tc>
        <w:tc>
          <w:tcPr>
            <w:tcW w:w="270" w:type="pct"/>
            <w:vAlign w:val="center"/>
          </w:tcPr>
          <w:p w14:paraId="09D0C814" w14:textId="4B3D5219" w:rsidR="004B0CF9" w:rsidRPr="00745EA4" w:rsidRDefault="004B0CF9" w:rsidP="0021595D">
            <w:pPr>
              <w:pStyle w:val="afffffff1"/>
              <w:rPr>
                <w:rFonts w:cs="Segoe UI"/>
                <w:sz w:val="20"/>
                <w:szCs w:val="20"/>
                <w:lang w:eastAsia="ru-RU"/>
              </w:rPr>
            </w:pPr>
            <w:r>
              <w:rPr>
                <w:rFonts w:cs="Segoe UI"/>
                <w:sz w:val="20"/>
                <w:szCs w:val="20"/>
                <w:lang w:eastAsia="ru-RU"/>
              </w:rPr>
              <w:t>36,0</w:t>
            </w:r>
          </w:p>
        </w:tc>
        <w:tc>
          <w:tcPr>
            <w:tcW w:w="390" w:type="pct"/>
            <w:vAlign w:val="center"/>
          </w:tcPr>
          <w:p w14:paraId="29986EF9" w14:textId="77777777" w:rsidR="004B0CF9" w:rsidRPr="00745EA4" w:rsidRDefault="004B0CF9" w:rsidP="0021595D">
            <w:pPr>
              <w:pStyle w:val="afffffff1"/>
              <w:rPr>
                <w:rFonts w:cs="Segoe UI"/>
                <w:color w:val="000000"/>
                <w:sz w:val="20"/>
                <w:szCs w:val="20"/>
              </w:rPr>
            </w:pPr>
          </w:p>
        </w:tc>
        <w:tc>
          <w:tcPr>
            <w:tcW w:w="380" w:type="pct"/>
            <w:vAlign w:val="center"/>
          </w:tcPr>
          <w:p w14:paraId="57E619C7" w14:textId="77777777" w:rsidR="004B0CF9" w:rsidRPr="00745EA4" w:rsidRDefault="004B0CF9" w:rsidP="0021595D">
            <w:pPr>
              <w:pStyle w:val="afffffff1"/>
              <w:rPr>
                <w:rFonts w:cs="Segoe UI"/>
                <w:color w:val="000000"/>
                <w:sz w:val="20"/>
                <w:szCs w:val="20"/>
              </w:rPr>
            </w:pPr>
          </w:p>
        </w:tc>
        <w:tc>
          <w:tcPr>
            <w:tcW w:w="379" w:type="pct"/>
            <w:vAlign w:val="center"/>
          </w:tcPr>
          <w:p w14:paraId="3177C089" w14:textId="77777777" w:rsidR="004B0CF9" w:rsidRPr="00745EA4" w:rsidRDefault="004B0CF9" w:rsidP="0021595D">
            <w:pPr>
              <w:pStyle w:val="afffffff1"/>
              <w:rPr>
                <w:rFonts w:cs="Segoe UI"/>
                <w:color w:val="000000"/>
                <w:sz w:val="20"/>
                <w:szCs w:val="20"/>
              </w:rPr>
            </w:pPr>
          </w:p>
        </w:tc>
        <w:tc>
          <w:tcPr>
            <w:tcW w:w="388" w:type="pct"/>
            <w:vAlign w:val="center"/>
          </w:tcPr>
          <w:p w14:paraId="5A22080F" w14:textId="77777777" w:rsidR="004B0CF9" w:rsidRPr="00745EA4" w:rsidRDefault="004B0CF9" w:rsidP="0021595D">
            <w:pPr>
              <w:pStyle w:val="afffffff1"/>
              <w:rPr>
                <w:rFonts w:cs="Segoe UI"/>
                <w:color w:val="000000"/>
                <w:sz w:val="20"/>
                <w:szCs w:val="20"/>
              </w:rPr>
            </w:pPr>
          </w:p>
        </w:tc>
        <w:tc>
          <w:tcPr>
            <w:tcW w:w="340" w:type="pct"/>
            <w:vAlign w:val="center"/>
          </w:tcPr>
          <w:p w14:paraId="669BFB71" w14:textId="77777777" w:rsidR="004B0CF9" w:rsidRPr="00745EA4" w:rsidRDefault="004B0CF9" w:rsidP="0021595D">
            <w:pPr>
              <w:pStyle w:val="afffffff1"/>
              <w:rPr>
                <w:rFonts w:cs="Segoe UI"/>
                <w:color w:val="000000"/>
                <w:sz w:val="20"/>
                <w:szCs w:val="20"/>
              </w:rPr>
            </w:pPr>
          </w:p>
        </w:tc>
        <w:tc>
          <w:tcPr>
            <w:tcW w:w="370" w:type="pct"/>
            <w:vAlign w:val="center"/>
          </w:tcPr>
          <w:p w14:paraId="090A0FA5" w14:textId="77777777" w:rsidR="004B0CF9" w:rsidRPr="00745EA4" w:rsidRDefault="004B0CF9" w:rsidP="0021595D">
            <w:pPr>
              <w:pStyle w:val="afffffff1"/>
              <w:rPr>
                <w:rFonts w:cs="Segoe UI"/>
                <w:color w:val="000000"/>
                <w:sz w:val="20"/>
                <w:szCs w:val="20"/>
              </w:rPr>
            </w:pPr>
          </w:p>
        </w:tc>
      </w:tr>
      <w:tr w:rsidR="0021595D" w:rsidRPr="00745EA4" w14:paraId="4001F4F3" w14:textId="77777777" w:rsidTr="009B19C8">
        <w:trPr>
          <w:trHeight w:val="173"/>
        </w:trPr>
        <w:tc>
          <w:tcPr>
            <w:tcW w:w="1739" w:type="pct"/>
            <w:vAlign w:val="center"/>
          </w:tcPr>
          <w:p w14:paraId="4A41ED49" w14:textId="77777777" w:rsidR="0021595D" w:rsidRPr="00745EA4" w:rsidRDefault="0021595D" w:rsidP="0021595D">
            <w:pPr>
              <w:pStyle w:val="afffffff1"/>
              <w:rPr>
                <w:rFonts w:cs="Segoe UI"/>
                <w:sz w:val="20"/>
                <w:szCs w:val="20"/>
              </w:rPr>
            </w:pPr>
            <w:r w:rsidRPr="00745EA4">
              <w:rPr>
                <w:rFonts w:cs="Segoe UI"/>
                <w:b/>
                <w:bCs/>
                <w:color w:val="000000"/>
                <w:sz w:val="20"/>
                <w:szCs w:val="20"/>
              </w:rPr>
              <w:t>Итого по мероприятиям по модернизации тепловых сетей</w:t>
            </w:r>
          </w:p>
        </w:tc>
        <w:tc>
          <w:tcPr>
            <w:tcW w:w="475" w:type="pct"/>
            <w:vAlign w:val="center"/>
          </w:tcPr>
          <w:p w14:paraId="5E38E501" w14:textId="1DB2901F" w:rsidR="0021595D" w:rsidRPr="00745EA4" w:rsidRDefault="0021595D" w:rsidP="0021595D">
            <w:pPr>
              <w:pStyle w:val="afffffff1"/>
              <w:rPr>
                <w:rFonts w:cs="Segoe UI"/>
                <w:b/>
                <w:sz w:val="20"/>
                <w:szCs w:val="20"/>
              </w:rPr>
            </w:pPr>
            <w:r w:rsidRPr="00745EA4">
              <w:rPr>
                <w:rFonts w:cs="Segoe UI"/>
                <w:b/>
                <w:color w:val="000000"/>
                <w:sz w:val="20"/>
                <w:szCs w:val="20"/>
              </w:rPr>
              <w:t xml:space="preserve">441 </w:t>
            </w:r>
            <w:r w:rsidR="009C5E63">
              <w:rPr>
                <w:rFonts w:cs="Segoe UI"/>
                <w:b/>
                <w:color w:val="000000"/>
                <w:sz w:val="20"/>
                <w:szCs w:val="20"/>
              </w:rPr>
              <w:t>101</w:t>
            </w:r>
            <w:r w:rsidRPr="00745EA4">
              <w:rPr>
                <w:rFonts w:cs="Segoe UI"/>
                <w:b/>
                <w:color w:val="000000"/>
                <w:sz w:val="20"/>
                <w:szCs w:val="20"/>
              </w:rPr>
              <w:t>,7</w:t>
            </w:r>
          </w:p>
        </w:tc>
        <w:tc>
          <w:tcPr>
            <w:tcW w:w="269" w:type="pct"/>
            <w:vAlign w:val="center"/>
          </w:tcPr>
          <w:p w14:paraId="47B64F40" w14:textId="77777777" w:rsidR="0021595D" w:rsidRPr="00745EA4" w:rsidRDefault="0021595D" w:rsidP="0021595D">
            <w:pPr>
              <w:pStyle w:val="afffffff1"/>
              <w:rPr>
                <w:rFonts w:cs="Segoe UI"/>
                <w:b/>
                <w:bCs/>
                <w:color w:val="000000"/>
                <w:sz w:val="20"/>
                <w:szCs w:val="20"/>
              </w:rPr>
            </w:pPr>
          </w:p>
        </w:tc>
        <w:tc>
          <w:tcPr>
            <w:tcW w:w="270" w:type="pct"/>
            <w:vAlign w:val="center"/>
          </w:tcPr>
          <w:p w14:paraId="380B15B4" w14:textId="5DCF944B" w:rsidR="0021595D" w:rsidRPr="00745EA4" w:rsidRDefault="004B0CF9" w:rsidP="0021595D">
            <w:pPr>
              <w:pStyle w:val="afffffff1"/>
              <w:rPr>
                <w:rFonts w:cs="Segoe UI"/>
                <w:b/>
                <w:sz w:val="20"/>
                <w:szCs w:val="20"/>
                <w:lang w:eastAsia="ru-RU"/>
              </w:rPr>
            </w:pPr>
            <w:r>
              <w:rPr>
                <w:rFonts w:cs="Segoe UI"/>
                <w:b/>
                <w:sz w:val="20"/>
                <w:szCs w:val="20"/>
                <w:lang w:eastAsia="ru-RU"/>
              </w:rPr>
              <w:t>36,0</w:t>
            </w:r>
          </w:p>
        </w:tc>
        <w:tc>
          <w:tcPr>
            <w:tcW w:w="390" w:type="pct"/>
            <w:vAlign w:val="center"/>
          </w:tcPr>
          <w:p w14:paraId="1C4C70DC" w14:textId="77777777" w:rsidR="0021595D" w:rsidRPr="00745EA4" w:rsidRDefault="0021595D" w:rsidP="0021595D">
            <w:pPr>
              <w:pStyle w:val="afffffff1"/>
              <w:rPr>
                <w:rFonts w:cs="Segoe UI"/>
                <w:b/>
                <w:sz w:val="20"/>
                <w:szCs w:val="20"/>
              </w:rPr>
            </w:pPr>
            <w:r w:rsidRPr="00745EA4">
              <w:rPr>
                <w:rFonts w:cs="Segoe UI"/>
                <w:b/>
                <w:color w:val="000000"/>
                <w:sz w:val="20"/>
                <w:szCs w:val="20"/>
              </w:rPr>
              <w:t>40 096,9</w:t>
            </w:r>
          </w:p>
        </w:tc>
        <w:tc>
          <w:tcPr>
            <w:tcW w:w="380" w:type="pct"/>
            <w:vAlign w:val="center"/>
          </w:tcPr>
          <w:p w14:paraId="3B9272ED" w14:textId="77777777" w:rsidR="0021595D" w:rsidRPr="00745EA4" w:rsidRDefault="0021595D" w:rsidP="0021595D">
            <w:pPr>
              <w:pStyle w:val="afffffff1"/>
              <w:rPr>
                <w:rFonts w:cs="Segoe UI"/>
                <w:b/>
                <w:sz w:val="20"/>
                <w:szCs w:val="20"/>
              </w:rPr>
            </w:pPr>
            <w:r w:rsidRPr="00745EA4">
              <w:rPr>
                <w:rFonts w:cs="Segoe UI"/>
                <w:b/>
                <w:color w:val="000000"/>
                <w:sz w:val="20"/>
                <w:szCs w:val="20"/>
              </w:rPr>
              <w:t>40 096,9</w:t>
            </w:r>
          </w:p>
        </w:tc>
        <w:tc>
          <w:tcPr>
            <w:tcW w:w="379" w:type="pct"/>
            <w:vAlign w:val="center"/>
          </w:tcPr>
          <w:p w14:paraId="7C4FC11D" w14:textId="77777777" w:rsidR="0021595D" w:rsidRPr="00745EA4" w:rsidRDefault="0021595D" w:rsidP="0021595D">
            <w:pPr>
              <w:pStyle w:val="afffffff1"/>
              <w:rPr>
                <w:rFonts w:cs="Segoe UI"/>
                <w:b/>
                <w:sz w:val="20"/>
                <w:szCs w:val="20"/>
              </w:rPr>
            </w:pPr>
            <w:r w:rsidRPr="00745EA4">
              <w:rPr>
                <w:rFonts w:cs="Segoe UI"/>
                <w:b/>
                <w:color w:val="000000"/>
                <w:sz w:val="20"/>
                <w:szCs w:val="20"/>
              </w:rPr>
              <w:t>40 096,9</w:t>
            </w:r>
          </w:p>
        </w:tc>
        <w:tc>
          <w:tcPr>
            <w:tcW w:w="388" w:type="pct"/>
            <w:vAlign w:val="center"/>
          </w:tcPr>
          <w:p w14:paraId="1AB07FA1" w14:textId="77777777" w:rsidR="0021595D" w:rsidRPr="00745EA4" w:rsidRDefault="0021595D" w:rsidP="0021595D">
            <w:pPr>
              <w:pStyle w:val="afffffff1"/>
              <w:rPr>
                <w:rFonts w:cs="Segoe UI"/>
                <w:b/>
                <w:sz w:val="20"/>
                <w:szCs w:val="20"/>
              </w:rPr>
            </w:pPr>
            <w:r w:rsidRPr="00745EA4">
              <w:rPr>
                <w:rFonts w:cs="Segoe UI"/>
                <w:b/>
                <w:color w:val="000000"/>
                <w:sz w:val="20"/>
                <w:szCs w:val="20"/>
              </w:rPr>
              <w:t>40 096,9</w:t>
            </w:r>
          </w:p>
        </w:tc>
        <w:tc>
          <w:tcPr>
            <w:tcW w:w="340" w:type="pct"/>
            <w:vAlign w:val="center"/>
          </w:tcPr>
          <w:p w14:paraId="001D1457" w14:textId="77777777" w:rsidR="0021595D" w:rsidRPr="00745EA4" w:rsidRDefault="0021595D" w:rsidP="0021595D">
            <w:pPr>
              <w:pStyle w:val="afffffff1"/>
              <w:rPr>
                <w:rFonts w:cs="Segoe UI"/>
                <w:b/>
                <w:sz w:val="20"/>
                <w:szCs w:val="20"/>
              </w:rPr>
            </w:pPr>
            <w:r w:rsidRPr="00745EA4">
              <w:rPr>
                <w:rFonts w:cs="Segoe UI"/>
                <w:b/>
                <w:color w:val="000000"/>
                <w:sz w:val="20"/>
                <w:szCs w:val="20"/>
              </w:rPr>
              <w:t>40 096,9</w:t>
            </w:r>
          </w:p>
        </w:tc>
        <w:tc>
          <w:tcPr>
            <w:tcW w:w="370" w:type="pct"/>
            <w:vAlign w:val="center"/>
          </w:tcPr>
          <w:p w14:paraId="76A200B4" w14:textId="77777777" w:rsidR="0021595D" w:rsidRPr="00745EA4" w:rsidRDefault="0021595D" w:rsidP="0021595D">
            <w:pPr>
              <w:pStyle w:val="afffffff1"/>
              <w:rPr>
                <w:rFonts w:cs="Segoe UI"/>
                <w:b/>
                <w:sz w:val="20"/>
                <w:szCs w:val="20"/>
              </w:rPr>
            </w:pPr>
            <w:r w:rsidRPr="00745EA4">
              <w:rPr>
                <w:rFonts w:cs="Segoe UI"/>
                <w:b/>
                <w:color w:val="000000"/>
                <w:sz w:val="20"/>
                <w:szCs w:val="20"/>
              </w:rPr>
              <w:t>240 581,3</w:t>
            </w:r>
          </w:p>
        </w:tc>
      </w:tr>
    </w:tbl>
    <w:p w14:paraId="57D4D8DD" w14:textId="77777777" w:rsidR="0021595D" w:rsidRPr="002C4067" w:rsidRDefault="0021595D" w:rsidP="00470BBD">
      <w:pPr>
        <w:pStyle w:val="afffffff"/>
        <w:rPr>
          <w:lang w:eastAsia="ru-RU"/>
        </w:rPr>
      </w:pPr>
      <w:r w:rsidRPr="002C4067">
        <w:rPr>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3730F7AE" w14:textId="00B098C8" w:rsidR="005F699F" w:rsidRPr="002C4067" w:rsidRDefault="00CC521F" w:rsidP="00A90C26">
      <w:pPr>
        <w:pStyle w:val="a1"/>
      </w:pPr>
      <w:bookmarkStart w:id="754" w:name="_Toc162259331"/>
      <w:bookmarkStart w:id="755" w:name="_Toc165985217"/>
      <w:bookmarkStart w:id="756" w:name="_Toc205122373"/>
      <w:r w:rsidRPr="002C4067">
        <w:rPr>
          <w:rStyle w:val="ed"/>
        </w:rPr>
        <w:t>П</w:t>
      </w:r>
      <w:r w:rsidR="00CE6763" w:rsidRPr="002C4067">
        <w:rPr>
          <w:rStyle w:val="ed"/>
        </w:rPr>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54"/>
      <w:bookmarkEnd w:id="755"/>
      <w:bookmarkEnd w:id="756"/>
    </w:p>
    <w:p w14:paraId="6C9AA281" w14:textId="75CAB88E" w:rsidR="00B3208B" w:rsidRPr="005C7328" w:rsidRDefault="00B3208B" w:rsidP="00FA1C46">
      <w:pPr>
        <w:pStyle w:val="aff2"/>
      </w:pPr>
      <w:r w:rsidRPr="005C7328">
        <w:t xml:space="preserve">Централизованное горячее водоснабжение на территории </w:t>
      </w:r>
      <w:r w:rsidR="00984B6E">
        <w:t>округа</w:t>
      </w:r>
      <w:r w:rsidRPr="005C7328">
        <w:t xml:space="preserve"> с использованием открытых схем теплоснабжения не осуществляется.</w:t>
      </w:r>
    </w:p>
    <w:p w14:paraId="035915F8" w14:textId="4AB28E0B" w:rsidR="00815EB7" w:rsidRPr="002C4067" w:rsidRDefault="00815EB7" w:rsidP="00FA1C46">
      <w:pPr>
        <w:pStyle w:val="a1"/>
      </w:pPr>
      <w:bookmarkStart w:id="757" w:name="_Toc162259332"/>
      <w:bookmarkStart w:id="758" w:name="_Toc165985218"/>
      <w:bookmarkStart w:id="759" w:name="_Toc205122374"/>
      <w:r w:rsidRPr="002C4067">
        <w:t>Состав изменений</w:t>
      </w:r>
      <w:r w:rsidR="004C0D54">
        <w:t>,</w:t>
      </w:r>
      <w:r w:rsidRPr="002C4067">
        <w:t xml:space="preserve"> </w:t>
      </w:r>
      <w:r w:rsidR="00540956" w:rsidRPr="002C4067">
        <w:t>выполненных в доработанной и (или) актуализированной схеме теплоснабжения</w:t>
      </w:r>
      <w:bookmarkEnd w:id="757"/>
      <w:bookmarkEnd w:id="758"/>
      <w:bookmarkEnd w:id="759"/>
    </w:p>
    <w:p w14:paraId="0BAC7C2D" w14:textId="58E6C1E7" w:rsidR="0062286A" w:rsidRPr="002C4067" w:rsidRDefault="00743D58" w:rsidP="00393334">
      <w:pPr>
        <w:pStyle w:val="aff2"/>
        <w:rPr>
          <w:lang w:eastAsia="ar-SA"/>
        </w:rPr>
      </w:pPr>
      <w:r>
        <w:t>Раздел</w:t>
      </w:r>
      <w:r w:rsidRPr="002C4067">
        <w:t xml:space="preserve"> </w:t>
      </w:r>
      <w:r w:rsidR="00DD0BFB"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DD0BFB" w:rsidRPr="002C4067">
        <w:t xml:space="preserve"> «О требованиях к схемам теплоснабжения, порядку их </w:t>
      </w:r>
      <w:r w:rsidR="008E4EBE" w:rsidRPr="002C4067">
        <w:t>разработки</w:t>
      </w:r>
      <w:r w:rsidR="00DD0BFB" w:rsidRPr="002C4067">
        <w:t xml:space="preserve"> и утверждения» </w:t>
      </w:r>
      <w:r w:rsidR="00C6704F" w:rsidRPr="002C4067">
        <w:t xml:space="preserve">(в редакции </w:t>
      </w:r>
      <w:r w:rsidR="007010E8" w:rsidRPr="002C4067">
        <w:t>Постановлений Правительства РФ</w:t>
      </w:r>
      <w:r w:rsidR="00DD0BFB" w:rsidRPr="002C4067">
        <w:t xml:space="preserve"> от 07.10.2014 № 1016, от 18.0</w:t>
      </w:r>
      <w:r w:rsidR="003E674F" w:rsidRPr="002C4067">
        <w:t>7.</w:t>
      </w:r>
      <w:r w:rsidR="00DD0BFB" w:rsidRPr="002C4067">
        <w:t>2016 № 208, от 2</w:t>
      </w:r>
      <w:r w:rsidR="003E674F" w:rsidRPr="002C4067">
        <w:t>7.</w:t>
      </w:r>
      <w:r w:rsidR="00DD0BFB" w:rsidRPr="002C4067">
        <w:t>0</w:t>
      </w:r>
      <w:r w:rsidR="003E674F" w:rsidRPr="002C4067">
        <w:t>7.</w:t>
      </w:r>
      <w:r w:rsidR="00DD0BFB" w:rsidRPr="002C4067">
        <w:t>2016 № 229, от 12.07.2016 № 666, от 0</w:t>
      </w:r>
      <w:r w:rsidR="003E674F" w:rsidRPr="002C4067">
        <w:t>7.</w:t>
      </w:r>
      <w:r w:rsidR="00DD0BFB" w:rsidRPr="002C4067">
        <w:t>04.2018 № 405, от 16.0</w:t>
      </w:r>
      <w:r w:rsidR="003E674F" w:rsidRPr="002C4067">
        <w:t>7.</w:t>
      </w:r>
      <w:r w:rsidR="00DD0BFB" w:rsidRPr="002C4067">
        <w:t>2019 № 276) и Методическими указаниями</w:t>
      </w:r>
      <w:r w:rsidR="00127490" w:rsidRPr="002C4067">
        <w:t xml:space="preserve">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73247CD9" w14:textId="77777777" w:rsidR="0062286A" w:rsidRPr="002C4067" w:rsidRDefault="0062286A" w:rsidP="00393334">
      <w:pPr>
        <w:pStyle w:val="aff2"/>
        <w:rPr>
          <w:lang w:eastAsia="ar-SA"/>
        </w:rPr>
        <w:sectPr w:rsidR="0062286A" w:rsidRPr="002C4067" w:rsidSect="00882AFB">
          <w:footerReference w:type="default" r:id="rId97"/>
          <w:pgSz w:w="16838" w:h="11906" w:orient="landscape" w:code="9"/>
          <w:pgMar w:top="1134" w:right="567" w:bottom="567" w:left="567" w:header="709" w:footer="0" w:gutter="0"/>
          <w:cols w:space="708"/>
          <w:docGrid w:linePitch="360"/>
        </w:sectPr>
      </w:pPr>
    </w:p>
    <w:p w14:paraId="59D67B01" w14:textId="668EE0AD" w:rsidR="005F699F" w:rsidRPr="004746A8" w:rsidRDefault="00B749FA" w:rsidP="0057488B">
      <w:pPr>
        <w:pStyle w:val="afffffff5"/>
        <w:numPr>
          <w:ilvl w:val="0"/>
          <w:numId w:val="12"/>
        </w:numPr>
        <w:jc w:val="left"/>
      </w:pPr>
      <w:bookmarkStart w:id="760" w:name="_Toc162259333"/>
      <w:bookmarkStart w:id="761" w:name="_Toc165985219"/>
      <w:bookmarkStart w:id="762" w:name="_Toc205122375"/>
      <w:r w:rsidRPr="004746A8">
        <w:rPr>
          <w:rStyle w:val="ed"/>
          <w:caps w:val="0"/>
        </w:rPr>
        <w:lastRenderedPageBreak/>
        <w:t>ЗАМЕЧАНИЯ И ПРЕДЛОЖЕНИЯ К ПРОЕКТУ СХЕМЫ ТЕПЛОСНАБЖЕНИЯ</w:t>
      </w:r>
      <w:bookmarkEnd w:id="760"/>
      <w:bookmarkEnd w:id="761"/>
      <w:bookmarkEnd w:id="762"/>
    </w:p>
    <w:p w14:paraId="1439BE0B" w14:textId="74D4C7D7" w:rsidR="00747340" w:rsidRPr="00B749FA" w:rsidRDefault="00CE6763" w:rsidP="00B749FA">
      <w:pPr>
        <w:pStyle w:val="a1"/>
        <w:rPr>
          <w:rStyle w:val="ed"/>
        </w:rPr>
      </w:pPr>
      <w:bookmarkStart w:id="763" w:name="_Toc162259334"/>
      <w:bookmarkStart w:id="764" w:name="_Toc165985220"/>
      <w:bookmarkStart w:id="765" w:name="_Toc205122376"/>
      <w:r w:rsidRPr="00B749FA">
        <w:rPr>
          <w:rStyle w:val="ed"/>
        </w:rPr>
        <w:t>Перечень всех замечаний и предложений, поступивших при разработке, утверждении и актуализации схемы теплоснабжения</w:t>
      </w:r>
      <w:bookmarkEnd w:id="763"/>
      <w:bookmarkEnd w:id="764"/>
      <w:bookmarkEnd w:id="765"/>
    </w:p>
    <w:p w14:paraId="063C55F6" w14:textId="77777777" w:rsidR="00747340" w:rsidRPr="002C4067" w:rsidRDefault="00747340" w:rsidP="00FA1C46">
      <w:pPr>
        <w:pStyle w:val="aff2"/>
        <w:rPr>
          <w:rStyle w:val="ed"/>
        </w:rPr>
      </w:pPr>
      <w:r w:rsidRPr="002C4067">
        <w:rPr>
          <w:rStyle w:val="ed"/>
        </w:rPr>
        <w:t>Замечания, поступившие в ходе разработки</w:t>
      </w:r>
      <w:r w:rsidR="008E4EBE" w:rsidRPr="002C4067">
        <w:rPr>
          <w:rStyle w:val="ed"/>
        </w:rPr>
        <w:t xml:space="preserve"> и</w:t>
      </w:r>
      <w:r w:rsidRPr="002C4067">
        <w:rPr>
          <w:rStyle w:val="ed"/>
        </w:rPr>
        <w:t xml:space="preserve"> утверждения схемы теплоснабжения</w:t>
      </w:r>
      <w:r w:rsidR="00CE6763" w:rsidRPr="002C4067">
        <w:rPr>
          <w:rStyle w:val="ed"/>
        </w:rPr>
        <w:t>,</w:t>
      </w:r>
      <w:r w:rsidRPr="002C4067">
        <w:rPr>
          <w:rStyle w:val="ed"/>
        </w:rPr>
        <w:t xml:space="preserve"> были учтены в итоговом варианте схему теплоснабжения.</w:t>
      </w:r>
    </w:p>
    <w:p w14:paraId="53BA670D" w14:textId="07249FD8" w:rsidR="00747340" w:rsidRPr="00B749FA" w:rsidRDefault="00CE6763" w:rsidP="00B749FA">
      <w:pPr>
        <w:pStyle w:val="a1"/>
        <w:rPr>
          <w:rStyle w:val="ed"/>
        </w:rPr>
      </w:pPr>
      <w:bookmarkStart w:id="766" w:name="_Toc162259335"/>
      <w:bookmarkStart w:id="767" w:name="_Toc165985221"/>
      <w:bookmarkStart w:id="768" w:name="_Toc205122377"/>
      <w:r w:rsidRPr="00B749FA">
        <w:rPr>
          <w:rStyle w:val="ed"/>
        </w:rPr>
        <w:t>Ответы разработчиков проекта схемы теплоснабжения на замечания и предложения</w:t>
      </w:r>
      <w:bookmarkEnd w:id="766"/>
      <w:bookmarkEnd w:id="767"/>
      <w:bookmarkEnd w:id="768"/>
    </w:p>
    <w:p w14:paraId="31104FC4" w14:textId="77777777" w:rsidR="00747340" w:rsidRPr="002C4067" w:rsidRDefault="00747340" w:rsidP="00FA1C46">
      <w:pPr>
        <w:pStyle w:val="aff2"/>
        <w:rPr>
          <w:rStyle w:val="ed"/>
        </w:rPr>
      </w:pPr>
      <w:r w:rsidRPr="002C4067">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59D0D736" w14:textId="1CA29367" w:rsidR="00747340" w:rsidRPr="004E0576" w:rsidRDefault="00CE6763" w:rsidP="004E0576">
      <w:pPr>
        <w:pStyle w:val="a1"/>
        <w:rPr>
          <w:rStyle w:val="ed"/>
        </w:rPr>
      </w:pPr>
      <w:bookmarkStart w:id="769" w:name="_Toc162259336"/>
      <w:bookmarkStart w:id="770" w:name="_Toc165985222"/>
      <w:bookmarkStart w:id="771" w:name="_Toc205122378"/>
      <w:r w:rsidRPr="004E0576">
        <w:rPr>
          <w:rStyle w:val="ed"/>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69"/>
      <w:bookmarkEnd w:id="770"/>
      <w:bookmarkEnd w:id="771"/>
    </w:p>
    <w:p w14:paraId="3BDD179F" w14:textId="77777777" w:rsidR="00747340" w:rsidRPr="002C4067" w:rsidRDefault="00747340" w:rsidP="00FA1C46">
      <w:pPr>
        <w:pStyle w:val="aff2"/>
        <w:rPr>
          <w:rStyle w:val="ed"/>
        </w:rPr>
      </w:pPr>
      <w:r w:rsidRPr="002C4067">
        <w:rPr>
          <w:rStyle w:val="ed"/>
        </w:rPr>
        <w:t>В проект схемы теплоснабжения были внесены следующие изменения:</w:t>
      </w:r>
    </w:p>
    <w:p w14:paraId="2BE002E8" w14:textId="77777777" w:rsidR="00747340" w:rsidRPr="00AF2B7A" w:rsidRDefault="00747340" w:rsidP="0060330C">
      <w:pPr>
        <w:pStyle w:val="afffffff9"/>
        <w:numPr>
          <w:ilvl w:val="0"/>
          <w:numId w:val="60"/>
        </w:numPr>
        <w:rPr>
          <w:rStyle w:val="ed"/>
        </w:rPr>
      </w:pPr>
      <w:r w:rsidRPr="00AF2B7A">
        <w:rPr>
          <w:rStyle w:val="ed"/>
        </w:rPr>
        <w:t>скорректированы объемы выработки и пол</w:t>
      </w:r>
      <w:r w:rsidR="00984562" w:rsidRPr="00AF2B7A">
        <w:rPr>
          <w:rStyle w:val="ed"/>
        </w:rPr>
        <w:t>езного отпуска тепловой энергии;</w:t>
      </w:r>
    </w:p>
    <w:p w14:paraId="4BDC5772" w14:textId="77777777" w:rsidR="00747340" w:rsidRPr="00AF2B7A" w:rsidRDefault="00747340" w:rsidP="0060330C">
      <w:pPr>
        <w:pStyle w:val="afffffff9"/>
        <w:numPr>
          <w:ilvl w:val="0"/>
          <w:numId w:val="60"/>
        </w:numPr>
        <w:rPr>
          <w:rStyle w:val="ed"/>
        </w:rPr>
      </w:pPr>
      <w:r w:rsidRPr="00AF2B7A">
        <w:rPr>
          <w:rStyle w:val="ed"/>
        </w:rPr>
        <w:t>скорректированы мощно</w:t>
      </w:r>
      <w:r w:rsidR="00984562" w:rsidRPr="00AF2B7A">
        <w:rPr>
          <w:rStyle w:val="ed"/>
        </w:rPr>
        <w:t>сти источников тепловой энергии;</w:t>
      </w:r>
    </w:p>
    <w:p w14:paraId="5F139019" w14:textId="77777777" w:rsidR="00747340" w:rsidRPr="00AF2B7A" w:rsidRDefault="00747340" w:rsidP="0060330C">
      <w:pPr>
        <w:pStyle w:val="afffffff9"/>
        <w:numPr>
          <w:ilvl w:val="0"/>
          <w:numId w:val="60"/>
        </w:numPr>
        <w:rPr>
          <w:rStyle w:val="ed"/>
        </w:rPr>
      </w:pPr>
      <w:r w:rsidRPr="00AF2B7A">
        <w:rPr>
          <w:rStyle w:val="ed"/>
        </w:rPr>
        <w:t>уточнены планы мероприятий по развитию систем теплоснабжения</w:t>
      </w:r>
      <w:r w:rsidR="00984562" w:rsidRPr="00AF2B7A">
        <w:rPr>
          <w:rStyle w:val="ed"/>
        </w:rPr>
        <w:t>;</w:t>
      </w:r>
    </w:p>
    <w:p w14:paraId="0C8BE733" w14:textId="5D9F20DE" w:rsidR="00134FC3" w:rsidRDefault="00134FC3" w:rsidP="0060330C">
      <w:pPr>
        <w:pStyle w:val="afffffff9"/>
        <w:numPr>
          <w:ilvl w:val="0"/>
          <w:numId w:val="60"/>
        </w:numPr>
        <w:rPr>
          <w:rStyle w:val="ed"/>
        </w:rPr>
      </w:pPr>
      <w:r w:rsidRPr="00AF2B7A">
        <w:rPr>
          <w:rStyle w:val="ed"/>
        </w:rPr>
        <w:t xml:space="preserve">доработаны все разделы и главы схемы теплоснабжения в </w:t>
      </w:r>
      <w:r w:rsidR="009A3B89" w:rsidRPr="00AF2B7A">
        <w:rPr>
          <w:rStyle w:val="ed"/>
        </w:rPr>
        <w:t>соответствии</w:t>
      </w:r>
      <w:r w:rsidRPr="00AF2B7A">
        <w:rPr>
          <w:rStyle w:val="ed"/>
        </w:rPr>
        <w:t xml:space="preserve"> с требованиями Постановлени</w:t>
      </w:r>
      <w:r w:rsidR="00DE55A1" w:rsidRPr="00AF2B7A">
        <w:rPr>
          <w:rStyle w:val="ed"/>
        </w:rPr>
        <w:t>я</w:t>
      </w:r>
      <w:r w:rsidRPr="00AF2B7A">
        <w:rPr>
          <w:rStyle w:val="ed"/>
        </w:rPr>
        <w:t xml:space="preserve"> Правительс</w:t>
      </w:r>
      <w:r w:rsidR="00DE55A1" w:rsidRPr="00AF2B7A">
        <w:rPr>
          <w:rStyle w:val="ed"/>
        </w:rPr>
        <w:t>тва РФ от 22.02.</w:t>
      </w:r>
      <w:r w:rsidRPr="00AF2B7A">
        <w:rPr>
          <w:rStyle w:val="ed"/>
        </w:rPr>
        <w:t xml:space="preserve">2012 № 154 «О требованиях к схемам теплоснабжения, порядку их разработки и утверждения» </w:t>
      </w:r>
      <w:r w:rsidR="00C6704F" w:rsidRPr="00AF2B7A">
        <w:rPr>
          <w:rStyle w:val="ed"/>
        </w:rPr>
        <w:t xml:space="preserve">(в редакции </w:t>
      </w:r>
      <w:r w:rsidR="007010E8" w:rsidRPr="00AF2B7A">
        <w:rPr>
          <w:rStyle w:val="ed"/>
        </w:rPr>
        <w:t>Постановлений Правительства РФ</w:t>
      </w:r>
      <w:r w:rsidR="00DE55A1" w:rsidRPr="00AF2B7A">
        <w:rPr>
          <w:rStyle w:val="ed"/>
        </w:rPr>
        <w:t xml:space="preserve"> от 07.10.2014 № 1016, от 18.0</w:t>
      </w:r>
      <w:r w:rsidR="003E674F" w:rsidRPr="00AF2B7A">
        <w:rPr>
          <w:rStyle w:val="ed"/>
        </w:rPr>
        <w:t>7.</w:t>
      </w:r>
      <w:r w:rsidR="00DE55A1" w:rsidRPr="00AF2B7A">
        <w:rPr>
          <w:rStyle w:val="ed"/>
        </w:rPr>
        <w:t>2016 № 208, от 2</w:t>
      </w:r>
      <w:r w:rsidR="003E674F" w:rsidRPr="00AF2B7A">
        <w:rPr>
          <w:rStyle w:val="ed"/>
        </w:rPr>
        <w:t>7.</w:t>
      </w:r>
      <w:r w:rsidR="00DE55A1" w:rsidRPr="00AF2B7A">
        <w:rPr>
          <w:rStyle w:val="ed"/>
        </w:rPr>
        <w:t>0</w:t>
      </w:r>
      <w:r w:rsidR="003E674F" w:rsidRPr="00AF2B7A">
        <w:rPr>
          <w:rStyle w:val="ed"/>
        </w:rPr>
        <w:t>7.</w:t>
      </w:r>
      <w:r w:rsidR="00DE55A1" w:rsidRPr="00AF2B7A">
        <w:rPr>
          <w:rStyle w:val="ed"/>
        </w:rPr>
        <w:t>2016 № 229, от 12.07.2016 № 666, от 0</w:t>
      </w:r>
      <w:r w:rsidR="003E674F" w:rsidRPr="00AF2B7A">
        <w:rPr>
          <w:rStyle w:val="ed"/>
        </w:rPr>
        <w:t>7.</w:t>
      </w:r>
      <w:r w:rsidR="00DE55A1" w:rsidRPr="00AF2B7A">
        <w:rPr>
          <w:rStyle w:val="ed"/>
        </w:rPr>
        <w:t>04.2018 № 405, от 16.0</w:t>
      </w:r>
      <w:r w:rsidR="003E674F" w:rsidRPr="00AF2B7A">
        <w:rPr>
          <w:rStyle w:val="ed"/>
        </w:rPr>
        <w:t>7.</w:t>
      </w:r>
      <w:r w:rsidR="00DE55A1" w:rsidRPr="00AF2B7A">
        <w:rPr>
          <w:rStyle w:val="ed"/>
        </w:rPr>
        <w:t>2019 № 276) и Методических указаний (утв. Приказом Минэнерго России от 05.0</w:t>
      </w:r>
      <w:r w:rsidR="003E674F" w:rsidRPr="00AF2B7A">
        <w:rPr>
          <w:rStyle w:val="ed"/>
        </w:rPr>
        <w:t>7.</w:t>
      </w:r>
      <w:r w:rsidR="00DE55A1" w:rsidRPr="00AF2B7A">
        <w:rPr>
          <w:rStyle w:val="ed"/>
        </w:rPr>
        <w:t>2019 № 212 «Об утверждении Методических указаний по разработке схем теплоснабжения»).</w:t>
      </w:r>
    </w:p>
    <w:p w14:paraId="1334665A" w14:textId="77777777" w:rsidR="00B749FA" w:rsidRDefault="00B749FA" w:rsidP="00B749FA">
      <w:pPr>
        <w:pStyle w:val="afffffff9"/>
        <w:ind w:left="720"/>
        <w:rPr>
          <w:rStyle w:val="ed"/>
        </w:rPr>
        <w:sectPr w:rsidR="00B749FA" w:rsidSect="00396A3D">
          <w:footerReference w:type="default" r:id="rId98"/>
          <w:pgSz w:w="11904" w:h="16838"/>
          <w:pgMar w:top="567" w:right="567" w:bottom="567" w:left="1134" w:header="720" w:footer="0" w:gutter="0"/>
          <w:cols w:space="720"/>
          <w:noEndnote/>
          <w:docGrid w:linePitch="326"/>
        </w:sectPr>
      </w:pPr>
    </w:p>
    <w:p w14:paraId="4456D1B3" w14:textId="184E920C" w:rsidR="00134FC3" w:rsidRPr="00B749FA" w:rsidRDefault="00E025F8" w:rsidP="0057488B">
      <w:pPr>
        <w:pStyle w:val="afffffff5"/>
        <w:numPr>
          <w:ilvl w:val="0"/>
          <w:numId w:val="12"/>
        </w:numPr>
        <w:jc w:val="left"/>
      </w:pPr>
      <w:bookmarkStart w:id="772" w:name="_Toc162259337"/>
      <w:bookmarkStart w:id="773" w:name="_Toc165985223"/>
      <w:bookmarkStart w:id="774" w:name="_Toc205122379"/>
      <w:bookmarkEnd w:id="650"/>
      <w:bookmarkEnd w:id="651"/>
      <w:r w:rsidRPr="00B749FA">
        <w:lastRenderedPageBreak/>
        <w:t>Сводный том изменений, выполненных в доработанной и (или) актуализированной схеме теплоснабжения</w:t>
      </w:r>
      <w:bookmarkEnd w:id="772"/>
      <w:bookmarkEnd w:id="773"/>
      <w:bookmarkEnd w:id="774"/>
    </w:p>
    <w:p w14:paraId="51B7984B" w14:textId="77777777" w:rsidR="009A3B89" w:rsidRPr="002C4067" w:rsidRDefault="009A3B89" w:rsidP="00FB3DF5">
      <w:pPr>
        <w:pStyle w:val="a1"/>
      </w:pPr>
      <w:bookmarkStart w:id="775" w:name="_Toc162211230"/>
      <w:bookmarkStart w:id="776" w:name="_Toc162259338"/>
      <w:bookmarkStart w:id="777" w:name="_Toc165985224"/>
      <w:bookmarkStart w:id="778" w:name="_Toc205122380"/>
      <w:bookmarkStart w:id="779" w:name="_Toc479949342"/>
      <w:bookmarkStart w:id="780" w:name="_Toc34050709"/>
      <w:bookmarkStart w:id="781" w:name="_Toc422303838"/>
      <w:r w:rsidRPr="002C4067">
        <w:t>Обосновывающие материалы</w:t>
      </w:r>
      <w:bookmarkEnd w:id="775"/>
      <w:bookmarkEnd w:id="776"/>
      <w:bookmarkEnd w:id="777"/>
      <w:bookmarkEnd w:id="778"/>
    </w:p>
    <w:p w14:paraId="0B5A4E0A" w14:textId="2DAC74AF" w:rsidR="00E025F8" w:rsidRPr="00C21840" w:rsidRDefault="00B749FA" w:rsidP="000B3DDF">
      <w:pPr>
        <w:pStyle w:val="aff2"/>
        <w:rPr>
          <w:b/>
          <w:bCs/>
        </w:rPr>
      </w:pPr>
      <w:bookmarkStart w:id="782" w:name="_Toc162211231"/>
      <w:bookmarkStart w:id="783" w:name="_Toc162259339"/>
      <w:bookmarkStart w:id="784" w:name="_Toc165985225"/>
      <w:r w:rsidRPr="00C21840">
        <w:rPr>
          <w:b/>
        </w:rPr>
        <w:t>РАЗДЕЛ</w:t>
      </w:r>
      <w:r w:rsidR="00E025F8" w:rsidRPr="00C21840">
        <w:rPr>
          <w:b/>
        </w:rPr>
        <w:t xml:space="preserve"> 1 Существующее положение в сфере производства, передачи и потребления тепловой энергии для целей теплоснабжения</w:t>
      </w:r>
      <w:bookmarkEnd w:id="782"/>
      <w:bookmarkEnd w:id="783"/>
      <w:bookmarkEnd w:id="784"/>
    </w:p>
    <w:p w14:paraId="085EFCEC" w14:textId="3B1403FF" w:rsidR="000E7000" w:rsidRPr="002C4067" w:rsidRDefault="00984B6E" w:rsidP="000E7000">
      <w:pPr>
        <w:pStyle w:val="aff2"/>
      </w:pPr>
      <w:r w:rsidRPr="00984B6E">
        <w:t>Муниципальное образование «Гагаринский муниципальный округ» образовано в соответствии с законом Смоленской области от 10 июня 2024 года №125-з «О преобразовании муниципальных образований, входящих в состав муниципального образования „Гагаринский район“ Смоленской области, путём объединения всех поселений во вновь образованное муниципальное образование с наделением его статусом муниципального округа»</w:t>
      </w:r>
      <w:r w:rsidR="000E7000" w:rsidRPr="002C4067">
        <w:t>.</w:t>
      </w:r>
    </w:p>
    <w:p w14:paraId="25AF9431" w14:textId="348301F7" w:rsidR="007B36A6" w:rsidRPr="002C4067" w:rsidRDefault="00743D58" w:rsidP="00393334">
      <w:pPr>
        <w:pStyle w:val="aff2"/>
      </w:pPr>
      <w:r>
        <w:t>Раздел</w:t>
      </w:r>
      <w:r w:rsidRPr="002C4067">
        <w:t xml:space="preserve"> </w:t>
      </w:r>
      <w:r w:rsidR="00712824" w:rsidRPr="002C4067">
        <w:t>разработан</w:t>
      </w:r>
      <w:r w:rsidR="00BA6CB9" w:rsidRPr="002C4067">
        <w:t xml:space="preserve"> с учетом требований Поста</w:t>
      </w:r>
      <w:r w:rsidR="001509D9" w:rsidRPr="002C4067">
        <w:t>новление Правительства РФ от 22.02.</w:t>
      </w:r>
      <w:r w:rsidR="00BA6CB9" w:rsidRPr="002C4067">
        <w:t>2012 № 154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BA6CB9" w:rsidRPr="002C4067">
        <w:t>).</w:t>
      </w:r>
      <w:r w:rsidR="007B36A6" w:rsidRPr="002C4067">
        <w:t xml:space="preserve"> </w:t>
      </w:r>
    </w:p>
    <w:p w14:paraId="5BD4F27E" w14:textId="463DA614" w:rsidR="00E025F8" w:rsidRPr="00C21840" w:rsidRDefault="00B749FA" w:rsidP="000B3DDF">
      <w:pPr>
        <w:pStyle w:val="aff2"/>
        <w:rPr>
          <w:b/>
          <w:bCs/>
        </w:rPr>
      </w:pPr>
      <w:bookmarkStart w:id="785" w:name="_Toc162211232"/>
      <w:bookmarkStart w:id="786" w:name="_Toc162259340"/>
      <w:bookmarkStart w:id="787" w:name="_Toc165985226"/>
      <w:r w:rsidRPr="00C21840">
        <w:rPr>
          <w:b/>
        </w:rPr>
        <w:t xml:space="preserve">РАЗДЕЛ </w:t>
      </w:r>
      <w:r w:rsidR="00E025F8" w:rsidRPr="00C21840">
        <w:rPr>
          <w:b/>
        </w:rPr>
        <w:t>2 Существующее и перспективное потребление тепловой энергии на цели теплоснабжения</w:t>
      </w:r>
      <w:bookmarkEnd w:id="785"/>
      <w:bookmarkEnd w:id="786"/>
      <w:bookmarkEnd w:id="787"/>
    </w:p>
    <w:p w14:paraId="1367ABAF" w14:textId="4C6BAC98" w:rsidR="004F602D" w:rsidRPr="002C4067" w:rsidRDefault="004F602D" w:rsidP="00FA1C46">
      <w:pPr>
        <w:pStyle w:val="aff2"/>
      </w:pPr>
      <w:r w:rsidRPr="002C4067">
        <w:t xml:space="preserve">При </w:t>
      </w:r>
      <w:r w:rsidR="00817FE5">
        <w:t>актуализации</w:t>
      </w:r>
      <w:r w:rsidRPr="002C4067">
        <w:t xml:space="preserve"> схемы </w:t>
      </w:r>
      <w:r w:rsidRPr="007241C7">
        <w:t>теплоснабжения были произведены расчеты перспективной тепловой нагрузки котельн</w:t>
      </w:r>
      <w:r w:rsidR="000E7000" w:rsidRPr="007241C7">
        <w:t>ой</w:t>
      </w:r>
      <w:r w:rsidRPr="007241C7">
        <w:t xml:space="preserve"> в соответствии с Проектом Генерального плана развития</w:t>
      </w:r>
      <w:r w:rsidR="00D458C1" w:rsidRPr="007241C7">
        <w:t xml:space="preserve"> </w:t>
      </w:r>
      <w:r w:rsidR="00D551EC">
        <w:t>муниципального округа</w:t>
      </w:r>
      <w:r w:rsidR="000E7000">
        <w:t>. Т</w:t>
      </w:r>
      <w:r w:rsidRPr="002C4067">
        <w:t>акже уточнены сведения по планируемому приросту тепловой нагрузки.</w:t>
      </w:r>
    </w:p>
    <w:p w14:paraId="0B321F3C" w14:textId="16349160" w:rsidR="004F602D" w:rsidRPr="002C4067" w:rsidRDefault="00743D58" w:rsidP="00FA1C46">
      <w:pPr>
        <w:pStyle w:val="aff2"/>
      </w:pPr>
      <w:r>
        <w:t>Раздел</w:t>
      </w:r>
      <w:r w:rsidRPr="002C4067">
        <w:t xml:space="preserve"> </w:t>
      </w:r>
      <w:r w:rsidR="004F602D"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4F602D" w:rsidRPr="002C4067">
        <w:t xml:space="preserve"> «О требованиях к схемам теплоснабжения, порядку их </w:t>
      </w:r>
      <w:r w:rsidR="008E4EBE" w:rsidRPr="002C4067">
        <w:t>разработки</w:t>
      </w:r>
      <w:r w:rsidR="004F602D" w:rsidRPr="002C4067">
        <w:t xml:space="preserve"> и утверждения» </w:t>
      </w:r>
      <w:r w:rsidR="00127490" w:rsidRPr="002C4067">
        <w:t>и Методическими указаниями (</w:t>
      </w:r>
      <w:r w:rsidR="003965AF" w:rsidRPr="002C4067">
        <w:t>утв. Приказом Минэнерго России от 05.0</w:t>
      </w:r>
      <w:r w:rsidR="003E674F" w:rsidRPr="002C4067">
        <w:t>7.</w:t>
      </w:r>
      <w:r w:rsidR="003965AF" w:rsidRPr="002C4067">
        <w:t>2019 №</w:t>
      </w:r>
      <w:r w:rsidR="00C21840">
        <w:t> </w:t>
      </w:r>
      <w:r w:rsidR="003965AF" w:rsidRPr="002C4067">
        <w:t>212 «Об утверждении Методических указаний по разработке схем теплоснабжения»</w:t>
      </w:r>
      <w:r w:rsidR="00127490" w:rsidRPr="002C4067">
        <w:t>).</w:t>
      </w:r>
    </w:p>
    <w:p w14:paraId="1CE4FF4A" w14:textId="7BBED695" w:rsidR="00E025F8" w:rsidRPr="00C21840" w:rsidRDefault="00B749FA" w:rsidP="000B3DDF">
      <w:pPr>
        <w:pStyle w:val="aff2"/>
        <w:rPr>
          <w:b/>
          <w:bCs/>
        </w:rPr>
      </w:pPr>
      <w:bookmarkStart w:id="788" w:name="_Toc162211233"/>
      <w:bookmarkStart w:id="789" w:name="_Toc162259341"/>
      <w:bookmarkStart w:id="790" w:name="_Toc165985227"/>
      <w:r w:rsidRPr="00C21840">
        <w:rPr>
          <w:b/>
        </w:rPr>
        <w:t xml:space="preserve">РАЗДЕЛ </w:t>
      </w:r>
      <w:r w:rsidR="00E025F8" w:rsidRPr="00C21840">
        <w:rPr>
          <w:b/>
        </w:rPr>
        <w:t xml:space="preserve">3 Электронная модель системы теплоснабжения </w:t>
      </w:r>
      <w:bookmarkEnd w:id="788"/>
      <w:bookmarkEnd w:id="789"/>
      <w:bookmarkEnd w:id="790"/>
      <w:r w:rsidR="00D551EC" w:rsidRPr="00D551EC">
        <w:rPr>
          <w:b/>
        </w:rPr>
        <w:t>поселения, муниципального округа, городского округа, города федерального значения</w:t>
      </w:r>
    </w:p>
    <w:p w14:paraId="18228018" w14:textId="0A7F81ED" w:rsidR="00935E97" w:rsidRPr="004C0D54" w:rsidRDefault="009B19C8" w:rsidP="00393334">
      <w:pPr>
        <w:pStyle w:val="aff2"/>
      </w:pPr>
      <w:r>
        <w:t>Раздел</w:t>
      </w:r>
      <w:r w:rsidRPr="002C4067">
        <w:t xml:space="preserve"> разработан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w:t>
      </w:r>
      <w:r>
        <w:t> </w:t>
      </w:r>
      <w:r w:rsidRPr="002C4067">
        <w:t>212 «Об утверждении Методических указаний по разработке схем теплоснабжения»).</w:t>
      </w:r>
    </w:p>
    <w:p w14:paraId="7E98D3C2" w14:textId="3952BC70" w:rsidR="00E025F8" w:rsidRPr="00C21840" w:rsidRDefault="00B749FA" w:rsidP="000B3DDF">
      <w:pPr>
        <w:pStyle w:val="aff2"/>
        <w:rPr>
          <w:b/>
          <w:bCs/>
        </w:rPr>
      </w:pPr>
      <w:bookmarkStart w:id="791" w:name="_Toc162211234"/>
      <w:bookmarkStart w:id="792" w:name="_Toc162259342"/>
      <w:bookmarkStart w:id="793" w:name="_Toc165985228"/>
      <w:r w:rsidRPr="00C21840">
        <w:rPr>
          <w:b/>
        </w:rPr>
        <w:t xml:space="preserve">РАЗДЕЛ </w:t>
      </w:r>
      <w:r w:rsidR="00E025F8" w:rsidRPr="00C21840">
        <w:rPr>
          <w:b/>
        </w:rPr>
        <w:t>4 Существующие и перспективные балансы тепловой мощности источников тепловой энергии и тепловой нагрузки потребителей</w:t>
      </w:r>
      <w:bookmarkEnd w:id="791"/>
      <w:bookmarkEnd w:id="792"/>
      <w:bookmarkEnd w:id="793"/>
    </w:p>
    <w:p w14:paraId="4800BEC6" w14:textId="08CE00F9" w:rsidR="0080158A" w:rsidRPr="007241C7" w:rsidRDefault="0080158A" w:rsidP="00393334">
      <w:pPr>
        <w:pStyle w:val="aff2"/>
      </w:pPr>
      <w:r w:rsidRPr="002C4067">
        <w:t>Рассмотрены перспективные балансы источник</w:t>
      </w:r>
      <w:r w:rsidR="000E7000">
        <w:t xml:space="preserve">а </w:t>
      </w:r>
      <w:r w:rsidRPr="002C4067">
        <w:t xml:space="preserve">тепловой мощности и тепловой нагрузки в </w:t>
      </w:r>
      <w:r w:rsidRPr="007241C7">
        <w:t>перио</w:t>
      </w:r>
      <w:r w:rsidR="00042A16" w:rsidRPr="007241C7">
        <w:t>д</w:t>
      </w:r>
      <w:r w:rsidR="00787B99" w:rsidRPr="007241C7">
        <w:t xml:space="preserve"> </w:t>
      </w:r>
      <w:r w:rsidRPr="007241C7">
        <w:t>с 202</w:t>
      </w:r>
      <w:r w:rsidR="00E51C0A">
        <w:t>4</w:t>
      </w:r>
      <w:r w:rsidRPr="007241C7">
        <w:t xml:space="preserve"> по 20</w:t>
      </w:r>
      <w:r w:rsidR="00984B6E">
        <w:t>36</w:t>
      </w:r>
      <w:r w:rsidRPr="007241C7">
        <w:t xml:space="preserve"> гг. (на каждый год). </w:t>
      </w:r>
    </w:p>
    <w:p w14:paraId="5FA39129" w14:textId="48CBCD7C" w:rsidR="0080158A" w:rsidRPr="002C4067" w:rsidRDefault="00743D58" w:rsidP="00393334">
      <w:pPr>
        <w:pStyle w:val="aff2"/>
      </w:pPr>
      <w:r>
        <w:t>Раздел</w:t>
      </w:r>
      <w:r w:rsidRPr="002C4067">
        <w:t xml:space="preserve"> </w:t>
      </w:r>
      <w:r w:rsidR="0080158A" w:rsidRPr="002C4067">
        <w:t>разработан</w:t>
      </w:r>
      <w:r w:rsidR="002F5504" w:rsidRPr="002C4067">
        <w:t xml:space="preserve"> </w:t>
      </w:r>
      <w:r w:rsidR="0080158A" w:rsidRPr="002C4067">
        <w:t xml:space="preserve">в соответствии с действующей редакцией </w:t>
      </w:r>
      <w:r w:rsidR="00C879D3" w:rsidRPr="002C4067">
        <w:t xml:space="preserve">Постановления Правительства РФ от 22.02.2012 № 154 </w:t>
      </w:r>
      <w:r w:rsidR="0080158A" w:rsidRPr="002C4067">
        <w:t xml:space="preserve"> «О требованиях к схемам теплоснабжения, порядку их разработки и утверждения» и М</w:t>
      </w:r>
      <w:r w:rsidR="00127490" w:rsidRPr="002C4067">
        <w:t>етодическими указаниями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2104CCEE" w14:textId="7480F888" w:rsidR="00E762C3" w:rsidRPr="00C21840" w:rsidRDefault="00B749FA" w:rsidP="000B3DDF">
      <w:pPr>
        <w:pStyle w:val="aff2"/>
        <w:rPr>
          <w:b/>
          <w:bCs/>
        </w:rPr>
      </w:pPr>
      <w:bookmarkStart w:id="794" w:name="_Toc162211235"/>
      <w:bookmarkStart w:id="795" w:name="_Toc162259343"/>
      <w:bookmarkStart w:id="796" w:name="_Toc165985229"/>
      <w:r w:rsidRPr="00C21840">
        <w:rPr>
          <w:b/>
        </w:rPr>
        <w:t xml:space="preserve">РАЗДЕЛ </w:t>
      </w:r>
      <w:r w:rsidR="00E025F8" w:rsidRPr="00C21840">
        <w:rPr>
          <w:b/>
        </w:rPr>
        <w:t xml:space="preserve">5 Мастер-план развития систем теплоснабжения </w:t>
      </w:r>
      <w:bookmarkEnd w:id="794"/>
      <w:bookmarkEnd w:id="795"/>
      <w:bookmarkEnd w:id="796"/>
      <w:r w:rsidR="00D551EC" w:rsidRPr="00D551EC">
        <w:rPr>
          <w:b/>
        </w:rPr>
        <w:t>поселения, муниципального округа, городского округа, города федерального значения</w:t>
      </w:r>
    </w:p>
    <w:p w14:paraId="503683AD" w14:textId="1B41BD06" w:rsidR="0080158A" w:rsidRPr="002C4067" w:rsidRDefault="00743D58" w:rsidP="00393334">
      <w:pPr>
        <w:pStyle w:val="aff2"/>
      </w:pPr>
      <w:r>
        <w:t>Раздел</w:t>
      </w:r>
      <w:r w:rsidRPr="002C4067">
        <w:t xml:space="preserve"> </w:t>
      </w:r>
      <w:r w:rsidR="00E762C3" w:rsidRPr="002C4067">
        <w:t xml:space="preserve">разработан в соответствии с действующей редакцией </w:t>
      </w:r>
      <w:r w:rsidR="00C879D3" w:rsidRPr="002C4067">
        <w:t xml:space="preserve">Постановления Правительства РФ от 22.02.2012 № 154 </w:t>
      </w:r>
      <w:r w:rsidR="00E762C3" w:rsidRPr="002C4067">
        <w:t xml:space="preserve"> «О требованиях к схемам теплоснабжения, порядку их </w:t>
      </w:r>
      <w:r w:rsidR="008E4EBE" w:rsidRPr="002C4067">
        <w:t>разработки</w:t>
      </w:r>
      <w:r w:rsidR="00E762C3" w:rsidRPr="002C4067">
        <w:t xml:space="preserve"> и </w:t>
      </w:r>
      <w:r w:rsidR="00E762C3" w:rsidRPr="002C4067">
        <w:lastRenderedPageBreak/>
        <w:t xml:space="preserve">утверждения» </w:t>
      </w:r>
      <w:r w:rsidR="00127490" w:rsidRPr="002C4067">
        <w:t>и Методическими указаниями (</w:t>
      </w:r>
      <w:r w:rsidR="003965AF" w:rsidRPr="002C4067">
        <w:t>утв. Приказом Минэнерго России от 05.0</w:t>
      </w:r>
      <w:r w:rsidR="003E674F" w:rsidRPr="002C4067">
        <w:t>7.</w:t>
      </w:r>
      <w:r w:rsidR="003965AF" w:rsidRPr="002C4067">
        <w:t>2019 №</w:t>
      </w:r>
      <w:r w:rsidR="00C21840">
        <w:t> </w:t>
      </w:r>
      <w:r w:rsidR="003965AF" w:rsidRPr="002C4067">
        <w:t>212 «Об утверждении Методических указаний по разработке схем теплоснабжения»</w:t>
      </w:r>
      <w:r w:rsidR="00127490" w:rsidRPr="002C4067">
        <w:t>).</w:t>
      </w:r>
    </w:p>
    <w:p w14:paraId="56666D0C" w14:textId="30D60179" w:rsidR="00E025F8" w:rsidRPr="00C21840" w:rsidRDefault="00B749FA" w:rsidP="000B3DDF">
      <w:pPr>
        <w:pStyle w:val="aff2"/>
        <w:rPr>
          <w:b/>
          <w:bCs/>
        </w:rPr>
      </w:pPr>
      <w:bookmarkStart w:id="797" w:name="_Toc162211236"/>
      <w:bookmarkStart w:id="798" w:name="_Toc162259344"/>
      <w:bookmarkStart w:id="799" w:name="_Toc165985230"/>
      <w:r w:rsidRPr="00C21840">
        <w:rPr>
          <w:b/>
        </w:rPr>
        <w:t xml:space="preserve">РАЗДЕЛ </w:t>
      </w:r>
      <w:r w:rsidR="00E025F8" w:rsidRPr="00C21840">
        <w:rPr>
          <w:b/>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97"/>
      <w:bookmarkEnd w:id="798"/>
      <w:bookmarkEnd w:id="799"/>
    </w:p>
    <w:p w14:paraId="32724019" w14:textId="66D97397" w:rsidR="00042A16" w:rsidRPr="002C4067" w:rsidRDefault="0080158A" w:rsidP="00393334">
      <w:pPr>
        <w:pStyle w:val="aff2"/>
      </w:pPr>
      <w:r w:rsidRPr="002C4067">
        <w:rPr>
          <w:rFonts w:eastAsia="Microsoft YaHei"/>
        </w:rPr>
        <w:t xml:space="preserve">При </w:t>
      </w:r>
      <w:r w:rsidR="00817FE5">
        <w:rPr>
          <w:rFonts w:eastAsia="Microsoft YaHei"/>
        </w:rPr>
        <w:t>актуализации</w:t>
      </w:r>
      <w:r w:rsidRPr="002C4067">
        <w:rPr>
          <w:rFonts w:eastAsia="Microsoft YaHei"/>
        </w:rPr>
        <w:t xml:space="preserve"> схемы теплоснабжения</w:t>
      </w:r>
      <w:r w:rsidRPr="002C4067">
        <w:t xml:space="preserve"> были рассмотрены перспективные балансы производительности </w:t>
      </w:r>
      <w:r w:rsidRPr="007241C7">
        <w:t>водоподготовительных установок в перио</w:t>
      </w:r>
      <w:r w:rsidR="00042A16" w:rsidRPr="007241C7">
        <w:t>д</w:t>
      </w:r>
      <w:r w:rsidR="00787B99" w:rsidRPr="007241C7">
        <w:t xml:space="preserve"> </w:t>
      </w:r>
      <w:r w:rsidRPr="007241C7">
        <w:t>с 202</w:t>
      </w:r>
      <w:r w:rsidR="00E51C0A">
        <w:t>4</w:t>
      </w:r>
      <w:r w:rsidRPr="007241C7">
        <w:t xml:space="preserve"> по 20</w:t>
      </w:r>
      <w:r w:rsidR="00984B6E">
        <w:t>36</w:t>
      </w:r>
      <w:r w:rsidRPr="007241C7">
        <w:t xml:space="preserve"> </w:t>
      </w:r>
      <w:r w:rsidR="007010E8" w:rsidRPr="007241C7">
        <w:t>г</w:t>
      </w:r>
      <w:r w:rsidRPr="007241C7">
        <w:t xml:space="preserve">г. (на каждый </w:t>
      </w:r>
      <w:r w:rsidRPr="002C4067">
        <w:t xml:space="preserve">год). </w:t>
      </w:r>
    </w:p>
    <w:p w14:paraId="6411D7A5" w14:textId="64CE3B15" w:rsidR="0080158A" w:rsidRPr="002C4067" w:rsidRDefault="00743D58" w:rsidP="00393334">
      <w:pPr>
        <w:pStyle w:val="aff2"/>
      </w:pPr>
      <w:r>
        <w:t>Раздел</w:t>
      </w:r>
      <w:r w:rsidRPr="002C4067">
        <w:t xml:space="preserve"> </w:t>
      </w:r>
      <w:r w:rsidR="0080158A" w:rsidRPr="002C4067">
        <w:t xml:space="preserve">переработан в соответствии с действующей редакцией </w:t>
      </w:r>
      <w:r w:rsidR="00C879D3" w:rsidRPr="002C4067">
        <w:t xml:space="preserve">Постановления Правительства РФ от 22.02.2012 № 154 </w:t>
      </w:r>
      <w:r w:rsidR="0080158A" w:rsidRPr="002C4067">
        <w:t xml:space="preserve"> «О требованиях к схемам теплоснабжения, порядку их </w:t>
      </w:r>
      <w:r w:rsidR="008E4EBE" w:rsidRPr="002C4067">
        <w:t>разработки</w:t>
      </w:r>
      <w:r w:rsidR="0080158A" w:rsidRPr="002C4067">
        <w:t xml:space="preserve"> и утверждения» и Методическими указаниями</w:t>
      </w:r>
      <w:r w:rsidR="00127490" w:rsidRPr="002C4067">
        <w:t xml:space="preserve">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1B8AC99B" w14:textId="23026C56" w:rsidR="00E025F8" w:rsidRPr="00C21840" w:rsidRDefault="00B749FA" w:rsidP="000B3DDF">
      <w:pPr>
        <w:pStyle w:val="aff2"/>
        <w:rPr>
          <w:b/>
          <w:bCs/>
        </w:rPr>
      </w:pPr>
      <w:bookmarkStart w:id="800" w:name="_Toc162211237"/>
      <w:bookmarkStart w:id="801" w:name="_Toc162259345"/>
      <w:bookmarkStart w:id="802" w:name="_Toc165985231"/>
      <w:r w:rsidRPr="00C21840">
        <w:rPr>
          <w:b/>
        </w:rPr>
        <w:t xml:space="preserve">РАЗДЕЛ </w:t>
      </w:r>
      <w:r w:rsidR="00E025F8" w:rsidRPr="00C21840">
        <w:rPr>
          <w:b/>
        </w:rPr>
        <w:t>7 Предложения по строительству, реконструкции, техническому перевооружению и (или) модернизации источников тепловой энергии</w:t>
      </w:r>
      <w:bookmarkEnd w:id="800"/>
      <w:bookmarkEnd w:id="801"/>
      <w:bookmarkEnd w:id="802"/>
    </w:p>
    <w:p w14:paraId="36651208" w14:textId="77777777" w:rsidR="00010E76" w:rsidRPr="002C4067" w:rsidRDefault="00935E97" w:rsidP="00393334">
      <w:pPr>
        <w:pStyle w:val="aff2"/>
      </w:pPr>
      <w:r w:rsidRPr="002C4067">
        <w:t xml:space="preserve">Глава </w:t>
      </w:r>
      <w:r w:rsidR="00365DBE">
        <w:t>актуализирована</w:t>
      </w:r>
      <w:r w:rsidRPr="002C4067">
        <w:t xml:space="preserve"> в соответствии с действующей редакцией </w:t>
      </w:r>
      <w:r w:rsidR="00C879D3" w:rsidRPr="002C4067">
        <w:t xml:space="preserve">Постановления Правительства РФ от 22.02.2012 № 154 </w:t>
      </w:r>
      <w:r w:rsidRPr="002C4067">
        <w:t xml:space="preserve"> «О требованиях к схемам теплоснабжения, порядку их </w:t>
      </w:r>
      <w:r w:rsidR="008E4EBE" w:rsidRPr="002C4067">
        <w:t>разработки</w:t>
      </w:r>
      <w:r w:rsidRPr="002C4067">
        <w:t xml:space="preserve"> и утверждения» </w:t>
      </w:r>
      <w:r w:rsidR="00127490" w:rsidRPr="002C4067">
        <w:t>и Методическими указаниями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5E7184C3" w14:textId="1E993DA2" w:rsidR="00E025F8" w:rsidRPr="00C21840" w:rsidRDefault="00B749FA" w:rsidP="000B3DDF">
      <w:pPr>
        <w:pStyle w:val="aff2"/>
        <w:rPr>
          <w:b/>
          <w:bCs/>
        </w:rPr>
      </w:pPr>
      <w:bookmarkStart w:id="803" w:name="_Toc162211238"/>
      <w:bookmarkStart w:id="804" w:name="_Toc162259346"/>
      <w:bookmarkStart w:id="805" w:name="_Toc165985232"/>
      <w:r w:rsidRPr="00C21840">
        <w:rPr>
          <w:b/>
        </w:rPr>
        <w:t xml:space="preserve">РАЗДЕЛ </w:t>
      </w:r>
      <w:r w:rsidR="00E025F8" w:rsidRPr="00C21840">
        <w:rPr>
          <w:b/>
        </w:rPr>
        <w:t>8 Предложения по строительству, реконструкции и (или) модернизации тепловых сетей</w:t>
      </w:r>
      <w:bookmarkEnd w:id="803"/>
      <w:bookmarkEnd w:id="804"/>
      <w:bookmarkEnd w:id="805"/>
    </w:p>
    <w:p w14:paraId="43FF0E19" w14:textId="64245709" w:rsidR="009A3B89" w:rsidRPr="002C4067" w:rsidRDefault="00C21840" w:rsidP="00393334">
      <w:pPr>
        <w:pStyle w:val="aff2"/>
      </w:pPr>
      <w:r>
        <w:t>Раздел</w:t>
      </w:r>
      <w:r w:rsidR="0080158A" w:rsidRPr="002C4067">
        <w:t xml:space="preserve"> </w:t>
      </w:r>
      <w:r w:rsidR="00365DBE">
        <w:t>актуализирован</w:t>
      </w:r>
      <w:r w:rsidR="0080158A" w:rsidRPr="002C4067">
        <w:t xml:space="preserve"> в соответствии с действующей редакцией </w:t>
      </w:r>
      <w:r w:rsidR="00C879D3" w:rsidRPr="002C4067">
        <w:t xml:space="preserve">Постановления Правительства РФ от 22.02.2012 № 154 </w:t>
      </w:r>
      <w:r w:rsidR="0080158A" w:rsidRPr="002C4067">
        <w:t xml:space="preserve"> «О требованиях к схемам теплоснабжения, порядку их </w:t>
      </w:r>
      <w:r w:rsidR="008E4EBE" w:rsidRPr="002C4067">
        <w:t>разработки</w:t>
      </w:r>
      <w:r w:rsidR="0080158A" w:rsidRPr="002C4067">
        <w:t xml:space="preserve"> и утверждения» и Метод</w:t>
      </w:r>
      <w:r w:rsidR="00127490" w:rsidRPr="002C4067">
        <w:t>ическими указаниями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2ACCA615" w14:textId="78BF48DE" w:rsidR="00E025F8" w:rsidRPr="00C21840" w:rsidRDefault="00B749FA" w:rsidP="000B3DDF">
      <w:pPr>
        <w:pStyle w:val="aff2"/>
        <w:rPr>
          <w:b/>
          <w:bCs/>
        </w:rPr>
      </w:pPr>
      <w:bookmarkStart w:id="806" w:name="_Toc162211239"/>
      <w:bookmarkStart w:id="807" w:name="_Toc162259347"/>
      <w:bookmarkStart w:id="808" w:name="_Toc165985233"/>
      <w:r w:rsidRPr="00C21840">
        <w:rPr>
          <w:b/>
        </w:rPr>
        <w:t xml:space="preserve">РАЗДЕЛ </w:t>
      </w:r>
      <w:r w:rsidR="00E025F8" w:rsidRPr="00C21840">
        <w:rPr>
          <w:b/>
        </w:rPr>
        <w:t>9 Предложения по переводу открытых систем теплоснабжения (горячего водоснабжения) в закрытые системы горячего водоснабжения</w:t>
      </w:r>
      <w:bookmarkEnd w:id="806"/>
      <w:bookmarkEnd w:id="807"/>
      <w:bookmarkEnd w:id="808"/>
    </w:p>
    <w:p w14:paraId="080C34AC" w14:textId="359CA6AC" w:rsidR="001509D9" w:rsidRPr="002C4067" w:rsidRDefault="004F602D" w:rsidP="00393334">
      <w:pPr>
        <w:pStyle w:val="aff2"/>
      </w:pPr>
      <w:r w:rsidRPr="00B3208B">
        <w:t xml:space="preserve">Не разрабатывалась, так как горячее водоснабжение на </w:t>
      </w:r>
      <w:r w:rsidR="000A5A43" w:rsidRPr="00B3208B">
        <w:t>территории</w:t>
      </w:r>
      <w:r w:rsidR="00D458C1" w:rsidRPr="00B3208B">
        <w:t xml:space="preserve"> </w:t>
      </w:r>
      <w:r w:rsidR="009B19C8">
        <w:t>округа</w:t>
      </w:r>
      <w:r w:rsidRPr="00B3208B">
        <w:t xml:space="preserve"> организованно по закрытой схеме.</w:t>
      </w:r>
    </w:p>
    <w:p w14:paraId="574D5112" w14:textId="166624A3" w:rsidR="00E025F8" w:rsidRPr="00C21840" w:rsidRDefault="00B749FA" w:rsidP="000B3DDF">
      <w:pPr>
        <w:pStyle w:val="aff2"/>
        <w:rPr>
          <w:b/>
          <w:bCs/>
        </w:rPr>
      </w:pPr>
      <w:bookmarkStart w:id="809" w:name="_Toc162211240"/>
      <w:bookmarkStart w:id="810" w:name="_Toc162259348"/>
      <w:bookmarkStart w:id="811" w:name="_Toc165985234"/>
      <w:r w:rsidRPr="00C21840">
        <w:rPr>
          <w:b/>
        </w:rPr>
        <w:t xml:space="preserve">РАЗДЕЛ </w:t>
      </w:r>
      <w:r w:rsidR="00E025F8" w:rsidRPr="00C21840">
        <w:rPr>
          <w:b/>
        </w:rPr>
        <w:t>10 Перспективные топливные балансы</w:t>
      </w:r>
      <w:bookmarkEnd w:id="809"/>
      <w:bookmarkEnd w:id="810"/>
      <w:bookmarkEnd w:id="811"/>
    </w:p>
    <w:p w14:paraId="4C2C0E48" w14:textId="416EA255" w:rsidR="00010E76" w:rsidRPr="002C4067" w:rsidRDefault="00C21840" w:rsidP="00393334">
      <w:pPr>
        <w:pStyle w:val="aff2"/>
      </w:pPr>
      <w:r>
        <w:t>Раздел</w:t>
      </w:r>
      <w:r w:rsidRPr="002C4067">
        <w:t xml:space="preserve"> </w:t>
      </w:r>
      <w:r>
        <w:t>актуализирован</w:t>
      </w:r>
      <w:r w:rsidRPr="002C4067">
        <w:t xml:space="preserve"> </w:t>
      </w:r>
      <w:r w:rsidR="0080158A" w:rsidRPr="002C4067">
        <w:t xml:space="preserve">в соответствии с действующей редакцией </w:t>
      </w:r>
      <w:r w:rsidR="00C879D3" w:rsidRPr="002C4067">
        <w:t xml:space="preserve">Постановления Правительства РФ от 22.02.2012 № 154 </w:t>
      </w:r>
      <w:r w:rsidR="0080158A" w:rsidRPr="002C4067">
        <w:t xml:space="preserve"> «О требованиях к схемам теплоснабжения, порядку их </w:t>
      </w:r>
      <w:r w:rsidR="008E4EBE" w:rsidRPr="002C4067">
        <w:t>разработки</w:t>
      </w:r>
      <w:r w:rsidR="0080158A" w:rsidRPr="002C4067">
        <w:t xml:space="preserve"> и утверждения» и Методическими указан</w:t>
      </w:r>
      <w:r w:rsidR="00127490" w:rsidRPr="002C4067">
        <w:t>иями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127490" w:rsidRPr="002C4067">
        <w:t>).</w:t>
      </w:r>
    </w:p>
    <w:p w14:paraId="512CCBD4" w14:textId="598E2968" w:rsidR="00E025F8" w:rsidRPr="00C21840" w:rsidRDefault="00B749FA" w:rsidP="000B3DDF">
      <w:pPr>
        <w:pStyle w:val="aff2"/>
        <w:rPr>
          <w:b/>
          <w:bCs/>
        </w:rPr>
      </w:pPr>
      <w:bookmarkStart w:id="812" w:name="_Toc162211241"/>
      <w:bookmarkStart w:id="813" w:name="_Toc162259349"/>
      <w:bookmarkStart w:id="814" w:name="_Toc165985235"/>
      <w:r w:rsidRPr="00C21840">
        <w:rPr>
          <w:b/>
        </w:rPr>
        <w:t xml:space="preserve">РАЗДЕЛ </w:t>
      </w:r>
      <w:r w:rsidR="00E025F8" w:rsidRPr="00C21840">
        <w:rPr>
          <w:b/>
        </w:rPr>
        <w:t>11 Оценка надежности теплоснабжения</w:t>
      </w:r>
      <w:bookmarkEnd w:id="812"/>
      <w:bookmarkEnd w:id="813"/>
      <w:bookmarkEnd w:id="814"/>
    </w:p>
    <w:p w14:paraId="3E945E88" w14:textId="2CEF8058" w:rsidR="00010E76" w:rsidRPr="002C4067" w:rsidRDefault="00C21840" w:rsidP="00393334">
      <w:pPr>
        <w:pStyle w:val="aff2"/>
      </w:pPr>
      <w:r>
        <w:t>Раздел</w:t>
      </w:r>
      <w:r w:rsidRPr="002C4067">
        <w:t xml:space="preserve"> </w:t>
      </w:r>
      <w:r>
        <w:t>актуализирован</w:t>
      </w:r>
      <w:r w:rsidRPr="002C4067">
        <w:t xml:space="preserve"> </w:t>
      </w:r>
      <w:r w:rsidR="0080158A" w:rsidRPr="002C4067">
        <w:t xml:space="preserve">в соответствии с действующей редакцией </w:t>
      </w:r>
      <w:r w:rsidR="00C879D3" w:rsidRPr="002C4067">
        <w:t xml:space="preserve">Постановления Правительства РФ от 22.02.2012 № 154 </w:t>
      </w:r>
      <w:r w:rsidR="0080158A" w:rsidRPr="002C4067">
        <w:t xml:space="preserve"> «О требованиях к схемам теплоснабжения, порядку их </w:t>
      </w:r>
      <w:r w:rsidR="008E4EBE" w:rsidRPr="002C4067">
        <w:t>разработки</w:t>
      </w:r>
      <w:r w:rsidR="0080158A" w:rsidRPr="002C4067">
        <w:t xml:space="preserve"> и утверждения» и Методиче</w:t>
      </w:r>
      <w:r w:rsidR="001509D9" w:rsidRPr="002C4067">
        <w:t>скими указаниями (утв. Приказом Минэнерго России от 05.0</w:t>
      </w:r>
      <w:r w:rsidR="003E674F" w:rsidRPr="002C4067">
        <w:t>7.</w:t>
      </w:r>
      <w:r w:rsidR="001509D9" w:rsidRPr="002C4067">
        <w:t>2019 № 212 «Об утверждении Методических указаний по разработке схем теплоснабжения»).</w:t>
      </w:r>
    </w:p>
    <w:p w14:paraId="5CFB4B11" w14:textId="08C20A58" w:rsidR="00E025F8" w:rsidRPr="00C21840" w:rsidRDefault="00B749FA" w:rsidP="000B3DDF">
      <w:pPr>
        <w:pStyle w:val="aff2"/>
        <w:rPr>
          <w:b/>
          <w:bCs/>
        </w:rPr>
      </w:pPr>
      <w:bookmarkStart w:id="815" w:name="_Toc162211242"/>
      <w:bookmarkStart w:id="816" w:name="_Toc162259350"/>
      <w:bookmarkStart w:id="817" w:name="_Toc165985236"/>
      <w:r w:rsidRPr="00C21840">
        <w:rPr>
          <w:b/>
        </w:rPr>
        <w:t xml:space="preserve">РАЗДЕЛ </w:t>
      </w:r>
      <w:r w:rsidR="00E025F8" w:rsidRPr="00C21840">
        <w:rPr>
          <w:b/>
        </w:rPr>
        <w:t>12 Обоснование инвестиций в строительство, реконструкцию, техническое перевооружение и (или) модернизацию</w:t>
      </w:r>
      <w:bookmarkEnd w:id="815"/>
      <w:bookmarkEnd w:id="816"/>
      <w:bookmarkEnd w:id="817"/>
    </w:p>
    <w:p w14:paraId="470DD4E5" w14:textId="3F345B8C" w:rsidR="00C21840" w:rsidRDefault="00C21840" w:rsidP="00984B6E">
      <w:pPr>
        <w:pStyle w:val="aff2"/>
        <w:rPr>
          <w:b/>
        </w:rPr>
      </w:pPr>
      <w:r>
        <w:t>Раздел</w:t>
      </w:r>
      <w:r w:rsidRPr="002C4067">
        <w:t xml:space="preserve"> </w:t>
      </w:r>
      <w:r>
        <w:t>актуализирован</w:t>
      </w:r>
      <w:r w:rsidRPr="002C4067">
        <w:t xml:space="preserve"> </w:t>
      </w:r>
      <w:r w:rsidR="0080158A" w:rsidRPr="002C4067">
        <w:t>в соответствии с действующей редакцией</w:t>
      </w:r>
      <w:r w:rsidR="00010E76" w:rsidRPr="002C4067">
        <w:t xml:space="preserve"> </w:t>
      </w:r>
      <w:r w:rsidR="00C879D3" w:rsidRPr="002C4067">
        <w:t xml:space="preserve">Постановления Правительства РФ от 22.02.2012 № 154 </w:t>
      </w:r>
      <w:r w:rsidR="00010E76" w:rsidRPr="002C4067">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010E76" w:rsidRPr="002C4067">
        <w:t>).</w:t>
      </w:r>
      <w:bookmarkStart w:id="818" w:name="_Toc162211243"/>
      <w:bookmarkStart w:id="819" w:name="_Toc162259351"/>
      <w:bookmarkStart w:id="820" w:name="_Toc165985237"/>
      <w:r>
        <w:rPr>
          <w:b/>
        </w:rPr>
        <w:br w:type="page"/>
      </w:r>
    </w:p>
    <w:p w14:paraId="3595FAB4" w14:textId="04782A40" w:rsidR="00E025F8" w:rsidRPr="00C21840" w:rsidRDefault="00B749FA" w:rsidP="000B3DDF">
      <w:pPr>
        <w:pStyle w:val="aff2"/>
        <w:rPr>
          <w:b/>
          <w:bCs/>
        </w:rPr>
      </w:pPr>
      <w:r w:rsidRPr="00C21840">
        <w:rPr>
          <w:b/>
        </w:rPr>
        <w:lastRenderedPageBreak/>
        <w:t xml:space="preserve">РАЗДЕЛ </w:t>
      </w:r>
      <w:r w:rsidR="00E025F8" w:rsidRPr="00C21840">
        <w:rPr>
          <w:b/>
        </w:rPr>
        <w:t>13 Индикаторы развития систем теплоснабжения</w:t>
      </w:r>
      <w:bookmarkEnd w:id="818"/>
      <w:bookmarkEnd w:id="819"/>
      <w:bookmarkEnd w:id="820"/>
      <w:r w:rsidR="004C0D54">
        <w:rPr>
          <w:b/>
        </w:rPr>
        <w:t xml:space="preserve"> </w:t>
      </w:r>
      <w:r w:rsidR="00D551EC" w:rsidRPr="00D551EC">
        <w:rPr>
          <w:b/>
        </w:rPr>
        <w:t>поселения, муниципального округа, городского округа, города федерального значения</w:t>
      </w:r>
    </w:p>
    <w:p w14:paraId="55BF9DD0" w14:textId="778A34C0" w:rsidR="00010E76" w:rsidRPr="002C4067" w:rsidRDefault="00C21840" w:rsidP="00393334">
      <w:pPr>
        <w:pStyle w:val="aff2"/>
      </w:pPr>
      <w:r>
        <w:t>Раздел</w:t>
      </w:r>
      <w:r w:rsidRPr="002C4067">
        <w:t xml:space="preserve"> </w:t>
      </w:r>
      <w:r>
        <w:t>актуализирован</w:t>
      </w:r>
      <w:r w:rsidRPr="002C4067">
        <w:t xml:space="preserve"> </w:t>
      </w:r>
      <w:r w:rsidR="0080158A" w:rsidRPr="002C4067">
        <w:t>в соответствии с действующей редакцией</w:t>
      </w:r>
      <w:r w:rsidR="00010E76" w:rsidRPr="002C4067">
        <w:t xml:space="preserve"> </w:t>
      </w:r>
      <w:r w:rsidR="00C879D3" w:rsidRPr="002C4067">
        <w:t xml:space="preserve">Постановления Правительства РФ от 22.02.2012 № 154 </w:t>
      </w:r>
      <w:r w:rsidR="00010E76" w:rsidRPr="002C4067">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010E76" w:rsidRPr="002C4067">
        <w:t>).</w:t>
      </w:r>
    </w:p>
    <w:p w14:paraId="331606E9" w14:textId="223185D7" w:rsidR="00E025F8" w:rsidRPr="00C21840" w:rsidRDefault="00B749FA" w:rsidP="000B3DDF">
      <w:pPr>
        <w:pStyle w:val="aff2"/>
        <w:rPr>
          <w:b/>
          <w:bCs/>
        </w:rPr>
      </w:pPr>
      <w:bookmarkStart w:id="821" w:name="_Toc162211244"/>
      <w:bookmarkStart w:id="822" w:name="_Toc162259352"/>
      <w:bookmarkStart w:id="823" w:name="_Toc165985238"/>
      <w:r w:rsidRPr="00C21840">
        <w:rPr>
          <w:b/>
        </w:rPr>
        <w:t xml:space="preserve">РАЗДЕЛ </w:t>
      </w:r>
      <w:r w:rsidR="00E025F8" w:rsidRPr="00C21840">
        <w:rPr>
          <w:b/>
        </w:rPr>
        <w:t>14 Ценовые (тарифные) последствия</w:t>
      </w:r>
      <w:bookmarkEnd w:id="821"/>
      <w:bookmarkEnd w:id="822"/>
      <w:bookmarkEnd w:id="823"/>
    </w:p>
    <w:p w14:paraId="6F13E405" w14:textId="5B635452" w:rsidR="00010E76" w:rsidRPr="002C4067" w:rsidRDefault="00C21840" w:rsidP="00393334">
      <w:pPr>
        <w:pStyle w:val="aff2"/>
      </w:pPr>
      <w:r>
        <w:t>Раздел</w:t>
      </w:r>
      <w:r w:rsidRPr="002C4067">
        <w:t xml:space="preserve"> </w:t>
      </w:r>
      <w:r>
        <w:t>актуализирован</w:t>
      </w:r>
      <w:r w:rsidRPr="002C4067">
        <w:t xml:space="preserve"> </w:t>
      </w:r>
      <w:r w:rsidR="0080158A" w:rsidRPr="002C4067">
        <w:t>в соответствии с действующей редакцией</w:t>
      </w:r>
      <w:r w:rsidR="00010E76" w:rsidRPr="002C4067">
        <w:t xml:space="preserve"> </w:t>
      </w:r>
      <w:r w:rsidR="00C879D3" w:rsidRPr="002C4067">
        <w:t xml:space="preserve">Постановления Правительства РФ от 22.02.2012 № 154 </w:t>
      </w:r>
      <w:r w:rsidR="00010E76" w:rsidRPr="002C4067">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010E76" w:rsidRPr="002C4067">
        <w:t>).</w:t>
      </w:r>
    </w:p>
    <w:p w14:paraId="691F89AD" w14:textId="4DCCB3B9" w:rsidR="00E025F8" w:rsidRPr="00C21840" w:rsidRDefault="00B749FA" w:rsidP="000B3DDF">
      <w:pPr>
        <w:pStyle w:val="aff2"/>
        <w:rPr>
          <w:b/>
          <w:bCs/>
        </w:rPr>
      </w:pPr>
      <w:bookmarkStart w:id="824" w:name="_Toc162211245"/>
      <w:bookmarkStart w:id="825" w:name="_Toc162259353"/>
      <w:bookmarkStart w:id="826" w:name="_Toc165985239"/>
      <w:r w:rsidRPr="00C21840">
        <w:rPr>
          <w:b/>
        </w:rPr>
        <w:t xml:space="preserve">РАЗДЕЛ </w:t>
      </w:r>
      <w:r w:rsidR="00E025F8" w:rsidRPr="00C21840">
        <w:rPr>
          <w:b/>
        </w:rPr>
        <w:t>15 Реестр единых теплоснабжающих организаций</w:t>
      </w:r>
      <w:bookmarkEnd w:id="824"/>
      <w:bookmarkEnd w:id="825"/>
      <w:bookmarkEnd w:id="826"/>
    </w:p>
    <w:p w14:paraId="79F1A768" w14:textId="6FF842FA" w:rsidR="00010E76" w:rsidRPr="002C4067" w:rsidRDefault="00C21840" w:rsidP="00393334">
      <w:pPr>
        <w:pStyle w:val="aff2"/>
      </w:pPr>
      <w:r>
        <w:t>Раздел</w:t>
      </w:r>
      <w:r w:rsidRPr="002C4067">
        <w:t xml:space="preserve"> </w:t>
      </w:r>
      <w:r>
        <w:t>актуализирован</w:t>
      </w:r>
      <w:r w:rsidRPr="002C4067">
        <w:t xml:space="preserve"> </w:t>
      </w:r>
      <w:r w:rsidR="0080158A" w:rsidRPr="002C4067">
        <w:t>в соответствии с действующей редакцией</w:t>
      </w:r>
      <w:r w:rsidR="00010E76" w:rsidRPr="002C4067">
        <w:t xml:space="preserve"> </w:t>
      </w:r>
      <w:r w:rsidR="00C879D3" w:rsidRPr="002C4067">
        <w:t xml:space="preserve">Постановления Правительства РФ от 22.02.2012 № 154 </w:t>
      </w:r>
      <w:r w:rsidR="00010E76" w:rsidRPr="002C4067">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C4067">
        <w:t>утв. Приказом Минэнерго России от 05.0</w:t>
      </w:r>
      <w:r w:rsidR="003E674F" w:rsidRPr="002C4067">
        <w:t>7.</w:t>
      </w:r>
      <w:r w:rsidR="003965AF" w:rsidRPr="002C4067">
        <w:t>2019 № 212 «Об утверждении Методических указаний по разработке схем теплоснабжения»</w:t>
      </w:r>
      <w:r w:rsidR="00010E76" w:rsidRPr="002C4067">
        <w:t>).</w:t>
      </w:r>
    </w:p>
    <w:p w14:paraId="46B040C2" w14:textId="500B4D16" w:rsidR="00E025F8" w:rsidRPr="00C21840" w:rsidRDefault="00B749FA" w:rsidP="000B3DDF">
      <w:pPr>
        <w:pStyle w:val="aff2"/>
        <w:rPr>
          <w:b/>
          <w:bCs/>
        </w:rPr>
      </w:pPr>
      <w:bookmarkStart w:id="827" w:name="_Toc162211246"/>
      <w:bookmarkStart w:id="828" w:name="_Toc162259354"/>
      <w:bookmarkStart w:id="829" w:name="_Toc165985240"/>
      <w:r w:rsidRPr="00C21840">
        <w:rPr>
          <w:b/>
        </w:rPr>
        <w:t xml:space="preserve">РАЗДЕЛ </w:t>
      </w:r>
      <w:r w:rsidR="00E025F8" w:rsidRPr="00C21840">
        <w:rPr>
          <w:b/>
        </w:rPr>
        <w:t>16 Реестр мероприятий схемы теплоснабжения</w:t>
      </w:r>
      <w:bookmarkEnd w:id="827"/>
      <w:bookmarkEnd w:id="828"/>
      <w:bookmarkEnd w:id="829"/>
    </w:p>
    <w:p w14:paraId="72B1359B" w14:textId="6B62D729" w:rsidR="00010E76" w:rsidRDefault="00C21840" w:rsidP="00393334">
      <w:pPr>
        <w:pStyle w:val="aff2"/>
      </w:pPr>
      <w:r>
        <w:t>Раздел</w:t>
      </w:r>
      <w:r w:rsidRPr="002C4067">
        <w:t xml:space="preserve"> </w:t>
      </w:r>
      <w:r>
        <w:t>актуализирован</w:t>
      </w:r>
      <w:r w:rsidRPr="002C4067">
        <w:t xml:space="preserve"> </w:t>
      </w:r>
      <w:r w:rsidR="0080158A" w:rsidRPr="002C4067">
        <w:t>в соответствии с действующей редакцией</w:t>
      </w:r>
      <w:r w:rsidR="00010E76" w:rsidRPr="002C4067">
        <w:t xml:space="preserve"> </w:t>
      </w:r>
      <w:r w:rsidR="00C879D3" w:rsidRPr="002C4067">
        <w:t xml:space="preserve">Постановления Правительства РФ от 22.02.2012 № </w:t>
      </w:r>
      <w:r w:rsidR="00B749FA" w:rsidRPr="002C4067">
        <w:t>154 «</w:t>
      </w:r>
      <w:r w:rsidR="00010E76" w:rsidRPr="002C4067">
        <w:t xml:space="preserve">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w:t>
      </w:r>
      <w:r w:rsidR="00E07727">
        <w:t>№ 2</w:t>
      </w:r>
      <w:r w:rsidR="00010E76" w:rsidRPr="002C4067">
        <w:t>12).</w:t>
      </w:r>
      <w:bookmarkEnd w:id="779"/>
      <w:bookmarkEnd w:id="780"/>
      <w:bookmarkEnd w:id="781"/>
    </w:p>
    <w:p w14:paraId="13626110" w14:textId="77777777" w:rsidR="00636BBA" w:rsidRDefault="00636BBA" w:rsidP="00393334">
      <w:pPr>
        <w:pStyle w:val="aff2"/>
      </w:pPr>
    </w:p>
    <w:p w14:paraId="40327010" w14:textId="77777777" w:rsidR="00B3208B" w:rsidRDefault="00B3208B" w:rsidP="00393334">
      <w:pPr>
        <w:pStyle w:val="aff2"/>
      </w:pPr>
      <w:r>
        <w:br w:type="page"/>
      </w:r>
    </w:p>
    <w:p w14:paraId="6A01FA10" w14:textId="5E702903" w:rsidR="00B3208B" w:rsidRPr="00A10D09" w:rsidRDefault="00D27B1D" w:rsidP="0057488B">
      <w:pPr>
        <w:pStyle w:val="afffffff5"/>
        <w:numPr>
          <w:ilvl w:val="0"/>
          <w:numId w:val="12"/>
        </w:numPr>
        <w:jc w:val="left"/>
        <w:rPr>
          <w:rStyle w:val="ed"/>
        </w:rPr>
      </w:pPr>
      <w:bookmarkStart w:id="830" w:name="_Toc205122381"/>
      <w:r w:rsidRPr="00A10D09">
        <w:rPr>
          <w:rStyle w:val="ed"/>
        </w:rPr>
        <w:lastRenderedPageBreak/>
        <w:t>Оценка экологической безопасности теплоснабжения</w:t>
      </w:r>
      <w:bookmarkEnd w:id="830"/>
    </w:p>
    <w:p w14:paraId="701C80CB" w14:textId="5E2A9335" w:rsidR="00B3208B" w:rsidRPr="00A10D09" w:rsidRDefault="00A10D09" w:rsidP="00FB3DF5">
      <w:pPr>
        <w:pStyle w:val="a1"/>
      </w:pPr>
      <w:bookmarkStart w:id="831" w:name="_Toc205122382"/>
      <w:r w:rsidRPr="00A10D09">
        <w:t>Описание фоновых и/или сводных расчетов концентраций вредных (загрязняющих) веществ на территории</w:t>
      </w:r>
      <w:r>
        <w:t xml:space="preserve"> округа</w:t>
      </w:r>
      <w:bookmarkEnd w:id="831"/>
    </w:p>
    <w:p w14:paraId="7F8896FE" w14:textId="77777777" w:rsidR="00A10D09" w:rsidRPr="00A10D09" w:rsidRDefault="00B3208B" w:rsidP="00A10D09">
      <w:pPr>
        <w:pStyle w:val="aff2"/>
      </w:pPr>
      <w:r w:rsidRPr="00A10D09">
        <w:t xml:space="preserve">Наиболее </w:t>
      </w:r>
      <w:r w:rsidR="00A10D09" w:rsidRPr="00A10D09">
        <w:t>Основными гигиеническими критериями качества атмосферного воздуха при установлении ПДВ для источников загрязнения атмосферы являются предельно-допустимые концентрации (ПДК) вредных веществ в атмосферном воздухе, утвержденные Министерством здравоохранения Российской Федерации.</w:t>
      </w:r>
    </w:p>
    <w:p w14:paraId="17252A6F" w14:textId="4A5E54F5" w:rsidR="00B3208B" w:rsidRPr="00A10D09" w:rsidRDefault="00A10D09" w:rsidP="00A10D09">
      <w:pPr>
        <w:pStyle w:val="aff2"/>
      </w:pPr>
      <w:r w:rsidRPr="00A10D09">
        <w:t>Данные для описания фоновых и/или сводных расчетов концентраций вредных (загрязняющих) веществ на территории Гагаринского муниципального округа не предоставлены или отсутствуют</w:t>
      </w:r>
      <w:r w:rsidR="00B3208B" w:rsidRPr="00A10D09">
        <w:t>.</w:t>
      </w:r>
    </w:p>
    <w:p w14:paraId="57211E61" w14:textId="225E5383" w:rsidR="00B3208B" w:rsidRPr="00A10D09" w:rsidRDefault="00A10D09" w:rsidP="00FB3DF5">
      <w:pPr>
        <w:pStyle w:val="a1"/>
      </w:pPr>
      <w:bookmarkStart w:id="832" w:name="_Toc205122383"/>
      <w:r w:rsidRPr="00A10D09">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832"/>
    </w:p>
    <w:p w14:paraId="4D508803" w14:textId="19B441EE" w:rsidR="00B3208B" w:rsidRPr="00A10D09" w:rsidRDefault="00921389" w:rsidP="00A10D09">
      <w:pPr>
        <w:pStyle w:val="aff2"/>
      </w:pPr>
      <w:r w:rsidRPr="00A10D09">
        <w:t xml:space="preserve">В </w:t>
      </w:r>
      <w:r w:rsidR="00A10D09" w:rsidRPr="00A10D09">
        <w:t>Максимальные разовые концентрации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 не предоставлены</w:t>
      </w:r>
      <w:r w:rsidR="00B3208B" w:rsidRPr="00A10D09">
        <w:t>.</w:t>
      </w:r>
    </w:p>
    <w:p w14:paraId="257EBD19" w14:textId="12EBD9D4" w:rsidR="00B3208B" w:rsidRPr="00A10D09" w:rsidRDefault="00A10D09" w:rsidP="00A10D09">
      <w:pPr>
        <w:pStyle w:val="a1"/>
      </w:pPr>
      <w:bookmarkStart w:id="833" w:name="_Toc205122384"/>
      <w:r>
        <w:t>Прогнозные расчеты вкладов выбросов от объектов теплоснабжения, в фоновые (сводные) концентрации загрязняющих веществ на территории округа</w:t>
      </w:r>
      <w:bookmarkEnd w:id="833"/>
    </w:p>
    <w:p w14:paraId="0A29320A" w14:textId="02D63A60" w:rsidR="00B3208B" w:rsidRPr="00476859" w:rsidRDefault="00A10D09" w:rsidP="00393334">
      <w:pPr>
        <w:pStyle w:val="aff2"/>
      </w:pPr>
      <w:r w:rsidRPr="00476859">
        <w:t>Расчет прогнозных вкладов выбросов от объектов теплоснабжения, в фоновые (сводные) концентрации загрязняющих веществ произвести не предоставляется возможным ввиду отсутствия данных для расчета</w:t>
      </w:r>
      <w:r w:rsidR="00B3208B" w:rsidRPr="00476859">
        <w:t>.</w:t>
      </w:r>
    </w:p>
    <w:p w14:paraId="0F941B83" w14:textId="3950BD9D" w:rsidR="00B3208B" w:rsidRPr="00476859" w:rsidRDefault="00A10D09" w:rsidP="00A10D09">
      <w:pPr>
        <w:pStyle w:val="a1"/>
      </w:pPr>
      <w:bookmarkStart w:id="834" w:name="_Toc205122385"/>
      <w:r w:rsidRPr="00476859">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834"/>
    </w:p>
    <w:p w14:paraId="7630EC74" w14:textId="3B9FEF20" w:rsidR="00B3208B" w:rsidRPr="00476859" w:rsidRDefault="00A10D09" w:rsidP="00393334">
      <w:pPr>
        <w:pStyle w:val="aff2"/>
        <w:rPr>
          <w:shd w:val="clear" w:color="auto" w:fill="FFFFFF"/>
        </w:rPr>
      </w:pPr>
      <w:r w:rsidRPr="00476859">
        <w:t xml:space="preserve">В таблице </w:t>
      </w:r>
      <w:r w:rsidR="00CF4207">
        <w:t>7</w:t>
      </w:r>
      <w:r w:rsidR="00076E75">
        <w:t>2</w:t>
      </w:r>
      <w:r w:rsidRPr="00476859">
        <w:t xml:space="preserve"> приведены нормативы удельных выбросов в атмосферу оксидов серы для котельных установок, введенных в эксплуатацию на ТЭС до 31 декабря 2000 года</w:t>
      </w:r>
      <w:r w:rsidR="00B3208B" w:rsidRPr="00476859">
        <w:rPr>
          <w:shd w:val="clear" w:color="auto" w:fill="FFFFFF"/>
        </w:rPr>
        <w:t>.</w:t>
      </w:r>
    </w:p>
    <w:p w14:paraId="421A5CF5" w14:textId="728493F3" w:rsidR="00A10D09" w:rsidRPr="00476859" w:rsidRDefault="00A10D09" w:rsidP="00A10D09">
      <w:pPr>
        <w:pStyle w:val="afffffffb"/>
      </w:pPr>
      <w:r w:rsidRPr="00476859">
        <w:t xml:space="preserve">Таблица </w:t>
      </w:r>
      <w:r w:rsidRPr="00476859">
        <w:rPr>
          <w:noProof/>
        </w:rPr>
        <w:fldChar w:fldCharType="begin"/>
      </w:r>
      <w:r w:rsidRPr="00476859">
        <w:rPr>
          <w:noProof/>
        </w:rPr>
        <w:instrText xml:space="preserve"> SEQ Таблица \* ARABIC </w:instrText>
      </w:r>
      <w:r w:rsidRPr="00476859">
        <w:rPr>
          <w:noProof/>
        </w:rPr>
        <w:fldChar w:fldCharType="separate"/>
      </w:r>
      <w:r w:rsidR="00F168CD">
        <w:rPr>
          <w:noProof/>
        </w:rPr>
        <w:t>72</w:t>
      </w:r>
      <w:r w:rsidRPr="00476859">
        <w:rPr>
          <w:noProof/>
        </w:rPr>
        <w:fldChar w:fldCharType="end"/>
      </w:r>
      <w:r w:rsidRPr="00476859">
        <w:rPr>
          <w:noProof/>
        </w:rPr>
        <w:t xml:space="preserve"> </w:t>
      </w:r>
      <w:r w:rsidRPr="00476859">
        <w:t>– Нормативы удельных выбросов в атмосферу оксидов серы для котельных установок, введенных в эксплуатацию до 31 декабря 2000 года</w:t>
      </w:r>
    </w:p>
    <w:tbl>
      <w:tblPr>
        <w:tblStyle w:val="af8"/>
        <w:tblW w:w="0" w:type="auto"/>
        <w:tblInd w:w="108" w:type="dxa"/>
        <w:tblLook w:val="04A0" w:firstRow="1" w:lastRow="0" w:firstColumn="1" w:lastColumn="0" w:noHBand="0" w:noVBand="1"/>
      </w:tblPr>
      <w:tblGrid>
        <w:gridCol w:w="3023"/>
        <w:gridCol w:w="1765"/>
        <w:gridCol w:w="1765"/>
        <w:gridCol w:w="1296"/>
        <w:gridCol w:w="1923"/>
      </w:tblGrid>
      <w:tr w:rsidR="00A10D09" w:rsidRPr="00476859" w14:paraId="36D5ED5D" w14:textId="77777777" w:rsidTr="00A10D09">
        <w:trPr>
          <w:trHeight w:val="57"/>
        </w:trPr>
        <w:tc>
          <w:tcPr>
            <w:tcW w:w="3023" w:type="dxa"/>
            <w:tcBorders>
              <w:top w:val="single" w:sz="4" w:space="0" w:color="auto"/>
              <w:left w:val="single" w:sz="4" w:space="0" w:color="auto"/>
              <w:bottom w:val="single" w:sz="4" w:space="0" w:color="auto"/>
              <w:right w:val="single" w:sz="4" w:space="0" w:color="auto"/>
            </w:tcBorders>
            <w:vAlign w:val="center"/>
            <w:hideMark/>
          </w:tcPr>
          <w:p w14:paraId="53BA1570" w14:textId="77777777" w:rsidR="00A10D09" w:rsidRPr="00476859" w:rsidRDefault="00A10D09" w:rsidP="006E3CBD">
            <w:pPr>
              <w:spacing w:before="120" w:after="120"/>
              <w:ind w:left="-57" w:right="-57"/>
              <w:contextualSpacing/>
              <w:jc w:val="center"/>
              <w:rPr>
                <w:rFonts w:ascii="Segoe UI" w:hAnsi="Segoe UI" w:cs="Segoe UI"/>
                <w:b/>
                <w:sz w:val="22"/>
              </w:rPr>
            </w:pPr>
            <w:r w:rsidRPr="00476859">
              <w:rPr>
                <w:rFonts w:ascii="Segoe UI" w:hAnsi="Segoe UI" w:cs="Segoe UI"/>
                <w:b/>
                <w:sz w:val="22"/>
              </w:rPr>
              <w:t>Тепловая мощность котлов Q, МВт (паропроизводительность котла D, т/ч)</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4D53D4F" w14:textId="77777777" w:rsidR="00A10D09" w:rsidRPr="00476859" w:rsidRDefault="00A10D09" w:rsidP="006E3CBD">
            <w:pPr>
              <w:spacing w:before="120" w:after="120"/>
              <w:ind w:left="-57" w:right="-57"/>
              <w:contextualSpacing/>
              <w:jc w:val="center"/>
              <w:rPr>
                <w:rFonts w:ascii="Segoe UI" w:hAnsi="Segoe UI" w:cs="Segoe UI"/>
                <w:b/>
                <w:sz w:val="22"/>
              </w:rPr>
            </w:pPr>
            <w:r w:rsidRPr="00476859">
              <w:rPr>
                <w:rFonts w:ascii="Segoe UI" w:hAnsi="Segoe UI" w:cs="Segoe UI"/>
                <w:b/>
                <w:sz w:val="22"/>
              </w:rPr>
              <w:t>Приведенное содержание золы Sпр, %·кг/МДж</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39DCE73" w14:textId="77777777" w:rsidR="00A10D09" w:rsidRPr="00476859" w:rsidRDefault="00A10D09" w:rsidP="006E3CBD">
            <w:pPr>
              <w:spacing w:before="120" w:after="120"/>
              <w:ind w:left="-57" w:right="-57"/>
              <w:contextualSpacing/>
              <w:jc w:val="center"/>
              <w:rPr>
                <w:rFonts w:ascii="Segoe UI" w:hAnsi="Segoe UI" w:cs="Segoe UI"/>
                <w:b/>
                <w:sz w:val="22"/>
              </w:rPr>
            </w:pPr>
            <w:r w:rsidRPr="00476859">
              <w:rPr>
                <w:rFonts w:ascii="Segoe UI" w:hAnsi="Segoe UI" w:cs="Segoe UI"/>
                <w:b/>
                <w:sz w:val="22"/>
              </w:rPr>
              <w:t>Массовый выброс SОх на единицу тепловой энергии, г/МДж</w:t>
            </w:r>
          </w:p>
        </w:tc>
        <w:tc>
          <w:tcPr>
            <w:tcW w:w="1296" w:type="dxa"/>
            <w:tcBorders>
              <w:top w:val="single" w:sz="4" w:space="0" w:color="auto"/>
              <w:left w:val="single" w:sz="4" w:space="0" w:color="auto"/>
              <w:bottom w:val="single" w:sz="4" w:space="0" w:color="auto"/>
              <w:right w:val="single" w:sz="4" w:space="0" w:color="auto"/>
            </w:tcBorders>
            <w:vAlign w:val="center"/>
            <w:hideMark/>
          </w:tcPr>
          <w:p w14:paraId="7805E7F1" w14:textId="77777777" w:rsidR="00A10D09" w:rsidRPr="00476859" w:rsidRDefault="00A10D09" w:rsidP="006E3CBD">
            <w:pPr>
              <w:spacing w:before="120" w:after="120"/>
              <w:ind w:left="-57" w:right="-57"/>
              <w:contextualSpacing/>
              <w:jc w:val="center"/>
              <w:rPr>
                <w:rFonts w:ascii="Segoe UI" w:hAnsi="Segoe UI" w:cs="Segoe UI"/>
                <w:b/>
                <w:sz w:val="22"/>
              </w:rPr>
            </w:pPr>
            <w:r w:rsidRPr="00476859">
              <w:rPr>
                <w:rFonts w:ascii="Segoe UI" w:hAnsi="Segoe UI" w:cs="Segoe UI"/>
                <w:b/>
                <w:sz w:val="22"/>
              </w:rPr>
              <w:t>Массовый выброс SОх, кг/т у.т.</w:t>
            </w:r>
          </w:p>
        </w:tc>
        <w:tc>
          <w:tcPr>
            <w:tcW w:w="1923" w:type="dxa"/>
            <w:tcBorders>
              <w:top w:val="single" w:sz="4" w:space="0" w:color="auto"/>
              <w:left w:val="single" w:sz="4" w:space="0" w:color="auto"/>
              <w:bottom w:val="single" w:sz="4" w:space="0" w:color="auto"/>
              <w:right w:val="single" w:sz="4" w:space="0" w:color="auto"/>
            </w:tcBorders>
            <w:vAlign w:val="center"/>
            <w:hideMark/>
          </w:tcPr>
          <w:p w14:paraId="15A00469" w14:textId="77777777" w:rsidR="00A10D09" w:rsidRPr="00476859" w:rsidRDefault="00A10D09" w:rsidP="006E3CBD">
            <w:pPr>
              <w:spacing w:before="120" w:after="120"/>
              <w:ind w:left="-57" w:right="-57"/>
              <w:contextualSpacing/>
              <w:jc w:val="center"/>
              <w:rPr>
                <w:rFonts w:ascii="Segoe UI" w:hAnsi="Segoe UI" w:cs="Segoe UI"/>
                <w:b/>
                <w:sz w:val="22"/>
              </w:rPr>
            </w:pPr>
            <w:r w:rsidRPr="00476859">
              <w:rPr>
                <w:rFonts w:ascii="Segoe UI" w:hAnsi="Segoe UI" w:cs="Segoe UI"/>
                <w:b/>
                <w:sz w:val="22"/>
              </w:rPr>
              <w:t>Массовая концентрация SOх в дымовых газах при α = 1,4, мг/м³</w:t>
            </w:r>
          </w:p>
        </w:tc>
      </w:tr>
      <w:tr w:rsidR="00A10D09" w:rsidRPr="00476859" w14:paraId="45CC06DA" w14:textId="77777777" w:rsidTr="00A10D09">
        <w:trPr>
          <w:trHeight w:val="337"/>
        </w:trPr>
        <w:tc>
          <w:tcPr>
            <w:tcW w:w="3023" w:type="dxa"/>
            <w:vMerge w:val="restart"/>
            <w:tcBorders>
              <w:top w:val="single" w:sz="4" w:space="0" w:color="auto"/>
              <w:left w:val="single" w:sz="4" w:space="0" w:color="auto"/>
              <w:bottom w:val="single" w:sz="4" w:space="0" w:color="auto"/>
              <w:right w:val="single" w:sz="4" w:space="0" w:color="auto"/>
            </w:tcBorders>
            <w:vAlign w:val="center"/>
            <w:hideMark/>
          </w:tcPr>
          <w:p w14:paraId="47FFCB9F"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До 299 (до 420)</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B336D80"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0,045 и менее</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EFCA011"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0,575</w:t>
            </w:r>
          </w:p>
        </w:tc>
        <w:tc>
          <w:tcPr>
            <w:tcW w:w="1296" w:type="dxa"/>
            <w:tcBorders>
              <w:top w:val="single" w:sz="4" w:space="0" w:color="auto"/>
              <w:left w:val="single" w:sz="4" w:space="0" w:color="auto"/>
              <w:bottom w:val="single" w:sz="4" w:space="0" w:color="auto"/>
              <w:right w:val="single" w:sz="4" w:space="0" w:color="auto"/>
            </w:tcBorders>
            <w:vAlign w:val="center"/>
            <w:hideMark/>
          </w:tcPr>
          <w:p w14:paraId="7C957A79"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25,7</w:t>
            </w:r>
          </w:p>
        </w:tc>
        <w:tc>
          <w:tcPr>
            <w:tcW w:w="1923" w:type="dxa"/>
            <w:tcBorders>
              <w:top w:val="single" w:sz="4" w:space="0" w:color="auto"/>
              <w:left w:val="single" w:sz="4" w:space="0" w:color="auto"/>
              <w:bottom w:val="single" w:sz="4" w:space="0" w:color="auto"/>
              <w:right w:val="single" w:sz="4" w:space="0" w:color="auto"/>
            </w:tcBorders>
            <w:vAlign w:val="center"/>
            <w:hideMark/>
          </w:tcPr>
          <w:p w14:paraId="0D886D0B"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2000</w:t>
            </w:r>
          </w:p>
        </w:tc>
      </w:tr>
      <w:tr w:rsidR="00A10D09" w:rsidRPr="00476859" w14:paraId="5CA93013" w14:textId="77777777" w:rsidTr="00A10D09">
        <w:trPr>
          <w:trHeight w:val="327"/>
        </w:trPr>
        <w:tc>
          <w:tcPr>
            <w:tcW w:w="3023" w:type="dxa"/>
            <w:vMerge/>
            <w:tcBorders>
              <w:top w:val="single" w:sz="4" w:space="0" w:color="auto"/>
              <w:left w:val="single" w:sz="4" w:space="0" w:color="auto"/>
              <w:bottom w:val="single" w:sz="4" w:space="0" w:color="auto"/>
              <w:right w:val="single" w:sz="4" w:space="0" w:color="auto"/>
            </w:tcBorders>
            <w:vAlign w:val="center"/>
            <w:hideMark/>
          </w:tcPr>
          <w:p w14:paraId="3F2FBA74" w14:textId="77777777" w:rsidR="00A10D09" w:rsidRPr="00476859" w:rsidRDefault="00A10D09" w:rsidP="006E3CBD">
            <w:pPr>
              <w:spacing w:before="120" w:after="120"/>
              <w:contextualSpacing/>
              <w:jc w:val="center"/>
              <w:rPr>
                <w:rFonts w:ascii="Segoe UI" w:hAnsi="Segoe UI" w:cs="Segoe UI"/>
                <w:sz w:val="22"/>
              </w:rPr>
            </w:pPr>
          </w:p>
        </w:tc>
        <w:tc>
          <w:tcPr>
            <w:tcW w:w="1765" w:type="dxa"/>
            <w:tcBorders>
              <w:top w:val="single" w:sz="4" w:space="0" w:color="auto"/>
              <w:left w:val="single" w:sz="4" w:space="0" w:color="auto"/>
              <w:bottom w:val="single" w:sz="4" w:space="0" w:color="auto"/>
              <w:right w:val="single" w:sz="4" w:space="0" w:color="auto"/>
            </w:tcBorders>
            <w:vAlign w:val="center"/>
            <w:hideMark/>
          </w:tcPr>
          <w:p w14:paraId="2510C524"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Более 0,045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F67B71F"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1,5</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8E8C6DA"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44</w:t>
            </w:r>
          </w:p>
        </w:tc>
        <w:tc>
          <w:tcPr>
            <w:tcW w:w="1923" w:type="dxa"/>
            <w:tcBorders>
              <w:top w:val="single" w:sz="4" w:space="0" w:color="auto"/>
              <w:left w:val="single" w:sz="4" w:space="0" w:color="auto"/>
              <w:bottom w:val="single" w:sz="4" w:space="0" w:color="auto"/>
              <w:right w:val="single" w:sz="4" w:space="0" w:color="auto"/>
            </w:tcBorders>
            <w:vAlign w:val="center"/>
            <w:hideMark/>
          </w:tcPr>
          <w:p w14:paraId="35216194"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3400</w:t>
            </w:r>
          </w:p>
        </w:tc>
      </w:tr>
      <w:tr w:rsidR="00A10D09" w:rsidRPr="00476859" w14:paraId="2C6A0110" w14:textId="77777777" w:rsidTr="00A10D09">
        <w:trPr>
          <w:trHeight w:val="331"/>
        </w:trPr>
        <w:tc>
          <w:tcPr>
            <w:tcW w:w="3023" w:type="dxa"/>
            <w:vMerge w:val="restart"/>
            <w:tcBorders>
              <w:top w:val="single" w:sz="4" w:space="0" w:color="auto"/>
              <w:left w:val="single" w:sz="4" w:space="0" w:color="auto"/>
              <w:bottom w:val="single" w:sz="4" w:space="0" w:color="auto"/>
              <w:right w:val="single" w:sz="4" w:space="0" w:color="auto"/>
            </w:tcBorders>
            <w:vAlign w:val="center"/>
            <w:hideMark/>
          </w:tcPr>
          <w:p w14:paraId="61A6236A"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300 и более (420 и более)</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DA98388"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0,045 и менее</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B27D312"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0,875</w:t>
            </w:r>
          </w:p>
        </w:tc>
        <w:tc>
          <w:tcPr>
            <w:tcW w:w="1296" w:type="dxa"/>
            <w:tcBorders>
              <w:top w:val="single" w:sz="4" w:space="0" w:color="auto"/>
              <w:left w:val="single" w:sz="4" w:space="0" w:color="auto"/>
              <w:bottom w:val="single" w:sz="4" w:space="0" w:color="auto"/>
              <w:right w:val="single" w:sz="4" w:space="0" w:color="auto"/>
            </w:tcBorders>
            <w:vAlign w:val="center"/>
            <w:hideMark/>
          </w:tcPr>
          <w:p w14:paraId="31D92B23"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25,7</w:t>
            </w:r>
          </w:p>
        </w:tc>
        <w:tc>
          <w:tcPr>
            <w:tcW w:w="1923" w:type="dxa"/>
            <w:tcBorders>
              <w:top w:val="single" w:sz="4" w:space="0" w:color="auto"/>
              <w:left w:val="single" w:sz="4" w:space="0" w:color="auto"/>
              <w:bottom w:val="single" w:sz="4" w:space="0" w:color="auto"/>
              <w:right w:val="single" w:sz="4" w:space="0" w:color="auto"/>
            </w:tcBorders>
            <w:vAlign w:val="center"/>
            <w:hideMark/>
          </w:tcPr>
          <w:p w14:paraId="7358B022"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2000</w:t>
            </w:r>
          </w:p>
        </w:tc>
      </w:tr>
      <w:tr w:rsidR="00A10D09" w:rsidRPr="00476859" w14:paraId="7DCB11FA" w14:textId="77777777" w:rsidTr="00A10D09">
        <w:trPr>
          <w:trHeight w:val="335"/>
        </w:trPr>
        <w:tc>
          <w:tcPr>
            <w:tcW w:w="3023" w:type="dxa"/>
            <w:vMerge/>
            <w:tcBorders>
              <w:top w:val="single" w:sz="4" w:space="0" w:color="auto"/>
              <w:left w:val="single" w:sz="4" w:space="0" w:color="auto"/>
              <w:bottom w:val="single" w:sz="4" w:space="0" w:color="auto"/>
              <w:right w:val="single" w:sz="4" w:space="0" w:color="auto"/>
            </w:tcBorders>
            <w:vAlign w:val="center"/>
            <w:hideMark/>
          </w:tcPr>
          <w:p w14:paraId="79B78E43" w14:textId="77777777" w:rsidR="00A10D09" w:rsidRPr="00476859" w:rsidRDefault="00A10D09" w:rsidP="006E3CBD">
            <w:pPr>
              <w:spacing w:before="120" w:after="120"/>
              <w:contextualSpacing/>
              <w:jc w:val="center"/>
              <w:rPr>
                <w:rFonts w:ascii="Segoe UI" w:hAnsi="Segoe UI" w:cs="Segoe UI"/>
                <w:sz w:val="22"/>
              </w:rPr>
            </w:pPr>
          </w:p>
        </w:tc>
        <w:tc>
          <w:tcPr>
            <w:tcW w:w="1765" w:type="dxa"/>
            <w:tcBorders>
              <w:top w:val="single" w:sz="4" w:space="0" w:color="auto"/>
              <w:left w:val="single" w:sz="4" w:space="0" w:color="auto"/>
              <w:bottom w:val="single" w:sz="4" w:space="0" w:color="auto"/>
              <w:right w:val="single" w:sz="4" w:space="0" w:color="auto"/>
            </w:tcBorders>
            <w:vAlign w:val="center"/>
            <w:hideMark/>
          </w:tcPr>
          <w:p w14:paraId="11D99D2C"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Более 0,045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46F6C23"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1,3</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1945BAD"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38</w:t>
            </w:r>
          </w:p>
        </w:tc>
        <w:tc>
          <w:tcPr>
            <w:tcW w:w="1923" w:type="dxa"/>
            <w:tcBorders>
              <w:top w:val="single" w:sz="4" w:space="0" w:color="auto"/>
              <w:left w:val="single" w:sz="4" w:space="0" w:color="auto"/>
              <w:bottom w:val="single" w:sz="4" w:space="0" w:color="auto"/>
              <w:right w:val="single" w:sz="4" w:space="0" w:color="auto"/>
            </w:tcBorders>
            <w:vAlign w:val="center"/>
            <w:hideMark/>
          </w:tcPr>
          <w:p w14:paraId="538DB0F9" w14:textId="77777777" w:rsidR="00A10D09" w:rsidRPr="00476859" w:rsidRDefault="00A10D09" w:rsidP="006E3CBD">
            <w:pPr>
              <w:spacing w:before="120" w:after="120"/>
              <w:ind w:left="-57" w:right="-57"/>
              <w:contextualSpacing/>
              <w:jc w:val="center"/>
              <w:rPr>
                <w:rFonts w:ascii="Segoe UI" w:hAnsi="Segoe UI" w:cs="Segoe UI"/>
                <w:sz w:val="22"/>
              </w:rPr>
            </w:pPr>
            <w:r w:rsidRPr="00476859">
              <w:rPr>
                <w:rFonts w:ascii="Segoe UI" w:hAnsi="Segoe UI" w:cs="Segoe UI"/>
                <w:sz w:val="22"/>
              </w:rPr>
              <w:t>3000</w:t>
            </w:r>
          </w:p>
        </w:tc>
      </w:tr>
    </w:tbl>
    <w:p w14:paraId="4B75EA37" w14:textId="1943EEAD" w:rsidR="00A10D09" w:rsidRPr="00476859" w:rsidRDefault="00A10D09" w:rsidP="00A10D09">
      <w:pPr>
        <w:pStyle w:val="afffffffb"/>
        <w:ind w:firstLine="708"/>
        <w:rPr>
          <w:shd w:val="clear" w:color="auto" w:fill="FFFFFF"/>
        </w:rPr>
      </w:pPr>
      <w:r w:rsidRPr="00476859">
        <w:rPr>
          <w:shd w:val="clear" w:color="auto" w:fill="FFFFFF"/>
        </w:rPr>
        <w:t>Норматив удельных выбросов в атмосферу окиси углерода от котельных установок при коэффициенте избытка воздуха 1,4 не должен превышать для газа и мазута 300 мг/м³ при нормальных условиях.</w:t>
      </w:r>
    </w:p>
    <w:p w14:paraId="4DEC1E0B" w14:textId="6986FB69" w:rsidR="00B3208B" w:rsidRPr="00476859" w:rsidRDefault="00A10D09" w:rsidP="00FB3DF5">
      <w:pPr>
        <w:pStyle w:val="a1"/>
      </w:pPr>
      <w:bookmarkStart w:id="835" w:name="_Toc205122386"/>
      <w:r w:rsidRPr="00476859">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835"/>
    </w:p>
    <w:p w14:paraId="1B8BEF5C" w14:textId="52DCB905" w:rsidR="00B3208B" w:rsidRPr="00476859" w:rsidRDefault="00A10D09" w:rsidP="00FA1C46">
      <w:pPr>
        <w:pStyle w:val="aff2"/>
      </w:pPr>
      <w:r w:rsidRPr="00476859">
        <w:t>Отходы сжигания топлива ни на одном из источников тепловой энергии в Гагаринском муниципальном округе не имеются и не планируются</w:t>
      </w:r>
      <w:r w:rsidR="00B3208B" w:rsidRPr="00476859">
        <w:t>.</w:t>
      </w:r>
    </w:p>
    <w:p w14:paraId="626A5E6F" w14:textId="58875FF3" w:rsidR="00B3208B" w:rsidRPr="00476859" w:rsidRDefault="00A10D09" w:rsidP="00FB3DF5">
      <w:pPr>
        <w:pStyle w:val="a1"/>
      </w:pPr>
      <w:bookmarkStart w:id="836" w:name="_Toc205122387"/>
      <w:r w:rsidRPr="00476859">
        <w:t xml:space="preserve">Информация о суммарном объеме потребляемого топлива в </w:t>
      </w:r>
      <w:r w:rsidR="00476859" w:rsidRPr="00476859">
        <w:t>округе</w:t>
      </w:r>
      <w:r w:rsidRPr="00476859">
        <w:t xml:space="preserve"> в натуральном и условном выражении с выделением газа, угля и мазута с разбивкой на каждый год действия схемы теплоснабжения</w:t>
      </w:r>
      <w:bookmarkEnd w:id="836"/>
    </w:p>
    <w:p w14:paraId="1129CF12" w14:textId="4091ED7D" w:rsidR="00B3208B" w:rsidRPr="00476859" w:rsidRDefault="00A10D09" w:rsidP="00393334">
      <w:pPr>
        <w:pStyle w:val="aff2"/>
        <w:rPr>
          <w:shd w:val="clear" w:color="auto" w:fill="FFFFFF"/>
        </w:rPr>
      </w:pPr>
      <w:r w:rsidRPr="00476859">
        <w:rPr>
          <w:shd w:val="clear" w:color="auto" w:fill="FFFFFF"/>
        </w:rPr>
        <w:t>Информация о суммарном объеме потребляемого топлива в поселении в натуральном и условном выражении с разбивкой на каждый год действия схемы теплоснабжения представлена в Главе 10 Обосновывающих материалов</w:t>
      </w:r>
      <w:r w:rsidR="00B3208B" w:rsidRPr="00476859">
        <w:rPr>
          <w:shd w:val="clear" w:color="auto" w:fill="FFFFFF"/>
        </w:rPr>
        <w:t>.</w:t>
      </w:r>
    </w:p>
    <w:sectPr w:rsidR="00B3208B" w:rsidRPr="00476859" w:rsidSect="00396A3D">
      <w:pgSz w:w="11904" w:h="16838"/>
      <w:pgMar w:top="567" w:right="567" w:bottom="567" w:left="1134" w:header="72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E6D7C" w14:textId="77777777" w:rsidR="001B05C7" w:rsidRDefault="001B05C7">
      <w:r>
        <w:separator/>
      </w:r>
    </w:p>
  </w:endnote>
  <w:endnote w:type="continuationSeparator" w:id="0">
    <w:p w14:paraId="6D78DFC5" w14:textId="77777777" w:rsidR="001B05C7" w:rsidRDefault="001B05C7">
      <w:r>
        <w:continuationSeparator/>
      </w:r>
    </w:p>
  </w:endnote>
  <w:endnote w:type="continuationNotice" w:id="1">
    <w:p w14:paraId="59D3AB86" w14:textId="77777777" w:rsidR="001B05C7" w:rsidRDefault="001B0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penSymbol">
    <w:altName w:val="Cambria"/>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 w:type="dxa"/>
      <w:tblLook w:val="04A0" w:firstRow="1" w:lastRow="0" w:firstColumn="1" w:lastColumn="0" w:noHBand="0" w:noVBand="1"/>
    </w:tblPr>
    <w:tblGrid>
      <w:gridCol w:w="9493"/>
      <w:gridCol w:w="702"/>
    </w:tblGrid>
    <w:tr w:rsidR="00F51661" w14:paraId="34D346A8" w14:textId="77777777" w:rsidTr="00974FA4">
      <w:tc>
        <w:tcPr>
          <w:tcW w:w="9493" w:type="dxa"/>
          <w:shd w:val="clear" w:color="auto" w:fill="auto"/>
          <w:vAlign w:val="center"/>
        </w:tcPr>
        <w:p w14:paraId="6D78BFAB"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C5DF3B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702" w:type="dxa"/>
          <w:shd w:val="clear" w:color="auto" w:fill="auto"/>
          <w:vAlign w:val="center"/>
        </w:tcPr>
        <w:p w14:paraId="4B5C73CC"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84A63F0" w14:textId="77777777" w:rsidR="00F51661" w:rsidRDefault="00F51661">
    <w:pPr>
      <w:pStyle w:val="af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4010AD71" w14:textId="77777777" w:rsidTr="00DC4617">
      <w:tc>
        <w:tcPr>
          <w:tcW w:w="4747" w:type="pct"/>
          <w:shd w:val="clear" w:color="auto" w:fill="auto"/>
          <w:vAlign w:val="center"/>
        </w:tcPr>
        <w:p w14:paraId="76D75C5E"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EFF71CB"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68BD4519"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5ADAAE54" w14:textId="77777777" w:rsidR="00F51661" w:rsidRDefault="00F51661">
    <w:pPr>
      <w:pStyle w:val="aff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14C699DE" w14:textId="77777777" w:rsidTr="00DC4617">
      <w:tc>
        <w:tcPr>
          <w:tcW w:w="4747" w:type="pct"/>
          <w:shd w:val="clear" w:color="auto" w:fill="auto"/>
          <w:vAlign w:val="center"/>
        </w:tcPr>
        <w:p w14:paraId="59860C4F"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0693069F"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171C605"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2098A47" w14:textId="77777777" w:rsidR="00F51661" w:rsidRDefault="00F51661">
    <w:pPr>
      <w:pStyle w:val="aff6"/>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3CE456BB" w14:textId="77777777" w:rsidTr="00DC4617">
      <w:tc>
        <w:tcPr>
          <w:tcW w:w="4747" w:type="pct"/>
          <w:shd w:val="clear" w:color="auto" w:fill="auto"/>
          <w:vAlign w:val="center"/>
        </w:tcPr>
        <w:p w14:paraId="22F1F5F4"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775693C"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E52E33D"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EE006EC" w14:textId="77777777" w:rsidR="00F51661" w:rsidRDefault="00F51661">
    <w:pPr>
      <w:pStyle w:val="aff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1A5FBA38" w14:textId="77777777" w:rsidTr="00DC4617">
      <w:tc>
        <w:tcPr>
          <w:tcW w:w="4747" w:type="pct"/>
          <w:shd w:val="clear" w:color="auto" w:fill="auto"/>
          <w:vAlign w:val="center"/>
        </w:tcPr>
        <w:p w14:paraId="5EDC01D8"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93FB54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C1B3226"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6577A4B9" w14:textId="77777777" w:rsidR="00F51661" w:rsidRDefault="00F51661">
    <w:pPr>
      <w:pStyle w:val="aff6"/>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19F6A38E" w14:textId="77777777" w:rsidTr="00DC4617">
      <w:tc>
        <w:tcPr>
          <w:tcW w:w="4747" w:type="pct"/>
          <w:shd w:val="clear" w:color="auto" w:fill="auto"/>
          <w:vAlign w:val="center"/>
        </w:tcPr>
        <w:p w14:paraId="34FEFADD"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4EAB73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B849FE3"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5ED3B21" w14:textId="77777777" w:rsidR="00F51661" w:rsidRDefault="00F51661">
    <w:pPr>
      <w:pStyle w:val="aff6"/>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5B077F8A" w14:textId="77777777" w:rsidTr="00DC4617">
      <w:tc>
        <w:tcPr>
          <w:tcW w:w="4747" w:type="pct"/>
          <w:shd w:val="clear" w:color="auto" w:fill="auto"/>
          <w:vAlign w:val="center"/>
        </w:tcPr>
        <w:p w14:paraId="2AF52F0F"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1B1B107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78547488"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49B4ADF8" w14:textId="77777777" w:rsidR="00F51661" w:rsidRDefault="00F51661">
    <w:pPr>
      <w:pStyle w:val="aff6"/>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9C07464" w14:textId="77777777" w:rsidTr="00DC4617">
      <w:tc>
        <w:tcPr>
          <w:tcW w:w="4747" w:type="pct"/>
          <w:shd w:val="clear" w:color="auto" w:fill="auto"/>
          <w:vAlign w:val="center"/>
        </w:tcPr>
        <w:p w14:paraId="531012B4"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AAA6A1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66B5DBDC"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73E08A2" w14:textId="77777777" w:rsidR="00F51661" w:rsidRDefault="00F51661">
    <w:pPr>
      <w:pStyle w:val="aff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4C88D151" w14:textId="77777777" w:rsidTr="00DC4617">
      <w:tc>
        <w:tcPr>
          <w:tcW w:w="4747" w:type="pct"/>
          <w:shd w:val="clear" w:color="auto" w:fill="auto"/>
          <w:vAlign w:val="center"/>
        </w:tcPr>
        <w:p w14:paraId="0E0DE3A4"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5E2D5BB"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A2E47E4"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37D2E1F3" w14:textId="77777777" w:rsidR="00F51661" w:rsidRDefault="00F51661">
    <w:pPr>
      <w:pStyle w:val="aff6"/>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32440C49" w14:textId="77777777" w:rsidTr="00DC4617">
      <w:tc>
        <w:tcPr>
          <w:tcW w:w="4747" w:type="pct"/>
          <w:shd w:val="clear" w:color="auto" w:fill="auto"/>
          <w:vAlign w:val="center"/>
        </w:tcPr>
        <w:p w14:paraId="7EBF4663"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0AFC3F86"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A1DBF64"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779825C2" w14:textId="77777777" w:rsidR="00F51661" w:rsidRDefault="00F51661">
    <w:pPr>
      <w:pStyle w:val="aff6"/>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04EAC472" w14:textId="77777777" w:rsidTr="00DC4617">
      <w:tc>
        <w:tcPr>
          <w:tcW w:w="4747" w:type="pct"/>
          <w:shd w:val="clear" w:color="auto" w:fill="auto"/>
          <w:vAlign w:val="center"/>
        </w:tcPr>
        <w:p w14:paraId="3F90D562"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256ED4A"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BD9FDCF"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3D7EFF83" w14:textId="77777777" w:rsidR="00F51661" w:rsidRDefault="00F51661">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 w:type="dxa"/>
      <w:tblLook w:val="04A0" w:firstRow="1" w:lastRow="0" w:firstColumn="1" w:lastColumn="0" w:noHBand="0" w:noVBand="1"/>
    </w:tblPr>
    <w:tblGrid>
      <w:gridCol w:w="9493"/>
      <w:gridCol w:w="702"/>
    </w:tblGrid>
    <w:tr w:rsidR="00F51661" w14:paraId="7C68DA98" w14:textId="77777777" w:rsidTr="00974FA4">
      <w:tc>
        <w:tcPr>
          <w:tcW w:w="9493" w:type="dxa"/>
          <w:shd w:val="clear" w:color="auto" w:fill="auto"/>
          <w:vAlign w:val="center"/>
        </w:tcPr>
        <w:p w14:paraId="23CA77AD"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95DEE22"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702" w:type="dxa"/>
          <w:shd w:val="clear" w:color="auto" w:fill="auto"/>
          <w:vAlign w:val="center"/>
        </w:tcPr>
        <w:p w14:paraId="1385505E" w14:textId="77777777" w:rsidR="00F51661" w:rsidRPr="008D6A4D" w:rsidRDefault="00F51661" w:rsidP="00974FA4">
          <w:pPr>
            <w:pStyle w:val="aff6"/>
            <w:jc w:val="center"/>
          </w:pPr>
        </w:p>
      </w:tc>
    </w:tr>
  </w:tbl>
  <w:p w14:paraId="5D96FF1D" w14:textId="77777777" w:rsidR="00F51661" w:rsidRDefault="00F51661" w:rsidP="00974FA4">
    <w:pPr>
      <w:pStyle w:val="aff6"/>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1F2A9B92" w14:textId="77777777" w:rsidTr="00DC4617">
      <w:tc>
        <w:tcPr>
          <w:tcW w:w="4747" w:type="pct"/>
          <w:shd w:val="clear" w:color="auto" w:fill="auto"/>
          <w:vAlign w:val="center"/>
        </w:tcPr>
        <w:p w14:paraId="4E89EC6B"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1C3F9AB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F2024A5"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409EEA69" w14:textId="77777777" w:rsidR="00F51661" w:rsidRDefault="00F51661">
    <w:pPr>
      <w:pStyle w:val="aff6"/>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3898E4B1" w14:textId="77777777" w:rsidTr="00DC4617">
      <w:tc>
        <w:tcPr>
          <w:tcW w:w="4747" w:type="pct"/>
          <w:shd w:val="clear" w:color="auto" w:fill="auto"/>
          <w:vAlign w:val="center"/>
        </w:tcPr>
        <w:p w14:paraId="0ED0B82A"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7835CFD6"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37347DE"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5C8A3A5C" w14:textId="77777777" w:rsidR="00F51661" w:rsidRDefault="00F51661">
    <w:pPr>
      <w:pStyle w:val="aff6"/>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0C321507" w14:textId="77777777" w:rsidTr="00DC4617">
      <w:tc>
        <w:tcPr>
          <w:tcW w:w="4747" w:type="pct"/>
          <w:shd w:val="clear" w:color="auto" w:fill="auto"/>
          <w:vAlign w:val="center"/>
        </w:tcPr>
        <w:p w14:paraId="4BD99B26"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7621E5E1"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D7CEA38"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785D673C" w14:textId="77777777" w:rsidR="00F51661" w:rsidRDefault="00F51661">
    <w:pPr>
      <w:pStyle w:val="aff6"/>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04EF7A54" w14:textId="77777777" w:rsidTr="00DC4617">
      <w:tc>
        <w:tcPr>
          <w:tcW w:w="4747" w:type="pct"/>
          <w:shd w:val="clear" w:color="auto" w:fill="auto"/>
          <w:vAlign w:val="center"/>
        </w:tcPr>
        <w:p w14:paraId="04CF7EC7"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73F5E6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5165609"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7234A0EF" w14:textId="77777777" w:rsidR="00F51661" w:rsidRDefault="00F51661">
    <w:pPr>
      <w:pStyle w:val="aff6"/>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5A057610" w14:textId="77777777" w:rsidTr="00DC4617">
      <w:tc>
        <w:tcPr>
          <w:tcW w:w="4747" w:type="pct"/>
          <w:shd w:val="clear" w:color="auto" w:fill="auto"/>
          <w:vAlign w:val="center"/>
        </w:tcPr>
        <w:p w14:paraId="78850156"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19141F2"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C9BA493"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E8F3BC6" w14:textId="77777777" w:rsidR="00F51661" w:rsidRDefault="00F51661">
    <w:pPr>
      <w:pStyle w:val="aff6"/>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145B2A8B" w14:textId="77777777" w:rsidTr="00DC4617">
      <w:tc>
        <w:tcPr>
          <w:tcW w:w="4747" w:type="pct"/>
          <w:shd w:val="clear" w:color="auto" w:fill="auto"/>
          <w:vAlign w:val="center"/>
        </w:tcPr>
        <w:p w14:paraId="7D92878F"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79677015"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1043CEA4"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087BDC7C" w14:textId="77777777" w:rsidR="00F51661" w:rsidRDefault="00F51661">
    <w:pPr>
      <w:pStyle w:val="aff6"/>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5B02E49A" w14:textId="77777777" w:rsidTr="00DC4617">
      <w:tc>
        <w:tcPr>
          <w:tcW w:w="4747" w:type="pct"/>
          <w:shd w:val="clear" w:color="auto" w:fill="auto"/>
          <w:vAlign w:val="center"/>
        </w:tcPr>
        <w:p w14:paraId="663182BB"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14713C8B"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72C5698"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908CA8E" w14:textId="77777777" w:rsidR="00F51661" w:rsidRDefault="00F51661">
    <w:pPr>
      <w:pStyle w:val="aff6"/>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748FF6FA" w14:textId="77777777" w:rsidTr="00DC4617">
      <w:tc>
        <w:tcPr>
          <w:tcW w:w="4747" w:type="pct"/>
          <w:shd w:val="clear" w:color="auto" w:fill="auto"/>
          <w:vAlign w:val="center"/>
        </w:tcPr>
        <w:p w14:paraId="7DF914EC"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57A4A828"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62D3DB46"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5202B9E6" w14:textId="77777777" w:rsidR="00F51661" w:rsidRDefault="00F51661">
    <w:pPr>
      <w:pStyle w:val="aff6"/>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25E60CB5" w14:textId="77777777" w:rsidTr="00DC4617">
      <w:tc>
        <w:tcPr>
          <w:tcW w:w="4747" w:type="pct"/>
          <w:shd w:val="clear" w:color="auto" w:fill="auto"/>
          <w:vAlign w:val="center"/>
        </w:tcPr>
        <w:p w14:paraId="471F0B17"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0CF95EA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5B1ED36"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0582384D" w14:textId="77777777" w:rsidR="00F51661" w:rsidRDefault="00F51661">
    <w:pPr>
      <w:pStyle w:val="aff6"/>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074A16A1" w14:textId="77777777" w:rsidTr="00DC4617">
      <w:tc>
        <w:tcPr>
          <w:tcW w:w="4747" w:type="pct"/>
          <w:shd w:val="clear" w:color="auto" w:fill="auto"/>
          <w:vAlign w:val="center"/>
        </w:tcPr>
        <w:p w14:paraId="125BACAF"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61FC63E1"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A909252"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4052D2DD" w14:textId="77777777" w:rsidR="00F51661" w:rsidRDefault="00F51661">
    <w:pPr>
      <w:pStyle w:val="af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 w:type="dxa"/>
      <w:tblLook w:val="04A0" w:firstRow="1" w:lastRow="0" w:firstColumn="1" w:lastColumn="0" w:noHBand="0" w:noVBand="1"/>
    </w:tblPr>
    <w:tblGrid>
      <w:gridCol w:w="9493"/>
      <w:gridCol w:w="702"/>
    </w:tblGrid>
    <w:tr w:rsidR="00F51661" w14:paraId="6D2727F5" w14:textId="77777777" w:rsidTr="00F4372A">
      <w:tc>
        <w:tcPr>
          <w:tcW w:w="9493" w:type="dxa"/>
          <w:shd w:val="clear" w:color="auto" w:fill="auto"/>
          <w:vAlign w:val="center"/>
        </w:tcPr>
        <w:p w14:paraId="4D54DBEF" w14:textId="77777777" w:rsidR="00F51661" w:rsidRPr="00554AE6" w:rsidRDefault="00F51661" w:rsidP="002F59BF">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B863BFC" w14:textId="77777777" w:rsidR="00F51661" w:rsidRPr="00554AE6" w:rsidRDefault="00F51661" w:rsidP="002F59BF">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702" w:type="dxa"/>
          <w:shd w:val="clear" w:color="auto" w:fill="auto"/>
          <w:vAlign w:val="center"/>
        </w:tcPr>
        <w:p w14:paraId="77B81C6B" w14:textId="77777777" w:rsidR="00F51661" w:rsidRPr="008D6A4D" w:rsidRDefault="00F51661" w:rsidP="002F59BF">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2C07BAA" w14:textId="77777777" w:rsidR="00F51661" w:rsidRDefault="00F51661" w:rsidP="002F59BF">
    <w:pPr>
      <w:pStyle w:val="aff6"/>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876B189" w14:textId="77777777" w:rsidTr="00DC4617">
      <w:tc>
        <w:tcPr>
          <w:tcW w:w="4747" w:type="pct"/>
          <w:shd w:val="clear" w:color="auto" w:fill="auto"/>
          <w:vAlign w:val="center"/>
        </w:tcPr>
        <w:p w14:paraId="03BE7DD3"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DEDBEBA"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64BAAC73"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C85B4FB" w14:textId="77777777" w:rsidR="00F51661" w:rsidRDefault="00F51661">
    <w:pPr>
      <w:pStyle w:val="aff6"/>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E222377" w14:textId="77777777" w:rsidTr="00DC4617">
      <w:tc>
        <w:tcPr>
          <w:tcW w:w="4747" w:type="pct"/>
          <w:shd w:val="clear" w:color="auto" w:fill="auto"/>
          <w:vAlign w:val="center"/>
        </w:tcPr>
        <w:p w14:paraId="6568FAF8"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0770F8EE"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140A671B"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EB76FF6" w14:textId="77777777" w:rsidR="00F51661" w:rsidRDefault="00F51661">
    <w:pPr>
      <w:pStyle w:val="aff6"/>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22DB4258" w14:textId="77777777" w:rsidTr="00DC4617">
      <w:tc>
        <w:tcPr>
          <w:tcW w:w="4747" w:type="pct"/>
          <w:shd w:val="clear" w:color="auto" w:fill="auto"/>
          <w:vAlign w:val="center"/>
        </w:tcPr>
        <w:p w14:paraId="4B669205"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8FC9F29"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E72BD76"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508CE1B7" w14:textId="77777777" w:rsidR="00F51661" w:rsidRDefault="00F51661">
    <w:pPr>
      <w:pStyle w:val="aff6"/>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5754C659" w14:textId="77777777" w:rsidTr="00DC4617">
      <w:tc>
        <w:tcPr>
          <w:tcW w:w="4747" w:type="pct"/>
          <w:shd w:val="clear" w:color="auto" w:fill="auto"/>
          <w:vAlign w:val="center"/>
        </w:tcPr>
        <w:p w14:paraId="1F520687"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8D12357"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7A458037"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6A4A34A6" w14:textId="77777777" w:rsidR="00F51661" w:rsidRDefault="00F51661">
    <w:pPr>
      <w:pStyle w:val="aff6"/>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42A0" w14:textId="77777777" w:rsidR="00F51661" w:rsidRDefault="00F51661">
    <w:pPr>
      <w:pStyle w:val="aff6"/>
      <w:jc w:val="right"/>
    </w:pPr>
  </w:p>
  <w:p w14:paraId="10F8FC46" w14:textId="77777777" w:rsidR="00F51661" w:rsidRDefault="00F51661">
    <w:pPr>
      <w:pStyle w:val="aff6"/>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319A6D07" w14:textId="77777777" w:rsidTr="00DC4617">
      <w:tc>
        <w:tcPr>
          <w:tcW w:w="4747" w:type="pct"/>
          <w:shd w:val="clear" w:color="auto" w:fill="auto"/>
          <w:vAlign w:val="center"/>
        </w:tcPr>
        <w:p w14:paraId="186E3D9A"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583E040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5E2E4F05"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0C5562D6" w14:textId="77777777" w:rsidR="00F51661" w:rsidRDefault="00F51661">
    <w:pPr>
      <w:pStyle w:val="aff6"/>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77AB8B7" w14:textId="77777777" w:rsidTr="00DC4617">
      <w:tc>
        <w:tcPr>
          <w:tcW w:w="4747" w:type="pct"/>
          <w:shd w:val="clear" w:color="auto" w:fill="auto"/>
          <w:vAlign w:val="center"/>
        </w:tcPr>
        <w:p w14:paraId="6F3AD2F1"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3EBB6774"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367CA961"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6A0D3372" w14:textId="77777777" w:rsidR="00F51661" w:rsidRDefault="00F51661">
    <w:pPr>
      <w:pStyle w:val="aff6"/>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2077CB40" w14:textId="77777777" w:rsidTr="00DC4617">
      <w:tc>
        <w:tcPr>
          <w:tcW w:w="4747" w:type="pct"/>
          <w:shd w:val="clear" w:color="auto" w:fill="auto"/>
          <w:vAlign w:val="center"/>
        </w:tcPr>
        <w:p w14:paraId="1A41D499"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6A85AB80"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5113700"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EBD1E55" w14:textId="77777777" w:rsidR="00F51661" w:rsidRDefault="00F51661">
    <w:pPr>
      <w:pStyle w:val="aff6"/>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67BB4B90" w14:textId="77777777" w:rsidTr="00DC4617">
      <w:tc>
        <w:tcPr>
          <w:tcW w:w="4747" w:type="pct"/>
          <w:shd w:val="clear" w:color="auto" w:fill="auto"/>
          <w:vAlign w:val="center"/>
        </w:tcPr>
        <w:p w14:paraId="47E2B5C2"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5F63AC91"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DE00F65"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74EC428" w14:textId="77777777" w:rsidR="00F51661" w:rsidRDefault="00F51661">
    <w:pPr>
      <w:pStyle w:val="aff6"/>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AAA6CE0" w14:textId="77777777" w:rsidTr="00DC4617">
      <w:tc>
        <w:tcPr>
          <w:tcW w:w="4747" w:type="pct"/>
          <w:shd w:val="clear" w:color="auto" w:fill="auto"/>
          <w:vAlign w:val="center"/>
        </w:tcPr>
        <w:p w14:paraId="7BAAD822"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6432853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12E5CCA"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71FAFC2" w14:textId="77777777" w:rsidR="00F51661" w:rsidRDefault="00F51661">
    <w:pPr>
      <w:pStyle w:val="a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17072932" w14:textId="77777777" w:rsidTr="00DC4617">
      <w:tc>
        <w:tcPr>
          <w:tcW w:w="4747" w:type="pct"/>
          <w:shd w:val="clear" w:color="auto" w:fill="auto"/>
          <w:vAlign w:val="center"/>
        </w:tcPr>
        <w:p w14:paraId="3FB9AFAD"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519563E0"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6B257505"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08C417B1" w14:textId="77777777" w:rsidR="00F51661" w:rsidRDefault="00F51661">
    <w:pPr>
      <w:pStyle w:val="aff6"/>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7466B233" w14:textId="77777777" w:rsidTr="00DC4617">
      <w:tc>
        <w:tcPr>
          <w:tcW w:w="4747" w:type="pct"/>
          <w:shd w:val="clear" w:color="auto" w:fill="auto"/>
          <w:vAlign w:val="center"/>
        </w:tcPr>
        <w:p w14:paraId="6E8BC458"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02F864E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E447C71"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22CF3362" w14:textId="77777777" w:rsidR="00F51661" w:rsidRDefault="00F51661">
    <w:pPr>
      <w:pStyle w:val="aff6"/>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36F6D77" w14:textId="77777777" w:rsidTr="00DC4617">
      <w:tc>
        <w:tcPr>
          <w:tcW w:w="4747" w:type="pct"/>
          <w:shd w:val="clear" w:color="auto" w:fill="auto"/>
          <w:vAlign w:val="center"/>
        </w:tcPr>
        <w:p w14:paraId="49A5184C"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5DA1FD77"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2A85A09D"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44C7648B" w14:textId="77777777" w:rsidR="00F51661" w:rsidRDefault="00F51661">
    <w:pPr>
      <w:pStyle w:val="aff6"/>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35829BEA" w14:textId="77777777" w:rsidTr="00DC4617">
      <w:tc>
        <w:tcPr>
          <w:tcW w:w="4747" w:type="pct"/>
          <w:shd w:val="clear" w:color="auto" w:fill="auto"/>
          <w:vAlign w:val="center"/>
        </w:tcPr>
        <w:p w14:paraId="573D6FF2"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6AFC7E2A"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7380F6A2"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6EA42B9C" w14:textId="77777777" w:rsidR="00F51661" w:rsidRDefault="00F51661">
    <w:pPr>
      <w:pStyle w:val="aff6"/>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7"/>
      <w:gridCol w:w="516"/>
    </w:tblGrid>
    <w:tr w:rsidR="00F51661" w14:paraId="23330423" w14:textId="77777777" w:rsidTr="00DC4617">
      <w:tc>
        <w:tcPr>
          <w:tcW w:w="4747" w:type="pct"/>
          <w:shd w:val="clear" w:color="auto" w:fill="auto"/>
          <w:vAlign w:val="center"/>
        </w:tcPr>
        <w:p w14:paraId="2D94CBB8"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0582A69"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115FCC73"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77327A91" w14:textId="77777777" w:rsidR="00F51661" w:rsidRDefault="00F51661">
    <w:pPr>
      <w:pStyle w:val="af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5C4273F8" w14:textId="77777777" w:rsidTr="00DC4617">
      <w:tc>
        <w:tcPr>
          <w:tcW w:w="4747" w:type="pct"/>
          <w:shd w:val="clear" w:color="auto" w:fill="auto"/>
          <w:vAlign w:val="center"/>
        </w:tcPr>
        <w:p w14:paraId="578FBE65"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088066D"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3D6B665B"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7C67D2CC" w14:textId="77777777" w:rsidR="00F51661" w:rsidRDefault="00F51661">
    <w:pPr>
      <w:pStyle w:val="af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2572B7C" w14:textId="77777777" w:rsidTr="00DC4617">
      <w:tc>
        <w:tcPr>
          <w:tcW w:w="4747" w:type="pct"/>
          <w:shd w:val="clear" w:color="auto" w:fill="auto"/>
          <w:vAlign w:val="center"/>
        </w:tcPr>
        <w:p w14:paraId="6D00643F"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312BC66"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40D2641B"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452C1F6B" w14:textId="77777777" w:rsidR="00F51661" w:rsidRDefault="00F51661">
    <w:pPr>
      <w:pStyle w:val="aff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5F2D23AD" w14:textId="77777777" w:rsidTr="00DC4617">
      <w:tc>
        <w:tcPr>
          <w:tcW w:w="4747" w:type="pct"/>
          <w:shd w:val="clear" w:color="auto" w:fill="auto"/>
          <w:vAlign w:val="center"/>
        </w:tcPr>
        <w:p w14:paraId="7470ED71"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2B51F5D3"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250572E"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61BE84E1" w14:textId="77777777" w:rsidR="00F51661" w:rsidRDefault="00F51661">
    <w:pPr>
      <w:pStyle w:val="aff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689"/>
      <w:gridCol w:w="516"/>
    </w:tblGrid>
    <w:tr w:rsidR="00F51661" w14:paraId="69703E4E" w14:textId="77777777" w:rsidTr="00DC4617">
      <w:tc>
        <w:tcPr>
          <w:tcW w:w="4747" w:type="pct"/>
          <w:shd w:val="clear" w:color="auto" w:fill="auto"/>
          <w:vAlign w:val="center"/>
        </w:tcPr>
        <w:p w14:paraId="6F1D14E1"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49B6DC19"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07267557"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2131CEA" w14:textId="77777777" w:rsidR="00F51661" w:rsidRDefault="00F51661">
    <w:pPr>
      <w:pStyle w:val="af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909"/>
      <w:gridCol w:w="795"/>
    </w:tblGrid>
    <w:tr w:rsidR="00F51661" w14:paraId="364C05A9" w14:textId="77777777" w:rsidTr="00DC4617">
      <w:tc>
        <w:tcPr>
          <w:tcW w:w="4747" w:type="pct"/>
          <w:shd w:val="clear" w:color="auto" w:fill="auto"/>
          <w:vAlign w:val="center"/>
        </w:tcPr>
        <w:p w14:paraId="1370D288" w14:textId="77777777" w:rsidR="00F51661" w:rsidRPr="00554AE6" w:rsidRDefault="00F51661" w:rsidP="00974FA4">
          <w:pPr>
            <w:pStyle w:val="aff6"/>
            <w:pBdr>
              <w:top w:val="single" w:sz="4" w:space="1" w:color="D9D9D9"/>
            </w:pBdr>
            <w:jc w:val="center"/>
            <w:rPr>
              <w:rFonts w:ascii="Segoe UI" w:hAnsi="Segoe UI" w:cs="Segoe UI"/>
              <w:color w:val="D9D9D9"/>
            </w:rPr>
          </w:pPr>
          <w:r w:rsidRPr="00554AE6">
            <w:rPr>
              <w:rFonts w:ascii="Segoe UI" w:hAnsi="Segoe UI" w:cs="Segoe UI"/>
              <w:color w:val="D9D9D9"/>
            </w:rPr>
            <w:t>ООО "ВЯТКА НАЛАДКА» ИНН 4345482592 ОГРН 1184350009348</w:t>
          </w:r>
        </w:p>
        <w:p w14:paraId="6A4976A2" w14:textId="77777777" w:rsidR="00F51661" w:rsidRPr="00554AE6" w:rsidRDefault="00F51661" w:rsidP="00974FA4">
          <w:pPr>
            <w:pStyle w:val="aff6"/>
            <w:jc w:val="center"/>
            <w:rPr>
              <w:rFonts w:ascii="Segoe UI" w:hAnsi="Segoe UI" w:cs="Segoe UI"/>
              <w:color w:val="D9D9D9"/>
            </w:rPr>
          </w:pPr>
          <w:r w:rsidRPr="00554AE6">
            <w:rPr>
              <w:rFonts w:ascii="Segoe UI" w:hAnsi="Segoe UI" w:cs="Segoe UI"/>
              <w:color w:val="D9D9D9"/>
            </w:rPr>
            <w:t>пер. Северный, д. 11, кв. 1, п. Ганино, г. Киров, 610029</w:t>
          </w:r>
        </w:p>
      </w:tc>
      <w:tc>
        <w:tcPr>
          <w:tcW w:w="253" w:type="pct"/>
          <w:shd w:val="clear" w:color="auto" w:fill="auto"/>
          <w:vAlign w:val="center"/>
        </w:tcPr>
        <w:p w14:paraId="1F590CC8" w14:textId="77777777" w:rsidR="00F51661" w:rsidRPr="008D6A4D" w:rsidRDefault="00F51661" w:rsidP="00974FA4">
          <w:pPr>
            <w:pStyle w:val="aff6"/>
            <w:jc w:val="center"/>
          </w:pPr>
          <w:r w:rsidRPr="00554AE6">
            <w:rPr>
              <w:rFonts w:ascii="Segoe UI" w:hAnsi="Segoe UI" w:cs="Segoe UI"/>
            </w:rPr>
            <w:fldChar w:fldCharType="begin"/>
          </w:r>
          <w:r w:rsidRPr="00554AE6">
            <w:rPr>
              <w:rFonts w:ascii="Segoe UI" w:hAnsi="Segoe UI" w:cs="Segoe UI"/>
            </w:rPr>
            <w:instrText xml:space="preserve"> PAGE   \* MERGEFORMAT </w:instrText>
          </w:r>
          <w:r w:rsidRPr="00554AE6">
            <w:rPr>
              <w:rFonts w:ascii="Segoe UI" w:hAnsi="Segoe UI" w:cs="Segoe UI"/>
            </w:rPr>
            <w:fldChar w:fldCharType="separate"/>
          </w:r>
          <w:r w:rsidRPr="00554AE6">
            <w:rPr>
              <w:rFonts w:ascii="Segoe UI" w:hAnsi="Segoe UI" w:cs="Segoe UI"/>
            </w:rPr>
            <w:t>5</w:t>
          </w:r>
          <w:r w:rsidRPr="00554AE6">
            <w:rPr>
              <w:rFonts w:ascii="Segoe UI" w:hAnsi="Segoe UI" w:cs="Segoe UI"/>
              <w:noProof/>
            </w:rPr>
            <w:fldChar w:fldCharType="end"/>
          </w:r>
        </w:p>
      </w:tc>
    </w:tr>
  </w:tbl>
  <w:p w14:paraId="1D81F64B" w14:textId="77777777" w:rsidR="00F51661" w:rsidRDefault="00F51661">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45F68" w14:textId="77777777" w:rsidR="001B05C7" w:rsidRDefault="001B05C7">
      <w:r>
        <w:separator/>
      </w:r>
    </w:p>
  </w:footnote>
  <w:footnote w:type="continuationSeparator" w:id="0">
    <w:p w14:paraId="075F5CA1" w14:textId="77777777" w:rsidR="001B05C7" w:rsidRDefault="001B05C7">
      <w:r>
        <w:continuationSeparator/>
      </w:r>
    </w:p>
  </w:footnote>
  <w:footnote w:type="continuationNotice" w:id="1">
    <w:p w14:paraId="435F3C06" w14:textId="77777777" w:rsidR="001B05C7" w:rsidRDefault="001B05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15:restartNumberingAfterBreak="0">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15:restartNumberingAfterBreak="0">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15:restartNumberingAfterBreak="0">
    <w:nsid w:val="07336AAB"/>
    <w:multiLevelType w:val="hybridMultilevel"/>
    <w:tmpl w:val="E5F6D57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146E43"/>
    <w:multiLevelType w:val="hybridMultilevel"/>
    <w:tmpl w:val="7E842158"/>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9B3088"/>
    <w:multiLevelType w:val="hybridMultilevel"/>
    <w:tmpl w:val="0DBA1F40"/>
    <w:lvl w:ilvl="0" w:tplc="CE342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2B3BD1"/>
    <w:multiLevelType w:val="hybridMultilevel"/>
    <w:tmpl w:val="FC32D808"/>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D90AAA"/>
    <w:multiLevelType w:val="multilevel"/>
    <w:tmpl w:val="B6E86B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4A6551"/>
    <w:multiLevelType w:val="hybridMultilevel"/>
    <w:tmpl w:val="3A0E7E1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11A3F1F"/>
    <w:multiLevelType w:val="hybridMultilevel"/>
    <w:tmpl w:val="AC12E270"/>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08029C"/>
    <w:multiLevelType w:val="hybridMultilevel"/>
    <w:tmpl w:val="A0602E4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790AEC"/>
    <w:multiLevelType w:val="hybridMultilevel"/>
    <w:tmpl w:val="64B039C4"/>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673C03"/>
    <w:multiLevelType w:val="hybridMultilevel"/>
    <w:tmpl w:val="9D64A7D4"/>
    <w:lvl w:ilvl="0" w:tplc="CE342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8EF3160"/>
    <w:multiLevelType w:val="hybridMultilevel"/>
    <w:tmpl w:val="B816B474"/>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951F41"/>
    <w:multiLevelType w:val="multilevel"/>
    <w:tmpl w:val="B6E86B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4F7C2A"/>
    <w:multiLevelType w:val="hybridMultilevel"/>
    <w:tmpl w:val="3A960C1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3E739F"/>
    <w:multiLevelType w:val="hybridMultilevel"/>
    <w:tmpl w:val="8526A00E"/>
    <w:lvl w:ilvl="0" w:tplc="CE3422B2">
      <w:start w:val="1"/>
      <w:numFmt w:val="bullet"/>
      <w:lvlText w:val=""/>
      <w:lvlJc w:val="left"/>
      <w:pPr>
        <w:ind w:left="720" w:hanging="360"/>
      </w:pPr>
      <w:rPr>
        <w:rFonts w:ascii="Symbol" w:hAnsi="Symbol" w:hint="default"/>
      </w:rPr>
    </w:lvl>
    <w:lvl w:ilvl="1" w:tplc="E6AE22C6">
      <w:numFmt w:val="bullet"/>
      <w:lvlText w:val="•"/>
      <w:lvlJc w:val="left"/>
      <w:pPr>
        <w:ind w:left="1785" w:hanging="705"/>
      </w:pPr>
      <w:rPr>
        <w:rFonts w:ascii="Segoe UI" w:eastAsiaTheme="minorHAnsi" w:hAnsi="Segoe UI" w:cs="Segoe U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9B7078E"/>
    <w:multiLevelType w:val="hybridMultilevel"/>
    <w:tmpl w:val="EB62CB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6A5F5B"/>
    <w:multiLevelType w:val="hybridMultilevel"/>
    <w:tmpl w:val="714AC118"/>
    <w:lvl w:ilvl="0" w:tplc="04190011">
      <w:start w:val="1"/>
      <w:numFmt w:val="decimal"/>
      <w:lvlText w:val="%1)"/>
      <w:lvlJc w:val="left"/>
      <w:pPr>
        <w:ind w:left="720" w:hanging="360"/>
      </w:pPr>
      <w:rPr>
        <w:rFonts w:hint="default"/>
      </w:rPr>
    </w:lvl>
    <w:lvl w:ilvl="1" w:tplc="43EC0CF4">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29011F"/>
    <w:multiLevelType w:val="hybridMultilevel"/>
    <w:tmpl w:val="679437D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D8205E"/>
    <w:multiLevelType w:val="hybridMultilevel"/>
    <w:tmpl w:val="E4F06E7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525B84"/>
    <w:multiLevelType w:val="hybridMultilevel"/>
    <w:tmpl w:val="26F604F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782FA7"/>
    <w:multiLevelType w:val="hybridMultilevel"/>
    <w:tmpl w:val="A2204E2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7E18B9"/>
    <w:multiLevelType w:val="hybridMultilevel"/>
    <w:tmpl w:val="4D680EF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BC35BC"/>
    <w:multiLevelType w:val="hybridMultilevel"/>
    <w:tmpl w:val="3244BB4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2F7AAA"/>
    <w:multiLevelType w:val="hybridMultilevel"/>
    <w:tmpl w:val="58B0F10A"/>
    <w:lvl w:ilvl="0" w:tplc="CE342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E89459D"/>
    <w:multiLevelType w:val="hybridMultilevel"/>
    <w:tmpl w:val="2CFE7A7C"/>
    <w:lvl w:ilvl="0" w:tplc="04FED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401C36FC"/>
    <w:multiLevelType w:val="hybridMultilevel"/>
    <w:tmpl w:val="56AA1F48"/>
    <w:lvl w:ilvl="0" w:tplc="CE342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0386587"/>
    <w:multiLevelType w:val="hybridMultilevel"/>
    <w:tmpl w:val="78E0A62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4568BA"/>
    <w:multiLevelType w:val="hybridMultilevel"/>
    <w:tmpl w:val="5E7075D4"/>
    <w:lvl w:ilvl="0" w:tplc="CE3422B2">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6" w15:restartNumberingAfterBreak="0">
    <w:nsid w:val="420D29BC"/>
    <w:multiLevelType w:val="hybridMultilevel"/>
    <w:tmpl w:val="53E600E8"/>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E75819"/>
    <w:multiLevelType w:val="hybridMultilevel"/>
    <w:tmpl w:val="0DAE47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8DD13E4"/>
    <w:multiLevelType w:val="hybridMultilevel"/>
    <w:tmpl w:val="97D2D6E4"/>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A491F68"/>
    <w:multiLevelType w:val="hybridMultilevel"/>
    <w:tmpl w:val="1AF0D5D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5F4F3B"/>
    <w:multiLevelType w:val="hybridMultilevel"/>
    <w:tmpl w:val="B644FC7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765D23"/>
    <w:multiLevelType w:val="hybridMultilevel"/>
    <w:tmpl w:val="949830D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D7D7C7D"/>
    <w:multiLevelType w:val="hybridMultilevel"/>
    <w:tmpl w:val="69AE9F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FE543C0"/>
    <w:multiLevelType w:val="multilevel"/>
    <w:tmpl w:val="B6E86B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316331C"/>
    <w:multiLevelType w:val="singleLevel"/>
    <w:tmpl w:val="73A030B2"/>
    <w:lvl w:ilvl="0">
      <w:start w:val="1"/>
      <w:numFmt w:val="decimal"/>
      <w:pStyle w:val="a0"/>
      <w:lvlText w:val="%1."/>
      <w:lvlJc w:val="left"/>
      <w:pPr>
        <w:tabs>
          <w:tab w:val="num" w:pos="562"/>
        </w:tabs>
        <w:ind w:left="562" w:hanging="562"/>
      </w:pPr>
    </w:lvl>
  </w:abstractNum>
  <w:abstractNum w:abstractNumId="45" w15:restartNumberingAfterBreak="0">
    <w:nsid w:val="5415616D"/>
    <w:multiLevelType w:val="multilevel"/>
    <w:tmpl w:val="B6E86B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4D66580"/>
    <w:multiLevelType w:val="hybridMultilevel"/>
    <w:tmpl w:val="4044C8B8"/>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5015DA1"/>
    <w:multiLevelType w:val="hybridMultilevel"/>
    <w:tmpl w:val="4422492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5AB4E14"/>
    <w:multiLevelType w:val="hybridMultilevel"/>
    <w:tmpl w:val="19EE261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A901D39"/>
    <w:multiLevelType w:val="multilevel"/>
    <w:tmpl w:val="099E72D6"/>
    <w:lvl w:ilvl="0">
      <w:start w:val="1"/>
      <w:numFmt w:val="decimal"/>
      <w:suff w:val="space"/>
      <w:lvlText w:val="%1"/>
      <w:lvlJc w:val="left"/>
      <w:pPr>
        <w:ind w:left="360" w:hanging="360"/>
      </w:pPr>
      <w:rPr>
        <w:rFonts w:hint="default"/>
        <w:b/>
        <w:i w:val="0"/>
      </w:rPr>
    </w:lvl>
    <w:lvl w:ilvl="1">
      <w:start w:val="1"/>
      <w:numFmt w:val="decimal"/>
      <w:pStyle w:val="a1"/>
      <w:suff w:val="space"/>
      <w:lvlText w:val="%1.%2."/>
      <w:lvlJc w:val="left"/>
      <w:pPr>
        <w:ind w:left="858" w:hanging="432"/>
      </w:pPr>
      <w:rPr>
        <w:rFonts w:hint="default"/>
        <w:b/>
        <w:i w:val="0"/>
        <w:caps w:val="0"/>
      </w:rPr>
    </w:lvl>
    <w:lvl w:ilvl="2">
      <w:start w:val="1"/>
      <w:numFmt w:val="decimal"/>
      <w:pStyle w:val="a2"/>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BCC77C2"/>
    <w:multiLevelType w:val="hybridMultilevel"/>
    <w:tmpl w:val="62920D7E"/>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C515CC6"/>
    <w:multiLevelType w:val="hybridMultilevel"/>
    <w:tmpl w:val="D1B6DE1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CDF26F8"/>
    <w:multiLevelType w:val="hybridMultilevel"/>
    <w:tmpl w:val="7D8035B2"/>
    <w:lvl w:ilvl="0" w:tplc="62D6011A">
      <w:start w:val="1"/>
      <w:numFmt w:val="bullet"/>
      <w:pStyle w:val="a3"/>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D055BAD"/>
    <w:multiLevelType w:val="hybridMultilevel"/>
    <w:tmpl w:val="9E0498C4"/>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083E63"/>
    <w:multiLevelType w:val="hybridMultilevel"/>
    <w:tmpl w:val="214A8B6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EB5075F"/>
    <w:multiLevelType w:val="hybridMultilevel"/>
    <w:tmpl w:val="1548B8E0"/>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0572FB0"/>
    <w:multiLevelType w:val="hybridMultilevel"/>
    <w:tmpl w:val="9C1C7034"/>
    <w:lvl w:ilvl="0" w:tplc="B61AA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0795F4E"/>
    <w:multiLevelType w:val="hybridMultilevel"/>
    <w:tmpl w:val="6012232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0FA2BD7"/>
    <w:multiLevelType w:val="hybridMultilevel"/>
    <w:tmpl w:val="0CC41278"/>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8F798D"/>
    <w:multiLevelType w:val="hybridMultilevel"/>
    <w:tmpl w:val="E3C6C22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1B23C96"/>
    <w:multiLevelType w:val="hybridMultilevel"/>
    <w:tmpl w:val="0E5639A0"/>
    <w:lvl w:ilvl="0" w:tplc="CE342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5CB7B3F"/>
    <w:multiLevelType w:val="multilevel"/>
    <w:tmpl w:val="B6E86B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CCD3EC2"/>
    <w:multiLevelType w:val="hybridMultilevel"/>
    <w:tmpl w:val="9F04DEC6"/>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E631C8A"/>
    <w:multiLevelType w:val="hybridMultilevel"/>
    <w:tmpl w:val="B1269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EF50AEB"/>
    <w:multiLevelType w:val="hybridMultilevel"/>
    <w:tmpl w:val="962446EC"/>
    <w:lvl w:ilvl="0" w:tplc="634E3142">
      <w:start w:val="1"/>
      <w:numFmt w:val="decimal"/>
      <w:pStyle w:val="a4"/>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4CA42D0"/>
    <w:multiLevelType w:val="hybridMultilevel"/>
    <w:tmpl w:val="6526F6FA"/>
    <w:lvl w:ilvl="0" w:tplc="CE3422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763362CB"/>
    <w:multiLevelType w:val="hybridMultilevel"/>
    <w:tmpl w:val="8940D2C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8A70360"/>
    <w:multiLevelType w:val="hybridMultilevel"/>
    <w:tmpl w:val="62F23764"/>
    <w:lvl w:ilvl="0" w:tplc="CE3422B2">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8" w15:restartNumberingAfterBreak="0">
    <w:nsid w:val="799F0EEC"/>
    <w:multiLevelType w:val="hybridMultilevel"/>
    <w:tmpl w:val="5DFAAC06"/>
    <w:lvl w:ilvl="0" w:tplc="CE3422B2">
      <w:start w:val="1"/>
      <w:numFmt w:val="bullet"/>
      <w:lvlText w:val=""/>
      <w:lvlJc w:val="left"/>
      <w:pPr>
        <w:ind w:left="1429" w:hanging="360"/>
      </w:pPr>
      <w:rPr>
        <w:rFonts w:ascii="Symbol" w:hAnsi="Symbol" w:hint="default"/>
      </w:rPr>
    </w:lvl>
    <w:lvl w:ilvl="1" w:tplc="CE3422B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E4F7502"/>
    <w:multiLevelType w:val="hybridMultilevel"/>
    <w:tmpl w:val="4A5891EA"/>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4"/>
    <w:lvlOverride w:ilvl="0">
      <w:startOverride w:val="1"/>
    </w:lvlOverride>
  </w:num>
  <w:num w:numId="3">
    <w:abstractNumId w:val="4"/>
  </w:num>
  <w:num w:numId="4">
    <w:abstractNumId w:val="3"/>
  </w:num>
  <w:num w:numId="5">
    <w:abstractNumId w:val="2"/>
  </w:num>
  <w:num w:numId="6">
    <w:abstractNumId w:val="1"/>
  </w:num>
  <w:num w:numId="7">
    <w:abstractNumId w:val="0"/>
    <w:lvlOverride w:ilvl="0">
      <w:startOverride w:val="1"/>
    </w:lvlOverride>
  </w:num>
  <w:num w:numId="8">
    <w:abstractNumId w:val="13"/>
  </w:num>
  <w:num w:numId="9">
    <w:abstractNumId w:val="52"/>
  </w:num>
  <w:num w:numId="10">
    <w:abstractNumId w:val="32"/>
  </w:num>
  <w:num w:numId="11">
    <w:abstractNumId w:val="64"/>
  </w:num>
  <w:num w:numId="12">
    <w:abstractNumId w:val="49"/>
  </w:num>
  <w:num w:numId="13">
    <w:abstractNumId w:val="47"/>
  </w:num>
  <w:num w:numId="14">
    <w:abstractNumId w:val="28"/>
  </w:num>
  <w:num w:numId="15">
    <w:abstractNumId w:val="69"/>
  </w:num>
  <w:num w:numId="16">
    <w:abstractNumId w:val="7"/>
  </w:num>
  <w:num w:numId="17">
    <w:abstractNumId w:val="40"/>
  </w:num>
  <w:num w:numId="18">
    <w:abstractNumId w:val="15"/>
  </w:num>
  <w:num w:numId="19">
    <w:abstractNumId w:val="8"/>
  </w:num>
  <w:num w:numId="20">
    <w:abstractNumId w:val="57"/>
  </w:num>
  <w:num w:numId="21">
    <w:abstractNumId w:val="23"/>
  </w:num>
  <w:num w:numId="22">
    <w:abstractNumId w:val="45"/>
  </w:num>
  <w:num w:numId="23">
    <w:abstractNumId w:val="61"/>
  </w:num>
  <w:num w:numId="24">
    <w:abstractNumId w:val="19"/>
  </w:num>
  <w:num w:numId="25">
    <w:abstractNumId w:val="43"/>
  </w:num>
  <w:num w:numId="26">
    <w:abstractNumId w:val="11"/>
  </w:num>
  <w:num w:numId="27">
    <w:abstractNumId w:val="38"/>
  </w:num>
  <w:num w:numId="28">
    <w:abstractNumId w:val="39"/>
  </w:num>
  <w:num w:numId="29">
    <w:abstractNumId w:val="51"/>
  </w:num>
  <w:num w:numId="30">
    <w:abstractNumId w:val="48"/>
  </w:num>
  <w:num w:numId="31">
    <w:abstractNumId w:val="66"/>
  </w:num>
  <w:num w:numId="32">
    <w:abstractNumId w:val="12"/>
  </w:num>
  <w:num w:numId="33">
    <w:abstractNumId w:val="27"/>
  </w:num>
  <w:num w:numId="34">
    <w:abstractNumId w:val="20"/>
  </w:num>
  <w:num w:numId="35">
    <w:abstractNumId w:val="22"/>
  </w:num>
  <w:num w:numId="36">
    <w:abstractNumId w:val="50"/>
  </w:num>
  <w:num w:numId="37">
    <w:abstractNumId w:val="37"/>
  </w:num>
  <w:num w:numId="38">
    <w:abstractNumId w:val="58"/>
  </w:num>
  <w:num w:numId="39">
    <w:abstractNumId w:val="55"/>
  </w:num>
  <w:num w:numId="40">
    <w:abstractNumId w:val="53"/>
  </w:num>
  <w:num w:numId="41">
    <w:abstractNumId w:val="26"/>
  </w:num>
  <w:num w:numId="42">
    <w:abstractNumId w:val="54"/>
  </w:num>
  <w:num w:numId="43">
    <w:abstractNumId w:val="21"/>
  </w:num>
  <w:num w:numId="44">
    <w:abstractNumId w:val="41"/>
  </w:num>
  <w:num w:numId="45">
    <w:abstractNumId w:val="10"/>
  </w:num>
  <w:num w:numId="46">
    <w:abstractNumId w:val="59"/>
  </w:num>
  <w:num w:numId="47">
    <w:abstractNumId w:val="29"/>
  </w:num>
  <w:num w:numId="48">
    <w:abstractNumId w:val="34"/>
  </w:num>
  <w:num w:numId="49">
    <w:abstractNumId w:val="62"/>
  </w:num>
  <w:num w:numId="50">
    <w:abstractNumId w:val="18"/>
  </w:num>
  <w:num w:numId="51">
    <w:abstractNumId w:val="63"/>
  </w:num>
  <w:num w:numId="52">
    <w:abstractNumId w:val="67"/>
  </w:num>
  <w:num w:numId="53">
    <w:abstractNumId w:val="31"/>
  </w:num>
  <w:num w:numId="54">
    <w:abstractNumId w:val="46"/>
  </w:num>
  <w:num w:numId="55">
    <w:abstractNumId w:val="36"/>
  </w:num>
  <w:num w:numId="56">
    <w:abstractNumId w:val="42"/>
  </w:num>
  <w:num w:numId="57">
    <w:abstractNumId w:val="24"/>
  </w:num>
  <w:num w:numId="58">
    <w:abstractNumId w:val="16"/>
  </w:num>
  <w:num w:numId="59">
    <w:abstractNumId w:val="14"/>
  </w:num>
  <w:num w:numId="60">
    <w:abstractNumId w:val="25"/>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num>
  <w:num w:numId="63">
    <w:abstractNumId w:val="30"/>
  </w:num>
  <w:num w:numId="64">
    <w:abstractNumId w:val="9"/>
  </w:num>
  <w:num w:numId="65">
    <w:abstractNumId w:val="60"/>
  </w:num>
  <w:num w:numId="66">
    <w:abstractNumId w:val="33"/>
  </w:num>
  <w:num w:numId="67">
    <w:abstractNumId w:val="35"/>
  </w:num>
  <w:num w:numId="68">
    <w:abstractNumId w:val="56"/>
  </w:num>
  <w:num w:numId="69">
    <w:abstractNumId w:val="68"/>
  </w:num>
  <w:num w:numId="70">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1E"/>
    <w:rsid w:val="00000E82"/>
    <w:rsid w:val="000019FE"/>
    <w:rsid w:val="000020C8"/>
    <w:rsid w:val="000021B9"/>
    <w:rsid w:val="0000293E"/>
    <w:rsid w:val="00004BB7"/>
    <w:rsid w:val="00004C4E"/>
    <w:rsid w:val="00004F18"/>
    <w:rsid w:val="00004F1E"/>
    <w:rsid w:val="00005194"/>
    <w:rsid w:val="000055C8"/>
    <w:rsid w:val="000056AB"/>
    <w:rsid w:val="00005E90"/>
    <w:rsid w:val="00006E96"/>
    <w:rsid w:val="00010A90"/>
    <w:rsid w:val="00010C02"/>
    <w:rsid w:val="00010E76"/>
    <w:rsid w:val="0001113C"/>
    <w:rsid w:val="00011246"/>
    <w:rsid w:val="00011724"/>
    <w:rsid w:val="00011F03"/>
    <w:rsid w:val="000120E2"/>
    <w:rsid w:val="00012AE2"/>
    <w:rsid w:val="00012F45"/>
    <w:rsid w:val="00013852"/>
    <w:rsid w:val="00013B45"/>
    <w:rsid w:val="0001426C"/>
    <w:rsid w:val="00014946"/>
    <w:rsid w:val="00014A37"/>
    <w:rsid w:val="00016400"/>
    <w:rsid w:val="000166B6"/>
    <w:rsid w:val="000173A8"/>
    <w:rsid w:val="000175CC"/>
    <w:rsid w:val="0002151B"/>
    <w:rsid w:val="00021AA1"/>
    <w:rsid w:val="00021CB1"/>
    <w:rsid w:val="00021E04"/>
    <w:rsid w:val="00023FE8"/>
    <w:rsid w:val="0002437D"/>
    <w:rsid w:val="00024BC9"/>
    <w:rsid w:val="000250F9"/>
    <w:rsid w:val="0002610D"/>
    <w:rsid w:val="000263FA"/>
    <w:rsid w:val="00027782"/>
    <w:rsid w:val="00027BAE"/>
    <w:rsid w:val="00030315"/>
    <w:rsid w:val="000308C9"/>
    <w:rsid w:val="0003156F"/>
    <w:rsid w:val="000319CF"/>
    <w:rsid w:val="0003266E"/>
    <w:rsid w:val="00032A2D"/>
    <w:rsid w:val="00033256"/>
    <w:rsid w:val="00034A39"/>
    <w:rsid w:val="00034DF7"/>
    <w:rsid w:val="00035534"/>
    <w:rsid w:val="000355A1"/>
    <w:rsid w:val="000355A7"/>
    <w:rsid w:val="00035D2B"/>
    <w:rsid w:val="0003617B"/>
    <w:rsid w:val="000361F5"/>
    <w:rsid w:val="00036DBD"/>
    <w:rsid w:val="00036ED8"/>
    <w:rsid w:val="000378D9"/>
    <w:rsid w:val="000379FA"/>
    <w:rsid w:val="0004016D"/>
    <w:rsid w:val="00041E78"/>
    <w:rsid w:val="00041EDB"/>
    <w:rsid w:val="00042A16"/>
    <w:rsid w:val="00043924"/>
    <w:rsid w:val="0004487D"/>
    <w:rsid w:val="00044A44"/>
    <w:rsid w:val="00044BE0"/>
    <w:rsid w:val="00045160"/>
    <w:rsid w:val="00045BE0"/>
    <w:rsid w:val="000463D1"/>
    <w:rsid w:val="000463D9"/>
    <w:rsid w:val="00047647"/>
    <w:rsid w:val="000511A1"/>
    <w:rsid w:val="000516E6"/>
    <w:rsid w:val="000517CA"/>
    <w:rsid w:val="00051A0F"/>
    <w:rsid w:val="00051F26"/>
    <w:rsid w:val="00052312"/>
    <w:rsid w:val="00052DD4"/>
    <w:rsid w:val="00053281"/>
    <w:rsid w:val="00053304"/>
    <w:rsid w:val="0005408F"/>
    <w:rsid w:val="000553D9"/>
    <w:rsid w:val="00056487"/>
    <w:rsid w:val="00056709"/>
    <w:rsid w:val="0005686F"/>
    <w:rsid w:val="00056999"/>
    <w:rsid w:val="00057C52"/>
    <w:rsid w:val="00060594"/>
    <w:rsid w:val="00060A2E"/>
    <w:rsid w:val="0006129B"/>
    <w:rsid w:val="00061444"/>
    <w:rsid w:val="00061D3E"/>
    <w:rsid w:val="00064193"/>
    <w:rsid w:val="000642FE"/>
    <w:rsid w:val="00064739"/>
    <w:rsid w:val="00065688"/>
    <w:rsid w:val="00066508"/>
    <w:rsid w:val="000672DA"/>
    <w:rsid w:val="0006744C"/>
    <w:rsid w:val="00070327"/>
    <w:rsid w:val="00070355"/>
    <w:rsid w:val="0007138F"/>
    <w:rsid w:val="00073341"/>
    <w:rsid w:val="00073AF6"/>
    <w:rsid w:val="00073C60"/>
    <w:rsid w:val="00074539"/>
    <w:rsid w:val="00074D77"/>
    <w:rsid w:val="000757DE"/>
    <w:rsid w:val="000763A5"/>
    <w:rsid w:val="00076690"/>
    <w:rsid w:val="00076E75"/>
    <w:rsid w:val="00077CD2"/>
    <w:rsid w:val="00077F62"/>
    <w:rsid w:val="00080364"/>
    <w:rsid w:val="00080A00"/>
    <w:rsid w:val="00080C36"/>
    <w:rsid w:val="0008181F"/>
    <w:rsid w:val="00081F28"/>
    <w:rsid w:val="000820AA"/>
    <w:rsid w:val="00082938"/>
    <w:rsid w:val="00084260"/>
    <w:rsid w:val="000842D4"/>
    <w:rsid w:val="00084AC4"/>
    <w:rsid w:val="00084DD8"/>
    <w:rsid w:val="00084DF7"/>
    <w:rsid w:val="00085163"/>
    <w:rsid w:val="00085B38"/>
    <w:rsid w:val="00086C2C"/>
    <w:rsid w:val="00087108"/>
    <w:rsid w:val="000873A0"/>
    <w:rsid w:val="00087607"/>
    <w:rsid w:val="00087A6C"/>
    <w:rsid w:val="00090A54"/>
    <w:rsid w:val="0009100D"/>
    <w:rsid w:val="0009178E"/>
    <w:rsid w:val="0009215B"/>
    <w:rsid w:val="0009232B"/>
    <w:rsid w:val="00092887"/>
    <w:rsid w:val="000929F0"/>
    <w:rsid w:val="00093EBE"/>
    <w:rsid w:val="00094CE9"/>
    <w:rsid w:val="000951B8"/>
    <w:rsid w:val="0009563E"/>
    <w:rsid w:val="000964F7"/>
    <w:rsid w:val="00097584"/>
    <w:rsid w:val="00097D1B"/>
    <w:rsid w:val="00097E6E"/>
    <w:rsid w:val="000A0007"/>
    <w:rsid w:val="000A164A"/>
    <w:rsid w:val="000A2CEF"/>
    <w:rsid w:val="000A31FC"/>
    <w:rsid w:val="000A4209"/>
    <w:rsid w:val="000A4AE2"/>
    <w:rsid w:val="000A5247"/>
    <w:rsid w:val="000A53AD"/>
    <w:rsid w:val="000A5523"/>
    <w:rsid w:val="000A583B"/>
    <w:rsid w:val="000A5A43"/>
    <w:rsid w:val="000A799A"/>
    <w:rsid w:val="000B1B11"/>
    <w:rsid w:val="000B1CF9"/>
    <w:rsid w:val="000B1E53"/>
    <w:rsid w:val="000B23DB"/>
    <w:rsid w:val="000B2614"/>
    <w:rsid w:val="000B2DC1"/>
    <w:rsid w:val="000B2DCD"/>
    <w:rsid w:val="000B2E1C"/>
    <w:rsid w:val="000B3101"/>
    <w:rsid w:val="000B35CE"/>
    <w:rsid w:val="000B3DDF"/>
    <w:rsid w:val="000B420C"/>
    <w:rsid w:val="000B4E51"/>
    <w:rsid w:val="000B5225"/>
    <w:rsid w:val="000B5965"/>
    <w:rsid w:val="000B67E7"/>
    <w:rsid w:val="000B7BF7"/>
    <w:rsid w:val="000C21D3"/>
    <w:rsid w:val="000C41F8"/>
    <w:rsid w:val="000C4400"/>
    <w:rsid w:val="000C5402"/>
    <w:rsid w:val="000C5D13"/>
    <w:rsid w:val="000C65B0"/>
    <w:rsid w:val="000C686D"/>
    <w:rsid w:val="000C6F28"/>
    <w:rsid w:val="000C7413"/>
    <w:rsid w:val="000C7801"/>
    <w:rsid w:val="000C7C9D"/>
    <w:rsid w:val="000C7CFC"/>
    <w:rsid w:val="000D0219"/>
    <w:rsid w:val="000D03BC"/>
    <w:rsid w:val="000D1D22"/>
    <w:rsid w:val="000D1EAD"/>
    <w:rsid w:val="000D27A6"/>
    <w:rsid w:val="000D35EC"/>
    <w:rsid w:val="000D49F6"/>
    <w:rsid w:val="000D4A03"/>
    <w:rsid w:val="000D4A0F"/>
    <w:rsid w:val="000D4AF5"/>
    <w:rsid w:val="000D6CF6"/>
    <w:rsid w:val="000D78B7"/>
    <w:rsid w:val="000D7930"/>
    <w:rsid w:val="000D7A9E"/>
    <w:rsid w:val="000D7E73"/>
    <w:rsid w:val="000D7F13"/>
    <w:rsid w:val="000E0346"/>
    <w:rsid w:val="000E081F"/>
    <w:rsid w:val="000E0FB4"/>
    <w:rsid w:val="000E1031"/>
    <w:rsid w:val="000E1305"/>
    <w:rsid w:val="000E1F42"/>
    <w:rsid w:val="000E2361"/>
    <w:rsid w:val="000E2449"/>
    <w:rsid w:val="000E2B9C"/>
    <w:rsid w:val="000E2D27"/>
    <w:rsid w:val="000E3373"/>
    <w:rsid w:val="000E34D3"/>
    <w:rsid w:val="000E34E8"/>
    <w:rsid w:val="000E3BA2"/>
    <w:rsid w:val="000E4F67"/>
    <w:rsid w:val="000E594E"/>
    <w:rsid w:val="000E5AB6"/>
    <w:rsid w:val="000E66EF"/>
    <w:rsid w:val="000E7000"/>
    <w:rsid w:val="000E7065"/>
    <w:rsid w:val="000E7219"/>
    <w:rsid w:val="000E7C60"/>
    <w:rsid w:val="000E7FA0"/>
    <w:rsid w:val="000E7FD2"/>
    <w:rsid w:val="000F0AA7"/>
    <w:rsid w:val="000F17A5"/>
    <w:rsid w:val="000F290F"/>
    <w:rsid w:val="000F2B23"/>
    <w:rsid w:val="000F2CC9"/>
    <w:rsid w:val="000F2D1E"/>
    <w:rsid w:val="000F34E7"/>
    <w:rsid w:val="000F3710"/>
    <w:rsid w:val="000F3F26"/>
    <w:rsid w:val="000F43D3"/>
    <w:rsid w:val="000F44E2"/>
    <w:rsid w:val="000F49FF"/>
    <w:rsid w:val="000F5173"/>
    <w:rsid w:val="000F53CC"/>
    <w:rsid w:val="000F5683"/>
    <w:rsid w:val="000F6E6E"/>
    <w:rsid w:val="000F796D"/>
    <w:rsid w:val="000F7B2B"/>
    <w:rsid w:val="001001AB"/>
    <w:rsid w:val="00100647"/>
    <w:rsid w:val="0010103B"/>
    <w:rsid w:val="0010158F"/>
    <w:rsid w:val="00101D96"/>
    <w:rsid w:val="001030DA"/>
    <w:rsid w:val="00103133"/>
    <w:rsid w:val="0010345B"/>
    <w:rsid w:val="00103F7A"/>
    <w:rsid w:val="00104EE9"/>
    <w:rsid w:val="0010574B"/>
    <w:rsid w:val="001064E0"/>
    <w:rsid w:val="00106CD7"/>
    <w:rsid w:val="00107433"/>
    <w:rsid w:val="001077A1"/>
    <w:rsid w:val="00107D6D"/>
    <w:rsid w:val="00107DB4"/>
    <w:rsid w:val="00111C0C"/>
    <w:rsid w:val="00111C13"/>
    <w:rsid w:val="001125F4"/>
    <w:rsid w:val="00112EED"/>
    <w:rsid w:val="00113850"/>
    <w:rsid w:val="00113BC2"/>
    <w:rsid w:val="00113D61"/>
    <w:rsid w:val="00114195"/>
    <w:rsid w:val="00114626"/>
    <w:rsid w:val="00115250"/>
    <w:rsid w:val="00115AE1"/>
    <w:rsid w:val="00115CB3"/>
    <w:rsid w:val="001164B2"/>
    <w:rsid w:val="0011750B"/>
    <w:rsid w:val="001209CB"/>
    <w:rsid w:val="00121826"/>
    <w:rsid w:val="00121857"/>
    <w:rsid w:val="00121D2A"/>
    <w:rsid w:val="00122D42"/>
    <w:rsid w:val="00123091"/>
    <w:rsid w:val="00123E30"/>
    <w:rsid w:val="0012467B"/>
    <w:rsid w:val="00124D87"/>
    <w:rsid w:val="001257BE"/>
    <w:rsid w:val="00126439"/>
    <w:rsid w:val="00126792"/>
    <w:rsid w:val="00127490"/>
    <w:rsid w:val="001276AB"/>
    <w:rsid w:val="00127AE0"/>
    <w:rsid w:val="00127D3A"/>
    <w:rsid w:val="001307AD"/>
    <w:rsid w:val="00130A00"/>
    <w:rsid w:val="00130EA0"/>
    <w:rsid w:val="001318D5"/>
    <w:rsid w:val="00131C62"/>
    <w:rsid w:val="00131E1C"/>
    <w:rsid w:val="00131E5A"/>
    <w:rsid w:val="00132AA5"/>
    <w:rsid w:val="00132E2B"/>
    <w:rsid w:val="00133249"/>
    <w:rsid w:val="00133591"/>
    <w:rsid w:val="00133D7C"/>
    <w:rsid w:val="00134975"/>
    <w:rsid w:val="00134FC3"/>
    <w:rsid w:val="001358E3"/>
    <w:rsid w:val="00136C5C"/>
    <w:rsid w:val="00137BBB"/>
    <w:rsid w:val="00140447"/>
    <w:rsid w:val="001408C9"/>
    <w:rsid w:val="00141A78"/>
    <w:rsid w:val="00141EAC"/>
    <w:rsid w:val="00143B02"/>
    <w:rsid w:val="001448D1"/>
    <w:rsid w:val="001451D3"/>
    <w:rsid w:val="00145336"/>
    <w:rsid w:val="0014555C"/>
    <w:rsid w:val="00145662"/>
    <w:rsid w:val="00145BBA"/>
    <w:rsid w:val="00146216"/>
    <w:rsid w:val="001467AA"/>
    <w:rsid w:val="00146AB9"/>
    <w:rsid w:val="00147295"/>
    <w:rsid w:val="0015014C"/>
    <w:rsid w:val="0015066B"/>
    <w:rsid w:val="001506F8"/>
    <w:rsid w:val="001509D9"/>
    <w:rsid w:val="00150BB8"/>
    <w:rsid w:val="00150D58"/>
    <w:rsid w:val="00150FEB"/>
    <w:rsid w:val="001511DB"/>
    <w:rsid w:val="00153DEF"/>
    <w:rsid w:val="00153FD3"/>
    <w:rsid w:val="001540EC"/>
    <w:rsid w:val="001547BA"/>
    <w:rsid w:val="00155593"/>
    <w:rsid w:val="00155BC3"/>
    <w:rsid w:val="001566A2"/>
    <w:rsid w:val="00157010"/>
    <w:rsid w:val="0015715B"/>
    <w:rsid w:val="001574EA"/>
    <w:rsid w:val="00157A31"/>
    <w:rsid w:val="001606B4"/>
    <w:rsid w:val="001606FF"/>
    <w:rsid w:val="0016088A"/>
    <w:rsid w:val="00160B1E"/>
    <w:rsid w:val="001626DB"/>
    <w:rsid w:val="00162A40"/>
    <w:rsid w:val="001639B0"/>
    <w:rsid w:val="00163DDA"/>
    <w:rsid w:val="00164578"/>
    <w:rsid w:val="001649E6"/>
    <w:rsid w:val="00164A1E"/>
    <w:rsid w:val="001654A4"/>
    <w:rsid w:val="001655F7"/>
    <w:rsid w:val="00165A06"/>
    <w:rsid w:val="00165DB8"/>
    <w:rsid w:val="00166347"/>
    <w:rsid w:val="00166D20"/>
    <w:rsid w:val="00167B53"/>
    <w:rsid w:val="00167B9E"/>
    <w:rsid w:val="001703E1"/>
    <w:rsid w:val="0017064F"/>
    <w:rsid w:val="00171784"/>
    <w:rsid w:val="001717AA"/>
    <w:rsid w:val="00171EC7"/>
    <w:rsid w:val="00172122"/>
    <w:rsid w:val="00172C0D"/>
    <w:rsid w:val="00173189"/>
    <w:rsid w:val="001740E5"/>
    <w:rsid w:val="00174325"/>
    <w:rsid w:val="0017461A"/>
    <w:rsid w:val="00174F4E"/>
    <w:rsid w:val="001756AC"/>
    <w:rsid w:val="0017653F"/>
    <w:rsid w:val="001773E3"/>
    <w:rsid w:val="00177690"/>
    <w:rsid w:val="001777BC"/>
    <w:rsid w:val="001834B9"/>
    <w:rsid w:val="001834EB"/>
    <w:rsid w:val="00183AB9"/>
    <w:rsid w:val="0018420B"/>
    <w:rsid w:val="001842B6"/>
    <w:rsid w:val="00184358"/>
    <w:rsid w:val="001847E6"/>
    <w:rsid w:val="00185DF9"/>
    <w:rsid w:val="00185E20"/>
    <w:rsid w:val="00185F87"/>
    <w:rsid w:val="001860C7"/>
    <w:rsid w:val="00186614"/>
    <w:rsid w:val="00186917"/>
    <w:rsid w:val="00186F05"/>
    <w:rsid w:val="001870FD"/>
    <w:rsid w:val="00190A9D"/>
    <w:rsid w:val="00190F10"/>
    <w:rsid w:val="00192D16"/>
    <w:rsid w:val="0019311F"/>
    <w:rsid w:val="00194194"/>
    <w:rsid w:val="001946E3"/>
    <w:rsid w:val="0019472E"/>
    <w:rsid w:val="0019500D"/>
    <w:rsid w:val="00195CCC"/>
    <w:rsid w:val="00195CD5"/>
    <w:rsid w:val="00195F85"/>
    <w:rsid w:val="00196C5B"/>
    <w:rsid w:val="00196E7A"/>
    <w:rsid w:val="001976BB"/>
    <w:rsid w:val="001979A5"/>
    <w:rsid w:val="00197B18"/>
    <w:rsid w:val="00197B36"/>
    <w:rsid w:val="00197B54"/>
    <w:rsid w:val="001A0E3B"/>
    <w:rsid w:val="001A1111"/>
    <w:rsid w:val="001A274F"/>
    <w:rsid w:val="001A2B92"/>
    <w:rsid w:val="001A3253"/>
    <w:rsid w:val="001A3C37"/>
    <w:rsid w:val="001A3DCF"/>
    <w:rsid w:val="001A45B7"/>
    <w:rsid w:val="001A4BDE"/>
    <w:rsid w:val="001A4F63"/>
    <w:rsid w:val="001A5511"/>
    <w:rsid w:val="001A5DAB"/>
    <w:rsid w:val="001A5F30"/>
    <w:rsid w:val="001A655F"/>
    <w:rsid w:val="001A74EC"/>
    <w:rsid w:val="001B0283"/>
    <w:rsid w:val="001B04B8"/>
    <w:rsid w:val="001B05C7"/>
    <w:rsid w:val="001B0873"/>
    <w:rsid w:val="001B1063"/>
    <w:rsid w:val="001B152E"/>
    <w:rsid w:val="001B1553"/>
    <w:rsid w:val="001B1683"/>
    <w:rsid w:val="001B265B"/>
    <w:rsid w:val="001B359C"/>
    <w:rsid w:val="001B4926"/>
    <w:rsid w:val="001B5D0A"/>
    <w:rsid w:val="001B614D"/>
    <w:rsid w:val="001B6336"/>
    <w:rsid w:val="001B70BE"/>
    <w:rsid w:val="001B7629"/>
    <w:rsid w:val="001B7814"/>
    <w:rsid w:val="001B7CFA"/>
    <w:rsid w:val="001C0343"/>
    <w:rsid w:val="001C0951"/>
    <w:rsid w:val="001C0F40"/>
    <w:rsid w:val="001C1CD9"/>
    <w:rsid w:val="001C20F3"/>
    <w:rsid w:val="001C2227"/>
    <w:rsid w:val="001C2847"/>
    <w:rsid w:val="001C2C5E"/>
    <w:rsid w:val="001C328B"/>
    <w:rsid w:val="001C3B2B"/>
    <w:rsid w:val="001C414A"/>
    <w:rsid w:val="001C4205"/>
    <w:rsid w:val="001C4478"/>
    <w:rsid w:val="001C461D"/>
    <w:rsid w:val="001C4CF0"/>
    <w:rsid w:val="001C5831"/>
    <w:rsid w:val="001C5FCB"/>
    <w:rsid w:val="001C6A42"/>
    <w:rsid w:val="001D04A5"/>
    <w:rsid w:val="001D22DC"/>
    <w:rsid w:val="001D23F1"/>
    <w:rsid w:val="001D29ED"/>
    <w:rsid w:val="001D481A"/>
    <w:rsid w:val="001D492B"/>
    <w:rsid w:val="001D51CE"/>
    <w:rsid w:val="001D5EA1"/>
    <w:rsid w:val="001D63E3"/>
    <w:rsid w:val="001D6501"/>
    <w:rsid w:val="001D6E0E"/>
    <w:rsid w:val="001D70BE"/>
    <w:rsid w:val="001D77B9"/>
    <w:rsid w:val="001D7929"/>
    <w:rsid w:val="001E0359"/>
    <w:rsid w:val="001E0B55"/>
    <w:rsid w:val="001E0D29"/>
    <w:rsid w:val="001E1733"/>
    <w:rsid w:val="001E1AAA"/>
    <w:rsid w:val="001E1CDE"/>
    <w:rsid w:val="001E2378"/>
    <w:rsid w:val="001E2531"/>
    <w:rsid w:val="001E412C"/>
    <w:rsid w:val="001E5468"/>
    <w:rsid w:val="001E5AAD"/>
    <w:rsid w:val="001E6038"/>
    <w:rsid w:val="001E67C6"/>
    <w:rsid w:val="001E696D"/>
    <w:rsid w:val="001E6DA8"/>
    <w:rsid w:val="001E6EE5"/>
    <w:rsid w:val="001E74CC"/>
    <w:rsid w:val="001E7697"/>
    <w:rsid w:val="001E7B99"/>
    <w:rsid w:val="001F02A2"/>
    <w:rsid w:val="001F03AA"/>
    <w:rsid w:val="001F0429"/>
    <w:rsid w:val="001F0CC2"/>
    <w:rsid w:val="001F1E9D"/>
    <w:rsid w:val="001F1F1D"/>
    <w:rsid w:val="001F2DC5"/>
    <w:rsid w:val="001F3360"/>
    <w:rsid w:val="001F37EA"/>
    <w:rsid w:val="001F3AB0"/>
    <w:rsid w:val="001F4145"/>
    <w:rsid w:val="00200463"/>
    <w:rsid w:val="00201169"/>
    <w:rsid w:val="0020274D"/>
    <w:rsid w:val="00203726"/>
    <w:rsid w:val="00203F3E"/>
    <w:rsid w:val="00204156"/>
    <w:rsid w:val="002044D5"/>
    <w:rsid w:val="002047BF"/>
    <w:rsid w:val="002062DC"/>
    <w:rsid w:val="00206483"/>
    <w:rsid w:val="00206C58"/>
    <w:rsid w:val="0020761E"/>
    <w:rsid w:val="00207760"/>
    <w:rsid w:val="0020784F"/>
    <w:rsid w:val="00211153"/>
    <w:rsid w:val="00211732"/>
    <w:rsid w:val="00211BD9"/>
    <w:rsid w:val="00212142"/>
    <w:rsid w:val="00213987"/>
    <w:rsid w:val="00213A28"/>
    <w:rsid w:val="00213A8B"/>
    <w:rsid w:val="0021558D"/>
    <w:rsid w:val="002158AB"/>
    <w:rsid w:val="0021595D"/>
    <w:rsid w:val="00215B49"/>
    <w:rsid w:val="00215E80"/>
    <w:rsid w:val="0021616B"/>
    <w:rsid w:val="00216794"/>
    <w:rsid w:val="00216BEA"/>
    <w:rsid w:val="00216DF1"/>
    <w:rsid w:val="00217AF1"/>
    <w:rsid w:val="00220B15"/>
    <w:rsid w:val="00220B5D"/>
    <w:rsid w:val="002212D9"/>
    <w:rsid w:val="0022226D"/>
    <w:rsid w:val="00222AE0"/>
    <w:rsid w:val="00223135"/>
    <w:rsid w:val="00223164"/>
    <w:rsid w:val="002231A2"/>
    <w:rsid w:val="00223629"/>
    <w:rsid w:val="00223DAB"/>
    <w:rsid w:val="00224872"/>
    <w:rsid w:val="00224DEF"/>
    <w:rsid w:val="0022635E"/>
    <w:rsid w:val="00226453"/>
    <w:rsid w:val="00226A67"/>
    <w:rsid w:val="00226C71"/>
    <w:rsid w:val="00226FEE"/>
    <w:rsid w:val="00227654"/>
    <w:rsid w:val="00230132"/>
    <w:rsid w:val="0023053C"/>
    <w:rsid w:val="00230756"/>
    <w:rsid w:val="00230E4C"/>
    <w:rsid w:val="00231152"/>
    <w:rsid w:val="0023181C"/>
    <w:rsid w:val="00232C5A"/>
    <w:rsid w:val="0023308A"/>
    <w:rsid w:val="002345F0"/>
    <w:rsid w:val="00234830"/>
    <w:rsid w:val="00235405"/>
    <w:rsid w:val="002355D3"/>
    <w:rsid w:val="00235A59"/>
    <w:rsid w:val="00236549"/>
    <w:rsid w:val="00236654"/>
    <w:rsid w:val="0023686A"/>
    <w:rsid w:val="00240F70"/>
    <w:rsid w:val="00242677"/>
    <w:rsid w:val="00242920"/>
    <w:rsid w:val="002432F7"/>
    <w:rsid w:val="00243402"/>
    <w:rsid w:val="002451F5"/>
    <w:rsid w:val="0024564D"/>
    <w:rsid w:val="00247084"/>
    <w:rsid w:val="00247379"/>
    <w:rsid w:val="002504E7"/>
    <w:rsid w:val="002504FF"/>
    <w:rsid w:val="00250686"/>
    <w:rsid w:val="002509C9"/>
    <w:rsid w:val="0025148E"/>
    <w:rsid w:val="00251D04"/>
    <w:rsid w:val="002526EA"/>
    <w:rsid w:val="002529DB"/>
    <w:rsid w:val="00253112"/>
    <w:rsid w:val="00253709"/>
    <w:rsid w:val="002558A7"/>
    <w:rsid w:val="00255B44"/>
    <w:rsid w:val="00256B48"/>
    <w:rsid w:val="0025726E"/>
    <w:rsid w:val="0025773C"/>
    <w:rsid w:val="00257885"/>
    <w:rsid w:val="00257D34"/>
    <w:rsid w:val="00260134"/>
    <w:rsid w:val="00260A48"/>
    <w:rsid w:val="0026115F"/>
    <w:rsid w:val="0026190F"/>
    <w:rsid w:val="0026191D"/>
    <w:rsid w:val="00261A37"/>
    <w:rsid w:val="00261A7A"/>
    <w:rsid w:val="00261DE3"/>
    <w:rsid w:val="0026278C"/>
    <w:rsid w:val="0026344B"/>
    <w:rsid w:val="00263C5A"/>
    <w:rsid w:val="00263E44"/>
    <w:rsid w:val="00263EA2"/>
    <w:rsid w:val="00263F0D"/>
    <w:rsid w:val="00264472"/>
    <w:rsid w:val="00264618"/>
    <w:rsid w:val="002654BE"/>
    <w:rsid w:val="00265BDD"/>
    <w:rsid w:val="00265C8A"/>
    <w:rsid w:val="00265DED"/>
    <w:rsid w:val="002664F2"/>
    <w:rsid w:val="00267238"/>
    <w:rsid w:val="002675B2"/>
    <w:rsid w:val="00267729"/>
    <w:rsid w:val="0027019D"/>
    <w:rsid w:val="00270392"/>
    <w:rsid w:val="00270BF9"/>
    <w:rsid w:val="00271221"/>
    <w:rsid w:val="0027150D"/>
    <w:rsid w:val="00271FC6"/>
    <w:rsid w:val="00272477"/>
    <w:rsid w:val="00273065"/>
    <w:rsid w:val="002734DE"/>
    <w:rsid w:val="002735B4"/>
    <w:rsid w:val="00273626"/>
    <w:rsid w:val="00273DA2"/>
    <w:rsid w:val="00274271"/>
    <w:rsid w:val="002744CD"/>
    <w:rsid w:val="00274C31"/>
    <w:rsid w:val="002750DC"/>
    <w:rsid w:val="002759B9"/>
    <w:rsid w:val="00275FDF"/>
    <w:rsid w:val="00276A43"/>
    <w:rsid w:val="00276DE6"/>
    <w:rsid w:val="002805B6"/>
    <w:rsid w:val="002806A0"/>
    <w:rsid w:val="00280DBB"/>
    <w:rsid w:val="0028124C"/>
    <w:rsid w:val="00281997"/>
    <w:rsid w:val="00281C68"/>
    <w:rsid w:val="002821E7"/>
    <w:rsid w:val="00282D51"/>
    <w:rsid w:val="0028432A"/>
    <w:rsid w:val="00284D52"/>
    <w:rsid w:val="00285883"/>
    <w:rsid w:val="00286A1E"/>
    <w:rsid w:val="00286E1D"/>
    <w:rsid w:val="002874E3"/>
    <w:rsid w:val="00287AC6"/>
    <w:rsid w:val="00287BF4"/>
    <w:rsid w:val="002904CC"/>
    <w:rsid w:val="00290F68"/>
    <w:rsid w:val="00291369"/>
    <w:rsid w:val="002927B3"/>
    <w:rsid w:val="00292ED3"/>
    <w:rsid w:val="00294DDC"/>
    <w:rsid w:val="0029587A"/>
    <w:rsid w:val="002A07F2"/>
    <w:rsid w:val="002A136D"/>
    <w:rsid w:val="002A1493"/>
    <w:rsid w:val="002A18A5"/>
    <w:rsid w:val="002A1CAF"/>
    <w:rsid w:val="002A250F"/>
    <w:rsid w:val="002A2C2D"/>
    <w:rsid w:val="002A2E38"/>
    <w:rsid w:val="002A3473"/>
    <w:rsid w:val="002A35EA"/>
    <w:rsid w:val="002A3E38"/>
    <w:rsid w:val="002A4209"/>
    <w:rsid w:val="002A4FDA"/>
    <w:rsid w:val="002A64E8"/>
    <w:rsid w:val="002A66BB"/>
    <w:rsid w:val="002A66C8"/>
    <w:rsid w:val="002A6E6E"/>
    <w:rsid w:val="002A7421"/>
    <w:rsid w:val="002B046D"/>
    <w:rsid w:val="002B0BC8"/>
    <w:rsid w:val="002B109E"/>
    <w:rsid w:val="002B1445"/>
    <w:rsid w:val="002B1A89"/>
    <w:rsid w:val="002B26DE"/>
    <w:rsid w:val="002B361D"/>
    <w:rsid w:val="002B3844"/>
    <w:rsid w:val="002B459D"/>
    <w:rsid w:val="002B497C"/>
    <w:rsid w:val="002B508A"/>
    <w:rsid w:val="002B5129"/>
    <w:rsid w:val="002B54F9"/>
    <w:rsid w:val="002B6231"/>
    <w:rsid w:val="002B6273"/>
    <w:rsid w:val="002B6485"/>
    <w:rsid w:val="002B6DA3"/>
    <w:rsid w:val="002B7616"/>
    <w:rsid w:val="002B77B1"/>
    <w:rsid w:val="002B787F"/>
    <w:rsid w:val="002B7A90"/>
    <w:rsid w:val="002B7D25"/>
    <w:rsid w:val="002C0426"/>
    <w:rsid w:val="002C0C77"/>
    <w:rsid w:val="002C178F"/>
    <w:rsid w:val="002C1A04"/>
    <w:rsid w:val="002C1E2E"/>
    <w:rsid w:val="002C269D"/>
    <w:rsid w:val="002C2C4A"/>
    <w:rsid w:val="002C32ED"/>
    <w:rsid w:val="002C3784"/>
    <w:rsid w:val="002C3909"/>
    <w:rsid w:val="002C3CA5"/>
    <w:rsid w:val="002C3FE8"/>
    <w:rsid w:val="002C4067"/>
    <w:rsid w:val="002C480E"/>
    <w:rsid w:val="002C4873"/>
    <w:rsid w:val="002C5110"/>
    <w:rsid w:val="002C6232"/>
    <w:rsid w:val="002C6E28"/>
    <w:rsid w:val="002C763E"/>
    <w:rsid w:val="002D056B"/>
    <w:rsid w:val="002D08C1"/>
    <w:rsid w:val="002D0D64"/>
    <w:rsid w:val="002D22F6"/>
    <w:rsid w:val="002D2528"/>
    <w:rsid w:val="002D25E1"/>
    <w:rsid w:val="002D2E40"/>
    <w:rsid w:val="002D3288"/>
    <w:rsid w:val="002D34EC"/>
    <w:rsid w:val="002D359D"/>
    <w:rsid w:val="002D38C9"/>
    <w:rsid w:val="002D3A37"/>
    <w:rsid w:val="002D3AE5"/>
    <w:rsid w:val="002D3E4D"/>
    <w:rsid w:val="002D41C7"/>
    <w:rsid w:val="002D4584"/>
    <w:rsid w:val="002D48F2"/>
    <w:rsid w:val="002D496A"/>
    <w:rsid w:val="002D4D2D"/>
    <w:rsid w:val="002D572B"/>
    <w:rsid w:val="002D5835"/>
    <w:rsid w:val="002D721D"/>
    <w:rsid w:val="002E16C5"/>
    <w:rsid w:val="002E4457"/>
    <w:rsid w:val="002E4537"/>
    <w:rsid w:val="002E5444"/>
    <w:rsid w:val="002E57A7"/>
    <w:rsid w:val="002E6537"/>
    <w:rsid w:val="002E6D35"/>
    <w:rsid w:val="002F023E"/>
    <w:rsid w:val="002F0387"/>
    <w:rsid w:val="002F0497"/>
    <w:rsid w:val="002F0EBC"/>
    <w:rsid w:val="002F15FD"/>
    <w:rsid w:val="002F1C58"/>
    <w:rsid w:val="002F1F38"/>
    <w:rsid w:val="002F2C4A"/>
    <w:rsid w:val="002F32A3"/>
    <w:rsid w:val="002F3465"/>
    <w:rsid w:val="002F4224"/>
    <w:rsid w:val="002F4AE4"/>
    <w:rsid w:val="002F4F47"/>
    <w:rsid w:val="002F5504"/>
    <w:rsid w:val="002F559F"/>
    <w:rsid w:val="002F59BF"/>
    <w:rsid w:val="002F5DCC"/>
    <w:rsid w:val="002F7753"/>
    <w:rsid w:val="002F7B3E"/>
    <w:rsid w:val="002F7EC3"/>
    <w:rsid w:val="00300518"/>
    <w:rsid w:val="0030210C"/>
    <w:rsid w:val="0030224D"/>
    <w:rsid w:val="00302B66"/>
    <w:rsid w:val="00302C84"/>
    <w:rsid w:val="00304CB8"/>
    <w:rsid w:val="003060C2"/>
    <w:rsid w:val="00306264"/>
    <w:rsid w:val="00306457"/>
    <w:rsid w:val="003064F9"/>
    <w:rsid w:val="00306B4D"/>
    <w:rsid w:val="0030778E"/>
    <w:rsid w:val="003102AD"/>
    <w:rsid w:val="0031034B"/>
    <w:rsid w:val="003104E4"/>
    <w:rsid w:val="00310B69"/>
    <w:rsid w:val="003113FD"/>
    <w:rsid w:val="00311CCC"/>
    <w:rsid w:val="003125E4"/>
    <w:rsid w:val="00312630"/>
    <w:rsid w:val="003147A4"/>
    <w:rsid w:val="00315BBC"/>
    <w:rsid w:val="00315BCC"/>
    <w:rsid w:val="00316737"/>
    <w:rsid w:val="0031688D"/>
    <w:rsid w:val="00316AF3"/>
    <w:rsid w:val="00316BD6"/>
    <w:rsid w:val="00317078"/>
    <w:rsid w:val="0031709E"/>
    <w:rsid w:val="003174C8"/>
    <w:rsid w:val="00321DE3"/>
    <w:rsid w:val="00322153"/>
    <w:rsid w:val="00322881"/>
    <w:rsid w:val="003231FD"/>
    <w:rsid w:val="00323CF7"/>
    <w:rsid w:val="00323D93"/>
    <w:rsid w:val="003248A5"/>
    <w:rsid w:val="00324B20"/>
    <w:rsid w:val="00325862"/>
    <w:rsid w:val="003261DF"/>
    <w:rsid w:val="00326EAF"/>
    <w:rsid w:val="0032742E"/>
    <w:rsid w:val="00327C12"/>
    <w:rsid w:val="003319C2"/>
    <w:rsid w:val="003326C1"/>
    <w:rsid w:val="00333124"/>
    <w:rsid w:val="003331A8"/>
    <w:rsid w:val="00333B00"/>
    <w:rsid w:val="00333F3D"/>
    <w:rsid w:val="0033433D"/>
    <w:rsid w:val="00334AC6"/>
    <w:rsid w:val="00335C20"/>
    <w:rsid w:val="00336882"/>
    <w:rsid w:val="00336D2F"/>
    <w:rsid w:val="003376D5"/>
    <w:rsid w:val="00340918"/>
    <w:rsid w:val="00340B5B"/>
    <w:rsid w:val="00341137"/>
    <w:rsid w:val="0034116F"/>
    <w:rsid w:val="00341E68"/>
    <w:rsid w:val="003420D3"/>
    <w:rsid w:val="00342F20"/>
    <w:rsid w:val="00342FC5"/>
    <w:rsid w:val="003438EA"/>
    <w:rsid w:val="003438F1"/>
    <w:rsid w:val="00343B5C"/>
    <w:rsid w:val="00343E69"/>
    <w:rsid w:val="003442E9"/>
    <w:rsid w:val="0034433C"/>
    <w:rsid w:val="003443CA"/>
    <w:rsid w:val="00345F6A"/>
    <w:rsid w:val="00346167"/>
    <w:rsid w:val="0034646C"/>
    <w:rsid w:val="00346BF2"/>
    <w:rsid w:val="003476D9"/>
    <w:rsid w:val="0035012E"/>
    <w:rsid w:val="00351141"/>
    <w:rsid w:val="00351624"/>
    <w:rsid w:val="00351ADA"/>
    <w:rsid w:val="00352BAB"/>
    <w:rsid w:val="00353413"/>
    <w:rsid w:val="00353414"/>
    <w:rsid w:val="00353F47"/>
    <w:rsid w:val="00354CB5"/>
    <w:rsid w:val="003552A2"/>
    <w:rsid w:val="00356395"/>
    <w:rsid w:val="003563EA"/>
    <w:rsid w:val="00356962"/>
    <w:rsid w:val="00356CF4"/>
    <w:rsid w:val="003572E1"/>
    <w:rsid w:val="00357F49"/>
    <w:rsid w:val="00360AF0"/>
    <w:rsid w:val="00360FA3"/>
    <w:rsid w:val="003615C8"/>
    <w:rsid w:val="00362275"/>
    <w:rsid w:val="003632A5"/>
    <w:rsid w:val="003633BE"/>
    <w:rsid w:val="003635BF"/>
    <w:rsid w:val="00364484"/>
    <w:rsid w:val="0036462D"/>
    <w:rsid w:val="00364717"/>
    <w:rsid w:val="00364A82"/>
    <w:rsid w:val="00364D43"/>
    <w:rsid w:val="00365DBE"/>
    <w:rsid w:val="00365FB8"/>
    <w:rsid w:val="00365FC6"/>
    <w:rsid w:val="003663BB"/>
    <w:rsid w:val="00367594"/>
    <w:rsid w:val="00367657"/>
    <w:rsid w:val="0037016A"/>
    <w:rsid w:val="00370AE0"/>
    <w:rsid w:val="00370FF7"/>
    <w:rsid w:val="003713C7"/>
    <w:rsid w:val="00371459"/>
    <w:rsid w:val="003722BF"/>
    <w:rsid w:val="00372D10"/>
    <w:rsid w:val="003733A9"/>
    <w:rsid w:val="0037359F"/>
    <w:rsid w:val="003735A7"/>
    <w:rsid w:val="00373F0C"/>
    <w:rsid w:val="00373F7B"/>
    <w:rsid w:val="003744BF"/>
    <w:rsid w:val="00374BFA"/>
    <w:rsid w:val="00374C2A"/>
    <w:rsid w:val="0037554C"/>
    <w:rsid w:val="00375972"/>
    <w:rsid w:val="00375F7E"/>
    <w:rsid w:val="003767F3"/>
    <w:rsid w:val="0038032A"/>
    <w:rsid w:val="00380AF7"/>
    <w:rsid w:val="00380B23"/>
    <w:rsid w:val="00380B49"/>
    <w:rsid w:val="00380E00"/>
    <w:rsid w:val="00380F5A"/>
    <w:rsid w:val="00381176"/>
    <w:rsid w:val="003811BE"/>
    <w:rsid w:val="00381357"/>
    <w:rsid w:val="00381615"/>
    <w:rsid w:val="0038209B"/>
    <w:rsid w:val="00382961"/>
    <w:rsid w:val="00382C77"/>
    <w:rsid w:val="0038358A"/>
    <w:rsid w:val="0038531F"/>
    <w:rsid w:val="00385465"/>
    <w:rsid w:val="00385678"/>
    <w:rsid w:val="00385782"/>
    <w:rsid w:val="003857B8"/>
    <w:rsid w:val="00386635"/>
    <w:rsid w:val="00386CE5"/>
    <w:rsid w:val="00387A55"/>
    <w:rsid w:val="003901D2"/>
    <w:rsid w:val="003913AD"/>
    <w:rsid w:val="00391D5C"/>
    <w:rsid w:val="00391E9A"/>
    <w:rsid w:val="0039203F"/>
    <w:rsid w:val="003923F3"/>
    <w:rsid w:val="00393334"/>
    <w:rsid w:val="0039349B"/>
    <w:rsid w:val="0039390E"/>
    <w:rsid w:val="00393C7B"/>
    <w:rsid w:val="00394970"/>
    <w:rsid w:val="00394A93"/>
    <w:rsid w:val="00394DBA"/>
    <w:rsid w:val="00395E21"/>
    <w:rsid w:val="003965AF"/>
    <w:rsid w:val="00396A3D"/>
    <w:rsid w:val="003979A3"/>
    <w:rsid w:val="00397BCF"/>
    <w:rsid w:val="003A0E6E"/>
    <w:rsid w:val="003A1670"/>
    <w:rsid w:val="003A1A57"/>
    <w:rsid w:val="003A2D93"/>
    <w:rsid w:val="003A3855"/>
    <w:rsid w:val="003A39CB"/>
    <w:rsid w:val="003A3BED"/>
    <w:rsid w:val="003A44ED"/>
    <w:rsid w:val="003A508F"/>
    <w:rsid w:val="003A54F7"/>
    <w:rsid w:val="003A5836"/>
    <w:rsid w:val="003A6591"/>
    <w:rsid w:val="003A6614"/>
    <w:rsid w:val="003A6830"/>
    <w:rsid w:val="003A6DC8"/>
    <w:rsid w:val="003A7479"/>
    <w:rsid w:val="003A7EA6"/>
    <w:rsid w:val="003B124A"/>
    <w:rsid w:val="003B17B4"/>
    <w:rsid w:val="003B20B6"/>
    <w:rsid w:val="003B2407"/>
    <w:rsid w:val="003B2971"/>
    <w:rsid w:val="003B2994"/>
    <w:rsid w:val="003B2B40"/>
    <w:rsid w:val="003B3044"/>
    <w:rsid w:val="003B32D1"/>
    <w:rsid w:val="003B3869"/>
    <w:rsid w:val="003B3B07"/>
    <w:rsid w:val="003B3CE2"/>
    <w:rsid w:val="003B3FDE"/>
    <w:rsid w:val="003B565C"/>
    <w:rsid w:val="003B5A8D"/>
    <w:rsid w:val="003B5D52"/>
    <w:rsid w:val="003B765F"/>
    <w:rsid w:val="003B773A"/>
    <w:rsid w:val="003B7BFC"/>
    <w:rsid w:val="003C1396"/>
    <w:rsid w:val="003C2D11"/>
    <w:rsid w:val="003C31B6"/>
    <w:rsid w:val="003C360C"/>
    <w:rsid w:val="003C3780"/>
    <w:rsid w:val="003C3AD7"/>
    <w:rsid w:val="003C486D"/>
    <w:rsid w:val="003C4B8D"/>
    <w:rsid w:val="003C4C91"/>
    <w:rsid w:val="003C53DA"/>
    <w:rsid w:val="003C5CA7"/>
    <w:rsid w:val="003C6D26"/>
    <w:rsid w:val="003C709E"/>
    <w:rsid w:val="003C728B"/>
    <w:rsid w:val="003C7464"/>
    <w:rsid w:val="003C7923"/>
    <w:rsid w:val="003C7AB1"/>
    <w:rsid w:val="003D1FD4"/>
    <w:rsid w:val="003D206D"/>
    <w:rsid w:val="003D2460"/>
    <w:rsid w:val="003D29D6"/>
    <w:rsid w:val="003D300D"/>
    <w:rsid w:val="003D397C"/>
    <w:rsid w:val="003D39AA"/>
    <w:rsid w:val="003D5112"/>
    <w:rsid w:val="003D5BF7"/>
    <w:rsid w:val="003D62D6"/>
    <w:rsid w:val="003D6459"/>
    <w:rsid w:val="003D65B9"/>
    <w:rsid w:val="003D6614"/>
    <w:rsid w:val="003D67A4"/>
    <w:rsid w:val="003D6889"/>
    <w:rsid w:val="003D6CCF"/>
    <w:rsid w:val="003D6D24"/>
    <w:rsid w:val="003D7216"/>
    <w:rsid w:val="003E1274"/>
    <w:rsid w:val="003E164E"/>
    <w:rsid w:val="003E1F07"/>
    <w:rsid w:val="003E2C0E"/>
    <w:rsid w:val="003E2CA2"/>
    <w:rsid w:val="003E443E"/>
    <w:rsid w:val="003E4474"/>
    <w:rsid w:val="003E4C2A"/>
    <w:rsid w:val="003E6050"/>
    <w:rsid w:val="003E6614"/>
    <w:rsid w:val="003E674F"/>
    <w:rsid w:val="003E78CF"/>
    <w:rsid w:val="003E78D9"/>
    <w:rsid w:val="003F18A5"/>
    <w:rsid w:val="003F2EE2"/>
    <w:rsid w:val="003F365C"/>
    <w:rsid w:val="003F3B38"/>
    <w:rsid w:val="003F4381"/>
    <w:rsid w:val="003F4407"/>
    <w:rsid w:val="003F45FB"/>
    <w:rsid w:val="003F4627"/>
    <w:rsid w:val="003F5383"/>
    <w:rsid w:val="003F5B9C"/>
    <w:rsid w:val="003F5BAF"/>
    <w:rsid w:val="003F6307"/>
    <w:rsid w:val="003F642D"/>
    <w:rsid w:val="003F6464"/>
    <w:rsid w:val="003F688F"/>
    <w:rsid w:val="003F68AA"/>
    <w:rsid w:val="0040001E"/>
    <w:rsid w:val="00401E8A"/>
    <w:rsid w:val="0040241C"/>
    <w:rsid w:val="00402CFF"/>
    <w:rsid w:val="0040312D"/>
    <w:rsid w:val="00403FD6"/>
    <w:rsid w:val="004040A2"/>
    <w:rsid w:val="004045EA"/>
    <w:rsid w:val="00404F56"/>
    <w:rsid w:val="00406649"/>
    <w:rsid w:val="0041097E"/>
    <w:rsid w:val="004116D4"/>
    <w:rsid w:val="0041175F"/>
    <w:rsid w:val="00411CE6"/>
    <w:rsid w:val="00411FB9"/>
    <w:rsid w:val="00412391"/>
    <w:rsid w:val="00412A13"/>
    <w:rsid w:val="00412DCE"/>
    <w:rsid w:val="004132C5"/>
    <w:rsid w:val="004134A6"/>
    <w:rsid w:val="00413BFB"/>
    <w:rsid w:val="00414134"/>
    <w:rsid w:val="00414BF6"/>
    <w:rsid w:val="00414E2C"/>
    <w:rsid w:val="00414FEA"/>
    <w:rsid w:val="00415FBD"/>
    <w:rsid w:val="004167AD"/>
    <w:rsid w:val="00416B76"/>
    <w:rsid w:val="004174C8"/>
    <w:rsid w:val="004206F2"/>
    <w:rsid w:val="0042153E"/>
    <w:rsid w:val="004222D3"/>
    <w:rsid w:val="00422C34"/>
    <w:rsid w:val="0042505B"/>
    <w:rsid w:val="004250F1"/>
    <w:rsid w:val="004255D3"/>
    <w:rsid w:val="004257CA"/>
    <w:rsid w:val="00426D24"/>
    <w:rsid w:val="00427644"/>
    <w:rsid w:val="004302AC"/>
    <w:rsid w:val="004304D5"/>
    <w:rsid w:val="00430B7D"/>
    <w:rsid w:val="00430C04"/>
    <w:rsid w:val="004327B2"/>
    <w:rsid w:val="00432811"/>
    <w:rsid w:val="00432F6A"/>
    <w:rsid w:val="004334F5"/>
    <w:rsid w:val="00433BCB"/>
    <w:rsid w:val="004356E0"/>
    <w:rsid w:val="004361A7"/>
    <w:rsid w:val="00436403"/>
    <w:rsid w:val="00440428"/>
    <w:rsid w:val="00440B42"/>
    <w:rsid w:val="0044107D"/>
    <w:rsid w:val="00442FA1"/>
    <w:rsid w:val="0044366D"/>
    <w:rsid w:val="00443E9D"/>
    <w:rsid w:val="00444AFD"/>
    <w:rsid w:val="00444D4B"/>
    <w:rsid w:val="004452C2"/>
    <w:rsid w:val="0044571E"/>
    <w:rsid w:val="00445BE5"/>
    <w:rsid w:val="00445DCF"/>
    <w:rsid w:val="00445E53"/>
    <w:rsid w:val="00445F87"/>
    <w:rsid w:val="00446E4E"/>
    <w:rsid w:val="00447C3C"/>
    <w:rsid w:val="00447F7D"/>
    <w:rsid w:val="004510E9"/>
    <w:rsid w:val="004515ED"/>
    <w:rsid w:val="00452768"/>
    <w:rsid w:val="00453111"/>
    <w:rsid w:val="004533F0"/>
    <w:rsid w:val="00453581"/>
    <w:rsid w:val="004540C8"/>
    <w:rsid w:val="00454123"/>
    <w:rsid w:val="00454207"/>
    <w:rsid w:val="004547B5"/>
    <w:rsid w:val="00454801"/>
    <w:rsid w:val="004552F8"/>
    <w:rsid w:val="00455E34"/>
    <w:rsid w:val="0045696F"/>
    <w:rsid w:val="00460CF7"/>
    <w:rsid w:val="00461684"/>
    <w:rsid w:val="00463A28"/>
    <w:rsid w:val="00464F0A"/>
    <w:rsid w:val="00466830"/>
    <w:rsid w:val="004676E9"/>
    <w:rsid w:val="00467CF3"/>
    <w:rsid w:val="00467F30"/>
    <w:rsid w:val="00470BBD"/>
    <w:rsid w:val="0047147E"/>
    <w:rsid w:val="00471997"/>
    <w:rsid w:val="00474058"/>
    <w:rsid w:val="004746A8"/>
    <w:rsid w:val="00475DD8"/>
    <w:rsid w:val="00476859"/>
    <w:rsid w:val="00476B5B"/>
    <w:rsid w:val="00477F25"/>
    <w:rsid w:val="004803B6"/>
    <w:rsid w:val="004805A7"/>
    <w:rsid w:val="00481C67"/>
    <w:rsid w:val="00482354"/>
    <w:rsid w:val="00482DB9"/>
    <w:rsid w:val="00483094"/>
    <w:rsid w:val="00483BDC"/>
    <w:rsid w:val="004845C9"/>
    <w:rsid w:val="00484B66"/>
    <w:rsid w:val="00484EAA"/>
    <w:rsid w:val="004858B5"/>
    <w:rsid w:val="00485F20"/>
    <w:rsid w:val="004865B4"/>
    <w:rsid w:val="00486999"/>
    <w:rsid w:val="00487180"/>
    <w:rsid w:val="00487B22"/>
    <w:rsid w:val="00490409"/>
    <w:rsid w:val="004907AB"/>
    <w:rsid w:val="004909EA"/>
    <w:rsid w:val="004926FF"/>
    <w:rsid w:val="004927DF"/>
    <w:rsid w:val="004930A0"/>
    <w:rsid w:val="004946B2"/>
    <w:rsid w:val="00495733"/>
    <w:rsid w:val="00495958"/>
    <w:rsid w:val="00495E2C"/>
    <w:rsid w:val="00496B51"/>
    <w:rsid w:val="00496D0E"/>
    <w:rsid w:val="00496D37"/>
    <w:rsid w:val="004975EB"/>
    <w:rsid w:val="004977A5"/>
    <w:rsid w:val="004A0655"/>
    <w:rsid w:val="004A25D4"/>
    <w:rsid w:val="004A2FDA"/>
    <w:rsid w:val="004A3338"/>
    <w:rsid w:val="004A3FD2"/>
    <w:rsid w:val="004A4173"/>
    <w:rsid w:val="004A42D0"/>
    <w:rsid w:val="004A508A"/>
    <w:rsid w:val="004A53AF"/>
    <w:rsid w:val="004A540E"/>
    <w:rsid w:val="004A55E4"/>
    <w:rsid w:val="004A56B2"/>
    <w:rsid w:val="004A57D1"/>
    <w:rsid w:val="004A58D2"/>
    <w:rsid w:val="004A5C44"/>
    <w:rsid w:val="004A5E38"/>
    <w:rsid w:val="004A606A"/>
    <w:rsid w:val="004A6224"/>
    <w:rsid w:val="004A6539"/>
    <w:rsid w:val="004A77C5"/>
    <w:rsid w:val="004B03FD"/>
    <w:rsid w:val="004B0CF9"/>
    <w:rsid w:val="004B13F9"/>
    <w:rsid w:val="004B2614"/>
    <w:rsid w:val="004B2B90"/>
    <w:rsid w:val="004B2BC9"/>
    <w:rsid w:val="004B32ED"/>
    <w:rsid w:val="004B3BAB"/>
    <w:rsid w:val="004B4295"/>
    <w:rsid w:val="004B5490"/>
    <w:rsid w:val="004B5C14"/>
    <w:rsid w:val="004B6378"/>
    <w:rsid w:val="004B7D97"/>
    <w:rsid w:val="004C00E6"/>
    <w:rsid w:val="004C05B7"/>
    <w:rsid w:val="004C0D54"/>
    <w:rsid w:val="004C13A4"/>
    <w:rsid w:val="004C2475"/>
    <w:rsid w:val="004C25B8"/>
    <w:rsid w:val="004C28F2"/>
    <w:rsid w:val="004C2B24"/>
    <w:rsid w:val="004C347C"/>
    <w:rsid w:val="004C35C3"/>
    <w:rsid w:val="004C3B62"/>
    <w:rsid w:val="004C4B3F"/>
    <w:rsid w:val="004C4B82"/>
    <w:rsid w:val="004C51F5"/>
    <w:rsid w:val="004C572F"/>
    <w:rsid w:val="004C5AB7"/>
    <w:rsid w:val="004C6530"/>
    <w:rsid w:val="004C7165"/>
    <w:rsid w:val="004C755C"/>
    <w:rsid w:val="004D011B"/>
    <w:rsid w:val="004D0857"/>
    <w:rsid w:val="004D257D"/>
    <w:rsid w:val="004D382B"/>
    <w:rsid w:val="004D47BE"/>
    <w:rsid w:val="004D4D36"/>
    <w:rsid w:val="004D5104"/>
    <w:rsid w:val="004D620F"/>
    <w:rsid w:val="004D63E4"/>
    <w:rsid w:val="004D6675"/>
    <w:rsid w:val="004D6962"/>
    <w:rsid w:val="004D6EBA"/>
    <w:rsid w:val="004D7B82"/>
    <w:rsid w:val="004E0576"/>
    <w:rsid w:val="004E0BBF"/>
    <w:rsid w:val="004E12F8"/>
    <w:rsid w:val="004E1BE4"/>
    <w:rsid w:val="004E2542"/>
    <w:rsid w:val="004E2E56"/>
    <w:rsid w:val="004E3267"/>
    <w:rsid w:val="004E3763"/>
    <w:rsid w:val="004E3951"/>
    <w:rsid w:val="004E422E"/>
    <w:rsid w:val="004E46E8"/>
    <w:rsid w:val="004E4CEA"/>
    <w:rsid w:val="004E4FD0"/>
    <w:rsid w:val="004E513F"/>
    <w:rsid w:val="004E5708"/>
    <w:rsid w:val="004E60D3"/>
    <w:rsid w:val="004E6F6A"/>
    <w:rsid w:val="004E73D4"/>
    <w:rsid w:val="004E79D8"/>
    <w:rsid w:val="004E7D74"/>
    <w:rsid w:val="004F0688"/>
    <w:rsid w:val="004F2846"/>
    <w:rsid w:val="004F2CCE"/>
    <w:rsid w:val="004F3C56"/>
    <w:rsid w:val="004F477E"/>
    <w:rsid w:val="004F4A5F"/>
    <w:rsid w:val="004F59A8"/>
    <w:rsid w:val="004F602D"/>
    <w:rsid w:val="004F63D3"/>
    <w:rsid w:val="004F6A18"/>
    <w:rsid w:val="004F7125"/>
    <w:rsid w:val="004F71F4"/>
    <w:rsid w:val="004F75D3"/>
    <w:rsid w:val="0050041E"/>
    <w:rsid w:val="00500E99"/>
    <w:rsid w:val="00500ED4"/>
    <w:rsid w:val="00501521"/>
    <w:rsid w:val="005025E8"/>
    <w:rsid w:val="00503042"/>
    <w:rsid w:val="005033C9"/>
    <w:rsid w:val="005034C1"/>
    <w:rsid w:val="00503B04"/>
    <w:rsid w:val="00504CAE"/>
    <w:rsid w:val="00504DF0"/>
    <w:rsid w:val="00505A23"/>
    <w:rsid w:val="0050636E"/>
    <w:rsid w:val="00506420"/>
    <w:rsid w:val="0050698B"/>
    <w:rsid w:val="0050724D"/>
    <w:rsid w:val="00507858"/>
    <w:rsid w:val="00507A7C"/>
    <w:rsid w:val="005102BF"/>
    <w:rsid w:val="00510545"/>
    <w:rsid w:val="00510B5B"/>
    <w:rsid w:val="00510CEE"/>
    <w:rsid w:val="0051120F"/>
    <w:rsid w:val="0051126F"/>
    <w:rsid w:val="00511922"/>
    <w:rsid w:val="00512573"/>
    <w:rsid w:val="0051282F"/>
    <w:rsid w:val="0051298C"/>
    <w:rsid w:val="005137D5"/>
    <w:rsid w:val="00513ED7"/>
    <w:rsid w:val="0051459C"/>
    <w:rsid w:val="005148DF"/>
    <w:rsid w:val="0051493B"/>
    <w:rsid w:val="00515005"/>
    <w:rsid w:val="0051534E"/>
    <w:rsid w:val="005170D7"/>
    <w:rsid w:val="00517770"/>
    <w:rsid w:val="00517EF6"/>
    <w:rsid w:val="00517F8E"/>
    <w:rsid w:val="005209B1"/>
    <w:rsid w:val="00520A5A"/>
    <w:rsid w:val="00522E93"/>
    <w:rsid w:val="0052399D"/>
    <w:rsid w:val="00523BBF"/>
    <w:rsid w:val="00524194"/>
    <w:rsid w:val="00524968"/>
    <w:rsid w:val="00525D84"/>
    <w:rsid w:val="00526558"/>
    <w:rsid w:val="00527A53"/>
    <w:rsid w:val="00527E5F"/>
    <w:rsid w:val="00527F98"/>
    <w:rsid w:val="00530A12"/>
    <w:rsid w:val="00531302"/>
    <w:rsid w:val="0053142D"/>
    <w:rsid w:val="00532CE6"/>
    <w:rsid w:val="00535E22"/>
    <w:rsid w:val="005367C1"/>
    <w:rsid w:val="0053696A"/>
    <w:rsid w:val="00537CDA"/>
    <w:rsid w:val="0054006D"/>
    <w:rsid w:val="005400C6"/>
    <w:rsid w:val="00540202"/>
    <w:rsid w:val="00540956"/>
    <w:rsid w:val="00540B63"/>
    <w:rsid w:val="00540C21"/>
    <w:rsid w:val="00540E0B"/>
    <w:rsid w:val="005413D0"/>
    <w:rsid w:val="00541739"/>
    <w:rsid w:val="00541DF5"/>
    <w:rsid w:val="00542A0E"/>
    <w:rsid w:val="00544264"/>
    <w:rsid w:val="00544B89"/>
    <w:rsid w:val="005452AF"/>
    <w:rsid w:val="00545486"/>
    <w:rsid w:val="005461FE"/>
    <w:rsid w:val="005464F6"/>
    <w:rsid w:val="00547BAF"/>
    <w:rsid w:val="0055093E"/>
    <w:rsid w:val="00550A25"/>
    <w:rsid w:val="005514A6"/>
    <w:rsid w:val="005530D5"/>
    <w:rsid w:val="00553247"/>
    <w:rsid w:val="0055396A"/>
    <w:rsid w:val="00553E80"/>
    <w:rsid w:val="00554156"/>
    <w:rsid w:val="005545DA"/>
    <w:rsid w:val="005554A5"/>
    <w:rsid w:val="005568B7"/>
    <w:rsid w:val="0055695D"/>
    <w:rsid w:val="00557177"/>
    <w:rsid w:val="00557216"/>
    <w:rsid w:val="00560B0E"/>
    <w:rsid w:val="00562379"/>
    <w:rsid w:val="005646C5"/>
    <w:rsid w:val="00564AA8"/>
    <w:rsid w:val="00564BE5"/>
    <w:rsid w:val="00564ED9"/>
    <w:rsid w:val="005652CD"/>
    <w:rsid w:val="00565A17"/>
    <w:rsid w:val="0056608F"/>
    <w:rsid w:val="00566367"/>
    <w:rsid w:val="00566601"/>
    <w:rsid w:val="0056696F"/>
    <w:rsid w:val="005677AB"/>
    <w:rsid w:val="005678FA"/>
    <w:rsid w:val="0057016F"/>
    <w:rsid w:val="00570703"/>
    <w:rsid w:val="00570C4F"/>
    <w:rsid w:val="00570F3D"/>
    <w:rsid w:val="00572BC1"/>
    <w:rsid w:val="005744A0"/>
    <w:rsid w:val="0057488B"/>
    <w:rsid w:val="00574B88"/>
    <w:rsid w:val="0057590D"/>
    <w:rsid w:val="00575DE1"/>
    <w:rsid w:val="005768FF"/>
    <w:rsid w:val="00576B68"/>
    <w:rsid w:val="00576B91"/>
    <w:rsid w:val="00576D8A"/>
    <w:rsid w:val="00577257"/>
    <w:rsid w:val="00577C59"/>
    <w:rsid w:val="00580D92"/>
    <w:rsid w:val="005821B0"/>
    <w:rsid w:val="00582635"/>
    <w:rsid w:val="00582902"/>
    <w:rsid w:val="00583015"/>
    <w:rsid w:val="00583C2F"/>
    <w:rsid w:val="0058438A"/>
    <w:rsid w:val="0058472E"/>
    <w:rsid w:val="00584B2E"/>
    <w:rsid w:val="00584CB5"/>
    <w:rsid w:val="00585D03"/>
    <w:rsid w:val="00586F22"/>
    <w:rsid w:val="00586F7C"/>
    <w:rsid w:val="00587198"/>
    <w:rsid w:val="005875C0"/>
    <w:rsid w:val="00587BF5"/>
    <w:rsid w:val="00590630"/>
    <w:rsid w:val="0059102F"/>
    <w:rsid w:val="0059234E"/>
    <w:rsid w:val="00592C9A"/>
    <w:rsid w:val="00593402"/>
    <w:rsid w:val="00593D7C"/>
    <w:rsid w:val="00594A99"/>
    <w:rsid w:val="00594FE1"/>
    <w:rsid w:val="00595295"/>
    <w:rsid w:val="00595A14"/>
    <w:rsid w:val="00595C14"/>
    <w:rsid w:val="005A010D"/>
    <w:rsid w:val="005A140F"/>
    <w:rsid w:val="005A2AF8"/>
    <w:rsid w:val="005A37B3"/>
    <w:rsid w:val="005A3E95"/>
    <w:rsid w:val="005A6185"/>
    <w:rsid w:val="005A76E8"/>
    <w:rsid w:val="005A7E69"/>
    <w:rsid w:val="005B0ACE"/>
    <w:rsid w:val="005B0C8D"/>
    <w:rsid w:val="005B0D44"/>
    <w:rsid w:val="005B129F"/>
    <w:rsid w:val="005B1AB4"/>
    <w:rsid w:val="005B1BFC"/>
    <w:rsid w:val="005B21CE"/>
    <w:rsid w:val="005B255B"/>
    <w:rsid w:val="005B273F"/>
    <w:rsid w:val="005B2F54"/>
    <w:rsid w:val="005B3771"/>
    <w:rsid w:val="005B4C68"/>
    <w:rsid w:val="005B5024"/>
    <w:rsid w:val="005B5077"/>
    <w:rsid w:val="005B6E79"/>
    <w:rsid w:val="005B6FC7"/>
    <w:rsid w:val="005B70D9"/>
    <w:rsid w:val="005B73F4"/>
    <w:rsid w:val="005C0517"/>
    <w:rsid w:val="005C07D3"/>
    <w:rsid w:val="005C0C18"/>
    <w:rsid w:val="005C0E3A"/>
    <w:rsid w:val="005C1A94"/>
    <w:rsid w:val="005C1B50"/>
    <w:rsid w:val="005C1B9D"/>
    <w:rsid w:val="005C3BD4"/>
    <w:rsid w:val="005C3E1A"/>
    <w:rsid w:val="005C437C"/>
    <w:rsid w:val="005C4710"/>
    <w:rsid w:val="005C475C"/>
    <w:rsid w:val="005C4E07"/>
    <w:rsid w:val="005C5156"/>
    <w:rsid w:val="005C51E1"/>
    <w:rsid w:val="005C55DC"/>
    <w:rsid w:val="005C58E5"/>
    <w:rsid w:val="005C6D46"/>
    <w:rsid w:val="005C78C9"/>
    <w:rsid w:val="005C79EF"/>
    <w:rsid w:val="005D0221"/>
    <w:rsid w:val="005D036C"/>
    <w:rsid w:val="005D0525"/>
    <w:rsid w:val="005D16D0"/>
    <w:rsid w:val="005D1772"/>
    <w:rsid w:val="005D17BC"/>
    <w:rsid w:val="005D1DEC"/>
    <w:rsid w:val="005D318D"/>
    <w:rsid w:val="005D33A1"/>
    <w:rsid w:val="005D3625"/>
    <w:rsid w:val="005D4173"/>
    <w:rsid w:val="005D4352"/>
    <w:rsid w:val="005D4738"/>
    <w:rsid w:val="005D47BE"/>
    <w:rsid w:val="005D4C8F"/>
    <w:rsid w:val="005D4E4C"/>
    <w:rsid w:val="005D5233"/>
    <w:rsid w:val="005D5807"/>
    <w:rsid w:val="005D5814"/>
    <w:rsid w:val="005D5A93"/>
    <w:rsid w:val="005D5B84"/>
    <w:rsid w:val="005D6481"/>
    <w:rsid w:val="005D64D7"/>
    <w:rsid w:val="005D6618"/>
    <w:rsid w:val="005D6D1F"/>
    <w:rsid w:val="005D6E3F"/>
    <w:rsid w:val="005D766B"/>
    <w:rsid w:val="005D7B7C"/>
    <w:rsid w:val="005D7D5F"/>
    <w:rsid w:val="005E0AC2"/>
    <w:rsid w:val="005E0EA7"/>
    <w:rsid w:val="005E1AA0"/>
    <w:rsid w:val="005E271C"/>
    <w:rsid w:val="005E3603"/>
    <w:rsid w:val="005E3892"/>
    <w:rsid w:val="005E3A3E"/>
    <w:rsid w:val="005E3BF3"/>
    <w:rsid w:val="005E3E3F"/>
    <w:rsid w:val="005E3EDA"/>
    <w:rsid w:val="005E54C8"/>
    <w:rsid w:val="005E54DD"/>
    <w:rsid w:val="005E5A5E"/>
    <w:rsid w:val="005E5DE4"/>
    <w:rsid w:val="005E64D8"/>
    <w:rsid w:val="005E6DFE"/>
    <w:rsid w:val="005E7420"/>
    <w:rsid w:val="005E7DCF"/>
    <w:rsid w:val="005F00EE"/>
    <w:rsid w:val="005F07A1"/>
    <w:rsid w:val="005F0986"/>
    <w:rsid w:val="005F0BA6"/>
    <w:rsid w:val="005F0D17"/>
    <w:rsid w:val="005F16DF"/>
    <w:rsid w:val="005F1CD2"/>
    <w:rsid w:val="005F2194"/>
    <w:rsid w:val="005F38AA"/>
    <w:rsid w:val="005F390E"/>
    <w:rsid w:val="005F3EC0"/>
    <w:rsid w:val="005F4138"/>
    <w:rsid w:val="005F4656"/>
    <w:rsid w:val="005F533E"/>
    <w:rsid w:val="005F577E"/>
    <w:rsid w:val="005F64B1"/>
    <w:rsid w:val="005F699F"/>
    <w:rsid w:val="005F6DC9"/>
    <w:rsid w:val="005F6F70"/>
    <w:rsid w:val="0060036D"/>
    <w:rsid w:val="00600E6A"/>
    <w:rsid w:val="0060164C"/>
    <w:rsid w:val="00601DF2"/>
    <w:rsid w:val="00601F86"/>
    <w:rsid w:val="006029DE"/>
    <w:rsid w:val="0060330C"/>
    <w:rsid w:val="00605022"/>
    <w:rsid w:val="00605C92"/>
    <w:rsid w:val="00605E0B"/>
    <w:rsid w:val="00606F65"/>
    <w:rsid w:val="00607675"/>
    <w:rsid w:val="00607C5B"/>
    <w:rsid w:val="0061014C"/>
    <w:rsid w:val="00610925"/>
    <w:rsid w:val="0061128D"/>
    <w:rsid w:val="00611F97"/>
    <w:rsid w:val="0061237C"/>
    <w:rsid w:val="006128A6"/>
    <w:rsid w:val="00612965"/>
    <w:rsid w:val="006137A8"/>
    <w:rsid w:val="0061403F"/>
    <w:rsid w:val="00614739"/>
    <w:rsid w:val="00614B1C"/>
    <w:rsid w:val="00614E12"/>
    <w:rsid w:val="006150DB"/>
    <w:rsid w:val="00615AF0"/>
    <w:rsid w:val="00615FAA"/>
    <w:rsid w:val="006164C6"/>
    <w:rsid w:val="00616886"/>
    <w:rsid w:val="00616998"/>
    <w:rsid w:val="0061699B"/>
    <w:rsid w:val="006227D9"/>
    <w:rsid w:val="0062286A"/>
    <w:rsid w:val="00624A62"/>
    <w:rsid w:val="00625092"/>
    <w:rsid w:val="00625851"/>
    <w:rsid w:val="00625EDF"/>
    <w:rsid w:val="00625FDA"/>
    <w:rsid w:val="00626277"/>
    <w:rsid w:val="00627A9F"/>
    <w:rsid w:val="00627E27"/>
    <w:rsid w:val="00627E98"/>
    <w:rsid w:val="006301FB"/>
    <w:rsid w:val="00630D1C"/>
    <w:rsid w:val="0063177F"/>
    <w:rsid w:val="00631856"/>
    <w:rsid w:val="00632111"/>
    <w:rsid w:val="00632A22"/>
    <w:rsid w:val="00632CC0"/>
    <w:rsid w:val="006335EA"/>
    <w:rsid w:val="00633D83"/>
    <w:rsid w:val="00634265"/>
    <w:rsid w:val="0063475A"/>
    <w:rsid w:val="00634F89"/>
    <w:rsid w:val="0063592C"/>
    <w:rsid w:val="00636650"/>
    <w:rsid w:val="00636BBA"/>
    <w:rsid w:val="00640364"/>
    <w:rsid w:val="00640EE4"/>
    <w:rsid w:val="0064118E"/>
    <w:rsid w:val="00641797"/>
    <w:rsid w:val="00641F13"/>
    <w:rsid w:val="00642B9C"/>
    <w:rsid w:val="006434E5"/>
    <w:rsid w:val="00643580"/>
    <w:rsid w:val="00643E03"/>
    <w:rsid w:val="00645289"/>
    <w:rsid w:val="0064587D"/>
    <w:rsid w:val="0064622D"/>
    <w:rsid w:val="00646A38"/>
    <w:rsid w:val="00646AF3"/>
    <w:rsid w:val="00647689"/>
    <w:rsid w:val="006476C3"/>
    <w:rsid w:val="00650F87"/>
    <w:rsid w:val="006514DD"/>
    <w:rsid w:val="00651755"/>
    <w:rsid w:val="00651C06"/>
    <w:rsid w:val="00652C10"/>
    <w:rsid w:val="00653784"/>
    <w:rsid w:val="00653965"/>
    <w:rsid w:val="00653F10"/>
    <w:rsid w:val="00654006"/>
    <w:rsid w:val="00654250"/>
    <w:rsid w:val="006545D0"/>
    <w:rsid w:val="006551DC"/>
    <w:rsid w:val="006557DC"/>
    <w:rsid w:val="00655C93"/>
    <w:rsid w:val="00655CE6"/>
    <w:rsid w:val="00655E0C"/>
    <w:rsid w:val="00656162"/>
    <w:rsid w:val="006576F5"/>
    <w:rsid w:val="00657D97"/>
    <w:rsid w:val="006601A4"/>
    <w:rsid w:val="00660C6D"/>
    <w:rsid w:val="0066159C"/>
    <w:rsid w:val="00661713"/>
    <w:rsid w:val="00661844"/>
    <w:rsid w:val="00662941"/>
    <w:rsid w:val="0066338B"/>
    <w:rsid w:val="00663763"/>
    <w:rsid w:val="00663777"/>
    <w:rsid w:val="00663D15"/>
    <w:rsid w:val="006659BB"/>
    <w:rsid w:val="00666206"/>
    <w:rsid w:val="00666F2D"/>
    <w:rsid w:val="006678AC"/>
    <w:rsid w:val="0067087D"/>
    <w:rsid w:val="00671D8A"/>
    <w:rsid w:val="00671DCE"/>
    <w:rsid w:val="00672191"/>
    <w:rsid w:val="00672C26"/>
    <w:rsid w:val="00672E41"/>
    <w:rsid w:val="006734DD"/>
    <w:rsid w:val="006743D4"/>
    <w:rsid w:val="00675153"/>
    <w:rsid w:val="006759E0"/>
    <w:rsid w:val="00675B33"/>
    <w:rsid w:val="006760E6"/>
    <w:rsid w:val="00676C28"/>
    <w:rsid w:val="00677E99"/>
    <w:rsid w:val="0068087B"/>
    <w:rsid w:val="00680FB8"/>
    <w:rsid w:val="00681149"/>
    <w:rsid w:val="00681A3E"/>
    <w:rsid w:val="00681D0E"/>
    <w:rsid w:val="0068226A"/>
    <w:rsid w:val="00682789"/>
    <w:rsid w:val="00682F25"/>
    <w:rsid w:val="006837DA"/>
    <w:rsid w:val="00683FD6"/>
    <w:rsid w:val="006845A5"/>
    <w:rsid w:val="00684AB0"/>
    <w:rsid w:val="00684D99"/>
    <w:rsid w:val="006859E8"/>
    <w:rsid w:val="00685EC3"/>
    <w:rsid w:val="0068711B"/>
    <w:rsid w:val="006876FD"/>
    <w:rsid w:val="00687982"/>
    <w:rsid w:val="00687C34"/>
    <w:rsid w:val="0069058A"/>
    <w:rsid w:val="00690CCC"/>
    <w:rsid w:val="00691AF3"/>
    <w:rsid w:val="0069339D"/>
    <w:rsid w:val="006938CE"/>
    <w:rsid w:val="00694016"/>
    <w:rsid w:val="006942C0"/>
    <w:rsid w:val="006947C8"/>
    <w:rsid w:val="00694BBD"/>
    <w:rsid w:val="006953DF"/>
    <w:rsid w:val="006958EA"/>
    <w:rsid w:val="00695925"/>
    <w:rsid w:val="00695FCB"/>
    <w:rsid w:val="006972A4"/>
    <w:rsid w:val="00697483"/>
    <w:rsid w:val="006A03F6"/>
    <w:rsid w:val="006A09FB"/>
    <w:rsid w:val="006A0C36"/>
    <w:rsid w:val="006A0CBA"/>
    <w:rsid w:val="006A1AEF"/>
    <w:rsid w:val="006A1DFB"/>
    <w:rsid w:val="006A3791"/>
    <w:rsid w:val="006A411C"/>
    <w:rsid w:val="006A4883"/>
    <w:rsid w:val="006A5815"/>
    <w:rsid w:val="006A5DFC"/>
    <w:rsid w:val="006A620C"/>
    <w:rsid w:val="006A6E76"/>
    <w:rsid w:val="006A7EB1"/>
    <w:rsid w:val="006B0AA0"/>
    <w:rsid w:val="006B12FA"/>
    <w:rsid w:val="006B13D9"/>
    <w:rsid w:val="006B1CAA"/>
    <w:rsid w:val="006B2270"/>
    <w:rsid w:val="006B2534"/>
    <w:rsid w:val="006B2BD1"/>
    <w:rsid w:val="006B30AA"/>
    <w:rsid w:val="006B3154"/>
    <w:rsid w:val="006B368E"/>
    <w:rsid w:val="006B453C"/>
    <w:rsid w:val="006B5571"/>
    <w:rsid w:val="006B5E19"/>
    <w:rsid w:val="006B61BC"/>
    <w:rsid w:val="006B61E2"/>
    <w:rsid w:val="006B660B"/>
    <w:rsid w:val="006B664C"/>
    <w:rsid w:val="006B6CC3"/>
    <w:rsid w:val="006B6D90"/>
    <w:rsid w:val="006B77FC"/>
    <w:rsid w:val="006B7814"/>
    <w:rsid w:val="006B7BAF"/>
    <w:rsid w:val="006C0701"/>
    <w:rsid w:val="006C24A7"/>
    <w:rsid w:val="006C299A"/>
    <w:rsid w:val="006C2C01"/>
    <w:rsid w:val="006C2DD5"/>
    <w:rsid w:val="006C495F"/>
    <w:rsid w:val="006C4CE6"/>
    <w:rsid w:val="006C5147"/>
    <w:rsid w:val="006C530D"/>
    <w:rsid w:val="006C54B3"/>
    <w:rsid w:val="006C73FA"/>
    <w:rsid w:val="006C74E0"/>
    <w:rsid w:val="006C7ADF"/>
    <w:rsid w:val="006C7F31"/>
    <w:rsid w:val="006C7FE4"/>
    <w:rsid w:val="006D08F5"/>
    <w:rsid w:val="006D091B"/>
    <w:rsid w:val="006D0B42"/>
    <w:rsid w:val="006D1047"/>
    <w:rsid w:val="006D262D"/>
    <w:rsid w:val="006D2B35"/>
    <w:rsid w:val="006D3234"/>
    <w:rsid w:val="006D3239"/>
    <w:rsid w:val="006D334A"/>
    <w:rsid w:val="006D4009"/>
    <w:rsid w:val="006D450F"/>
    <w:rsid w:val="006D4B11"/>
    <w:rsid w:val="006D6272"/>
    <w:rsid w:val="006D67D7"/>
    <w:rsid w:val="006D716D"/>
    <w:rsid w:val="006D73BE"/>
    <w:rsid w:val="006D7553"/>
    <w:rsid w:val="006D789F"/>
    <w:rsid w:val="006E0FB3"/>
    <w:rsid w:val="006E1278"/>
    <w:rsid w:val="006E15BA"/>
    <w:rsid w:val="006E1BBE"/>
    <w:rsid w:val="006E2463"/>
    <w:rsid w:val="006E2902"/>
    <w:rsid w:val="006E3568"/>
    <w:rsid w:val="006E379B"/>
    <w:rsid w:val="006E3CBD"/>
    <w:rsid w:val="006E3E4A"/>
    <w:rsid w:val="006E3EC4"/>
    <w:rsid w:val="006E428E"/>
    <w:rsid w:val="006E4B96"/>
    <w:rsid w:val="006E54D0"/>
    <w:rsid w:val="006E5B47"/>
    <w:rsid w:val="006F1505"/>
    <w:rsid w:val="006F1D98"/>
    <w:rsid w:val="006F26C7"/>
    <w:rsid w:val="006F2EB8"/>
    <w:rsid w:val="006F53E7"/>
    <w:rsid w:val="006F54C1"/>
    <w:rsid w:val="006F58F8"/>
    <w:rsid w:val="006F5977"/>
    <w:rsid w:val="006F66B5"/>
    <w:rsid w:val="006F73EF"/>
    <w:rsid w:val="006F799E"/>
    <w:rsid w:val="007010E8"/>
    <w:rsid w:val="0070197E"/>
    <w:rsid w:val="00702D56"/>
    <w:rsid w:val="00703FD8"/>
    <w:rsid w:val="00704205"/>
    <w:rsid w:val="007042CA"/>
    <w:rsid w:val="00704601"/>
    <w:rsid w:val="00704840"/>
    <w:rsid w:val="007048B0"/>
    <w:rsid w:val="00704ECD"/>
    <w:rsid w:val="007065CE"/>
    <w:rsid w:val="00706BCF"/>
    <w:rsid w:val="00706CAC"/>
    <w:rsid w:val="00707767"/>
    <w:rsid w:val="00707844"/>
    <w:rsid w:val="00707985"/>
    <w:rsid w:val="00707E57"/>
    <w:rsid w:val="0071119B"/>
    <w:rsid w:val="00711897"/>
    <w:rsid w:val="0071256A"/>
    <w:rsid w:val="00712824"/>
    <w:rsid w:val="00712932"/>
    <w:rsid w:val="00712B58"/>
    <w:rsid w:val="00713956"/>
    <w:rsid w:val="0071464F"/>
    <w:rsid w:val="0071506E"/>
    <w:rsid w:val="007155B2"/>
    <w:rsid w:val="00715D0C"/>
    <w:rsid w:val="007164E6"/>
    <w:rsid w:val="007166F6"/>
    <w:rsid w:val="007171D6"/>
    <w:rsid w:val="00717246"/>
    <w:rsid w:val="00717872"/>
    <w:rsid w:val="00720B86"/>
    <w:rsid w:val="007210B9"/>
    <w:rsid w:val="00721300"/>
    <w:rsid w:val="00722061"/>
    <w:rsid w:val="007225A3"/>
    <w:rsid w:val="007226DB"/>
    <w:rsid w:val="0072279C"/>
    <w:rsid w:val="00722A22"/>
    <w:rsid w:val="00723E76"/>
    <w:rsid w:val="00723EFD"/>
    <w:rsid w:val="007241C7"/>
    <w:rsid w:val="007256EE"/>
    <w:rsid w:val="0072576C"/>
    <w:rsid w:val="00725906"/>
    <w:rsid w:val="00726F2F"/>
    <w:rsid w:val="0072763B"/>
    <w:rsid w:val="00727FEF"/>
    <w:rsid w:val="00730174"/>
    <w:rsid w:val="00732457"/>
    <w:rsid w:val="007337BF"/>
    <w:rsid w:val="007339B0"/>
    <w:rsid w:val="00733C81"/>
    <w:rsid w:val="00733CA4"/>
    <w:rsid w:val="00733E72"/>
    <w:rsid w:val="00734487"/>
    <w:rsid w:val="0073454E"/>
    <w:rsid w:val="00734B1C"/>
    <w:rsid w:val="00734F81"/>
    <w:rsid w:val="00735052"/>
    <w:rsid w:val="007354F6"/>
    <w:rsid w:val="0073644C"/>
    <w:rsid w:val="007372DF"/>
    <w:rsid w:val="0073763C"/>
    <w:rsid w:val="00737A62"/>
    <w:rsid w:val="00737BFF"/>
    <w:rsid w:val="00740460"/>
    <w:rsid w:val="007407FB"/>
    <w:rsid w:val="00740C2A"/>
    <w:rsid w:val="0074264E"/>
    <w:rsid w:val="00743366"/>
    <w:rsid w:val="00743D58"/>
    <w:rsid w:val="007443B7"/>
    <w:rsid w:val="00744704"/>
    <w:rsid w:val="0074485D"/>
    <w:rsid w:val="007450E0"/>
    <w:rsid w:val="00745613"/>
    <w:rsid w:val="0074590C"/>
    <w:rsid w:val="00745EA4"/>
    <w:rsid w:val="00745FB4"/>
    <w:rsid w:val="00746074"/>
    <w:rsid w:val="007463EB"/>
    <w:rsid w:val="007465CF"/>
    <w:rsid w:val="00747101"/>
    <w:rsid w:val="00747340"/>
    <w:rsid w:val="00747EBA"/>
    <w:rsid w:val="0075084C"/>
    <w:rsid w:val="00750B7E"/>
    <w:rsid w:val="00751E30"/>
    <w:rsid w:val="00752AA4"/>
    <w:rsid w:val="0075344B"/>
    <w:rsid w:val="0075418F"/>
    <w:rsid w:val="0075422A"/>
    <w:rsid w:val="00754E84"/>
    <w:rsid w:val="00756C71"/>
    <w:rsid w:val="00757BF2"/>
    <w:rsid w:val="00757C2A"/>
    <w:rsid w:val="00757E58"/>
    <w:rsid w:val="0076173A"/>
    <w:rsid w:val="00761A14"/>
    <w:rsid w:val="007621B1"/>
    <w:rsid w:val="00762BA6"/>
    <w:rsid w:val="00763C90"/>
    <w:rsid w:val="00764604"/>
    <w:rsid w:val="007646CC"/>
    <w:rsid w:val="00764A13"/>
    <w:rsid w:val="00764D49"/>
    <w:rsid w:val="00765124"/>
    <w:rsid w:val="007651F9"/>
    <w:rsid w:val="007653E4"/>
    <w:rsid w:val="00766F3F"/>
    <w:rsid w:val="007675F3"/>
    <w:rsid w:val="0076786C"/>
    <w:rsid w:val="00767A21"/>
    <w:rsid w:val="00767F52"/>
    <w:rsid w:val="00770D17"/>
    <w:rsid w:val="00770F59"/>
    <w:rsid w:val="007710B6"/>
    <w:rsid w:val="007711B9"/>
    <w:rsid w:val="007712C8"/>
    <w:rsid w:val="00771AB9"/>
    <w:rsid w:val="0077210D"/>
    <w:rsid w:val="0077238B"/>
    <w:rsid w:val="0077242E"/>
    <w:rsid w:val="0077418E"/>
    <w:rsid w:val="007748E5"/>
    <w:rsid w:val="007756DD"/>
    <w:rsid w:val="00775731"/>
    <w:rsid w:val="007760B6"/>
    <w:rsid w:val="007773B0"/>
    <w:rsid w:val="00777571"/>
    <w:rsid w:val="00780224"/>
    <w:rsid w:val="00780721"/>
    <w:rsid w:val="00780802"/>
    <w:rsid w:val="007809D8"/>
    <w:rsid w:val="00781258"/>
    <w:rsid w:val="00781A29"/>
    <w:rsid w:val="00781F78"/>
    <w:rsid w:val="00782CF7"/>
    <w:rsid w:val="0078329C"/>
    <w:rsid w:val="00783C1C"/>
    <w:rsid w:val="00783F80"/>
    <w:rsid w:val="007845D5"/>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3902"/>
    <w:rsid w:val="00793979"/>
    <w:rsid w:val="00793FAE"/>
    <w:rsid w:val="00794316"/>
    <w:rsid w:val="00794B75"/>
    <w:rsid w:val="00794C77"/>
    <w:rsid w:val="00794DBA"/>
    <w:rsid w:val="007952C8"/>
    <w:rsid w:val="00795C0B"/>
    <w:rsid w:val="0079747D"/>
    <w:rsid w:val="007A0892"/>
    <w:rsid w:val="007A0B22"/>
    <w:rsid w:val="007A138C"/>
    <w:rsid w:val="007A1864"/>
    <w:rsid w:val="007A2C1F"/>
    <w:rsid w:val="007A3556"/>
    <w:rsid w:val="007A3716"/>
    <w:rsid w:val="007A384B"/>
    <w:rsid w:val="007A4A96"/>
    <w:rsid w:val="007A50DE"/>
    <w:rsid w:val="007A5396"/>
    <w:rsid w:val="007A633A"/>
    <w:rsid w:val="007A63D5"/>
    <w:rsid w:val="007A6669"/>
    <w:rsid w:val="007A6B8C"/>
    <w:rsid w:val="007A6CBE"/>
    <w:rsid w:val="007A7207"/>
    <w:rsid w:val="007A7405"/>
    <w:rsid w:val="007B088C"/>
    <w:rsid w:val="007B1A00"/>
    <w:rsid w:val="007B1A46"/>
    <w:rsid w:val="007B1CC9"/>
    <w:rsid w:val="007B1DCE"/>
    <w:rsid w:val="007B1DE4"/>
    <w:rsid w:val="007B3369"/>
    <w:rsid w:val="007B3688"/>
    <w:rsid w:val="007B36A6"/>
    <w:rsid w:val="007B3845"/>
    <w:rsid w:val="007B38EB"/>
    <w:rsid w:val="007B3FEF"/>
    <w:rsid w:val="007B4613"/>
    <w:rsid w:val="007B527E"/>
    <w:rsid w:val="007B56A6"/>
    <w:rsid w:val="007B5841"/>
    <w:rsid w:val="007B66E9"/>
    <w:rsid w:val="007B6D9E"/>
    <w:rsid w:val="007B715A"/>
    <w:rsid w:val="007B7DFF"/>
    <w:rsid w:val="007C0763"/>
    <w:rsid w:val="007C07F3"/>
    <w:rsid w:val="007C0A7C"/>
    <w:rsid w:val="007C237E"/>
    <w:rsid w:val="007C2BBA"/>
    <w:rsid w:val="007C2C3C"/>
    <w:rsid w:val="007C5580"/>
    <w:rsid w:val="007C63F1"/>
    <w:rsid w:val="007C6C9E"/>
    <w:rsid w:val="007C77A5"/>
    <w:rsid w:val="007C7CCC"/>
    <w:rsid w:val="007D0CAA"/>
    <w:rsid w:val="007D12AB"/>
    <w:rsid w:val="007D13A5"/>
    <w:rsid w:val="007D1BAA"/>
    <w:rsid w:val="007D1D49"/>
    <w:rsid w:val="007D377F"/>
    <w:rsid w:val="007D3D1A"/>
    <w:rsid w:val="007D3E0A"/>
    <w:rsid w:val="007D5298"/>
    <w:rsid w:val="007D7571"/>
    <w:rsid w:val="007D7E97"/>
    <w:rsid w:val="007E0D6F"/>
    <w:rsid w:val="007E0E7C"/>
    <w:rsid w:val="007E11AE"/>
    <w:rsid w:val="007E1C45"/>
    <w:rsid w:val="007E1FD3"/>
    <w:rsid w:val="007E2318"/>
    <w:rsid w:val="007E2E9D"/>
    <w:rsid w:val="007E3807"/>
    <w:rsid w:val="007E3A86"/>
    <w:rsid w:val="007E471F"/>
    <w:rsid w:val="007E4FB6"/>
    <w:rsid w:val="007E6A5D"/>
    <w:rsid w:val="007E6C12"/>
    <w:rsid w:val="007E6CAD"/>
    <w:rsid w:val="007E6F97"/>
    <w:rsid w:val="007E7181"/>
    <w:rsid w:val="007E7699"/>
    <w:rsid w:val="007F04BA"/>
    <w:rsid w:val="007F0EA3"/>
    <w:rsid w:val="007F0F60"/>
    <w:rsid w:val="007F14D8"/>
    <w:rsid w:val="007F1657"/>
    <w:rsid w:val="007F1863"/>
    <w:rsid w:val="007F193E"/>
    <w:rsid w:val="007F1F05"/>
    <w:rsid w:val="007F24A1"/>
    <w:rsid w:val="007F37A9"/>
    <w:rsid w:val="007F4555"/>
    <w:rsid w:val="007F4C93"/>
    <w:rsid w:val="007F4D0C"/>
    <w:rsid w:val="007F5336"/>
    <w:rsid w:val="007F550D"/>
    <w:rsid w:val="007F57AD"/>
    <w:rsid w:val="007F6153"/>
    <w:rsid w:val="007F61EB"/>
    <w:rsid w:val="007F6972"/>
    <w:rsid w:val="008000DC"/>
    <w:rsid w:val="00800DE9"/>
    <w:rsid w:val="008013ED"/>
    <w:rsid w:val="0080158A"/>
    <w:rsid w:val="00802512"/>
    <w:rsid w:val="0080385A"/>
    <w:rsid w:val="008044FB"/>
    <w:rsid w:val="0080453F"/>
    <w:rsid w:val="00804622"/>
    <w:rsid w:val="008049D9"/>
    <w:rsid w:val="008052E7"/>
    <w:rsid w:val="0080571B"/>
    <w:rsid w:val="0080654B"/>
    <w:rsid w:val="00806F02"/>
    <w:rsid w:val="0081008A"/>
    <w:rsid w:val="00810237"/>
    <w:rsid w:val="008111F9"/>
    <w:rsid w:val="0081141F"/>
    <w:rsid w:val="008122C5"/>
    <w:rsid w:val="008129AD"/>
    <w:rsid w:val="00812B83"/>
    <w:rsid w:val="0081348C"/>
    <w:rsid w:val="00814188"/>
    <w:rsid w:val="008145F8"/>
    <w:rsid w:val="00815241"/>
    <w:rsid w:val="00815927"/>
    <w:rsid w:val="00815EB7"/>
    <w:rsid w:val="00815EB9"/>
    <w:rsid w:val="008163FC"/>
    <w:rsid w:val="0081681A"/>
    <w:rsid w:val="00816865"/>
    <w:rsid w:val="00817EED"/>
    <w:rsid w:val="00817FE5"/>
    <w:rsid w:val="008202AC"/>
    <w:rsid w:val="008207A0"/>
    <w:rsid w:val="00820B95"/>
    <w:rsid w:val="00820CEC"/>
    <w:rsid w:val="00821338"/>
    <w:rsid w:val="00821340"/>
    <w:rsid w:val="008213AE"/>
    <w:rsid w:val="00822252"/>
    <w:rsid w:val="008226BC"/>
    <w:rsid w:val="00822C6A"/>
    <w:rsid w:val="008231D1"/>
    <w:rsid w:val="00823360"/>
    <w:rsid w:val="00823726"/>
    <w:rsid w:val="00823E31"/>
    <w:rsid w:val="008247B5"/>
    <w:rsid w:val="0082481F"/>
    <w:rsid w:val="00824BEA"/>
    <w:rsid w:val="00825EF6"/>
    <w:rsid w:val="00826072"/>
    <w:rsid w:val="008265CB"/>
    <w:rsid w:val="00827225"/>
    <w:rsid w:val="00831A3A"/>
    <w:rsid w:val="008326E6"/>
    <w:rsid w:val="00834241"/>
    <w:rsid w:val="0083479F"/>
    <w:rsid w:val="00834B18"/>
    <w:rsid w:val="00835040"/>
    <w:rsid w:val="00835349"/>
    <w:rsid w:val="00835495"/>
    <w:rsid w:val="0083585E"/>
    <w:rsid w:val="00835BDE"/>
    <w:rsid w:val="00835CB7"/>
    <w:rsid w:val="0083686E"/>
    <w:rsid w:val="00836F64"/>
    <w:rsid w:val="00840997"/>
    <w:rsid w:val="00841830"/>
    <w:rsid w:val="00841DF8"/>
    <w:rsid w:val="00841FD3"/>
    <w:rsid w:val="00844C28"/>
    <w:rsid w:val="00846B21"/>
    <w:rsid w:val="008511AE"/>
    <w:rsid w:val="00851204"/>
    <w:rsid w:val="00851C39"/>
    <w:rsid w:val="0085309B"/>
    <w:rsid w:val="00853231"/>
    <w:rsid w:val="00853713"/>
    <w:rsid w:val="008539C1"/>
    <w:rsid w:val="00854425"/>
    <w:rsid w:val="00854C00"/>
    <w:rsid w:val="00854F2E"/>
    <w:rsid w:val="00855930"/>
    <w:rsid w:val="00855D84"/>
    <w:rsid w:val="00855DC1"/>
    <w:rsid w:val="00855EBB"/>
    <w:rsid w:val="008561B8"/>
    <w:rsid w:val="00856A42"/>
    <w:rsid w:val="00856FE5"/>
    <w:rsid w:val="00857615"/>
    <w:rsid w:val="00857EC2"/>
    <w:rsid w:val="0086041D"/>
    <w:rsid w:val="008615CD"/>
    <w:rsid w:val="008617FD"/>
    <w:rsid w:val="008618F3"/>
    <w:rsid w:val="00862210"/>
    <w:rsid w:val="008637A1"/>
    <w:rsid w:val="008637F7"/>
    <w:rsid w:val="00863D84"/>
    <w:rsid w:val="008646C1"/>
    <w:rsid w:val="00864954"/>
    <w:rsid w:val="00864A18"/>
    <w:rsid w:val="008652C1"/>
    <w:rsid w:val="008656F9"/>
    <w:rsid w:val="00865D0E"/>
    <w:rsid w:val="00865FED"/>
    <w:rsid w:val="00866290"/>
    <w:rsid w:val="00866DD0"/>
    <w:rsid w:val="008676B4"/>
    <w:rsid w:val="008700CE"/>
    <w:rsid w:val="0087053F"/>
    <w:rsid w:val="0087095D"/>
    <w:rsid w:val="00871548"/>
    <w:rsid w:val="0087192E"/>
    <w:rsid w:val="00871B61"/>
    <w:rsid w:val="008722CF"/>
    <w:rsid w:val="00872E0B"/>
    <w:rsid w:val="00873F84"/>
    <w:rsid w:val="00874A13"/>
    <w:rsid w:val="00874FEF"/>
    <w:rsid w:val="008764FF"/>
    <w:rsid w:val="00876998"/>
    <w:rsid w:val="008769FC"/>
    <w:rsid w:val="00876DE1"/>
    <w:rsid w:val="00876FCB"/>
    <w:rsid w:val="00877395"/>
    <w:rsid w:val="0087757C"/>
    <w:rsid w:val="008803A3"/>
    <w:rsid w:val="00880455"/>
    <w:rsid w:val="008804DD"/>
    <w:rsid w:val="008807FE"/>
    <w:rsid w:val="00880939"/>
    <w:rsid w:val="00880A42"/>
    <w:rsid w:val="00880C53"/>
    <w:rsid w:val="00882A49"/>
    <w:rsid w:val="00882A55"/>
    <w:rsid w:val="00882AFB"/>
    <w:rsid w:val="00882F76"/>
    <w:rsid w:val="00883509"/>
    <w:rsid w:val="00883B35"/>
    <w:rsid w:val="00884008"/>
    <w:rsid w:val="00884492"/>
    <w:rsid w:val="008848EC"/>
    <w:rsid w:val="00884AA5"/>
    <w:rsid w:val="008850C1"/>
    <w:rsid w:val="008851DF"/>
    <w:rsid w:val="0088612B"/>
    <w:rsid w:val="00886531"/>
    <w:rsid w:val="008878FD"/>
    <w:rsid w:val="00887FB8"/>
    <w:rsid w:val="00890669"/>
    <w:rsid w:val="00892EAC"/>
    <w:rsid w:val="00892F68"/>
    <w:rsid w:val="00893175"/>
    <w:rsid w:val="00893D3A"/>
    <w:rsid w:val="00893EDE"/>
    <w:rsid w:val="00895103"/>
    <w:rsid w:val="00895273"/>
    <w:rsid w:val="0089722B"/>
    <w:rsid w:val="008A068B"/>
    <w:rsid w:val="008A0D57"/>
    <w:rsid w:val="008A179A"/>
    <w:rsid w:val="008A1F0A"/>
    <w:rsid w:val="008A2203"/>
    <w:rsid w:val="008A269E"/>
    <w:rsid w:val="008A3BAC"/>
    <w:rsid w:val="008A3CE6"/>
    <w:rsid w:val="008A3F6F"/>
    <w:rsid w:val="008A451F"/>
    <w:rsid w:val="008A52D5"/>
    <w:rsid w:val="008A5650"/>
    <w:rsid w:val="008A6E73"/>
    <w:rsid w:val="008A7B5E"/>
    <w:rsid w:val="008B1049"/>
    <w:rsid w:val="008B1361"/>
    <w:rsid w:val="008B16F4"/>
    <w:rsid w:val="008B1DF4"/>
    <w:rsid w:val="008B2827"/>
    <w:rsid w:val="008B2FA6"/>
    <w:rsid w:val="008B4B8E"/>
    <w:rsid w:val="008B4E4F"/>
    <w:rsid w:val="008B4EE3"/>
    <w:rsid w:val="008B5093"/>
    <w:rsid w:val="008B55F6"/>
    <w:rsid w:val="008B5BB5"/>
    <w:rsid w:val="008B6149"/>
    <w:rsid w:val="008C007B"/>
    <w:rsid w:val="008C00BB"/>
    <w:rsid w:val="008C0A95"/>
    <w:rsid w:val="008C0C27"/>
    <w:rsid w:val="008C0DD5"/>
    <w:rsid w:val="008C194F"/>
    <w:rsid w:val="008C1C2C"/>
    <w:rsid w:val="008C1C51"/>
    <w:rsid w:val="008C1CBF"/>
    <w:rsid w:val="008C2CEC"/>
    <w:rsid w:val="008C2D59"/>
    <w:rsid w:val="008C4EE1"/>
    <w:rsid w:val="008C6A04"/>
    <w:rsid w:val="008C6C29"/>
    <w:rsid w:val="008C6F2A"/>
    <w:rsid w:val="008C71E8"/>
    <w:rsid w:val="008C7C0D"/>
    <w:rsid w:val="008D16B8"/>
    <w:rsid w:val="008D318E"/>
    <w:rsid w:val="008D352E"/>
    <w:rsid w:val="008D3CA9"/>
    <w:rsid w:val="008D40BD"/>
    <w:rsid w:val="008D47CF"/>
    <w:rsid w:val="008D4817"/>
    <w:rsid w:val="008D4C26"/>
    <w:rsid w:val="008D4F32"/>
    <w:rsid w:val="008D5609"/>
    <w:rsid w:val="008D5863"/>
    <w:rsid w:val="008D6449"/>
    <w:rsid w:val="008D6F68"/>
    <w:rsid w:val="008D776A"/>
    <w:rsid w:val="008E01AF"/>
    <w:rsid w:val="008E0837"/>
    <w:rsid w:val="008E0FF0"/>
    <w:rsid w:val="008E14A4"/>
    <w:rsid w:val="008E2B03"/>
    <w:rsid w:val="008E3963"/>
    <w:rsid w:val="008E3F6C"/>
    <w:rsid w:val="008E4EBE"/>
    <w:rsid w:val="008E55FB"/>
    <w:rsid w:val="008E5FA0"/>
    <w:rsid w:val="008E6F20"/>
    <w:rsid w:val="008E7436"/>
    <w:rsid w:val="008E74F5"/>
    <w:rsid w:val="008E76C0"/>
    <w:rsid w:val="008E7A5F"/>
    <w:rsid w:val="008E7B8D"/>
    <w:rsid w:val="008E7F72"/>
    <w:rsid w:val="008F0F7F"/>
    <w:rsid w:val="008F1A8E"/>
    <w:rsid w:val="008F1D53"/>
    <w:rsid w:val="008F2462"/>
    <w:rsid w:val="008F4264"/>
    <w:rsid w:val="008F4661"/>
    <w:rsid w:val="008F50E2"/>
    <w:rsid w:val="008F5D12"/>
    <w:rsid w:val="008F671B"/>
    <w:rsid w:val="008F7325"/>
    <w:rsid w:val="008F79E4"/>
    <w:rsid w:val="008F7A0C"/>
    <w:rsid w:val="008F7D8F"/>
    <w:rsid w:val="008F7ED6"/>
    <w:rsid w:val="00900E2D"/>
    <w:rsid w:val="00900F52"/>
    <w:rsid w:val="009011BF"/>
    <w:rsid w:val="00901BD7"/>
    <w:rsid w:val="00901E30"/>
    <w:rsid w:val="00901FA5"/>
    <w:rsid w:val="0090307C"/>
    <w:rsid w:val="0090487E"/>
    <w:rsid w:val="00905701"/>
    <w:rsid w:val="009069B6"/>
    <w:rsid w:val="009069D8"/>
    <w:rsid w:val="009123DA"/>
    <w:rsid w:val="009127DA"/>
    <w:rsid w:val="009127E1"/>
    <w:rsid w:val="00912C04"/>
    <w:rsid w:val="00913249"/>
    <w:rsid w:val="009134D9"/>
    <w:rsid w:val="00913504"/>
    <w:rsid w:val="009138F6"/>
    <w:rsid w:val="00913C25"/>
    <w:rsid w:val="00915707"/>
    <w:rsid w:val="00915A06"/>
    <w:rsid w:val="00915E2B"/>
    <w:rsid w:val="00916D09"/>
    <w:rsid w:val="009176E5"/>
    <w:rsid w:val="00917DB5"/>
    <w:rsid w:val="00920059"/>
    <w:rsid w:val="00920D86"/>
    <w:rsid w:val="00921389"/>
    <w:rsid w:val="00921A58"/>
    <w:rsid w:val="00921F25"/>
    <w:rsid w:val="0092209D"/>
    <w:rsid w:val="00922110"/>
    <w:rsid w:val="00922410"/>
    <w:rsid w:val="00922C93"/>
    <w:rsid w:val="00922FB8"/>
    <w:rsid w:val="0092450C"/>
    <w:rsid w:val="00926C7D"/>
    <w:rsid w:val="009277B4"/>
    <w:rsid w:val="00927C31"/>
    <w:rsid w:val="00931547"/>
    <w:rsid w:val="00931984"/>
    <w:rsid w:val="009319BE"/>
    <w:rsid w:val="009320C1"/>
    <w:rsid w:val="00932502"/>
    <w:rsid w:val="00932D4A"/>
    <w:rsid w:val="00933018"/>
    <w:rsid w:val="00933B4F"/>
    <w:rsid w:val="00933F08"/>
    <w:rsid w:val="0093467D"/>
    <w:rsid w:val="00934933"/>
    <w:rsid w:val="00934DE5"/>
    <w:rsid w:val="009354D5"/>
    <w:rsid w:val="00935E97"/>
    <w:rsid w:val="00936290"/>
    <w:rsid w:val="00936F04"/>
    <w:rsid w:val="0094081B"/>
    <w:rsid w:val="0094195C"/>
    <w:rsid w:val="00941D3A"/>
    <w:rsid w:val="00942863"/>
    <w:rsid w:val="00942A39"/>
    <w:rsid w:val="00942E84"/>
    <w:rsid w:val="009430A7"/>
    <w:rsid w:val="00943B01"/>
    <w:rsid w:val="0094485C"/>
    <w:rsid w:val="0094496D"/>
    <w:rsid w:val="00944E77"/>
    <w:rsid w:val="0094581B"/>
    <w:rsid w:val="00945BDC"/>
    <w:rsid w:val="00945BFF"/>
    <w:rsid w:val="00945C18"/>
    <w:rsid w:val="00946377"/>
    <w:rsid w:val="0094797C"/>
    <w:rsid w:val="00947AF9"/>
    <w:rsid w:val="00950A8B"/>
    <w:rsid w:val="00950EF9"/>
    <w:rsid w:val="009517F2"/>
    <w:rsid w:val="00951AE4"/>
    <w:rsid w:val="00952071"/>
    <w:rsid w:val="00952590"/>
    <w:rsid w:val="00953F4E"/>
    <w:rsid w:val="0095575F"/>
    <w:rsid w:val="00956D2E"/>
    <w:rsid w:val="00957B3A"/>
    <w:rsid w:val="00960211"/>
    <w:rsid w:val="00960D35"/>
    <w:rsid w:val="00960DF6"/>
    <w:rsid w:val="00961143"/>
    <w:rsid w:val="009614F2"/>
    <w:rsid w:val="009616C4"/>
    <w:rsid w:val="00961DBA"/>
    <w:rsid w:val="00962552"/>
    <w:rsid w:val="00963822"/>
    <w:rsid w:val="00963C29"/>
    <w:rsid w:val="0096419C"/>
    <w:rsid w:val="00964571"/>
    <w:rsid w:val="00965C4F"/>
    <w:rsid w:val="00966DF9"/>
    <w:rsid w:val="00966E6F"/>
    <w:rsid w:val="009671A4"/>
    <w:rsid w:val="00967306"/>
    <w:rsid w:val="00967E0F"/>
    <w:rsid w:val="0097161D"/>
    <w:rsid w:val="009719C4"/>
    <w:rsid w:val="009724DA"/>
    <w:rsid w:val="009734AC"/>
    <w:rsid w:val="00973B19"/>
    <w:rsid w:val="00974302"/>
    <w:rsid w:val="009746D5"/>
    <w:rsid w:val="0097488B"/>
    <w:rsid w:val="00974CF6"/>
    <w:rsid w:val="00974FA4"/>
    <w:rsid w:val="00977135"/>
    <w:rsid w:val="0098034E"/>
    <w:rsid w:val="00980ABE"/>
    <w:rsid w:val="00981421"/>
    <w:rsid w:val="00982E55"/>
    <w:rsid w:val="00982F18"/>
    <w:rsid w:val="0098408C"/>
    <w:rsid w:val="00984562"/>
    <w:rsid w:val="009848AC"/>
    <w:rsid w:val="00984963"/>
    <w:rsid w:val="00984B6E"/>
    <w:rsid w:val="00984C21"/>
    <w:rsid w:val="009856C4"/>
    <w:rsid w:val="00985B9F"/>
    <w:rsid w:val="00986C52"/>
    <w:rsid w:val="00987E98"/>
    <w:rsid w:val="009903D9"/>
    <w:rsid w:val="00991BED"/>
    <w:rsid w:val="00991E12"/>
    <w:rsid w:val="00991E5A"/>
    <w:rsid w:val="0099333E"/>
    <w:rsid w:val="00993950"/>
    <w:rsid w:val="009950DD"/>
    <w:rsid w:val="0099582B"/>
    <w:rsid w:val="0099599F"/>
    <w:rsid w:val="00995CF8"/>
    <w:rsid w:val="009962EB"/>
    <w:rsid w:val="00996662"/>
    <w:rsid w:val="00996EF7"/>
    <w:rsid w:val="00997865"/>
    <w:rsid w:val="00997C9E"/>
    <w:rsid w:val="00997FB7"/>
    <w:rsid w:val="009A06A9"/>
    <w:rsid w:val="009A0B33"/>
    <w:rsid w:val="009A0C42"/>
    <w:rsid w:val="009A1872"/>
    <w:rsid w:val="009A2B17"/>
    <w:rsid w:val="009A30B5"/>
    <w:rsid w:val="009A3988"/>
    <w:rsid w:val="009A3B89"/>
    <w:rsid w:val="009A3EBC"/>
    <w:rsid w:val="009A3F3F"/>
    <w:rsid w:val="009A42DB"/>
    <w:rsid w:val="009A45A6"/>
    <w:rsid w:val="009A68B4"/>
    <w:rsid w:val="009A6EAF"/>
    <w:rsid w:val="009A6F8E"/>
    <w:rsid w:val="009A741B"/>
    <w:rsid w:val="009A782D"/>
    <w:rsid w:val="009A7A7C"/>
    <w:rsid w:val="009B03A8"/>
    <w:rsid w:val="009B106F"/>
    <w:rsid w:val="009B11EF"/>
    <w:rsid w:val="009B19C8"/>
    <w:rsid w:val="009B2BEE"/>
    <w:rsid w:val="009B2C4D"/>
    <w:rsid w:val="009B361E"/>
    <w:rsid w:val="009B3DA5"/>
    <w:rsid w:val="009B5066"/>
    <w:rsid w:val="009B6851"/>
    <w:rsid w:val="009B6C4A"/>
    <w:rsid w:val="009B71DD"/>
    <w:rsid w:val="009B7D43"/>
    <w:rsid w:val="009C04B0"/>
    <w:rsid w:val="009C08F7"/>
    <w:rsid w:val="009C11F1"/>
    <w:rsid w:val="009C15EC"/>
    <w:rsid w:val="009C15F9"/>
    <w:rsid w:val="009C1CAE"/>
    <w:rsid w:val="009C229D"/>
    <w:rsid w:val="009C30A9"/>
    <w:rsid w:val="009C38E7"/>
    <w:rsid w:val="009C3ED8"/>
    <w:rsid w:val="009C3EF9"/>
    <w:rsid w:val="009C4C0C"/>
    <w:rsid w:val="009C4D72"/>
    <w:rsid w:val="009C5369"/>
    <w:rsid w:val="009C55F6"/>
    <w:rsid w:val="009C57BB"/>
    <w:rsid w:val="009C5E63"/>
    <w:rsid w:val="009C6351"/>
    <w:rsid w:val="009C6451"/>
    <w:rsid w:val="009C6685"/>
    <w:rsid w:val="009C698A"/>
    <w:rsid w:val="009C6E51"/>
    <w:rsid w:val="009C741E"/>
    <w:rsid w:val="009C75AD"/>
    <w:rsid w:val="009C79D4"/>
    <w:rsid w:val="009C7C94"/>
    <w:rsid w:val="009C7D92"/>
    <w:rsid w:val="009C7E6A"/>
    <w:rsid w:val="009D037A"/>
    <w:rsid w:val="009D042D"/>
    <w:rsid w:val="009D042F"/>
    <w:rsid w:val="009D058F"/>
    <w:rsid w:val="009D05E3"/>
    <w:rsid w:val="009D07A9"/>
    <w:rsid w:val="009D087E"/>
    <w:rsid w:val="009D0A52"/>
    <w:rsid w:val="009D0DDE"/>
    <w:rsid w:val="009D0E79"/>
    <w:rsid w:val="009D0F71"/>
    <w:rsid w:val="009D11F6"/>
    <w:rsid w:val="009D25A2"/>
    <w:rsid w:val="009D37DF"/>
    <w:rsid w:val="009D38D0"/>
    <w:rsid w:val="009D3B8E"/>
    <w:rsid w:val="009D4A3C"/>
    <w:rsid w:val="009D61FF"/>
    <w:rsid w:val="009D7CF0"/>
    <w:rsid w:val="009E2922"/>
    <w:rsid w:val="009E2945"/>
    <w:rsid w:val="009E2FDF"/>
    <w:rsid w:val="009E37D3"/>
    <w:rsid w:val="009E4127"/>
    <w:rsid w:val="009E49DC"/>
    <w:rsid w:val="009E589C"/>
    <w:rsid w:val="009E6DC0"/>
    <w:rsid w:val="009F03FD"/>
    <w:rsid w:val="009F0A5F"/>
    <w:rsid w:val="009F0EA4"/>
    <w:rsid w:val="009F1057"/>
    <w:rsid w:val="009F17BD"/>
    <w:rsid w:val="009F18EB"/>
    <w:rsid w:val="009F1B13"/>
    <w:rsid w:val="009F1E04"/>
    <w:rsid w:val="009F200C"/>
    <w:rsid w:val="009F28D0"/>
    <w:rsid w:val="009F2B34"/>
    <w:rsid w:val="009F322A"/>
    <w:rsid w:val="009F4183"/>
    <w:rsid w:val="009F42E9"/>
    <w:rsid w:val="009F459B"/>
    <w:rsid w:val="009F4EE4"/>
    <w:rsid w:val="009F5C3A"/>
    <w:rsid w:val="009F5F65"/>
    <w:rsid w:val="009F66B5"/>
    <w:rsid w:val="009F7458"/>
    <w:rsid w:val="00A006BF"/>
    <w:rsid w:val="00A01A07"/>
    <w:rsid w:val="00A02B3B"/>
    <w:rsid w:val="00A02D4D"/>
    <w:rsid w:val="00A04D3F"/>
    <w:rsid w:val="00A05866"/>
    <w:rsid w:val="00A0632A"/>
    <w:rsid w:val="00A06FCC"/>
    <w:rsid w:val="00A102E3"/>
    <w:rsid w:val="00A10357"/>
    <w:rsid w:val="00A1035D"/>
    <w:rsid w:val="00A10D09"/>
    <w:rsid w:val="00A114FA"/>
    <w:rsid w:val="00A11BDD"/>
    <w:rsid w:val="00A12290"/>
    <w:rsid w:val="00A12586"/>
    <w:rsid w:val="00A12BBB"/>
    <w:rsid w:val="00A12EA9"/>
    <w:rsid w:val="00A1317D"/>
    <w:rsid w:val="00A136F1"/>
    <w:rsid w:val="00A14618"/>
    <w:rsid w:val="00A146A4"/>
    <w:rsid w:val="00A14FFE"/>
    <w:rsid w:val="00A15F08"/>
    <w:rsid w:val="00A1657E"/>
    <w:rsid w:val="00A1674C"/>
    <w:rsid w:val="00A16804"/>
    <w:rsid w:val="00A16AD0"/>
    <w:rsid w:val="00A20581"/>
    <w:rsid w:val="00A21946"/>
    <w:rsid w:val="00A21DD9"/>
    <w:rsid w:val="00A21E01"/>
    <w:rsid w:val="00A227EC"/>
    <w:rsid w:val="00A22B8E"/>
    <w:rsid w:val="00A2301E"/>
    <w:rsid w:val="00A232E2"/>
    <w:rsid w:val="00A237D9"/>
    <w:rsid w:val="00A23CAA"/>
    <w:rsid w:val="00A23D1D"/>
    <w:rsid w:val="00A23FA5"/>
    <w:rsid w:val="00A253C1"/>
    <w:rsid w:val="00A25757"/>
    <w:rsid w:val="00A25D2D"/>
    <w:rsid w:val="00A3003B"/>
    <w:rsid w:val="00A30273"/>
    <w:rsid w:val="00A304AA"/>
    <w:rsid w:val="00A3054B"/>
    <w:rsid w:val="00A31B31"/>
    <w:rsid w:val="00A31CEC"/>
    <w:rsid w:val="00A31D4A"/>
    <w:rsid w:val="00A32757"/>
    <w:rsid w:val="00A32AC6"/>
    <w:rsid w:val="00A32F4C"/>
    <w:rsid w:val="00A331C3"/>
    <w:rsid w:val="00A33426"/>
    <w:rsid w:val="00A33FD4"/>
    <w:rsid w:val="00A3450E"/>
    <w:rsid w:val="00A34A55"/>
    <w:rsid w:val="00A350A0"/>
    <w:rsid w:val="00A3536A"/>
    <w:rsid w:val="00A357B4"/>
    <w:rsid w:val="00A35FBE"/>
    <w:rsid w:val="00A36638"/>
    <w:rsid w:val="00A37AE0"/>
    <w:rsid w:val="00A37C4D"/>
    <w:rsid w:val="00A40130"/>
    <w:rsid w:val="00A41C66"/>
    <w:rsid w:val="00A4218F"/>
    <w:rsid w:val="00A428AF"/>
    <w:rsid w:val="00A431F0"/>
    <w:rsid w:val="00A43B82"/>
    <w:rsid w:val="00A43E18"/>
    <w:rsid w:val="00A44063"/>
    <w:rsid w:val="00A456E8"/>
    <w:rsid w:val="00A459AC"/>
    <w:rsid w:val="00A45A9C"/>
    <w:rsid w:val="00A45E87"/>
    <w:rsid w:val="00A47AC9"/>
    <w:rsid w:val="00A50154"/>
    <w:rsid w:val="00A506EC"/>
    <w:rsid w:val="00A50C9E"/>
    <w:rsid w:val="00A50D91"/>
    <w:rsid w:val="00A517B5"/>
    <w:rsid w:val="00A52A46"/>
    <w:rsid w:val="00A53A08"/>
    <w:rsid w:val="00A54B50"/>
    <w:rsid w:val="00A555B6"/>
    <w:rsid w:val="00A55E2B"/>
    <w:rsid w:val="00A55FBA"/>
    <w:rsid w:val="00A561D5"/>
    <w:rsid w:val="00A564AE"/>
    <w:rsid w:val="00A56DEE"/>
    <w:rsid w:val="00A575BB"/>
    <w:rsid w:val="00A60FC3"/>
    <w:rsid w:val="00A61388"/>
    <w:rsid w:val="00A61665"/>
    <w:rsid w:val="00A61AA1"/>
    <w:rsid w:val="00A61B6A"/>
    <w:rsid w:val="00A64001"/>
    <w:rsid w:val="00A6466F"/>
    <w:rsid w:val="00A66169"/>
    <w:rsid w:val="00A662CE"/>
    <w:rsid w:val="00A67336"/>
    <w:rsid w:val="00A674D4"/>
    <w:rsid w:val="00A67E9A"/>
    <w:rsid w:val="00A7042F"/>
    <w:rsid w:val="00A705FB"/>
    <w:rsid w:val="00A7069A"/>
    <w:rsid w:val="00A70A98"/>
    <w:rsid w:val="00A7126C"/>
    <w:rsid w:val="00A715EE"/>
    <w:rsid w:val="00A717A8"/>
    <w:rsid w:val="00A72416"/>
    <w:rsid w:val="00A72755"/>
    <w:rsid w:val="00A72789"/>
    <w:rsid w:val="00A7339B"/>
    <w:rsid w:val="00A734B1"/>
    <w:rsid w:val="00A74D5D"/>
    <w:rsid w:val="00A7531E"/>
    <w:rsid w:val="00A75FC5"/>
    <w:rsid w:val="00A7641A"/>
    <w:rsid w:val="00A76A0B"/>
    <w:rsid w:val="00A76C97"/>
    <w:rsid w:val="00A776A4"/>
    <w:rsid w:val="00A77D0D"/>
    <w:rsid w:val="00A807D7"/>
    <w:rsid w:val="00A81DEB"/>
    <w:rsid w:val="00A83978"/>
    <w:rsid w:val="00A84008"/>
    <w:rsid w:val="00A851D1"/>
    <w:rsid w:val="00A86288"/>
    <w:rsid w:val="00A863BD"/>
    <w:rsid w:val="00A86BD3"/>
    <w:rsid w:val="00A8746A"/>
    <w:rsid w:val="00A876C3"/>
    <w:rsid w:val="00A87DD9"/>
    <w:rsid w:val="00A90644"/>
    <w:rsid w:val="00A90C0C"/>
    <w:rsid w:val="00A90C26"/>
    <w:rsid w:val="00A91461"/>
    <w:rsid w:val="00A91DE0"/>
    <w:rsid w:val="00A92596"/>
    <w:rsid w:val="00A92FB6"/>
    <w:rsid w:val="00A930DA"/>
    <w:rsid w:val="00A9341D"/>
    <w:rsid w:val="00A93639"/>
    <w:rsid w:val="00A939C1"/>
    <w:rsid w:val="00A93E3A"/>
    <w:rsid w:val="00A93F49"/>
    <w:rsid w:val="00A93FA4"/>
    <w:rsid w:val="00A94CC3"/>
    <w:rsid w:val="00A94DCB"/>
    <w:rsid w:val="00A95700"/>
    <w:rsid w:val="00A95DF0"/>
    <w:rsid w:val="00A96857"/>
    <w:rsid w:val="00A97364"/>
    <w:rsid w:val="00A97C25"/>
    <w:rsid w:val="00AA0AC4"/>
    <w:rsid w:val="00AA0F23"/>
    <w:rsid w:val="00AA1189"/>
    <w:rsid w:val="00AA181A"/>
    <w:rsid w:val="00AA1925"/>
    <w:rsid w:val="00AA1F70"/>
    <w:rsid w:val="00AA3CBC"/>
    <w:rsid w:val="00AA3F14"/>
    <w:rsid w:val="00AA4B19"/>
    <w:rsid w:val="00AA69C1"/>
    <w:rsid w:val="00AB0258"/>
    <w:rsid w:val="00AB0E83"/>
    <w:rsid w:val="00AB1977"/>
    <w:rsid w:val="00AB1A7E"/>
    <w:rsid w:val="00AB1F62"/>
    <w:rsid w:val="00AB2234"/>
    <w:rsid w:val="00AB2479"/>
    <w:rsid w:val="00AB2927"/>
    <w:rsid w:val="00AB2C15"/>
    <w:rsid w:val="00AB369B"/>
    <w:rsid w:val="00AB40F0"/>
    <w:rsid w:val="00AB49ED"/>
    <w:rsid w:val="00AB4F34"/>
    <w:rsid w:val="00AB5006"/>
    <w:rsid w:val="00AB5CD6"/>
    <w:rsid w:val="00AB6C5E"/>
    <w:rsid w:val="00AB6EC8"/>
    <w:rsid w:val="00AB78BC"/>
    <w:rsid w:val="00AB7C4A"/>
    <w:rsid w:val="00AC0134"/>
    <w:rsid w:val="00AC01BD"/>
    <w:rsid w:val="00AC1E4A"/>
    <w:rsid w:val="00AC3708"/>
    <w:rsid w:val="00AC37AF"/>
    <w:rsid w:val="00AC382E"/>
    <w:rsid w:val="00AC38C4"/>
    <w:rsid w:val="00AC3B0A"/>
    <w:rsid w:val="00AC42A9"/>
    <w:rsid w:val="00AC4D0A"/>
    <w:rsid w:val="00AC50B2"/>
    <w:rsid w:val="00AC5A76"/>
    <w:rsid w:val="00AC6842"/>
    <w:rsid w:val="00AD1EA2"/>
    <w:rsid w:val="00AD2530"/>
    <w:rsid w:val="00AD3E88"/>
    <w:rsid w:val="00AD4128"/>
    <w:rsid w:val="00AD4C8A"/>
    <w:rsid w:val="00AD5E0A"/>
    <w:rsid w:val="00AD7C97"/>
    <w:rsid w:val="00AE0E2F"/>
    <w:rsid w:val="00AE10C2"/>
    <w:rsid w:val="00AE12A7"/>
    <w:rsid w:val="00AE1CF8"/>
    <w:rsid w:val="00AE207D"/>
    <w:rsid w:val="00AE24A9"/>
    <w:rsid w:val="00AE28B8"/>
    <w:rsid w:val="00AE3107"/>
    <w:rsid w:val="00AE3557"/>
    <w:rsid w:val="00AE6592"/>
    <w:rsid w:val="00AE6836"/>
    <w:rsid w:val="00AE703A"/>
    <w:rsid w:val="00AE72E8"/>
    <w:rsid w:val="00AE787F"/>
    <w:rsid w:val="00AE7F83"/>
    <w:rsid w:val="00AF1339"/>
    <w:rsid w:val="00AF24AB"/>
    <w:rsid w:val="00AF2B7A"/>
    <w:rsid w:val="00AF3615"/>
    <w:rsid w:val="00AF3D75"/>
    <w:rsid w:val="00AF47BE"/>
    <w:rsid w:val="00AF4EC1"/>
    <w:rsid w:val="00AF4ED5"/>
    <w:rsid w:val="00AF5AF2"/>
    <w:rsid w:val="00AF5FBF"/>
    <w:rsid w:val="00AF5FF0"/>
    <w:rsid w:val="00AF6247"/>
    <w:rsid w:val="00AF6F0D"/>
    <w:rsid w:val="00AF7123"/>
    <w:rsid w:val="00AF778D"/>
    <w:rsid w:val="00AF78D6"/>
    <w:rsid w:val="00AF7EA1"/>
    <w:rsid w:val="00AF7EE4"/>
    <w:rsid w:val="00B008DE"/>
    <w:rsid w:val="00B008EC"/>
    <w:rsid w:val="00B0132B"/>
    <w:rsid w:val="00B016E1"/>
    <w:rsid w:val="00B01D55"/>
    <w:rsid w:val="00B029A0"/>
    <w:rsid w:val="00B035EB"/>
    <w:rsid w:val="00B03ACD"/>
    <w:rsid w:val="00B0465B"/>
    <w:rsid w:val="00B05745"/>
    <w:rsid w:val="00B05E41"/>
    <w:rsid w:val="00B05F9F"/>
    <w:rsid w:val="00B068B4"/>
    <w:rsid w:val="00B06DFB"/>
    <w:rsid w:val="00B070DF"/>
    <w:rsid w:val="00B07105"/>
    <w:rsid w:val="00B074B5"/>
    <w:rsid w:val="00B0757F"/>
    <w:rsid w:val="00B07A48"/>
    <w:rsid w:val="00B114BE"/>
    <w:rsid w:val="00B11847"/>
    <w:rsid w:val="00B118BF"/>
    <w:rsid w:val="00B13CA2"/>
    <w:rsid w:val="00B13EAF"/>
    <w:rsid w:val="00B14707"/>
    <w:rsid w:val="00B14B0B"/>
    <w:rsid w:val="00B14BCD"/>
    <w:rsid w:val="00B15602"/>
    <w:rsid w:val="00B175AD"/>
    <w:rsid w:val="00B17BD8"/>
    <w:rsid w:val="00B20159"/>
    <w:rsid w:val="00B208A3"/>
    <w:rsid w:val="00B2109D"/>
    <w:rsid w:val="00B2194A"/>
    <w:rsid w:val="00B222B7"/>
    <w:rsid w:val="00B2243C"/>
    <w:rsid w:val="00B225DA"/>
    <w:rsid w:val="00B2339D"/>
    <w:rsid w:val="00B24F74"/>
    <w:rsid w:val="00B2505E"/>
    <w:rsid w:val="00B2577E"/>
    <w:rsid w:val="00B26524"/>
    <w:rsid w:val="00B26EFE"/>
    <w:rsid w:val="00B27E8E"/>
    <w:rsid w:val="00B3002F"/>
    <w:rsid w:val="00B317FC"/>
    <w:rsid w:val="00B3208B"/>
    <w:rsid w:val="00B32B93"/>
    <w:rsid w:val="00B32D27"/>
    <w:rsid w:val="00B34241"/>
    <w:rsid w:val="00B35576"/>
    <w:rsid w:val="00B37548"/>
    <w:rsid w:val="00B375E8"/>
    <w:rsid w:val="00B37A6A"/>
    <w:rsid w:val="00B4008F"/>
    <w:rsid w:val="00B40477"/>
    <w:rsid w:val="00B413CF"/>
    <w:rsid w:val="00B4183F"/>
    <w:rsid w:val="00B41FCD"/>
    <w:rsid w:val="00B42360"/>
    <w:rsid w:val="00B4239B"/>
    <w:rsid w:val="00B42F30"/>
    <w:rsid w:val="00B4305D"/>
    <w:rsid w:val="00B436E0"/>
    <w:rsid w:val="00B43AF6"/>
    <w:rsid w:val="00B44D36"/>
    <w:rsid w:val="00B45D9F"/>
    <w:rsid w:val="00B45F49"/>
    <w:rsid w:val="00B460D8"/>
    <w:rsid w:val="00B46719"/>
    <w:rsid w:val="00B46AA5"/>
    <w:rsid w:val="00B46D22"/>
    <w:rsid w:val="00B4713A"/>
    <w:rsid w:val="00B47292"/>
    <w:rsid w:val="00B518E3"/>
    <w:rsid w:val="00B5230A"/>
    <w:rsid w:val="00B526D1"/>
    <w:rsid w:val="00B54476"/>
    <w:rsid w:val="00B5642C"/>
    <w:rsid w:val="00B566C0"/>
    <w:rsid w:val="00B5675D"/>
    <w:rsid w:val="00B56D2C"/>
    <w:rsid w:val="00B574E2"/>
    <w:rsid w:val="00B57620"/>
    <w:rsid w:val="00B6059D"/>
    <w:rsid w:val="00B60D2A"/>
    <w:rsid w:val="00B627B4"/>
    <w:rsid w:val="00B62A6E"/>
    <w:rsid w:val="00B63038"/>
    <w:rsid w:val="00B63925"/>
    <w:rsid w:val="00B63C0A"/>
    <w:rsid w:val="00B63F75"/>
    <w:rsid w:val="00B64709"/>
    <w:rsid w:val="00B6474D"/>
    <w:rsid w:val="00B655D6"/>
    <w:rsid w:val="00B67116"/>
    <w:rsid w:val="00B71046"/>
    <w:rsid w:val="00B72EBD"/>
    <w:rsid w:val="00B738E5"/>
    <w:rsid w:val="00B742C6"/>
    <w:rsid w:val="00B749FA"/>
    <w:rsid w:val="00B75A4D"/>
    <w:rsid w:val="00B75B8D"/>
    <w:rsid w:val="00B76367"/>
    <w:rsid w:val="00B76729"/>
    <w:rsid w:val="00B767CE"/>
    <w:rsid w:val="00B76927"/>
    <w:rsid w:val="00B76B6A"/>
    <w:rsid w:val="00B775EC"/>
    <w:rsid w:val="00B7793F"/>
    <w:rsid w:val="00B77E2A"/>
    <w:rsid w:val="00B80CB6"/>
    <w:rsid w:val="00B815EF"/>
    <w:rsid w:val="00B81934"/>
    <w:rsid w:val="00B8211D"/>
    <w:rsid w:val="00B82F16"/>
    <w:rsid w:val="00B83D2B"/>
    <w:rsid w:val="00B84437"/>
    <w:rsid w:val="00B845E2"/>
    <w:rsid w:val="00B8530F"/>
    <w:rsid w:val="00B853AD"/>
    <w:rsid w:val="00B8668B"/>
    <w:rsid w:val="00B87234"/>
    <w:rsid w:val="00B87631"/>
    <w:rsid w:val="00B879DF"/>
    <w:rsid w:val="00B87AEC"/>
    <w:rsid w:val="00B87BF6"/>
    <w:rsid w:val="00B9143D"/>
    <w:rsid w:val="00B92896"/>
    <w:rsid w:val="00B92932"/>
    <w:rsid w:val="00B95A11"/>
    <w:rsid w:val="00B96268"/>
    <w:rsid w:val="00B963C5"/>
    <w:rsid w:val="00B97259"/>
    <w:rsid w:val="00B97500"/>
    <w:rsid w:val="00B97745"/>
    <w:rsid w:val="00BA009E"/>
    <w:rsid w:val="00BA059E"/>
    <w:rsid w:val="00BA1B68"/>
    <w:rsid w:val="00BA1D42"/>
    <w:rsid w:val="00BA1FA4"/>
    <w:rsid w:val="00BA22A6"/>
    <w:rsid w:val="00BA35A9"/>
    <w:rsid w:val="00BA4089"/>
    <w:rsid w:val="00BA4263"/>
    <w:rsid w:val="00BA4CDB"/>
    <w:rsid w:val="00BA5214"/>
    <w:rsid w:val="00BA554E"/>
    <w:rsid w:val="00BA57E9"/>
    <w:rsid w:val="00BA5E24"/>
    <w:rsid w:val="00BA6CB9"/>
    <w:rsid w:val="00BA6CF2"/>
    <w:rsid w:val="00BA7555"/>
    <w:rsid w:val="00BA7C9C"/>
    <w:rsid w:val="00BB0469"/>
    <w:rsid w:val="00BB1D9F"/>
    <w:rsid w:val="00BB1F82"/>
    <w:rsid w:val="00BB233C"/>
    <w:rsid w:val="00BB280D"/>
    <w:rsid w:val="00BB326E"/>
    <w:rsid w:val="00BB3425"/>
    <w:rsid w:val="00BB34D8"/>
    <w:rsid w:val="00BB3E60"/>
    <w:rsid w:val="00BB3F1F"/>
    <w:rsid w:val="00BB4350"/>
    <w:rsid w:val="00BB4A56"/>
    <w:rsid w:val="00BB75A5"/>
    <w:rsid w:val="00BB7B26"/>
    <w:rsid w:val="00BB7F5F"/>
    <w:rsid w:val="00BC05E2"/>
    <w:rsid w:val="00BC10F6"/>
    <w:rsid w:val="00BC16B4"/>
    <w:rsid w:val="00BC2A69"/>
    <w:rsid w:val="00BC36B7"/>
    <w:rsid w:val="00BC36CB"/>
    <w:rsid w:val="00BC43E8"/>
    <w:rsid w:val="00BC52BC"/>
    <w:rsid w:val="00BC55C3"/>
    <w:rsid w:val="00BC56CC"/>
    <w:rsid w:val="00BC5A60"/>
    <w:rsid w:val="00BC5B47"/>
    <w:rsid w:val="00BC6A14"/>
    <w:rsid w:val="00BC7226"/>
    <w:rsid w:val="00BC74F9"/>
    <w:rsid w:val="00BC7C88"/>
    <w:rsid w:val="00BC7FF3"/>
    <w:rsid w:val="00BD0202"/>
    <w:rsid w:val="00BD2D81"/>
    <w:rsid w:val="00BD2E61"/>
    <w:rsid w:val="00BD2F1A"/>
    <w:rsid w:val="00BD3CDA"/>
    <w:rsid w:val="00BD3D42"/>
    <w:rsid w:val="00BD4C43"/>
    <w:rsid w:val="00BD615A"/>
    <w:rsid w:val="00BD6A4D"/>
    <w:rsid w:val="00BD6BE9"/>
    <w:rsid w:val="00BE03BB"/>
    <w:rsid w:val="00BE15AF"/>
    <w:rsid w:val="00BE16D1"/>
    <w:rsid w:val="00BE19D9"/>
    <w:rsid w:val="00BE437F"/>
    <w:rsid w:val="00BE4C9C"/>
    <w:rsid w:val="00BE548E"/>
    <w:rsid w:val="00BE5614"/>
    <w:rsid w:val="00BE62FF"/>
    <w:rsid w:val="00BE70F3"/>
    <w:rsid w:val="00BE79C6"/>
    <w:rsid w:val="00BF0263"/>
    <w:rsid w:val="00BF03F7"/>
    <w:rsid w:val="00BF0FB2"/>
    <w:rsid w:val="00BF12B5"/>
    <w:rsid w:val="00BF12E6"/>
    <w:rsid w:val="00BF1751"/>
    <w:rsid w:val="00BF1843"/>
    <w:rsid w:val="00BF1952"/>
    <w:rsid w:val="00BF2698"/>
    <w:rsid w:val="00BF338C"/>
    <w:rsid w:val="00BF542E"/>
    <w:rsid w:val="00BF5716"/>
    <w:rsid w:val="00BF580E"/>
    <w:rsid w:val="00C00D33"/>
    <w:rsid w:val="00C01007"/>
    <w:rsid w:val="00C011DF"/>
    <w:rsid w:val="00C01582"/>
    <w:rsid w:val="00C041AA"/>
    <w:rsid w:val="00C05011"/>
    <w:rsid w:val="00C05F70"/>
    <w:rsid w:val="00C060A8"/>
    <w:rsid w:val="00C06287"/>
    <w:rsid w:val="00C064D6"/>
    <w:rsid w:val="00C066EE"/>
    <w:rsid w:val="00C076F9"/>
    <w:rsid w:val="00C07C4D"/>
    <w:rsid w:val="00C1150E"/>
    <w:rsid w:val="00C1166F"/>
    <w:rsid w:val="00C118D0"/>
    <w:rsid w:val="00C11A42"/>
    <w:rsid w:val="00C11D25"/>
    <w:rsid w:val="00C12533"/>
    <w:rsid w:val="00C126D0"/>
    <w:rsid w:val="00C12AB2"/>
    <w:rsid w:val="00C13DC3"/>
    <w:rsid w:val="00C13F95"/>
    <w:rsid w:val="00C14307"/>
    <w:rsid w:val="00C16756"/>
    <w:rsid w:val="00C20474"/>
    <w:rsid w:val="00C20D6D"/>
    <w:rsid w:val="00C21840"/>
    <w:rsid w:val="00C23CC2"/>
    <w:rsid w:val="00C244CE"/>
    <w:rsid w:val="00C258B3"/>
    <w:rsid w:val="00C2655B"/>
    <w:rsid w:val="00C26737"/>
    <w:rsid w:val="00C27B41"/>
    <w:rsid w:val="00C3028C"/>
    <w:rsid w:val="00C30A21"/>
    <w:rsid w:val="00C30C8F"/>
    <w:rsid w:val="00C30CF8"/>
    <w:rsid w:val="00C30D5C"/>
    <w:rsid w:val="00C30D7A"/>
    <w:rsid w:val="00C317A5"/>
    <w:rsid w:val="00C317A6"/>
    <w:rsid w:val="00C3197A"/>
    <w:rsid w:val="00C32FDC"/>
    <w:rsid w:val="00C333CF"/>
    <w:rsid w:val="00C33CDB"/>
    <w:rsid w:val="00C35858"/>
    <w:rsid w:val="00C366FF"/>
    <w:rsid w:val="00C369EC"/>
    <w:rsid w:val="00C40146"/>
    <w:rsid w:val="00C401C6"/>
    <w:rsid w:val="00C4070E"/>
    <w:rsid w:val="00C40748"/>
    <w:rsid w:val="00C407F1"/>
    <w:rsid w:val="00C40E13"/>
    <w:rsid w:val="00C43AB2"/>
    <w:rsid w:val="00C43EA9"/>
    <w:rsid w:val="00C45690"/>
    <w:rsid w:val="00C45C8D"/>
    <w:rsid w:val="00C4699B"/>
    <w:rsid w:val="00C50299"/>
    <w:rsid w:val="00C508C4"/>
    <w:rsid w:val="00C517F8"/>
    <w:rsid w:val="00C53384"/>
    <w:rsid w:val="00C53DED"/>
    <w:rsid w:val="00C54620"/>
    <w:rsid w:val="00C5510D"/>
    <w:rsid w:val="00C55FA8"/>
    <w:rsid w:val="00C57068"/>
    <w:rsid w:val="00C60C31"/>
    <w:rsid w:val="00C6158B"/>
    <w:rsid w:val="00C61E5B"/>
    <w:rsid w:val="00C62329"/>
    <w:rsid w:val="00C62408"/>
    <w:rsid w:val="00C63955"/>
    <w:rsid w:val="00C641F9"/>
    <w:rsid w:val="00C643F4"/>
    <w:rsid w:val="00C651B3"/>
    <w:rsid w:val="00C6607B"/>
    <w:rsid w:val="00C6628A"/>
    <w:rsid w:val="00C663B7"/>
    <w:rsid w:val="00C66980"/>
    <w:rsid w:val="00C669D7"/>
    <w:rsid w:val="00C66FD1"/>
    <w:rsid w:val="00C6704F"/>
    <w:rsid w:val="00C67D8F"/>
    <w:rsid w:val="00C67F55"/>
    <w:rsid w:val="00C700E4"/>
    <w:rsid w:val="00C7056D"/>
    <w:rsid w:val="00C70944"/>
    <w:rsid w:val="00C71F15"/>
    <w:rsid w:val="00C729A4"/>
    <w:rsid w:val="00C72DF2"/>
    <w:rsid w:val="00C73979"/>
    <w:rsid w:val="00C73D38"/>
    <w:rsid w:val="00C73E97"/>
    <w:rsid w:val="00C760B0"/>
    <w:rsid w:val="00C767E0"/>
    <w:rsid w:val="00C76C26"/>
    <w:rsid w:val="00C76DB5"/>
    <w:rsid w:val="00C76E32"/>
    <w:rsid w:val="00C76FF6"/>
    <w:rsid w:val="00C77225"/>
    <w:rsid w:val="00C77A89"/>
    <w:rsid w:val="00C82271"/>
    <w:rsid w:val="00C8273F"/>
    <w:rsid w:val="00C82B2A"/>
    <w:rsid w:val="00C83B07"/>
    <w:rsid w:val="00C83B43"/>
    <w:rsid w:val="00C84906"/>
    <w:rsid w:val="00C8509E"/>
    <w:rsid w:val="00C850EF"/>
    <w:rsid w:val="00C8513F"/>
    <w:rsid w:val="00C866C5"/>
    <w:rsid w:val="00C86AF1"/>
    <w:rsid w:val="00C8712D"/>
    <w:rsid w:val="00C87365"/>
    <w:rsid w:val="00C8770D"/>
    <w:rsid w:val="00C879D3"/>
    <w:rsid w:val="00C900B2"/>
    <w:rsid w:val="00C907CA"/>
    <w:rsid w:val="00C90956"/>
    <w:rsid w:val="00C9115A"/>
    <w:rsid w:val="00C9190F"/>
    <w:rsid w:val="00C92004"/>
    <w:rsid w:val="00C924F7"/>
    <w:rsid w:val="00C92AB6"/>
    <w:rsid w:val="00C92D81"/>
    <w:rsid w:val="00C92DFE"/>
    <w:rsid w:val="00C9343D"/>
    <w:rsid w:val="00C93502"/>
    <w:rsid w:val="00C9357E"/>
    <w:rsid w:val="00C94231"/>
    <w:rsid w:val="00C94400"/>
    <w:rsid w:val="00C94BC5"/>
    <w:rsid w:val="00C94EE4"/>
    <w:rsid w:val="00C95B17"/>
    <w:rsid w:val="00C9601A"/>
    <w:rsid w:val="00C961EB"/>
    <w:rsid w:val="00C963E6"/>
    <w:rsid w:val="00C9729C"/>
    <w:rsid w:val="00C97376"/>
    <w:rsid w:val="00C97911"/>
    <w:rsid w:val="00C97C83"/>
    <w:rsid w:val="00C97EB9"/>
    <w:rsid w:val="00CA0CDE"/>
    <w:rsid w:val="00CA0FD9"/>
    <w:rsid w:val="00CA191E"/>
    <w:rsid w:val="00CA3D2A"/>
    <w:rsid w:val="00CA413C"/>
    <w:rsid w:val="00CA595E"/>
    <w:rsid w:val="00CA5A22"/>
    <w:rsid w:val="00CA5D44"/>
    <w:rsid w:val="00CA5EBA"/>
    <w:rsid w:val="00CA5FE2"/>
    <w:rsid w:val="00CA6E81"/>
    <w:rsid w:val="00CA6E8A"/>
    <w:rsid w:val="00CA77BC"/>
    <w:rsid w:val="00CA7A71"/>
    <w:rsid w:val="00CA7EA2"/>
    <w:rsid w:val="00CB03AE"/>
    <w:rsid w:val="00CB0895"/>
    <w:rsid w:val="00CB08CB"/>
    <w:rsid w:val="00CB123D"/>
    <w:rsid w:val="00CB1405"/>
    <w:rsid w:val="00CB152C"/>
    <w:rsid w:val="00CB159D"/>
    <w:rsid w:val="00CB16ED"/>
    <w:rsid w:val="00CB17A6"/>
    <w:rsid w:val="00CB17F0"/>
    <w:rsid w:val="00CB19F4"/>
    <w:rsid w:val="00CB26AB"/>
    <w:rsid w:val="00CB32CF"/>
    <w:rsid w:val="00CB3874"/>
    <w:rsid w:val="00CB388A"/>
    <w:rsid w:val="00CB43A1"/>
    <w:rsid w:val="00CB453F"/>
    <w:rsid w:val="00CB5FC0"/>
    <w:rsid w:val="00CB6CF6"/>
    <w:rsid w:val="00CB6DBF"/>
    <w:rsid w:val="00CB7381"/>
    <w:rsid w:val="00CB7E36"/>
    <w:rsid w:val="00CC10B6"/>
    <w:rsid w:val="00CC10CD"/>
    <w:rsid w:val="00CC156C"/>
    <w:rsid w:val="00CC244E"/>
    <w:rsid w:val="00CC2503"/>
    <w:rsid w:val="00CC2674"/>
    <w:rsid w:val="00CC284C"/>
    <w:rsid w:val="00CC3685"/>
    <w:rsid w:val="00CC3717"/>
    <w:rsid w:val="00CC39FA"/>
    <w:rsid w:val="00CC521F"/>
    <w:rsid w:val="00CC5592"/>
    <w:rsid w:val="00CC739D"/>
    <w:rsid w:val="00CC79AC"/>
    <w:rsid w:val="00CD000A"/>
    <w:rsid w:val="00CD1318"/>
    <w:rsid w:val="00CD1518"/>
    <w:rsid w:val="00CD3663"/>
    <w:rsid w:val="00CD3D2F"/>
    <w:rsid w:val="00CD4A93"/>
    <w:rsid w:val="00CD56C2"/>
    <w:rsid w:val="00CD588D"/>
    <w:rsid w:val="00CD697E"/>
    <w:rsid w:val="00CD7175"/>
    <w:rsid w:val="00CE167F"/>
    <w:rsid w:val="00CE1BA4"/>
    <w:rsid w:val="00CE22C8"/>
    <w:rsid w:val="00CE24AB"/>
    <w:rsid w:val="00CE33A9"/>
    <w:rsid w:val="00CE359A"/>
    <w:rsid w:val="00CE4145"/>
    <w:rsid w:val="00CE502D"/>
    <w:rsid w:val="00CE50A3"/>
    <w:rsid w:val="00CE5C22"/>
    <w:rsid w:val="00CE672B"/>
    <w:rsid w:val="00CE6763"/>
    <w:rsid w:val="00CE6DC5"/>
    <w:rsid w:val="00CF1E8F"/>
    <w:rsid w:val="00CF21D5"/>
    <w:rsid w:val="00CF26EC"/>
    <w:rsid w:val="00CF3234"/>
    <w:rsid w:val="00CF35EA"/>
    <w:rsid w:val="00CF3923"/>
    <w:rsid w:val="00CF3D36"/>
    <w:rsid w:val="00CF3DBD"/>
    <w:rsid w:val="00CF4207"/>
    <w:rsid w:val="00CF457B"/>
    <w:rsid w:val="00CF4AF5"/>
    <w:rsid w:val="00CF4C68"/>
    <w:rsid w:val="00CF5642"/>
    <w:rsid w:val="00CF565C"/>
    <w:rsid w:val="00CF5C1F"/>
    <w:rsid w:val="00CF6A53"/>
    <w:rsid w:val="00CF6C22"/>
    <w:rsid w:val="00CF6E74"/>
    <w:rsid w:val="00CF7238"/>
    <w:rsid w:val="00CF7314"/>
    <w:rsid w:val="00CF776E"/>
    <w:rsid w:val="00CF77E7"/>
    <w:rsid w:val="00CF7862"/>
    <w:rsid w:val="00CF7E7A"/>
    <w:rsid w:val="00D00F33"/>
    <w:rsid w:val="00D01392"/>
    <w:rsid w:val="00D01D25"/>
    <w:rsid w:val="00D02121"/>
    <w:rsid w:val="00D023B5"/>
    <w:rsid w:val="00D028D5"/>
    <w:rsid w:val="00D02B1C"/>
    <w:rsid w:val="00D02C34"/>
    <w:rsid w:val="00D02D82"/>
    <w:rsid w:val="00D049B2"/>
    <w:rsid w:val="00D04A60"/>
    <w:rsid w:val="00D050C3"/>
    <w:rsid w:val="00D05B1F"/>
    <w:rsid w:val="00D05BB5"/>
    <w:rsid w:val="00D060B9"/>
    <w:rsid w:val="00D077BD"/>
    <w:rsid w:val="00D07C2A"/>
    <w:rsid w:val="00D102E6"/>
    <w:rsid w:val="00D10626"/>
    <w:rsid w:val="00D1098C"/>
    <w:rsid w:val="00D10CB7"/>
    <w:rsid w:val="00D11F58"/>
    <w:rsid w:val="00D12429"/>
    <w:rsid w:val="00D128CC"/>
    <w:rsid w:val="00D12B06"/>
    <w:rsid w:val="00D12F84"/>
    <w:rsid w:val="00D13141"/>
    <w:rsid w:val="00D136A6"/>
    <w:rsid w:val="00D13B2C"/>
    <w:rsid w:val="00D14E31"/>
    <w:rsid w:val="00D14F9C"/>
    <w:rsid w:val="00D17A6D"/>
    <w:rsid w:val="00D17D97"/>
    <w:rsid w:val="00D2072D"/>
    <w:rsid w:val="00D21101"/>
    <w:rsid w:val="00D224E5"/>
    <w:rsid w:val="00D22918"/>
    <w:rsid w:val="00D22D91"/>
    <w:rsid w:val="00D23445"/>
    <w:rsid w:val="00D2353C"/>
    <w:rsid w:val="00D23EC7"/>
    <w:rsid w:val="00D241C0"/>
    <w:rsid w:val="00D246FA"/>
    <w:rsid w:val="00D24FD4"/>
    <w:rsid w:val="00D259CE"/>
    <w:rsid w:val="00D26335"/>
    <w:rsid w:val="00D2651F"/>
    <w:rsid w:val="00D27007"/>
    <w:rsid w:val="00D27406"/>
    <w:rsid w:val="00D27B1D"/>
    <w:rsid w:val="00D30E38"/>
    <w:rsid w:val="00D31737"/>
    <w:rsid w:val="00D31A0D"/>
    <w:rsid w:val="00D329E2"/>
    <w:rsid w:val="00D339E8"/>
    <w:rsid w:val="00D339ED"/>
    <w:rsid w:val="00D34CBD"/>
    <w:rsid w:val="00D351BA"/>
    <w:rsid w:val="00D3557E"/>
    <w:rsid w:val="00D35C4B"/>
    <w:rsid w:val="00D36664"/>
    <w:rsid w:val="00D406BF"/>
    <w:rsid w:val="00D406F3"/>
    <w:rsid w:val="00D4076B"/>
    <w:rsid w:val="00D40D4C"/>
    <w:rsid w:val="00D40EE2"/>
    <w:rsid w:val="00D41130"/>
    <w:rsid w:val="00D42DA6"/>
    <w:rsid w:val="00D433BD"/>
    <w:rsid w:val="00D43EFB"/>
    <w:rsid w:val="00D44C30"/>
    <w:rsid w:val="00D45369"/>
    <w:rsid w:val="00D458C1"/>
    <w:rsid w:val="00D460EF"/>
    <w:rsid w:val="00D4667F"/>
    <w:rsid w:val="00D4676D"/>
    <w:rsid w:val="00D46D1B"/>
    <w:rsid w:val="00D47980"/>
    <w:rsid w:val="00D50E71"/>
    <w:rsid w:val="00D527EC"/>
    <w:rsid w:val="00D53CD8"/>
    <w:rsid w:val="00D53D1F"/>
    <w:rsid w:val="00D543B9"/>
    <w:rsid w:val="00D548D2"/>
    <w:rsid w:val="00D551EC"/>
    <w:rsid w:val="00D55934"/>
    <w:rsid w:val="00D55AAD"/>
    <w:rsid w:val="00D55E99"/>
    <w:rsid w:val="00D55EFE"/>
    <w:rsid w:val="00D576B2"/>
    <w:rsid w:val="00D57755"/>
    <w:rsid w:val="00D57D25"/>
    <w:rsid w:val="00D60195"/>
    <w:rsid w:val="00D6084A"/>
    <w:rsid w:val="00D6217C"/>
    <w:rsid w:val="00D62457"/>
    <w:rsid w:val="00D6249C"/>
    <w:rsid w:val="00D631F4"/>
    <w:rsid w:val="00D659B8"/>
    <w:rsid w:val="00D663F6"/>
    <w:rsid w:val="00D67499"/>
    <w:rsid w:val="00D677AF"/>
    <w:rsid w:val="00D7005E"/>
    <w:rsid w:val="00D705B3"/>
    <w:rsid w:val="00D709EE"/>
    <w:rsid w:val="00D70DE9"/>
    <w:rsid w:val="00D71A70"/>
    <w:rsid w:val="00D73662"/>
    <w:rsid w:val="00D747D9"/>
    <w:rsid w:val="00D74E76"/>
    <w:rsid w:val="00D76441"/>
    <w:rsid w:val="00D767B6"/>
    <w:rsid w:val="00D76D0C"/>
    <w:rsid w:val="00D76F9C"/>
    <w:rsid w:val="00D77F42"/>
    <w:rsid w:val="00D80208"/>
    <w:rsid w:val="00D81ECC"/>
    <w:rsid w:val="00D820EB"/>
    <w:rsid w:val="00D832B2"/>
    <w:rsid w:val="00D832CB"/>
    <w:rsid w:val="00D83538"/>
    <w:rsid w:val="00D83670"/>
    <w:rsid w:val="00D83A7D"/>
    <w:rsid w:val="00D8443A"/>
    <w:rsid w:val="00D846BA"/>
    <w:rsid w:val="00D84DCD"/>
    <w:rsid w:val="00D85A95"/>
    <w:rsid w:val="00D86297"/>
    <w:rsid w:val="00D8644B"/>
    <w:rsid w:val="00D90344"/>
    <w:rsid w:val="00D90362"/>
    <w:rsid w:val="00D903F8"/>
    <w:rsid w:val="00D921B3"/>
    <w:rsid w:val="00D92202"/>
    <w:rsid w:val="00D92276"/>
    <w:rsid w:val="00D92C5D"/>
    <w:rsid w:val="00D92DBB"/>
    <w:rsid w:val="00D930EA"/>
    <w:rsid w:val="00D94032"/>
    <w:rsid w:val="00D9498B"/>
    <w:rsid w:val="00D94A25"/>
    <w:rsid w:val="00D951B6"/>
    <w:rsid w:val="00D9559A"/>
    <w:rsid w:val="00D95C9A"/>
    <w:rsid w:val="00D95FE9"/>
    <w:rsid w:val="00D9673D"/>
    <w:rsid w:val="00D970EC"/>
    <w:rsid w:val="00D97107"/>
    <w:rsid w:val="00D97178"/>
    <w:rsid w:val="00D973D6"/>
    <w:rsid w:val="00D9767E"/>
    <w:rsid w:val="00DA0201"/>
    <w:rsid w:val="00DA02D6"/>
    <w:rsid w:val="00DA0493"/>
    <w:rsid w:val="00DA087E"/>
    <w:rsid w:val="00DA08AD"/>
    <w:rsid w:val="00DA0F1F"/>
    <w:rsid w:val="00DA152A"/>
    <w:rsid w:val="00DA17CF"/>
    <w:rsid w:val="00DA1B21"/>
    <w:rsid w:val="00DA2000"/>
    <w:rsid w:val="00DA252E"/>
    <w:rsid w:val="00DA4A49"/>
    <w:rsid w:val="00DA5F82"/>
    <w:rsid w:val="00DA625F"/>
    <w:rsid w:val="00DA629F"/>
    <w:rsid w:val="00DA64B6"/>
    <w:rsid w:val="00DA6AD2"/>
    <w:rsid w:val="00DA70FA"/>
    <w:rsid w:val="00DA74DE"/>
    <w:rsid w:val="00DB025A"/>
    <w:rsid w:val="00DB10DD"/>
    <w:rsid w:val="00DB212D"/>
    <w:rsid w:val="00DB2222"/>
    <w:rsid w:val="00DB2537"/>
    <w:rsid w:val="00DB2742"/>
    <w:rsid w:val="00DB3801"/>
    <w:rsid w:val="00DB3855"/>
    <w:rsid w:val="00DB597A"/>
    <w:rsid w:val="00DB78E3"/>
    <w:rsid w:val="00DC0493"/>
    <w:rsid w:val="00DC08CB"/>
    <w:rsid w:val="00DC0B18"/>
    <w:rsid w:val="00DC1298"/>
    <w:rsid w:val="00DC2E82"/>
    <w:rsid w:val="00DC36C2"/>
    <w:rsid w:val="00DC4358"/>
    <w:rsid w:val="00DC441B"/>
    <w:rsid w:val="00DC4617"/>
    <w:rsid w:val="00DC47A9"/>
    <w:rsid w:val="00DC506E"/>
    <w:rsid w:val="00DC57FB"/>
    <w:rsid w:val="00DC65A0"/>
    <w:rsid w:val="00DC6781"/>
    <w:rsid w:val="00DC6C41"/>
    <w:rsid w:val="00DC6DD0"/>
    <w:rsid w:val="00DC744B"/>
    <w:rsid w:val="00DC78B2"/>
    <w:rsid w:val="00DC7D4D"/>
    <w:rsid w:val="00DD0300"/>
    <w:rsid w:val="00DD0BFB"/>
    <w:rsid w:val="00DD1B1F"/>
    <w:rsid w:val="00DD1D60"/>
    <w:rsid w:val="00DD236D"/>
    <w:rsid w:val="00DD2731"/>
    <w:rsid w:val="00DD2C52"/>
    <w:rsid w:val="00DD3921"/>
    <w:rsid w:val="00DD3F70"/>
    <w:rsid w:val="00DD4D6A"/>
    <w:rsid w:val="00DD4EB0"/>
    <w:rsid w:val="00DD513E"/>
    <w:rsid w:val="00DD5196"/>
    <w:rsid w:val="00DD57A1"/>
    <w:rsid w:val="00DD664A"/>
    <w:rsid w:val="00DD6E11"/>
    <w:rsid w:val="00DD7A9D"/>
    <w:rsid w:val="00DE075B"/>
    <w:rsid w:val="00DE09FA"/>
    <w:rsid w:val="00DE137F"/>
    <w:rsid w:val="00DE178C"/>
    <w:rsid w:val="00DE29A5"/>
    <w:rsid w:val="00DE3EC5"/>
    <w:rsid w:val="00DE4526"/>
    <w:rsid w:val="00DE4725"/>
    <w:rsid w:val="00DE4B43"/>
    <w:rsid w:val="00DE53C9"/>
    <w:rsid w:val="00DE55A1"/>
    <w:rsid w:val="00DE5AD3"/>
    <w:rsid w:val="00DE6574"/>
    <w:rsid w:val="00DE730F"/>
    <w:rsid w:val="00DF083C"/>
    <w:rsid w:val="00DF0989"/>
    <w:rsid w:val="00DF0C5D"/>
    <w:rsid w:val="00DF17A1"/>
    <w:rsid w:val="00DF18F8"/>
    <w:rsid w:val="00DF26EC"/>
    <w:rsid w:val="00DF28B3"/>
    <w:rsid w:val="00DF2A1A"/>
    <w:rsid w:val="00DF3858"/>
    <w:rsid w:val="00DF3E27"/>
    <w:rsid w:val="00DF41F5"/>
    <w:rsid w:val="00DF509C"/>
    <w:rsid w:val="00DF5E60"/>
    <w:rsid w:val="00DF664A"/>
    <w:rsid w:val="00DF700F"/>
    <w:rsid w:val="00DF71A1"/>
    <w:rsid w:val="00DF74D0"/>
    <w:rsid w:val="00E00D0A"/>
    <w:rsid w:val="00E0108E"/>
    <w:rsid w:val="00E025F8"/>
    <w:rsid w:val="00E03193"/>
    <w:rsid w:val="00E033F2"/>
    <w:rsid w:val="00E03AB2"/>
    <w:rsid w:val="00E04075"/>
    <w:rsid w:val="00E05FDE"/>
    <w:rsid w:val="00E07093"/>
    <w:rsid w:val="00E072C2"/>
    <w:rsid w:val="00E076CF"/>
    <w:rsid w:val="00E07727"/>
    <w:rsid w:val="00E10829"/>
    <w:rsid w:val="00E10985"/>
    <w:rsid w:val="00E10EE5"/>
    <w:rsid w:val="00E1170F"/>
    <w:rsid w:val="00E11844"/>
    <w:rsid w:val="00E1197C"/>
    <w:rsid w:val="00E11B7B"/>
    <w:rsid w:val="00E11E6D"/>
    <w:rsid w:val="00E12D4F"/>
    <w:rsid w:val="00E12EC0"/>
    <w:rsid w:val="00E13774"/>
    <w:rsid w:val="00E14386"/>
    <w:rsid w:val="00E143B4"/>
    <w:rsid w:val="00E1490F"/>
    <w:rsid w:val="00E15079"/>
    <w:rsid w:val="00E15F43"/>
    <w:rsid w:val="00E17604"/>
    <w:rsid w:val="00E20BDB"/>
    <w:rsid w:val="00E217EE"/>
    <w:rsid w:val="00E21C5E"/>
    <w:rsid w:val="00E21D90"/>
    <w:rsid w:val="00E21F51"/>
    <w:rsid w:val="00E2238E"/>
    <w:rsid w:val="00E22704"/>
    <w:rsid w:val="00E22907"/>
    <w:rsid w:val="00E23450"/>
    <w:rsid w:val="00E235B4"/>
    <w:rsid w:val="00E235EE"/>
    <w:rsid w:val="00E24ADD"/>
    <w:rsid w:val="00E25775"/>
    <w:rsid w:val="00E25FA4"/>
    <w:rsid w:val="00E26978"/>
    <w:rsid w:val="00E2702C"/>
    <w:rsid w:val="00E270BB"/>
    <w:rsid w:val="00E27C68"/>
    <w:rsid w:val="00E30AC9"/>
    <w:rsid w:val="00E3107E"/>
    <w:rsid w:val="00E320FF"/>
    <w:rsid w:val="00E325E9"/>
    <w:rsid w:val="00E3281E"/>
    <w:rsid w:val="00E32897"/>
    <w:rsid w:val="00E32AC6"/>
    <w:rsid w:val="00E331BF"/>
    <w:rsid w:val="00E33490"/>
    <w:rsid w:val="00E334DC"/>
    <w:rsid w:val="00E33738"/>
    <w:rsid w:val="00E3438F"/>
    <w:rsid w:val="00E34AEA"/>
    <w:rsid w:val="00E3570D"/>
    <w:rsid w:val="00E35777"/>
    <w:rsid w:val="00E35D57"/>
    <w:rsid w:val="00E35DB8"/>
    <w:rsid w:val="00E36F8F"/>
    <w:rsid w:val="00E37BE8"/>
    <w:rsid w:val="00E40247"/>
    <w:rsid w:val="00E41600"/>
    <w:rsid w:val="00E41F6F"/>
    <w:rsid w:val="00E41FF2"/>
    <w:rsid w:val="00E42AB5"/>
    <w:rsid w:val="00E43616"/>
    <w:rsid w:val="00E43A98"/>
    <w:rsid w:val="00E43C64"/>
    <w:rsid w:val="00E44D80"/>
    <w:rsid w:val="00E46637"/>
    <w:rsid w:val="00E46B2D"/>
    <w:rsid w:val="00E4725B"/>
    <w:rsid w:val="00E472E0"/>
    <w:rsid w:val="00E47B94"/>
    <w:rsid w:val="00E50004"/>
    <w:rsid w:val="00E5007A"/>
    <w:rsid w:val="00E50241"/>
    <w:rsid w:val="00E50C45"/>
    <w:rsid w:val="00E51AFA"/>
    <w:rsid w:val="00E51C0A"/>
    <w:rsid w:val="00E51C30"/>
    <w:rsid w:val="00E52A55"/>
    <w:rsid w:val="00E536B0"/>
    <w:rsid w:val="00E54832"/>
    <w:rsid w:val="00E54DAB"/>
    <w:rsid w:val="00E55438"/>
    <w:rsid w:val="00E55BCF"/>
    <w:rsid w:val="00E55DB0"/>
    <w:rsid w:val="00E56074"/>
    <w:rsid w:val="00E562F7"/>
    <w:rsid w:val="00E56344"/>
    <w:rsid w:val="00E56BC5"/>
    <w:rsid w:val="00E57783"/>
    <w:rsid w:val="00E57A68"/>
    <w:rsid w:val="00E57D05"/>
    <w:rsid w:val="00E60213"/>
    <w:rsid w:val="00E60244"/>
    <w:rsid w:val="00E60366"/>
    <w:rsid w:val="00E6047E"/>
    <w:rsid w:val="00E60877"/>
    <w:rsid w:val="00E615B9"/>
    <w:rsid w:val="00E61AB7"/>
    <w:rsid w:val="00E6221D"/>
    <w:rsid w:val="00E63F14"/>
    <w:rsid w:val="00E643C3"/>
    <w:rsid w:val="00E64EA9"/>
    <w:rsid w:val="00E65384"/>
    <w:rsid w:val="00E664B3"/>
    <w:rsid w:val="00E675E6"/>
    <w:rsid w:val="00E67A61"/>
    <w:rsid w:val="00E700DF"/>
    <w:rsid w:val="00E70320"/>
    <w:rsid w:val="00E70806"/>
    <w:rsid w:val="00E71595"/>
    <w:rsid w:val="00E71929"/>
    <w:rsid w:val="00E72600"/>
    <w:rsid w:val="00E72983"/>
    <w:rsid w:val="00E72C17"/>
    <w:rsid w:val="00E73F41"/>
    <w:rsid w:val="00E73FE7"/>
    <w:rsid w:val="00E74765"/>
    <w:rsid w:val="00E747F3"/>
    <w:rsid w:val="00E74FB5"/>
    <w:rsid w:val="00E7535D"/>
    <w:rsid w:val="00E762BA"/>
    <w:rsid w:val="00E762C3"/>
    <w:rsid w:val="00E76309"/>
    <w:rsid w:val="00E770DC"/>
    <w:rsid w:val="00E800F8"/>
    <w:rsid w:val="00E815A4"/>
    <w:rsid w:val="00E82378"/>
    <w:rsid w:val="00E843FF"/>
    <w:rsid w:val="00E84716"/>
    <w:rsid w:val="00E847A2"/>
    <w:rsid w:val="00E847F5"/>
    <w:rsid w:val="00E85364"/>
    <w:rsid w:val="00E85BE6"/>
    <w:rsid w:val="00E87432"/>
    <w:rsid w:val="00E91E5B"/>
    <w:rsid w:val="00E92422"/>
    <w:rsid w:val="00E925A2"/>
    <w:rsid w:val="00E927D1"/>
    <w:rsid w:val="00E9428E"/>
    <w:rsid w:val="00E9455F"/>
    <w:rsid w:val="00E95050"/>
    <w:rsid w:val="00E957C7"/>
    <w:rsid w:val="00E966AE"/>
    <w:rsid w:val="00E96CCA"/>
    <w:rsid w:val="00E96CFE"/>
    <w:rsid w:val="00E97D07"/>
    <w:rsid w:val="00EA044F"/>
    <w:rsid w:val="00EA0D24"/>
    <w:rsid w:val="00EA138A"/>
    <w:rsid w:val="00EA185F"/>
    <w:rsid w:val="00EA1AEE"/>
    <w:rsid w:val="00EA21CC"/>
    <w:rsid w:val="00EA38E0"/>
    <w:rsid w:val="00EA4571"/>
    <w:rsid w:val="00EA4ABC"/>
    <w:rsid w:val="00EA4AF9"/>
    <w:rsid w:val="00EA4E13"/>
    <w:rsid w:val="00EA5065"/>
    <w:rsid w:val="00EA522D"/>
    <w:rsid w:val="00EA645E"/>
    <w:rsid w:val="00EA75BB"/>
    <w:rsid w:val="00EB08E6"/>
    <w:rsid w:val="00EB0AEE"/>
    <w:rsid w:val="00EB0C45"/>
    <w:rsid w:val="00EB21E0"/>
    <w:rsid w:val="00EB2BF4"/>
    <w:rsid w:val="00EB32D4"/>
    <w:rsid w:val="00EB3B2E"/>
    <w:rsid w:val="00EB3E04"/>
    <w:rsid w:val="00EB498F"/>
    <w:rsid w:val="00EB4F76"/>
    <w:rsid w:val="00EB57AC"/>
    <w:rsid w:val="00EB5F4E"/>
    <w:rsid w:val="00EB6635"/>
    <w:rsid w:val="00EB6D1B"/>
    <w:rsid w:val="00EC0359"/>
    <w:rsid w:val="00EC0368"/>
    <w:rsid w:val="00EC069D"/>
    <w:rsid w:val="00EC08A7"/>
    <w:rsid w:val="00EC0C19"/>
    <w:rsid w:val="00EC11E3"/>
    <w:rsid w:val="00EC122E"/>
    <w:rsid w:val="00EC161B"/>
    <w:rsid w:val="00EC1846"/>
    <w:rsid w:val="00EC2118"/>
    <w:rsid w:val="00EC223C"/>
    <w:rsid w:val="00EC32F8"/>
    <w:rsid w:val="00EC32FA"/>
    <w:rsid w:val="00EC39EC"/>
    <w:rsid w:val="00EC3DD9"/>
    <w:rsid w:val="00EC4277"/>
    <w:rsid w:val="00EC47E9"/>
    <w:rsid w:val="00EC50CE"/>
    <w:rsid w:val="00EC5DD5"/>
    <w:rsid w:val="00EC5FAC"/>
    <w:rsid w:val="00EC6593"/>
    <w:rsid w:val="00EC6C21"/>
    <w:rsid w:val="00EC6E41"/>
    <w:rsid w:val="00EC6F9C"/>
    <w:rsid w:val="00EC7009"/>
    <w:rsid w:val="00EC723B"/>
    <w:rsid w:val="00EC77DA"/>
    <w:rsid w:val="00EC7988"/>
    <w:rsid w:val="00ED2299"/>
    <w:rsid w:val="00ED2749"/>
    <w:rsid w:val="00ED2D81"/>
    <w:rsid w:val="00ED2FE9"/>
    <w:rsid w:val="00ED36C4"/>
    <w:rsid w:val="00ED3F31"/>
    <w:rsid w:val="00ED3FB8"/>
    <w:rsid w:val="00ED517A"/>
    <w:rsid w:val="00ED51A2"/>
    <w:rsid w:val="00ED5AF3"/>
    <w:rsid w:val="00ED6484"/>
    <w:rsid w:val="00ED69F4"/>
    <w:rsid w:val="00ED72F7"/>
    <w:rsid w:val="00ED730E"/>
    <w:rsid w:val="00ED7891"/>
    <w:rsid w:val="00ED797B"/>
    <w:rsid w:val="00EE09B9"/>
    <w:rsid w:val="00EE0C51"/>
    <w:rsid w:val="00EE0FAC"/>
    <w:rsid w:val="00EE0FD0"/>
    <w:rsid w:val="00EE1079"/>
    <w:rsid w:val="00EE15C9"/>
    <w:rsid w:val="00EE1962"/>
    <w:rsid w:val="00EE1FE5"/>
    <w:rsid w:val="00EE5079"/>
    <w:rsid w:val="00EE57D5"/>
    <w:rsid w:val="00EE691D"/>
    <w:rsid w:val="00EE7313"/>
    <w:rsid w:val="00EE7467"/>
    <w:rsid w:val="00EE7621"/>
    <w:rsid w:val="00EE78DC"/>
    <w:rsid w:val="00EF052E"/>
    <w:rsid w:val="00EF19F4"/>
    <w:rsid w:val="00EF1C32"/>
    <w:rsid w:val="00EF2C19"/>
    <w:rsid w:val="00EF3FE7"/>
    <w:rsid w:val="00EF3FEF"/>
    <w:rsid w:val="00EF4723"/>
    <w:rsid w:val="00EF4AD0"/>
    <w:rsid w:val="00EF54A6"/>
    <w:rsid w:val="00EF659C"/>
    <w:rsid w:val="00EF65A8"/>
    <w:rsid w:val="00EF6A30"/>
    <w:rsid w:val="00EF6B87"/>
    <w:rsid w:val="00EF74C7"/>
    <w:rsid w:val="00F001D6"/>
    <w:rsid w:val="00F005EE"/>
    <w:rsid w:val="00F006DA"/>
    <w:rsid w:val="00F01136"/>
    <w:rsid w:val="00F01A5C"/>
    <w:rsid w:val="00F01B05"/>
    <w:rsid w:val="00F01F6E"/>
    <w:rsid w:val="00F02052"/>
    <w:rsid w:val="00F023BA"/>
    <w:rsid w:val="00F02B6A"/>
    <w:rsid w:val="00F02C44"/>
    <w:rsid w:val="00F0314C"/>
    <w:rsid w:val="00F03211"/>
    <w:rsid w:val="00F03226"/>
    <w:rsid w:val="00F04017"/>
    <w:rsid w:val="00F04593"/>
    <w:rsid w:val="00F0487E"/>
    <w:rsid w:val="00F0526D"/>
    <w:rsid w:val="00F054DC"/>
    <w:rsid w:val="00F05635"/>
    <w:rsid w:val="00F0634E"/>
    <w:rsid w:val="00F068FA"/>
    <w:rsid w:val="00F07B2D"/>
    <w:rsid w:val="00F07E9B"/>
    <w:rsid w:val="00F10281"/>
    <w:rsid w:val="00F11337"/>
    <w:rsid w:val="00F126FD"/>
    <w:rsid w:val="00F12EB8"/>
    <w:rsid w:val="00F147BA"/>
    <w:rsid w:val="00F14BD3"/>
    <w:rsid w:val="00F14CBC"/>
    <w:rsid w:val="00F15782"/>
    <w:rsid w:val="00F164A9"/>
    <w:rsid w:val="00F164EF"/>
    <w:rsid w:val="00F168CD"/>
    <w:rsid w:val="00F20B6F"/>
    <w:rsid w:val="00F218E3"/>
    <w:rsid w:val="00F21B2C"/>
    <w:rsid w:val="00F22A0D"/>
    <w:rsid w:val="00F236EA"/>
    <w:rsid w:val="00F25338"/>
    <w:rsid w:val="00F25B37"/>
    <w:rsid w:val="00F26452"/>
    <w:rsid w:val="00F266F4"/>
    <w:rsid w:val="00F2797C"/>
    <w:rsid w:val="00F27BAD"/>
    <w:rsid w:val="00F30847"/>
    <w:rsid w:val="00F30C46"/>
    <w:rsid w:val="00F30D67"/>
    <w:rsid w:val="00F31467"/>
    <w:rsid w:val="00F32E1F"/>
    <w:rsid w:val="00F32E4E"/>
    <w:rsid w:val="00F339BB"/>
    <w:rsid w:val="00F33CD1"/>
    <w:rsid w:val="00F33E9C"/>
    <w:rsid w:val="00F34023"/>
    <w:rsid w:val="00F34D07"/>
    <w:rsid w:val="00F34FB6"/>
    <w:rsid w:val="00F353E4"/>
    <w:rsid w:val="00F37E7B"/>
    <w:rsid w:val="00F400C7"/>
    <w:rsid w:val="00F408F2"/>
    <w:rsid w:val="00F40E61"/>
    <w:rsid w:val="00F4199A"/>
    <w:rsid w:val="00F4372A"/>
    <w:rsid w:val="00F458F4"/>
    <w:rsid w:val="00F4664A"/>
    <w:rsid w:val="00F4670B"/>
    <w:rsid w:val="00F51661"/>
    <w:rsid w:val="00F51DE3"/>
    <w:rsid w:val="00F5215E"/>
    <w:rsid w:val="00F52264"/>
    <w:rsid w:val="00F52B4A"/>
    <w:rsid w:val="00F5363A"/>
    <w:rsid w:val="00F540B7"/>
    <w:rsid w:val="00F54CCE"/>
    <w:rsid w:val="00F54FC2"/>
    <w:rsid w:val="00F56C26"/>
    <w:rsid w:val="00F57D7A"/>
    <w:rsid w:val="00F604A5"/>
    <w:rsid w:val="00F60A22"/>
    <w:rsid w:val="00F61DDF"/>
    <w:rsid w:val="00F61EE4"/>
    <w:rsid w:val="00F63118"/>
    <w:rsid w:val="00F638B4"/>
    <w:rsid w:val="00F63CDD"/>
    <w:rsid w:val="00F6424E"/>
    <w:rsid w:val="00F647D8"/>
    <w:rsid w:val="00F649CA"/>
    <w:rsid w:val="00F64C15"/>
    <w:rsid w:val="00F65D5E"/>
    <w:rsid w:val="00F65D80"/>
    <w:rsid w:val="00F66056"/>
    <w:rsid w:val="00F665CA"/>
    <w:rsid w:val="00F6699C"/>
    <w:rsid w:val="00F66FB2"/>
    <w:rsid w:val="00F67DED"/>
    <w:rsid w:val="00F67FAF"/>
    <w:rsid w:val="00F7063E"/>
    <w:rsid w:val="00F71CD2"/>
    <w:rsid w:val="00F71F3D"/>
    <w:rsid w:val="00F7215F"/>
    <w:rsid w:val="00F72966"/>
    <w:rsid w:val="00F72C5F"/>
    <w:rsid w:val="00F739BD"/>
    <w:rsid w:val="00F753C5"/>
    <w:rsid w:val="00F753E9"/>
    <w:rsid w:val="00F75D0B"/>
    <w:rsid w:val="00F75EBB"/>
    <w:rsid w:val="00F76676"/>
    <w:rsid w:val="00F80290"/>
    <w:rsid w:val="00F80FD4"/>
    <w:rsid w:val="00F8118E"/>
    <w:rsid w:val="00F8193E"/>
    <w:rsid w:val="00F81F2A"/>
    <w:rsid w:val="00F823F2"/>
    <w:rsid w:val="00F825A9"/>
    <w:rsid w:val="00F82854"/>
    <w:rsid w:val="00F8300F"/>
    <w:rsid w:val="00F83589"/>
    <w:rsid w:val="00F84461"/>
    <w:rsid w:val="00F858B6"/>
    <w:rsid w:val="00F85E1D"/>
    <w:rsid w:val="00F8606D"/>
    <w:rsid w:val="00F86DD0"/>
    <w:rsid w:val="00F874E6"/>
    <w:rsid w:val="00F879DD"/>
    <w:rsid w:val="00F87CD0"/>
    <w:rsid w:val="00F87D15"/>
    <w:rsid w:val="00F87E7C"/>
    <w:rsid w:val="00F907FD"/>
    <w:rsid w:val="00F91F54"/>
    <w:rsid w:val="00F9285A"/>
    <w:rsid w:val="00F92B16"/>
    <w:rsid w:val="00F92FD0"/>
    <w:rsid w:val="00F945AA"/>
    <w:rsid w:val="00F95BCD"/>
    <w:rsid w:val="00F96237"/>
    <w:rsid w:val="00F96434"/>
    <w:rsid w:val="00F97CAE"/>
    <w:rsid w:val="00FA0A27"/>
    <w:rsid w:val="00FA1505"/>
    <w:rsid w:val="00FA1C46"/>
    <w:rsid w:val="00FA20E5"/>
    <w:rsid w:val="00FA3785"/>
    <w:rsid w:val="00FA4B3B"/>
    <w:rsid w:val="00FA5628"/>
    <w:rsid w:val="00FA5B6B"/>
    <w:rsid w:val="00FA61EF"/>
    <w:rsid w:val="00FA67E8"/>
    <w:rsid w:val="00FA6A84"/>
    <w:rsid w:val="00FB0073"/>
    <w:rsid w:val="00FB063C"/>
    <w:rsid w:val="00FB074D"/>
    <w:rsid w:val="00FB0E09"/>
    <w:rsid w:val="00FB1322"/>
    <w:rsid w:val="00FB1716"/>
    <w:rsid w:val="00FB1DE1"/>
    <w:rsid w:val="00FB26EE"/>
    <w:rsid w:val="00FB2944"/>
    <w:rsid w:val="00FB3DF5"/>
    <w:rsid w:val="00FB3E36"/>
    <w:rsid w:val="00FB4461"/>
    <w:rsid w:val="00FB4AA2"/>
    <w:rsid w:val="00FB4CDE"/>
    <w:rsid w:val="00FB5439"/>
    <w:rsid w:val="00FB591F"/>
    <w:rsid w:val="00FB60AE"/>
    <w:rsid w:val="00FB7F9E"/>
    <w:rsid w:val="00FC0CD1"/>
    <w:rsid w:val="00FC18A7"/>
    <w:rsid w:val="00FC31BF"/>
    <w:rsid w:val="00FC387B"/>
    <w:rsid w:val="00FC4021"/>
    <w:rsid w:val="00FC423B"/>
    <w:rsid w:val="00FC44B3"/>
    <w:rsid w:val="00FC4F26"/>
    <w:rsid w:val="00FC5F46"/>
    <w:rsid w:val="00FC65BC"/>
    <w:rsid w:val="00FC6B7E"/>
    <w:rsid w:val="00FC7623"/>
    <w:rsid w:val="00FC7763"/>
    <w:rsid w:val="00FC79DC"/>
    <w:rsid w:val="00FC7DCE"/>
    <w:rsid w:val="00FD14A0"/>
    <w:rsid w:val="00FD15E4"/>
    <w:rsid w:val="00FD1956"/>
    <w:rsid w:val="00FD25AB"/>
    <w:rsid w:val="00FD2808"/>
    <w:rsid w:val="00FD2B6A"/>
    <w:rsid w:val="00FD2ECA"/>
    <w:rsid w:val="00FD2F40"/>
    <w:rsid w:val="00FD2F9B"/>
    <w:rsid w:val="00FD314A"/>
    <w:rsid w:val="00FD33EB"/>
    <w:rsid w:val="00FD4DF3"/>
    <w:rsid w:val="00FD6194"/>
    <w:rsid w:val="00FD6734"/>
    <w:rsid w:val="00FD762D"/>
    <w:rsid w:val="00FD7825"/>
    <w:rsid w:val="00FE0953"/>
    <w:rsid w:val="00FE1E27"/>
    <w:rsid w:val="00FE26AC"/>
    <w:rsid w:val="00FE30A5"/>
    <w:rsid w:val="00FE3E48"/>
    <w:rsid w:val="00FE4F3A"/>
    <w:rsid w:val="00FE530C"/>
    <w:rsid w:val="00FE54E4"/>
    <w:rsid w:val="00FE5546"/>
    <w:rsid w:val="00FE5AA0"/>
    <w:rsid w:val="00FE6195"/>
    <w:rsid w:val="00FE75AC"/>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 w:val="00FF7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4EAEA"/>
  <w15:docId w15:val="{1D2A29DD-07DE-490F-82EF-4DF5C1A6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aliases w:val="Таблицы"/>
    <w:qFormat/>
    <w:rsid w:val="004845C9"/>
    <w:pPr>
      <w:jc w:val="both"/>
    </w:pPr>
    <w:rPr>
      <w:rFonts w:ascii="Times New Roman" w:hAnsi="Times New Roman"/>
      <w:sz w:val="24"/>
      <w:szCs w:val="22"/>
      <w:lang w:eastAsia="en-US"/>
    </w:rPr>
  </w:style>
  <w:style w:type="paragraph" w:styleId="1">
    <w:name w:val="heading 1"/>
    <w:aliases w:val="Пункт общий"/>
    <w:basedOn w:val="a5"/>
    <w:next w:val="a5"/>
    <w:link w:val="10"/>
    <w:uiPriority w:val="9"/>
    <w:qFormat/>
    <w:rsid w:val="00333124"/>
    <w:pPr>
      <w:keepNext/>
      <w:keepLines/>
      <w:spacing w:after="120"/>
      <w:jc w:val="center"/>
      <w:outlineLvl w:val="0"/>
    </w:pPr>
    <w:rPr>
      <w:rFonts w:eastAsia="Times New Roman"/>
      <w:b/>
      <w:bCs/>
      <w:caps/>
      <w:szCs w:val="28"/>
    </w:rPr>
  </w:style>
  <w:style w:type="paragraph" w:styleId="21">
    <w:name w:val="heading 2"/>
    <w:basedOn w:val="a5"/>
    <w:next w:val="a5"/>
    <w:link w:val="22"/>
    <w:uiPriority w:val="9"/>
    <w:qFormat/>
    <w:rsid w:val="00A96857"/>
    <w:pPr>
      <w:keepNext/>
      <w:keepLines/>
      <w:spacing w:before="240" w:line="276" w:lineRule="auto"/>
      <w:ind w:firstLine="709"/>
      <w:outlineLvl w:val="1"/>
    </w:pPr>
    <w:rPr>
      <w:rFonts w:eastAsia="Times New Roman"/>
      <w:b/>
      <w:bCs/>
      <w:szCs w:val="26"/>
    </w:rPr>
  </w:style>
  <w:style w:type="paragraph" w:styleId="30">
    <w:name w:val="heading 3"/>
    <w:basedOn w:val="a5"/>
    <w:next w:val="a5"/>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5"/>
    <w:next w:val="a5"/>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5"/>
    <w:next w:val="a5"/>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5"/>
    <w:next w:val="a5"/>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5"/>
    <w:next w:val="a5"/>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5"/>
    <w:next w:val="a5"/>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5"/>
    <w:next w:val="a5"/>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Пункт общий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9">
    <w:name w:val="Раздел"/>
    <w:basedOn w:val="a5"/>
    <w:link w:val="aa"/>
    <w:qFormat/>
    <w:rsid w:val="00E3281E"/>
    <w:pPr>
      <w:jc w:val="center"/>
    </w:pPr>
    <w:rPr>
      <w:b/>
      <w:szCs w:val="24"/>
    </w:rPr>
  </w:style>
  <w:style w:type="character" w:customStyle="1" w:styleId="aa">
    <w:name w:val="Раздел Знак"/>
    <w:link w:val="a9"/>
    <w:locked/>
    <w:rsid w:val="00E3281E"/>
    <w:rPr>
      <w:rFonts w:ascii="Times New Roman" w:eastAsia="Calibri" w:hAnsi="Times New Roman" w:cs="Times New Roman"/>
      <w:b/>
      <w:sz w:val="24"/>
      <w:szCs w:val="24"/>
    </w:rPr>
  </w:style>
  <w:style w:type="paragraph" w:customStyle="1" w:styleId="ab">
    <w:name w:val="Глава"/>
    <w:basedOn w:val="ac"/>
    <w:link w:val="ad"/>
    <w:uiPriority w:val="99"/>
    <w:qFormat/>
    <w:rsid w:val="00E3281E"/>
    <w:pPr>
      <w:ind w:right="-21"/>
    </w:pPr>
    <w:rPr>
      <w:b/>
      <w:szCs w:val="24"/>
    </w:rPr>
  </w:style>
  <w:style w:type="character" w:customStyle="1" w:styleId="ad">
    <w:name w:val="Глава Знак"/>
    <w:link w:val="ab"/>
    <w:uiPriority w:val="99"/>
    <w:locked/>
    <w:rsid w:val="00E3281E"/>
    <w:rPr>
      <w:rFonts w:ascii="Times New Roman" w:eastAsia="Calibri" w:hAnsi="Times New Roman" w:cs="Times New Roman"/>
      <w:b/>
      <w:sz w:val="24"/>
      <w:szCs w:val="24"/>
    </w:rPr>
  </w:style>
  <w:style w:type="paragraph" w:styleId="ac">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5"/>
    <w:link w:val="ae"/>
    <w:uiPriority w:val="34"/>
    <w:qFormat/>
    <w:rsid w:val="00944E77"/>
    <w:pPr>
      <w:contextualSpacing/>
    </w:pPr>
    <w:rPr>
      <w:szCs w:val="20"/>
    </w:rPr>
  </w:style>
  <w:style w:type="character" w:styleId="af">
    <w:name w:val="Strong"/>
    <w:aliases w:val="Оглавление_1"/>
    <w:uiPriority w:val="22"/>
    <w:qFormat/>
    <w:rsid w:val="00E3281E"/>
    <w:rPr>
      <w:rFonts w:cs="Times New Roman"/>
      <w:b/>
      <w:bCs/>
    </w:rPr>
  </w:style>
  <w:style w:type="paragraph" w:styleId="23">
    <w:name w:val="toc 2"/>
    <w:basedOn w:val="a5"/>
    <w:next w:val="a5"/>
    <w:uiPriority w:val="39"/>
    <w:qFormat/>
    <w:rsid w:val="00ED36C4"/>
    <w:pPr>
      <w:ind w:left="240"/>
      <w:jc w:val="left"/>
    </w:pPr>
    <w:rPr>
      <w:rFonts w:asciiTheme="minorHAnsi" w:hAnsiTheme="minorHAnsi" w:cstheme="minorHAnsi"/>
      <w:smallCaps/>
      <w:sz w:val="20"/>
      <w:szCs w:val="20"/>
    </w:rPr>
  </w:style>
  <w:style w:type="paragraph" w:styleId="af0">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5"/>
    <w:link w:val="af1"/>
    <w:uiPriority w:val="99"/>
    <w:qFormat/>
    <w:rsid w:val="00E3281E"/>
    <w:pPr>
      <w:suppressAutoHyphens/>
      <w:spacing w:before="280" w:after="280"/>
      <w:jc w:val="center"/>
    </w:pPr>
    <w:rPr>
      <w:rFonts w:eastAsia="Times New Roman"/>
      <w:szCs w:val="24"/>
      <w:lang w:eastAsia="ar-SA"/>
    </w:rPr>
  </w:style>
  <w:style w:type="paragraph" w:customStyle="1" w:styleId="af2">
    <w:name w:val="ОснТекст"/>
    <w:basedOn w:val="a5"/>
    <w:link w:val="af3"/>
    <w:qFormat/>
    <w:rsid w:val="00E3281E"/>
    <w:pPr>
      <w:suppressAutoHyphens/>
      <w:ind w:firstLine="540"/>
    </w:pPr>
    <w:rPr>
      <w:szCs w:val="24"/>
      <w:lang w:eastAsia="ar-SA"/>
    </w:rPr>
  </w:style>
  <w:style w:type="paragraph" w:styleId="af4">
    <w:name w:val="Title"/>
    <w:aliases w:val="Рис.,Название"/>
    <w:basedOn w:val="a5"/>
    <w:next w:val="a5"/>
    <w:link w:val="af5"/>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5">
    <w:name w:val="Заголовок Знак"/>
    <w:aliases w:val="Рис. Знак,Название Знак"/>
    <w:link w:val="af4"/>
    <w:uiPriority w:val="1"/>
    <w:rsid w:val="00E3281E"/>
    <w:rPr>
      <w:rFonts w:ascii="Cambria" w:eastAsia="Times New Roman" w:hAnsi="Cambria" w:cs="Times New Roman"/>
      <w:b/>
      <w:bCs/>
      <w:kern w:val="28"/>
      <w:sz w:val="32"/>
      <w:szCs w:val="32"/>
    </w:rPr>
  </w:style>
  <w:style w:type="character" w:customStyle="1" w:styleId="ae">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c"/>
    <w:uiPriority w:val="34"/>
    <w:qFormat/>
    <w:locked/>
    <w:rsid w:val="00944E77"/>
    <w:rPr>
      <w:rFonts w:ascii="Times New Roman" w:hAnsi="Times New Roman"/>
      <w:sz w:val="24"/>
      <w:lang w:eastAsia="en-US"/>
    </w:rPr>
  </w:style>
  <w:style w:type="paragraph" w:styleId="af6">
    <w:name w:val="No Spacing"/>
    <w:link w:val="af7"/>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3">
    <w:name w:val="ОснТекст Знак"/>
    <w:link w:val="af2"/>
    <w:rsid w:val="00E3281E"/>
    <w:rPr>
      <w:rFonts w:ascii="Times New Roman" w:eastAsia="Calibri" w:hAnsi="Times New Roman" w:cs="Times New Roman"/>
      <w:sz w:val="24"/>
      <w:szCs w:val="24"/>
      <w:lang w:eastAsia="ar-SA"/>
    </w:rPr>
  </w:style>
  <w:style w:type="character" w:customStyle="1" w:styleId="af7">
    <w:name w:val="Без интервала Знак"/>
    <w:link w:val="af6"/>
    <w:uiPriority w:val="1"/>
    <w:rsid w:val="00E3281E"/>
    <w:rPr>
      <w:lang w:val="ru-RU" w:eastAsia="ru-RU" w:bidi="ar-SA"/>
    </w:rPr>
  </w:style>
  <w:style w:type="table" w:styleId="af8">
    <w:name w:val="Table Grid"/>
    <w:aliases w:val="Таблица ОРГРЭС1,Table Grid Report,ТАБЛИЦА ДЛЯ ЗАПИСОК,OTR"/>
    <w:basedOn w:val="a7"/>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ody Text"/>
    <w:basedOn w:val="a5"/>
    <w:link w:val="afa"/>
    <w:uiPriority w:val="1"/>
    <w:qFormat/>
    <w:rsid w:val="00E3281E"/>
    <w:pPr>
      <w:tabs>
        <w:tab w:val="left" w:pos="0"/>
      </w:tabs>
      <w:jc w:val="center"/>
    </w:pPr>
    <w:rPr>
      <w:rFonts w:eastAsia="Times New Roman"/>
      <w:b/>
      <w:bCs/>
      <w:sz w:val="28"/>
      <w:szCs w:val="24"/>
      <w:lang w:eastAsia="ru-RU"/>
    </w:rPr>
  </w:style>
  <w:style w:type="character" w:customStyle="1" w:styleId="afa">
    <w:name w:val="Основной текст Знак"/>
    <w:link w:val="af9"/>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5"/>
    <w:rsid w:val="00E3281E"/>
    <w:pPr>
      <w:spacing w:before="100" w:beforeAutospacing="1" w:after="100" w:afterAutospacing="1"/>
    </w:pPr>
    <w:rPr>
      <w:rFonts w:eastAsia="Times New Roman"/>
      <w:szCs w:val="24"/>
      <w:lang w:eastAsia="ru-RU"/>
    </w:rPr>
  </w:style>
  <w:style w:type="paragraph" w:styleId="afb">
    <w:name w:val="Balloon Text"/>
    <w:basedOn w:val="a5"/>
    <w:link w:val="afc"/>
    <w:uiPriority w:val="99"/>
    <w:unhideWhenUsed/>
    <w:rsid w:val="00E3281E"/>
    <w:rPr>
      <w:rFonts w:ascii="Tahoma" w:hAnsi="Tahoma"/>
      <w:sz w:val="16"/>
      <w:szCs w:val="16"/>
    </w:rPr>
  </w:style>
  <w:style w:type="character" w:customStyle="1" w:styleId="afc">
    <w:name w:val="Текст выноски Знак"/>
    <w:link w:val="afb"/>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5"/>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d">
    <w:name w:val="ТАБЛИЦЫ"/>
    <w:basedOn w:val="af6"/>
    <w:link w:val="afe"/>
    <w:qFormat/>
    <w:rsid w:val="00E3281E"/>
    <w:rPr>
      <w:rFonts w:ascii="Times New Roman" w:hAnsi="Times New Roman"/>
    </w:rPr>
  </w:style>
  <w:style w:type="character" w:customStyle="1" w:styleId="afe">
    <w:name w:val="ТАБЛИЦЫ Знак"/>
    <w:link w:val="afd"/>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f">
    <w:name w:val="Body Text Indent"/>
    <w:basedOn w:val="a5"/>
    <w:link w:val="aff0"/>
    <w:uiPriority w:val="99"/>
    <w:unhideWhenUsed/>
    <w:rsid w:val="00E3281E"/>
    <w:pPr>
      <w:spacing w:after="120"/>
      <w:ind w:left="283"/>
    </w:pPr>
    <w:rPr>
      <w:rFonts w:ascii="Calibri" w:hAnsi="Calibri"/>
      <w:sz w:val="20"/>
      <w:szCs w:val="20"/>
    </w:rPr>
  </w:style>
  <w:style w:type="character" w:customStyle="1" w:styleId="aff0">
    <w:name w:val="Основной текст с отступом Знак"/>
    <w:link w:val="aff"/>
    <w:uiPriority w:val="99"/>
    <w:rsid w:val="00E3281E"/>
    <w:rPr>
      <w:rFonts w:ascii="Calibri" w:eastAsia="Calibri" w:hAnsi="Calibri" w:cs="Times New Roman"/>
    </w:rPr>
  </w:style>
  <w:style w:type="paragraph" w:styleId="aff1">
    <w:name w:val="TOC Heading"/>
    <w:basedOn w:val="1"/>
    <w:next w:val="a5"/>
    <w:uiPriority w:val="39"/>
    <w:qFormat/>
    <w:rsid w:val="00E3281E"/>
    <w:pPr>
      <w:outlineLvl w:val="9"/>
    </w:pPr>
  </w:style>
  <w:style w:type="paragraph" w:styleId="14">
    <w:name w:val="toc 1"/>
    <w:next w:val="aff2"/>
    <w:autoRedefine/>
    <w:uiPriority w:val="39"/>
    <w:unhideWhenUsed/>
    <w:qFormat/>
    <w:rsid w:val="0028124C"/>
    <w:pPr>
      <w:spacing w:before="120" w:after="120"/>
    </w:pPr>
    <w:rPr>
      <w:rFonts w:asciiTheme="minorHAnsi" w:hAnsiTheme="minorHAnsi" w:cstheme="minorHAnsi"/>
      <w:b/>
      <w:bCs/>
      <w:caps/>
      <w:lang w:eastAsia="en-US"/>
    </w:rPr>
  </w:style>
  <w:style w:type="paragraph" w:styleId="32">
    <w:name w:val="toc 3"/>
    <w:basedOn w:val="a5"/>
    <w:next w:val="a5"/>
    <w:autoRedefine/>
    <w:uiPriority w:val="39"/>
    <w:unhideWhenUsed/>
    <w:qFormat/>
    <w:rsid w:val="00846B21"/>
    <w:pPr>
      <w:ind w:left="480"/>
      <w:jc w:val="left"/>
    </w:pPr>
    <w:rPr>
      <w:rFonts w:asciiTheme="minorHAnsi" w:hAnsiTheme="minorHAnsi" w:cstheme="minorHAnsi"/>
      <w:i/>
      <w:iCs/>
      <w:sz w:val="20"/>
      <w:szCs w:val="20"/>
    </w:rPr>
  </w:style>
  <w:style w:type="character" w:styleId="aff3">
    <w:name w:val="Hyperlink"/>
    <w:uiPriority w:val="99"/>
    <w:unhideWhenUsed/>
    <w:rsid w:val="00E3281E"/>
    <w:rPr>
      <w:color w:val="0000FF"/>
      <w:u w:val="single"/>
    </w:rPr>
  </w:style>
  <w:style w:type="paragraph" w:styleId="aff4">
    <w:name w:val="header"/>
    <w:basedOn w:val="a5"/>
    <w:link w:val="aff5"/>
    <w:uiPriority w:val="99"/>
    <w:unhideWhenUsed/>
    <w:rsid w:val="00E3281E"/>
    <w:pPr>
      <w:tabs>
        <w:tab w:val="center" w:pos="4677"/>
        <w:tab w:val="right" w:pos="9355"/>
      </w:tabs>
    </w:pPr>
    <w:rPr>
      <w:rFonts w:ascii="Calibri" w:hAnsi="Calibri"/>
      <w:sz w:val="20"/>
      <w:szCs w:val="20"/>
    </w:rPr>
  </w:style>
  <w:style w:type="character" w:customStyle="1" w:styleId="aff5">
    <w:name w:val="Верхний колонтитул Знак"/>
    <w:link w:val="aff4"/>
    <w:uiPriority w:val="99"/>
    <w:rsid w:val="00E3281E"/>
    <w:rPr>
      <w:rFonts w:ascii="Calibri" w:eastAsia="Calibri" w:hAnsi="Calibri" w:cs="Times New Roman"/>
    </w:rPr>
  </w:style>
  <w:style w:type="paragraph" w:styleId="aff6">
    <w:name w:val="footer"/>
    <w:aliases w:val=" Знак6, Знак14,Знак6"/>
    <w:basedOn w:val="a5"/>
    <w:link w:val="aff7"/>
    <w:uiPriority w:val="99"/>
    <w:unhideWhenUsed/>
    <w:qFormat/>
    <w:rsid w:val="00E3281E"/>
    <w:pPr>
      <w:tabs>
        <w:tab w:val="center" w:pos="4677"/>
        <w:tab w:val="right" w:pos="9355"/>
      </w:tabs>
    </w:pPr>
    <w:rPr>
      <w:rFonts w:ascii="Calibri" w:hAnsi="Calibri"/>
      <w:sz w:val="20"/>
      <w:szCs w:val="20"/>
    </w:rPr>
  </w:style>
  <w:style w:type="character" w:customStyle="1" w:styleId="aff7">
    <w:name w:val="Нижний колонтитул Знак"/>
    <w:aliases w:val=" Знак6 Знак, Знак14 Знак,Знак6 Знак"/>
    <w:link w:val="aff6"/>
    <w:uiPriority w:val="99"/>
    <w:rsid w:val="00E3281E"/>
    <w:rPr>
      <w:rFonts w:ascii="Calibri" w:eastAsia="Calibri" w:hAnsi="Calibri" w:cs="Times New Roman"/>
    </w:rPr>
  </w:style>
  <w:style w:type="paragraph" w:customStyle="1" w:styleId="aff8">
    <w:name w:val="Современный"/>
    <w:link w:val="aff9"/>
    <w:rsid w:val="00E3281E"/>
    <w:pPr>
      <w:jc w:val="center"/>
    </w:pPr>
    <w:rPr>
      <w:rFonts w:ascii="Times New Roman" w:eastAsia="Times New Roman" w:hAnsi="Times New Roman"/>
      <w:b/>
      <w:sz w:val="24"/>
      <w:lang w:eastAsia="ja-JP"/>
    </w:rPr>
  </w:style>
  <w:style w:type="character" w:customStyle="1" w:styleId="aff9">
    <w:name w:val="Современный Знак"/>
    <w:link w:val="aff8"/>
    <w:rsid w:val="00E3281E"/>
    <w:rPr>
      <w:rFonts w:ascii="Times New Roman" w:eastAsia="Times New Roman" w:hAnsi="Times New Roman"/>
      <w:b/>
      <w:sz w:val="24"/>
      <w:lang w:eastAsia="ja-JP" w:bidi="ar-SA"/>
    </w:rPr>
  </w:style>
  <w:style w:type="paragraph" w:customStyle="1" w:styleId="33">
    <w:name w:val="Абзац списка3"/>
    <w:basedOn w:val="a5"/>
    <w:rsid w:val="00E3281E"/>
    <w:pPr>
      <w:ind w:left="720"/>
      <w:contextualSpacing/>
    </w:pPr>
    <w:rPr>
      <w:rFonts w:eastAsia="Times New Roman"/>
    </w:rPr>
  </w:style>
  <w:style w:type="paragraph" w:customStyle="1" w:styleId="Default">
    <w:name w:val="Default"/>
    <w:uiPriority w:val="99"/>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8"/>
    <w:uiPriority w:val="99"/>
    <w:semiHidden/>
    <w:unhideWhenUsed/>
    <w:rsid w:val="003A5836"/>
  </w:style>
  <w:style w:type="table" w:customStyle="1" w:styleId="16">
    <w:name w:val="Сетка таблицы1"/>
    <w:basedOn w:val="a7"/>
    <w:next w:val="af8"/>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b"/>
    <w:locked/>
    <w:rsid w:val="00F4199A"/>
    <w:rPr>
      <w:rFonts w:ascii="Times New Roman" w:eastAsia="Microsoft YaHei" w:hAnsi="Times New Roman"/>
      <w:bCs/>
      <w:spacing w:val="-5"/>
      <w:sz w:val="24"/>
      <w:szCs w:val="18"/>
      <w:lang w:eastAsia="en-US"/>
    </w:rPr>
  </w:style>
  <w:style w:type="paragraph" w:styleId="affb">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5"/>
    <w:next w:val="a5"/>
    <w:link w:val="affa"/>
    <w:qFormat/>
    <w:rsid w:val="00F4199A"/>
    <w:pPr>
      <w:widowControl w:val="0"/>
      <w:adjustRightInd w:val="0"/>
      <w:spacing w:line="276" w:lineRule="auto"/>
      <w:textAlignment w:val="baseline"/>
    </w:pPr>
    <w:rPr>
      <w:rFonts w:eastAsia="Microsoft YaHei"/>
      <w:bCs/>
      <w:spacing w:val="-5"/>
      <w:szCs w:val="18"/>
    </w:rPr>
  </w:style>
  <w:style w:type="character" w:styleId="affc">
    <w:name w:val="Book Title"/>
    <w:uiPriority w:val="33"/>
    <w:qFormat/>
    <w:rsid w:val="003A5836"/>
    <w:rPr>
      <w:b/>
      <w:bCs/>
      <w:smallCaps/>
      <w:spacing w:val="5"/>
    </w:rPr>
  </w:style>
  <w:style w:type="paragraph" w:customStyle="1" w:styleId="17">
    <w:name w:val="Для таблицы (приложения 1)"/>
    <w:basedOn w:val="a5"/>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7"/>
    <w:next w:val="af8"/>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d">
    <w:name w:val="Aобычный текст"/>
    <w:basedOn w:val="a5"/>
    <w:link w:val="Affe"/>
    <w:qFormat/>
    <w:rsid w:val="00863D84"/>
    <w:pPr>
      <w:ind w:firstLine="567"/>
      <w:contextualSpacing/>
    </w:pPr>
    <w:rPr>
      <w:szCs w:val="28"/>
    </w:rPr>
  </w:style>
  <w:style w:type="character" w:customStyle="1" w:styleId="Affe">
    <w:name w:val="Aобычный текст Знак"/>
    <w:link w:val="Affd"/>
    <w:qFormat/>
    <w:rsid w:val="00863D84"/>
    <w:rPr>
      <w:rFonts w:ascii="Times New Roman" w:hAnsi="Times New Roman"/>
      <w:sz w:val="24"/>
      <w:szCs w:val="28"/>
      <w:lang w:eastAsia="en-US"/>
    </w:rPr>
  </w:style>
  <w:style w:type="character" w:customStyle="1" w:styleId="afff">
    <w:name w:val="Цветовое выделение"/>
    <w:uiPriority w:val="99"/>
    <w:rsid w:val="00E04075"/>
    <w:rPr>
      <w:b/>
      <w:bCs/>
      <w:color w:val="26282F"/>
      <w:sz w:val="26"/>
      <w:szCs w:val="26"/>
    </w:rPr>
  </w:style>
  <w:style w:type="paragraph" w:customStyle="1" w:styleId="afff0">
    <w:name w:val="Нормальный (таблица)"/>
    <w:basedOn w:val="a5"/>
    <w:next w:val="a5"/>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f1">
    <w:name w:val="Прижатый влево"/>
    <w:basedOn w:val="a5"/>
    <w:next w:val="a5"/>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2">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5"/>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3">
    <w:name w:val="Emphasis"/>
    <w:uiPriority w:val="20"/>
    <w:qFormat/>
    <w:rsid w:val="005E3E3F"/>
    <w:rPr>
      <w:i/>
      <w:iCs/>
    </w:rPr>
  </w:style>
  <w:style w:type="character" w:customStyle="1" w:styleId="afff4">
    <w:name w:val="Текст примечания Знак"/>
    <w:link w:val="afff5"/>
    <w:uiPriority w:val="99"/>
    <w:rsid w:val="005E3E3F"/>
  </w:style>
  <w:style w:type="paragraph" w:styleId="afff5">
    <w:name w:val="annotation text"/>
    <w:basedOn w:val="a5"/>
    <w:link w:val="afff4"/>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6">
    <w:name w:val="Тема примечания Знак"/>
    <w:link w:val="afff7"/>
    <w:uiPriority w:val="99"/>
    <w:semiHidden/>
    <w:rsid w:val="005E3E3F"/>
    <w:rPr>
      <w:b/>
      <w:bCs/>
    </w:rPr>
  </w:style>
  <w:style w:type="paragraph" w:styleId="afff7">
    <w:name w:val="annotation subject"/>
    <w:basedOn w:val="afff5"/>
    <w:next w:val="afff5"/>
    <w:link w:val="afff6"/>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5"/>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5"/>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5"/>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5"/>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5"/>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5"/>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5"/>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5"/>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5"/>
    <w:next w:val="aff4"/>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5"/>
    <w:next w:val="aff6"/>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5"/>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7"/>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8">
    <w:name w:val="page number"/>
    <w:uiPriority w:val="99"/>
    <w:rsid w:val="00C729A4"/>
    <w:rPr>
      <w:rFonts w:cs="Times New Roman"/>
    </w:rPr>
  </w:style>
  <w:style w:type="paragraph" w:customStyle="1" w:styleId="1f">
    <w:name w:val="Схема документа1"/>
    <w:basedOn w:val="a5"/>
    <w:next w:val="afff9"/>
    <w:link w:val="afffa"/>
    <w:uiPriority w:val="99"/>
    <w:semiHidden/>
    <w:unhideWhenUsed/>
    <w:rsid w:val="00C729A4"/>
    <w:rPr>
      <w:rFonts w:ascii="Tahoma" w:eastAsia="Times New Roman" w:hAnsi="Tahoma"/>
      <w:sz w:val="16"/>
      <w:szCs w:val="16"/>
    </w:rPr>
  </w:style>
  <w:style w:type="character" w:customStyle="1" w:styleId="afffa">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5"/>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5"/>
    <w:next w:val="a5"/>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5"/>
    <w:next w:val="a5"/>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5"/>
    <w:next w:val="a5"/>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5"/>
    <w:next w:val="a5"/>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5"/>
    <w:next w:val="a5"/>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5"/>
    <w:next w:val="a5"/>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5"/>
    <w:next w:val="a5"/>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5"/>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5"/>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5"/>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b">
    <w:name w:val="footnote text"/>
    <w:basedOn w:val="a5"/>
    <w:link w:val="afffc"/>
    <w:uiPriority w:val="99"/>
    <w:unhideWhenUsed/>
    <w:rsid w:val="00C729A4"/>
    <w:rPr>
      <w:rFonts w:eastAsia="Times New Roman"/>
      <w:sz w:val="20"/>
      <w:szCs w:val="20"/>
    </w:rPr>
  </w:style>
  <w:style w:type="character" w:customStyle="1" w:styleId="afffc">
    <w:name w:val="Текст сноски Знак"/>
    <w:link w:val="afffb"/>
    <w:uiPriority w:val="99"/>
    <w:rsid w:val="00C729A4"/>
    <w:rPr>
      <w:rFonts w:ascii="Times New Roman" w:eastAsia="Times New Roman" w:hAnsi="Times New Roman"/>
    </w:rPr>
  </w:style>
  <w:style w:type="character" w:styleId="afffd">
    <w:name w:val="footnote reference"/>
    <w:uiPriority w:val="99"/>
    <w:unhideWhenUsed/>
    <w:rsid w:val="00C729A4"/>
    <w:rPr>
      <w:vertAlign w:val="superscript"/>
    </w:rPr>
  </w:style>
  <w:style w:type="character" w:styleId="afffe">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9">
    <w:name w:val="Document Map"/>
    <w:basedOn w:val="a5"/>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9"/>
    <w:uiPriority w:val="99"/>
    <w:rsid w:val="00C729A4"/>
    <w:rPr>
      <w:rFonts w:ascii="Tahoma" w:eastAsia="Times New Roman" w:hAnsi="Tahoma"/>
      <w:sz w:val="16"/>
      <w:szCs w:val="16"/>
    </w:rPr>
  </w:style>
  <w:style w:type="paragraph" w:styleId="42">
    <w:name w:val="toc 4"/>
    <w:basedOn w:val="a5"/>
    <w:next w:val="a5"/>
    <w:autoRedefine/>
    <w:uiPriority w:val="39"/>
    <w:unhideWhenUsed/>
    <w:qFormat/>
    <w:rsid w:val="00C729A4"/>
    <w:pPr>
      <w:ind w:left="720"/>
      <w:jc w:val="left"/>
    </w:pPr>
    <w:rPr>
      <w:rFonts w:asciiTheme="minorHAnsi" w:hAnsiTheme="minorHAnsi" w:cstheme="minorHAnsi"/>
      <w:sz w:val="18"/>
      <w:szCs w:val="18"/>
    </w:rPr>
  </w:style>
  <w:style w:type="paragraph" w:styleId="52">
    <w:name w:val="toc 5"/>
    <w:basedOn w:val="a5"/>
    <w:next w:val="a5"/>
    <w:autoRedefine/>
    <w:uiPriority w:val="39"/>
    <w:unhideWhenUsed/>
    <w:qFormat/>
    <w:rsid w:val="00C729A4"/>
    <w:pPr>
      <w:ind w:left="960"/>
      <w:jc w:val="left"/>
    </w:pPr>
    <w:rPr>
      <w:rFonts w:asciiTheme="minorHAnsi" w:hAnsiTheme="minorHAnsi" w:cstheme="minorHAnsi"/>
      <w:sz w:val="18"/>
      <w:szCs w:val="18"/>
    </w:rPr>
  </w:style>
  <w:style w:type="paragraph" w:styleId="62">
    <w:name w:val="toc 6"/>
    <w:basedOn w:val="a5"/>
    <w:next w:val="a5"/>
    <w:autoRedefine/>
    <w:uiPriority w:val="39"/>
    <w:unhideWhenUsed/>
    <w:rsid w:val="00C729A4"/>
    <w:pPr>
      <w:ind w:left="1200"/>
      <w:jc w:val="left"/>
    </w:pPr>
    <w:rPr>
      <w:rFonts w:asciiTheme="minorHAnsi" w:hAnsiTheme="minorHAnsi" w:cstheme="minorHAnsi"/>
      <w:sz w:val="18"/>
      <w:szCs w:val="18"/>
    </w:rPr>
  </w:style>
  <w:style w:type="paragraph" w:styleId="72">
    <w:name w:val="toc 7"/>
    <w:basedOn w:val="a5"/>
    <w:next w:val="a5"/>
    <w:autoRedefine/>
    <w:uiPriority w:val="39"/>
    <w:unhideWhenUsed/>
    <w:rsid w:val="00C729A4"/>
    <w:pPr>
      <w:ind w:left="1440"/>
      <w:jc w:val="left"/>
    </w:pPr>
    <w:rPr>
      <w:rFonts w:asciiTheme="minorHAnsi" w:hAnsiTheme="minorHAnsi" w:cstheme="minorHAnsi"/>
      <w:sz w:val="18"/>
      <w:szCs w:val="18"/>
    </w:rPr>
  </w:style>
  <w:style w:type="paragraph" w:styleId="82">
    <w:name w:val="toc 8"/>
    <w:basedOn w:val="a5"/>
    <w:next w:val="a5"/>
    <w:autoRedefine/>
    <w:uiPriority w:val="39"/>
    <w:unhideWhenUsed/>
    <w:rsid w:val="00C729A4"/>
    <w:pPr>
      <w:ind w:left="1680"/>
      <w:jc w:val="left"/>
    </w:pPr>
    <w:rPr>
      <w:rFonts w:asciiTheme="minorHAnsi" w:hAnsiTheme="minorHAnsi" w:cstheme="minorHAnsi"/>
      <w:sz w:val="18"/>
      <w:szCs w:val="18"/>
    </w:rPr>
  </w:style>
  <w:style w:type="paragraph" w:styleId="92">
    <w:name w:val="toc 9"/>
    <w:basedOn w:val="a5"/>
    <w:next w:val="a5"/>
    <w:autoRedefine/>
    <w:uiPriority w:val="39"/>
    <w:unhideWhenUsed/>
    <w:rsid w:val="00C729A4"/>
    <w:pPr>
      <w:ind w:left="1920"/>
      <w:jc w:val="left"/>
    </w:pPr>
    <w:rPr>
      <w:rFonts w:asciiTheme="minorHAnsi" w:hAnsiTheme="minorHAnsi" w:cstheme="minorHAnsi"/>
      <w:sz w:val="18"/>
      <w:szCs w:val="18"/>
    </w:rPr>
  </w:style>
  <w:style w:type="table" w:customStyle="1" w:styleId="-51">
    <w:name w:val="Светлая заливка - Акцент 51"/>
    <w:basedOn w:val="a7"/>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f">
    <w:name w:val="Стандартный"/>
    <w:basedOn w:val="a5"/>
    <w:rsid w:val="00C729A4"/>
    <w:pPr>
      <w:suppressAutoHyphens/>
      <w:ind w:firstLine="851"/>
    </w:pPr>
    <w:rPr>
      <w:rFonts w:eastAsia="Times New Roman"/>
      <w:sz w:val="26"/>
      <w:szCs w:val="24"/>
      <w:lang w:eastAsia="ar-SA"/>
    </w:rPr>
  </w:style>
  <w:style w:type="paragraph" w:customStyle="1" w:styleId="1f3">
    <w:name w:val="заголовок 1"/>
    <w:basedOn w:val="a5"/>
    <w:next w:val="a5"/>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5"/>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5"/>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5"/>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5"/>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5"/>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5"/>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5"/>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5"/>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5"/>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5"/>
    <w:rsid w:val="00C729A4"/>
    <w:pPr>
      <w:spacing w:before="100" w:beforeAutospacing="1" w:after="100" w:afterAutospacing="1"/>
    </w:pPr>
    <w:rPr>
      <w:rFonts w:eastAsia="Times New Roman"/>
      <w:sz w:val="16"/>
      <w:szCs w:val="16"/>
      <w:lang w:eastAsia="ru-RU"/>
    </w:rPr>
  </w:style>
  <w:style w:type="paragraph" w:customStyle="1" w:styleId="font8">
    <w:name w:val="font8"/>
    <w:basedOn w:val="a5"/>
    <w:rsid w:val="00C729A4"/>
    <w:pPr>
      <w:spacing w:before="100" w:beforeAutospacing="1" w:after="100" w:afterAutospacing="1"/>
    </w:pPr>
    <w:rPr>
      <w:rFonts w:eastAsia="Times New Roman"/>
      <w:sz w:val="16"/>
      <w:szCs w:val="16"/>
      <w:lang w:eastAsia="ru-RU"/>
    </w:rPr>
  </w:style>
  <w:style w:type="paragraph" w:customStyle="1" w:styleId="font9">
    <w:name w:val="font9"/>
    <w:basedOn w:val="a5"/>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5"/>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5"/>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5"/>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5"/>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5"/>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5"/>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5"/>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5"/>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8"/>
    <w:uiPriority w:val="99"/>
    <w:semiHidden/>
    <w:unhideWhenUsed/>
    <w:rsid w:val="00C729A4"/>
  </w:style>
  <w:style w:type="numbering" w:customStyle="1" w:styleId="35">
    <w:name w:val="Нет списка3"/>
    <w:next w:val="a8"/>
    <w:uiPriority w:val="99"/>
    <w:semiHidden/>
    <w:unhideWhenUsed/>
    <w:rsid w:val="00C729A4"/>
  </w:style>
  <w:style w:type="table" w:customStyle="1" w:styleId="2b">
    <w:name w:val="Сетка таблицы2"/>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8"/>
    <w:uiPriority w:val="99"/>
    <w:semiHidden/>
    <w:unhideWhenUsed/>
    <w:rsid w:val="00C729A4"/>
  </w:style>
  <w:style w:type="paragraph" w:customStyle="1" w:styleId="xl129">
    <w:name w:val="xl129"/>
    <w:basedOn w:val="a5"/>
    <w:rsid w:val="00C729A4"/>
    <w:pPr>
      <w:spacing w:before="100" w:beforeAutospacing="1" w:after="100" w:afterAutospacing="1"/>
    </w:pPr>
    <w:rPr>
      <w:rFonts w:eastAsia="Times New Roman"/>
      <w:szCs w:val="24"/>
      <w:lang w:eastAsia="ru-RU"/>
    </w:rPr>
  </w:style>
  <w:style w:type="paragraph" w:customStyle="1" w:styleId="xl130">
    <w:name w:val="xl130"/>
    <w:basedOn w:val="a5"/>
    <w:rsid w:val="00C729A4"/>
    <w:pPr>
      <w:spacing w:before="100" w:beforeAutospacing="1" w:after="100" w:afterAutospacing="1"/>
      <w:jc w:val="center"/>
    </w:pPr>
    <w:rPr>
      <w:rFonts w:eastAsia="Times New Roman"/>
      <w:szCs w:val="24"/>
      <w:lang w:eastAsia="ru-RU"/>
    </w:rPr>
  </w:style>
  <w:style w:type="paragraph" w:customStyle="1" w:styleId="xl131">
    <w:name w:val="xl131"/>
    <w:basedOn w:val="a5"/>
    <w:rsid w:val="00C729A4"/>
    <w:pPr>
      <w:spacing w:before="100" w:beforeAutospacing="1" w:after="100" w:afterAutospacing="1"/>
    </w:pPr>
    <w:rPr>
      <w:rFonts w:eastAsia="Times New Roman"/>
      <w:szCs w:val="24"/>
      <w:lang w:eastAsia="ru-RU"/>
    </w:rPr>
  </w:style>
  <w:style w:type="paragraph" w:customStyle="1" w:styleId="xl132">
    <w:name w:val="xl132"/>
    <w:basedOn w:val="a5"/>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5"/>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5"/>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5"/>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5"/>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5"/>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5"/>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5"/>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5"/>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5"/>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5"/>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5"/>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5"/>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5"/>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5"/>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5"/>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5"/>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5"/>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5"/>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5"/>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5"/>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5"/>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5"/>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5"/>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5"/>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5"/>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5"/>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5"/>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5"/>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5"/>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5"/>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5"/>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5"/>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5"/>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5"/>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f0">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1">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5"/>
    <w:link w:val="affff1"/>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5"/>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5"/>
    <w:rsid w:val="00C729A4"/>
    <w:pPr>
      <w:widowControl w:val="0"/>
      <w:adjustRightInd w:val="0"/>
      <w:spacing w:before="120" w:after="120"/>
      <w:textAlignment w:val="baseline"/>
    </w:pPr>
    <w:rPr>
      <w:rFonts w:eastAsia="Times New Roman"/>
      <w:spacing w:val="-5"/>
      <w:sz w:val="28"/>
      <w:lang w:eastAsia="ru-RU"/>
    </w:rPr>
  </w:style>
  <w:style w:type="character" w:customStyle="1" w:styleId="affff2">
    <w:name w:val="Колонтитул_"/>
    <w:link w:val="affff3"/>
    <w:rsid w:val="00C729A4"/>
    <w:rPr>
      <w:rFonts w:ascii="Arial Narrow" w:eastAsia="Arial Narrow" w:hAnsi="Arial Narrow" w:cs="Arial Narrow"/>
      <w:b/>
      <w:bCs/>
      <w:sz w:val="15"/>
      <w:szCs w:val="15"/>
      <w:shd w:val="clear" w:color="auto" w:fill="FFFFFF"/>
    </w:rPr>
  </w:style>
  <w:style w:type="paragraph" w:customStyle="1" w:styleId="affff3">
    <w:name w:val="Колонтитул"/>
    <w:basedOn w:val="a5"/>
    <w:link w:val="affff2"/>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4">
    <w:name w:val="Подпись к таблице_"/>
    <w:link w:val="affff5"/>
    <w:rsid w:val="00C729A4"/>
    <w:rPr>
      <w:rFonts w:ascii="Arial Narrow" w:eastAsia="Arial Narrow" w:hAnsi="Arial Narrow" w:cs="Arial Narrow"/>
      <w:b/>
      <w:bCs/>
      <w:sz w:val="17"/>
      <w:szCs w:val="17"/>
      <w:shd w:val="clear" w:color="auto" w:fill="FFFFFF"/>
    </w:rPr>
  </w:style>
  <w:style w:type="paragraph" w:customStyle="1" w:styleId="affff5">
    <w:name w:val="Подпись к таблице"/>
    <w:basedOn w:val="a5"/>
    <w:link w:val="affff4"/>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5"/>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5"/>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5"/>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5"/>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5"/>
    <w:rsid w:val="00C729A4"/>
    <w:pPr>
      <w:widowControl w:val="0"/>
      <w:adjustRightInd w:val="0"/>
      <w:spacing w:before="120" w:after="120"/>
    </w:pPr>
    <w:rPr>
      <w:rFonts w:eastAsia="Times New Roman"/>
      <w:spacing w:val="-5"/>
      <w:sz w:val="28"/>
      <w:lang w:eastAsia="ru-RU"/>
    </w:rPr>
  </w:style>
  <w:style w:type="paragraph" w:customStyle="1" w:styleId="xl107">
    <w:name w:val="xl107"/>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5"/>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5"/>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5"/>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5"/>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5"/>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5"/>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5"/>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8"/>
    <w:uiPriority w:val="99"/>
    <w:semiHidden/>
    <w:unhideWhenUsed/>
    <w:rsid w:val="00C729A4"/>
  </w:style>
  <w:style w:type="numbering" w:customStyle="1" w:styleId="111">
    <w:name w:val="Нет списка11"/>
    <w:next w:val="a8"/>
    <w:uiPriority w:val="99"/>
    <w:semiHidden/>
    <w:rsid w:val="00C729A4"/>
  </w:style>
  <w:style w:type="table" w:customStyle="1" w:styleId="47">
    <w:name w:val="Сетка таблицы4"/>
    <w:basedOn w:val="a7"/>
    <w:next w:val="af8"/>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8"/>
    <w:uiPriority w:val="99"/>
    <w:semiHidden/>
    <w:rsid w:val="00C729A4"/>
  </w:style>
  <w:style w:type="numbering" w:customStyle="1" w:styleId="311">
    <w:name w:val="Нет списка31"/>
    <w:next w:val="a8"/>
    <w:uiPriority w:val="99"/>
    <w:semiHidden/>
    <w:rsid w:val="00C729A4"/>
  </w:style>
  <w:style w:type="numbering" w:customStyle="1" w:styleId="411">
    <w:name w:val="Нет списка41"/>
    <w:next w:val="a8"/>
    <w:uiPriority w:val="99"/>
    <w:semiHidden/>
    <w:rsid w:val="00C729A4"/>
  </w:style>
  <w:style w:type="numbering" w:customStyle="1" w:styleId="511">
    <w:name w:val="Нет списка51"/>
    <w:next w:val="a8"/>
    <w:uiPriority w:val="99"/>
    <w:semiHidden/>
    <w:rsid w:val="00C729A4"/>
  </w:style>
  <w:style w:type="numbering" w:customStyle="1" w:styleId="63">
    <w:name w:val="Нет списка6"/>
    <w:next w:val="a8"/>
    <w:uiPriority w:val="99"/>
    <w:semiHidden/>
    <w:rsid w:val="00C729A4"/>
  </w:style>
  <w:style w:type="table" w:customStyle="1" w:styleId="112">
    <w:name w:val="Сетка таблицы11"/>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8"/>
    <w:uiPriority w:val="99"/>
    <w:semiHidden/>
    <w:unhideWhenUsed/>
    <w:rsid w:val="00C729A4"/>
  </w:style>
  <w:style w:type="numbering" w:customStyle="1" w:styleId="120">
    <w:name w:val="Нет списка12"/>
    <w:next w:val="a8"/>
    <w:uiPriority w:val="99"/>
    <w:semiHidden/>
    <w:rsid w:val="00C729A4"/>
  </w:style>
  <w:style w:type="table" w:customStyle="1" w:styleId="75">
    <w:name w:val="Сетка таблицы7"/>
    <w:basedOn w:val="a7"/>
    <w:next w:val="af8"/>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8"/>
    <w:uiPriority w:val="99"/>
    <w:semiHidden/>
    <w:rsid w:val="00C729A4"/>
  </w:style>
  <w:style w:type="numbering" w:customStyle="1" w:styleId="320">
    <w:name w:val="Нет списка32"/>
    <w:next w:val="a8"/>
    <w:semiHidden/>
    <w:rsid w:val="00C729A4"/>
  </w:style>
  <w:style w:type="numbering" w:customStyle="1" w:styleId="420">
    <w:name w:val="Нет списка42"/>
    <w:next w:val="a8"/>
    <w:semiHidden/>
    <w:rsid w:val="00C729A4"/>
  </w:style>
  <w:style w:type="numbering" w:customStyle="1" w:styleId="520">
    <w:name w:val="Нет списка52"/>
    <w:next w:val="a8"/>
    <w:semiHidden/>
    <w:rsid w:val="00C729A4"/>
  </w:style>
  <w:style w:type="numbering" w:customStyle="1" w:styleId="610">
    <w:name w:val="Нет списка61"/>
    <w:next w:val="a8"/>
    <w:semiHidden/>
    <w:rsid w:val="00C729A4"/>
  </w:style>
  <w:style w:type="table" w:customStyle="1" w:styleId="121">
    <w:name w:val="Сетка таблицы12"/>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8"/>
    <w:uiPriority w:val="99"/>
    <w:semiHidden/>
    <w:unhideWhenUsed/>
    <w:rsid w:val="00C729A4"/>
  </w:style>
  <w:style w:type="numbering" w:customStyle="1" w:styleId="130">
    <w:name w:val="Нет списка13"/>
    <w:next w:val="a8"/>
    <w:semiHidden/>
    <w:rsid w:val="00C729A4"/>
  </w:style>
  <w:style w:type="table" w:customStyle="1" w:styleId="84">
    <w:name w:val="Сетка таблицы8"/>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8"/>
    <w:semiHidden/>
    <w:rsid w:val="00C729A4"/>
  </w:style>
  <w:style w:type="numbering" w:customStyle="1" w:styleId="330">
    <w:name w:val="Нет списка33"/>
    <w:next w:val="a8"/>
    <w:semiHidden/>
    <w:rsid w:val="00C729A4"/>
  </w:style>
  <w:style w:type="numbering" w:customStyle="1" w:styleId="430">
    <w:name w:val="Нет списка43"/>
    <w:next w:val="a8"/>
    <w:semiHidden/>
    <w:rsid w:val="00C729A4"/>
  </w:style>
  <w:style w:type="numbering" w:customStyle="1" w:styleId="530">
    <w:name w:val="Нет списка53"/>
    <w:next w:val="a8"/>
    <w:semiHidden/>
    <w:rsid w:val="00C729A4"/>
  </w:style>
  <w:style w:type="numbering" w:customStyle="1" w:styleId="620">
    <w:name w:val="Нет списка62"/>
    <w:next w:val="a8"/>
    <w:semiHidden/>
    <w:rsid w:val="00C729A4"/>
  </w:style>
  <w:style w:type="table" w:customStyle="1" w:styleId="131">
    <w:name w:val="Сетка таблицы13"/>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8"/>
    <w:uiPriority w:val="99"/>
    <w:semiHidden/>
    <w:unhideWhenUsed/>
    <w:rsid w:val="00C729A4"/>
  </w:style>
  <w:style w:type="numbering" w:customStyle="1" w:styleId="140">
    <w:name w:val="Нет списка14"/>
    <w:next w:val="a8"/>
    <w:semiHidden/>
    <w:rsid w:val="00C729A4"/>
  </w:style>
  <w:style w:type="table" w:customStyle="1" w:styleId="94">
    <w:name w:val="Сетка таблицы9"/>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8"/>
    <w:semiHidden/>
    <w:rsid w:val="00C729A4"/>
  </w:style>
  <w:style w:type="numbering" w:customStyle="1" w:styleId="340">
    <w:name w:val="Нет списка34"/>
    <w:next w:val="a8"/>
    <w:semiHidden/>
    <w:rsid w:val="00C729A4"/>
  </w:style>
  <w:style w:type="numbering" w:customStyle="1" w:styleId="440">
    <w:name w:val="Нет списка44"/>
    <w:next w:val="a8"/>
    <w:semiHidden/>
    <w:rsid w:val="00C729A4"/>
  </w:style>
  <w:style w:type="numbering" w:customStyle="1" w:styleId="540">
    <w:name w:val="Нет списка54"/>
    <w:next w:val="a8"/>
    <w:semiHidden/>
    <w:rsid w:val="00C729A4"/>
  </w:style>
  <w:style w:type="numbering" w:customStyle="1" w:styleId="630">
    <w:name w:val="Нет списка63"/>
    <w:next w:val="a8"/>
    <w:semiHidden/>
    <w:rsid w:val="00C729A4"/>
  </w:style>
  <w:style w:type="table" w:customStyle="1" w:styleId="141">
    <w:name w:val="Сетка таблицы14"/>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8"/>
    <w:uiPriority w:val="99"/>
    <w:semiHidden/>
    <w:unhideWhenUsed/>
    <w:rsid w:val="00C729A4"/>
  </w:style>
  <w:style w:type="numbering" w:customStyle="1" w:styleId="150">
    <w:name w:val="Нет списка15"/>
    <w:next w:val="a8"/>
    <w:semiHidden/>
    <w:rsid w:val="00C729A4"/>
  </w:style>
  <w:style w:type="table" w:customStyle="1" w:styleId="101">
    <w:name w:val="Сетка таблицы10"/>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8"/>
    <w:semiHidden/>
    <w:rsid w:val="00C729A4"/>
  </w:style>
  <w:style w:type="numbering" w:customStyle="1" w:styleId="350">
    <w:name w:val="Нет списка35"/>
    <w:next w:val="a8"/>
    <w:semiHidden/>
    <w:rsid w:val="00C729A4"/>
  </w:style>
  <w:style w:type="numbering" w:customStyle="1" w:styleId="450">
    <w:name w:val="Нет списка45"/>
    <w:next w:val="a8"/>
    <w:semiHidden/>
    <w:rsid w:val="00C729A4"/>
  </w:style>
  <w:style w:type="numbering" w:customStyle="1" w:styleId="550">
    <w:name w:val="Нет списка55"/>
    <w:next w:val="a8"/>
    <w:semiHidden/>
    <w:rsid w:val="00C729A4"/>
  </w:style>
  <w:style w:type="numbering" w:customStyle="1" w:styleId="640">
    <w:name w:val="Нет списка64"/>
    <w:next w:val="a8"/>
    <w:semiHidden/>
    <w:rsid w:val="00C729A4"/>
  </w:style>
  <w:style w:type="table" w:customStyle="1" w:styleId="151">
    <w:name w:val="Сетка таблицы15"/>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8"/>
    <w:uiPriority w:val="99"/>
    <w:semiHidden/>
    <w:unhideWhenUsed/>
    <w:rsid w:val="00C729A4"/>
  </w:style>
  <w:style w:type="numbering" w:customStyle="1" w:styleId="170">
    <w:name w:val="Нет списка17"/>
    <w:next w:val="a8"/>
    <w:semiHidden/>
    <w:rsid w:val="00C729A4"/>
  </w:style>
  <w:style w:type="table" w:customStyle="1" w:styleId="161">
    <w:name w:val="Сетка таблицы16"/>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8"/>
    <w:semiHidden/>
    <w:rsid w:val="00C729A4"/>
  </w:style>
  <w:style w:type="numbering" w:customStyle="1" w:styleId="360">
    <w:name w:val="Нет списка36"/>
    <w:next w:val="a8"/>
    <w:semiHidden/>
    <w:rsid w:val="00C729A4"/>
  </w:style>
  <w:style w:type="numbering" w:customStyle="1" w:styleId="460">
    <w:name w:val="Нет списка46"/>
    <w:next w:val="a8"/>
    <w:semiHidden/>
    <w:rsid w:val="00C729A4"/>
  </w:style>
  <w:style w:type="numbering" w:customStyle="1" w:styleId="56">
    <w:name w:val="Нет списка56"/>
    <w:next w:val="a8"/>
    <w:semiHidden/>
    <w:rsid w:val="00C729A4"/>
  </w:style>
  <w:style w:type="numbering" w:customStyle="1" w:styleId="65">
    <w:name w:val="Нет списка65"/>
    <w:next w:val="a8"/>
    <w:semiHidden/>
    <w:rsid w:val="00C729A4"/>
  </w:style>
  <w:style w:type="table" w:customStyle="1" w:styleId="171">
    <w:name w:val="Сетка таблицы17"/>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8"/>
    <w:uiPriority w:val="99"/>
    <w:semiHidden/>
    <w:unhideWhenUsed/>
    <w:rsid w:val="00C729A4"/>
  </w:style>
  <w:style w:type="numbering" w:customStyle="1" w:styleId="190">
    <w:name w:val="Нет списка19"/>
    <w:next w:val="a8"/>
    <w:semiHidden/>
    <w:rsid w:val="00C729A4"/>
  </w:style>
  <w:style w:type="table" w:customStyle="1" w:styleId="191">
    <w:name w:val="Сетка таблицы19"/>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8"/>
    <w:semiHidden/>
    <w:rsid w:val="00C729A4"/>
  </w:style>
  <w:style w:type="numbering" w:customStyle="1" w:styleId="370">
    <w:name w:val="Нет списка37"/>
    <w:next w:val="a8"/>
    <w:semiHidden/>
    <w:rsid w:val="00C729A4"/>
  </w:style>
  <w:style w:type="numbering" w:customStyle="1" w:styleId="470">
    <w:name w:val="Нет списка47"/>
    <w:next w:val="a8"/>
    <w:semiHidden/>
    <w:rsid w:val="00C729A4"/>
  </w:style>
  <w:style w:type="numbering" w:customStyle="1" w:styleId="57">
    <w:name w:val="Нет списка57"/>
    <w:next w:val="a8"/>
    <w:semiHidden/>
    <w:rsid w:val="00C729A4"/>
  </w:style>
  <w:style w:type="numbering" w:customStyle="1" w:styleId="66">
    <w:name w:val="Нет списка66"/>
    <w:next w:val="a8"/>
    <w:semiHidden/>
    <w:rsid w:val="00C729A4"/>
  </w:style>
  <w:style w:type="table" w:customStyle="1" w:styleId="1100">
    <w:name w:val="Сетка таблицы110"/>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8"/>
    <w:uiPriority w:val="99"/>
    <w:semiHidden/>
    <w:unhideWhenUsed/>
    <w:rsid w:val="00C729A4"/>
  </w:style>
  <w:style w:type="numbering" w:customStyle="1" w:styleId="1101">
    <w:name w:val="Нет списка110"/>
    <w:next w:val="a8"/>
    <w:semiHidden/>
    <w:rsid w:val="00C729A4"/>
  </w:style>
  <w:style w:type="table" w:customStyle="1" w:styleId="201">
    <w:name w:val="Сетка таблицы20"/>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8"/>
    <w:semiHidden/>
    <w:rsid w:val="00C729A4"/>
  </w:style>
  <w:style w:type="numbering" w:customStyle="1" w:styleId="38">
    <w:name w:val="Нет списка38"/>
    <w:next w:val="a8"/>
    <w:semiHidden/>
    <w:rsid w:val="00C729A4"/>
  </w:style>
  <w:style w:type="numbering" w:customStyle="1" w:styleId="48">
    <w:name w:val="Нет списка48"/>
    <w:next w:val="a8"/>
    <w:semiHidden/>
    <w:rsid w:val="00C729A4"/>
  </w:style>
  <w:style w:type="numbering" w:customStyle="1" w:styleId="58">
    <w:name w:val="Нет списка58"/>
    <w:next w:val="a8"/>
    <w:semiHidden/>
    <w:rsid w:val="00C729A4"/>
  </w:style>
  <w:style w:type="numbering" w:customStyle="1" w:styleId="67">
    <w:name w:val="Нет списка67"/>
    <w:next w:val="a8"/>
    <w:semiHidden/>
    <w:rsid w:val="00C729A4"/>
  </w:style>
  <w:style w:type="table" w:customStyle="1" w:styleId="1110">
    <w:name w:val="Сетка таблицы111"/>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8"/>
    <w:uiPriority w:val="99"/>
    <w:semiHidden/>
    <w:unhideWhenUsed/>
    <w:rsid w:val="00C729A4"/>
  </w:style>
  <w:style w:type="numbering" w:customStyle="1" w:styleId="1111">
    <w:name w:val="Нет списка111"/>
    <w:next w:val="a8"/>
    <w:uiPriority w:val="99"/>
    <w:semiHidden/>
    <w:rsid w:val="00C729A4"/>
  </w:style>
  <w:style w:type="table" w:customStyle="1" w:styleId="213">
    <w:name w:val="Сетка таблицы21"/>
    <w:basedOn w:val="a7"/>
    <w:next w:val="af8"/>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8"/>
    <w:semiHidden/>
    <w:rsid w:val="00C729A4"/>
  </w:style>
  <w:style w:type="numbering" w:customStyle="1" w:styleId="39">
    <w:name w:val="Нет списка39"/>
    <w:next w:val="a8"/>
    <w:semiHidden/>
    <w:rsid w:val="00C729A4"/>
  </w:style>
  <w:style w:type="numbering" w:customStyle="1" w:styleId="49">
    <w:name w:val="Нет списка49"/>
    <w:next w:val="a8"/>
    <w:semiHidden/>
    <w:rsid w:val="00C729A4"/>
  </w:style>
  <w:style w:type="numbering" w:customStyle="1" w:styleId="59">
    <w:name w:val="Нет списка59"/>
    <w:next w:val="a8"/>
    <w:semiHidden/>
    <w:rsid w:val="00C729A4"/>
  </w:style>
  <w:style w:type="numbering" w:customStyle="1" w:styleId="68">
    <w:name w:val="Нет списка68"/>
    <w:next w:val="a8"/>
    <w:semiHidden/>
    <w:rsid w:val="00C729A4"/>
  </w:style>
  <w:style w:type="table" w:customStyle="1" w:styleId="1120">
    <w:name w:val="Сетка таблицы112"/>
    <w:basedOn w:val="a7"/>
    <w:next w:val="af8"/>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7"/>
    <w:next w:val="af8"/>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5"/>
    <w:link w:val="ListParagraph10"/>
    <w:qFormat/>
    <w:rsid w:val="00C729A4"/>
    <w:pPr>
      <w:widowControl w:val="0"/>
    </w:pPr>
    <w:rPr>
      <w:rFonts w:ascii="Calibri" w:eastAsia="Times New Roman" w:hAnsi="Calibri"/>
      <w:sz w:val="22"/>
      <w:lang w:val="en-US" w:eastAsia="ru-RU"/>
    </w:rPr>
  </w:style>
  <w:style w:type="character" w:styleId="affff6">
    <w:name w:val="Placeholder Text"/>
    <w:uiPriority w:val="99"/>
    <w:semiHidden/>
    <w:rsid w:val="00C729A4"/>
    <w:rPr>
      <w:color w:val="808080"/>
    </w:rPr>
  </w:style>
  <w:style w:type="table" w:customStyle="1" w:styleId="221">
    <w:name w:val="Сетка таблицы22"/>
    <w:basedOn w:val="a7"/>
    <w:next w:val="af8"/>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5"/>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5"/>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5"/>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8"/>
    <w:uiPriority w:val="99"/>
    <w:semiHidden/>
    <w:unhideWhenUsed/>
    <w:rsid w:val="00C729A4"/>
  </w:style>
  <w:style w:type="table" w:customStyle="1" w:styleId="231">
    <w:name w:val="Сетка таблицы23"/>
    <w:basedOn w:val="a7"/>
    <w:next w:val="af8"/>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7"/>
    <w:next w:val="af8"/>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8"/>
    <w:uiPriority w:val="99"/>
    <w:semiHidden/>
    <w:unhideWhenUsed/>
    <w:rsid w:val="00C729A4"/>
  </w:style>
  <w:style w:type="table" w:customStyle="1" w:styleId="113">
    <w:name w:val="Сетка таблицы113"/>
    <w:basedOn w:val="a7"/>
    <w:next w:val="af8"/>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8"/>
    <w:uiPriority w:val="99"/>
    <w:semiHidden/>
    <w:unhideWhenUsed/>
    <w:rsid w:val="00C729A4"/>
  </w:style>
  <w:style w:type="numbering" w:customStyle="1" w:styleId="3100">
    <w:name w:val="Нет списка310"/>
    <w:next w:val="a8"/>
    <w:uiPriority w:val="99"/>
    <w:semiHidden/>
    <w:unhideWhenUsed/>
    <w:rsid w:val="00C729A4"/>
  </w:style>
  <w:style w:type="numbering" w:customStyle="1" w:styleId="4100">
    <w:name w:val="Нет списка410"/>
    <w:next w:val="a8"/>
    <w:uiPriority w:val="99"/>
    <w:semiHidden/>
    <w:unhideWhenUsed/>
    <w:rsid w:val="00C729A4"/>
  </w:style>
  <w:style w:type="table" w:customStyle="1" w:styleId="312">
    <w:name w:val="Сетка таблицы31"/>
    <w:basedOn w:val="a7"/>
    <w:next w:val="af8"/>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5"/>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5"/>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5"/>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5"/>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5"/>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5"/>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5"/>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5"/>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5"/>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5"/>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5"/>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5"/>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5"/>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5"/>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5"/>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5"/>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5"/>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5"/>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5"/>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5"/>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5"/>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5"/>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5"/>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5"/>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5"/>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5"/>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7"/>
    <w:next w:val="af8"/>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5"/>
    <w:next w:val="a5"/>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5"/>
    <w:rsid w:val="00C729A4"/>
    <w:pPr>
      <w:suppressAutoHyphens/>
      <w:spacing w:before="480" w:after="0"/>
      <w:jc w:val="left"/>
    </w:pPr>
    <w:rPr>
      <w:caps w:val="0"/>
      <w:sz w:val="28"/>
      <w:lang w:eastAsia="zh-CN"/>
    </w:rPr>
  </w:style>
  <w:style w:type="paragraph" w:customStyle="1" w:styleId="affff7">
    <w:name w:val="Выделение внутри заголовка"/>
    <w:basedOn w:val="affff8"/>
    <w:next w:val="a5"/>
    <w:qFormat/>
    <w:rsid w:val="00A006BF"/>
    <w:pPr>
      <w:ind w:left="1276" w:hanging="567"/>
    </w:pPr>
  </w:style>
  <w:style w:type="paragraph" w:customStyle="1" w:styleId="affff9">
    <w:name w:val="Список марк."/>
    <w:basedOn w:val="a5"/>
    <w:autoRedefine/>
    <w:rsid w:val="00C729A4"/>
    <w:pPr>
      <w:widowControl w:val="0"/>
      <w:ind w:firstLine="709"/>
      <w:textAlignment w:val="baseline"/>
    </w:pPr>
    <w:rPr>
      <w:rFonts w:eastAsia="Times New Roman"/>
      <w:szCs w:val="24"/>
      <w:lang w:eastAsia="ru-RU"/>
    </w:rPr>
  </w:style>
  <w:style w:type="paragraph" w:customStyle="1" w:styleId="affff8">
    <w:name w:val="АТаблицы"/>
    <w:basedOn w:val="Affd"/>
    <w:link w:val="affffa"/>
    <w:qFormat/>
    <w:rsid w:val="005C0517"/>
    <w:pPr>
      <w:spacing w:before="240" w:after="120"/>
      <w:ind w:left="1134" w:hanging="425"/>
      <w:contextualSpacing w:val="0"/>
    </w:pPr>
    <w:rPr>
      <w:b/>
      <w:lang w:eastAsia="ru-RU"/>
    </w:rPr>
  </w:style>
  <w:style w:type="character" w:customStyle="1" w:styleId="affffa">
    <w:name w:val="АТаблицы Знак"/>
    <w:link w:val="affff8"/>
    <w:rsid w:val="005C0517"/>
    <w:rPr>
      <w:rFonts w:ascii="Times New Roman" w:hAnsi="Times New Roman"/>
      <w:b/>
      <w:sz w:val="24"/>
      <w:szCs w:val="28"/>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b">
    <w:name w:val="annotation reference"/>
    <w:uiPriority w:val="99"/>
    <w:semiHidden/>
    <w:unhideWhenUsed/>
    <w:rsid w:val="00C729A4"/>
    <w:rPr>
      <w:sz w:val="16"/>
      <w:szCs w:val="16"/>
    </w:rPr>
  </w:style>
  <w:style w:type="paragraph" w:customStyle="1" w:styleId="affffc">
    <w:name w:val="Приложение"/>
    <w:basedOn w:val="a5"/>
    <w:next w:val="a5"/>
    <w:qFormat/>
    <w:rsid w:val="00C729A4"/>
    <w:pPr>
      <w:ind w:firstLine="709"/>
      <w:jc w:val="center"/>
    </w:pPr>
    <w:rPr>
      <w:rFonts w:eastAsia="Times New Roman"/>
      <w:sz w:val="28"/>
      <w:szCs w:val="28"/>
      <w:lang w:eastAsia="ru-RU"/>
    </w:rPr>
  </w:style>
  <w:style w:type="paragraph" w:customStyle="1" w:styleId="affffd">
    <w:name w:val="Тело таблицы_Наименование"/>
    <w:basedOn w:val="a5"/>
    <w:qFormat/>
    <w:rsid w:val="00C729A4"/>
    <w:pPr>
      <w:spacing w:line="360" w:lineRule="auto"/>
      <w:contextualSpacing/>
    </w:pPr>
    <w:rPr>
      <w:rFonts w:cs="Arial"/>
      <w:sz w:val="16"/>
      <w:szCs w:val="16"/>
    </w:rPr>
  </w:style>
  <w:style w:type="paragraph" w:customStyle="1" w:styleId="affffe">
    <w:name w:val="Заголовок таблицы"/>
    <w:basedOn w:val="a5"/>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f">
    <w:name w:val="Маркированный список Знак"/>
    <w:link w:val="a"/>
    <w:locked/>
    <w:rsid w:val="00C729A4"/>
    <w:rPr>
      <w:rFonts w:hAnsi="Times New Roman"/>
      <w:color w:val="000000"/>
      <w:sz w:val="28"/>
      <w:lang w:eastAsia="en-US"/>
    </w:rPr>
  </w:style>
  <w:style w:type="paragraph" w:styleId="a">
    <w:name w:val="List Bullet"/>
    <w:basedOn w:val="a5"/>
    <w:link w:val="afffff"/>
    <w:unhideWhenUsed/>
    <w:qFormat/>
    <w:rsid w:val="00C729A4"/>
    <w:pPr>
      <w:numPr>
        <w:numId w:val="1"/>
      </w:numPr>
      <w:tabs>
        <w:tab w:val="left" w:pos="851"/>
      </w:tabs>
      <w:ind w:left="0" w:firstLine="567"/>
      <w:contextualSpacing/>
    </w:pPr>
    <w:rPr>
      <w:rFonts w:ascii="Calibri"/>
      <w:color w:val="000000"/>
      <w:sz w:val="28"/>
      <w:szCs w:val="20"/>
    </w:rPr>
  </w:style>
  <w:style w:type="paragraph" w:styleId="a0">
    <w:name w:val="List Number"/>
    <w:basedOn w:val="a5"/>
    <w:unhideWhenUsed/>
    <w:rsid w:val="00C729A4"/>
    <w:pPr>
      <w:keepLines/>
      <w:numPr>
        <w:numId w:val="2"/>
      </w:numPr>
      <w:suppressAutoHyphens/>
      <w:spacing w:line="280" w:lineRule="exact"/>
    </w:pPr>
    <w:rPr>
      <w:rFonts w:ascii="Arial" w:eastAsia="Times New Roman" w:hAnsi="Arial"/>
      <w:sz w:val="28"/>
      <w:szCs w:val="28"/>
    </w:rPr>
  </w:style>
  <w:style w:type="paragraph" w:styleId="20">
    <w:name w:val="List Bullet 2"/>
    <w:basedOn w:val="a5"/>
    <w:uiPriority w:val="99"/>
    <w:unhideWhenUsed/>
    <w:qFormat/>
    <w:rsid w:val="00C729A4"/>
    <w:pPr>
      <w:numPr>
        <w:numId w:val="3"/>
      </w:numPr>
      <w:ind w:left="1429"/>
      <w:contextualSpacing/>
    </w:pPr>
    <w:rPr>
      <w:rFonts w:ascii="Calibri" w:hAnsi="Calibri"/>
      <w:color w:val="000000"/>
      <w:sz w:val="20"/>
      <w:szCs w:val="20"/>
    </w:rPr>
  </w:style>
  <w:style w:type="paragraph" w:styleId="3">
    <w:name w:val="List Bullet 3"/>
    <w:basedOn w:val="a5"/>
    <w:uiPriority w:val="36"/>
    <w:unhideWhenUsed/>
    <w:qFormat/>
    <w:rsid w:val="00C729A4"/>
    <w:pPr>
      <w:numPr>
        <w:numId w:val="4"/>
      </w:numPr>
      <w:ind w:left="0" w:firstLine="720"/>
      <w:contextualSpacing/>
    </w:pPr>
    <w:rPr>
      <w:color w:val="000000"/>
      <w:sz w:val="28"/>
      <w:szCs w:val="28"/>
    </w:rPr>
  </w:style>
  <w:style w:type="paragraph" w:styleId="4">
    <w:name w:val="List Bullet 4"/>
    <w:basedOn w:val="a5"/>
    <w:uiPriority w:val="36"/>
    <w:unhideWhenUsed/>
    <w:qFormat/>
    <w:rsid w:val="00C729A4"/>
    <w:pPr>
      <w:numPr>
        <w:numId w:val="5"/>
      </w:numPr>
      <w:contextualSpacing/>
    </w:pPr>
    <w:rPr>
      <w:rFonts w:ascii="Calibri" w:hAnsi="Calibri"/>
      <w:color w:val="000000"/>
      <w:sz w:val="20"/>
      <w:szCs w:val="20"/>
    </w:rPr>
  </w:style>
  <w:style w:type="paragraph" w:styleId="5">
    <w:name w:val="List Bullet 5"/>
    <w:basedOn w:val="a5"/>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5"/>
    <w:uiPriority w:val="99"/>
    <w:semiHidden/>
    <w:unhideWhenUsed/>
    <w:rsid w:val="00C729A4"/>
    <w:pPr>
      <w:numPr>
        <w:numId w:val="7"/>
      </w:numPr>
      <w:spacing w:line="360" w:lineRule="auto"/>
      <w:contextualSpacing/>
    </w:pPr>
    <w:rPr>
      <w:rFonts w:ascii="Arial" w:eastAsia="Times New Roman" w:hAnsi="Arial" w:cs="Arial"/>
      <w:sz w:val="28"/>
      <w:szCs w:val="28"/>
    </w:rPr>
  </w:style>
  <w:style w:type="paragraph" w:styleId="afffff0">
    <w:name w:val="Block Text"/>
    <w:basedOn w:val="a5"/>
    <w:uiPriority w:val="99"/>
    <w:semiHidden/>
    <w:unhideWhenUsed/>
    <w:rsid w:val="00C729A4"/>
    <w:pPr>
      <w:spacing w:line="360" w:lineRule="auto"/>
      <w:ind w:left="285" w:right="-165"/>
      <w:jc w:val="center"/>
    </w:pPr>
    <w:rPr>
      <w:b/>
      <w:i/>
      <w:sz w:val="32"/>
      <w:szCs w:val="28"/>
    </w:rPr>
  </w:style>
  <w:style w:type="paragraph" w:styleId="2f3">
    <w:name w:val="Quote"/>
    <w:basedOn w:val="a5"/>
    <w:next w:val="a5"/>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1">
    <w:name w:val="Bibliography"/>
    <w:basedOn w:val="a5"/>
    <w:next w:val="a5"/>
    <w:uiPriority w:val="37"/>
    <w:semiHidden/>
    <w:unhideWhenUsed/>
    <w:rsid w:val="00C729A4"/>
    <w:pPr>
      <w:spacing w:line="360" w:lineRule="auto"/>
    </w:pPr>
    <w:rPr>
      <w:szCs w:val="28"/>
      <w:lang w:val="en-US"/>
    </w:rPr>
  </w:style>
  <w:style w:type="paragraph" w:customStyle="1" w:styleId="afffff2">
    <w:name w:val="Номер страниц"/>
    <w:basedOn w:val="a5"/>
    <w:next w:val="a5"/>
    <w:autoRedefine/>
    <w:qFormat/>
    <w:rsid w:val="00C729A4"/>
    <w:pPr>
      <w:ind w:firstLine="709"/>
      <w:jc w:val="center"/>
    </w:pPr>
    <w:rPr>
      <w:rFonts w:eastAsia="Times New Roman"/>
      <w:sz w:val="28"/>
      <w:szCs w:val="28"/>
    </w:rPr>
  </w:style>
  <w:style w:type="character" w:customStyle="1" w:styleId="afffff3">
    <w:name w:val="Стиль таблица Знак"/>
    <w:link w:val="afffff4"/>
    <w:locked/>
    <w:rsid w:val="00C729A4"/>
    <w:rPr>
      <w:rFonts w:eastAsia="Times New Roman" w:hAnsi="Times New Roman"/>
      <w:color w:val="000000"/>
    </w:rPr>
  </w:style>
  <w:style w:type="paragraph" w:customStyle="1" w:styleId="afffff4">
    <w:name w:val="Стиль таблица"/>
    <w:basedOn w:val="a5"/>
    <w:link w:val="afffff3"/>
    <w:qFormat/>
    <w:rsid w:val="00C729A4"/>
    <w:pPr>
      <w:spacing w:line="360" w:lineRule="auto"/>
    </w:pPr>
    <w:rPr>
      <w:rFonts w:ascii="Calibri" w:eastAsia="Times New Roman"/>
      <w:color w:val="000000"/>
      <w:sz w:val="20"/>
      <w:szCs w:val="20"/>
    </w:rPr>
  </w:style>
  <w:style w:type="paragraph" w:customStyle="1" w:styleId="PVN">
    <w:name w:val="Текст сноски_PVN"/>
    <w:basedOn w:val="a5"/>
    <w:qFormat/>
    <w:rsid w:val="00C729A4"/>
    <w:pPr>
      <w:ind w:firstLine="709"/>
    </w:pPr>
    <w:rPr>
      <w:sz w:val="18"/>
      <w:szCs w:val="28"/>
    </w:rPr>
  </w:style>
  <w:style w:type="table" w:customStyle="1" w:styleId="-11">
    <w:name w:val="Светлая заливка - Акцент 11"/>
    <w:basedOn w:val="a7"/>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7"/>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8"/>
    <w:semiHidden/>
    <w:unhideWhenUsed/>
    <w:rsid w:val="00C729A4"/>
    <w:pPr>
      <w:numPr>
        <w:numId w:val="8"/>
      </w:numPr>
    </w:pPr>
  </w:style>
  <w:style w:type="table" w:customStyle="1" w:styleId="321">
    <w:name w:val="Сетка таблицы32"/>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8"/>
    <w:next w:val="111111"/>
    <w:semiHidden/>
    <w:rsid w:val="00C729A4"/>
  </w:style>
  <w:style w:type="table" w:customStyle="1" w:styleId="2120">
    <w:name w:val="Сетка таблицы212"/>
    <w:basedOn w:val="a7"/>
    <w:next w:val="af8"/>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8"/>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8"/>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f8"/>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Тело таблицы_едины измерения"/>
    <w:basedOn w:val="affffd"/>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5"/>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5"/>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5"/>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5"/>
    <w:rsid w:val="00C729A4"/>
    <w:pPr>
      <w:widowControl w:val="0"/>
      <w:autoSpaceDE w:val="0"/>
      <w:autoSpaceDN w:val="0"/>
      <w:adjustRightInd w:val="0"/>
    </w:pPr>
    <w:rPr>
      <w:rFonts w:eastAsia="Times New Roman"/>
      <w:szCs w:val="24"/>
      <w:lang w:eastAsia="ru-RU"/>
    </w:rPr>
  </w:style>
  <w:style w:type="paragraph" w:customStyle="1" w:styleId="Style3">
    <w:name w:val="Style3"/>
    <w:basedOn w:val="a5"/>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5"/>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5"/>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5"/>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5"/>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5"/>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5"/>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5"/>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5"/>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5"/>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5"/>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5"/>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5"/>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5"/>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5"/>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5"/>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5"/>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5"/>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5"/>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5"/>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5"/>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5"/>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5"/>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5"/>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5"/>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5"/>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5"/>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5"/>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5"/>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5"/>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5"/>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5"/>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6">
    <w:name w:val="Обычный (таблица)"/>
    <w:basedOn w:val="a5"/>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7">
    <w:name w:val="table of figures"/>
    <w:basedOn w:val="a5"/>
    <w:next w:val="a5"/>
    <w:uiPriority w:val="99"/>
    <w:unhideWhenUsed/>
    <w:rsid w:val="00C729A4"/>
    <w:rPr>
      <w:rFonts w:ascii="Calibri" w:eastAsia="Times New Roman" w:hAnsi="Calibri"/>
      <w:sz w:val="22"/>
      <w:lang w:eastAsia="ru-RU"/>
    </w:rPr>
  </w:style>
  <w:style w:type="paragraph" w:styleId="afffff8">
    <w:name w:val="endnote text"/>
    <w:basedOn w:val="a5"/>
    <w:link w:val="afffff9"/>
    <w:uiPriority w:val="99"/>
    <w:semiHidden/>
    <w:unhideWhenUsed/>
    <w:rsid w:val="00C729A4"/>
    <w:rPr>
      <w:rFonts w:ascii="Calibri" w:eastAsia="Times New Roman" w:hAnsi="Calibri"/>
      <w:sz w:val="20"/>
      <w:szCs w:val="20"/>
    </w:rPr>
  </w:style>
  <w:style w:type="character" w:customStyle="1" w:styleId="afffff9">
    <w:name w:val="Текст концевой сноски Знак"/>
    <w:link w:val="afffff8"/>
    <w:uiPriority w:val="99"/>
    <w:semiHidden/>
    <w:rsid w:val="00C729A4"/>
    <w:rPr>
      <w:rFonts w:eastAsia="Times New Roman"/>
    </w:rPr>
  </w:style>
  <w:style w:type="character" w:styleId="afffffa">
    <w:name w:val="endnote reference"/>
    <w:uiPriority w:val="99"/>
    <w:semiHidden/>
    <w:unhideWhenUsed/>
    <w:rsid w:val="00C729A4"/>
    <w:rPr>
      <w:vertAlign w:val="superscript"/>
    </w:rPr>
  </w:style>
  <w:style w:type="character" w:customStyle="1" w:styleId="ed">
    <w:name w:val="ed"/>
    <w:basedOn w:val="a6"/>
    <w:qFormat/>
    <w:rsid w:val="00631856"/>
  </w:style>
  <w:style w:type="character" w:customStyle="1" w:styleId="mark">
    <w:name w:val="mark"/>
    <w:basedOn w:val="a6"/>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b">
    <w:name w:val="Подзаголовок Знак"/>
    <w:aliases w:val="Таб. нал. Знак"/>
    <w:link w:val="afffffc"/>
    <w:locked/>
    <w:rsid w:val="000D4AF5"/>
    <w:rPr>
      <w:rFonts w:ascii="Times New Roman" w:eastAsia="Times New Roman" w:hAnsi="Times New Roman"/>
      <w:sz w:val="26"/>
      <w:szCs w:val="24"/>
    </w:rPr>
  </w:style>
  <w:style w:type="paragraph" w:styleId="afffffc">
    <w:name w:val="Subtitle"/>
    <w:aliases w:val="Таб. нал."/>
    <w:basedOn w:val="a5"/>
    <w:next w:val="a5"/>
    <w:link w:val="afffffb"/>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d">
    <w:name w:val="Текст Знак"/>
    <w:aliases w:val="Знак7 Знак"/>
    <w:link w:val="afffffe"/>
    <w:semiHidden/>
    <w:locked/>
    <w:rsid w:val="000D4AF5"/>
    <w:rPr>
      <w:rFonts w:ascii="Times New Roman" w:eastAsia="SimSun" w:hAnsi="Times New Roman"/>
      <w:sz w:val="28"/>
    </w:rPr>
  </w:style>
  <w:style w:type="paragraph" w:styleId="afffffe">
    <w:name w:val="Plain Text"/>
    <w:aliases w:val="Знак7"/>
    <w:basedOn w:val="a5"/>
    <w:link w:val="afffffd"/>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f">
    <w:name w:val="Абзац Знак"/>
    <w:link w:val="affffff0"/>
    <w:uiPriority w:val="99"/>
    <w:locked/>
    <w:rsid w:val="000D4AF5"/>
    <w:rPr>
      <w:rFonts w:ascii="Times New Roman" w:eastAsia="Times New Roman" w:hAnsi="Times New Roman"/>
      <w:sz w:val="24"/>
      <w:szCs w:val="24"/>
    </w:rPr>
  </w:style>
  <w:style w:type="paragraph" w:customStyle="1" w:styleId="affffff0">
    <w:name w:val="Абзац"/>
    <w:link w:val="affffff"/>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5"/>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5"/>
    <w:uiPriority w:val="99"/>
    <w:rsid w:val="000D4AF5"/>
    <w:pPr>
      <w:ind w:right="-10" w:firstLine="708"/>
    </w:pPr>
    <w:rPr>
      <w:rFonts w:eastAsia="Times New Roman"/>
      <w:sz w:val="28"/>
      <w:szCs w:val="28"/>
      <w:lang w:eastAsia="ru-RU"/>
    </w:rPr>
  </w:style>
  <w:style w:type="paragraph" w:customStyle="1" w:styleId="affffff1">
    <w:name w:val="текст табл"/>
    <w:basedOn w:val="a5"/>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5"/>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5"/>
    <w:uiPriority w:val="1"/>
    <w:qFormat/>
    <w:rsid w:val="000D4AF5"/>
    <w:pPr>
      <w:widowControl w:val="0"/>
    </w:pPr>
    <w:rPr>
      <w:rFonts w:ascii="Calibri" w:hAnsi="Calibri"/>
      <w:sz w:val="22"/>
      <w:lang w:val="en-US"/>
    </w:rPr>
  </w:style>
  <w:style w:type="character" w:styleId="affffff2">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5"/>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5"/>
    <w:rsid w:val="0009215B"/>
    <w:pPr>
      <w:spacing w:before="100" w:beforeAutospacing="1" w:after="100" w:afterAutospacing="1"/>
    </w:pPr>
    <w:rPr>
      <w:rFonts w:eastAsia="Times New Roman"/>
      <w:szCs w:val="24"/>
      <w:lang w:eastAsia="ru-RU"/>
    </w:rPr>
  </w:style>
  <w:style w:type="paragraph" w:customStyle="1" w:styleId="affffff3">
    <w:name w:val="ТИ_текст абзаца"/>
    <w:basedOn w:val="a5"/>
    <w:qFormat/>
    <w:rsid w:val="00E41FF2"/>
    <w:pPr>
      <w:tabs>
        <w:tab w:val="left" w:pos="1418"/>
      </w:tabs>
      <w:ind w:firstLine="709"/>
    </w:pPr>
    <w:rPr>
      <w:bCs/>
      <w:sz w:val="28"/>
      <w:szCs w:val="28"/>
      <w:lang w:eastAsia="ru-RU"/>
    </w:rPr>
  </w:style>
  <w:style w:type="paragraph" w:customStyle="1" w:styleId="affffff4">
    <w:name w:val="ТИ_табл_текст"/>
    <w:basedOn w:val="a5"/>
    <w:qFormat/>
    <w:rsid w:val="00CF3923"/>
    <w:pPr>
      <w:jc w:val="center"/>
    </w:pPr>
    <w:rPr>
      <w:rFonts w:ascii="Arial Narrow" w:eastAsia="Times New Roman" w:hAnsi="Arial Narrow"/>
      <w:color w:val="000000"/>
      <w:sz w:val="22"/>
    </w:rPr>
  </w:style>
  <w:style w:type="paragraph" w:customStyle="1" w:styleId="a3">
    <w:name w:val="ТИ_список маркированный"/>
    <w:basedOn w:val="affffff3"/>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5">
    <w:name w:val="АРисун"/>
    <w:basedOn w:val="affb"/>
    <w:link w:val="affffff6"/>
    <w:qFormat/>
    <w:rsid w:val="00113850"/>
    <w:pPr>
      <w:spacing w:after="240"/>
      <w:ind w:firstLine="567"/>
      <w:jc w:val="center"/>
    </w:pPr>
    <w:rPr>
      <w:i/>
      <w:szCs w:val="24"/>
    </w:rPr>
  </w:style>
  <w:style w:type="character" w:customStyle="1" w:styleId="affffff6">
    <w:name w:val="АРисун Знак"/>
    <w:link w:val="affffff5"/>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5"/>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5"/>
    <w:rsid w:val="0056696F"/>
    <w:pPr>
      <w:spacing w:before="100" w:beforeAutospacing="1" w:after="100" w:afterAutospacing="1"/>
      <w:jc w:val="left"/>
    </w:pPr>
    <w:rPr>
      <w:rFonts w:eastAsia="Times New Roman"/>
      <w:b/>
      <w:bCs/>
      <w:szCs w:val="24"/>
      <w:lang w:eastAsia="ru-RU"/>
    </w:rPr>
  </w:style>
  <w:style w:type="paragraph" w:customStyle="1" w:styleId="pc">
    <w:name w:val="pc"/>
    <w:basedOn w:val="a5"/>
    <w:rsid w:val="00454207"/>
    <w:pPr>
      <w:spacing w:before="100" w:beforeAutospacing="1" w:after="100" w:afterAutospacing="1"/>
    </w:pPr>
    <w:rPr>
      <w:rFonts w:eastAsia="Times New Roman"/>
      <w:szCs w:val="24"/>
      <w:lang w:eastAsia="ru-RU"/>
    </w:rPr>
  </w:style>
  <w:style w:type="table" w:customStyle="1" w:styleId="710">
    <w:name w:val="Сетка таблицы71"/>
    <w:basedOn w:val="a7"/>
    <w:next w:val="af8"/>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7"/>
    <w:next w:val="af8"/>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7"/>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7"/>
    <w:next w:val="af8"/>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7"/>
    <w:next w:val="af8"/>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7"/>
    <w:next w:val="af8"/>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7"/>
    <w:next w:val="af8"/>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7"/>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5"/>
    <w:uiPriority w:val="1"/>
    <w:qFormat/>
    <w:rsid w:val="00213A8B"/>
    <w:pPr>
      <w:jc w:val="left"/>
    </w:pPr>
    <w:rPr>
      <w:rFonts w:eastAsia="Times New Roman"/>
      <w:szCs w:val="20"/>
      <w:lang w:eastAsia="ru-RU"/>
    </w:rPr>
  </w:style>
  <w:style w:type="table" w:customStyle="1" w:styleId="153">
    <w:name w:val="Таблица ОРГРЭС153"/>
    <w:basedOn w:val="a7"/>
    <w:next w:val="af8"/>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7">
    <w:name w:val="Другое_"/>
    <w:basedOn w:val="a6"/>
    <w:link w:val="affffff8"/>
    <w:uiPriority w:val="99"/>
    <w:rsid w:val="007F37A9"/>
    <w:rPr>
      <w:rFonts w:ascii="Times New Roman" w:eastAsia="Times New Roman" w:hAnsi="Times New Roman"/>
      <w:sz w:val="28"/>
      <w:szCs w:val="28"/>
      <w:shd w:val="clear" w:color="auto" w:fill="FFFFFF"/>
    </w:rPr>
  </w:style>
  <w:style w:type="paragraph" w:customStyle="1" w:styleId="affffff8">
    <w:name w:val="Другое"/>
    <w:basedOn w:val="a5"/>
    <w:link w:val="affffff7"/>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9">
    <w:name w:val="Обычн"/>
    <w:basedOn w:val="a5"/>
    <w:link w:val="affffffa"/>
    <w:qFormat/>
    <w:rsid w:val="00FE30A5"/>
    <w:pPr>
      <w:ind w:firstLine="709"/>
    </w:pPr>
    <w:rPr>
      <w:rFonts w:eastAsia="Times New Roman"/>
      <w:szCs w:val="36"/>
    </w:rPr>
  </w:style>
  <w:style w:type="character" w:customStyle="1" w:styleId="affffffa">
    <w:name w:val="Обычн Знак"/>
    <w:link w:val="affffff9"/>
    <w:rsid w:val="00FE30A5"/>
    <w:rPr>
      <w:rFonts w:ascii="Times New Roman" w:eastAsia="Times New Roman" w:hAnsi="Times New Roman"/>
      <w:sz w:val="24"/>
      <w:szCs w:val="36"/>
      <w:lang w:eastAsia="en-US"/>
    </w:rPr>
  </w:style>
  <w:style w:type="character" w:customStyle="1" w:styleId="4a">
    <w:name w:val="Основной текст4"/>
    <w:basedOn w:val="a6"/>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6"/>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1">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f0"/>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5"/>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4">
    <w:name w:val="Таблица_название_таблицы"/>
    <w:basedOn w:val="a5"/>
    <w:next w:val="a5"/>
    <w:link w:val="affffffb"/>
    <w:qFormat/>
    <w:rsid w:val="008C6F2A"/>
    <w:pPr>
      <w:widowControl w:val="0"/>
      <w:numPr>
        <w:numId w:val="11"/>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b">
    <w:name w:val="Таблица_название_таблицы Знак"/>
    <w:link w:val="a4"/>
    <w:rsid w:val="008C6F2A"/>
    <w:rPr>
      <w:rFonts w:ascii="GOST Type BU" w:eastAsia="Times New Roman" w:hAnsi="GOST Type BU"/>
      <w:bCs/>
      <w:color w:val="000000" w:themeColor="text1"/>
      <w:sz w:val="28"/>
      <w:szCs w:val="24"/>
    </w:rPr>
  </w:style>
  <w:style w:type="paragraph" w:customStyle="1" w:styleId="1fe">
    <w:name w:val="Список_маркир.1"/>
    <w:basedOn w:val="a5"/>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 w:type="character" w:customStyle="1" w:styleId="1ff">
    <w:name w:val="Основной текст Знак1"/>
    <w:basedOn w:val="a6"/>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6"/>
    <w:link w:val="e"/>
    <w:locked/>
    <w:rsid w:val="00583C2F"/>
    <w:rPr>
      <w:rFonts w:ascii="Times New Roman" w:eastAsia="Times New Roman" w:hAnsi="Times New Roman"/>
      <w:sz w:val="24"/>
      <w:szCs w:val="24"/>
    </w:rPr>
  </w:style>
  <w:style w:type="paragraph" w:customStyle="1" w:styleId="affffffc">
    <w:name w:val="! Основной текст"/>
    <w:basedOn w:val="a5"/>
    <w:link w:val="affffffd"/>
    <w:rsid w:val="005C0517"/>
    <w:pPr>
      <w:ind w:firstLine="709"/>
    </w:pPr>
    <w:rPr>
      <w:szCs w:val="28"/>
      <w:lang w:eastAsia="ru-RU"/>
    </w:rPr>
  </w:style>
  <w:style w:type="character" w:customStyle="1" w:styleId="affffffd">
    <w:name w:val="! Основной текст Знак"/>
    <w:link w:val="affffffc"/>
    <w:rsid w:val="005C0517"/>
    <w:rPr>
      <w:rFonts w:ascii="Times New Roman" w:hAnsi="Times New Roman"/>
      <w:sz w:val="24"/>
      <w:szCs w:val="28"/>
    </w:rPr>
  </w:style>
  <w:style w:type="paragraph" w:customStyle="1" w:styleId="msonormal0">
    <w:name w:val="msonormal"/>
    <w:basedOn w:val="a5"/>
    <w:rsid w:val="00164578"/>
    <w:pPr>
      <w:spacing w:before="100" w:beforeAutospacing="1" w:after="100" w:afterAutospacing="1"/>
      <w:jc w:val="left"/>
    </w:pPr>
    <w:rPr>
      <w:rFonts w:eastAsia="Times New Roman"/>
      <w:szCs w:val="24"/>
      <w:lang w:eastAsia="ru-RU"/>
    </w:rPr>
  </w:style>
  <w:style w:type="character" w:styleId="affffffe">
    <w:name w:val="Unresolved Mention"/>
    <w:basedOn w:val="a6"/>
    <w:uiPriority w:val="99"/>
    <w:semiHidden/>
    <w:unhideWhenUsed/>
    <w:rsid w:val="00C12533"/>
    <w:rPr>
      <w:color w:val="605E5C"/>
      <w:shd w:val="clear" w:color="auto" w:fill="E1DFDD"/>
    </w:rPr>
  </w:style>
  <w:style w:type="paragraph" w:customStyle="1" w:styleId="afffffff">
    <w:name w:val="!!СНОСКА"/>
    <w:basedOn w:val="a5"/>
    <w:link w:val="afffffff0"/>
    <w:autoRedefine/>
    <w:qFormat/>
    <w:rsid w:val="00470BBD"/>
    <w:pPr>
      <w:keepNext/>
      <w:keepLines/>
      <w:spacing w:after="240"/>
      <w:contextualSpacing/>
    </w:pPr>
    <w:rPr>
      <w:rFonts w:ascii="Segoe UI" w:eastAsiaTheme="minorHAnsi" w:hAnsi="Segoe UI"/>
      <w:noProof/>
      <w:sz w:val="18"/>
      <w:szCs w:val="24"/>
    </w:rPr>
  </w:style>
  <w:style w:type="character" w:customStyle="1" w:styleId="afffffff0">
    <w:name w:val="!!СНОСКА Знак"/>
    <w:basedOn w:val="a6"/>
    <w:link w:val="afffffff"/>
    <w:rsid w:val="00470BBD"/>
    <w:rPr>
      <w:rFonts w:ascii="Segoe UI" w:eastAsiaTheme="minorHAnsi" w:hAnsi="Segoe UI"/>
      <w:noProof/>
      <w:sz w:val="18"/>
      <w:szCs w:val="24"/>
      <w:lang w:eastAsia="en-US"/>
    </w:rPr>
  </w:style>
  <w:style w:type="paragraph" w:customStyle="1" w:styleId="afffffff1">
    <w:name w:val="!ВНУТРИ ТАБЛИЦЫ"/>
    <w:basedOn w:val="a5"/>
    <w:link w:val="afffffff2"/>
    <w:qFormat/>
    <w:rsid w:val="004C7165"/>
    <w:pPr>
      <w:spacing w:before="60" w:after="60"/>
      <w:jc w:val="center"/>
    </w:pPr>
    <w:rPr>
      <w:rFonts w:ascii="Segoe UI" w:eastAsiaTheme="minorHAnsi" w:hAnsi="Segoe UI"/>
      <w:sz w:val="22"/>
      <w:szCs w:val="24"/>
    </w:rPr>
  </w:style>
  <w:style w:type="character" w:customStyle="1" w:styleId="afffffff2">
    <w:name w:val="!ВНУТРИ ТАБЛИЦЫ Знак"/>
    <w:basedOn w:val="a6"/>
    <w:link w:val="afffffff1"/>
    <w:rsid w:val="004C7165"/>
    <w:rPr>
      <w:rFonts w:ascii="Segoe UI" w:eastAsiaTheme="minorHAnsi" w:hAnsi="Segoe UI"/>
      <w:sz w:val="22"/>
      <w:szCs w:val="24"/>
      <w:lang w:eastAsia="en-US"/>
    </w:rPr>
  </w:style>
  <w:style w:type="paragraph" w:customStyle="1" w:styleId="a2">
    <w:name w:val="!ПОДПУНКТ"/>
    <w:basedOn w:val="a5"/>
    <w:link w:val="afffffff3"/>
    <w:autoRedefine/>
    <w:qFormat/>
    <w:rsid w:val="00D74E76"/>
    <w:pPr>
      <w:numPr>
        <w:ilvl w:val="2"/>
        <w:numId w:val="12"/>
      </w:numPr>
      <w:spacing w:before="240" w:after="120" w:line="264" w:lineRule="auto"/>
    </w:pPr>
    <w:rPr>
      <w:rFonts w:ascii="Segoe UI" w:eastAsiaTheme="minorHAnsi" w:hAnsi="Segoe UI"/>
      <w:b/>
      <w:szCs w:val="24"/>
    </w:rPr>
  </w:style>
  <w:style w:type="character" w:customStyle="1" w:styleId="afffffff3">
    <w:name w:val="!ПОДПУНКТ Знак"/>
    <w:basedOn w:val="a6"/>
    <w:link w:val="a2"/>
    <w:rsid w:val="00D74E76"/>
    <w:rPr>
      <w:rFonts w:ascii="Segoe UI" w:eastAsiaTheme="minorHAnsi" w:hAnsi="Segoe UI"/>
      <w:b/>
      <w:sz w:val="24"/>
      <w:szCs w:val="24"/>
      <w:lang w:eastAsia="en-US"/>
    </w:rPr>
  </w:style>
  <w:style w:type="paragraph" w:customStyle="1" w:styleId="a1">
    <w:name w:val="!ПУНКТ"/>
    <w:link w:val="afffffff4"/>
    <w:qFormat/>
    <w:rsid w:val="004C7165"/>
    <w:pPr>
      <w:numPr>
        <w:ilvl w:val="1"/>
        <w:numId w:val="12"/>
      </w:numPr>
      <w:spacing w:before="240" w:after="120" w:line="264" w:lineRule="auto"/>
      <w:jc w:val="both"/>
    </w:pPr>
    <w:rPr>
      <w:rFonts w:ascii="Segoe UI" w:eastAsiaTheme="minorHAnsi" w:hAnsi="Segoe UI"/>
      <w:b/>
      <w:sz w:val="24"/>
      <w:szCs w:val="24"/>
      <w:lang w:eastAsia="en-US"/>
    </w:rPr>
  </w:style>
  <w:style w:type="character" w:customStyle="1" w:styleId="afffffff4">
    <w:name w:val="!ПУНКТ Знак"/>
    <w:basedOn w:val="a6"/>
    <w:link w:val="a1"/>
    <w:rsid w:val="004C7165"/>
    <w:rPr>
      <w:rFonts w:ascii="Segoe UI" w:eastAsiaTheme="minorHAnsi" w:hAnsi="Segoe UI"/>
      <w:b/>
      <w:sz w:val="24"/>
      <w:szCs w:val="24"/>
      <w:lang w:eastAsia="en-US"/>
    </w:rPr>
  </w:style>
  <w:style w:type="paragraph" w:customStyle="1" w:styleId="afffffff5">
    <w:name w:val="!РАЗДЕЛ"/>
    <w:basedOn w:val="a5"/>
    <w:next w:val="a1"/>
    <w:link w:val="afffffff6"/>
    <w:autoRedefine/>
    <w:qFormat/>
    <w:rsid w:val="003C2D11"/>
    <w:pPr>
      <w:spacing w:after="360"/>
      <w:ind w:left="357"/>
      <w:jc w:val="center"/>
    </w:pPr>
    <w:rPr>
      <w:rFonts w:ascii="Segoe UI" w:eastAsiaTheme="minorHAnsi" w:hAnsi="Segoe UI"/>
      <w:b/>
      <w:caps/>
      <w:sz w:val="28"/>
      <w:szCs w:val="24"/>
    </w:rPr>
  </w:style>
  <w:style w:type="character" w:customStyle="1" w:styleId="afffffff6">
    <w:name w:val="!РАЗДЕЛ Знак"/>
    <w:basedOn w:val="a6"/>
    <w:link w:val="afffffff5"/>
    <w:rsid w:val="003C2D11"/>
    <w:rPr>
      <w:rFonts w:ascii="Segoe UI" w:eastAsiaTheme="minorHAnsi" w:hAnsi="Segoe UI"/>
      <w:b/>
      <w:caps/>
      <w:sz w:val="28"/>
      <w:szCs w:val="24"/>
      <w:lang w:eastAsia="en-US"/>
    </w:rPr>
  </w:style>
  <w:style w:type="paragraph" w:customStyle="1" w:styleId="afffffff7">
    <w:name w:val="!РИСУНОК"/>
    <w:basedOn w:val="a5"/>
    <w:link w:val="afffffff8"/>
    <w:qFormat/>
    <w:rsid w:val="004C7165"/>
    <w:pPr>
      <w:spacing w:before="120" w:after="160"/>
      <w:jc w:val="center"/>
    </w:pPr>
    <w:rPr>
      <w:rFonts w:ascii="Segoe UI" w:eastAsiaTheme="minorHAnsi" w:hAnsi="Segoe UI"/>
      <w:sz w:val="22"/>
      <w:szCs w:val="24"/>
    </w:rPr>
  </w:style>
  <w:style w:type="character" w:customStyle="1" w:styleId="afffffff8">
    <w:name w:val="!РИСУНОК Знак"/>
    <w:basedOn w:val="a6"/>
    <w:link w:val="afffffff7"/>
    <w:rsid w:val="004C7165"/>
    <w:rPr>
      <w:rFonts w:ascii="Segoe UI" w:eastAsiaTheme="minorHAnsi" w:hAnsi="Segoe UI"/>
      <w:sz w:val="22"/>
      <w:szCs w:val="24"/>
      <w:lang w:eastAsia="en-US"/>
    </w:rPr>
  </w:style>
  <w:style w:type="paragraph" w:customStyle="1" w:styleId="afffffff9">
    <w:name w:val="!СПИСОК"/>
    <w:basedOn w:val="a5"/>
    <w:link w:val="afffffffa"/>
    <w:qFormat/>
    <w:rsid w:val="004C7165"/>
    <w:pPr>
      <w:spacing w:before="120" w:after="120" w:line="288" w:lineRule="auto"/>
      <w:contextualSpacing/>
    </w:pPr>
    <w:rPr>
      <w:rFonts w:ascii="Segoe UI" w:eastAsiaTheme="minorHAnsi" w:hAnsi="Segoe UI"/>
      <w:sz w:val="22"/>
      <w:szCs w:val="24"/>
    </w:rPr>
  </w:style>
  <w:style w:type="character" w:customStyle="1" w:styleId="afffffffa">
    <w:name w:val="!СПИСОК Знак"/>
    <w:basedOn w:val="a6"/>
    <w:link w:val="afffffff9"/>
    <w:rsid w:val="004C7165"/>
    <w:rPr>
      <w:rFonts w:ascii="Segoe UI" w:eastAsiaTheme="minorHAnsi" w:hAnsi="Segoe UI"/>
      <w:sz w:val="22"/>
      <w:szCs w:val="24"/>
      <w:lang w:eastAsia="en-US"/>
    </w:rPr>
  </w:style>
  <w:style w:type="paragraph" w:customStyle="1" w:styleId="afffffffb">
    <w:name w:val="!ТАБЛИЦА"/>
    <w:basedOn w:val="a5"/>
    <w:link w:val="afffffffc"/>
    <w:qFormat/>
    <w:rsid w:val="004C7165"/>
    <w:pPr>
      <w:spacing w:before="120" w:after="120"/>
      <w:jc w:val="left"/>
    </w:pPr>
    <w:rPr>
      <w:rFonts w:ascii="Segoe UI" w:eastAsiaTheme="minorHAnsi" w:hAnsi="Segoe UI"/>
      <w:sz w:val="22"/>
      <w:szCs w:val="24"/>
    </w:rPr>
  </w:style>
  <w:style w:type="character" w:customStyle="1" w:styleId="afffffffc">
    <w:name w:val="!ТАБЛИЦА Знак"/>
    <w:basedOn w:val="a6"/>
    <w:link w:val="afffffffb"/>
    <w:rsid w:val="004C7165"/>
    <w:rPr>
      <w:rFonts w:ascii="Segoe UI" w:eastAsiaTheme="minorHAnsi" w:hAnsi="Segoe UI"/>
      <w:sz w:val="22"/>
      <w:szCs w:val="24"/>
      <w:lang w:eastAsia="en-US"/>
    </w:rPr>
  </w:style>
  <w:style w:type="paragraph" w:customStyle="1" w:styleId="aff2">
    <w:name w:val="!ТЕКСТ"/>
    <w:basedOn w:val="a5"/>
    <w:link w:val="afffffffd"/>
    <w:qFormat/>
    <w:rsid w:val="004C7165"/>
    <w:pPr>
      <w:spacing w:before="120" w:after="120" w:line="288" w:lineRule="auto"/>
      <w:ind w:firstLine="709"/>
      <w:contextualSpacing/>
    </w:pPr>
    <w:rPr>
      <w:rFonts w:ascii="Segoe UI" w:eastAsiaTheme="minorHAnsi" w:hAnsi="Segoe UI"/>
      <w:sz w:val="22"/>
      <w:szCs w:val="24"/>
    </w:rPr>
  </w:style>
  <w:style w:type="character" w:customStyle="1" w:styleId="afffffffd">
    <w:name w:val="!ТЕКСТ Знак"/>
    <w:basedOn w:val="a6"/>
    <w:link w:val="aff2"/>
    <w:rsid w:val="004C7165"/>
    <w:rPr>
      <w:rFonts w:ascii="Segoe UI" w:eastAsiaTheme="minorHAnsi" w:hAnsi="Segoe UI"/>
      <w:sz w:val="22"/>
      <w:szCs w:val="24"/>
      <w:lang w:eastAsia="en-US"/>
    </w:rPr>
  </w:style>
  <w:style w:type="paragraph" w:customStyle="1" w:styleId="2f6">
    <w:name w:val="а 2 уровень"/>
    <w:basedOn w:val="21"/>
    <w:link w:val="2f7"/>
    <w:qFormat/>
    <w:rsid w:val="00560B0E"/>
    <w:pPr>
      <w:spacing w:before="200" w:line="240" w:lineRule="auto"/>
      <w:ind w:left="851" w:hanging="425"/>
    </w:pPr>
    <w:rPr>
      <w:lang w:val="x-none"/>
    </w:rPr>
  </w:style>
  <w:style w:type="character" w:customStyle="1" w:styleId="2f7">
    <w:name w:val="а 2 уровень Знак"/>
    <w:link w:val="2f6"/>
    <w:rsid w:val="00560B0E"/>
    <w:rPr>
      <w:rFonts w:ascii="Times New Roman" w:eastAsia="Times New Roman" w:hAnsi="Times New Roman"/>
      <w:b/>
      <w:bCs/>
      <w:sz w:val="24"/>
      <w:szCs w:val="26"/>
      <w:lang w:val="x-none" w:eastAsia="en-US"/>
    </w:rPr>
  </w:style>
  <w:style w:type="paragraph" w:customStyle="1" w:styleId="2f8">
    <w:name w:val="Стиль2"/>
    <w:basedOn w:val="21"/>
    <w:link w:val="2f9"/>
    <w:qFormat/>
    <w:rsid w:val="00560B0E"/>
    <w:pPr>
      <w:spacing w:before="200" w:line="240" w:lineRule="auto"/>
      <w:ind w:left="851" w:hanging="425"/>
    </w:pPr>
    <w:rPr>
      <w:lang w:val="x-none"/>
    </w:rPr>
  </w:style>
  <w:style w:type="character" w:customStyle="1" w:styleId="2f9">
    <w:name w:val="Стиль2 Знак"/>
    <w:basedOn w:val="22"/>
    <w:link w:val="2f8"/>
    <w:rsid w:val="00560B0E"/>
    <w:rPr>
      <w:rFonts w:ascii="Times New Roman" w:eastAsia="Times New Roman" w:hAnsi="Times New Roman"/>
      <w:b/>
      <w:bCs/>
      <w:sz w:val="24"/>
      <w:szCs w:val="26"/>
      <w:lang w:val="x-none" w:eastAsia="en-US"/>
    </w:rPr>
  </w:style>
  <w:style w:type="character" w:styleId="afffffffe">
    <w:name w:val="line number"/>
    <w:uiPriority w:val="99"/>
    <w:semiHidden/>
    <w:unhideWhenUsed/>
    <w:rsid w:val="00C20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498444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3092335">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9650865">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6689145">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48918194">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1536980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7237532">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460277">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0172474">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522545">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89634043">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3319457">
      <w:bodyDiv w:val="1"/>
      <w:marLeft w:val="0"/>
      <w:marRight w:val="0"/>
      <w:marTop w:val="0"/>
      <w:marBottom w:val="0"/>
      <w:divBdr>
        <w:top w:val="none" w:sz="0" w:space="0" w:color="auto"/>
        <w:left w:val="none" w:sz="0" w:space="0" w:color="auto"/>
        <w:bottom w:val="none" w:sz="0" w:space="0" w:color="auto"/>
        <w:right w:val="none" w:sz="0" w:space="0" w:color="auto"/>
      </w:divBdr>
    </w:div>
    <w:div w:id="307976163">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12549850">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18216463">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32171583">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5755081">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6774938">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59150114">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3689426">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39590423">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9075685">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660055">
      <w:bodyDiv w:val="1"/>
      <w:marLeft w:val="0"/>
      <w:marRight w:val="0"/>
      <w:marTop w:val="0"/>
      <w:marBottom w:val="0"/>
      <w:divBdr>
        <w:top w:val="none" w:sz="0" w:space="0" w:color="auto"/>
        <w:left w:val="none" w:sz="0" w:space="0" w:color="auto"/>
        <w:bottom w:val="none" w:sz="0" w:space="0" w:color="auto"/>
        <w:right w:val="none" w:sz="0" w:space="0" w:color="auto"/>
      </w:divBdr>
    </w:div>
    <w:div w:id="612443781">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30407718">
      <w:bodyDiv w:val="1"/>
      <w:marLeft w:val="0"/>
      <w:marRight w:val="0"/>
      <w:marTop w:val="0"/>
      <w:marBottom w:val="0"/>
      <w:divBdr>
        <w:top w:val="none" w:sz="0" w:space="0" w:color="auto"/>
        <w:left w:val="none" w:sz="0" w:space="0" w:color="auto"/>
        <w:bottom w:val="none" w:sz="0" w:space="0" w:color="auto"/>
        <w:right w:val="none" w:sz="0" w:space="0" w:color="auto"/>
      </w:divBdr>
    </w:div>
    <w:div w:id="650914399">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2732245">
      <w:bodyDiv w:val="1"/>
      <w:marLeft w:val="0"/>
      <w:marRight w:val="0"/>
      <w:marTop w:val="0"/>
      <w:marBottom w:val="0"/>
      <w:divBdr>
        <w:top w:val="none" w:sz="0" w:space="0" w:color="auto"/>
        <w:left w:val="none" w:sz="0" w:space="0" w:color="auto"/>
        <w:bottom w:val="none" w:sz="0" w:space="0" w:color="auto"/>
        <w:right w:val="none" w:sz="0" w:space="0" w:color="auto"/>
      </w:divBdr>
    </w:div>
    <w:div w:id="699623523">
      <w:bodyDiv w:val="1"/>
      <w:marLeft w:val="0"/>
      <w:marRight w:val="0"/>
      <w:marTop w:val="0"/>
      <w:marBottom w:val="0"/>
      <w:divBdr>
        <w:top w:val="none" w:sz="0" w:space="0" w:color="auto"/>
        <w:left w:val="none" w:sz="0" w:space="0" w:color="auto"/>
        <w:bottom w:val="none" w:sz="0" w:space="0" w:color="auto"/>
        <w:right w:val="none" w:sz="0" w:space="0" w:color="auto"/>
      </w:divBdr>
    </w:div>
    <w:div w:id="700590692">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349589">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578514">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65152232">
      <w:bodyDiv w:val="1"/>
      <w:marLeft w:val="0"/>
      <w:marRight w:val="0"/>
      <w:marTop w:val="0"/>
      <w:marBottom w:val="0"/>
      <w:divBdr>
        <w:top w:val="none" w:sz="0" w:space="0" w:color="auto"/>
        <w:left w:val="none" w:sz="0" w:space="0" w:color="auto"/>
        <w:bottom w:val="none" w:sz="0" w:space="0" w:color="auto"/>
        <w:right w:val="none" w:sz="0" w:space="0" w:color="auto"/>
      </w:divBdr>
    </w:div>
    <w:div w:id="783771570">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19224520">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3013056">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4075797">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36255447">
      <w:bodyDiv w:val="1"/>
      <w:marLeft w:val="0"/>
      <w:marRight w:val="0"/>
      <w:marTop w:val="0"/>
      <w:marBottom w:val="0"/>
      <w:divBdr>
        <w:top w:val="none" w:sz="0" w:space="0" w:color="auto"/>
        <w:left w:val="none" w:sz="0" w:space="0" w:color="auto"/>
        <w:bottom w:val="none" w:sz="0" w:space="0" w:color="auto"/>
        <w:right w:val="none" w:sz="0" w:space="0" w:color="auto"/>
      </w:divBdr>
    </w:div>
    <w:div w:id="943729541">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982509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804022">
      <w:bodyDiv w:val="1"/>
      <w:marLeft w:val="0"/>
      <w:marRight w:val="0"/>
      <w:marTop w:val="0"/>
      <w:marBottom w:val="0"/>
      <w:divBdr>
        <w:top w:val="none" w:sz="0" w:space="0" w:color="auto"/>
        <w:left w:val="none" w:sz="0" w:space="0" w:color="auto"/>
        <w:bottom w:val="none" w:sz="0" w:space="0" w:color="auto"/>
        <w:right w:val="none" w:sz="0" w:space="0" w:color="auto"/>
      </w:divBdr>
    </w:div>
    <w:div w:id="990787455">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1783877">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6712065">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5545343">
      <w:bodyDiv w:val="1"/>
      <w:marLeft w:val="0"/>
      <w:marRight w:val="0"/>
      <w:marTop w:val="0"/>
      <w:marBottom w:val="0"/>
      <w:divBdr>
        <w:top w:val="none" w:sz="0" w:space="0" w:color="auto"/>
        <w:left w:val="none" w:sz="0" w:space="0" w:color="auto"/>
        <w:bottom w:val="none" w:sz="0" w:space="0" w:color="auto"/>
        <w:right w:val="none" w:sz="0" w:space="0" w:color="auto"/>
      </w:divBdr>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0203151">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15056318">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102567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354285">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7784785">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1767591">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298224428">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3272240">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1174006">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6032725">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4823638">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49330333">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7005834">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400593292">
      <w:bodyDiv w:val="1"/>
      <w:marLeft w:val="0"/>
      <w:marRight w:val="0"/>
      <w:marTop w:val="0"/>
      <w:marBottom w:val="0"/>
      <w:divBdr>
        <w:top w:val="none" w:sz="0" w:space="0" w:color="auto"/>
        <w:left w:val="none" w:sz="0" w:space="0" w:color="auto"/>
        <w:bottom w:val="none" w:sz="0" w:space="0" w:color="auto"/>
        <w:right w:val="none" w:sz="0" w:space="0" w:color="auto"/>
      </w:divBdr>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224839">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2354630">
      <w:bodyDiv w:val="1"/>
      <w:marLeft w:val="0"/>
      <w:marRight w:val="0"/>
      <w:marTop w:val="0"/>
      <w:marBottom w:val="0"/>
      <w:divBdr>
        <w:top w:val="none" w:sz="0" w:space="0" w:color="auto"/>
        <w:left w:val="none" w:sz="0" w:space="0" w:color="auto"/>
        <w:bottom w:val="none" w:sz="0" w:space="0" w:color="auto"/>
        <w:right w:val="none" w:sz="0" w:space="0" w:color="auto"/>
      </w:divBdr>
    </w:div>
    <w:div w:id="1505243932">
      <w:bodyDiv w:val="1"/>
      <w:marLeft w:val="0"/>
      <w:marRight w:val="0"/>
      <w:marTop w:val="0"/>
      <w:marBottom w:val="0"/>
      <w:divBdr>
        <w:top w:val="none" w:sz="0" w:space="0" w:color="auto"/>
        <w:left w:val="none" w:sz="0" w:space="0" w:color="auto"/>
        <w:bottom w:val="none" w:sz="0" w:space="0" w:color="auto"/>
        <w:right w:val="none" w:sz="0" w:space="0" w:color="auto"/>
      </w:divBdr>
    </w:div>
    <w:div w:id="1506240666">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3911612">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1493170">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41879998">
      <w:bodyDiv w:val="1"/>
      <w:marLeft w:val="0"/>
      <w:marRight w:val="0"/>
      <w:marTop w:val="0"/>
      <w:marBottom w:val="0"/>
      <w:divBdr>
        <w:top w:val="none" w:sz="0" w:space="0" w:color="auto"/>
        <w:left w:val="none" w:sz="0" w:space="0" w:color="auto"/>
        <w:bottom w:val="none" w:sz="0" w:space="0" w:color="auto"/>
        <w:right w:val="none" w:sz="0" w:space="0" w:color="auto"/>
      </w:divBdr>
    </w:div>
    <w:div w:id="1643851841">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80353610">
      <w:bodyDiv w:val="1"/>
      <w:marLeft w:val="0"/>
      <w:marRight w:val="0"/>
      <w:marTop w:val="0"/>
      <w:marBottom w:val="0"/>
      <w:divBdr>
        <w:top w:val="none" w:sz="0" w:space="0" w:color="auto"/>
        <w:left w:val="none" w:sz="0" w:space="0" w:color="auto"/>
        <w:bottom w:val="none" w:sz="0" w:space="0" w:color="auto"/>
        <w:right w:val="none" w:sz="0" w:space="0" w:color="auto"/>
      </w:divBdr>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1942859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7586589">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0150754">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2017056">
      <w:bodyDiv w:val="1"/>
      <w:marLeft w:val="0"/>
      <w:marRight w:val="0"/>
      <w:marTop w:val="0"/>
      <w:marBottom w:val="0"/>
      <w:divBdr>
        <w:top w:val="none" w:sz="0" w:space="0" w:color="auto"/>
        <w:left w:val="none" w:sz="0" w:space="0" w:color="auto"/>
        <w:bottom w:val="none" w:sz="0" w:space="0" w:color="auto"/>
        <w:right w:val="none" w:sz="0" w:space="0" w:color="auto"/>
      </w:divBdr>
    </w:div>
    <w:div w:id="1815247430">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32408188">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845806">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4492845">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0661275">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83521532">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7570332">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0210980">
      <w:bodyDiv w:val="1"/>
      <w:marLeft w:val="0"/>
      <w:marRight w:val="0"/>
      <w:marTop w:val="0"/>
      <w:marBottom w:val="0"/>
      <w:divBdr>
        <w:top w:val="none" w:sz="0" w:space="0" w:color="auto"/>
        <w:left w:val="none" w:sz="0" w:space="0" w:color="auto"/>
        <w:bottom w:val="none" w:sz="0" w:space="0" w:color="auto"/>
        <w:right w:val="none" w:sz="0" w:space="0" w:color="auto"/>
      </w:divBdr>
    </w:div>
    <w:div w:id="1944262937">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6856890">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8557658">
      <w:bodyDiv w:val="1"/>
      <w:marLeft w:val="0"/>
      <w:marRight w:val="0"/>
      <w:marTop w:val="0"/>
      <w:marBottom w:val="0"/>
      <w:divBdr>
        <w:top w:val="none" w:sz="0" w:space="0" w:color="auto"/>
        <w:left w:val="none" w:sz="0" w:space="0" w:color="auto"/>
        <w:bottom w:val="none" w:sz="0" w:space="0" w:color="auto"/>
        <w:right w:val="none" w:sz="0" w:space="0" w:color="auto"/>
      </w:divBdr>
    </w:div>
    <w:div w:id="2035573191">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48792608">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3090937">
      <w:bodyDiv w:val="1"/>
      <w:marLeft w:val="0"/>
      <w:marRight w:val="0"/>
      <w:marTop w:val="0"/>
      <w:marBottom w:val="0"/>
      <w:divBdr>
        <w:top w:val="none" w:sz="0" w:space="0" w:color="auto"/>
        <w:left w:val="none" w:sz="0" w:space="0" w:color="auto"/>
        <w:bottom w:val="none" w:sz="0" w:space="0" w:color="auto"/>
        <w:right w:val="none" w:sz="0" w:space="0" w:color="auto"/>
      </w:divBdr>
    </w:div>
    <w:div w:id="2064325535">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937323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158617">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4594248">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footer" Target="footer14.xml"/><Relationship Id="rId63" Type="http://schemas.openxmlformats.org/officeDocument/2006/relationships/footer" Target="footer27.xml"/><Relationship Id="rId68" Type="http://schemas.openxmlformats.org/officeDocument/2006/relationships/footer" Target="footer30.xml"/><Relationship Id="rId84" Type="http://schemas.openxmlformats.org/officeDocument/2006/relationships/oleObject" Target="embeddings/oleObject5.bin"/><Relationship Id="rId89" Type="http://schemas.openxmlformats.org/officeDocument/2006/relationships/footer" Target="footer35.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footer" Target="footer7.xml"/><Relationship Id="rId37" Type="http://schemas.openxmlformats.org/officeDocument/2006/relationships/image" Target="media/image17.png"/><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image" Target="media/image28.png"/><Relationship Id="rId79" Type="http://schemas.openxmlformats.org/officeDocument/2006/relationships/image" Target="media/image31.wmf"/><Relationship Id="rId5" Type="http://schemas.openxmlformats.org/officeDocument/2006/relationships/webSettings" Target="webSettings.xml"/><Relationship Id="rId90" Type="http://schemas.openxmlformats.org/officeDocument/2006/relationships/footer" Target="footer36.xml"/><Relationship Id="rId95" Type="http://schemas.openxmlformats.org/officeDocument/2006/relationships/footer" Target="footer40.xml"/><Relationship Id="rId22" Type="http://schemas.openxmlformats.org/officeDocument/2006/relationships/footer" Target="footer6.xml"/><Relationship Id="rId27" Type="http://schemas.openxmlformats.org/officeDocument/2006/relationships/image" Target="media/image12.png"/><Relationship Id="rId43" Type="http://schemas.openxmlformats.org/officeDocument/2006/relationships/footer" Target="footer10.xml"/><Relationship Id="rId48" Type="http://schemas.openxmlformats.org/officeDocument/2006/relationships/footer" Target="footer15.xml"/><Relationship Id="rId64" Type="http://schemas.openxmlformats.org/officeDocument/2006/relationships/footer" Target="footer28.xml"/><Relationship Id="rId69" Type="http://schemas.openxmlformats.org/officeDocument/2006/relationships/footer" Target="footer31.xml"/><Relationship Id="rId80" Type="http://schemas.openxmlformats.org/officeDocument/2006/relationships/oleObject" Target="embeddings/oleObject3.bin"/><Relationship Id="rId85"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8.xml"/><Relationship Id="rId38" Type="http://schemas.openxmlformats.org/officeDocument/2006/relationships/image" Target="media/image18.png"/><Relationship Id="rId46" Type="http://schemas.openxmlformats.org/officeDocument/2006/relationships/footer" Target="footer13.xml"/><Relationship Id="rId59" Type="http://schemas.openxmlformats.org/officeDocument/2006/relationships/footer" Target="footer23.xml"/><Relationship Id="rId67" Type="http://schemas.openxmlformats.org/officeDocument/2006/relationships/oleObject" Target="embeddings/oleObject1.bin"/><Relationship Id="rId20"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hyperlink" Target="http://www.consultant.ru/document/cons_doc_LAW_302970/264375cc84de16ce0dbf829a5708d9c799335772/" TargetMode="External"/><Relationship Id="rId62" Type="http://schemas.openxmlformats.org/officeDocument/2006/relationships/footer" Target="footer26.xml"/><Relationship Id="rId70" Type="http://schemas.openxmlformats.org/officeDocument/2006/relationships/footer" Target="footer32.xml"/><Relationship Id="rId75" Type="http://schemas.openxmlformats.org/officeDocument/2006/relationships/image" Target="media/image29.png"/><Relationship Id="rId83" Type="http://schemas.openxmlformats.org/officeDocument/2006/relationships/image" Target="media/image33.wmf"/><Relationship Id="rId88" Type="http://schemas.openxmlformats.org/officeDocument/2006/relationships/footer" Target="footer34.xml"/><Relationship Id="rId91" Type="http://schemas.openxmlformats.org/officeDocument/2006/relationships/footer" Target="footer37.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footer" Target="footer16.xml"/><Relationship Id="rId57" Type="http://schemas.openxmlformats.org/officeDocument/2006/relationships/image" Target="media/image23.emf"/><Relationship Id="rId10" Type="http://schemas.openxmlformats.org/officeDocument/2006/relationships/footer" Target="footer2.xml"/><Relationship Id="rId31" Type="http://schemas.microsoft.com/office/2007/relationships/hdphoto" Target="media/hdphoto4.wdp"/><Relationship Id="rId44" Type="http://schemas.openxmlformats.org/officeDocument/2006/relationships/footer" Target="footer11.xml"/><Relationship Id="rId52" Type="http://schemas.openxmlformats.org/officeDocument/2006/relationships/footer" Target="footer19.xml"/><Relationship Id="rId60" Type="http://schemas.openxmlformats.org/officeDocument/2006/relationships/footer" Target="footer24.xml"/><Relationship Id="rId65" Type="http://schemas.openxmlformats.org/officeDocument/2006/relationships/footer" Target="footer29.xml"/><Relationship Id="rId73" Type="http://schemas.openxmlformats.org/officeDocument/2006/relationships/image" Target="media/image27.png"/><Relationship Id="rId78" Type="http://schemas.openxmlformats.org/officeDocument/2006/relationships/oleObject" Target="embeddings/oleObject2.bin"/><Relationship Id="rId81" Type="http://schemas.openxmlformats.org/officeDocument/2006/relationships/image" Target="media/image32.wmf"/><Relationship Id="rId86" Type="http://schemas.openxmlformats.org/officeDocument/2006/relationships/image" Target="media/image34.png"/><Relationship Id="rId94" Type="http://schemas.openxmlformats.org/officeDocument/2006/relationships/footer" Target="footer39.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hyperlink" Target="http://www.consultant.ru/document/cons_doc_LAW_302970/264375cc84de16ce0dbf829a5708d9c799335772/" TargetMode="External"/><Relationship Id="rId76" Type="http://schemas.openxmlformats.org/officeDocument/2006/relationships/footer" Target="footer33.xml"/><Relationship Id="rId97"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footer" Target="footer38.xml"/><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1.wdp"/><Relationship Id="rId40" Type="http://schemas.openxmlformats.org/officeDocument/2006/relationships/image" Target="media/image20.png"/><Relationship Id="rId45" Type="http://schemas.openxmlformats.org/officeDocument/2006/relationships/footer" Target="footer12.xml"/><Relationship Id="rId66" Type="http://schemas.openxmlformats.org/officeDocument/2006/relationships/image" Target="media/image24.wmf"/><Relationship Id="rId87" Type="http://schemas.openxmlformats.org/officeDocument/2006/relationships/image" Target="http://dokipedia.ru/sites/default/files/doc_files/515/550/8/files/image3.emf.jpg" TargetMode="External"/><Relationship Id="rId61" Type="http://schemas.openxmlformats.org/officeDocument/2006/relationships/footer" Target="footer25.xml"/><Relationship Id="rId82" Type="http://schemas.openxmlformats.org/officeDocument/2006/relationships/oleObject" Target="embeddings/oleObject4.bin"/><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footer" Target="footer21.xml"/><Relationship Id="rId77" Type="http://schemas.openxmlformats.org/officeDocument/2006/relationships/image" Target="media/image30.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image" Target="media/image26.png"/><Relationship Id="rId93" Type="http://schemas.openxmlformats.org/officeDocument/2006/relationships/hyperlink" Target="http://ri.eias.ru/" TargetMode="External"/><Relationship Id="rId98" Type="http://schemas.openxmlformats.org/officeDocument/2006/relationships/footer" Target="footer43.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4981565976418"/>
          <c:y val="2.7713625866050886E-2"/>
          <c:w val="0.87905710960923578"/>
          <c:h val="0.72935928244192638"/>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22C6-44C2-9BB5-2BE55529774C}"/>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22C6-44C2-9BB5-2BE55529774C}"/>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22C6-44C2-9BB5-2BE55529774C}"/>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22C6-44C2-9BB5-2BE55529774C}"/>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22C6-44C2-9BB5-2BE55529774C}"/>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22C6-44C2-9BB5-2BE55529774C}"/>
            </c:ext>
          </c:extLst>
        </c:ser>
        <c:dLbls>
          <c:showLegendKey val="0"/>
          <c:showVal val="0"/>
          <c:showCatName val="0"/>
          <c:showSerName val="0"/>
          <c:showPercent val="0"/>
          <c:showBubbleSize val="0"/>
        </c:dLbls>
        <c:smooth val="0"/>
        <c:axId val="378552832"/>
        <c:axId val="130580480"/>
      </c:lineChart>
      <c:catAx>
        <c:axId val="378552832"/>
        <c:scaling>
          <c:orientation val="minMax"/>
        </c:scaling>
        <c:delete val="0"/>
        <c:axPos val="b"/>
        <c:majorGridlines>
          <c:spPr>
            <a:ln w="3175">
              <a:solidFill>
                <a:srgbClr val="808080"/>
              </a:solidFill>
              <a:prstDash val="solid"/>
            </a:ln>
          </c:spPr>
        </c:majorGridlines>
        <c:title>
          <c:tx>
            <c:rich>
              <a:bodyPr/>
              <a:lstStyle/>
              <a:p>
                <a:pPr>
                  <a:defRPr sz="1000"/>
                </a:pPr>
                <a:r>
                  <a:rPr lang="ru-RU" sz="1000"/>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a:pPr>
            <a:endParaRPr lang="ru-RU"/>
          </a:p>
        </c:txPr>
        <c:crossAx val="130580480"/>
        <c:crossesAt val="0"/>
        <c:auto val="0"/>
        <c:lblAlgn val="ctr"/>
        <c:lblOffset val="100"/>
        <c:tickLblSkip val="1"/>
        <c:tickMarkSkip val="4"/>
        <c:noMultiLvlLbl val="0"/>
      </c:catAx>
      <c:valAx>
        <c:axId val="130580480"/>
        <c:scaling>
          <c:orientation val="minMax"/>
          <c:max val="55"/>
          <c:min val="0"/>
        </c:scaling>
        <c:delete val="0"/>
        <c:axPos val="l"/>
        <c:majorGridlines>
          <c:spPr>
            <a:ln w="3175">
              <a:solidFill>
                <a:srgbClr val="808080"/>
              </a:solidFill>
              <a:prstDash val="solid"/>
            </a:ln>
          </c:spPr>
        </c:majorGridlines>
        <c:title>
          <c:tx>
            <c:rich>
              <a:bodyPr/>
              <a:lstStyle/>
              <a:p>
                <a:pPr>
                  <a:defRPr sz="1000"/>
                </a:pPr>
                <a:r>
                  <a:rPr lang="ru-RU" sz="1000"/>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a:pPr>
            <a:endParaRPr lang="ru-RU"/>
          </a:p>
        </c:txPr>
        <c:crossAx val="378552832"/>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1000"/>
          </a:pPr>
          <a:endParaRPr lang="ru-RU"/>
        </a:p>
      </c:txPr>
    </c:legend>
    <c:plotVisOnly val="1"/>
    <c:dispBlanksAs val="gap"/>
    <c:showDLblsOverMax val="0"/>
  </c:chart>
  <c:spPr>
    <a:solidFill>
      <a:srgbClr val="FFFFFF"/>
    </a:solidFill>
    <a:ln w="12700">
      <a:noFill/>
      <a:prstDash val="solid"/>
    </a:ln>
  </c:spPr>
  <c:txPr>
    <a:bodyPr/>
    <a:lstStyle/>
    <a:p>
      <a:pPr>
        <a:defRPr sz="1200" b="0" i="0" u="none" strike="noStrike" baseline="0">
          <a:solidFill>
            <a:srgbClr val="000000"/>
          </a:solidFill>
          <a:latin typeface="Segoe UI" panose="020B0502040204020203" pitchFamily="34" charset="0"/>
          <a:ea typeface="Times New Roman"/>
          <a:cs typeface="Segoe UI" panose="020B0502040204020203"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ADA25-CF85-4717-BFFB-4CB343DF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5771</TotalTime>
  <Pages>268</Pages>
  <Words>75691</Words>
  <Characters>431445</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506124</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USSR</cp:lastModifiedBy>
  <cp:revision>263</cp:revision>
  <cp:lastPrinted>2025-08-04T06:32:00Z</cp:lastPrinted>
  <dcterms:created xsi:type="dcterms:W3CDTF">2025-03-02T16:01:00Z</dcterms:created>
  <dcterms:modified xsi:type="dcterms:W3CDTF">2025-09-04T15:01:00Z</dcterms:modified>
</cp:coreProperties>
</file>